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0E" w:rsidRDefault="0070030E" w:rsidP="002E6EAC">
      <w:pPr>
        <w:ind w:right="-2"/>
        <w:jc w:val="center"/>
        <w:outlineLvl w:val="0"/>
        <w:rPr>
          <w:rFonts w:ascii="Verdana" w:hAnsi="Verdana" w:cs="Arial"/>
          <w:b/>
          <w:sz w:val="20"/>
          <w:szCs w:val="20"/>
        </w:rPr>
      </w:pPr>
    </w:p>
    <w:p w:rsidR="00EA57F4" w:rsidRPr="001874E4" w:rsidRDefault="00EA57F4" w:rsidP="00EA57F4">
      <w:pPr>
        <w:jc w:val="center"/>
        <w:outlineLvl w:val="0"/>
        <w:rPr>
          <w:rFonts w:ascii="Verdana" w:hAnsi="Verdana" w:cs="Arial"/>
        </w:rPr>
      </w:pPr>
      <w:r w:rsidRPr="001874E4">
        <w:rPr>
          <w:rFonts w:ascii="Verdana" w:hAnsi="Verdana" w:cs="Arial"/>
        </w:rPr>
        <w:t>RZECZPOSPOLITA POLSKA</w:t>
      </w:r>
    </w:p>
    <w:p w:rsidR="00EA57F4" w:rsidRPr="001874E4" w:rsidRDefault="00EA57F4" w:rsidP="00EA57F4">
      <w:pPr>
        <w:jc w:val="center"/>
        <w:outlineLvl w:val="0"/>
        <w:rPr>
          <w:rFonts w:ascii="Verdana" w:hAnsi="Verdana" w:cs="Arial"/>
        </w:rPr>
      </w:pPr>
      <w:r w:rsidRPr="001874E4">
        <w:rPr>
          <w:rFonts w:ascii="Verdana" w:hAnsi="Verdana" w:cs="Arial"/>
        </w:rPr>
        <w:t>MINISTERSTWO SPRAWIEDLIWOŚCI</w:t>
      </w:r>
    </w:p>
    <w:p w:rsidR="00EA57F4" w:rsidRPr="001874E4" w:rsidRDefault="00EA57F4" w:rsidP="00EA57F4">
      <w:pPr>
        <w:jc w:val="center"/>
        <w:outlineLvl w:val="0"/>
        <w:rPr>
          <w:rFonts w:ascii="Verdana" w:hAnsi="Verdana" w:cs="Arial"/>
        </w:rPr>
      </w:pPr>
      <w:r w:rsidRPr="001874E4">
        <w:rPr>
          <w:rFonts w:ascii="Verdana" w:hAnsi="Verdana" w:cs="Arial"/>
        </w:rPr>
        <w:t>ALEJE UJAZDOWSKIE 11</w:t>
      </w:r>
    </w:p>
    <w:p w:rsidR="00EA57F4" w:rsidRPr="001874E4" w:rsidRDefault="00EA57F4" w:rsidP="00EA57F4">
      <w:pPr>
        <w:jc w:val="center"/>
        <w:outlineLvl w:val="0"/>
        <w:rPr>
          <w:rFonts w:ascii="Verdana" w:hAnsi="Verdana" w:cs="Arial"/>
        </w:rPr>
      </w:pPr>
      <w:r w:rsidRPr="001874E4">
        <w:rPr>
          <w:rFonts w:ascii="Verdana" w:hAnsi="Verdana" w:cs="Arial"/>
        </w:rPr>
        <w:t>00-567 WARSZAWA</w:t>
      </w: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Pr="001874E4" w:rsidRDefault="00EA57F4" w:rsidP="00EA57F4">
      <w:pPr>
        <w:ind w:left="3632"/>
        <w:jc w:val="both"/>
        <w:outlineLvl w:val="0"/>
        <w:rPr>
          <w:rFonts w:ascii="Verdana" w:hAnsi="Verdana" w:cs="Arial"/>
        </w:rPr>
      </w:pPr>
    </w:p>
    <w:p w:rsidR="00EA57F4" w:rsidRPr="001874E4" w:rsidRDefault="00EA57F4" w:rsidP="00EA57F4">
      <w:pPr>
        <w:jc w:val="center"/>
        <w:outlineLvl w:val="0"/>
        <w:rPr>
          <w:rFonts w:ascii="Verdana" w:hAnsi="Verdana" w:cs="Arial"/>
        </w:rPr>
      </w:pPr>
      <w:r w:rsidRPr="001874E4">
        <w:rPr>
          <w:rFonts w:ascii="Verdana" w:hAnsi="Verdana" w:cs="Arial"/>
        </w:rPr>
        <w:t xml:space="preserve">SPECYFIKACJA ISTOTNYCH </w:t>
      </w:r>
      <w:r w:rsidRPr="001874E4">
        <w:rPr>
          <w:rFonts w:ascii="Verdana" w:hAnsi="Verdana" w:cs="Arial"/>
        </w:rPr>
        <w:br/>
        <w:t>WARUNKÓW ZAMÓWIENIA</w:t>
      </w:r>
    </w:p>
    <w:p w:rsidR="00EA57F4" w:rsidRDefault="00EA57F4" w:rsidP="00EA57F4">
      <w:pPr>
        <w:jc w:val="center"/>
        <w:outlineLvl w:val="0"/>
        <w:rPr>
          <w:rFonts w:ascii="Verdana" w:hAnsi="Verdana" w:cs="Arial"/>
        </w:rPr>
      </w:pPr>
    </w:p>
    <w:p w:rsidR="00B153A6" w:rsidRPr="001874E4" w:rsidRDefault="00B153A6" w:rsidP="00EA57F4">
      <w:pPr>
        <w:jc w:val="center"/>
        <w:outlineLvl w:val="0"/>
        <w:rPr>
          <w:rFonts w:ascii="Verdana" w:hAnsi="Verdana" w:cs="Arial"/>
        </w:rPr>
      </w:pPr>
    </w:p>
    <w:p w:rsidR="00EA57F4" w:rsidRPr="001874E4" w:rsidRDefault="00EA57F4" w:rsidP="00EA57F4">
      <w:pPr>
        <w:ind w:left="709"/>
        <w:jc w:val="center"/>
        <w:outlineLvl w:val="0"/>
        <w:rPr>
          <w:rFonts w:ascii="Verdana" w:hAnsi="Verdana" w:cs="Arial"/>
        </w:rPr>
      </w:pPr>
      <w:r w:rsidRPr="001874E4">
        <w:rPr>
          <w:rFonts w:ascii="Verdana" w:hAnsi="Verdana" w:cs="Arial"/>
        </w:rPr>
        <w:t xml:space="preserve">w postępowaniu o udzielenie zamówienia publicznego prowadzonym </w:t>
      </w:r>
    </w:p>
    <w:p w:rsidR="00EA57F4" w:rsidRPr="001874E4" w:rsidRDefault="00EA57F4" w:rsidP="00EA57F4">
      <w:pPr>
        <w:ind w:left="709"/>
        <w:jc w:val="center"/>
        <w:outlineLvl w:val="0"/>
        <w:rPr>
          <w:rFonts w:ascii="Verdana" w:hAnsi="Verdana" w:cs="Arial"/>
        </w:rPr>
      </w:pPr>
      <w:r w:rsidRPr="001874E4">
        <w:rPr>
          <w:rFonts w:ascii="Verdana" w:hAnsi="Verdana" w:cs="Arial"/>
        </w:rPr>
        <w:t>w trybie przetargu nieograniczonego na</w:t>
      </w:r>
    </w:p>
    <w:p w:rsidR="00EA57F4" w:rsidRDefault="00EA57F4" w:rsidP="00EA57F4">
      <w:pPr>
        <w:ind w:left="709"/>
        <w:jc w:val="center"/>
        <w:outlineLvl w:val="0"/>
        <w:rPr>
          <w:rFonts w:ascii="Verdana" w:hAnsi="Verdana" w:cs="Arial"/>
          <w:b/>
        </w:rPr>
      </w:pPr>
    </w:p>
    <w:p w:rsidR="00B153A6" w:rsidRPr="001874E4" w:rsidRDefault="00B153A6" w:rsidP="00EA57F4">
      <w:pPr>
        <w:ind w:left="709"/>
        <w:jc w:val="center"/>
        <w:outlineLvl w:val="0"/>
        <w:rPr>
          <w:rFonts w:ascii="Verdana" w:hAnsi="Verdana" w:cs="Arial"/>
          <w:b/>
        </w:rPr>
      </w:pPr>
    </w:p>
    <w:p w:rsidR="00EA57F4" w:rsidRPr="001874E4" w:rsidRDefault="00EA57F4" w:rsidP="00EA57F4">
      <w:pPr>
        <w:jc w:val="both"/>
        <w:outlineLvl w:val="0"/>
        <w:rPr>
          <w:rFonts w:ascii="Verdana" w:hAnsi="Verdana" w:cs="Arial"/>
          <w:b/>
          <w:u w:val="single"/>
        </w:rPr>
      </w:pPr>
      <w:r w:rsidRPr="0070030E">
        <w:rPr>
          <w:rFonts w:ascii="Verdana" w:hAnsi="Verdana" w:cs="Arial"/>
          <w:b/>
          <w:u w:val="single"/>
        </w:rPr>
        <w:t>„</w:t>
      </w:r>
      <w:r w:rsidR="00D9087F" w:rsidRPr="00D9087F">
        <w:rPr>
          <w:rFonts w:ascii="Verdana" w:hAnsi="Verdana" w:cs="Arial"/>
          <w:b/>
          <w:u w:val="single"/>
        </w:rPr>
        <w:t>Organizację 2 konferencji ogólnopolskich podsumowujących działania projektowe oraz organizację 1 międzynarodowej konferencji zamykającej projekt</w:t>
      </w:r>
      <w:r w:rsidRPr="0070030E">
        <w:rPr>
          <w:rFonts w:ascii="Verdana" w:hAnsi="Verdana" w:cs="Arial"/>
          <w:b/>
          <w:u w:val="single"/>
        </w:rPr>
        <w:t>”</w:t>
      </w:r>
    </w:p>
    <w:p w:rsidR="00EA57F4" w:rsidRDefault="00EA57F4" w:rsidP="00EA57F4">
      <w:pPr>
        <w:jc w:val="center"/>
        <w:outlineLvl w:val="0"/>
        <w:rPr>
          <w:rFonts w:ascii="Verdana" w:hAnsi="Verdana" w:cs="Arial"/>
        </w:rPr>
      </w:pPr>
    </w:p>
    <w:p w:rsidR="00EA57F4" w:rsidRPr="001874E4" w:rsidRDefault="00EA57F4" w:rsidP="00EA57F4">
      <w:pPr>
        <w:jc w:val="center"/>
        <w:outlineLvl w:val="0"/>
        <w:rPr>
          <w:rFonts w:ascii="Verdana" w:hAnsi="Verdana" w:cs="Arial"/>
        </w:rPr>
      </w:pPr>
      <w:r w:rsidRPr="001874E4">
        <w:rPr>
          <w:rFonts w:ascii="Verdana" w:hAnsi="Verdana" w:cs="Arial"/>
        </w:rPr>
        <w:t>znak sprawy: BA-F-II-3710-</w:t>
      </w:r>
      <w:r w:rsidR="00D9087F">
        <w:rPr>
          <w:rFonts w:ascii="Verdana" w:hAnsi="Verdana" w:cs="Arial"/>
        </w:rPr>
        <w:t>1/17</w:t>
      </w:r>
    </w:p>
    <w:p w:rsidR="00EA57F4" w:rsidRPr="001874E4" w:rsidRDefault="00EA57F4" w:rsidP="00EA57F4">
      <w:pPr>
        <w:keepNext/>
        <w:keepLines/>
        <w:jc w:val="both"/>
        <w:outlineLvl w:val="0"/>
        <w:rPr>
          <w:rFonts w:ascii="Verdana" w:hAnsi="Verdana" w:cs="Arial"/>
          <w:b/>
          <w:u w:val="single"/>
        </w:rPr>
      </w:pPr>
    </w:p>
    <w:p w:rsidR="00EA57F4" w:rsidRPr="001874E4" w:rsidRDefault="00EA57F4" w:rsidP="00EA57F4">
      <w:pPr>
        <w:keepNext/>
        <w:keepLines/>
        <w:jc w:val="center"/>
        <w:outlineLvl w:val="0"/>
        <w:rPr>
          <w:rFonts w:ascii="Verdana" w:hAnsi="Verdana" w:cs="Arial"/>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r w:rsidRPr="001874E4">
        <w:rPr>
          <w:rFonts w:ascii="Verdana" w:hAnsi="Verdana" w:cs="Arial"/>
          <w:b/>
        </w:rPr>
        <w:t>ZATWIERDZAM:</w:t>
      </w:r>
    </w:p>
    <w:p w:rsidR="00EA57F4" w:rsidRPr="001874E4" w:rsidRDefault="00EA57F4" w:rsidP="00EA57F4">
      <w:pPr>
        <w:tabs>
          <w:tab w:val="left" w:pos="9070"/>
        </w:tabs>
        <w:ind w:right="4536"/>
        <w:jc w:val="both"/>
        <w:outlineLvl w:val="0"/>
        <w:rPr>
          <w:rFonts w:ascii="Verdana" w:hAnsi="Verdana" w:cs="Arial"/>
          <w:b/>
        </w:rPr>
      </w:pPr>
      <w:r w:rsidRPr="001874E4">
        <w:rPr>
          <w:rFonts w:ascii="Verdana" w:hAnsi="Verdana" w:cs="Arial"/>
          <w:b/>
        </w:rPr>
        <w:t xml:space="preserve"> </w:t>
      </w: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Verdana" w:hAnsi="Verdana" w:cs="Arial"/>
          <w:b/>
          <w:sz w:val="20"/>
          <w:szCs w:val="20"/>
        </w:rPr>
      </w:pPr>
      <w:r w:rsidRPr="001874E4">
        <w:rPr>
          <w:rFonts w:ascii="Verdana" w:hAnsi="Verdana" w:cs="Arial"/>
          <w:b/>
          <w:sz w:val="20"/>
          <w:szCs w:val="20"/>
        </w:rPr>
        <w:t xml:space="preserve">Warszawa, dnia </w:t>
      </w:r>
      <w:r w:rsidR="00D9087F">
        <w:rPr>
          <w:rFonts w:ascii="Verdana" w:hAnsi="Verdana" w:cs="Arial"/>
          <w:b/>
          <w:sz w:val="20"/>
          <w:szCs w:val="20"/>
        </w:rPr>
        <w:t xml:space="preserve">      stycznia 2017</w:t>
      </w:r>
      <w:r w:rsidRPr="001874E4">
        <w:rPr>
          <w:rFonts w:ascii="Verdana" w:hAnsi="Verdana" w:cs="Arial"/>
          <w:b/>
          <w:sz w:val="20"/>
          <w:szCs w:val="20"/>
        </w:rPr>
        <w:t xml:space="preserve"> roku</w:t>
      </w:r>
    </w:p>
    <w:p w:rsidR="001B499A" w:rsidRDefault="001B499A" w:rsidP="00781248">
      <w:pPr>
        <w:rPr>
          <w:rFonts w:ascii="Verdana" w:hAnsi="Verdana" w:cs="Verdana"/>
          <w:b/>
          <w:bCs/>
          <w:sz w:val="20"/>
          <w:szCs w:val="20"/>
        </w:rPr>
      </w:pPr>
    </w:p>
    <w:p w:rsidR="001B499A" w:rsidRDefault="001B499A" w:rsidP="00781248">
      <w:pPr>
        <w:rPr>
          <w:rFonts w:ascii="Verdana" w:hAnsi="Verdana" w:cs="Verdana"/>
          <w:b/>
          <w:bCs/>
          <w:sz w:val="20"/>
          <w:szCs w:val="20"/>
        </w:rPr>
      </w:pPr>
    </w:p>
    <w:p w:rsidR="00A97B94" w:rsidRDefault="00A97B94" w:rsidP="00781248">
      <w:pPr>
        <w:rPr>
          <w:rFonts w:ascii="Verdana" w:hAnsi="Verdana" w:cs="Verdana"/>
          <w:b/>
          <w:bCs/>
          <w:sz w:val="20"/>
          <w:szCs w:val="20"/>
        </w:rPr>
      </w:pPr>
    </w:p>
    <w:p w:rsidR="00BE245A" w:rsidRDefault="00BE245A" w:rsidP="00781248">
      <w:pPr>
        <w:rPr>
          <w:rFonts w:ascii="Verdana" w:hAnsi="Verdana" w:cs="Verdana"/>
          <w:b/>
          <w:bCs/>
          <w:sz w:val="20"/>
          <w:szCs w:val="20"/>
        </w:rPr>
      </w:pPr>
      <w:r w:rsidRPr="002E1F03">
        <w:rPr>
          <w:rFonts w:ascii="Verdana" w:hAnsi="Verdana" w:cs="Verdana"/>
          <w:b/>
          <w:bCs/>
          <w:sz w:val="20"/>
          <w:szCs w:val="20"/>
        </w:rPr>
        <w:t xml:space="preserve">Specyfikacja Istotnych Warunków Zamówienia </w:t>
      </w:r>
      <w:r w:rsidR="00A176BC">
        <w:rPr>
          <w:rFonts w:ascii="Verdana" w:hAnsi="Verdana" w:cs="Verdana"/>
          <w:b/>
          <w:bCs/>
          <w:sz w:val="20"/>
          <w:szCs w:val="20"/>
        </w:rPr>
        <w:t xml:space="preserve">(SIWZ) </w:t>
      </w:r>
      <w:r w:rsidRPr="002E1F03">
        <w:rPr>
          <w:rFonts w:ascii="Verdana" w:hAnsi="Verdana" w:cs="Verdana"/>
          <w:b/>
          <w:bCs/>
          <w:sz w:val="20"/>
          <w:szCs w:val="20"/>
        </w:rPr>
        <w:t>zawiera:</w:t>
      </w:r>
      <w:r>
        <w:rPr>
          <w:rFonts w:ascii="Verdana" w:hAnsi="Verdana" w:cs="Verdana"/>
          <w:b/>
          <w:bCs/>
          <w:sz w:val="20"/>
          <w:szCs w:val="20"/>
        </w:rPr>
        <w:t xml:space="preserve"> </w:t>
      </w: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Pr="007F5E0C" w:rsidRDefault="00BE245A" w:rsidP="00BE245A">
      <w:pPr>
        <w:ind w:left="1440" w:hanging="1440"/>
        <w:rPr>
          <w:rFonts w:ascii="Verdana" w:hAnsi="Verdana" w:cs="Verdana"/>
          <w:b/>
          <w:bCs/>
          <w:sz w:val="20"/>
          <w:szCs w:val="18"/>
        </w:rPr>
      </w:pPr>
      <w:r w:rsidRPr="007F5E0C">
        <w:rPr>
          <w:rFonts w:ascii="Verdana" w:hAnsi="Verdana" w:cs="Verdana"/>
          <w:b/>
          <w:bCs/>
          <w:sz w:val="20"/>
          <w:szCs w:val="18"/>
        </w:rPr>
        <w:t>Tom I:</w:t>
      </w:r>
      <w:r w:rsidRPr="007F5E0C">
        <w:rPr>
          <w:rFonts w:ascii="Verdana" w:hAnsi="Verdana" w:cs="Verdana"/>
          <w:b/>
          <w:bCs/>
          <w:sz w:val="20"/>
          <w:szCs w:val="18"/>
        </w:rPr>
        <w:tab/>
        <w:t>INSTRUKCJA DLA WYKONAWCÓW</w:t>
      </w:r>
    </w:p>
    <w:p w:rsidR="00BE245A" w:rsidRPr="007F5E0C" w:rsidRDefault="00BE245A" w:rsidP="00BE245A">
      <w:pPr>
        <w:rPr>
          <w:rFonts w:ascii="Verdana" w:hAnsi="Verdana" w:cs="Verdana"/>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1</w:t>
      </w:r>
      <w:r w:rsidRPr="007F5E0C">
        <w:rPr>
          <w:rFonts w:ascii="Verdana" w:hAnsi="Verdana" w:cs="Verdana"/>
          <w:b/>
          <w:bCs/>
          <w:sz w:val="20"/>
          <w:szCs w:val="18"/>
        </w:rPr>
        <w:tab/>
        <w:t>Instrukcja dla Wykonawców (IDW):</w:t>
      </w:r>
    </w:p>
    <w:p w:rsidR="00BE245A" w:rsidRPr="007F5E0C" w:rsidRDefault="00BE245A" w:rsidP="00BE245A">
      <w:pPr>
        <w:rPr>
          <w:rFonts w:ascii="Verdana" w:hAnsi="Verdana" w:cs="Verdana"/>
          <w:b/>
          <w:bCs/>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2</w:t>
      </w:r>
      <w:r w:rsidRPr="007F5E0C">
        <w:rPr>
          <w:rFonts w:ascii="Verdana" w:hAnsi="Verdana" w:cs="Verdana"/>
          <w:b/>
          <w:bCs/>
          <w:sz w:val="20"/>
          <w:szCs w:val="18"/>
        </w:rPr>
        <w:tab/>
        <w:t>Oferta wraz z Formularzami:</w:t>
      </w:r>
    </w:p>
    <w:p w:rsidR="00390786" w:rsidRDefault="00390786" w:rsidP="00BE245A">
      <w:pPr>
        <w:ind w:left="3060" w:hanging="1620"/>
        <w:rPr>
          <w:rFonts w:ascii="Verdana" w:hAnsi="Verdana" w:cs="Verdana"/>
          <w:bCs/>
          <w:sz w:val="20"/>
          <w:szCs w:val="18"/>
          <w:highlight w:val="yellow"/>
        </w:rPr>
      </w:pPr>
    </w:p>
    <w:p w:rsidR="00124B22" w:rsidRDefault="009605A7" w:rsidP="00B153A6">
      <w:pPr>
        <w:ind w:left="3060" w:hanging="1620"/>
        <w:jc w:val="both"/>
        <w:rPr>
          <w:rFonts w:ascii="Verdana" w:hAnsi="Verdana" w:cs="Verdana"/>
          <w:bCs/>
          <w:sz w:val="20"/>
          <w:szCs w:val="18"/>
        </w:rPr>
      </w:pPr>
      <w:r w:rsidRPr="009605A7">
        <w:rPr>
          <w:rFonts w:ascii="Verdana" w:hAnsi="Verdana" w:cs="Verdana"/>
          <w:bCs/>
          <w:sz w:val="20"/>
          <w:szCs w:val="18"/>
        </w:rPr>
        <w:t xml:space="preserve">Formularz </w:t>
      </w:r>
      <w:r w:rsidR="00124B22">
        <w:rPr>
          <w:rFonts w:ascii="Verdana" w:hAnsi="Verdana" w:cs="Verdana"/>
          <w:bCs/>
          <w:sz w:val="20"/>
          <w:szCs w:val="18"/>
        </w:rPr>
        <w:t>2.</w:t>
      </w:r>
      <w:r w:rsidR="003B5166">
        <w:rPr>
          <w:rFonts w:ascii="Verdana" w:hAnsi="Verdana" w:cs="Verdana"/>
          <w:bCs/>
          <w:sz w:val="20"/>
          <w:szCs w:val="18"/>
        </w:rPr>
        <w:t>1</w:t>
      </w:r>
      <w:r w:rsidRPr="009605A7">
        <w:rPr>
          <w:rFonts w:ascii="Verdana" w:hAnsi="Verdana" w:cs="Verdana"/>
          <w:bCs/>
          <w:sz w:val="20"/>
          <w:szCs w:val="18"/>
        </w:rPr>
        <w:tab/>
        <w:t>Jednolity dokument sporządzony zgodnie z wzorem standardowego formularza określonego w rozporządzeniu wykonawczym Komisji Europejskiej wydanym na podstawie art. 59 ust. 2 dyrektywy 2014/24/UE</w:t>
      </w:r>
    </w:p>
    <w:p w:rsidR="00383318" w:rsidRPr="00A13EB0" w:rsidRDefault="00124B22" w:rsidP="00B153A6">
      <w:pPr>
        <w:ind w:left="3060" w:hanging="1620"/>
        <w:jc w:val="both"/>
        <w:rPr>
          <w:rFonts w:ascii="Verdana" w:hAnsi="Verdana" w:cs="Verdana"/>
          <w:sz w:val="20"/>
          <w:szCs w:val="18"/>
        </w:rPr>
      </w:pPr>
      <w:r>
        <w:rPr>
          <w:rFonts w:ascii="Verdana" w:hAnsi="Verdana" w:cs="Verdana"/>
          <w:bCs/>
          <w:sz w:val="20"/>
          <w:szCs w:val="18"/>
        </w:rPr>
        <w:t>Formularz 2.</w:t>
      </w:r>
      <w:r w:rsidR="003B5166">
        <w:rPr>
          <w:rFonts w:ascii="Verdana" w:hAnsi="Verdana" w:cs="Verdana"/>
          <w:bCs/>
          <w:sz w:val="20"/>
          <w:szCs w:val="18"/>
        </w:rPr>
        <w:t>2</w:t>
      </w:r>
      <w:r>
        <w:rPr>
          <w:rFonts w:ascii="Verdana" w:hAnsi="Verdana" w:cs="Verdana"/>
          <w:bCs/>
          <w:sz w:val="20"/>
          <w:szCs w:val="18"/>
        </w:rPr>
        <w:tab/>
      </w:r>
      <w:r w:rsidRPr="00124B22">
        <w:rPr>
          <w:rFonts w:ascii="Verdana" w:hAnsi="Verdana" w:cs="Verdana"/>
          <w:bCs/>
          <w:sz w:val="20"/>
          <w:szCs w:val="18"/>
        </w:rPr>
        <w:t>Zobowiązanie do oddania do dyspozycji Wykonawcy niezbędnych zasobów na potrzeby realizacji zamówienia</w:t>
      </w:r>
      <w:r w:rsidRPr="00124B22" w:rsidDel="009605A7">
        <w:rPr>
          <w:rFonts w:ascii="Verdana" w:hAnsi="Verdana" w:cs="Verdana"/>
          <w:bCs/>
          <w:sz w:val="20"/>
          <w:szCs w:val="18"/>
        </w:rPr>
        <w:t xml:space="preserve"> </w:t>
      </w:r>
    </w:p>
    <w:p w:rsidR="00BE245A" w:rsidRPr="00A13EB0" w:rsidRDefault="00BE245A" w:rsidP="00B153A6">
      <w:pPr>
        <w:ind w:left="1440" w:hanging="1440"/>
        <w:jc w:val="both"/>
        <w:rPr>
          <w:rFonts w:ascii="Verdana" w:hAnsi="Verdana" w:cs="Verdana"/>
          <w:b/>
          <w:bCs/>
          <w:i/>
          <w:sz w:val="20"/>
          <w:szCs w:val="18"/>
        </w:rPr>
      </w:pPr>
      <w:r w:rsidRPr="00A13EB0">
        <w:rPr>
          <w:rFonts w:ascii="Verdana" w:hAnsi="Verdana" w:cs="Verdana"/>
          <w:b/>
          <w:bCs/>
          <w:sz w:val="20"/>
          <w:szCs w:val="18"/>
        </w:rPr>
        <w:t>Rozdział 3</w:t>
      </w:r>
      <w:r w:rsidRPr="00A13EB0">
        <w:rPr>
          <w:rFonts w:ascii="Verdana" w:hAnsi="Verdana" w:cs="Verdana"/>
          <w:b/>
          <w:bCs/>
          <w:i/>
          <w:sz w:val="20"/>
          <w:szCs w:val="18"/>
        </w:rPr>
        <w:tab/>
      </w:r>
      <w:r w:rsidR="009E14C3" w:rsidRPr="00A13EB0">
        <w:rPr>
          <w:rFonts w:ascii="Verdana" w:hAnsi="Verdana" w:cs="Verdana"/>
          <w:b/>
          <w:bCs/>
          <w:sz w:val="20"/>
          <w:szCs w:val="18"/>
        </w:rPr>
        <w:t xml:space="preserve">Wzory </w:t>
      </w:r>
      <w:r w:rsidR="00F23F9A" w:rsidRPr="00A13EB0">
        <w:rPr>
          <w:rFonts w:ascii="Verdana" w:hAnsi="Verdana" w:cs="Verdana"/>
          <w:b/>
          <w:bCs/>
          <w:sz w:val="20"/>
          <w:szCs w:val="18"/>
        </w:rPr>
        <w:t>oświadczeń</w:t>
      </w:r>
    </w:p>
    <w:p w:rsidR="009E14C3" w:rsidRDefault="009E14C3" w:rsidP="00B153A6">
      <w:pPr>
        <w:spacing w:before="120"/>
        <w:ind w:left="3062" w:hanging="1622"/>
        <w:jc w:val="both"/>
        <w:rPr>
          <w:rFonts w:ascii="Verdana" w:hAnsi="Verdana" w:cs="Verdana"/>
          <w:sz w:val="20"/>
          <w:szCs w:val="20"/>
        </w:rPr>
      </w:pPr>
      <w:r w:rsidRPr="00A13EB0">
        <w:rPr>
          <w:rFonts w:ascii="Verdana" w:hAnsi="Verdana" w:cs="Verdana"/>
          <w:sz w:val="20"/>
          <w:szCs w:val="20"/>
        </w:rPr>
        <w:t>Formularz 3.1.</w:t>
      </w:r>
      <w:r w:rsidRPr="00A13EB0">
        <w:rPr>
          <w:rFonts w:ascii="Verdana" w:hAnsi="Verdana" w:cs="Verdana"/>
          <w:sz w:val="20"/>
          <w:szCs w:val="20"/>
        </w:rPr>
        <w:tab/>
      </w:r>
      <w:r w:rsidR="00F23F9A" w:rsidRPr="00A13EB0">
        <w:rPr>
          <w:rFonts w:ascii="Verdana" w:hAnsi="Verdana" w:cs="Verdana"/>
          <w:sz w:val="20"/>
          <w:szCs w:val="20"/>
        </w:rPr>
        <w:t>Oświadczenie o przynależności lub braku przynależności do tej samej grupy kapitałowej, o której mowa w art. 24 ust. 1 pkt 23 ustawy Prawo zamówień publicznych</w:t>
      </w:r>
    </w:p>
    <w:p w:rsidR="009605A7" w:rsidRDefault="009605A7" w:rsidP="005257EC">
      <w:pPr>
        <w:spacing w:before="120"/>
        <w:ind w:left="3062" w:hanging="1622"/>
        <w:jc w:val="both"/>
        <w:rPr>
          <w:rFonts w:ascii="Verdana" w:hAnsi="Verdana" w:cs="Verdana"/>
          <w:sz w:val="20"/>
          <w:szCs w:val="20"/>
        </w:rPr>
      </w:pPr>
      <w:r w:rsidRPr="009605A7">
        <w:rPr>
          <w:rFonts w:ascii="Verdana" w:hAnsi="Verdana" w:cs="Verdana"/>
          <w:sz w:val="20"/>
          <w:szCs w:val="20"/>
        </w:rPr>
        <w:t xml:space="preserve">Formularz </w:t>
      </w:r>
      <w:r>
        <w:rPr>
          <w:rFonts w:ascii="Verdana" w:hAnsi="Verdana" w:cs="Verdana"/>
          <w:sz w:val="20"/>
          <w:szCs w:val="20"/>
        </w:rPr>
        <w:t>3.2</w:t>
      </w:r>
      <w:r w:rsidRPr="009605A7">
        <w:rPr>
          <w:rFonts w:ascii="Verdana" w:hAnsi="Verdana" w:cs="Verdana"/>
          <w:sz w:val="20"/>
          <w:szCs w:val="20"/>
        </w:rPr>
        <w:tab/>
        <w:t xml:space="preserve">Wykaz </w:t>
      </w:r>
      <w:r w:rsidR="00A26481">
        <w:rPr>
          <w:rFonts w:ascii="Verdana" w:hAnsi="Verdana" w:cs="Verdana"/>
          <w:sz w:val="20"/>
          <w:szCs w:val="20"/>
        </w:rPr>
        <w:t>usług</w:t>
      </w:r>
    </w:p>
    <w:p w:rsidR="00D9087F" w:rsidRDefault="00D9087F" w:rsidP="005257EC">
      <w:pPr>
        <w:spacing w:before="120"/>
        <w:ind w:left="3062" w:hanging="1622"/>
        <w:jc w:val="both"/>
        <w:rPr>
          <w:rFonts w:ascii="Verdana" w:hAnsi="Verdana" w:cs="Verdana"/>
          <w:sz w:val="20"/>
          <w:szCs w:val="20"/>
        </w:rPr>
      </w:pPr>
      <w:r>
        <w:rPr>
          <w:rFonts w:ascii="Verdana" w:hAnsi="Verdana" w:cs="Verdana"/>
          <w:sz w:val="20"/>
          <w:szCs w:val="20"/>
        </w:rPr>
        <w:t>Formularz 3.3.</w:t>
      </w:r>
      <w:r>
        <w:rPr>
          <w:rFonts w:ascii="Verdana" w:hAnsi="Verdana" w:cs="Verdana"/>
          <w:sz w:val="20"/>
          <w:szCs w:val="20"/>
        </w:rPr>
        <w:tab/>
      </w:r>
      <w:r w:rsidR="00B27E08" w:rsidRPr="00B27E08">
        <w:rPr>
          <w:rFonts w:ascii="Verdana" w:hAnsi="Verdana" w:cs="Verdana"/>
          <w:sz w:val="20"/>
          <w:szCs w:val="20"/>
        </w:rPr>
        <w:t>Wykaz osób skierowanych do realizacji zamówienia</w:t>
      </w:r>
    </w:p>
    <w:p w:rsidR="00BE245A" w:rsidRPr="00A13EB0" w:rsidRDefault="00BE245A" w:rsidP="00683640">
      <w:pPr>
        <w:spacing w:before="120"/>
        <w:ind w:left="3062" w:hanging="1622"/>
        <w:jc w:val="both"/>
        <w:rPr>
          <w:rFonts w:ascii="Verdana" w:hAnsi="Verdana" w:cs="Verdana"/>
          <w:sz w:val="20"/>
          <w:szCs w:val="18"/>
        </w:rPr>
      </w:pPr>
    </w:p>
    <w:p w:rsidR="00BE245A" w:rsidRPr="00A13EB0" w:rsidRDefault="003744A9" w:rsidP="00BE245A">
      <w:pPr>
        <w:rPr>
          <w:rFonts w:ascii="Verdana" w:hAnsi="Verdana" w:cs="Verdana"/>
          <w:b/>
          <w:bCs/>
          <w:sz w:val="20"/>
          <w:szCs w:val="18"/>
        </w:rPr>
      </w:pPr>
      <w:r>
        <w:rPr>
          <w:rFonts w:ascii="Verdana" w:hAnsi="Verdana" w:cs="Verdana"/>
          <w:b/>
          <w:bCs/>
          <w:sz w:val="20"/>
          <w:szCs w:val="18"/>
        </w:rPr>
        <w:t>Tom II:</w:t>
      </w:r>
      <w:r>
        <w:rPr>
          <w:rFonts w:ascii="Verdana" w:hAnsi="Verdana" w:cs="Verdana"/>
          <w:b/>
          <w:bCs/>
          <w:sz w:val="20"/>
          <w:szCs w:val="18"/>
        </w:rPr>
        <w:tab/>
        <w:t>WZÓR UMOWY</w:t>
      </w:r>
    </w:p>
    <w:p w:rsidR="002348B6" w:rsidRPr="00A13EB0" w:rsidRDefault="002348B6" w:rsidP="00A24432">
      <w:pPr>
        <w:spacing w:line="360" w:lineRule="auto"/>
        <w:rPr>
          <w:rFonts w:ascii="Verdana" w:hAnsi="Verdana" w:cs="Verdana"/>
          <w:sz w:val="20"/>
          <w:szCs w:val="18"/>
        </w:rPr>
      </w:pPr>
    </w:p>
    <w:p w:rsidR="00BE245A" w:rsidRPr="00A13EB0" w:rsidRDefault="00BE245A" w:rsidP="00BE245A">
      <w:pPr>
        <w:rPr>
          <w:rFonts w:ascii="Verdana" w:hAnsi="Verdana" w:cs="Verdana"/>
          <w:b/>
          <w:bCs/>
          <w:sz w:val="20"/>
          <w:szCs w:val="18"/>
        </w:rPr>
      </w:pPr>
      <w:r w:rsidRPr="00A13EB0">
        <w:rPr>
          <w:rFonts w:ascii="Verdana" w:hAnsi="Verdana" w:cs="Verdana"/>
          <w:b/>
          <w:bCs/>
          <w:sz w:val="20"/>
          <w:szCs w:val="18"/>
        </w:rPr>
        <w:t>Tom III:</w:t>
      </w:r>
      <w:r w:rsidRPr="00A13EB0">
        <w:rPr>
          <w:rFonts w:ascii="Verdana" w:hAnsi="Verdana" w:cs="Verdana"/>
          <w:b/>
          <w:bCs/>
          <w:sz w:val="20"/>
          <w:szCs w:val="18"/>
        </w:rPr>
        <w:tab/>
        <w:t>OPIS PRZEDMIOTU ZAMÓWIENIA</w:t>
      </w:r>
    </w:p>
    <w:p w:rsidR="00BE245A" w:rsidRPr="00A13EB0" w:rsidRDefault="00BE245A" w:rsidP="00BE245A">
      <w:pPr>
        <w:rPr>
          <w:rFonts w:ascii="Verdana" w:hAnsi="Verdana" w:cs="Verdana"/>
          <w:sz w:val="18"/>
          <w:szCs w:val="18"/>
        </w:rPr>
      </w:pPr>
    </w:p>
    <w:p w:rsidR="00BE245A" w:rsidRPr="00A13EB0" w:rsidRDefault="00BE245A" w:rsidP="00BE245A">
      <w:pPr>
        <w:rPr>
          <w:rFonts w:ascii="Verdana" w:hAnsi="Verdana" w:cs="Verdana"/>
          <w:b/>
          <w:bCs/>
          <w:sz w:val="18"/>
          <w:szCs w:val="18"/>
        </w:rPr>
      </w:pPr>
    </w:p>
    <w:p w:rsidR="00BE245A" w:rsidRPr="00A13EB0" w:rsidRDefault="00BE245A" w:rsidP="00BE245A">
      <w:pPr>
        <w:pStyle w:val="Tekstpodstawowy"/>
        <w:ind w:right="-427"/>
        <w:jc w:val="center"/>
        <w:rPr>
          <w:rFonts w:ascii="Verdana" w:hAnsi="Verdana" w:cs="Verdana"/>
          <w:b/>
          <w:bCs/>
          <w:sz w:val="20"/>
          <w:szCs w:val="20"/>
        </w:rPr>
      </w:pPr>
      <w:r w:rsidRPr="00A13EB0">
        <w:br w:type="page"/>
      </w:r>
      <w:r w:rsidRPr="00A13EB0">
        <w:rPr>
          <w:rFonts w:ascii="Verdana" w:hAnsi="Verdana" w:cs="Verdana"/>
          <w:b/>
          <w:bCs/>
          <w:sz w:val="20"/>
          <w:szCs w:val="20"/>
        </w:rPr>
        <w:lastRenderedPageBreak/>
        <w:t>Tom I INSTRUKCJA DLA WYKONAWCÓW</w:t>
      </w:r>
    </w:p>
    <w:p w:rsidR="00BE245A" w:rsidRPr="00A13EB0" w:rsidRDefault="00BE245A" w:rsidP="00BE245A">
      <w:pPr>
        <w:pStyle w:val="Tekstpodstawowy"/>
        <w:ind w:right="-427"/>
        <w:jc w:val="center"/>
        <w:rPr>
          <w:rFonts w:ascii="Verdana" w:hAnsi="Verdana" w:cs="Verdana"/>
          <w:b/>
          <w:bCs/>
          <w:sz w:val="20"/>
          <w:szCs w:val="20"/>
        </w:rPr>
      </w:pP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Rozdział 1</w:t>
      </w: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Instrukcja dla Wykonawców (IDW)</w:t>
      </w:r>
    </w:p>
    <w:p w:rsidR="00BE245A" w:rsidRPr="00A13EB0" w:rsidRDefault="00BE245A" w:rsidP="00BE245A">
      <w:pPr>
        <w:jc w:val="center"/>
        <w:rPr>
          <w:rFonts w:ascii="Verdana" w:hAnsi="Verdana" w:cs="Verdana"/>
          <w:sz w:val="18"/>
          <w:szCs w:val="18"/>
        </w:rPr>
      </w:pPr>
    </w:p>
    <w:p w:rsidR="00BE245A" w:rsidRPr="00A13EB0" w:rsidRDefault="00BE245A" w:rsidP="00BE245A">
      <w:pPr>
        <w:jc w:val="center"/>
        <w:rPr>
          <w:rFonts w:ascii="Verdana" w:hAnsi="Verdana" w:cs="Verdana"/>
          <w:sz w:val="18"/>
          <w:szCs w:val="18"/>
        </w:rPr>
      </w:pPr>
    </w:p>
    <w:p w:rsidR="001A0633" w:rsidRPr="00A13EB0" w:rsidRDefault="001A0633" w:rsidP="00B9414F">
      <w:pPr>
        <w:pStyle w:val="Tekstpodstawowy"/>
        <w:tabs>
          <w:tab w:val="left" w:pos="709"/>
        </w:tabs>
        <w:rPr>
          <w:rFonts w:ascii="Verdana" w:hAnsi="Verdana"/>
          <w:b/>
          <w:bCs/>
          <w:sz w:val="20"/>
          <w:szCs w:val="20"/>
        </w:rPr>
      </w:pPr>
      <w:r w:rsidRPr="00A13EB0">
        <w:rPr>
          <w:rFonts w:ascii="Verdana" w:hAnsi="Verdana"/>
          <w:b/>
          <w:bCs/>
          <w:sz w:val="20"/>
          <w:szCs w:val="20"/>
        </w:rPr>
        <w:t>1.</w:t>
      </w:r>
      <w:r w:rsidRPr="00A13EB0">
        <w:rPr>
          <w:rFonts w:ascii="Verdana" w:hAnsi="Verdana"/>
          <w:b/>
          <w:bCs/>
          <w:sz w:val="20"/>
          <w:szCs w:val="20"/>
        </w:rPr>
        <w:tab/>
        <w:t>ZAMAWIAJĄCY</w:t>
      </w:r>
    </w:p>
    <w:p w:rsidR="00BE245A" w:rsidRPr="00A13EB0" w:rsidRDefault="00BE245A" w:rsidP="00BE245A">
      <w:pPr>
        <w:ind w:right="23"/>
        <w:rPr>
          <w:rFonts w:ascii="Verdana" w:hAnsi="Verdana" w:cs="Verdana"/>
          <w:b/>
          <w:bCs/>
          <w:spacing w:val="3"/>
          <w:sz w:val="20"/>
          <w:szCs w:val="20"/>
        </w:rPr>
      </w:pPr>
    </w:p>
    <w:p w:rsidR="002348B6" w:rsidRPr="00A13EB0" w:rsidRDefault="002348B6" w:rsidP="002348B6">
      <w:pPr>
        <w:ind w:left="709"/>
        <w:rPr>
          <w:rFonts w:ascii="Verdana" w:hAnsi="Verdana" w:cs="Arial"/>
          <w:b/>
          <w:sz w:val="20"/>
          <w:szCs w:val="20"/>
        </w:rPr>
      </w:pPr>
      <w:r w:rsidRPr="00A13EB0">
        <w:rPr>
          <w:rFonts w:ascii="Verdana" w:hAnsi="Verdana" w:cs="Arial"/>
          <w:b/>
          <w:sz w:val="20"/>
          <w:szCs w:val="20"/>
        </w:rPr>
        <w:t xml:space="preserve">Ministerstwo Sprawiedliwości   </w:t>
      </w:r>
    </w:p>
    <w:p w:rsidR="002348B6" w:rsidRPr="00A13EB0" w:rsidRDefault="002348B6" w:rsidP="002348B6">
      <w:pPr>
        <w:tabs>
          <w:tab w:val="num" w:pos="0"/>
        </w:tabs>
        <w:ind w:left="709" w:hanging="709"/>
        <w:rPr>
          <w:rFonts w:ascii="Verdana" w:hAnsi="Verdana" w:cs="Arial"/>
          <w:sz w:val="20"/>
          <w:szCs w:val="20"/>
        </w:rPr>
      </w:pPr>
      <w:r w:rsidRPr="00A13EB0">
        <w:rPr>
          <w:rFonts w:ascii="Verdana" w:hAnsi="Verdana" w:cs="Arial"/>
          <w:sz w:val="20"/>
          <w:szCs w:val="20"/>
        </w:rPr>
        <w:tab/>
        <w:t xml:space="preserve">Adres: </w:t>
      </w:r>
      <w:r w:rsidRPr="00A13EB0">
        <w:rPr>
          <w:rFonts w:ascii="Verdana" w:hAnsi="Verdana" w:cs="Arial"/>
          <w:b/>
          <w:sz w:val="20"/>
          <w:szCs w:val="20"/>
        </w:rPr>
        <w:t>00-567 Warszawa, Al. Ujazdowskie 11</w:t>
      </w:r>
    </w:p>
    <w:p w:rsidR="002348B6" w:rsidRPr="00A13EB0" w:rsidRDefault="002348B6" w:rsidP="002348B6">
      <w:pPr>
        <w:tabs>
          <w:tab w:val="num" w:pos="-1080"/>
        </w:tabs>
        <w:ind w:left="709" w:hanging="709"/>
        <w:rPr>
          <w:rFonts w:ascii="Verdana" w:hAnsi="Verdana" w:cs="Arial"/>
          <w:sz w:val="20"/>
          <w:szCs w:val="20"/>
        </w:rPr>
      </w:pPr>
      <w:r w:rsidRPr="00A13EB0">
        <w:rPr>
          <w:rFonts w:ascii="Verdana" w:hAnsi="Verdana" w:cs="Arial"/>
          <w:sz w:val="20"/>
          <w:szCs w:val="20"/>
        </w:rPr>
        <w:tab/>
        <w:t xml:space="preserve">telefon: </w:t>
      </w:r>
      <w:r w:rsidRPr="00A13EB0">
        <w:rPr>
          <w:rFonts w:ascii="Verdana" w:hAnsi="Verdana" w:cs="Arial"/>
          <w:b/>
          <w:sz w:val="20"/>
          <w:szCs w:val="20"/>
        </w:rPr>
        <w:t>(+ 48 22) 52 12 411</w:t>
      </w:r>
      <w:r w:rsidRPr="00A13EB0">
        <w:rPr>
          <w:rFonts w:ascii="Verdana" w:hAnsi="Verdana" w:cs="Arial"/>
          <w:sz w:val="20"/>
          <w:szCs w:val="20"/>
        </w:rPr>
        <w:t xml:space="preserve">; </w:t>
      </w:r>
    </w:p>
    <w:p w:rsidR="002348B6" w:rsidRPr="00A13EB0" w:rsidRDefault="002348B6" w:rsidP="002348B6">
      <w:pPr>
        <w:tabs>
          <w:tab w:val="num" w:pos="-270"/>
        </w:tabs>
        <w:ind w:left="709" w:hanging="709"/>
        <w:rPr>
          <w:rFonts w:ascii="Verdana" w:hAnsi="Verdana" w:cs="Arial"/>
          <w:sz w:val="20"/>
          <w:szCs w:val="20"/>
        </w:rPr>
      </w:pPr>
      <w:r w:rsidRPr="00A13EB0">
        <w:rPr>
          <w:rFonts w:ascii="Verdana" w:hAnsi="Verdana" w:cs="Arial"/>
          <w:b/>
          <w:sz w:val="20"/>
          <w:szCs w:val="20"/>
        </w:rPr>
        <w:tab/>
        <w:t>REGON:</w:t>
      </w:r>
      <w:r w:rsidRPr="00A13EB0">
        <w:rPr>
          <w:rFonts w:ascii="Verdana" w:hAnsi="Verdana" w:cs="Arial"/>
          <w:sz w:val="20"/>
          <w:szCs w:val="20"/>
        </w:rPr>
        <w:t xml:space="preserve"> 000319150, </w:t>
      </w:r>
      <w:r w:rsidRPr="00A13EB0">
        <w:rPr>
          <w:rFonts w:ascii="Verdana" w:hAnsi="Verdana" w:cs="Arial"/>
          <w:b/>
          <w:sz w:val="20"/>
          <w:szCs w:val="20"/>
        </w:rPr>
        <w:t>NIP:</w:t>
      </w:r>
      <w:r w:rsidRPr="00A13EB0">
        <w:rPr>
          <w:rFonts w:ascii="Verdana" w:hAnsi="Verdana" w:cs="Arial"/>
          <w:sz w:val="20"/>
          <w:szCs w:val="20"/>
        </w:rPr>
        <w:t xml:space="preserve"> 526 16 73 166</w:t>
      </w:r>
    </w:p>
    <w:p w:rsidR="002348B6" w:rsidRPr="00A13EB0" w:rsidRDefault="002348B6" w:rsidP="002348B6">
      <w:pPr>
        <w:tabs>
          <w:tab w:val="num" w:pos="-900"/>
        </w:tabs>
        <w:ind w:left="709" w:hanging="709"/>
        <w:rPr>
          <w:rFonts w:ascii="Verdana" w:hAnsi="Verdana" w:cs="Arial"/>
          <w:sz w:val="20"/>
          <w:szCs w:val="20"/>
        </w:rPr>
      </w:pPr>
      <w:r w:rsidRPr="00A13EB0">
        <w:rPr>
          <w:rFonts w:ascii="Verdana" w:hAnsi="Verdana" w:cs="Arial"/>
          <w:sz w:val="20"/>
          <w:szCs w:val="20"/>
        </w:rPr>
        <w:tab/>
      </w:r>
      <w:r w:rsidRPr="00A13EB0">
        <w:rPr>
          <w:rFonts w:ascii="Verdana" w:hAnsi="Verdana" w:cs="Arial"/>
          <w:b/>
          <w:sz w:val="20"/>
          <w:szCs w:val="20"/>
        </w:rPr>
        <w:t>adres strony internetowej:</w:t>
      </w:r>
      <w:r w:rsidRPr="00A13EB0">
        <w:rPr>
          <w:rFonts w:ascii="Verdana" w:hAnsi="Verdana" w:cs="Arial"/>
          <w:sz w:val="20"/>
          <w:szCs w:val="20"/>
        </w:rPr>
        <w:t xml:space="preserve"> www.ms.gov.pl </w:t>
      </w:r>
    </w:p>
    <w:p w:rsidR="00A65647" w:rsidRPr="00A13EB0" w:rsidRDefault="002348B6" w:rsidP="00A65647">
      <w:pPr>
        <w:suppressAutoHyphens/>
        <w:ind w:left="720"/>
        <w:jc w:val="both"/>
        <w:rPr>
          <w:rFonts w:ascii="Verdana" w:hAnsi="Verdana"/>
          <w:sz w:val="20"/>
          <w:szCs w:val="20"/>
          <w:lang w:eastAsia="ar-SA"/>
        </w:rPr>
      </w:pPr>
      <w:r w:rsidRPr="00A13EB0">
        <w:rPr>
          <w:rFonts w:ascii="Verdana" w:hAnsi="Verdana"/>
          <w:sz w:val="20"/>
          <w:szCs w:val="20"/>
          <w:lang w:eastAsia="ar-SA"/>
        </w:rPr>
        <w:t>godziny urzędowania: od 8</w:t>
      </w:r>
      <w:r w:rsidR="00A65647" w:rsidRPr="00A13EB0">
        <w:rPr>
          <w:rFonts w:ascii="Verdana" w:hAnsi="Verdana"/>
          <w:sz w:val="20"/>
          <w:szCs w:val="20"/>
          <w:lang w:eastAsia="ar-SA"/>
        </w:rPr>
        <w:t>:</w:t>
      </w:r>
      <w:r w:rsidRPr="00A13EB0">
        <w:rPr>
          <w:rFonts w:ascii="Verdana" w:hAnsi="Verdana"/>
          <w:sz w:val="20"/>
          <w:szCs w:val="20"/>
          <w:lang w:eastAsia="ar-SA"/>
        </w:rPr>
        <w:t>15</w:t>
      </w:r>
      <w:r w:rsidR="00A65647" w:rsidRPr="00A13EB0">
        <w:rPr>
          <w:rFonts w:ascii="Verdana" w:hAnsi="Verdana"/>
          <w:sz w:val="20"/>
          <w:szCs w:val="20"/>
          <w:lang w:eastAsia="ar-SA"/>
        </w:rPr>
        <w:t xml:space="preserve"> do 16:15</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b/>
          <w:bCs/>
          <w:sz w:val="20"/>
          <w:szCs w:val="20"/>
        </w:rPr>
      </w:pPr>
      <w:r w:rsidRPr="00A13EB0">
        <w:rPr>
          <w:rFonts w:ascii="Verdana" w:hAnsi="Verdana"/>
          <w:b/>
          <w:bCs/>
          <w:sz w:val="20"/>
          <w:szCs w:val="20"/>
        </w:rPr>
        <w:t xml:space="preserve">2. </w:t>
      </w:r>
      <w:r w:rsidR="001A0633" w:rsidRPr="00A13EB0">
        <w:rPr>
          <w:rFonts w:ascii="Verdana" w:hAnsi="Verdana"/>
          <w:b/>
          <w:bCs/>
          <w:sz w:val="20"/>
          <w:szCs w:val="20"/>
        </w:rPr>
        <w:tab/>
      </w:r>
      <w:r w:rsidRPr="00A13EB0">
        <w:rPr>
          <w:rFonts w:ascii="Verdana" w:hAnsi="Verdana"/>
          <w:b/>
          <w:bCs/>
          <w:sz w:val="20"/>
          <w:szCs w:val="20"/>
        </w:rPr>
        <w:t>OZNACZENIE POSTĘPOWANIA</w:t>
      </w:r>
    </w:p>
    <w:p w:rsidR="002348B6" w:rsidRPr="00A13EB0" w:rsidRDefault="002348B6" w:rsidP="002348B6">
      <w:pPr>
        <w:ind w:left="709"/>
        <w:jc w:val="both"/>
        <w:rPr>
          <w:rFonts w:ascii="Verdana" w:hAnsi="Verdana" w:cs="Arial"/>
          <w:sz w:val="20"/>
          <w:szCs w:val="20"/>
        </w:rPr>
      </w:pPr>
      <w:r w:rsidRPr="00A13EB0">
        <w:rPr>
          <w:rFonts w:ascii="Verdana" w:hAnsi="Verdana" w:cs="Arial"/>
          <w:sz w:val="20"/>
          <w:szCs w:val="20"/>
        </w:rPr>
        <w:t>Postępowanie oznaczone jest znakiem: BA-F-II-3710-</w:t>
      </w:r>
      <w:r w:rsidR="00D9087F">
        <w:rPr>
          <w:rFonts w:ascii="Verdana" w:hAnsi="Verdana" w:cs="Arial"/>
          <w:sz w:val="20"/>
          <w:szCs w:val="20"/>
        </w:rPr>
        <w:t>1/17</w:t>
      </w:r>
      <w:r w:rsidRPr="00A13EB0">
        <w:rPr>
          <w:rFonts w:ascii="Verdana" w:hAnsi="Verdana" w:cs="Arial"/>
          <w:sz w:val="20"/>
          <w:szCs w:val="20"/>
        </w:rPr>
        <w:t>.</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Wykonawcy powinni we wszelkich kontaktach z Zamawiającym powoływać się </w:t>
      </w:r>
      <w:r w:rsidR="00B9414F" w:rsidRPr="00A13EB0">
        <w:rPr>
          <w:rFonts w:ascii="Verdana" w:hAnsi="Verdana" w:cs="Verdana"/>
          <w:sz w:val="20"/>
          <w:szCs w:val="20"/>
        </w:rPr>
        <w:br/>
      </w:r>
      <w:r w:rsidRPr="00A13EB0">
        <w:rPr>
          <w:rFonts w:ascii="Verdana" w:hAnsi="Verdana" w:cs="Verdana"/>
          <w:sz w:val="20"/>
          <w:szCs w:val="20"/>
        </w:rPr>
        <w:t>na wyżej podane oznaczenie.</w:t>
      </w:r>
    </w:p>
    <w:p w:rsidR="001A0633" w:rsidRPr="00A13EB0" w:rsidRDefault="001A0633" w:rsidP="001A0633">
      <w:pPr>
        <w:ind w:left="709"/>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3. </w:t>
      </w:r>
      <w:r w:rsidR="001A0633" w:rsidRPr="00A13EB0">
        <w:rPr>
          <w:rFonts w:ascii="Verdana" w:hAnsi="Verdana" w:cs="Verdana"/>
          <w:b/>
          <w:bCs/>
          <w:sz w:val="20"/>
          <w:szCs w:val="20"/>
        </w:rPr>
        <w:tab/>
      </w:r>
      <w:r w:rsidRPr="00A13EB0">
        <w:rPr>
          <w:rFonts w:ascii="Verdana" w:hAnsi="Verdana" w:cs="Verdana"/>
          <w:b/>
          <w:bCs/>
          <w:sz w:val="20"/>
          <w:szCs w:val="20"/>
        </w:rPr>
        <w:t>TRYB POSTĘPOWANIA</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Postępowanie o udzielenie zamówienia prowadzone jest w trybie przetargu nieograniczonego na podstawie ustawy z dnia 29 stycznia 2004 roku Prawo zamówień publicznych (</w:t>
      </w:r>
      <w:proofErr w:type="spellStart"/>
      <w:r w:rsidRPr="00A13EB0">
        <w:rPr>
          <w:rFonts w:ascii="Verdana" w:hAnsi="Verdana" w:cs="Verdana"/>
          <w:sz w:val="20"/>
          <w:szCs w:val="20"/>
        </w:rPr>
        <w:t>t</w:t>
      </w:r>
      <w:r w:rsidR="001B499A">
        <w:rPr>
          <w:rFonts w:ascii="Verdana" w:hAnsi="Verdana" w:cs="Verdana"/>
          <w:sz w:val="20"/>
          <w:szCs w:val="20"/>
        </w:rPr>
        <w:t>.</w:t>
      </w:r>
      <w:r w:rsidRPr="00A13EB0">
        <w:rPr>
          <w:rFonts w:ascii="Verdana" w:hAnsi="Verdana" w:cs="Verdana"/>
          <w:sz w:val="20"/>
          <w:szCs w:val="20"/>
        </w:rPr>
        <w:t>j</w:t>
      </w:r>
      <w:proofErr w:type="spellEnd"/>
      <w:r w:rsidRPr="00A13EB0">
        <w:rPr>
          <w:rFonts w:ascii="Verdana" w:hAnsi="Verdana" w:cs="Verdana"/>
          <w:sz w:val="20"/>
          <w:szCs w:val="20"/>
        </w:rPr>
        <w:t>. Dz. U. z 201</w:t>
      </w:r>
      <w:r w:rsidR="00436E56">
        <w:rPr>
          <w:rFonts w:ascii="Verdana" w:hAnsi="Verdana" w:cs="Verdana"/>
          <w:sz w:val="20"/>
          <w:szCs w:val="20"/>
        </w:rPr>
        <w:t>5</w:t>
      </w:r>
      <w:r w:rsidR="00673F0B" w:rsidRPr="00A13EB0">
        <w:rPr>
          <w:rFonts w:ascii="Verdana" w:hAnsi="Verdana" w:cs="Verdana"/>
          <w:sz w:val="20"/>
          <w:szCs w:val="20"/>
        </w:rPr>
        <w:t xml:space="preserve"> r. poz. </w:t>
      </w:r>
      <w:r w:rsidR="00D61C83">
        <w:rPr>
          <w:rFonts w:ascii="Verdana" w:hAnsi="Verdana" w:cs="Verdana"/>
          <w:sz w:val="20"/>
          <w:szCs w:val="20"/>
        </w:rPr>
        <w:t>2164</w:t>
      </w:r>
      <w:r w:rsidR="00854B71">
        <w:rPr>
          <w:rFonts w:ascii="Verdana" w:hAnsi="Verdana" w:cs="Verdana"/>
          <w:sz w:val="20"/>
          <w:szCs w:val="20"/>
        </w:rPr>
        <w:t xml:space="preserve"> z </w:t>
      </w:r>
      <w:proofErr w:type="spellStart"/>
      <w:r w:rsidR="00854B71">
        <w:rPr>
          <w:rFonts w:ascii="Verdana" w:hAnsi="Verdana" w:cs="Verdana"/>
          <w:sz w:val="20"/>
          <w:szCs w:val="20"/>
        </w:rPr>
        <w:t>późn</w:t>
      </w:r>
      <w:proofErr w:type="spellEnd"/>
      <w:r w:rsidR="00854B71">
        <w:rPr>
          <w:rFonts w:ascii="Verdana" w:hAnsi="Verdana" w:cs="Verdana"/>
          <w:sz w:val="20"/>
          <w:szCs w:val="20"/>
        </w:rPr>
        <w:t>. zm.</w:t>
      </w:r>
      <w:r w:rsidRPr="00A13EB0">
        <w:rPr>
          <w:rFonts w:ascii="Verdana" w:hAnsi="Verdana" w:cs="Verdana"/>
          <w:sz w:val="20"/>
          <w:szCs w:val="20"/>
        </w:rPr>
        <w:t xml:space="preserve">) zwanej dalej „ustawą </w:t>
      </w:r>
      <w:proofErr w:type="spellStart"/>
      <w:r w:rsidRPr="00A13EB0">
        <w:rPr>
          <w:rFonts w:ascii="Verdana" w:hAnsi="Verdana" w:cs="Verdana"/>
          <w:sz w:val="20"/>
          <w:szCs w:val="20"/>
        </w:rPr>
        <w:t>Pzp</w:t>
      </w:r>
      <w:proofErr w:type="spellEnd"/>
      <w:r w:rsidRPr="00A13EB0">
        <w:rPr>
          <w:rFonts w:ascii="Verdana" w:hAnsi="Verdana" w:cs="Verdana"/>
          <w:sz w:val="20"/>
          <w:szCs w:val="20"/>
        </w:rPr>
        <w:t>”.</w:t>
      </w:r>
    </w:p>
    <w:p w:rsidR="00BE245A" w:rsidRPr="00A13EB0" w:rsidRDefault="00BE245A" w:rsidP="00BE245A">
      <w:pPr>
        <w:ind w:hanging="11"/>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4. </w:t>
      </w:r>
      <w:r w:rsidR="001A0633" w:rsidRPr="00A13EB0">
        <w:rPr>
          <w:rFonts w:ascii="Verdana" w:hAnsi="Verdana" w:cs="Verdana"/>
          <w:b/>
          <w:bCs/>
          <w:sz w:val="20"/>
          <w:szCs w:val="20"/>
        </w:rPr>
        <w:tab/>
      </w:r>
      <w:r w:rsidRPr="00A13EB0">
        <w:rPr>
          <w:rFonts w:ascii="Verdana" w:hAnsi="Verdana" w:cs="Verdana"/>
          <w:b/>
          <w:bCs/>
          <w:sz w:val="20"/>
          <w:szCs w:val="20"/>
        </w:rPr>
        <w:t>ŹRÓDŁA FINANSOWANIA</w:t>
      </w:r>
    </w:p>
    <w:p w:rsidR="00BE245A" w:rsidRPr="00B27E08" w:rsidRDefault="00B27E08" w:rsidP="00B27E08">
      <w:pPr>
        <w:ind w:left="709"/>
        <w:jc w:val="both"/>
        <w:rPr>
          <w:rFonts w:ascii="Verdana" w:hAnsi="Verdana"/>
          <w:sz w:val="20"/>
          <w:szCs w:val="20"/>
          <w:lang w:eastAsia="ar-SA"/>
        </w:rPr>
      </w:pPr>
      <w:r w:rsidRPr="00B27E08">
        <w:rPr>
          <w:rFonts w:ascii="Verdana" w:hAnsi="Verdana"/>
          <w:sz w:val="20"/>
          <w:szCs w:val="20"/>
          <w:lang w:eastAsia="ar-SA"/>
        </w:rPr>
        <w:t>Zamówienie jest przewidziane do finans</w:t>
      </w:r>
      <w:r>
        <w:rPr>
          <w:rFonts w:ascii="Verdana" w:hAnsi="Verdana"/>
          <w:sz w:val="20"/>
          <w:szCs w:val="20"/>
          <w:lang w:eastAsia="ar-SA"/>
        </w:rPr>
        <w:t xml:space="preserve">owania ze środków pochodzących                      </w:t>
      </w:r>
      <w:r w:rsidRPr="00B27E08">
        <w:rPr>
          <w:rFonts w:ascii="Verdana" w:hAnsi="Verdana"/>
          <w:sz w:val="20"/>
          <w:szCs w:val="20"/>
          <w:lang w:eastAsia="ar-SA"/>
        </w:rPr>
        <w:t xml:space="preserve">z bezzwrotnej pomocy zagranicznej w ramach projektu "Upowszechnienie stosowania kar </w:t>
      </w:r>
      <w:proofErr w:type="spellStart"/>
      <w:r w:rsidRPr="00B27E08">
        <w:rPr>
          <w:rFonts w:ascii="Verdana" w:hAnsi="Verdana"/>
          <w:sz w:val="20"/>
          <w:szCs w:val="20"/>
          <w:lang w:eastAsia="ar-SA"/>
        </w:rPr>
        <w:t>nieizolacyjnych</w:t>
      </w:r>
      <w:proofErr w:type="spellEnd"/>
      <w:r w:rsidRPr="00B27E08">
        <w:rPr>
          <w:rFonts w:ascii="Verdana" w:hAnsi="Verdana"/>
          <w:sz w:val="20"/>
          <w:szCs w:val="20"/>
          <w:lang w:eastAsia="ar-SA"/>
        </w:rPr>
        <w:t xml:space="preserve"> i środków probacyjnych w systemie sądownictwa karnego" (NMF no 7, obszar programowy nr 32 – Wsparcie Służby Więziennej,                w tym sankcji </w:t>
      </w:r>
      <w:proofErr w:type="spellStart"/>
      <w:r w:rsidRPr="00B27E08">
        <w:rPr>
          <w:rFonts w:ascii="Verdana" w:hAnsi="Verdana"/>
          <w:sz w:val="20"/>
          <w:szCs w:val="20"/>
          <w:lang w:eastAsia="ar-SA"/>
        </w:rPr>
        <w:t>pozawięziennych</w:t>
      </w:r>
      <w:proofErr w:type="spellEnd"/>
      <w:r w:rsidRPr="00B27E08">
        <w:rPr>
          <w:rFonts w:ascii="Verdana" w:hAnsi="Verdana"/>
          <w:sz w:val="20"/>
          <w:szCs w:val="20"/>
          <w:lang w:eastAsia="ar-SA"/>
        </w:rPr>
        <w:t>).</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5. </w:t>
      </w:r>
      <w:r w:rsidR="00B9414F" w:rsidRPr="00A13EB0">
        <w:rPr>
          <w:rFonts w:ascii="Verdana" w:hAnsi="Verdana" w:cs="Verdana"/>
          <w:b/>
          <w:bCs/>
          <w:sz w:val="20"/>
          <w:szCs w:val="20"/>
        </w:rPr>
        <w:tab/>
      </w:r>
      <w:r w:rsidRPr="00A13EB0">
        <w:rPr>
          <w:rFonts w:ascii="Verdana" w:hAnsi="Verdana" w:cs="Verdana"/>
          <w:b/>
          <w:bCs/>
          <w:sz w:val="20"/>
          <w:szCs w:val="20"/>
        </w:rPr>
        <w:t>PRZEDMIOT ZAMÓWIENIA</w:t>
      </w:r>
    </w:p>
    <w:p w:rsidR="00702FC1" w:rsidRPr="00702FC1" w:rsidRDefault="00B9414F" w:rsidP="00B32998">
      <w:pPr>
        <w:pStyle w:val="Tekstpodstawowy3"/>
        <w:ind w:left="705" w:hanging="705"/>
        <w:rPr>
          <w:rFonts w:ascii="Verdana" w:hAnsi="Verdana" w:cs="Arial"/>
          <w:sz w:val="20"/>
          <w:szCs w:val="20"/>
          <w:lang w:eastAsia="en-US"/>
        </w:rPr>
      </w:pPr>
      <w:r w:rsidRPr="00A13EB0">
        <w:rPr>
          <w:rFonts w:ascii="Verdana" w:hAnsi="Verdana" w:cs="Verdana"/>
          <w:i w:val="0"/>
          <w:iCs w:val="0"/>
          <w:sz w:val="20"/>
          <w:szCs w:val="20"/>
        </w:rPr>
        <w:t>5.1.</w:t>
      </w:r>
      <w:r w:rsidRPr="00A13EB0">
        <w:rPr>
          <w:rFonts w:ascii="Verdana" w:hAnsi="Verdana" w:cs="Verdana"/>
          <w:i w:val="0"/>
          <w:iCs w:val="0"/>
          <w:sz w:val="20"/>
          <w:szCs w:val="20"/>
        </w:rPr>
        <w:tab/>
      </w:r>
      <w:r w:rsidR="00B27E08" w:rsidRPr="00B27E08">
        <w:rPr>
          <w:rFonts w:ascii="Verdana" w:hAnsi="Verdana" w:cs="Verdana"/>
          <w:i w:val="0"/>
          <w:iCs w:val="0"/>
          <w:sz w:val="20"/>
          <w:szCs w:val="20"/>
        </w:rPr>
        <w:t>Przedmiotem zamówienia jest usługa organizacji 2 konferencji ogólnopolskich podsumowujących działania projektowe oraz organizacji 1 międzynarodowej konferencji zamykającej projekt.</w:t>
      </w:r>
    </w:p>
    <w:p w:rsidR="00702FC1" w:rsidRDefault="00702FC1" w:rsidP="00B9414F">
      <w:pPr>
        <w:pStyle w:val="Tekstpodstawowy"/>
        <w:ind w:left="709"/>
        <w:jc w:val="both"/>
        <w:rPr>
          <w:rFonts w:ascii="Verdana" w:hAnsi="Verdana" w:cs="Verdana"/>
          <w:b/>
          <w:bCs/>
          <w:sz w:val="20"/>
          <w:szCs w:val="20"/>
        </w:rPr>
      </w:pPr>
    </w:p>
    <w:p w:rsidR="00BE245A" w:rsidRPr="00A13EB0" w:rsidRDefault="00BE245A" w:rsidP="00B9414F">
      <w:pPr>
        <w:pStyle w:val="Tekstpodstawowy"/>
        <w:ind w:left="709"/>
        <w:jc w:val="both"/>
        <w:rPr>
          <w:rFonts w:ascii="Verdana" w:hAnsi="Verdana" w:cs="Verdana"/>
          <w:b/>
          <w:bCs/>
          <w:sz w:val="20"/>
          <w:szCs w:val="20"/>
        </w:rPr>
      </w:pPr>
      <w:r w:rsidRPr="00A13EB0">
        <w:rPr>
          <w:rFonts w:ascii="Verdana" w:hAnsi="Verdana" w:cs="Verdana"/>
          <w:b/>
          <w:bCs/>
          <w:sz w:val="20"/>
          <w:szCs w:val="20"/>
        </w:rPr>
        <w:t xml:space="preserve">CPV (Wspólny </w:t>
      </w:r>
      <w:r w:rsidRPr="00A13EB0">
        <w:rPr>
          <w:rFonts w:ascii="Verdana" w:hAnsi="Verdana" w:cs="Verdana"/>
          <w:b/>
          <w:bCs/>
          <w:sz w:val="20"/>
          <w:szCs w:val="20"/>
          <w:lang w:eastAsia="en-US"/>
        </w:rPr>
        <w:t>Słownik</w:t>
      </w:r>
      <w:r w:rsidRPr="00A13EB0">
        <w:rPr>
          <w:rFonts w:ascii="Verdana" w:hAnsi="Verdana" w:cs="Verdana"/>
          <w:b/>
          <w:bCs/>
          <w:sz w:val="20"/>
          <w:szCs w:val="20"/>
        </w:rPr>
        <w:t xml:space="preserve"> Zamówień): </w:t>
      </w:r>
    </w:p>
    <w:p w:rsidR="00BE245A" w:rsidRPr="00A13EB0" w:rsidRDefault="00BE245A" w:rsidP="00B9414F">
      <w:pPr>
        <w:pStyle w:val="Tekstpodstawowy"/>
        <w:ind w:left="709"/>
        <w:jc w:val="both"/>
        <w:rPr>
          <w:rFonts w:ascii="Verdana" w:hAnsi="Verdana" w:cs="Verdana"/>
          <w:b/>
          <w:bCs/>
          <w:sz w:val="20"/>
          <w:szCs w:val="20"/>
          <w:lang w:eastAsia="en-US"/>
        </w:rPr>
      </w:pPr>
    </w:p>
    <w:p w:rsidR="00BE245A" w:rsidRPr="00A13EB0" w:rsidRDefault="00BE245A" w:rsidP="00B9414F">
      <w:pPr>
        <w:pStyle w:val="Tekstpodstawowy"/>
        <w:ind w:left="709"/>
        <w:jc w:val="both"/>
        <w:rPr>
          <w:rFonts w:ascii="Verdana" w:hAnsi="Verdana" w:cs="Verdana"/>
          <w:b/>
          <w:bCs/>
          <w:sz w:val="20"/>
          <w:szCs w:val="20"/>
          <w:lang w:eastAsia="en-US"/>
        </w:rPr>
      </w:pPr>
      <w:r w:rsidRPr="00A13EB0">
        <w:rPr>
          <w:rFonts w:ascii="Verdana" w:hAnsi="Verdana" w:cs="Verdana"/>
          <w:b/>
          <w:bCs/>
          <w:sz w:val="20"/>
          <w:szCs w:val="20"/>
          <w:lang w:eastAsia="en-US"/>
        </w:rPr>
        <w:t>Główny przedmiot:</w:t>
      </w:r>
    </w:p>
    <w:p w:rsidR="00713B31" w:rsidRPr="008D5D11" w:rsidRDefault="00B27E08" w:rsidP="00713B31">
      <w:pPr>
        <w:pStyle w:val="Tekstpodstawowy"/>
        <w:ind w:left="709"/>
        <w:jc w:val="both"/>
        <w:rPr>
          <w:rFonts w:ascii="Verdana" w:hAnsi="Verdana" w:cs="Verdana"/>
          <w:b/>
          <w:bCs/>
          <w:sz w:val="20"/>
          <w:szCs w:val="20"/>
          <w:lang w:eastAsia="en-US"/>
        </w:rPr>
      </w:pPr>
      <w:r w:rsidRPr="00B27E08">
        <w:rPr>
          <w:rFonts w:ascii="Verdana" w:hAnsi="Verdana" w:cs="Verdana"/>
          <w:b/>
          <w:bCs/>
          <w:sz w:val="20"/>
          <w:szCs w:val="20"/>
          <w:lang w:eastAsia="en-US"/>
        </w:rPr>
        <w:t xml:space="preserve">55120000-7 </w:t>
      </w:r>
      <w:r w:rsidRPr="00B27E08">
        <w:rPr>
          <w:rFonts w:ascii="Verdana" w:hAnsi="Verdana" w:cs="Verdana"/>
          <w:b/>
          <w:bCs/>
          <w:sz w:val="20"/>
          <w:szCs w:val="20"/>
          <w:lang w:eastAsia="en-US"/>
        </w:rPr>
        <w:tab/>
        <w:t>Usługi hotelarskie w zakresie spotkań i konferencji</w:t>
      </w:r>
    </w:p>
    <w:p w:rsidR="00BE245A" w:rsidRPr="00A13EB0" w:rsidRDefault="006830C1" w:rsidP="00376170">
      <w:pPr>
        <w:pStyle w:val="Tekstpodstawowy3"/>
        <w:ind w:left="709"/>
        <w:rPr>
          <w:rFonts w:ascii="Verdana" w:hAnsi="Verdana" w:cs="Verdana"/>
          <w:i w:val="0"/>
          <w:iCs w:val="0"/>
          <w:sz w:val="20"/>
          <w:szCs w:val="20"/>
        </w:rPr>
      </w:pPr>
      <w:r w:rsidRPr="006830C1">
        <w:rPr>
          <w:rFonts w:ascii="Verdana" w:hAnsi="Verdana" w:cs="Verdana"/>
          <w:i w:val="0"/>
          <w:iCs w:val="0"/>
          <w:sz w:val="20"/>
          <w:szCs w:val="20"/>
        </w:rPr>
        <w:t>Szczegóły dotyczące zamawianego przedmiotu zamówienia zawiera Załącznik nr 1 do Umowy – Opis Przedmiotu Zamówienia.</w:t>
      </w:r>
    </w:p>
    <w:p w:rsidR="00BE245A" w:rsidRPr="00A13EB0" w:rsidRDefault="008341DC" w:rsidP="008341DC">
      <w:pPr>
        <w:pStyle w:val="Tekstpodstawowy3"/>
        <w:rPr>
          <w:rFonts w:ascii="Verdana" w:hAnsi="Verdana" w:cs="Verdana"/>
          <w:i w:val="0"/>
          <w:iCs w:val="0"/>
          <w:sz w:val="20"/>
          <w:szCs w:val="20"/>
        </w:rPr>
      </w:pPr>
      <w:r>
        <w:rPr>
          <w:rFonts w:ascii="Verdana" w:hAnsi="Verdana" w:cs="Verdana"/>
          <w:i w:val="0"/>
          <w:iCs w:val="0"/>
          <w:sz w:val="20"/>
          <w:szCs w:val="20"/>
        </w:rPr>
        <w:t>5.2.</w:t>
      </w:r>
      <w:r>
        <w:rPr>
          <w:rFonts w:ascii="Verdana" w:hAnsi="Verdana" w:cs="Verdana"/>
          <w:i w:val="0"/>
          <w:iCs w:val="0"/>
          <w:sz w:val="20"/>
          <w:szCs w:val="20"/>
        </w:rPr>
        <w:tab/>
      </w:r>
      <w:r w:rsidR="00BE245A" w:rsidRPr="00A13EB0">
        <w:rPr>
          <w:rFonts w:ascii="Verdana" w:hAnsi="Verdana" w:cs="Verdana"/>
          <w:i w:val="0"/>
          <w:iCs w:val="0"/>
          <w:sz w:val="20"/>
          <w:szCs w:val="20"/>
        </w:rPr>
        <w:t xml:space="preserve">Zamawiający </w:t>
      </w:r>
      <w:r w:rsidR="00B32998" w:rsidRPr="00B32998">
        <w:rPr>
          <w:rFonts w:ascii="Verdana" w:hAnsi="Verdana" w:cs="Verdana"/>
          <w:b/>
          <w:i w:val="0"/>
          <w:iCs w:val="0"/>
          <w:sz w:val="20"/>
          <w:szCs w:val="20"/>
        </w:rPr>
        <w:t xml:space="preserve">nie </w:t>
      </w:r>
      <w:r w:rsidR="00713B31">
        <w:rPr>
          <w:rFonts w:ascii="Verdana" w:hAnsi="Verdana" w:cs="Verdana"/>
          <w:b/>
          <w:i w:val="0"/>
          <w:iCs w:val="0"/>
          <w:sz w:val="20"/>
          <w:szCs w:val="20"/>
        </w:rPr>
        <w:t>dopuszcza</w:t>
      </w:r>
      <w:r w:rsidR="00BE245A" w:rsidRPr="00A13EB0">
        <w:rPr>
          <w:rFonts w:ascii="Verdana" w:hAnsi="Verdana" w:cs="Verdana"/>
          <w:i w:val="0"/>
          <w:iCs w:val="0"/>
          <w:sz w:val="20"/>
          <w:szCs w:val="20"/>
        </w:rPr>
        <w:t xml:space="preserve"> składani</w:t>
      </w:r>
      <w:r w:rsidR="00B32998">
        <w:rPr>
          <w:rFonts w:ascii="Verdana" w:hAnsi="Verdana" w:cs="Verdana"/>
          <w:i w:val="0"/>
          <w:iCs w:val="0"/>
          <w:sz w:val="20"/>
          <w:szCs w:val="20"/>
        </w:rPr>
        <w:t>a</w:t>
      </w:r>
      <w:r w:rsidR="00BE245A" w:rsidRPr="00A13EB0">
        <w:rPr>
          <w:rFonts w:ascii="Verdana" w:hAnsi="Verdana" w:cs="Verdana"/>
          <w:i w:val="0"/>
          <w:iCs w:val="0"/>
          <w:sz w:val="20"/>
          <w:szCs w:val="20"/>
        </w:rPr>
        <w:t xml:space="preserve"> ofert częściowych.</w:t>
      </w:r>
      <w:r w:rsidR="00713B31">
        <w:rPr>
          <w:rFonts w:ascii="Verdana" w:hAnsi="Verdana" w:cs="Verdana"/>
          <w:i w:val="0"/>
          <w:iCs w:val="0"/>
          <w:sz w:val="20"/>
          <w:szCs w:val="20"/>
        </w:rPr>
        <w:t xml:space="preserve"> </w:t>
      </w:r>
    </w:p>
    <w:p w:rsidR="00BE245A" w:rsidRPr="00A13EB0" w:rsidRDefault="008341DC" w:rsidP="008341DC">
      <w:pPr>
        <w:pStyle w:val="Tekstpodstawowy3"/>
        <w:rPr>
          <w:rFonts w:ascii="Verdana" w:hAnsi="Verdana" w:cs="Verdana"/>
          <w:i w:val="0"/>
          <w:iCs w:val="0"/>
          <w:sz w:val="20"/>
          <w:szCs w:val="20"/>
        </w:rPr>
      </w:pPr>
      <w:r>
        <w:rPr>
          <w:rFonts w:ascii="Verdana" w:hAnsi="Verdana" w:cs="Verdana"/>
          <w:i w:val="0"/>
          <w:iCs w:val="0"/>
          <w:sz w:val="20"/>
          <w:szCs w:val="20"/>
        </w:rPr>
        <w:t>5.3.</w:t>
      </w:r>
      <w:r>
        <w:rPr>
          <w:rFonts w:ascii="Verdana" w:hAnsi="Verdana" w:cs="Verdana"/>
          <w:i w:val="0"/>
          <w:iCs w:val="0"/>
          <w:sz w:val="20"/>
          <w:szCs w:val="20"/>
        </w:rPr>
        <w:tab/>
      </w:r>
      <w:r w:rsidR="00BE245A" w:rsidRPr="00A13EB0">
        <w:rPr>
          <w:rFonts w:ascii="Verdana" w:hAnsi="Verdana" w:cs="Verdana"/>
          <w:i w:val="0"/>
          <w:iCs w:val="0"/>
          <w:sz w:val="20"/>
          <w:szCs w:val="20"/>
        </w:rPr>
        <w:t xml:space="preserve">Zamawiający </w:t>
      </w:r>
      <w:r w:rsidR="00BE245A" w:rsidRPr="00A13EB0">
        <w:rPr>
          <w:rFonts w:ascii="Verdana" w:hAnsi="Verdana" w:cs="Verdana"/>
          <w:b/>
          <w:i w:val="0"/>
          <w:iCs w:val="0"/>
          <w:sz w:val="20"/>
          <w:szCs w:val="20"/>
        </w:rPr>
        <w:t>nie dopuszcza</w:t>
      </w:r>
      <w:r w:rsidR="00BE245A" w:rsidRPr="00A13EB0">
        <w:rPr>
          <w:rFonts w:ascii="Verdana" w:hAnsi="Verdana" w:cs="Verdana"/>
          <w:i w:val="0"/>
          <w:iCs w:val="0"/>
          <w:sz w:val="20"/>
          <w:szCs w:val="20"/>
        </w:rPr>
        <w:t xml:space="preserve"> składania ofert wariantowych.</w:t>
      </w:r>
    </w:p>
    <w:p w:rsidR="00BE245A" w:rsidRPr="00A13EB0" w:rsidRDefault="008341DC" w:rsidP="008341DC">
      <w:pPr>
        <w:pStyle w:val="Tekstpodstawowy3"/>
        <w:ind w:left="705" w:hanging="705"/>
        <w:rPr>
          <w:rFonts w:ascii="Verdana" w:hAnsi="Verdana" w:cs="Verdana"/>
          <w:i w:val="0"/>
          <w:iCs w:val="0"/>
          <w:sz w:val="20"/>
          <w:szCs w:val="20"/>
        </w:rPr>
      </w:pPr>
      <w:r>
        <w:rPr>
          <w:rFonts w:ascii="Verdana" w:hAnsi="Verdana"/>
          <w:i w:val="0"/>
          <w:iCs w:val="0"/>
          <w:sz w:val="20"/>
          <w:szCs w:val="20"/>
          <w:lang w:eastAsia="ar-SA"/>
        </w:rPr>
        <w:t>5.4.</w:t>
      </w:r>
      <w:r>
        <w:rPr>
          <w:rFonts w:ascii="Verdana" w:hAnsi="Verdana"/>
          <w:i w:val="0"/>
          <w:iCs w:val="0"/>
          <w:sz w:val="20"/>
          <w:szCs w:val="20"/>
          <w:lang w:eastAsia="ar-SA"/>
        </w:rPr>
        <w:tab/>
      </w:r>
      <w:r w:rsidR="00D13E11" w:rsidRPr="00A13EB0">
        <w:rPr>
          <w:rFonts w:ascii="Verdana" w:hAnsi="Verdana"/>
          <w:i w:val="0"/>
          <w:iCs w:val="0"/>
          <w:sz w:val="20"/>
          <w:szCs w:val="20"/>
          <w:lang w:eastAsia="ar-SA"/>
        </w:rPr>
        <w:t>Realizacja zamówienia podlega prawu polskiemu, w tym w szczególności ustawie z dnia 23 kwietnia 1964 r. Kodeks cywilny (tekst jednolity Dz. U. z 2016 r. poz. 380) i ustawie z dnia 29 stycznia 2004 r. Prawo zamówień publicznych</w:t>
      </w:r>
      <w:r w:rsidR="00BE245A" w:rsidRPr="00A13EB0">
        <w:rPr>
          <w:rFonts w:ascii="Verdana" w:hAnsi="Verdana" w:cs="Verdana"/>
          <w:i w:val="0"/>
          <w:iCs w:val="0"/>
          <w:sz w:val="20"/>
          <w:szCs w:val="20"/>
        </w:rPr>
        <w:t xml:space="preserve"> (tj. Dz. U. z 2015 r. poz. 2164 ze zm.).</w:t>
      </w:r>
    </w:p>
    <w:p w:rsidR="00BE245A"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lastRenderedPageBreak/>
        <w:t>5.</w:t>
      </w:r>
      <w:r w:rsidR="008341DC">
        <w:rPr>
          <w:rFonts w:ascii="Verdana" w:hAnsi="Verdana" w:cs="Verdana"/>
          <w:sz w:val="20"/>
          <w:szCs w:val="20"/>
        </w:rPr>
        <w:t>5</w:t>
      </w:r>
      <w:r w:rsidRPr="00A13EB0">
        <w:rPr>
          <w:rFonts w:ascii="Verdana" w:hAnsi="Verdana" w:cs="Verdana"/>
          <w:sz w:val="20"/>
          <w:szCs w:val="20"/>
        </w:rPr>
        <w:t xml:space="preserve">. </w:t>
      </w:r>
      <w:r w:rsidRPr="00A13EB0">
        <w:rPr>
          <w:rFonts w:ascii="Verdana" w:hAnsi="Verdana" w:cs="Verdana"/>
          <w:sz w:val="20"/>
          <w:szCs w:val="20"/>
        </w:rPr>
        <w:tab/>
      </w:r>
      <w:r w:rsidR="00A261D3" w:rsidRPr="00A13EB0">
        <w:rPr>
          <w:rFonts w:ascii="Verdana" w:hAnsi="Verdana" w:cs="Verdana"/>
          <w:sz w:val="20"/>
          <w:szCs w:val="20"/>
        </w:rPr>
        <w:t>Zamawiający</w:t>
      </w:r>
      <w:r w:rsidR="00702FC1">
        <w:rPr>
          <w:rFonts w:ascii="Verdana" w:hAnsi="Verdana" w:cs="Verdana"/>
          <w:sz w:val="20"/>
          <w:szCs w:val="20"/>
        </w:rPr>
        <w:t xml:space="preserve"> nie</w:t>
      </w:r>
      <w:r w:rsidR="00A261D3" w:rsidRPr="00A13EB0">
        <w:rPr>
          <w:rFonts w:ascii="Verdana" w:hAnsi="Verdana" w:cs="Verdana"/>
          <w:sz w:val="20"/>
          <w:szCs w:val="20"/>
        </w:rPr>
        <w:t xml:space="preserve"> przewiduje możliwoś</w:t>
      </w:r>
      <w:r w:rsidR="00702FC1">
        <w:rPr>
          <w:rFonts w:ascii="Verdana" w:hAnsi="Verdana" w:cs="Verdana"/>
          <w:sz w:val="20"/>
          <w:szCs w:val="20"/>
        </w:rPr>
        <w:t>ci</w:t>
      </w:r>
      <w:r w:rsidR="00A261D3" w:rsidRPr="00A13EB0">
        <w:rPr>
          <w:rFonts w:ascii="Verdana" w:hAnsi="Verdana" w:cs="Verdana"/>
          <w:sz w:val="20"/>
          <w:szCs w:val="20"/>
        </w:rPr>
        <w:t xml:space="preserve"> udzielenia zamówień, o których mowa w art. 67 ust. 1 pkt </w:t>
      </w:r>
      <w:r w:rsidR="00A26481">
        <w:rPr>
          <w:rFonts w:ascii="Verdana" w:hAnsi="Verdana" w:cs="Verdana"/>
          <w:sz w:val="20"/>
          <w:szCs w:val="20"/>
        </w:rPr>
        <w:t>6</w:t>
      </w:r>
      <w:r w:rsidR="002C0FA8">
        <w:rPr>
          <w:rFonts w:ascii="Verdana" w:hAnsi="Verdana" w:cs="Verdana"/>
          <w:sz w:val="20"/>
          <w:szCs w:val="20"/>
        </w:rPr>
        <w:t xml:space="preserve"> </w:t>
      </w:r>
      <w:r w:rsidR="00A261D3" w:rsidRPr="00A13EB0">
        <w:rPr>
          <w:rFonts w:ascii="Verdana" w:hAnsi="Verdana" w:cs="Verdana"/>
          <w:sz w:val="20"/>
          <w:szCs w:val="20"/>
        </w:rPr>
        <w:t xml:space="preserve">ustawy </w:t>
      </w:r>
      <w:proofErr w:type="spellStart"/>
      <w:r w:rsidR="00A261D3" w:rsidRPr="00A13EB0">
        <w:rPr>
          <w:rFonts w:ascii="Verdana" w:hAnsi="Verdana" w:cs="Verdana"/>
          <w:sz w:val="20"/>
          <w:szCs w:val="20"/>
        </w:rPr>
        <w:t>Pzp</w:t>
      </w:r>
      <w:proofErr w:type="spellEnd"/>
      <w:r w:rsidR="00A261D3" w:rsidRPr="00A13EB0">
        <w:rPr>
          <w:rFonts w:ascii="Verdana" w:hAnsi="Verdana" w:cs="Verdana"/>
          <w:sz w:val="20"/>
          <w:szCs w:val="20"/>
        </w:rPr>
        <w:t xml:space="preserve">. </w:t>
      </w:r>
    </w:p>
    <w:p w:rsidR="00DB2D63" w:rsidRPr="00A13EB0" w:rsidRDefault="00DB2D63" w:rsidP="00376170">
      <w:pPr>
        <w:spacing w:before="120"/>
        <w:ind w:left="709" w:hanging="709"/>
        <w:jc w:val="both"/>
        <w:rPr>
          <w:rFonts w:ascii="Verdana" w:hAnsi="Verdana" w:cs="Verdana"/>
          <w:sz w:val="20"/>
          <w:szCs w:val="20"/>
        </w:rPr>
      </w:pPr>
      <w:r>
        <w:rPr>
          <w:rFonts w:ascii="Verdana" w:hAnsi="Verdana" w:cs="Verdana"/>
          <w:sz w:val="20"/>
          <w:szCs w:val="20"/>
        </w:rPr>
        <w:t>5.</w:t>
      </w:r>
      <w:r w:rsidR="008341DC">
        <w:rPr>
          <w:rFonts w:ascii="Verdana" w:hAnsi="Verdana" w:cs="Verdana"/>
          <w:sz w:val="20"/>
          <w:szCs w:val="20"/>
        </w:rPr>
        <w:t>6</w:t>
      </w:r>
      <w:r>
        <w:rPr>
          <w:rFonts w:ascii="Verdana" w:hAnsi="Verdana" w:cs="Verdana"/>
          <w:sz w:val="20"/>
          <w:szCs w:val="20"/>
        </w:rPr>
        <w:t>.</w:t>
      </w:r>
      <w:r>
        <w:rPr>
          <w:rFonts w:ascii="Verdana" w:hAnsi="Verdana" w:cs="Verdana"/>
          <w:sz w:val="20"/>
          <w:szCs w:val="20"/>
        </w:rPr>
        <w:tab/>
      </w:r>
      <w:r w:rsidRPr="00DB2D63">
        <w:rPr>
          <w:rFonts w:ascii="Verdana" w:hAnsi="Verdana" w:cs="Verdana"/>
          <w:sz w:val="20"/>
          <w:szCs w:val="20"/>
        </w:rPr>
        <w:t>Zgodnie z art. 93 ust. 1a ustawy, Zamawiający przewiduje unieważnienie przedmiotowego postępowania o udzielenie zamówienia publicznego z uwagi na fakt, że środki finansowe, które Zamawiający zamierza przeznaczyć na sfinansowanie przedmiotowego zamówienia w części pochodzą ze środków Norweskiego Mechanizmu Finansowego i mogą nie zostać przyznane Zamawiającemu.</w:t>
      </w:r>
    </w:p>
    <w:p w:rsidR="00376170" w:rsidRPr="00A13EB0"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t>5.</w:t>
      </w:r>
      <w:r w:rsidR="008341DC">
        <w:rPr>
          <w:rFonts w:ascii="Verdana" w:hAnsi="Verdana" w:cs="Verdana"/>
          <w:sz w:val="20"/>
          <w:szCs w:val="20"/>
        </w:rPr>
        <w:t>7</w:t>
      </w:r>
      <w:r w:rsidRPr="00A13EB0">
        <w:rPr>
          <w:rFonts w:ascii="Verdana" w:hAnsi="Verdana" w:cs="Verdana"/>
          <w:sz w:val="20"/>
          <w:szCs w:val="20"/>
        </w:rPr>
        <w:t>.</w:t>
      </w:r>
      <w:r w:rsidRPr="00A13EB0">
        <w:rPr>
          <w:rFonts w:ascii="Verdana" w:hAnsi="Verdana" w:cs="Verdana"/>
          <w:sz w:val="20"/>
          <w:szCs w:val="20"/>
        </w:rPr>
        <w:tab/>
        <w:t>Szczegółowo przedmiot zamówienia określony został w Tomie II - I</w:t>
      </w:r>
      <w:r w:rsidR="00D13E11" w:rsidRPr="00A13EB0">
        <w:rPr>
          <w:rFonts w:ascii="Verdana" w:hAnsi="Verdana" w:cs="Verdana"/>
          <w:sz w:val="20"/>
          <w:szCs w:val="20"/>
        </w:rPr>
        <w:t>II</w:t>
      </w:r>
      <w:r w:rsidRPr="00A13EB0">
        <w:rPr>
          <w:rFonts w:ascii="Verdana" w:hAnsi="Verdana" w:cs="Verdana"/>
          <w:sz w:val="20"/>
          <w:szCs w:val="20"/>
        </w:rPr>
        <w:t xml:space="preserve"> SIWZ.</w:t>
      </w:r>
    </w:p>
    <w:p w:rsidR="00EF1BC7" w:rsidRDefault="00376170" w:rsidP="00D85812">
      <w:pPr>
        <w:spacing w:before="120"/>
        <w:ind w:left="709" w:hanging="709"/>
        <w:jc w:val="both"/>
        <w:rPr>
          <w:rFonts w:ascii="Verdana" w:hAnsi="Verdana" w:cs="Verdana"/>
          <w:sz w:val="20"/>
          <w:szCs w:val="20"/>
        </w:rPr>
      </w:pPr>
      <w:r w:rsidRPr="00A13EB0">
        <w:rPr>
          <w:rFonts w:ascii="Verdana" w:hAnsi="Verdana" w:cs="Verdana"/>
          <w:sz w:val="20"/>
          <w:szCs w:val="20"/>
        </w:rPr>
        <w:t>5.</w:t>
      </w:r>
      <w:r w:rsidR="008341DC">
        <w:rPr>
          <w:rFonts w:ascii="Verdana" w:hAnsi="Verdana" w:cs="Verdana"/>
          <w:sz w:val="20"/>
          <w:szCs w:val="20"/>
        </w:rPr>
        <w:t>8</w:t>
      </w:r>
      <w:r w:rsidRPr="00A13EB0">
        <w:rPr>
          <w:rFonts w:ascii="Verdana" w:hAnsi="Verdana" w:cs="Verdana"/>
          <w:sz w:val="20"/>
          <w:szCs w:val="20"/>
        </w:rPr>
        <w:t>.</w:t>
      </w:r>
      <w:r w:rsidRPr="00A13EB0">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E60E63" w:rsidRDefault="00CB1F7C" w:rsidP="00CF16A5">
      <w:pPr>
        <w:spacing w:before="120"/>
        <w:jc w:val="both"/>
        <w:rPr>
          <w:rFonts w:ascii="Verdana" w:hAnsi="Verdana" w:cs="Verdana"/>
          <w:i/>
          <w:sz w:val="20"/>
          <w:szCs w:val="20"/>
        </w:rPr>
      </w:pPr>
      <w:r w:rsidRPr="00E60E63">
        <w:rPr>
          <w:rFonts w:ascii="Verdana" w:hAnsi="Verdana" w:cs="Verdana"/>
          <w:sz w:val="20"/>
          <w:szCs w:val="20"/>
        </w:rPr>
        <w:t>5.</w:t>
      </w:r>
      <w:r w:rsidR="008341DC">
        <w:rPr>
          <w:rFonts w:ascii="Verdana" w:hAnsi="Verdana" w:cs="Verdana"/>
          <w:sz w:val="20"/>
          <w:szCs w:val="20"/>
        </w:rPr>
        <w:t>9</w:t>
      </w:r>
      <w:r w:rsidR="00CF16A5" w:rsidRPr="00E60E63">
        <w:rPr>
          <w:rFonts w:ascii="Verdana" w:hAnsi="Verdana" w:cs="Verdana"/>
          <w:sz w:val="20"/>
          <w:szCs w:val="20"/>
        </w:rPr>
        <w:t>.</w:t>
      </w:r>
      <w:r w:rsidR="00CF16A5" w:rsidRPr="00E60E63">
        <w:rPr>
          <w:rFonts w:ascii="Verdana" w:hAnsi="Verdana" w:cs="Verdana"/>
          <w:i/>
          <w:sz w:val="20"/>
          <w:szCs w:val="20"/>
        </w:rPr>
        <w:tab/>
      </w:r>
      <w:r w:rsidR="00CF16A5" w:rsidRPr="00E60E63">
        <w:rPr>
          <w:rFonts w:ascii="Verdana" w:hAnsi="Verdana" w:cs="Verdana"/>
          <w:sz w:val="20"/>
          <w:szCs w:val="20"/>
        </w:rPr>
        <w:t>PODWYKONAWSTWO:</w:t>
      </w:r>
    </w:p>
    <w:p w:rsidR="00726CED" w:rsidRPr="002A0137" w:rsidRDefault="00CF16A5"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a)</w:t>
      </w:r>
      <w:r w:rsidRPr="002A0137">
        <w:rPr>
          <w:rFonts w:ascii="Verdana" w:hAnsi="Verdana" w:cs="Verdana"/>
          <w:sz w:val="20"/>
          <w:szCs w:val="20"/>
        </w:rPr>
        <w:tab/>
      </w:r>
      <w:r w:rsidR="00C860E4" w:rsidRPr="002A0137">
        <w:rPr>
          <w:rFonts w:ascii="Verdana" w:hAnsi="Verdana" w:cs="Arial"/>
          <w:sz w:val="20"/>
          <w:szCs w:val="20"/>
        </w:rPr>
        <w:t xml:space="preserve">Zamawiający nie wprowadza zastrzeżenia wskazującego na obowiązek osobistego wykonania przez Wykonawcę kluczowych części zamówienia. </w:t>
      </w:r>
    </w:p>
    <w:p w:rsidR="00726CED"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b) </w:t>
      </w:r>
      <w:r w:rsidR="00E60E63">
        <w:rPr>
          <w:rFonts w:ascii="Verdana" w:hAnsi="Verdana" w:cs="Verdana"/>
          <w:sz w:val="20"/>
          <w:szCs w:val="20"/>
        </w:rPr>
        <w:tab/>
      </w:r>
      <w:r w:rsidR="00BE245A" w:rsidRPr="002A0137">
        <w:rPr>
          <w:rFonts w:ascii="Verdana" w:hAnsi="Verdana" w:cs="Verdana"/>
          <w:sz w:val="20"/>
          <w:szCs w:val="20"/>
        </w:rPr>
        <w:t>Zamawiający żąda wskazania przez wykonawcę części zamówienia, których wykonanie z</w:t>
      </w:r>
      <w:r w:rsidR="001066DE" w:rsidRPr="002A0137">
        <w:rPr>
          <w:rFonts w:ascii="Verdana" w:hAnsi="Verdana" w:cs="Verdana"/>
          <w:sz w:val="20"/>
          <w:szCs w:val="20"/>
        </w:rPr>
        <w:t>amierza powierzyć podwykonawcom</w:t>
      </w:r>
      <w:r w:rsidR="00BE245A" w:rsidRPr="002A0137">
        <w:rPr>
          <w:rFonts w:ascii="Verdana" w:hAnsi="Verdana" w:cs="Verdana"/>
          <w:sz w:val="20"/>
          <w:szCs w:val="20"/>
        </w:rPr>
        <w:t xml:space="preserve"> i podania przez </w:t>
      </w:r>
      <w:r w:rsidRPr="002A0137">
        <w:rPr>
          <w:rFonts w:ascii="Verdana" w:hAnsi="Verdana" w:cs="Verdana"/>
          <w:sz w:val="20"/>
          <w:szCs w:val="20"/>
        </w:rPr>
        <w:t>wykonawcę firm podwykonawców.</w:t>
      </w:r>
    </w:p>
    <w:p w:rsidR="00BE245A"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c) </w:t>
      </w:r>
      <w:r w:rsidR="00E60E63">
        <w:rPr>
          <w:rFonts w:ascii="Verdana" w:hAnsi="Verdana" w:cs="Verdana"/>
          <w:sz w:val="20"/>
          <w:szCs w:val="20"/>
        </w:rPr>
        <w:tab/>
      </w:r>
      <w:r w:rsidRPr="002A0137">
        <w:rPr>
          <w:rFonts w:ascii="Verdana" w:hAnsi="Verdana" w:cs="Verdana"/>
          <w:sz w:val="20"/>
          <w:szCs w:val="20"/>
        </w:rPr>
        <w:t>P</w:t>
      </w:r>
      <w:r w:rsidR="00BE245A" w:rsidRPr="002A0137">
        <w:rPr>
          <w:rFonts w:ascii="Verdana" w:hAnsi="Verdana" w:cs="Verdana"/>
          <w:sz w:val="20"/>
          <w:szCs w:val="20"/>
        </w:rPr>
        <w:t xml:space="preserve">ozostałe wymagania dotyczące podwykonawstwa zostały określone w Tomie II SIWZ – </w:t>
      </w:r>
      <w:r w:rsidR="00A26481">
        <w:rPr>
          <w:rFonts w:ascii="Verdana" w:hAnsi="Verdana" w:cs="Verdana"/>
          <w:sz w:val="20"/>
          <w:szCs w:val="20"/>
        </w:rPr>
        <w:t>Wzór umowy</w:t>
      </w:r>
      <w:r w:rsidR="00BE245A" w:rsidRPr="002A0137">
        <w:rPr>
          <w:rFonts w:ascii="Verdana" w:hAnsi="Verdana" w:cs="Verdana"/>
          <w:sz w:val="20"/>
          <w:szCs w:val="20"/>
        </w:rPr>
        <w:t>.</w:t>
      </w:r>
    </w:p>
    <w:p w:rsidR="00BE245A" w:rsidRPr="00A13EB0" w:rsidRDefault="00BE245A" w:rsidP="00BE245A">
      <w:pPr>
        <w:ind w:left="705" w:hanging="705"/>
        <w:jc w:val="both"/>
        <w:textAlignment w:val="top"/>
        <w:rPr>
          <w:rFonts w:ascii="Verdana" w:hAnsi="Verdana" w:cs="Verdana"/>
          <w:sz w:val="20"/>
          <w:szCs w:val="20"/>
        </w:rPr>
      </w:pPr>
    </w:p>
    <w:p w:rsidR="00BE245A" w:rsidRPr="00A13EB0" w:rsidRDefault="00BE245A" w:rsidP="00BE245A">
      <w:pPr>
        <w:rPr>
          <w:rFonts w:ascii="Verdana" w:hAnsi="Verdana" w:cs="Verdana"/>
          <w:b/>
          <w:bCs/>
          <w:sz w:val="20"/>
          <w:szCs w:val="20"/>
        </w:rPr>
      </w:pPr>
      <w:r w:rsidRPr="00A13EB0">
        <w:rPr>
          <w:rFonts w:ascii="Verdana" w:hAnsi="Verdana" w:cs="Verdana"/>
          <w:b/>
          <w:bCs/>
          <w:sz w:val="20"/>
          <w:szCs w:val="20"/>
        </w:rPr>
        <w:t xml:space="preserve">6. </w:t>
      </w:r>
      <w:r w:rsidR="008E5485" w:rsidRPr="00A13EB0">
        <w:rPr>
          <w:rFonts w:ascii="Verdana" w:hAnsi="Verdana" w:cs="Verdana"/>
          <w:b/>
          <w:bCs/>
          <w:sz w:val="20"/>
          <w:szCs w:val="20"/>
        </w:rPr>
        <w:tab/>
      </w:r>
      <w:r w:rsidRPr="00A13EB0">
        <w:rPr>
          <w:rFonts w:ascii="Verdana" w:hAnsi="Verdana" w:cs="Verdana"/>
          <w:b/>
          <w:bCs/>
          <w:sz w:val="20"/>
          <w:szCs w:val="20"/>
        </w:rPr>
        <w:t xml:space="preserve">TERMIN REALIZACJI </w:t>
      </w:r>
      <w:r w:rsidR="00276C3B">
        <w:rPr>
          <w:rFonts w:ascii="Verdana" w:hAnsi="Verdana" w:cs="Verdana"/>
          <w:b/>
          <w:bCs/>
          <w:sz w:val="20"/>
          <w:szCs w:val="20"/>
        </w:rPr>
        <w:t>ZAMÓWIENIA</w:t>
      </w:r>
    </w:p>
    <w:p w:rsidR="00BE245A" w:rsidRPr="000232AB" w:rsidRDefault="00985BA5" w:rsidP="00D621CC">
      <w:pPr>
        <w:tabs>
          <w:tab w:val="left" w:pos="3030"/>
        </w:tabs>
        <w:ind w:left="720" w:hanging="720"/>
        <w:jc w:val="both"/>
        <w:rPr>
          <w:rFonts w:ascii="Verdana" w:hAnsi="Verdana"/>
          <w:sz w:val="20"/>
          <w:szCs w:val="20"/>
          <w:lang w:eastAsia="ar-SA"/>
        </w:rPr>
      </w:pPr>
      <w:r>
        <w:rPr>
          <w:rFonts w:ascii="Verdana" w:hAnsi="Verdana"/>
          <w:sz w:val="20"/>
          <w:szCs w:val="20"/>
          <w:lang w:eastAsia="ar-SA"/>
        </w:rPr>
        <w:tab/>
      </w:r>
      <w:r w:rsidR="006830C1" w:rsidRPr="003A6049">
        <w:rPr>
          <w:rFonts w:ascii="Verdana" w:hAnsi="Verdana"/>
          <w:sz w:val="20"/>
          <w:szCs w:val="20"/>
          <w:lang w:eastAsia="ar-SA"/>
        </w:rPr>
        <w:t xml:space="preserve">Wykonawca zrealizuje usługę organizacji 2 konferencji ogólnopolskich i 1 konferencji międzynarodowej w terminie </w:t>
      </w:r>
      <w:r w:rsidR="006830C1" w:rsidRPr="006830C1">
        <w:rPr>
          <w:rFonts w:ascii="Verdana" w:hAnsi="Verdana"/>
          <w:b/>
          <w:sz w:val="20"/>
          <w:szCs w:val="20"/>
          <w:lang w:eastAsia="ar-SA"/>
        </w:rPr>
        <w:t>do 7 kwietnia 2017 r.</w:t>
      </w:r>
    </w:p>
    <w:p w:rsidR="00427228" w:rsidRPr="00A13EB0" w:rsidRDefault="00427228" w:rsidP="00E60E63">
      <w:pPr>
        <w:tabs>
          <w:tab w:val="left" w:pos="3030"/>
        </w:tabs>
        <w:ind w:left="720" w:hanging="720"/>
        <w:jc w:val="both"/>
        <w:rPr>
          <w:rStyle w:val="tekstdokbold"/>
          <w:rFonts w:ascii="Verdana" w:hAnsi="Verdana" w:cs="Verdana"/>
          <w:b w:val="0"/>
          <w:bCs w:val="0"/>
          <w:sz w:val="20"/>
          <w:szCs w:val="20"/>
        </w:rPr>
      </w:pPr>
    </w:p>
    <w:p w:rsidR="00BE245A" w:rsidRPr="00A13EB0" w:rsidRDefault="00BE245A" w:rsidP="00654BE2">
      <w:pPr>
        <w:rPr>
          <w:rStyle w:val="tekstdokbold"/>
          <w:rFonts w:ascii="Verdana" w:hAnsi="Verdana" w:cs="Verdana"/>
          <w:sz w:val="20"/>
          <w:szCs w:val="20"/>
        </w:rPr>
      </w:pPr>
      <w:r w:rsidRPr="00A13EB0">
        <w:rPr>
          <w:rFonts w:ascii="Verdana" w:hAnsi="Verdana" w:cs="Verdana"/>
          <w:b/>
          <w:bCs/>
          <w:sz w:val="20"/>
          <w:szCs w:val="20"/>
        </w:rPr>
        <w:t xml:space="preserve">7. </w:t>
      </w:r>
      <w:r w:rsidR="009C7A53" w:rsidRPr="00A13EB0">
        <w:rPr>
          <w:rFonts w:ascii="Verdana" w:hAnsi="Verdana" w:cs="Verdana"/>
          <w:b/>
          <w:bCs/>
          <w:sz w:val="20"/>
          <w:szCs w:val="20"/>
        </w:rPr>
        <w:tab/>
      </w:r>
      <w:r w:rsidRPr="00A13EB0">
        <w:rPr>
          <w:rFonts w:ascii="Verdana" w:hAnsi="Verdana" w:cs="Verdana"/>
          <w:b/>
          <w:bCs/>
          <w:sz w:val="20"/>
          <w:szCs w:val="20"/>
        </w:rPr>
        <w:t xml:space="preserve">WARUNKI UDZIAŁU W POSTĘPOWANIU </w:t>
      </w:r>
    </w:p>
    <w:p w:rsidR="009C7A53" w:rsidRPr="00A13EB0" w:rsidRDefault="009C7A53" w:rsidP="009C7A53">
      <w:pPr>
        <w:pStyle w:val="Tekstpodstawowy2"/>
        <w:ind w:left="709" w:hanging="709"/>
        <w:rPr>
          <w:rFonts w:ascii="Verdana" w:hAnsi="Verdana" w:cs="Verdana"/>
          <w:sz w:val="20"/>
          <w:szCs w:val="20"/>
        </w:rPr>
      </w:pPr>
      <w:r w:rsidRPr="00A13EB0">
        <w:rPr>
          <w:rStyle w:val="tekstdokbold"/>
          <w:rFonts w:ascii="Verdana" w:hAnsi="Verdana" w:cs="Verdana"/>
          <w:sz w:val="20"/>
          <w:szCs w:val="20"/>
        </w:rPr>
        <w:t>7.1.</w:t>
      </w:r>
      <w:r w:rsidRPr="00A13EB0">
        <w:rPr>
          <w:rStyle w:val="tekstdokbold"/>
          <w:rFonts w:ascii="Verdana" w:hAnsi="Verdana" w:cs="Verdana"/>
          <w:sz w:val="20"/>
          <w:szCs w:val="20"/>
        </w:rPr>
        <w:tab/>
        <w:t xml:space="preserve">O udzielenie zamówienia mogą ubiegać się Wykonawcy, którzy nie podlegają wykluczeniu oraz spełniają określone przez zamawiającego warunki </w:t>
      </w:r>
      <w:r w:rsidRPr="00A13EB0">
        <w:rPr>
          <w:rFonts w:ascii="Verdana" w:hAnsi="Verdana" w:cs="Verdana"/>
          <w:sz w:val="20"/>
          <w:szCs w:val="20"/>
        </w:rPr>
        <w:t>udziału w postępowaniu.</w:t>
      </w:r>
    </w:p>
    <w:p w:rsidR="00E9064C" w:rsidRPr="00A13EB0" w:rsidRDefault="00E9064C" w:rsidP="009C7A53">
      <w:pPr>
        <w:pStyle w:val="Tekstpodstawowy2"/>
        <w:ind w:left="709" w:hanging="709"/>
        <w:rPr>
          <w:rFonts w:ascii="Verdana" w:hAnsi="Verdana" w:cs="Verdana"/>
          <w:sz w:val="20"/>
          <w:szCs w:val="20"/>
        </w:rPr>
      </w:pPr>
      <w:r w:rsidRPr="00A13EB0">
        <w:rPr>
          <w:rStyle w:val="tekstdokbold"/>
          <w:rFonts w:ascii="Verdana" w:hAnsi="Verdana" w:cs="Verdana"/>
          <w:sz w:val="20"/>
          <w:szCs w:val="20"/>
        </w:rPr>
        <w:t>7.2.</w:t>
      </w:r>
      <w:r w:rsidRPr="00A13EB0">
        <w:rPr>
          <w:rStyle w:val="tekstdokbold"/>
          <w:rFonts w:ascii="Verdana" w:hAnsi="Verdana" w:cs="Verdana"/>
          <w:sz w:val="20"/>
          <w:szCs w:val="20"/>
        </w:rPr>
        <w:tab/>
      </w:r>
      <w:r w:rsidRPr="00A13EB0">
        <w:rPr>
          <w:rFonts w:ascii="Verdana" w:hAnsi="Verdana" w:cs="Verdana"/>
          <w:sz w:val="20"/>
          <w:szCs w:val="20"/>
        </w:rPr>
        <w:t>O udzielenie zamówienia mogą ubiegać się Wykonawcy, którzy spełniają warunki dotyczące:</w:t>
      </w:r>
    </w:p>
    <w:p w:rsidR="00E9064C" w:rsidRPr="005C23B1" w:rsidRDefault="005C23B1" w:rsidP="005C23B1">
      <w:pPr>
        <w:pStyle w:val="Tekstpodstawowy2"/>
        <w:ind w:left="709" w:hanging="709"/>
        <w:rPr>
          <w:rFonts w:ascii="Verdana" w:hAnsi="Verdana"/>
          <w:sz w:val="20"/>
          <w:szCs w:val="20"/>
          <w:lang w:eastAsia="ar-SA"/>
        </w:rPr>
      </w:pPr>
      <w:r>
        <w:rPr>
          <w:rFonts w:ascii="Verdana" w:hAnsi="Verdana" w:cs="Verdana"/>
          <w:b w:val="0"/>
          <w:bCs w:val="0"/>
          <w:sz w:val="20"/>
          <w:szCs w:val="20"/>
        </w:rPr>
        <w:t>7.2.1.</w:t>
      </w:r>
      <w:r w:rsidR="00E9064C" w:rsidRPr="00A13EB0">
        <w:rPr>
          <w:rFonts w:ascii="Verdana" w:hAnsi="Verdana" w:cs="Verdana"/>
          <w:b w:val="0"/>
          <w:bCs w:val="0"/>
          <w:sz w:val="20"/>
          <w:szCs w:val="20"/>
        </w:rPr>
        <w:tab/>
      </w:r>
      <w:r w:rsidR="00E9064C" w:rsidRPr="00A13EB0">
        <w:rPr>
          <w:rFonts w:ascii="Verdana" w:hAnsi="Verdana" w:cs="Verdana"/>
          <w:sz w:val="20"/>
          <w:szCs w:val="20"/>
        </w:rPr>
        <w:t>zdolności technicznej i zawodowej:</w:t>
      </w:r>
    </w:p>
    <w:p w:rsidR="009C7A53" w:rsidRPr="00A13EB0" w:rsidRDefault="000F5E3F" w:rsidP="00E9064C">
      <w:pPr>
        <w:pStyle w:val="Tekstpodstawowy2"/>
        <w:tabs>
          <w:tab w:val="left" w:pos="1134"/>
        </w:tabs>
        <w:ind w:left="720"/>
        <w:rPr>
          <w:rFonts w:ascii="Verdana" w:hAnsi="Verdana" w:cs="Verdana"/>
          <w:sz w:val="20"/>
          <w:szCs w:val="20"/>
        </w:rPr>
      </w:pPr>
      <w:r>
        <w:rPr>
          <w:rFonts w:ascii="Verdana" w:hAnsi="Verdana" w:cs="Verdana"/>
          <w:sz w:val="20"/>
          <w:szCs w:val="20"/>
        </w:rPr>
        <w:t>1)</w:t>
      </w:r>
      <w:r>
        <w:rPr>
          <w:rFonts w:ascii="Verdana" w:hAnsi="Verdana" w:cs="Verdana"/>
          <w:sz w:val="20"/>
          <w:szCs w:val="20"/>
        </w:rPr>
        <w:tab/>
      </w:r>
      <w:r w:rsidR="00E9064C" w:rsidRPr="00A13EB0">
        <w:rPr>
          <w:rFonts w:ascii="Verdana" w:hAnsi="Verdana" w:cs="Verdana"/>
          <w:sz w:val="20"/>
          <w:szCs w:val="20"/>
        </w:rPr>
        <w:t>Wykonawcy:</w:t>
      </w:r>
    </w:p>
    <w:p w:rsidR="006830C1" w:rsidRPr="006830C1" w:rsidRDefault="006830C1" w:rsidP="006830C1">
      <w:pPr>
        <w:pStyle w:val="pkt"/>
        <w:ind w:left="709" w:firstLine="0"/>
        <w:rPr>
          <w:rFonts w:ascii="Verdana" w:hAnsi="Verdana"/>
          <w:sz w:val="20"/>
          <w:szCs w:val="20"/>
          <w:lang w:eastAsia="ar-SA"/>
        </w:rPr>
      </w:pPr>
      <w:r w:rsidRPr="006830C1">
        <w:rPr>
          <w:rFonts w:ascii="Verdana" w:hAnsi="Verdana"/>
          <w:sz w:val="20"/>
          <w:szCs w:val="20"/>
          <w:lang w:eastAsia="ar-SA"/>
        </w:rPr>
        <w:t>Wykonawca składający ofertę musi wykazać się doświadczeniem w okresie ostatnich 3 lat przed upływem terminu składania ofert, a jeżeli okres prowadzenia działalności jest krótszy - w tym okresie, polegającym na wykonaniu, tj. zrealizowaniu, zakończeniu, także w przypadku świadczeń wykonywanych okresowo lub ciągłych, co najmniej dwóch usług, których przedmiotem była organizacja co najmniej 2 szkoleń łącznie dla co najmniej 100 osób lub co najmniej 2 konferencji łącznie dla co najmniej 100 osób gdzie przedmiotem każdej usługi były:</w:t>
      </w:r>
    </w:p>
    <w:p w:rsidR="006830C1" w:rsidRPr="006830C1" w:rsidRDefault="006830C1" w:rsidP="006830C1">
      <w:pPr>
        <w:pStyle w:val="pkt"/>
        <w:ind w:left="709" w:firstLine="0"/>
        <w:rPr>
          <w:rFonts w:ascii="Verdana" w:hAnsi="Verdana"/>
          <w:sz w:val="20"/>
          <w:szCs w:val="20"/>
          <w:lang w:eastAsia="ar-SA"/>
        </w:rPr>
      </w:pPr>
      <w:r w:rsidRPr="006830C1">
        <w:rPr>
          <w:rFonts w:ascii="Verdana" w:hAnsi="Verdana"/>
          <w:sz w:val="20"/>
          <w:szCs w:val="20"/>
          <w:lang w:eastAsia="ar-SA"/>
        </w:rPr>
        <w:t>-</w:t>
      </w:r>
      <w:r w:rsidRPr="006830C1">
        <w:rPr>
          <w:rFonts w:ascii="Verdana" w:hAnsi="Verdana"/>
          <w:sz w:val="20"/>
          <w:szCs w:val="20"/>
          <w:lang w:eastAsia="ar-SA"/>
        </w:rPr>
        <w:tab/>
        <w:t>usługa szkoleniowa oraz hotelarska i gastronomiczna;</w:t>
      </w:r>
    </w:p>
    <w:p w:rsidR="006830C1" w:rsidRPr="006830C1" w:rsidRDefault="006830C1" w:rsidP="006830C1">
      <w:pPr>
        <w:pStyle w:val="pkt"/>
        <w:ind w:left="709" w:firstLine="0"/>
        <w:rPr>
          <w:rFonts w:ascii="Verdana" w:hAnsi="Verdana"/>
          <w:sz w:val="20"/>
          <w:szCs w:val="20"/>
          <w:lang w:eastAsia="ar-SA"/>
        </w:rPr>
      </w:pPr>
      <w:r w:rsidRPr="006830C1">
        <w:rPr>
          <w:rFonts w:ascii="Verdana" w:hAnsi="Verdana"/>
          <w:sz w:val="20"/>
          <w:szCs w:val="20"/>
          <w:lang w:eastAsia="ar-SA"/>
        </w:rPr>
        <w:t>lub</w:t>
      </w:r>
    </w:p>
    <w:p w:rsidR="006830C1" w:rsidRDefault="006830C1" w:rsidP="006830C1">
      <w:pPr>
        <w:pStyle w:val="pkt"/>
        <w:ind w:left="1418" w:hanging="709"/>
        <w:rPr>
          <w:rFonts w:ascii="Verdana" w:hAnsi="Verdana"/>
          <w:sz w:val="20"/>
          <w:szCs w:val="20"/>
          <w:lang w:eastAsia="ar-SA"/>
        </w:rPr>
      </w:pPr>
      <w:r w:rsidRPr="006830C1">
        <w:rPr>
          <w:rFonts w:ascii="Verdana" w:hAnsi="Verdana"/>
          <w:sz w:val="20"/>
          <w:szCs w:val="20"/>
          <w:lang w:eastAsia="ar-SA"/>
        </w:rPr>
        <w:t>-</w:t>
      </w:r>
      <w:r w:rsidRPr="006830C1">
        <w:rPr>
          <w:rFonts w:ascii="Verdana" w:hAnsi="Verdana"/>
          <w:sz w:val="20"/>
          <w:szCs w:val="20"/>
          <w:lang w:eastAsia="ar-SA"/>
        </w:rPr>
        <w:tab/>
        <w:t>usługa konferencyjna oraz hotelarska i gastronomiczna.</w:t>
      </w:r>
    </w:p>
    <w:p w:rsidR="00FF3EAD" w:rsidRDefault="000F5E3F" w:rsidP="007376C2">
      <w:pPr>
        <w:pStyle w:val="Tekstpodstawowy2"/>
        <w:ind w:left="709" w:hanging="709"/>
        <w:rPr>
          <w:rFonts w:ascii="Verdana" w:hAnsi="Verdana" w:cs="Verdana"/>
          <w:sz w:val="20"/>
          <w:szCs w:val="20"/>
        </w:rPr>
      </w:pPr>
      <w:r>
        <w:rPr>
          <w:rFonts w:ascii="Verdana" w:hAnsi="Verdana" w:cs="Verdana"/>
          <w:b w:val="0"/>
          <w:sz w:val="20"/>
          <w:szCs w:val="20"/>
        </w:rPr>
        <w:tab/>
      </w:r>
      <w:r w:rsidRPr="000F5E3F">
        <w:rPr>
          <w:rFonts w:ascii="Verdana" w:hAnsi="Verdana" w:cs="Verdana"/>
          <w:sz w:val="20"/>
          <w:szCs w:val="20"/>
        </w:rPr>
        <w:t>2)</w:t>
      </w:r>
      <w:r w:rsidRPr="000F5E3F">
        <w:rPr>
          <w:rFonts w:ascii="Verdana" w:hAnsi="Verdana" w:cs="Verdana"/>
          <w:sz w:val="20"/>
          <w:szCs w:val="20"/>
        </w:rPr>
        <w:tab/>
        <w:t>osób skierowanych przez Wykonawcę do realizacji zamówienia:</w:t>
      </w:r>
    </w:p>
    <w:p w:rsidR="000F5E3F" w:rsidRPr="0085699E" w:rsidRDefault="000F5E3F" w:rsidP="000F5E3F">
      <w:pPr>
        <w:pStyle w:val="Tekstpodstawowy2"/>
        <w:ind w:left="709"/>
        <w:rPr>
          <w:rFonts w:ascii="Verdana" w:hAnsi="Verdana" w:cs="Verdana"/>
          <w:b w:val="0"/>
          <w:sz w:val="20"/>
          <w:szCs w:val="20"/>
        </w:rPr>
      </w:pPr>
      <w:r>
        <w:rPr>
          <w:rFonts w:ascii="Verdana" w:hAnsi="Verdana" w:cs="Verdana"/>
          <w:sz w:val="20"/>
          <w:szCs w:val="20"/>
        </w:rPr>
        <w:tab/>
      </w:r>
      <w:r w:rsidRPr="0085699E">
        <w:rPr>
          <w:rFonts w:ascii="Verdana" w:hAnsi="Verdana" w:cs="Verdana"/>
          <w:b w:val="0"/>
          <w:sz w:val="20"/>
          <w:szCs w:val="20"/>
        </w:rPr>
        <w:t xml:space="preserve">Wykonawca składający ofertę musi wskazać osoby, które będą uczestniczyć w wykonywaniu zamówienia, legitymujące się kwalifikacjami zawodowymi, </w:t>
      </w:r>
      <w:r w:rsidRPr="0085699E">
        <w:rPr>
          <w:rFonts w:ascii="Verdana" w:hAnsi="Verdana" w:cs="Verdana"/>
          <w:b w:val="0"/>
          <w:sz w:val="20"/>
          <w:szCs w:val="20"/>
        </w:rPr>
        <w:lastRenderedPageBreak/>
        <w:t>doświadczeniem zawodowym odpowiednim do funkcji, jaka zostanie im powierzona.</w:t>
      </w:r>
    </w:p>
    <w:p w:rsidR="000F5E3F" w:rsidRDefault="000F5E3F" w:rsidP="000F5E3F">
      <w:pPr>
        <w:pStyle w:val="Tekstpodstawowy2"/>
        <w:ind w:left="709"/>
        <w:rPr>
          <w:rFonts w:ascii="Verdana" w:hAnsi="Verdana" w:cs="Verdana"/>
          <w:b w:val="0"/>
          <w:sz w:val="20"/>
          <w:szCs w:val="20"/>
        </w:rPr>
      </w:pPr>
      <w:r w:rsidRPr="0085699E">
        <w:rPr>
          <w:rFonts w:ascii="Verdana" w:hAnsi="Verdana" w:cs="Verdana"/>
          <w:b w:val="0"/>
          <w:sz w:val="20"/>
          <w:szCs w:val="20"/>
        </w:rPr>
        <w:t>Wykonawca przedstawi kandydatów na poniższe stanowiska, którzy spełniają następujące wymagania:</w:t>
      </w:r>
    </w:p>
    <w:tbl>
      <w:tblPr>
        <w:tblStyle w:val="Tabela-Siatka"/>
        <w:tblW w:w="8721" w:type="dxa"/>
        <w:tblInd w:w="817" w:type="dxa"/>
        <w:tblLayout w:type="fixed"/>
        <w:tblLook w:val="04A0" w:firstRow="1" w:lastRow="0" w:firstColumn="1" w:lastColumn="0" w:noHBand="0" w:noVBand="1"/>
      </w:tblPr>
      <w:tblGrid>
        <w:gridCol w:w="1485"/>
        <w:gridCol w:w="1492"/>
        <w:gridCol w:w="2909"/>
        <w:gridCol w:w="2835"/>
      </w:tblGrid>
      <w:tr w:rsidR="000F5E3F" w:rsidRPr="00A13EB0" w:rsidTr="007373D7">
        <w:tc>
          <w:tcPr>
            <w:tcW w:w="1485" w:type="dxa"/>
            <w:vAlign w:val="center"/>
          </w:tcPr>
          <w:p w:rsidR="000F5E3F" w:rsidRPr="00A13EB0" w:rsidRDefault="000F5E3F" w:rsidP="007373D7">
            <w:pPr>
              <w:ind w:left="567" w:right="992" w:hanging="567"/>
              <w:jc w:val="center"/>
              <w:rPr>
                <w:rFonts w:ascii="Verdana" w:hAnsi="Verdana" w:cs="Arial"/>
                <w:b/>
                <w:sz w:val="20"/>
                <w:szCs w:val="20"/>
              </w:rPr>
            </w:pPr>
          </w:p>
          <w:p w:rsidR="000F5E3F" w:rsidRPr="00A13EB0" w:rsidRDefault="000F5E3F" w:rsidP="007373D7">
            <w:pPr>
              <w:tabs>
                <w:tab w:val="left" w:pos="0"/>
              </w:tabs>
              <w:ind w:right="33"/>
              <w:jc w:val="center"/>
              <w:rPr>
                <w:rFonts w:ascii="Verdana" w:hAnsi="Verdana" w:cs="Arial"/>
                <w:b/>
                <w:sz w:val="20"/>
                <w:szCs w:val="20"/>
              </w:rPr>
            </w:pPr>
            <w:r>
              <w:rPr>
                <w:rFonts w:ascii="Verdana" w:hAnsi="Verdana" w:cs="Arial"/>
                <w:b/>
                <w:sz w:val="20"/>
                <w:szCs w:val="20"/>
              </w:rPr>
              <w:t>Zakres czynności</w:t>
            </w:r>
          </w:p>
        </w:tc>
        <w:tc>
          <w:tcPr>
            <w:tcW w:w="1492" w:type="dxa"/>
            <w:vAlign w:val="center"/>
          </w:tcPr>
          <w:p w:rsidR="000F5E3F" w:rsidRPr="00A13EB0" w:rsidRDefault="000F5E3F" w:rsidP="007373D7">
            <w:pPr>
              <w:ind w:left="567" w:right="992" w:hanging="567"/>
              <w:jc w:val="center"/>
              <w:rPr>
                <w:rFonts w:ascii="Verdana" w:hAnsi="Verdana" w:cs="Arial"/>
                <w:b/>
                <w:sz w:val="20"/>
                <w:szCs w:val="20"/>
              </w:rPr>
            </w:pPr>
          </w:p>
          <w:p w:rsidR="000F5E3F" w:rsidRPr="00A13EB0" w:rsidRDefault="000F5E3F" w:rsidP="007373D7">
            <w:pPr>
              <w:tabs>
                <w:tab w:val="left" w:pos="2619"/>
              </w:tabs>
              <w:jc w:val="center"/>
              <w:rPr>
                <w:rFonts w:ascii="Verdana" w:hAnsi="Verdana" w:cs="Arial"/>
                <w:b/>
                <w:sz w:val="20"/>
                <w:szCs w:val="20"/>
              </w:rPr>
            </w:pPr>
            <w:r w:rsidRPr="00A13EB0">
              <w:rPr>
                <w:rFonts w:ascii="Verdana" w:hAnsi="Verdana" w:cs="Arial"/>
                <w:b/>
                <w:sz w:val="20"/>
                <w:szCs w:val="20"/>
              </w:rPr>
              <w:t>Minimalna</w:t>
            </w:r>
          </w:p>
          <w:p w:rsidR="000F5E3F" w:rsidRPr="00A13EB0" w:rsidRDefault="000F5E3F" w:rsidP="007373D7">
            <w:pPr>
              <w:tabs>
                <w:tab w:val="left" w:pos="2619"/>
              </w:tabs>
              <w:jc w:val="center"/>
              <w:rPr>
                <w:rFonts w:ascii="Verdana" w:hAnsi="Verdana" w:cs="Arial"/>
                <w:b/>
                <w:sz w:val="20"/>
                <w:szCs w:val="20"/>
              </w:rPr>
            </w:pPr>
            <w:r w:rsidRPr="00A13EB0">
              <w:rPr>
                <w:rFonts w:ascii="Verdana" w:hAnsi="Verdana" w:cs="Arial"/>
                <w:b/>
                <w:sz w:val="20"/>
                <w:szCs w:val="20"/>
              </w:rPr>
              <w:t>liczba</w:t>
            </w:r>
          </w:p>
          <w:p w:rsidR="000F5E3F" w:rsidRPr="00A13EB0" w:rsidRDefault="000F5E3F" w:rsidP="007373D7">
            <w:pPr>
              <w:tabs>
                <w:tab w:val="left" w:pos="2619"/>
              </w:tabs>
              <w:jc w:val="center"/>
              <w:rPr>
                <w:rFonts w:ascii="Verdana" w:hAnsi="Verdana" w:cs="Arial"/>
                <w:b/>
                <w:sz w:val="20"/>
                <w:szCs w:val="20"/>
              </w:rPr>
            </w:pPr>
            <w:r w:rsidRPr="00A13EB0">
              <w:rPr>
                <w:rFonts w:ascii="Verdana" w:hAnsi="Verdana" w:cs="Arial"/>
                <w:b/>
                <w:sz w:val="20"/>
                <w:szCs w:val="20"/>
              </w:rPr>
              <w:t>personelu</w:t>
            </w:r>
          </w:p>
        </w:tc>
        <w:tc>
          <w:tcPr>
            <w:tcW w:w="2909" w:type="dxa"/>
            <w:vAlign w:val="center"/>
          </w:tcPr>
          <w:p w:rsidR="000F5E3F" w:rsidRPr="00A13EB0" w:rsidRDefault="000F5E3F" w:rsidP="007373D7">
            <w:pPr>
              <w:ind w:right="992"/>
              <w:jc w:val="center"/>
              <w:rPr>
                <w:rFonts w:ascii="Verdana" w:hAnsi="Verdana" w:cs="Arial"/>
                <w:b/>
                <w:sz w:val="20"/>
                <w:szCs w:val="20"/>
              </w:rPr>
            </w:pPr>
          </w:p>
          <w:p w:rsidR="000F5E3F" w:rsidRPr="00A13EB0" w:rsidRDefault="000F5E3F" w:rsidP="007373D7">
            <w:pPr>
              <w:tabs>
                <w:tab w:val="left" w:pos="2619"/>
              </w:tabs>
              <w:jc w:val="center"/>
              <w:rPr>
                <w:rFonts w:ascii="Verdana" w:hAnsi="Verdana" w:cs="Arial"/>
                <w:b/>
                <w:sz w:val="20"/>
                <w:szCs w:val="20"/>
              </w:rPr>
            </w:pPr>
            <w:r w:rsidRPr="00A13EB0">
              <w:rPr>
                <w:rFonts w:ascii="Verdana" w:hAnsi="Verdana" w:cs="Arial"/>
                <w:b/>
                <w:sz w:val="20"/>
                <w:szCs w:val="20"/>
              </w:rPr>
              <w:t>Wymagane kwalifikacje zawodowe oraz wykształcenie</w:t>
            </w:r>
          </w:p>
          <w:p w:rsidR="000F5E3F" w:rsidRPr="00A13EB0" w:rsidRDefault="000F5E3F" w:rsidP="007373D7">
            <w:pPr>
              <w:ind w:right="992"/>
              <w:jc w:val="center"/>
              <w:rPr>
                <w:rFonts w:ascii="Verdana" w:hAnsi="Verdana" w:cs="Arial"/>
                <w:b/>
                <w:sz w:val="20"/>
                <w:szCs w:val="20"/>
              </w:rPr>
            </w:pPr>
          </w:p>
        </w:tc>
        <w:tc>
          <w:tcPr>
            <w:tcW w:w="2835" w:type="dxa"/>
            <w:vAlign w:val="center"/>
          </w:tcPr>
          <w:p w:rsidR="000F5E3F" w:rsidRPr="00A13EB0" w:rsidRDefault="000F5E3F" w:rsidP="007373D7">
            <w:pPr>
              <w:ind w:left="20" w:right="992" w:hanging="20"/>
              <w:jc w:val="center"/>
              <w:rPr>
                <w:rFonts w:ascii="Verdana" w:hAnsi="Verdana" w:cs="Arial"/>
                <w:b/>
                <w:sz w:val="20"/>
                <w:szCs w:val="20"/>
              </w:rPr>
            </w:pPr>
          </w:p>
          <w:p w:rsidR="000F5E3F" w:rsidRPr="00A13EB0" w:rsidRDefault="000F5E3F" w:rsidP="007373D7">
            <w:pPr>
              <w:tabs>
                <w:tab w:val="left" w:pos="2619"/>
              </w:tabs>
              <w:jc w:val="center"/>
              <w:rPr>
                <w:rFonts w:ascii="Verdana" w:hAnsi="Verdana" w:cs="Arial"/>
                <w:b/>
                <w:sz w:val="20"/>
                <w:szCs w:val="20"/>
              </w:rPr>
            </w:pPr>
            <w:r w:rsidRPr="00A13EB0">
              <w:rPr>
                <w:rFonts w:ascii="Verdana" w:hAnsi="Verdana" w:cs="Arial"/>
                <w:b/>
                <w:sz w:val="20"/>
                <w:szCs w:val="20"/>
              </w:rPr>
              <w:t xml:space="preserve">Minimalne doświadczenie </w:t>
            </w:r>
            <w:r w:rsidRPr="00A13EB0">
              <w:rPr>
                <w:rFonts w:ascii="Verdana" w:hAnsi="Verdana" w:cs="Arial"/>
                <w:b/>
                <w:sz w:val="20"/>
                <w:szCs w:val="20"/>
              </w:rPr>
              <w:br/>
            </w:r>
          </w:p>
        </w:tc>
      </w:tr>
      <w:tr w:rsidR="000F5E3F" w:rsidRPr="00A13EB0" w:rsidTr="007373D7">
        <w:tc>
          <w:tcPr>
            <w:tcW w:w="1485" w:type="dxa"/>
            <w:vAlign w:val="center"/>
          </w:tcPr>
          <w:p w:rsidR="000F5E3F" w:rsidRPr="002149CB" w:rsidRDefault="000F5E3F" w:rsidP="007373D7">
            <w:pPr>
              <w:jc w:val="center"/>
              <w:rPr>
                <w:rFonts w:ascii="Arial" w:hAnsi="Arial" w:cs="Arial"/>
                <w:sz w:val="20"/>
                <w:szCs w:val="20"/>
              </w:rPr>
            </w:pPr>
            <w:r w:rsidRPr="002C1046">
              <w:rPr>
                <w:rFonts w:ascii="Arial" w:hAnsi="Arial" w:cs="Arial"/>
                <w:sz w:val="20"/>
                <w:szCs w:val="20"/>
              </w:rPr>
              <w:t>Sędzia, Prokurator, Kurator zawodowy</w:t>
            </w:r>
          </w:p>
        </w:tc>
        <w:tc>
          <w:tcPr>
            <w:tcW w:w="1492" w:type="dxa"/>
            <w:vAlign w:val="center"/>
          </w:tcPr>
          <w:p w:rsidR="000F5E3F" w:rsidRPr="002149CB" w:rsidRDefault="000F5E3F" w:rsidP="007373D7">
            <w:pPr>
              <w:tabs>
                <w:tab w:val="left" w:pos="2619"/>
              </w:tabs>
              <w:jc w:val="center"/>
              <w:rPr>
                <w:rFonts w:ascii="Arial" w:hAnsi="Arial" w:cs="Arial"/>
                <w:sz w:val="20"/>
                <w:szCs w:val="20"/>
              </w:rPr>
            </w:pPr>
            <w:r>
              <w:rPr>
                <w:rFonts w:ascii="Arial" w:hAnsi="Arial" w:cs="Arial"/>
                <w:sz w:val="20"/>
                <w:szCs w:val="20"/>
              </w:rPr>
              <w:t>2</w:t>
            </w:r>
          </w:p>
        </w:tc>
        <w:tc>
          <w:tcPr>
            <w:tcW w:w="2909" w:type="dxa"/>
            <w:vAlign w:val="center"/>
          </w:tcPr>
          <w:p w:rsidR="000F5E3F" w:rsidRPr="003C229D" w:rsidRDefault="000F5E3F" w:rsidP="007373D7">
            <w:pPr>
              <w:jc w:val="center"/>
              <w:rPr>
                <w:rFonts w:ascii="Arial" w:hAnsi="Arial" w:cs="Arial"/>
                <w:sz w:val="20"/>
                <w:szCs w:val="20"/>
              </w:rPr>
            </w:pPr>
            <w:r w:rsidRPr="003C229D">
              <w:rPr>
                <w:rFonts w:ascii="Arial" w:hAnsi="Arial" w:cs="Arial"/>
                <w:sz w:val="20"/>
                <w:szCs w:val="20"/>
              </w:rPr>
              <w:t>-</w:t>
            </w:r>
          </w:p>
        </w:tc>
        <w:tc>
          <w:tcPr>
            <w:tcW w:w="2835" w:type="dxa"/>
            <w:vAlign w:val="center"/>
          </w:tcPr>
          <w:p w:rsidR="000F5E3F" w:rsidRPr="002C1046" w:rsidRDefault="000F5E3F" w:rsidP="007373D7">
            <w:pPr>
              <w:jc w:val="both"/>
              <w:rPr>
                <w:rFonts w:ascii="Arial" w:hAnsi="Arial" w:cs="Arial"/>
                <w:sz w:val="20"/>
                <w:szCs w:val="20"/>
              </w:rPr>
            </w:pPr>
            <w:r w:rsidRPr="002C1046">
              <w:rPr>
                <w:rFonts w:ascii="Arial" w:hAnsi="Arial" w:cs="Arial"/>
                <w:sz w:val="20"/>
                <w:szCs w:val="20"/>
              </w:rPr>
              <w:t>Co najmniej 5 letnie doświadczenie zawodowe we wskazanym zawodzie.</w:t>
            </w:r>
          </w:p>
        </w:tc>
      </w:tr>
      <w:tr w:rsidR="000F5E3F" w:rsidRPr="00A13EB0" w:rsidTr="007373D7">
        <w:tc>
          <w:tcPr>
            <w:tcW w:w="1485" w:type="dxa"/>
            <w:vAlign w:val="center"/>
          </w:tcPr>
          <w:p w:rsidR="000F5E3F" w:rsidRPr="002149CB" w:rsidRDefault="000F5E3F" w:rsidP="007373D7">
            <w:pPr>
              <w:tabs>
                <w:tab w:val="left" w:pos="0"/>
              </w:tabs>
              <w:ind w:right="33"/>
              <w:jc w:val="center"/>
              <w:rPr>
                <w:rFonts w:ascii="Arial" w:hAnsi="Arial" w:cs="Arial"/>
                <w:b/>
                <w:sz w:val="20"/>
                <w:szCs w:val="20"/>
              </w:rPr>
            </w:pPr>
            <w:r w:rsidRPr="002C1046">
              <w:rPr>
                <w:rFonts w:ascii="Arial" w:hAnsi="Arial" w:cs="Arial"/>
                <w:sz w:val="20"/>
                <w:szCs w:val="20"/>
              </w:rPr>
              <w:t>Pracownik naukowy / nauczyciel akademicki</w:t>
            </w:r>
          </w:p>
        </w:tc>
        <w:tc>
          <w:tcPr>
            <w:tcW w:w="1492" w:type="dxa"/>
            <w:vAlign w:val="center"/>
          </w:tcPr>
          <w:p w:rsidR="000F5E3F" w:rsidRPr="002149CB" w:rsidRDefault="000F5E3F" w:rsidP="007373D7">
            <w:pPr>
              <w:tabs>
                <w:tab w:val="left" w:pos="2619"/>
              </w:tabs>
              <w:jc w:val="center"/>
              <w:rPr>
                <w:rFonts w:ascii="Arial" w:hAnsi="Arial" w:cs="Arial"/>
                <w:sz w:val="20"/>
                <w:szCs w:val="20"/>
              </w:rPr>
            </w:pPr>
          </w:p>
          <w:p w:rsidR="000F5E3F" w:rsidRPr="002149CB" w:rsidRDefault="000F5E3F" w:rsidP="007373D7">
            <w:pPr>
              <w:tabs>
                <w:tab w:val="left" w:pos="2619"/>
              </w:tabs>
              <w:jc w:val="center"/>
              <w:rPr>
                <w:rFonts w:ascii="Arial" w:hAnsi="Arial" w:cs="Arial"/>
                <w:sz w:val="20"/>
                <w:szCs w:val="20"/>
              </w:rPr>
            </w:pPr>
            <w:r>
              <w:rPr>
                <w:rFonts w:ascii="Arial" w:hAnsi="Arial" w:cs="Arial"/>
                <w:sz w:val="20"/>
                <w:szCs w:val="20"/>
              </w:rPr>
              <w:t>2</w:t>
            </w:r>
          </w:p>
        </w:tc>
        <w:tc>
          <w:tcPr>
            <w:tcW w:w="2909" w:type="dxa"/>
            <w:vAlign w:val="center"/>
          </w:tcPr>
          <w:p w:rsidR="000F5E3F" w:rsidRPr="000D0050" w:rsidRDefault="000F5E3F" w:rsidP="007373D7">
            <w:pPr>
              <w:jc w:val="both"/>
              <w:rPr>
                <w:rFonts w:ascii="Arial" w:eastAsia="Calibri" w:hAnsi="Arial" w:cs="Arial"/>
                <w:bCs/>
                <w:sz w:val="20"/>
                <w:szCs w:val="20"/>
              </w:rPr>
            </w:pPr>
            <w:r>
              <w:rPr>
                <w:rFonts w:ascii="Arial" w:hAnsi="Arial" w:cs="Arial"/>
                <w:iCs/>
                <w:sz w:val="20"/>
                <w:szCs w:val="20"/>
              </w:rPr>
              <w:t>C</w:t>
            </w:r>
            <w:r w:rsidRPr="004F7493">
              <w:rPr>
                <w:rFonts w:ascii="Arial" w:hAnsi="Arial" w:cs="Arial"/>
                <w:iCs/>
                <w:sz w:val="20"/>
                <w:szCs w:val="20"/>
              </w:rPr>
              <w:t>o najmniej stopień naukowy doktora w zakresie nauk prawnych</w:t>
            </w:r>
            <w:r w:rsidRPr="004F7493">
              <w:rPr>
                <w:rFonts w:ascii="Arial" w:hAnsi="Arial" w:cs="Arial"/>
                <w:sz w:val="20"/>
                <w:szCs w:val="20"/>
              </w:rPr>
              <w:t>, resocjalizacji l</w:t>
            </w:r>
            <w:r>
              <w:rPr>
                <w:rFonts w:ascii="Arial" w:hAnsi="Arial" w:cs="Arial"/>
                <w:sz w:val="20"/>
                <w:szCs w:val="20"/>
              </w:rPr>
              <w:t>ub pedagogiki resocjalizacyjnej</w:t>
            </w:r>
          </w:p>
          <w:p w:rsidR="000F5E3F" w:rsidRPr="002149CB" w:rsidRDefault="000F5E3F" w:rsidP="007373D7">
            <w:pPr>
              <w:ind w:right="992"/>
              <w:jc w:val="center"/>
              <w:rPr>
                <w:rFonts w:ascii="Arial" w:hAnsi="Arial" w:cs="Arial"/>
                <w:b/>
                <w:sz w:val="20"/>
                <w:szCs w:val="20"/>
              </w:rPr>
            </w:pPr>
          </w:p>
          <w:p w:rsidR="000F5E3F" w:rsidRPr="002149CB" w:rsidRDefault="000F5E3F" w:rsidP="007373D7">
            <w:pPr>
              <w:ind w:right="992"/>
              <w:jc w:val="center"/>
              <w:rPr>
                <w:rFonts w:ascii="Arial" w:hAnsi="Arial" w:cs="Arial"/>
                <w:b/>
                <w:sz w:val="20"/>
                <w:szCs w:val="20"/>
              </w:rPr>
            </w:pPr>
          </w:p>
        </w:tc>
        <w:tc>
          <w:tcPr>
            <w:tcW w:w="2835" w:type="dxa"/>
            <w:vAlign w:val="center"/>
          </w:tcPr>
          <w:p w:rsidR="000F5E3F" w:rsidRDefault="000F5E3F" w:rsidP="007373D7">
            <w:pPr>
              <w:contextualSpacing/>
              <w:jc w:val="both"/>
              <w:rPr>
                <w:rFonts w:ascii="Arial" w:hAnsi="Arial" w:cs="Arial"/>
                <w:sz w:val="20"/>
                <w:szCs w:val="20"/>
              </w:rPr>
            </w:pPr>
            <w:r>
              <w:rPr>
                <w:rFonts w:ascii="Arial" w:hAnsi="Arial" w:cs="Arial"/>
                <w:sz w:val="20"/>
                <w:szCs w:val="20"/>
              </w:rPr>
              <w:t xml:space="preserve">1) Co najmniej </w:t>
            </w:r>
            <w:r w:rsidRPr="00BF4500">
              <w:rPr>
                <w:rFonts w:ascii="Arial" w:hAnsi="Arial" w:cs="Arial"/>
                <w:sz w:val="20"/>
                <w:szCs w:val="20"/>
              </w:rPr>
              <w:t>5 letnie doświadczenie zawodowe w pracy naukowo dydaktycznej</w:t>
            </w:r>
            <w:r>
              <w:rPr>
                <w:rFonts w:ascii="Arial" w:hAnsi="Arial" w:cs="Arial"/>
                <w:sz w:val="20"/>
                <w:szCs w:val="20"/>
              </w:rPr>
              <w:t>.</w:t>
            </w:r>
          </w:p>
          <w:p w:rsidR="000F5E3F" w:rsidRDefault="000F5E3F" w:rsidP="007373D7">
            <w:pPr>
              <w:contextualSpacing/>
              <w:jc w:val="both"/>
              <w:rPr>
                <w:rFonts w:ascii="Arial" w:hAnsi="Arial" w:cs="Arial"/>
                <w:sz w:val="20"/>
                <w:szCs w:val="20"/>
              </w:rPr>
            </w:pPr>
            <w:r>
              <w:rPr>
                <w:rFonts w:ascii="Arial" w:hAnsi="Arial" w:cs="Arial"/>
                <w:sz w:val="20"/>
                <w:szCs w:val="20"/>
              </w:rPr>
              <w:t>2) D</w:t>
            </w:r>
            <w:r w:rsidRPr="00BF4500">
              <w:rPr>
                <w:rFonts w:ascii="Arial" w:hAnsi="Arial" w:cs="Arial"/>
                <w:sz w:val="20"/>
                <w:szCs w:val="20"/>
              </w:rPr>
              <w:t>orobek naukowo-badawczy w zakresie diagnozy kryminologicznej, recydywy kryminalnej oraz czynników powrotności do przestępstwa poparty minimum jedną publikacją w powyżej wskazanym zakresie</w:t>
            </w:r>
            <w:r>
              <w:rPr>
                <w:rFonts w:ascii="Arial" w:hAnsi="Arial" w:cs="Arial"/>
                <w:sz w:val="20"/>
                <w:szCs w:val="20"/>
              </w:rPr>
              <w:t>.</w:t>
            </w:r>
          </w:p>
          <w:p w:rsidR="000F5E3F" w:rsidRDefault="000F5E3F" w:rsidP="007373D7">
            <w:pPr>
              <w:contextualSpacing/>
              <w:jc w:val="both"/>
              <w:rPr>
                <w:rFonts w:ascii="Arial" w:hAnsi="Arial" w:cs="Arial"/>
                <w:sz w:val="20"/>
                <w:szCs w:val="20"/>
              </w:rPr>
            </w:pPr>
            <w:r>
              <w:rPr>
                <w:rFonts w:ascii="Arial" w:hAnsi="Arial" w:cs="Arial"/>
                <w:sz w:val="20"/>
                <w:szCs w:val="20"/>
              </w:rPr>
              <w:t xml:space="preserve">Przez publikację </w:t>
            </w:r>
            <w:r w:rsidRPr="003612CF">
              <w:rPr>
                <w:rFonts w:ascii="Arial" w:hAnsi="Arial" w:cs="Arial"/>
                <w:sz w:val="20"/>
                <w:szCs w:val="20"/>
              </w:rPr>
              <w:t>należy rozumieć: książkę nauko</w:t>
            </w:r>
            <w:r>
              <w:rPr>
                <w:rFonts w:ascii="Arial" w:hAnsi="Arial" w:cs="Arial"/>
                <w:sz w:val="20"/>
                <w:szCs w:val="20"/>
              </w:rPr>
              <w:t xml:space="preserve">wą lub popularnonaukową, </w:t>
            </w:r>
            <w:r w:rsidRPr="003612CF">
              <w:rPr>
                <w:rFonts w:ascii="Arial" w:hAnsi="Arial" w:cs="Arial"/>
                <w:sz w:val="20"/>
                <w:szCs w:val="20"/>
              </w:rPr>
              <w:t>poradnik, artyk</w:t>
            </w:r>
            <w:r>
              <w:rPr>
                <w:rFonts w:ascii="Arial" w:hAnsi="Arial" w:cs="Arial"/>
                <w:sz w:val="20"/>
                <w:szCs w:val="20"/>
              </w:rPr>
              <w:t xml:space="preserve">uł, broszurę lub inne tego typu </w:t>
            </w:r>
            <w:r w:rsidRPr="003612CF">
              <w:rPr>
                <w:rFonts w:ascii="Arial" w:hAnsi="Arial" w:cs="Arial"/>
                <w:sz w:val="20"/>
                <w:szCs w:val="20"/>
              </w:rPr>
              <w:t>wydawnictwo w formie papierowej lub elektronicznej.</w:t>
            </w:r>
          </w:p>
          <w:p w:rsidR="000F5E3F" w:rsidRPr="00BF4500" w:rsidRDefault="000F5E3F" w:rsidP="007373D7">
            <w:pPr>
              <w:contextualSpacing/>
              <w:jc w:val="both"/>
              <w:rPr>
                <w:rFonts w:ascii="Arial" w:hAnsi="Arial" w:cs="Arial"/>
                <w:sz w:val="20"/>
                <w:szCs w:val="20"/>
              </w:rPr>
            </w:pPr>
            <w:r>
              <w:rPr>
                <w:rFonts w:ascii="Arial" w:hAnsi="Arial" w:cs="Arial"/>
                <w:sz w:val="20"/>
                <w:szCs w:val="20"/>
              </w:rPr>
              <w:t xml:space="preserve">3) </w:t>
            </w:r>
            <w:r>
              <w:rPr>
                <w:rFonts w:ascii="Arial" w:hAnsi="Arial" w:cs="Arial"/>
                <w:iCs/>
                <w:sz w:val="20"/>
                <w:szCs w:val="20"/>
              </w:rPr>
              <w:t>D</w:t>
            </w:r>
            <w:r w:rsidRPr="00A91C4A">
              <w:rPr>
                <w:rFonts w:ascii="Arial" w:hAnsi="Arial" w:cs="Arial"/>
                <w:iCs/>
                <w:sz w:val="20"/>
                <w:szCs w:val="20"/>
              </w:rPr>
              <w:t xml:space="preserve">oświadczenie polegające na przeprowadzeniu, co najmniej 630 godzin dydaktycznych w ramach zajęć na uczelni (uczelniach) w </w:t>
            </w:r>
            <w:r>
              <w:rPr>
                <w:rFonts w:ascii="Arial" w:hAnsi="Arial" w:cs="Arial"/>
                <w:iCs/>
                <w:sz w:val="20"/>
                <w:szCs w:val="20"/>
              </w:rPr>
              <w:t>wyżej</w:t>
            </w:r>
            <w:r w:rsidRPr="00A91C4A">
              <w:rPr>
                <w:rFonts w:ascii="Arial" w:hAnsi="Arial" w:cs="Arial"/>
                <w:iCs/>
                <w:sz w:val="20"/>
                <w:szCs w:val="20"/>
              </w:rPr>
              <w:t xml:space="preserve"> wymienionym zakresie</w:t>
            </w:r>
            <w:r>
              <w:rPr>
                <w:rFonts w:ascii="Arial" w:hAnsi="Arial" w:cs="Arial"/>
                <w:iCs/>
                <w:sz w:val="20"/>
                <w:szCs w:val="20"/>
              </w:rPr>
              <w:t>.</w:t>
            </w:r>
          </w:p>
        </w:tc>
      </w:tr>
      <w:tr w:rsidR="000F5E3F" w:rsidRPr="00A13EB0" w:rsidTr="007373D7">
        <w:tc>
          <w:tcPr>
            <w:tcW w:w="1485" w:type="dxa"/>
            <w:vAlign w:val="center"/>
          </w:tcPr>
          <w:p w:rsidR="000F5E3F" w:rsidRPr="002149CB" w:rsidRDefault="000F5E3F" w:rsidP="007373D7">
            <w:pPr>
              <w:tabs>
                <w:tab w:val="left" w:pos="0"/>
              </w:tabs>
              <w:ind w:right="33"/>
              <w:jc w:val="center"/>
              <w:rPr>
                <w:rFonts w:ascii="Arial" w:hAnsi="Arial" w:cs="Arial"/>
                <w:b/>
                <w:sz w:val="20"/>
                <w:szCs w:val="20"/>
              </w:rPr>
            </w:pPr>
            <w:r w:rsidRPr="00A91C4A">
              <w:rPr>
                <w:rFonts w:ascii="Arial" w:hAnsi="Arial" w:cs="Arial"/>
                <w:sz w:val="20"/>
                <w:szCs w:val="20"/>
              </w:rPr>
              <w:t>Specjalista z zakresu praktycznej diagnozy w resocjalizacji, pedagogiki resocjalizacyjnej, psycholog penitencjarny /</w:t>
            </w:r>
            <w:r>
              <w:rPr>
                <w:rFonts w:ascii="Arial" w:hAnsi="Arial" w:cs="Arial"/>
                <w:sz w:val="20"/>
                <w:szCs w:val="20"/>
              </w:rPr>
              <w:t xml:space="preserve"> e</w:t>
            </w:r>
            <w:r w:rsidRPr="00A91C4A">
              <w:rPr>
                <w:rFonts w:ascii="Arial" w:hAnsi="Arial" w:cs="Arial"/>
                <w:sz w:val="20"/>
                <w:szCs w:val="20"/>
              </w:rPr>
              <w:t xml:space="preserve">kspert / biegły sądowy / pracownik naukowy / nauczyciel </w:t>
            </w:r>
            <w:r w:rsidRPr="00A91C4A">
              <w:rPr>
                <w:rFonts w:ascii="Arial" w:hAnsi="Arial" w:cs="Arial"/>
                <w:sz w:val="20"/>
                <w:szCs w:val="20"/>
              </w:rPr>
              <w:lastRenderedPageBreak/>
              <w:t xml:space="preserve">akademicki / prawnik   </w:t>
            </w:r>
          </w:p>
        </w:tc>
        <w:tc>
          <w:tcPr>
            <w:tcW w:w="1492" w:type="dxa"/>
            <w:vAlign w:val="center"/>
          </w:tcPr>
          <w:p w:rsidR="000F5E3F" w:rsidRPr="002149CB" w:rsidRDefault="000F5E3F" w:rsidP="007373D7">
            <w:pPr>
              <w:tabs>
                <w:tab w:val="left" w:pos="2619"/>
              </w:tabs>
              <w:jc w:val="center"/>
              <w:rPr>
                <w:rFonts w:ascii="Arial" w:hAnsi="Arial" w:cs="Arial"/>
                <w:sz w:val="20"/>
                <w:szCs w:val="20"/>
              </w:rPr>
            </w:pPr>
          </w:p>
          <w:p w:rsidR="000F5E3F" w:rsidRPr="002149CB" w:rsidRDefault="000F5E3F" w:rsidP="007373D7">
            <w:pPr>
              <w:tabs>
                <w:tab w:val="left" w:pos="2619"/>
              </w:tabs>
              <w:jc w:val="center"/>
              <w:rPr>
                <w:rFonts w:ascii="Arial" w:hAnsi="Arial" w:cs="Arial"/>
                <w:sz w:val="20"/>
                <w:szCs w:val="20"/>
              </w:rPr>
            </w:pPr>
            <w:r>
              <w:rPr>
                <w:rFonts w:ascii="Arial" w:hAnsi="Arial" w:cs="Arial"/>
                <w:sz w:val="20"/>
                <w:szCs w:val="20"/>
              </w:rPr>
              <w:t>2</w:t>
            </w:r>
          </w:p>
        </w:tc>
        <w:tc>
          <w:tcPr>
            <w:tcW w:w="2909" w:type="dxa"/>
            <w:vAlign w:val="center"/>
          </w:tcPr>
          <w:p w:rsidR="000F5E3F" w:rsidRPr="002149CB" w:rsidRDefault="000F5E3F" w:rsidP="007373D7">
            <w:pPr>
              <w:jc w:val="center"/>
              <w:rPr>
                <w:rFonts w:ascii="Arial" w:hAnsi="Arial" w:cs="Arial"/>
                <w:sz w:val="20"/>
                <w:szCs w:val="20"/>
              </w:rPr>
            </w:pPr>
            <w:r>
              <w:rPr>
                <w:rFonts w:ascii="Arial" w:hAnsi="Arial" w:cs="Arial"/>
                <w:sz w:val="20"/>
                <w:szCs w:val="20"/>
              </w:rPr>
              <w:t>-</w:t>
            </w:r>
          </w:p>
        </w:tc>
        <w:tc>
          <w:tcPr>
            <w:tcW w:w="2835" w:type="dxa"/>
            <w:vAlign w:val="center"/>
          </w:tcPr>
          <w:p w:rsidR="000F5E3F" w:rsidRDefault="000F5E3F" w:rsidP="007373D7">
            <w:pPr>
              <w:jc w:val="both"/>
              <w:rPr>
                <w:rFonts w:ascii="Arial" w:hAnsi="Arial" w:cs="Arial"/>
                <w:sz w:val="20"/>
                <w:szCs w:val="20"/>
              </w:rPr>
            </w:pPr>
            <w:r>
              <w:rPr>
                <w:rFonts w:ascii="Arial" w:hAnsi="Arial" w:cs="Arial"/>
                <w:sz w:val="20"/>
                <w:szCs w:val="20"/>
              </w:rPr>
              <w:t xml:space="preserve">1) Co najmniej </w:t>
            </w:r>
            <w:r w:rsidRPr="00A91C4A">
              <w:rPr>
                <w:rFonts w:ascii="Arial" w:hAnsi="Arial" w:cs="Arial"/>
                <w:sz w:val="20"/>
                <w:szCs w:val="20"/>
              </w:rPr>
              <w:t xml:space="preserve">5 lat doświadczenia w diagnozowaniu osadzonych </w:t>
            </w:r>
          </w:p>
          <w:p w:rsidR="000F5E3F" w:rsidRDefault="000F5E3F" w:rsidP="007373D7">
            <w:pPr>
              <w:jc w:val="both"/>
              <w:rPr>
                <w:rFonts w:ascii="Arial" w:hAnsi="Arial" w:cs="Arial"/>
                <w:sz w:val="20"/>
                <w:szCs w:val="20"/>
              </w:rPr>
            </w:pPr>
            <w:r w:rsidRPr="00A91C4A">
              <w:rPr>
                <w:rFonts w:ascii="Arial" w:hAnsi="Arial" w:cs="Arial"/>
                <w:sz w:val="20"/>
                <w:szCs w:val="20"/>
              </w:rPr>
              <w:t xml:space="preserve">lub </w:t>
            </w:r>
          </w:p>
          <w:p w:rsidR="000F5E3F" w:rsidRDefault="000F5E3F" w:rsidP="007373D7">
            <w:pPr>
              <w:jc w:val="both"/>
              <w:rPr>
                <w:rFonts w:ascii="Arial" w:hAnsi="Arial" w:cs="Arial"/>
                <w:sz w:val="20"/>
                <w:szCs w:val="20"/>
              </w:rPr>
            </w:pPr>
            <w:r>
              <w:rPr>
                <w:rFonts w:ascii="Arial" w:hAnsi="Arial" w:cs="Arial"/>
                <w:sz w:val="20"/>
                <w:szCs w:val="20"/>
              </w:rPr>
              <w:t>2) D</w:t>
            </w:r>
            <w:r w:rsidRPr="00A91C4A">
              <w:rPr>
                <w:rFonts w:ascii="Arial" w:hAnsi="Arial" w:cs="Arial"/>
                <w:sz w:val="20"/>
                <w:szCs w:val="20"/>
              </w:rPr>
              <w:t>orobek naukowo-badawczy w zakresie diagnozy kryminologicznej, recydywy kryminalnej oraz czynników powrotności do przestępstwa poparty minimum jedną publikacją w powyżej wskazanym zakresie</w:t>
            </w:r>
          </w:p>
          <w:p w:rsidR="000F5E3F" w:rsidRDefault="000F5E3F" w:rsidP="007373D7">
            <w:pPr>
              <w:jc w:val="both"/>
              <w:rPr>
                <w:rFonts w:ascii="Arial" w:hAnsi="Arial" w:cs="Arial"/>
                <w:sz w:val="20"/>
                <w:szCs w:val="20"/>
              </w:rPr>
            </w:pPr>
            <w:r w:rsidRPr="007C034D">
              <w:rPr>
                <w:rFonts w:ascii="Arial" w:hAnsi="Arial" w:cs="Arial"/>
                <w:sz w:val="20"/>
                <w:szCs w:val="20"/>
              </w:rPr>
              <w:t xml:space="preserve">Przez publikację należy rozumieć: książkę naukową lub popularnonaukową, </w:t>
            </w:r>
            <w:r w:rsidRPr="007C034D">
              <w:rPr>
                <w:rFonts w:ascii="Arial" w:hAnsi="Arial" w:cs="Arial"/>
                <w:sz w:val="20"/>
                <w:szCs w:val="20"/>
              </w:rPr>
              <w:lastRenderedPageBreak/>
              <w:t>poradnik, artykuł, broszurę lub inne tego typu wydawnictwo w formie papierowej lub elektronicznej.</w:t>
            </w:r>
          </w:p>
          <w:p w:rsidR="000F5E3F" w:rsidRDefault="000F5E3F" w:rsidP="007373D7">
            <w:pPr>
              <w:jc w:val="both"/>
              <w:rPr>
                <w:rFonts w:ascii="Arial" w:hAnsi="Arial" w:cs="Arial"/>
                <w:sz w:val="20"/>
                <w:szCs w:val="20"/>
              </w:rPr>
            </w:pPr>
            <w:r w:rsidRPr="00A91C4A">
              <w:rPr>
                <w:rFonts w:ascii="Arial" w:hAnsi="Arial" w:cs="Arial"/>
                <w:sz w:val="20"/>
                <w:szCs w:val="20"/>
              </w:rPr>
              <w:t xml:space="preserve">lub </w:t>
            </w:r>
          </w:p>
          <w:p w:rsidR="000F5E3F" w:rsidRPr="00A91C4A" w:rsidRDefault="000F5E3F" w:rsidP="007373D7">
            <w:pPr>
              <w:jc w:val="both"/>
              <w:rPr>
                <w:rFonts w:ascii="Arial" w:hAnsi="Arial" w:cs="Arial"/>
                <w:sz w:val="20"/>
                <w:szCs w:val="20"/>
              </w:rPr>
            </w:pPr>
            <w:r>
              <w:rPr>
                <w:rFonts w:ascii="Arial" w:hAnsi="Arial" w:cs="Arial"/>
                <w:sz w:val="20"/>
                <w:szCs w:val="20"/>
              </w:rPr>
              <w:t>3) Co najmniej</w:t>
            </w:r>
            <w:r w:rsidRPr="00A91C4A">
              <w:rPr>
                <w:rFonts w:ascii="Arial" w:hAnsi="Arial" w:cs="Arial"/>
                <w:sz w:val="20"/>
                <w:szCs w:val="20"/>
              </w:rPr>
              <w:t xml:space="preserve"> 5 lat doświadczenia w wydawaniu opinii [</w:t>
            </w:r>
            <w:r>
              <w:rPr>
                <w:rFonts w:ascii="Arial" w:hAnsi="Arial" w:cs="Arial"/>
                <w:sz w:val="20"/>
                <w:szCs w:val="20"/>
              </w:rPr>
              <w:t xml:space="preserve">w tym okresie wydał </w:t>
            </w:r>
            <w:r w:rsidRPr="00A91C4A">
              <w:rPr>
                <w:rFonts w:ascii="Arial" w:hAnsi="Arial" w:cs="Arial"/>
                <w:sz w:val="20"/>
                <w:szCs w:val="20"/>
              </w:rPr>
              <w:t>minimum 1</w:t>
            </w:r>
            <w:r>
              <w:rPr>
                <w:rFonts w:ascii="Arial" w:hAnsi="Arial" w:cs="Arial"/>
                <w:sz w:val="20"/>
                <w:szCs w:val="20"/>
              </w:rPr>
              <w:t>0</w:t>
            </w:r>
            <w:r w:rsidRPr="00A91C4A">
              <w:rPr>
                <w:rFonts w:ascii="Arial" w:hAnsi="Arial" w:cs="Arial"/>
                <w:sz w:val="20"/>
                <w:szCs w:val="20"/>
              </w:rPr>
              <w:t xml:space="preserve"> opinii] w postępowaniu karnym lub praktyce penitencjarnej</w:t>
            </w:r>
          </w:p>
        </w:tc>
      </w:tr>
    </w:tbl>
    <w:p w:rsidR="00C82C45" w:rsidRDefault="000F5E3F" w:rsidP="001A3CBF">
      <w:pPr>
        <w:pStyle w:val="Tekstpodstawowy2"/>
        <w:ind w:left="709"/>
        <w:rPr>
          <w:rFonts w:ascii="Verdana" w:hAnsi="Verdana" w:cs="Verdana"/>
          <w:b w:val="0"/>
          <w:sz w:val="20"/>
          <w:szCs w:val="20"/>
        </w:rPr>
      </w:pPr>
      <w:r w:rsidRPr="0085699E">
        <w:rPr>
          <w:rFonts w:ascii="Verdana" w:hAnsi="Verdana" w:cs="Verdana"/>
          <w:b w:val="0"/>
          <w:sz w:val="20"/>
          <w:szCs w:val="20"/>
        </w:rPr>
        <w:lastRenderedPageBreak/>
        <w:t>- za „1 godzinę dydaktyczną/szkoleniową” zamawiający uznaje czas godziny lekcyjnej, tj. 45 min.</w:t>
      </w:r>
    </w:p>
    <w:p w:rsidR="001A3CBF" w:rsidRDefault="001A3CBF" w:rsidP="001A3CBF">
      <w:pPr>
        <w:pStyle w:val="Tekstpodstawowy2"/>
        <w:ind w:left="709"/>
        <w:rPr>
          <w:rFonts w:ascii="Verdana" w:hAnsi="Verdana" w:cs="Verdana"/>
          <w:b w:val="0"/>
          <w:sz w:val="20"/>
          <w:szCs w:val="20"/>
        </w:rPr>
      </w:pPr>
    </w:p>
    <w:p w:rsidR="00BE245A" w:rsidRPr="00A13EB0" w:rsidRDefault="00BE245A" w:rsidP="00A366F5">
      <w:pPr>
        <w:spacing w:before="120"/>
        <w:ind w:left="720" w:hanging="720"/>
        <w:jc w:val="both"/>
        <w:rPr>
          <w:rFonts w:ascii="Verdana" w:hAnsi="Verdana" w:cs="Verdana"/>
          <w:b/>
          <w:sz w:val="20"/>
          <w:szCs w:val="20"/>
        </w:rPr>
      </w:pPr>
      <w:r w:rsidRPr="00A13EB0">
        <w:rPr>
          <w:rFonts w:ascii="Verdana" w:hAnsi="Verdana" w:cs="Verdana"/>
          <w:b/>
          <w:sz w:val="20"/>
          <w:szCs w:val="20"/>
        </w:rPr>
        <w:t xml:space="preserve">8. </w:t>
      </w:r>
      <w:r w:rsidRPr="00A13EB0">
        <w:rPr>
          <w:rFonts w:ascii="Verdana" w:hAnsi="Verdana" w:cs="Verdana"/>
          <w:b/>
          <w:sz w:val="20"/>
          <w:szCs w:val="20"/>
        </w:rPr>
        <w:tab/>
        <w:t>PRZESŁANKI WYKLUCZENIA WYKONAWCÓW</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8.1.</w:t>
      </w:r>
      <w:r w:rsidRPr="00A13EB0">
        <w:rPr>
          <w:rFonts w:ascii="Verdana" w:hAnsi="Verdana" w:cs="Verdana"/>
          <w:b w:val="0"/>
          <w:sz w:val="20"/>
          <w:szCs w:val="20"/>
        </w:rPr>
        <w:tab/>
        <w:t>Z postępowania o udzielenie zamówienia wyklucza się wykonawcę, w stosunku do którego zachodzi którakolwiek z okoliczności, o których mowa w art. 24 ust. 1 pkt 12 – 2</w:t>
      </w:r>
      <w:r w:rsidR="0092272C" w:rsidRPr="00A13EB0">
        <w:rPr>
          <w:rFonts w:ascii="Verdana" w:hAnsi="Verdana" w:cs="Verdana"/>
          <w:b w:val="0"/>
          <w:sz w:val="20"/>
          <w:szCs w:val="20"/>
        </w:rPr>
        <w:t>3</w:t>
      </w:r>
      <w:r w:rsidRPr="00A13EB0">
        <w:rPr>
          <w:rFonts w:ascii="Verdana" w:hAnsi="Verdana" w:cs="Verdana"/>
          <w:b w:val="0"/>
          <w:sz w:val="20"/>
          <w:szCs w:val="20"/>
        </w:rPr>
        <w:t xml:space="preserve">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8.2.</w:t>
      </w:r>
      <w:r w:rsidRPr="00A13EB0">
        <w:rPr>
          <w:rFonts w:ascii="Verdana" w:hAnsi="Verdana" w:cs="Verdana"/>
          <w:b w:val="0"/>
          <w:sz w:val="20"/>
          <w:szCs w:val="20"/>
        </w:rPr>
        <w:tab/>
        <w:t>Dodatkowo zamawiający wykluczy wykonawcę:</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1)</w:t>
      </w:r>
      <w:r w:rsidRPr="00A13EB0">
        <w:rPr>
          <w:rFonts w:ascii="Verdana" w:hAnsi="Verdana" w:cs="Verdana"/>
          <w:b w:val="0"/>
          <w:bCs w:val="0"/>
          <w:sz w:val="20"/>
          <w:szCs w:val="20"/>
        </w:rPr>
        <w:tab/>
      </w:r>
      <w:r w:rsidRPr="00A13EB0">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15529C">
        <w:rPr>
          <w:rFonts w:ascii="Verdana" w:hAnsi="Verdana" w:cs="Verdana"/>
          <w:b w:val="0"/>
          <w:sz w:val="20"/>
          <w:szCs w:val="20"/>
        </w:rPr>
        <w:t xml:space="preserve"> </w:t>
      </w:r>
      <w:r w:rsidR="0015529C">
        <w:rPr>
          <w:rFonts w:ascii="Verdana" w:hAnsi="Verdana" w:cs="Verdana"/>
          <w:b w:val="0"/>
          <w:sz w:val="20"/>
          <w:szCs w:val="20"/>
        </w:rPr>
        <w:t>oraz z 2016 r. poz. 615</w:t>
      </w:r>
      <w:r w:rsidRPr="00A13EB0">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Pr>
          <w:rFonts w:ascii="Verdana" w:hAnsi="Verdana" w:cs="Verdana"/>
          <w:b w:val="0"/>
          <w:sz w:val="20"/>
          <w:szCs w:val="20"/>
        </w:rPr>
        <w:t xml:space="preserve"> oraz z 2016 r. poz. 615</w:t>
      </w:r>
      <w:r w:rsidRPr="00A13EB0">
        <w:rPr>
          <w:rFonts w:ascii="Verdana" w:hAnsi="Verdana" w:cs="Verdana"/>
          <w:b w:val="0"/>
          <w:sz w:val="20"/>
          <w:szCs w:val="20"/>
        </w:rPr>
        <w:t>);</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2)</w:t>
      </w:r>
      <w:r w:rsidRPr="00A13EB0">
        <w:rPr>
          <w:rFonts w:ascii="Verdana" w:hAnsi="Verdana" w:cs="Verdana"/>
          <w:b w:val="0"/>
          <w:bCs w:val="0"/>
          <w:sz w:val="20"/>
          <w:szCs w:val="20"/>
        </w:rPr>
        <w:tab/>
      </w:r>
      <w:r w:rsidRPr="00A13EB0">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3)</w:t>
      </w:r>
      <w:r w:rsidRPr="00A13EB0">
        <w:rPr>
          <w:rFonts w:ascii="Verdana" w:hAnsi="Verdana" w:cs="Verdana"/>
          <w:b w:val="0"/>
          <w:bCs w:val="0"/>
          <w:sz w:val="20"/>
          <w:szCs w:val="20"/>
        </w:rPr>
        <w:tab/>
      </w:r>
      <w:r w:rsidRPr="00A13EB0">
        <w:rPr>
          <w:rFonts w:ascii="Verdana" w:hAnsi="Verdana" w:cs="Verdana"/>
          <w:b w:val="0"/>
          <w:sz w:val="20"/>
          <w:szCs w:val="20"/>
        </w:rPr>
        <w:t xml:space="preserve">jeżeli wykonawca lub osoby, o których mowa w </w:t>
      </w:r>
      <w:r w:rsidR="00A366F5" w:rsidRPr="00A13EB0">
        <w:rPr>
          <w:rFonts w:ascii="Verdana" w:hAnsi="Verdana" w:cs="Verdana"/>
          <w:b w:val="0"/>
          <w:sz w:val="20"/>
          <w:szCs w:val="20"/>
        </w:rPr>
        <w:t xml:space="preserve">art. 24 </w:t>
      </w:r>
      <w:r w:rsidRPr="00A13EB0">
        <w:rPr>
          <w:rFonts w:ascii="Verdana" w:hAnsi="Verdana" w:cs="Verdana"/>
          <w:b w:val="0"/>
          <w:sz w:val="20"/>
          <w:szCs w:val="20"/>
        </w:rPr>
        <w:t>ust. 1 pkt 14</w:t>
      </w:r>
      <w:r w:rsidR="00A366F5" w:rsidRPr="00A13EB0">
        <w:rPr>
          <w:rFonts w:ascii="Verdana" w:hAnsi="Verdana" w:cs="Verdana"/>
          <w:b w:val="0"/>
          <w:sz w:val="20"/>
          <w:szCs w:val="20"/>
        </w:rPr>
        <w:t xml:space="preserve"> ustawy </w:t>
      </w:r>
      <w:proofErr w:type="spellStart"/>
      <w:r w:rsidR="00A366F5" w:rsidRPr="00A13EB0">
        <w:rPr>
          <w:rFonts w:ascii="Verdana" w:hAnsi="Verdana" w:cs="Verdana"/>
          <w:b w:val="0"/>
          <w:sz w:val="20"/>
          <w:szCs w:val="20"/>
        </w:rPr>
        <w:t>Pzp</w:t>
      </w:r>
      <w:proofErr w:type="spellEnd"/>
      <w:r w:rsidRPr="00A13EB0">
        <w:rPr>
          <w:rFonts w:ascii="Verdana" w:hAnsi="Verdana" w:cs="Verdana"/>
          <w:b w:val="0"/>
          <w:sz w:val="20"/>
          <w:szCs w:val="20"/>
        </w:rPr>
        <w:t xml:space="preserve">, uprawnione do reprezentowania wykonawcy pozostają w relacjach określonych w art. 17 ust. 1 pkt 2–4 </w:t>
      </w:r>
      <w:r w:rsidR="0059718F" w:rsidRPr="00A13EB0">
        <w:rPr>
          <w:rFonts w:ascii="Verdana" w:hAnsi="Verdana" w:cs="Verdana"/>
          <w:b w:val="0"/>
          <w:sz w:val="20"/>
          <w:szCs w:val="20"/>
        </w:rPr>
        <w:t xml:space="preserve">ustawy </w:t>
      </w:r>
      <w:proofErr w:type="spellStart"/>
      <w:r w:rsidR="0059718F" w:rsidRPr="00A13EB0">
        <w:rPr>
          <w:rFonts w:ascii="Verdana" w:hAnsi="Verdana" w:cs="Verdana"/>
          <w:b w:val="0"/>
          <w:sz w:val="20"/>
          <w:szCs w:val="20"/>
        </w:rPr>
        <w:t>Pzp</w:t>
      </w:r>
      <w:proofErr w:type="spellEnd"/>
      <w:r w:rsidR="0059718F" w:rsidRPr="00A13EB0">
        <w:rPr>
          <w:rFonts w:ascii="Verdana" w:hAnsi="Verdana" w:cs="Verdana"/>
          <w:b w:val="0"/>
          <w:sz w:val="20"/>
          <w:szCs w:val="20"/>
        </w:rPr>
        <w:t xml:space="preserve"> </w:t>
      </w:r>
      <w:r w:rsidRPr="00A13EB0">
        <w:rPr>
          <w:rFonts w:ascii="Verdana" w:hAnsi="Verdana" w:cs="Verdana"/>
          <w:b w:val="0"/>
          <w:sz w:val="20"/>
          <w:szCs w:val="20"/>
        </w:rPr>
        <w:t>z:</w:t>
      </w:r>
    </w:p>
    <w:p w:rsidR="00BE3913" w:rsidRPr="00A13EB0" w:rsidRDefault="00BE3913" w:rsidP="009C1C4B">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zamawiającym,</w:t>
      </w:r>
    </w:p>
    <w:p w:rsidR="0071525E" w:rsidRPr="00E01F29" w:rsidRDefault="00BE3913" w:rsidP="00683640">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osobami uprawnionymi do reprezentowania zamawiającego,</w:t>
      </w:r>
      <w:r w:rsidR="00E763F9" w:rsidRPr="00A13EB0">
        <w:rPr>
          <w:rFonts w:ascii="Verdana" w:hAnsi="Verdana" w:cs="Verdana"/>
          <w:b w:val="0"/>
          <w:sz w:val="20"/>
          <w:szCs w:val="20"/>
        </w:rPr>
        <w:t xml:space="preserve"> tj</w:t>
      </w:r>
      <w:r w:rsidR="00C95846">
        <w:rPr>
          <w:rFonts w:ascii="Verdana" w:hAnsi="Verdana" w:cs="Verdana"/>
          <w:b w:val="0"/>
          <w:sz w:val="20"/>
          <w:szCs w:val="20"/>
        </w:rPr>
        <w:t>.:</w:t>
      </w:r>
      <w:r w:rsidR="00E01F29">
        <w:rPr>
          <w:rFonts w:ascii="Verdana" w:hAnsi="Verdana" w:cs="Verdana"/>
          <w:b w:val="0"/>
          <w:sz w:val="20"/>
          <w:szCs w:val="20"/>
        </w:rPr>
        <w:t xml:space="preserve"> </w:t>
      </w:r>
      <w:r w:rsidR="00C95846" w:rsidRPr="00E01F29">
        <w:rPr>
          <w:rFonts w:ascii="Verdana" w:hAnsi="Verdana" w:cs="Verdana"/>
          <w:b w:val="0"/>
          <w:sz w:val="20"/>
          <w:szCs w:val="20"/>
        </w:rPr>
        <w:t xml:space="preserve">Radosław </w:t>
      </w:r>
      <w:proofErr w:type="spellStart"/>
      <w:r w:rsidR="00C95846" w:rsidRPr="00E01F29">
        <w:rPr>
          <w:rFonts w:ascii="Verdana" w:hAnsi="Verdana" w:cs="Verdana"/>
          <w:b w:val="0"/>
          <w:sz w:val="20"/>
          <w:szCs w:val="20"/>
        </w:rPr>
        <w:t>Płucisz</w:t>
      </w:r>
      <w:proofErr w:type="spellEnd"/>
      <w:r w:rsidR="00E01F29">
        <w:rPr>
          <w:rFonts w:ascii="Verdana" w:hAnsi="Verdana" w:cs="Verdana"/>
          <w:b w:val="0"/>
          <w:sz w:val="20"/>
          <w:szCs w:val="20"/>
        </w:rPr>
        <w:t xml:space="preserve">, </w:t>
      </w:r>
      <w:r w:rsidR="00C95846" w:rsidRPr="00E01F29">
        <w:rPr>
          <w:rFonts w:ascii="Verdana" w:hAnsi="Verdana" w:cs="Verdana"/>
          <w:b w:val="0"/>
          <w:sz w:val="20"/>
          <w:szCs w:val="20"/>
        </w:rPr>
        <w:t>Jarosław Wyżgowski</w:t>
      </w:r>
      <w:r w:rsidR="00E01F29">
        <w:rPr>
          <w:rFonts w:ascii="Verdana" w:hAnsi="Verdana" w:cs="Verdana"/>
          <w:b w:val="0"/>
          <w:sz w:val="20"/>
          <w:szCs w:val="20"/>
        </w:rPr>
        <w:t xml:space="preserve">, </w:t>
      </w:r>
      <w:r w:rsidR="00383181">
        <w:rPr>
          <w:rFonts w:ascii="Verdana" w:hAnsi="Verdana" w:cs="Verdana"/>
          <w:b w:val="0"/>
          <w:sz w:val="20"/>
          <w:szCs w:val="20"/>
        </w:rPr>
        <w:t>Mirosław Przybylski</w:t>
      </w:r>
      <w:r w:rsidR="00E01F29">
        <w:rPr>
          <w:rFonts w:ascii="Verdana" w:hAnsi="Verdana" w:cs="Verdana"/>
          <w:b w:val="0"/>
          <w:sz w:val="20"/>
          <w:szCs w:val="20"/>
        </w:rPr>
        <w:t>,</w:t>
      </w:r>
      <w:r w:rsidR="0071525E" w:rsidRPr="00E01F29">
        <w:rPr>
          <w:rFonts w:ascii="Verdana" w:hAnsi="Verdana" w:cs="Verdana"/>
          <w:b w:val="0"/>
          <w:sz w:val="20"/>
          <w:szCs w:val="20"/>
        </w:rPr>
        <w:tab/>
      </w:r>
    </w:p>
    <w:p w:rsidR="00D25422" w:rsidRPr="00777CE9" w:rsidRDefault="00BE3913" w:rsidP="00683640">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członkami komisji przetargowej,</w:t>
      </w:r>
      <w:r w:rsidR="00D25422">
        <w:rPr>
          <w:rFonts w:ascii="Verdana" w:hAnsi="Verdana" w:cs="Verdana"/>
          <w:b w:val="0"/>
          <w:sz w:val="20"/>
          <w:szCs w:val="20"/>
        </w:rPr>
        <w:t xml:space="preserve"> tj.:</w:t>
      </w:r>
      <w:r w:rsidR="00E01F29">
        <w:rPr>
          <w:rFonts w:ascii="Verdana" w:hAnsi="Verdana" w:cs="Verdana"/>
          <w:b w:val="0"/>
          <w:sz w:val="20"/>
          <w:szCs w:val="20"/>
        </w:rPr>
        <w:t xml:space="preserve"> </w:t>
      </w:r>
      <w:r w:rsidR="00383181">
        <w:rPr>
          <w:rFonts w:ascii="Verdana" w:hAnsi="Verdana" w:cs="Verdana"/>
          <w:b w:val="0"/>
          <w:sz w:val="20"/>
          <w:szCs w:val="20"/>
        </w:rPr>
        <w:t>Rafał Jankowicz,</w:t>
      </w:r>
      <w:r w:rsidR="00622D94">
        <w:rPr>
          <w:rFonts w:ascii="Verdana" w:hAnsi="Verdana" w:cs="Verdana"/>
          <w:b w:val="0"/>
          <w:sz w:val="20"/>
          <w:szCs w:val="20"/>
        </w:rPr>
        <w:t xml:space="preserve"> </w:t>
      </w:r>
      <w:r w:rsidR="00DD7DA2">
        <w:rPr>
          <w:rFonts w:ascii="Verdana" w:hAnsi="Verdana" w:cs="Verdana"/>
          <w:b w:val="0"/>
          <w:sz w:val="20"/>
          <w:szCs w:val="20"/>
        </w:rPr>
        <w:t>Łukasz Kruszewski</w:t>
      </w:r>
      <w:r w:rsidR="00622D94">
        <w:rPr>
          <w:rFonts w:ascii="Verdana" w:hAnsi="Verdana" w:cs="Verdana"/>
          <w:b w:val="0"/>
          <w:sz w:val="20"/>
          <w:szCs w:val="20"/>
        </w:rPr>
        <w:t>,</w:t>
      </w:r>
      <w:r w:rsidR="00383181">
        <w:rPr>
          <w:rFonts w:ascii="Verdana" w:hAnsi="Verdana" w:cs="Verdana"/>
          <w:b w:val="0"/>
          <w:sz w:val="20"/>
          <w:szCs w:val="20"/>
        </w:rPr>
        <w:t xml:space="preserve"> Natalia Neumann, Marcin Marciniak</w:t>
      </w:r>
      <w:r w:rsidR="00622D94">
        <w:rPr>
          <w:rFonts w:ascii="Verdana" w:hAnsi="Verdana" w:cs="Verdana"/>
          <w:b w:val="0"/>
          <w:sz w:val="20"/>
          <w:szCs w:val="20"/>
        </w:rPr>
        <w:t>,</w:t>
      </w:r>
      <w:r w:rsidR="00D25422" w:rsidRPr="00777CE9">
        <w:rPr>
          <w:rFonts w:ascii="Verdana" w:hAnsi="Verdana" w:cs="Verdana"/>
          <w:b w:val="0"/>
          <w:sz w:val="20"/>
          <w:szCs w:val="20"/>
        </w:rPr>
        <w:tab/>
      </w:r>
    </w:p>
    <w:p w:rsidR="0059718F" w:rsidRPr="00A13EB0" w:rsidRDefault="00BE3913" w:rsidP="009C1C4B">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osobami, które złożyły oświadczenie, o którym mowa w art. 17 ust. 2a</w:t>
      </w:r>
    </w:p>
    <w:p w:rsidR="00BE3913" w:rsidRPr="00A13EB0" w:rsidRDefault="00BE3913" w:rsidP="009C1C4B">
      <w:pPr>
        <w:pStyle w:val="Tekstpodstawowy2"/>
        <w:numPr>
          <w:ilvl w:val="0"/>
          <w:numId w:val="6"/>
        </w:numPr>
        <w:tabs>
          <w:tab w:val="left" w:pos="1134"/>
        </w:tabs>
        <w:rPr>
          <w:rFonts w:ascii="Verdana" w:hAnsi="Verdana" w:cs="Verdana"/>
          <w:b w:val="0"/>
          <w:sz w:val="20"/>
          <w:szCs w:val="20"/>
        </w:rPr>
      </w:pPr>
      <w:r w:rsidRPr="00A13EB0">
        <w:rPr>
          <w:rFonts w:ascii="Verdana" w:hAnsi="Verdana" w:cs="Verdana"/>
          <w:b w:val="0"/>
          <w:sz w:val="20"/>
          <w:szCs w:val="20"/>
        </w:rPr>
        <w:lastRenderedPageBreak/>
        <w:t>chyba że jest możliwe zapewnienie bezstronności po stronie zamawiającego w inny sposób niż przez wykluczenie wykonawcy z udziału w postępowaniu;</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4)</w:t>
      </w:r>
      <w:r w:rsidRPr="00A13EB0">
        <w:rPr>
          <w:rFonts w:ascii="Verdana" w:hAnsi="Verdana" w:cs="Verdana"/>
          <w:b w:val="0"/>
          <w:bCs w:val="0"/>
          <w:sz w:val="20"/>
          <w:szCs w:val="20"/>
        </w:rPr>
        <w:tab/>
      </w:r>
      <w:r w:rsidRPr="00A13EB0">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co doprowadziło do rozwiązania umowy lub zasądzenia odszkodowania;</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5)</w:t>
      </w:r>
      <w:r w:rsidRPr="00A13EB0">
        <w:rPr>
          <w:rFonts w:ascii="Verdana" w:hAnsi="Verdana" w:cs="Verdana"/>
          <w:b w:val="0"/>
          <w:bCs w:val="0"/>
          <w:sz w:val="20"/>
          <w:szCs w:val="20"/>
        </w:rPr>
        <w:tab/>
      </w:r>
      <w:r w:rsidRPr="00A13EB0">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6)</w:t>
      </w:r>
      <w:r w:rsidRPr="00A13EB0">
        <w:rPr>
          <w:rFonts w:ascii="Verdana" w:hAnsi="Verdana" w:cs="Verdana"/>
          <w:b w:val="0"/>
          <w:bCs w:val="0"/>
          <w:sz w:val="20"/>
          <w:szCs w:val="20"/>
        </w:rPr>
        <w:tab/>
      </w:r>
      <w:r w:rsidRPr="00A13EB0">
        <w:rPr>
          <w:rFonts w:ascii="Verdana" w:hAnsi="Verdana" w:cs="Verdana"/>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A13EB0">
        <w:rPr>
          <w:rFonts w:ascii="Verdana" w:hAnsi="Verdana" w:cs="Verdana"/>
          <w:b w:val="0"/>
          <w:sz w:val="20"/>
          <w:szCs w:val="20"/>
        </w:rPr>
        <w:t xml:space="preserve"> powyżej</w:t>
      </w:r>
      <w:r w:rsidRPr="00A13EB0">
        <w:rPr>
          <w:rFonts w:ascii="Verdana" w:hAnsi="Verdana" w:cs="Verdana"/>
          <w:b w:val="0"/>
          <w:sz w:val="20"/>
          <w:szCs w:val="20"/>
        </w:rPr>
        <w:t>;</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7)</w:t>
      </w:r>
      <w:r w:rsidRPr="00A13EB0">
        <w:rPr>
          <w:rFonts w:ascii="Verdana" w:hAnsi="Verdana" w:cs="Verdana"/>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8)</w:t>
      </w:r>
      <w:r w:rsidRPr="00A13EB0">
        <w:rPr>
          <w:rFonts w:ascii="Verdana" w:hAnsi="Verdana" w:cs="Verdana"/>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A13EB0">
        <w:rPr>
          <w:rFonts w:ascii="Verdana" w:hAnsi="Verdana" w:cs="Verdana"/>
          <w:b w:val="0"/>
          <w:sz w:val="20"/>
          <w:szCs w:val="20"/>
        </w:rPr>
        <w:t xml:space="preserve">art. 24 </w:t>
      </w:r>
      <w:r w:rsidRPr="00A13EB0">
        <w:rPr>
          <w:rFonts w:ascii="Verdana" w:hAnsi="Verdana" w:cs="Verdana"/>
          <w:b w:val="0"/>
          <w:sz w:val="20"/>
          <w:szCs w:val="20"/>
        </w:rPr>
        <w:t>ust. 1 pkt 15</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8.3.</w:t>
      </w:r>
      <w:r w:rsidRPr="00A13EB0">
        <w:rPr>
          <w:rFonts w:ascii="Verdana" w:hAnsi="Verdana" w:cs="Verdana"/>
          <w:b w:val="0"/>
          <w:sz w:val="20"/>
          <w:szCs w:val="20"/>
        </w:rPr>
        <w:tab/>
        <w:t xml:space="preserve">Wykluczenie wykonawcy następuje zgodnie z art. 24 ust. 7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8.4.</w:t>
      </w:r>
      <w:r w:rsidRPr="00A13EB0">
        <w:rPr>
          <w:rFonts w:ascii="Verdana" w:hAnsi="Verdana" w:cs="Verdana"/>
          <w:b w:val="0"/>
          <w:sz w:val="20"/>
          <w:szCs w:val="20"/>
        </w:rPr>
        <w:tab/>
        <w:t xml:space="preserve">Wykonawca, który podlega wykluczeniu na podstawie art. 24 ust. 1 pkt 13 i 14 oraz 16–20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8.5.</w:t>
      </w:r>
      <w:r w:rsidRPr="00A13EB0">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8.6.</w:t>
      </w:r>
      <w:r w:rsidRPr="00A13EB0">
        <w:rPr>
          <w:rFonts w:ascii="Verdana" w:hAnsi="Verdana" w:cs="Verdana"/>
          <w:b w:val="0"/>
          <w:sz w:val="20"/>
          <w:szCs w:val="20"/>
        </w:rPr>
        <w:tab/>
        <w:t>Zamawiający może wykluczyć wykonawcę na każdym etapie postępowania o udzielenie zamówienia.</w:t>
      </w:r>
    </w:p>
    <w:p w:rsidR="00B8439F" w:rsidRPr="00A13EB0" w:rsidRDefault="00B8439F" w:rsidP="00BE245A">
      <w:pPr>
        <w:ind w:left="709"/>
        <w:jc w:val="both"/>
        <w:rPr>
          <w:rFonts w:ascii="Verdana" w:hAnsi="Verdana" w:cs="Verdana"/>
          <w:sz w:val="20"/>
          <w:szCs w:val="20"/>
        </w:rPr>
      </w:pPr>
    </w:p>
    <w:p w:rsidR="006A7820" w:rsidRPr="00A13EB0" w:rsidRDefault="006A7820" w:rsidP="006A7820">
      <w:pPr>
        <w:ind w:left="720" w:hanging="720"/>
        <w:jc w:val="both"/>
        <w:rPr>
          <w:rFonts w:ascii="Verdana" w:hAnsi="Verdana" w:cs="Verdana"/>
          <w:b/>
          <w:sz w:val="20"/>
          <w:szCs w:val="20"/>
        </w:rPr>
      </w:pPr>
      <w:r w:rsidRPr="00A13EB0">
        <w:rPr>
          <w:rFonts w:ascii="Verdana" w:hAnsi="Verdana" w:cs="Verdana"/>
          <w:b/>
          <w:sz w:val="20"/>
          <w:szCs w:val="20"/>
        </w:rPr>
        <w:t xml:space="preserve">9. </w:t>
      </w:r>
      <w:r w:rsidRPr="00A13EB0">
        <w:rPr>
          <w:rFonts w:ascii="Verdana" w:hAnsi="Verdana" w:cs="Verdana"/>
          <w:b/>
          <w:sz w:val="20"/>
          <w:szCs w:val="20"/>
        </w:rPr>
        <w:tab/>
      </w:r>
      <w:r w:rsidRPr="00A13EB0">
        <w:rPr>
          <w:rStyle w:val="tekstdokbold"/>
          <w:rFonts w:ascii="Verdana" w:hAnsi="Verdana" w:cs="Verdana"/>
          <w:sz w:val="20"/>
          <w:szCs w:val="20"/>
        </w:rPr>
        <w:t xml:space="preserve">OŚWIADCZENIA I DOKUMENTY, JAKIE ZOBOWIĄZANI SĄ DOSTARCZYĆ WYKONAWCY W CELU WYKAZANIA BRAKU PODSTAW WYKLUCZENIA </w:t>
      </w:r>
      <w:r w:rsidRPr="00A13EB0">
        <w:rPr>
          <w:rStyle w:val="tekstdokbold"/>
          <w:rFonts w:ascii="Verdana" w:hAnsi="Verdana" w:cs="Verdana"/>
          <w:sz w:val="20"/>
          <w:szCs w:val="20"/>
        </w:rPr>
        <w:lastRenderedPageBreak/>
        <w:t>ORAZ POTWIERDZENIA SPEŁNIANIA WARUNKÓW UDZIAŁU W POSTĘPOWANIU</w:t>
      </w:r>
    </w:p>
    <w:p w:rsidR="006A7820" w:rsidRPr="00A13EB0" w:rsidRDefault="006A7820" w:rsidP="006A7820">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Pr="00A13EB0">
        <w:rPr>
          <w:rFonts w:ascii="Verdana" w:hAnsi="Verdana" w:cs="Verdana"/>
          <w:b w:val="0"/>
          <w:sz w:val="20"/>
          <w:szCs w:val="20"/>
        </w:rPr>
        <w:tab/>
        <w:t>Do oferty Wykonawca zobowiązany jest dołączyć aktualne na dzie</w:t>
      </w:r>
      <w:r w:rsidR="00633DCF" w:rsidRPr="00A13EB0">
        <w:rPr>
          <w:rFonts w:ascii="Verdana" w:hAnsi="Verdana" w:cs="Verdana"/>
          <w:b w:val="0"/>
          <w:sz w:val="20"/>
          <w:szCs w:val="20"/>
        </w:rPr>
        <w:t xml:space="preserve">ń składania ofert oświadczenie </w:t>
      </w:r>
      <w:r w:rsidRPr="00A13EB0">
        <w:rPr>
          <w:rFonts w:ascii="Verdana" w:hAnsi="Verdana" w:cs="Verdana"/>
          <w:b w:val="0"/>
          <w:sz w:val="20"/>
          <w:szCs w:val="20"/>
        </w:rPr>
        <w:t>stanowiące wstępne potwierdzenie, że Wykonawca:</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a)</w:t>
      </w:r>
      <w:r w:rsidRPr="00A13EB0">
        <w:rPr>
          <w:rFonts w:ascii="Verdana" w:hAnsi="Verdana" w:cs="Verdana"/>
          <w:b w:val="0"/>
          <w:bCs w:val="0"/>
          <w:sz w:val="20"/>
          <w:szCs w:val="20"/>
        </w:rPr>
        <w:tab/>
      </w:r>
      <w:r w:rsidRPr="00A13EB0">
        <w:rPr>
          <w:rFonts w:ascii="Verdana" w:hAnsi="Verdana" w:cs="Verdana"/>
          <w:b w:val="0"/>
          <w:sz w:val="20"/>
          <w:szCs w:val="20"/>
        </w:rPr>
        <w:t>nie podlega wykluczeniu;</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b)</w:t>
      </w:r>
      <w:r w:rsidRPr="00A13EB0">
        <w:rPr>
          <w:rFonts w:ascii="Verdana" w:hAnsi="Verdana" w:cs="Verdana"/>
          <w:b w:val="0"/>
          <w:bCs w:val="0"/>
          <w:sz w:val="20"/>
          <w:szCs w:val="20"/>
        </w:rPr>
        <w:tab/>
      </w:r>
      <w:r w:rsidRPr="00A13EB0">
        <w:rPr>
          <w:rFonts w:ascii="Verdana" w:hAnsi="Verdana" w:cs="Verdana"/>
          <w:b w:val="0"/>
          <w:sz w:val="20"/>
          <w:szCs w:val="20"/>
        </w:rPr>
        <w:t>spełnia warunki udziału w postępowaniu.</w:t>
      </w:r>
    </w:p>
    <w:p w:rsidR="00633DCF" w:rsidRPr="00A13EB0" w:rsidRDefault="00633DCF" w:rsidP="00633DCF">
      <w:pPr>
        <w:pStyle w:val="Tekstpodstawowy2"/>
        <w:ind w:left="709" w:hanging="709"/>
        <w:rPr>
          <w:rFonts w:ascii="Verdana" w:hAnsi="Verdana" w:cs="Verdana"/>
          <w:b w:val="0"/>
          <w:sz w:val="20"/>
          <w:szCs w:val="20"/>
        </w:rPr>
      </w:pPr>
      <w:r w:rsidRPr="00A13EB0">
        <w:rPr>
          <w:rFonts w:ascii="Verdana" w:hAnsi="Verdana" w:cs="Verdana"/>
          <w:b w:val="0"/>
          <w:sz w:val="20"/>
          <w:szCs w:val="20"/>
        </w:rPr>
        <w:t>9.2.</w:t>
      </w:r>
      <w:r w:rsidRPr="00A13EB0">
        <w:rPr>
          <w:rFonts w:ascii="Verdana" w:hAnsi="Verdana" w:cs="Verdana"/>
          <w:b w:val="0"/>
          <w:sz w:val="20"/>
          <w:szCs w:val="20"/>
        </w:rPr>
        <w:tab/>
        <w:t>Oświadczenie, o którym mowa w pkt 9.1. IDW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rsidR="00771BD5" w:rsidRDefault="00771BD5" w:rsidP="00633DCF">
      <w:pPr>
        <w:pStyle w:val="Tekstpodstawowy2"/>
        <w:ind w:left="709"/>
        <w:rPr>
          <w:rFonts w:ascii="Verdana" w:hAnsi="Verdana" w:cs="Verdana"/>
          <w:b w:val="0"/>
          <w:sz w:val="20"/>
          <w:szCs w:val="20"/>
        </w:rPr>
      </w:pPr>
      <w:r>
        <w:rPr>
          <w:rFonts w:ascii="Verdana" w:hAnsi="Verdana" w:cs="Verdana"/>
          <w:b w:val="0"/>
          <w:sz w:val="20"/>
          <w:szCs w:val="20"/>
        </w:rPr>
        <w:t xml:space="preserve">Wykonawca, który powołuje się na zasoby </w:t>
      </w:r>
      <w:r w:rsidR="00D2707F">
        <w:rPr>
          <w:rFonts w:ascii="Verdana" w:hAnsi="Verdana" w:cs="Verdana"/>
          <w:b w:val="0"/>
          <w:sz w:val="20"/>
          <w:szCs w:val="20"/>
        </w:rPr>
        <w:t xml:space="preserve">innych </w:t>
      </w:r>
      <w:r>
        <w:rPr>
          <w:rFonts w:ascii="Verdana" w:hAnsi="Verdana" w:cs="Verdana"/>
          <w:b w:val="0"/>
          <w:sz w:val="20"/>
          <w:szCs w:val="20"/>
        </w:rPr>
        <w:t>podmiotów</w:t>
      </w:r>
      <w:r w:rsidR="00D2707F">
        <w:rPr>
          <w:rFonts w:ascii="Verdana" w:hAnsi="Verdana" w:cs="Verdana"/>
          <w:b w:val="0"/>
          <w:sz w:val="20"/>
          <w:szCs w:val="20"/>
        </w:rPr>
        <w:t>, w celu wykazania braku istnienia wobec nich podstaw wykluczenia oraz spełniania, w zakresie w jakim powołuje się na ich zasoby, warunków udziału  w postępowaniu, składa także jednolite dokumenty dotyczące tych podmiotów.</w:t>
      </w:r>
      <w:r>
        <w:rPr>
          <w:rFonts w:ascii="Verdana" w:hAnsi="Verdana" w:cs="Verdana"/>
          <w:b w:val="0"/>
          <w:sz w:val="20"/>
          <w:szCs w:val="20"/>
        </w:rPr>
        <w:t xml:space="preserve"> </w:t>
      </w:r>
    </w:p>
    <w:p w:rsidR="00633DCF" w:rsidRDefault="00FA6A07" w:rsidP="00633DCF">
      <w:pPr>
        <w:pStyle w:val="Tekstpodstawowy2"/>
        <w:ind w:left="709"/>
        <w:rPr>
          <w:rFonts w:ascii="Verdana" w:hAnsi="Verdana" w:cs="Verdana"/>
          <w:b w:val="0"/>
          <w:sz w:val="20"/>
          <w:szCs w:val="20"/>
        </w:rPr>
      </w:pPr>
      <w:r w:rsidRPr="00A13EB0">
        <w:rPr>
          <w:rFonts w:ascii="Verdana" w:hAnsi="Verdana" w:cs="Verdana"/>
          <w:b w:val="0"/>
          <w:sz w:val="20"/>
          <w:szCs w:val="20"/>
        </w:rPr>
        <w:t xml:space="preserve">Jednolity dokument wypełniony przez Zamawiającego w zakresie Części I </w:t>
      </w:r>
      <w:r w:rsidR="007C02E8" w:rsidRPr="00A13EB0">
        <w:rPr>
          <w:rFonts w:ascii="Verdana" w:hAnsi="Verdana" w:cs="Verdana"/>
          <w:b w:val="0"/>
          <w:sz w:val="20"/>
          <w:szCs w:val="20"/>
        </w:rPr>
        <w:t>zostanie zamieszczony na stronie internetowej Zamawiającego wraz z niniejszą IDW.</w:t>
      </w:r>
    </w:p>
    <w:p w:rsidR="006744D4" w:rsidRPr="00A13EB0" w:rsidRDefault="007133B9" w:rsidP="00633DCF">
      <w:pPr>
        <w:pStyle w:val="Tekstpodstawowy2"/>
        <w:ind w:left="709"/>
        <w:rPr>
          <w:rFonts w:ascii="Verdana" w:hAnsi="Verdana" w:cs="Verdana"/>
          <w:b w:val="0"/>
          <w:sz w:val="20"/>
          <w:szCs w:val="20"/>
        </w:rPr>
      </w:pPr>
      <w:r>
        <w:rPr>
          <w:rFonts w:ascii="Verdana" w:hAnsi="Verdana" w:cs="Verdana"/>
          <w:b w:val="0"/>
          <w:sz w:val="20"/>
          <w:szCs w:val="20"/>
        </w:rPr>
        <w:t>W</w:t>
      </w:r>
      <w:r w:rsidRPr="007133B9">
        <w:rPr>
          <w:rFonts w:ascii="Verdana" w:hAnsi="Verdana" w:cs="Verdana"/>
          <w:b w:val="0"/>
          <w:sz w:val="20"/>
          <w:szCs w:val="20"/>
        </w:rPr>
        <w:t>ykonawca</w:t>
      </w:r>
      <w:r>
        <w:rPr>
          <w:rFonts w:ascii="Verdana" w:hAnsi="Verdana" w:cs="Verdana"/>
          <w:b w:val="0"/>
          <w:sz w:val="20"/>
          <w:szCs w:val="20"/>
        </w:rPr>
        <w:t xml:space="preserve"> wypełniając jednolity dokument</w:t>
      </w:r>
      <w:r w:rsidRPr="007133B9">
        <w:rPr>
          <w:rFonts w:ascii="Verdana" w:hAnsi="Verdana" w:cs="Verdana"/>
          <w:b w:val="0"/>
          <w:sz w:val="20"/>
          <w:szCs w:val="20"/>
        </w:rPr>
        <w:t xml:space="preserve"> wykonawca</w:t>
      </w:r>
      <w:r w:rsidR="008A31AC">
        <w:rPr>
          <w:rFonts w:ascii="Verdana" w:hAnsi="Verdana" w:cs="Verdana"/>
          <w:b w:val="0"/>
          <w:sz w:val="20"/>
          <w:szCs w:val="20"/>
        </w:rPr>
        <w:t>,</w:t>
      </w:r>
      <w:r w:rsidRPr="007133B9">
        <w:rPr>
          <w:rFonts w:ascii="Verdana" w:hAnsi="Verdana" w:cs="Verdana"/>
          <w:b w:val="0"/>
          <w:sz w:val="20"/>
          <w:szCs w:val="20"/>
        </w:rPr>
        <w:t xml:space="preserve"> może ograniczyć się do wypełnienia sekcji </w:t>
      </w:r>
      <w:r w:rsidRPr="007133B9">
        <w:rPr>
          <w:rFonts w:ascii="Verdana" w:hAnsi="Verdana" w:cs="Verdana"/>
          <w:b w:val="0"/>
          <w:sz w:val="20"/>
          <w:szCs w:val="20"/>
        </w:rPr>
        <w:sym w:font="Symbol" w:char="F061"/>
      </w:r>
      <w:r w:rsidRPr="007133B9">
        <w:rPr>
          <w:rFonts w:ascii="Verdana" w:hAnsi="Verdana" w:cs="Verdana"/>
          <w:b w:val="0"/>
          <w:sz w:val="20"/>
          <w:szCs w:val="20"/>
        </w:rPr>
        <w:t xml:space="preserve"> w części IV i nie musi wypełniać żadnej z pozostałych sekcji w części IV</w:t>
      </w:r>
      <w:r w:rsidR="008A31AC">
        <w:rPr>
          <w:rFonts w:ascii="Verdana" w:hAnsi="Verdana" w:cs="Verdana"/>
          <w:b w:val="0"/>
          <w:sz w:val="20"/>
          <w:szCs w:val="20"/>
        </w:rPr>
        <w:t xml:space="preserve">. </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9.3.</w:t>
      </w:r>
      <w:r w:rsidRPr="00A13EB0">
        <w:rPr>
          <w:rFonts w:ascii="Verdana" w:hAnsi="Verdana" w:cs="Verdana"/>
          <w:b w:val="0"/>
          <w:sz w:val="20"/>
          <w:szCs w:val="20"/>
        </w:rPr>
        <w:tab/>
        <w:t>Wykonawca, w terminie 3 dni od dnia zamieszczenia na stronie internetowej informacji, o której mowa w art. 86 ust. 5</w:t>
      </w:r>
      <w:r w:rsidR="000B51F7" w:rsidRPr="00A13EB0">
        <w:rPr>
          <w:rFonts w:ascii="Verdana" w:hAnsi="Verdana" w:cs="Verdana"/>
          <w:b w:val="0"/>
          <w:sz w:val="20"/>
          <w:szCs w:val="20"/>
        </w:rPr>
        <w:t xml:space="preserve"> ustawy </w:t>
      </w:r>
      <w:proofErr w:type="spellStart"/>
      <w:r w:rsidR="000B51F7" w:rsidRPr="00A13EB0">
        <w:rPr>
          <w:rFonts w:ascii="Verdana" w:hAnsi="Verdana" w:cs="Verdana"/>
          <w:b w:val="0"/>
          <w:sz w:val="20"/>
          <w:szCs w:val="20"/>
        </w:rPr>
        <w:t>Pzp</w:t>
      </w:r>
      <w:proofErr w:type="spellEnd"/>
      <w:r w:rsidRPr="00A13EB0">
        <w:rPr>
          <w:rFonts w:ascii="Verdana" w:hAnsi="Verdana" w:cs="Verdana"/>
          <w:b w:val="0"/>
          <w:sz w:val="20"/>
          <w:szCs w:val="20"/>
        </w:rPr>
        <w:t xml:space="preserve">, przekazuje zamawiającemu oświadczenie o przynależności lub braku przynależności do tej samej grupy kapitałowej, o której mowa w art. 24 ust. 1 pkt 23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9.4.</w:t>
      </w:r>
      <w:r w:rsidRPr="00A13EB0">
        <w:rPr>
          <w:rFonts w:ascii="Verdana" w:hAnsi="Verdana" w:cs="Verdana"/>
          <w:b w:val="0"/>
          <w:sz w:val="20"/>
          <w:szCs w:val="20"/>
        </w:rPr>
        <w:tab/>
        <w:t>Zamawiający przed udzieleniem zamówienia, wezwie wykonawcę, którego oferta została oceniona najwyżej, do złożenia w wyznaczonym, nie krótszym niż 10 dni</w:t>
      </w:r>
      <w:r w:rsidRPr="00A13EB0">
        <w:rPr>
          <w:rFonts w:ascii="Verdana" w:hAnsi="Verdana" w:cs="Verdana"/>
          <w:b w:val="0"/>
          <w:i/>
          <w:sz w:val="20"/>
          <w:szCs w:val="20"/>
        </w:rPr>
        <w:t xml:space="preserve">, </w:t>
      </w:r>
      <w:r w:rsidRPr="00A13EB0">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9.5.</w:t>
      </w:r>
      <w:r w:rsidRPr="00A13EB0">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9.6.</w:t>
      </w:r>
      <w:r w:rsidRPr="00A13EB0">
        <w:rPr>
          <w:rFonts w:ascii="Verdana" w:hAnsi="Verdana" w:cs="Verdana"/>
          <w:b w:val="0"/>
          <w:sz w:val="20"/>
          <w:szCs w:val="20"/>
        </w:rPr>
        <w:tab/>
        <w:t xml:space="preserve">Zamawiający, zgodnie z art. 24 aa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 pierwszej kolejności dokona oceny ofert, a następnie zbada czy wykonawca, którego oferta została oceniona jako najkorzystniejsza nie podlega wykluczeniu oraz spełnia warunki udziału w postępowaniu.</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9.7.</w:t>
      </w:r>
      <w:r w:rsidRPr="00A13EB0">
        <w:rPr>
          <w:rFonts w:ascii="Verdana" w:hAnsi="Verdana" w:cs="Verdana"/>
          <w:b w:val="0"/>
          <w:sz w:val="20"/>
          <w:szCs w:val="20"/>
        </w:rPr>
        <w:tab/>
        <w:t xml:space="preserve">Na wezwanie zamawiającego Wykonawca zobowiązany jest złożyć </w:t>
      </w:r>
      <w:r w:rsidRPr="00A13EB0">
        <w:rPr>
          <w:rFonts w:ascii="Verdana" w:hAnsi="Verdana" w:cs="Verdana"/>
          <w:b w:val="0"/>
          <w:sz w:val="20"/>
          <w:szCs w:val="20"/>
          <w:u w:val="single"/>
        </w:rPr>
        <w:t>następujące oświadczenia lub dokumenty</w:t>
      </w:r>
      <w:r w:rsidRPr="00A13EB0">
        <w:rPr>
          <w:rFonts w:ascii="Verdana" w:hAnsi="Verdana" w:cs="Verdana"/>
          <w:b w:val="0"/>
          <w:sz w:val="20"/>
          <w:szCs w:val="20"/>
        </w:rPr>
        <w:t>:</w:t>
      </w:r>
    </w:p>
    <w:p w:rsidR="008E2AAA" w:rsidRPr="00A13EB0" w:rsidRDefault="0011309A">
      <w:pPr>
        <w:pStyle w:val="Tekstpodstawowy2"/>
        <w:ind w:left="851" w:hanging="851"/>
        <w:rPr>
          <w:rFonts w:ascii="Verdana" w:hAnsi="Verdana" w:cs="Verdana"/>
          <w:b w:val="0"/>
          <w:sz w:val="20"/>
          <w:szCs w:val="20"/>
        </w:rPr>
      </w:pPr>
      <w:r w:rsidRPr="00A13EB0">
        <w:rPr>
          <w:rFonts w:ascii="Verdana" w:hAnsi="Verdana" w:cs="Verdana"/>
          <w:b w:val="0"/>
          <w:sz w:val="20"/>
          <w:szCs w:val="20"/>
        </w:rPr>
        <w:t>9.7.</w:t>
      </w:r>
      <w:r w:rsidR="00FA6A07" w:rsidRPr="00A13EB0">
        <w:rPr>
          <w:rFonts w:ascii="Verdana" w:hAnsi="Verdana" w:cs="Verdana"/>
          <w:b w:val="0"/>
          <w:bCs w:val="0"/>
          <w:sz w:val="20"/>
          <w:szCs w:val="20"/>
        </w:rPr>
        <w:t>1</w:t>
      </w:r>
      <w:r w:rsidR="008E2AAA" w:rsidRPr="00A13EB0">
        <w:rPr>
          <w:rFonts w:ascii="Verdana" w:hAnsi="Verdana" w:cs="Verdana"/>
          <w:b w:val="0"/>
          <w:bCs w:val="0"/>
          <w:sz w:val="20"/>
          <w:szCs w:val="20"/>
        </w:rPr>
        <w:t>.1</w:t>
      </w:r>
      <w:r w:rsidR="00FA6A07" w:rsidRPr="00A13EB0">
        <w:rPr>
          <w:rFonts w:ascii="Verdana" w:hAnsi="Verdana" w:cs="Verdana"/>
          <w:b w:val="0"/>
          <w:bCs w:val="0"/>
          <w:sz w:val="20"/>
          <w:szCs w:val="20"/>
        </w:rPr>
        <w:tab/>
      </w:r>
      <w:r w:rsidR="008E2AAA" w:rsidRPr="00A13EB0">
        <w:rPr>
          <w:rFonts w:ascii="Verdana" w:hAnsi="Verdana" w:cs="Verdana"/>
          <w:b w:val="0"/>
          <w:sz w:val="20"/>
          <w:szCs w:val="20"/>
        </w:rPr>
        <w:t>W celu potwierdzenia spełniania przez wykonawcę warunków udziału w postępowaniu:</w:t>
      </w:r>
    </w:p>
    <w:p w:rsidR="00C82C45" w:rsidRPr="00535B88" w:rsidRDefault="00C82C45" w:rsidP="00C82C45">
      <w:pPr>
        <w:pStyle w:val="Tekstpodstawowy2"/>
        <w:numPr>
          <w:ilvl w:val="0"/>
          <w:numId w:val="4"/>
        </w:numPr>
        <w:ind w:left="851" w:hanging="425"/>
        <w:rPr>
          <w:rFonts w:ascii="Verdana" w:hAnsi="Verdana" w:cs="Verdana"/>
          <w:b w:val="0"/>
          <w:sz w:val="20"/>
          <w:szCs w:val="20"/>
        </w:rPr>
      </w:pPr>
      <w:r w:rsidRPr="00535B88">
        <w:rPr>
          <w:rFonts w:ascii="Verdana" w:hAnsi="Verdana" w:cs="Verdana"/>
          <w:b w:val="0"/>
          <w:sz w:val="20"/>
          <w:szCs w:val="20"/>
        </w:rPr>
        <w:lastRenderedPageBreak/>
        <w:t>wykaz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w:t>
      </w:r>
    </w:p>
    <w:p w:rsidR="009658FB" w:rsidRDefault="00C82C45" w:rsidP="00C82C45">
      <w:pPr>
        <w:pStyle w:val="Tekstpodstawowy2"/>
        <w:ind w:left="851"/>
        <w:rPr>
          <w:rFonts w:ascii="Verdana" w:hAnsi="Verdana" w:cs="Verdana"/>
          <w:b w:val="0"/>
          <w:sz w:val="20"/>
          <w:szCs w:val="20"/>
        </w:rPr>
      </w:pPr>
      <w:r w:rsidRPr="00535B88">
        <w:rPr>
          <w:rFonts w:ascii="Verdana" w:hAnsi="Verdana" w:cs="Verdana"/>
          <w:b w:val="0"/>
          <w:sz w:val="20"/>
          <w:szCs w:val="20"/>
        </w:rPr>
        <w:t>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p w:rsidR="003D48D2" w:rsidRPr="00CE4C8C" w:rsidRDefault="003D48D2" w:rsidP="003D48D2">
      <w:pPr>
        <w:pStyle w:val="Tekstpodstawowy2"/>
        <w:numPr>
          <w:ilvl w:val="0"/>
          <w:numId w:val="4"/>
        </w:numPr>
        <w:ind w:left="851" w:hanging="425"/>
        <w:rPr>
          <w:rFonts w:ascii="Verdana" w:hAnsi="Verdana" w:cs="Verdana"/>
          <w:b w:val="0"/>
          <w:sz w:val="20"/>
          <w:szCs w:val="20"/>
        </w:rPr>
      </w:pPr>
      <w:r w:rsidRPr="009658FB">
        <w:rPr>
          <w:rFonts w:ascii="Verdana" w:hAnsi="Verdana" w:cs="Verdana"/>
          <w:b w:val="0"/>
          <w:sz w:val="20"/>
          <w:szCs w:val="20"/>
        </w:rPr>
        <w:t>wykaz osób, skierowanych przez wykonawcę do realizacji zamówienia publicznego, w szczególności odpowiedzialnych</w:t>
      </w:r>
      <w:r>
        <w:rPr>
          <w:rFonts w:ascii="Verdana" w:hAnsi="Verdana" w:cs="Verdana"/>
          <w:b w:val="0"/>
          <w:sz w:val="20"/>
          <w:szCs w:val="20"/>
        </w:rPr>
        <w:t xml:space="preserve"> </w:t>
      </w:r>
      <w:r w:rsidRPr="009658FB">
        <w:rPr>
          <w:rFonts w:ascii="Verdana" w:hAnsi="Verdana" w:cs="Verdana"/>
          <w:b w:val="0"/>
          <w:sz w:val="20"/>
          <w:szCs w:val="20"/>
        </w:rPr>
        <w:t>za świadczenie usług, kontrolę jakości, wraz z informacjami na temat</w:t>
      </w:r>
      <w:r>
        <w:rPr>
          <w:rFonts w:ascii="Verdana" w:hAnsi="Verdana" w:cs="Verdana"/>
          <w:b w:val="0"/>
          <w:sz w:val="20"/>
          <w:szCs w:val="20"/>
        </w:rPr>
        <w:t xml:space="preserve"> </w:t>
      </w:r>
      <w:r w:rsidRPr="009658FB">
        <w:rPr>
          <w:rFonts w:ascii="Verdana" w:hAnsi="Verdana" w:cs="Verdana"/>
          <w:b w:val="0"/>
          <w:sz w:val="20"/>
          <w:szCs w:val="20"/>
        </w:rPr>
        <w:t>ich kwalifikacji zawodowych, uprawnień, doświadczenia i wykształcenia niezbędnych do wykonania zamówienia</w:t>
      </w:r>
      <w:r>
        <w:rPr>
          <w:rFonts w:ascii="Verdana" w:hAnsi="Verdana" w:cs="Verdana"/>
          <w:b w:val="0"/>
          <w:sz w:val="20"/>
          <w:szCs w:val="20"/>
        </w:rPr>
        <w:t xml:space="preserve"> </w:t>
      </w:r>
      <w:r w:rsidRPr="009658FB">
        <w:rPr>
          <w:rFonts w:ascii="Verdana" w:hAnsi="Verdana" w:cs="Verdana"/>
          <w:b w:val="0"/>
          <w:sz w:val="20"/>
          <w:szCs w:val="20"/>
        </w:rPr>
        <w:t>publicznego, a także zakresu wykonywanych przez nie czynności oraz informacją o podstawie do dysponowania</w:t>
      </w:r>
      <w:r>
        <w:rPr>
          <w:rFonts w:ascii="Verdana" w:hAnsi="Verdana" w:cs="Verdana"/>
          <w:b w:val="0"/>
          <w:sz w:val="20"/>
          <w:szCs w:val="20"/>
        </w:rPr>
        <w:t xml:space="preserve"> </w:t>
      </w:r>
      <w:r w:rsidRPr="009658FB">
        <w:rPr>
          <w:rFonts w:ascii="Verdana" w:hAnsi="Verdana" w:cs="Verdana"/>
          <w:b w:val="0"/>
          <w:sz w:val="20"/>
          <w:szCs w:val="20"/>
        </w:rPr>
        <w:t>tymi osobami</w:t>
      </w:r>
      <w:r>
        <w:rPr>
          <w:rFonts w:ascii="Verdana" w:hAnsi="Verdana" w:cs="Verdana"/>
          <w:b w:val="0"/>
          <w:sz w:val="20"/>
          <w:szCs w:val="20"/>
        </w:rPr>
        <w:t>.</w:t>
      </w:r>
    </w:p>
    <w:p w:rsidR="00EB2E1B" w:rsidRPr="009658FB" w:rsidRDefault="00B91D09" w:rsidP="00196FA9">
      <w:pPr>
        <w:pStyle w:val="Tekstpodstawowy2"/>
        <w:ind w:left="851" w:hanging="851"/>
        <w:rPr>
          <w:rFonts w:ascii="Verdana" w:hAnsi="Verdana" w:cs="Verdana"/>
          <w:b w:val="0"/>
          <w:sz w:val="20"/>
          <w:szCs w:val="20"/>
        </w:rPr>
      </w:pPr>
      <w:r>
        <w:rPr>
          <w:rFonts w:ascii="Verdana" w:hAnsi="Verdana" w:cs="Verdana"/>
          <w:b w:val="0"/>
          <w:sz w:val="20"/>
          <w:szCs w:val="20"/>
        </w:rPr>
        <w:t xml:space="preserve">9.7.1.3 </w:t>
      </w:r>
      <w:r w:rsidR="00B57DE0" w:rsidRPr="009658FB">
        <w:rPr>
          <w:rFonts w:ascii="Verdana" w:hAnsi="Verdana" w:cs="Verdana"/>
          <w:b w:val="0"/>
          <w:sz w:val="20"/>
          <w:szCs w:val="20"/>
        </w:rPr>
        <w:t xml:space="preserve">Jeżeli wykaz, oświadczenia lub inne złożone przez wykonawcę dokumenty budzą wątpliwości zamawiającego, może on zwrócić się bezpośrednio do właściwego podmiotu, na rzecz którego </w:t>
      </w:r>
      <w:r w:rsidR="005B328C">
        <w:rPr>
          <w:rFonts w:ascii="Verdana" w:hAnsi="Verdana" w:cs="Verdana"/>
          <w:b w:val="0"/>
          <w:sz w:val="20"/>
          <w:szCs w:val="20"/>
        </w:rPr>
        <w:t>dostawy</w:t>
      </w:r>
      <w:r w:rsidR="00B57DE0" w:rsidRPr="009658FB">
        <w:rPr>
          <w:rFonts w:ascii="Verdana" w:hAnsi="Verdana" w:cs="Verdana"/>
          <w:b w:val="0"/>
          <w:sz w:val="20"/>
          <w:szCs w:val="20"/>
        </w:rPr>
        <w:t xml:space="preserve"> były wykonane, o dodatkowe informacje lub dokumenty w tym zakresie</w:t>
      </w:r>
      <w:r w:rsidR="00EB2E1B" w:rsidRPr="009658FB">
        <w:rPr>
          <w:rFonts w:ascii="Verdana" w:hAnsi="Verdana" w:cs="Verdana"/>
          <w:b w:val="0"/>
          <w:sz w:val="20"/>
          <w:szCs w:val="20"/>
        </w:rPr>
        <w:t>.</w:t>
      </w:r>
    </w:p>
    <w:p w:rsidR="009E6166" w:rsidRPr="00A13EB0" w:rsidRDefault="0019214A" w:rsidP="007376C2">
      <w:pPr>
        <w:pStyle w:val="Tekstpodstawowy2"/>
        <w:ind w:left="851" w:hanging="851"/>
        <w:rPr>
          <w:rFonts w:ascii="Verdana" w:hAnsi="Verdana" w:cs="Verdana"/>
          <w:b w:val="0"/>
          <w:sz w:val="20"/>
          <w:szCs w:val="20"/>
        </w:rPr>
      </w:pPr>
      <w:r w:rsidRPr="00A13EB0">
        <w:rPr>
          <w:rFonts w:ascii="Verdana" w:hAnsi="Verdana" w:cs="Verdana"/>
          <w:b w:val="0"/>
          <w:sz w:val="20"/>
          <w:szCs w:val="20"/>
        </w:rPr>
        <w:t>9.7.</w:t>
      </w:r>
      <w:r w:rsidR="005C23B1">
        <w:rPr>
          <w:rFonts w:ascii="Verdana" w:hAnsi="Verdana" w:cs="Verdana"/>
          <w:b w:val="0"/>
          <w:sz w:val="20"/>
          <w:szCs w:val="20"/>
        </w:rPr>
        <w:t>1.</w:t>
      </w:r>
      <w:r w:rsidR="00B91D09">
        <w:rPr>
          <w:rFonts w:ascii="Verdana" w:hAnsi="Verdana" w:cs="Verdana"/>
          <w:b w:val="0"/>
          <w:sz w:val="20"/>
          <w:szCs w:val="20"/>
        </w:rPr>
        <w:t>4</w:t>
      </w:r>
      <w:r w:rsidRPr="00A13EB0">
        <w:rPr>
          <w:rFonts w:ascii="Verdana" w:hAnsi="Verdana" w:cs="Verdana"/>
          <w:b w:val="0"/>
          <w:sz w:val="20"/>
          <w:szCs w:val="20"/>
        </w:rPr>
        <w:tab/>
        <w:t>Jeżeli treść informacji przekazanych przez wykonawcę w jednolitym dokumencie odpowiada zakresowi informacji, których zamawiający wymaga poprzez żądanie dokumentów</w:t>
      </w:r>
      <w:r w:rsidR="009E6166" w:rsidRPr="00A13EB0">
        <w:rPr>
          <w:rFonts w:ascii="Verdana" w:hAnsi="Verdana" w:cs="Verdana"/>
          <w:b w:val="0"/>
          <w:bCs w:val="0"/>
          <w:sz w:val="20"/>
          <w:szCs w:val="20"/>
        </w:rPr>
        <w:t xml:space="preserve"> potwierdzających </w:t>
      </w:r>
      <w:r w:rsidR="009E6166" w:rsidRPr="00A13EB0">
        <w:rPr>
          <w:rFonts w:ascii="Verdana" w:hAnsi="Verdana" w:cs="Verdana"/>
          <w:b w:val="0"/>
          <w:sz w:val="20"/>
          <w:szCs w:val="20"/>
        </w:rPr>
        <w:t>spełnianie przez wykonawcę warunków udziału w postępowaniu oraz brak podstaw wykluczenia</w:t>
      </w:r>
      <w:r w:rsidRPr="00A13EB0">
        <w:rPr>
          <w:rFonts w:ascii="Verdana" w:hAnsi="Verdana" w:cs="Verdana"/>
          <w:b w:val="0"/>
          <w:sz w:val="20"/>
          <w:szCs w:val="20"/>
        </w:rPr>
        <w:t>, zamawiający może odstąpić od żądania tych dokumentów od wykonawcy. W takim przypadku dowodem spełniania przez wykonawcę warunków udziału w postępowaniu oraz braku podstaw wykluczenia są odpowiednie informacje przekazane przez wykonawcę lub odpowiednio przez podmioty, na których zdolnościach lub sytuacji wykonawca polega na zasadach określonych w art. 22a ustawy</w:t>
      </w:r>
      <w:r w:rsidR="009E6166" w:rsidRPr="00A13EB0">
        <w:rPr>
          <w:rFonts w:ascii="Verdana" w:hAnsi="Verdana" w:cs="Verdana"/>
          <w:b w:val="0"/>
          <w:sz w:val="20"/>
          <w:szCs w:val="20"/>
        </w:rPr>
        <w:t xml:space="preserve"> </w:t>
      </w:r>
      <w:proofErr w:type="spellStart"/>
      <w:r w:rsidR="009E6166" w:rsidRPr="00A13EB0">
        <w:rPr>
          <w:rFonts w:ascii="Verdana" w:hAnsi="Verdana" w:cs="Verdana"/>
          <w:b w:val="0"/>
          <w:sz w:val="20"/>
          <w:szCs w:val="20"/>
        </w:rPr>
        <w:t>Pzp</w:t>
      </w:r>
      <w:proofErr w:type="spellEnd"/>
      <w:r w:rsidRPr="00A13EB0">
        <w:rPr>
          <w:rFonts w:ascii="Verdana" w:hAnsi="Verdana" w:cs="Verdana"/>
          <w:b w:val="0"/>
          <w:sz w:val="20"/>
          <w:szCs w:val="20"/>
        </w:rPr>
        <w:t>, w jed</w:t>
      </w:r>
      <w:r w:rsidR="009E6166" w:rsidRPr="00A13EB0">
        <w:rPr>
          <w:rFonts w:ascii="Verdana" w:hAnsi="Verdana" w:cs="Verdana"/>
          <w:b w:val="0"/>
          <w:sz w:val="20"/>
          <w:szCs w:val="20"/>
        </w:rPr>
        <w:t>nolitym</w:t>
      </w:r>
      <w:r w:rsidRPr="00A13EB0">
        <w:rPr>
          <w:rFonts w:ascii="Verdana" w:hAnsi="Verdana" w:cs="Verdana"/>
          <w:b w:val="0"/>
          <w:sz w:val="20"/>
          <w:szCs w:val="20"/>
        </w:rPr>
        <w:t xml:space="preserve"> dokumencie.</w:t>
      </w:r>
    </w:p>
    <w:p w:rsidR="00FA6A07" w:rsidRPr="00A13EB0" w:rsidRDefault="0011309A" w:rsidP="00FD5425">
      <w:pPr>
        <w:pStyle w:val="Tekstpodstawowy2"/>
        <w:ind w:left="705" w:hanging="705"/>
        <w:rPr>
          <w:rFonts w:ascii="Verdana" w:hAnsi="Verdana" w:cs="Verdana"/>
          <w:b w:val="0"/>
          <w:sz w:val="20"/>
          <w:szCs w:val="20"/>
        </w:rPr>
      </w:pPr>
      <w:r w:rsidRPr="00A13EB0">
        <w:rPr>
          <w:rFonts w:ascii="Verdana" w:hAnsi="Verdana" w:cs="Verdana"/>
          <w:b w:val="0"/>
          <w:sz w:val="20"/>
          <w:szCs w:val="20"/>
        </w:rPr>
        <w:t>9.7.</w:t>
      </w:r>
      <w:r w:rsidR="00FA6A07" w:rsidRPr="00A13EB0">
        <w:rPr>
          <w:rFonts w:ascii="Verdana" w:hAnsi="Verdana" w:cs="Verdana"/>
          <w:b w:val="0"/>
          <w:bCs w:val="0"/>
          <w:sz w:val="20"/>
          <w:szCs w:val="20"/>
        </w:rPr>
        <w:t>2</w:t>
      </w:r>
      <w:r w:rsidR="00FA6A07" w:rsidRPr="00A13EB0">
        <w:rPr>
          <w:rFonts w:ascii="Verdana" w:hAnsi="Verdana" w:cs="Verdana"/>
          <w:b w:val="0"/>
          <w:bCs w:val="0"/>
          <w:sz w:val="20"/>
          <w:szCs w:val="20"/>
        </w:rPr>
        <w:tab/>
      </w:r>
      <w:r w:rsidR="00FA6A07" w:rsidRPr="00A13EB0">
        <w:rPr>
          <w:rFonts w:ascii="Verdana" w:hAnsi="Verdana" w:cs="Verdana"/>
          <w:b w:val="0"/>
          <w:sz w:val="20"/>
          <w:szCs w:val="20"/>
        </w:rPr>
        <w:t xml:space="preserve">W celu potwierdzenia braku podstaw do wykluczenia wykonawcy z udziału </w:t>
      </w:r>
      <w:r w:rsidR="00320C44" w:rsidRPr="00A13EB0">
        <w:rPr>
          <w:rFonts w:ascii="Verdana" w:hAnsi="Verdana" w:cs="Verdana"/>
          <w:b w:val="0"/>
          <w:sz w:val="20"/>
          <w:szCs w:val="20"/>
        </w:rPr>
        <w:br/>
      </w:r>
      <w:r w:rsidR="00FA6A07" w:rsidRPr="00A13EB0">
        <w:rPr>
          <w:rFonts w:ascii="Verdana" w:hAnsi="Verdana" w:cs="Verdana"/>
          <w:b w:val="0"/>
          <w:sz w:val="20"/>
          <w:szCs w:val="20"/>
        </w:rPr>
        <w:t>w postępowaniu:</w:t>
      </w:r>
    </w:p>
    <w:p w:rsidR="0011309A" w:rsidRPr="00A13EB0" w:rsidRDefault="00C36338" w:rsidP="009C1C4B">
      <w:pPr>
        <w:pStyle w:val="Tekstpodstawowy2"/>
        <w:numPr>
          <w:ilvl w:val="0"/>
          <w:numId w:val="3"/>
        </w:numPr>
        <w:rPr>
          <w:rFonts w:ascii="Verdana" w:hAnsi="Verdana" w:cs="Verdana"/>
          <w:b w:val="0"/>
          <w:sz w:val="20"/>
        </w:rPr>
      </w:pPr>
      <w:r w:rsidRPr="00A13EB0">
        <w:rPr>
          <w:rFonts w:ascii="Verdana" w:hAnsi="Verdana" w:cs="Verdana"/>
          <w:b w:val="0"/>
          <w:sz w:val="20"/>
        </w:rPr>
        <w:t xml:space="preserve">informację z Krajowego Rejestru Karnego w zakresie określonym w art. 24 ust. 1 pkt 13, 14 i 21 ustawy </w:t>
      </w:r>
      <w:proofErr w:type="spellStart"/>
      <w:r w:rsidRPr="00A13EB0">
        <w:rPr>
          <w:rFonts w:ascii="Verdana" w:hAnsi="Verdana" w:cs="Verdana"/>
          <w:b w:val="0"/>
          <w:sz w:val="20"/>
        </w:rPr>
        <w:t>Pzp</w:t>
      </w:r>
      <w:proofErr w:type="spellEnd"/>
      <w:r w:rsidRPr="00A13EB0">
        <w:rPr>
          <w:rFonts w:ascii="Verdana" w:hAnsi="Verdana" w:cs="Verdana"/>
          <w:b w:val="0"/>
          <w:sz w:val="20"/>
        </w:rPr>
        <w:t xml:space="preserve"> oraz, odnośnie skazania za wykroczenie na karę aresztu, w zakresie określonym przez zamawiającego na podstawie art. 24 ust. 5 pkt 5 i 6 ustawy </w:t>
      </w:r>
      <w:proofErr w:type="spellStart"/>
      <w:r w:rsidRPr="00A13EB0">
        <w:rPr>
          <w:rFonts w:ascii="Verdana" w:hAnsi="Verdana" w:cs="Verdana"/>
          <w:b w:val="0"/>
          <w:sz w:val="20"/>
        </w:rPr>
        <w:t>Pzp</w:t>
      </w:r>
      <w:proofErr w:type="spellEnd"/>
      <w:r w:rsidRPr="00A13EB0">
        <w:rPr>
          <w:rFonts w:ascii="Verdana" w:hAnsi="Verdana" w:cs="Verdana"/>
          <w:b w:val="0"/>
          <w:sz w:val="20"/>
        </w:rPr>
        <w:t>, wystawionej nie wcześniej niż 6 miesięcy przed upływem terminu składania ofert</w:t>
      </w:r>
      <w:r w:rsidR="0011309A" w:rsidRPr="00A13EB0">
        <w:rPr>
          <w:rFonts w:ascii="Verdana" w:hAnsi="Verdana" w:cs="Verdana"/>
          <w:b w:val="0"/>
          <w:sz w:val="20"/>
        </w:rPr>
        <w:t>;</w:t>
      </w:r>
      <w:r w:rsidR="0011309A"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właściwego </w:t>
      </w:r>
      <w:r w:rsidR="00A201A6" w:rsidRPr="00A13EB0">
        <w:rPr>
          <w:rFonts w:ascii="Verdana" w:hAnsi="Verdana" w:cs="Verdana"/>
          <w:b w:val="0"/>
          <w:sz w:val="20"/>
        </w:rPr>
        <w:t xml:space="preserve">naczelnika </w:t>
      </w:r>
      <w:r w:rsidRPr="00A13EB0">
        <w:rPr>
          <w:rFonts w:ascii="Verdana" w:hAnsi="Verdana" w:cs="Verdana"/>
          <w:b w:val="0"/>
          <w:sz w:val="20"/>
        </w:rPr>
        <w:t>urzędu skarbowego potwierdzają</w:t>
      </w:r>
      <w:r w:rsidR="008E2AAA" w:rsidRPr="00A13EB0">
        <w:rPr>
          <w:rFonts w:ascii="Verdana" w:hAnsi="Verdana" w:cs="Verdana"/>
          <w:b w:val="0"/>
          <w:sz w:val="20"/>
        </w:rPr>
        <w:t>ce</w:t>
      </w:r>
      <w:r w:rsidRPr="00A13EB0">
        <w:rPr>
          <w:rFonts w:ascii="Verdana" w:hAnsi="Verdana" w:cs="Verdana"/>
          <w:b w:val="0"/>
          <w:sz w:val="20"/>
        </w:rPr>
        <w:t xml:space="preserve">, że wykonawca nie zalega z opłacaniem </w:t>
      </w:r>
      <w:r w:rsidR="008E2AAA" w:rsidRPr="00A13EB0">
        <w:rPr>
          <w:rFonts w:ascii="Verdana" w:hAnsi="Verdana" w:cs="Verdana"/>
          <w:b w:val="0"/>
          <w:sz w:val="20"/>
        </w:rPr>
        <w:t>podatków, wystawione</w:t>
      </w:r>
      <w:r w:rsidRPr="00A13EB0">
        <w:rPr>
          <w:rFonts w:ascii="Verdana" w:hAnsi="Verdana" w:cs="Verdana"/>
          <w:b w:val="0"/>
          <w:sz w:val="20"/>
        </w:rPr>
        <w:t xml:space="preserve"> nie wcześniej niż 3 miesiące przed upływem terminu składania ofert</w:t>
      </w:r>
      <w:r w:rsidR="008E2AAA" w:rsidRPr="00A13EB0">
        <w:rPr>
          <w:rFonts w:ascii="Verdana" w:hAnsi="Verdana" w:cs="Verdana"/>
          <w:b w:val="0"/>
          <w:sz w:val="20"/>
        </w:rPr>
        <w:t xml:space="preserve"> lub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lastRenderedPageBreak/>
        <w:t>zaświadczeni</w:t>
      </w:r>
      <w:r w:rsidR="008E2AAA" w:rsidRPr="00A13EB0">
        <w:rPr>
          <w:rFonts w:ascii="Verdana" w:hAnsi="Verdana" w:cs="Verdana"/>
          <w:b w:val="0"/>
          <w:sz w:val="20"/>
        </w:rPr>
        <w:t>e</w:t>
      </w:r>
      <w:r w:rsidRPr="00A13EB0">
        <w:rPr>
          <w:rFonts w:ascii="Verdana" w:hAnsi="Verdana" w:cs="Verdana"/>
          <w:b w:val="0"/>
          <w:sz w:val="20"/>
        </w:rPr>
        <w:t xml:space="preserve"> </w:t>
      </w:r>
      <w:r w:rsidR="00A201A6" w:rsidRPr="00A13EB0">
        <w:rPr>
          <w:rFonts w:ascii="Verdana" w:hAnsi="Verdana" w:cs="Verdana"/>
          <w:b w:val="0"/>
          <w:sz w:val="20"/>
        </w:rPr>
        <w:t xml:space="preserve">właściwej terenowej jednostki organizacyjnej </w:t>
      </w:r>
      <w:r w:rsidRPr="00A13EB0">
        <w:rPr>
          <w:rFonts w:ascii="Verdana" w:hAnsi="Verdana" w:cs="Verdana"/>
          <w:b w:val="0"/>
          <w:sz w:val="20"/>
        </w:rPr>
        <w:t>Zakładu Ubezpieczeń Społecznych lub Kasy Rolniczego Ubezp</w:t>
      </w:r>
      <w:r w:rsidR="008E2AAA" w:rsidRPr="00A13EB0">
        <w:rPr>
          <w:rFonts w:ascii="Verdana" w:hAnsi="Verdana" w:cs="Verdana"/>
          <w:b w:val="0"/>
          <w:sz w:val="20"/>
        </w:rPr>
        <w:t>ieczenia Społecznego albo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xml:space="preserve">, że wykonawca nie zalega z opłacaniem składek na ubezpieczenia społeczne lub </w:t>
      </w:r>
      <w:r w:rsidR="008E2AAA" w:rsidRPr="00A13EB0">
        <w:rPr>
          <w:rFonts w:ascii="Verdana" w:hAnsi="Verdana" w:cs="Verdana"/>
          <w:b w:val="0"/>
          <w:sz w:val="20"/>
        </w:rPr>
        <w:t>zdrowotne, wystawione</w:t>
      </w:r>
      <w:r w:rsidRPr="00A13EB0">
        <w:rPr>
          <w:rFonts w:ascii="Verdana" w:hAnsi="Verdana" w:cs="Verdana"/>
          <w:b w:val="0"/>
          <w:sz w:val="20"/>
        </w:rPr>
        <w:t xml:space="preserve"> nie wcześniej niż 3 miesiące przed upływem terminu składania ofert lub </w:t>
      </w:r>
      <w:r w:rsidR="008E2AAA" w:rsidRPr="00A13EB0">
        <w:rPr>
          <w:rFonts w:ascii="Verdana" w:hAnsi="Verdana" w:cs="Verdana"/>
          <w:b w:val="0"/>
          <w:sz w:val="20"/>
        </w:rPr>
        <w:t>inny dokument</w:t>
      </w:r>
      <w:r w:rsidRPr="00A13EB0">
        <w:rPr>
          <w:rFonts w:ascii="Verdana" w:hAnsi="Verdana" w:cs="Verdana"/>
          <w:b w:val="0"/>
          <w:sz w:val="20"/>
        </w:rPr>
        <w:t xml:space="preserve"> potwierdzają</w:t>
      </w:r>
      <w:r w:rsidR="008E2AAA" w:rsidRPr="00A13EB0">
        <w:rPr>
          <w:rFonts w:ascii="Verdana" w:hAnsi="Verdana" w:cs="Verdana"/>
          <w:b w:val="0"/>
          <w:sz w:val="20"/>
        </w:rPr>
        <w:t>cy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odpis</w:t>
      </w:r>
      <w:r w:rsidR="0011309A" w:rsidRPr="00A13EB0">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A13EB0">
        <w:rPr>
          <w:rFonts w:ascii="Verdana" w:hAnsi="Verdana" w:cs="Verdana"/>
          <w:b w:val="0"/>
          <w:sz w:val="20"/>
        </w:rPr>
        <w:t xml:space="preserve"> </w:t>
      </w:r>
      <w:proofErr w:type="spellStart"/>
      <w:r w:rsidR="00A201A6" w:rsidRPr="00A13EB0">
        <w:rPr>
          <w:rFonts w:ascii="Verdana" w:hAnsi="Verdana" w:cs="Verdana"/>
          <w:b w:val="0"/>
          <w:sz w:val="20"/>
        </w:rPr>
        <w:t>Pzp</w:t>
      </w:r>
      <w:proofErr w:type="spellEnd"/>
      <w:r w:rsidR="0011309A" w:rsidRPr="00A13EB0">
        <w:rPr>
          <w:rFonts w:ascii="Verdana" w:hAnsi="Verdana" w:cs="Verdana"/>
          <w:b w:val="0"/>
          <w:sz w:val="20"/>
        </w:rPr>
        <w:t>;</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oświadczenie</w:t>
      </w:r>
      <w:r w:rsidR="0011309A" w:rsidRPr="00A13EB0">
        <w:rPr>
          <w:rFonts w:ascii="Verdana" w:hAnsi="Verdana" w:cs="Verdana"/>
          <w:b w:val="0"/>
          <w:sz w:val="20"/>
        </w:rP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t>
      </w:r>
      <w:r w:rsidR="00A201A6" w:rsidRPr="00A13EB0">
        <w:rPr>
          <w:rFonts w:ascii="Verdana" w:hAnsi="Verdana" w:cs="Verdana"/>
          <w:b w:val="0"/>
          <w:sz w:val="20"/>
        </w:rPr>
        <w:t xml:space="preserve">wraz z ewentualnymi odsetkami lub grzywnami </w:t>
      </w:r>
      <w:r w:rsidR="0011309A" w:rsidRPr="00A13EB0">
        <w:rPr>
          <w:rFonts w:ascii="Verdana" w:hAnsi="Verdana" w:cs="Verdana"/>
          <w:b w:val="0"/>
          <w:sz w:val="20"/>
        </w:rPr>
        <w:t>lub zawarcie wiążącego porozumienia w sprawie spłat tych należności;</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orzeczenia wobec niego tytułem środka zapobiegawczego zakazu ubiegania się o zamówienia publiczne;</w:t>
      </w:r>
    </w:p>
    <w:p w:rsidR="008E2AA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wydania prawomocnego wyroku sądu skazującego za wykroczenie na karę ograniczenia wolności lub grzywny w zakresie określonym przez zamawiającego w oparciu o art. 24 ust. 5 pkt 5 i 6 ustawy</w:t>
      </w:r>
      <w:r w:rsidR="009C1403" w:rsidRPr="00A13EB0">
        <w:rPr>
          <w:rFonts w:ascii="Verdana" w:hAnsi="Verdana" w:cs="Verdana"/>
          <w:b w:val="0"/>
          <w:sz w:val="20"/>
        </w:rPr>
        <w:t xml:space="preserve"> </w:t>
      </w:r>
      <w:proofErr w:type="spellStart"/>
      <w:r w:rsidR="009C1403" w:rsidRPr="00A13EB0">
        <w:rPr>
          <w:rFonts w:ascii="Verdana" w:hAnsi="Verdana" w:cs="Verdana"/>
          <w:b w:val="0"/>
          <w:sz w:val="20"/>
        </w:rPr>
        <w:t>Pzp</w:t>
      </w:r>
      <w:proofErr w:type="spellEnd"/>
      <w:r w:rsidRPr="00A13EB0">
        <w:rPr>
          <w:rFonts w:ascii="Verdana" w:hAnsi="Verdana" w:cs="Verdana"/>
          <w:b w:val="0"/>
          <w:sz w:val="20"/>
        </w:rPr>
        <w:t>;</w:t>
      </w:r>
    </w:p>
    <w:p w:rsidR="009C1403" w:rsidRDefault="009C1403" w:rsidP="009C1C4B">
      <w:pPr>
        <w:pStyle w:val="Tekstpodstawowy2"/>
        <w:numPr>
          <w:ilvl w:val="0"/>
          <w:numId w:val="3"/>
        </w:numPr>
        <w:rPr>
          <w:rFonts w:ascii="Verdana" w:hAnsi="Verdana" w:cs="Verdana"/>
          <w:b w:val="0"/>
          <w:sz w:val="20"/>
        </w:rPr>
      </w:pPr>
      <w:r w:rsidRPr="00A13EB0">
        <w:rPr>
          <w:rFonts w:ascii="Verdana" w:hAnsi="Verdana" w:cs="Verdana"/>
          <w:b w:val="0"/>
          <w:bCs w:val="0"/>
          <w:sz w:val="20"/>
        </w:rPr>
        <w:t>oświadczeni</w:t>
      </w:r>
      <w:r w:rsidRPr="00A13EB0">
        <w:rPr>
          <w:rFonts w:ascii="Verdana" w:hAnsi="Verdana" w:cs="Verdana"/>
          <w:b w:val="0"/>
          <w:sz w:val="20"/>
        </w:rPr>
        <w:t>e</w:t>
      </w:r>
      <w:r w:rsidRPr="00A13EB0">
        <w:rPr>
          <w:rFonts w:ascii="Verdana" w:hAnsi="Verdana" w:cs="Verdana"/>
          <w:b w:val="0"/>
          <w:bCs w:val="0"/>
          <w:sz w:val="20"/>
        </w:rPr>
        <w:t xml:space="preserve"> wykonawcy o braku wydania wobec niego ostatecznej decyzji</w:t>
      </w:r>
      <w:r w:rsidRPr="00A13EB0">
        <w:rPr>
          <w:rFonts w:ascii="Verdana" w:hAnsi="Verdana" w:cs="Verdana"/>
          <w:sz w:val="20"/>
        </w:rPr>
        <w:t xml:space="preserve"> </w:t>
      </w:r>
      <w:r w:rsidRPr="00A13EB0">
        <w:rPr>
          <w:rFonts w:ascii="Verdana" w:hAnsi="Verdana" w:cs="Verdana"/>
          <w:b w:val="0"/>
          <w:bCs w:val="0"/>
          <w:sz w:val="20"/>
        </w:rPr>
        <w:t>administracyjnej o naruszeniu obowiązków wynikających z przepisów prawa</w:t>
      </w:r>
      <w:r w:rsidRPr="00A13EB0">
        <w:rPr>
          <w:rFonts w:ascii="Verdana" w:hAnsi="Verdana" w:cs="Verdana"/>
          <w:sz w:val="20"/>
        </w:rPr>
        <w:t xml:space="preserve"> </w:t>
      </w:r>
      <w:r w:rsidRPr="00A13EB0">
        <w:rPr>
          <w:rFonts w:ascii="Verdana" w:hAnsi="Verdana" w:cs="Verdana"/>
          <w:b w:val="0"/>
          <w:bCs w:val="0"/>
          <w:sz w:val="20"/>
        </w:rPr>
        <w:t>pracy, prawa ochrony środowiska lub przepisów o zabezpieczeniu społecznym w</w:t>
      </w:r>
      <w:r w:rsidRPr="00A13EB0">
        <w:rPr>
          <w:rFonts w:ascii="Verdana" w:hAnsi="Verdana" w:cs="Verdana"/>
          <w:b w:val="0"/>
          <w:sz w:val="20"/>
        </w:rPr>
        <w:t xml:space="preserve"> zakresie określonym przez zamawiającego w oparciu o </w:t>
      </w:r>
      <w:r w:rsidR="007B237F">
        <w:rPr>
          <w:rFonts w:ascii="Verdana" w:hAnsi="Verdana" w:cs="Verdana"/>
          <w:b w:val="0"/>
          <w:sz w:val="20"/>
        </w:rPr>
        <w:t xml:space="preserve">art. 24 ust. 5 pkt 7 ustawy </w:t>
      </w:r>
      <w:proofErr w:type="spellStart"/>
      <w:r w:rsidR="007B237F">
        <w:rPr>
          <w:rFonts w:ascii="Verdana" w:hAnsi="Verdana" w:cs="Verdana"/>
          <w:b w:val="0"/>
          <w:sz w:val="20"/>
        </w:rPr>
        <w:t>Pzp</w:t>
      </w:r>
      <w:proofErr w:type="spellEnd"/>
      <w:r w:rsidR="007B237F">
        <w:rPr>
          <w:rFonts w:ascii="Verdana" w:hAnsi="Verdana" w:cs="Verdana"/>
          <w:b w:val="0"/>
          <w:sz w:val="20"/>
        </w:rPr>
        <w:t>,</w:t>
      </w:r>
    </w:p>
    <w:p w:rsidR="007B237F" w:rsidRPr="00A13EB0" w:rsidRDefault="007B237F" w:rsidP="009C1C4B">
      <w:pPr>
        <w:pStyle w:val="Tekstpodstawowy2"/>
        <w:numPr>
          <w:ilvl w:val="0"/>
          <w:numId w:val="3"/>
        </w:numPr>
        <w:rPr>
          <w:rFonts w:ascii="Verdana" w:hAnsi="Verdana" w:cs="Verdana"/>
          <w:b w:val="0"/>
          <w:sz w:val="20"/>
        </w:rPr>
      </w:pPr>
      <w:r>
        <w:rPr>
          <w:rFonts w:ascii="Verdana" w:hAnsi="Verdana" w:cs="Verdana"/>
          <w:b w:val="0"/>
          <w:sz w:val="20"/>
        </w:rPr>
        <w:t xml:space="preserve">oświadczenie Wykonawcy o niezaleganiu z opłaceniem podatków i opłat lokalnych, o których mowa w </w:t>
      </w:r>
      <w:r w:rsidR="002D4768">
        <w:rPr>
          <w:rFonts w:ascii="Verdana" w:hAnsi="Verdana" w:cs="Verdana"/>
          <w:b w:val="0"/>
          <w:sz w:val="20"/>
        </w:rPr>
        <w:t>ustawie z dnia 12 stycznia 1991 r. o podatkach i opłatach lokalnych (</w:t>
      </w:r>
      <w:proofErr w:type="spellStart"/>
      <w:r w:rsidR="002D4768">
        <w:rPr>
          <w:rFonts w:ascii="Verdana" w:hAnsi="Verdana" w:cs="Verdana"/>
          <w:b w:val="0"/>
          <w:sz w:val="20"/>
        </w:rPr>
        <w:t>Dz.U</w:t>
      </w:r>
      <w:proofErr w:type="spellEnd"/>
      <w:r w:rsidR="002D4768">
        <w:rPr>
          <w:rFonts w:ascii="Verdana" w:hAnsi="Verdana" w:cs="Verdana"/>
          <w:b w:val="0"/>
          <w:sz w:val="20"/>
        </w:rPr>
        <w:t>. z 2016 r. poz. 716).</w:t>
      </w:r>
    </w:p>
    <w:p w:rsidR="00E87EBF" w:rsidRPr="00A13EB0" w:rsidRDefault="00FA6A07" w:rsidP="00E87EBF">
      <w:pPr>
        <w:pStyle w:val="Tekstpodstawowy2"/>
        <w:ind w:left="709" w:hanging="709"/>
        <w:rPr>
          <w:rFonts w:ascii="Verdana" w:hAnsi="Verdana" w:cs="Verdana"/>
          <w:b w:val="0"/>
          <w:sz w:val="20"/>
          <w:szCs w:val="20"/>
        </w:rPr>
      </w:pPr>
      <w:r w:rsidRPr="00A13EB0">
        <w:rPr>
          <w:rFonts w:ascii="Verdana" w:hAnsi="Verdana" w:cs="Verdana"/>
          <w:b w:val="0"/>
          <w:sz w:val="20"/>
          <w:szCs w:val="20"/>
        </w:rPr>
        <w:t>9.8.</w:t>
      </w:r>
      <w:r w:rsidRPr="00A13EB0">
        <w:rPr>
          <w:rFonts w:ascii="Verdana" w:hAnsi="Verdana" w:cs="Verdana"/>
          <w:b w:val="0"/>
          <w:sz w:val="20"/>
          <w:szCs w:val="20"/>
        </w:rPr>
        <w:tab/>
      </w:r>
      <w:r w:rsidR="00E87EBF" w:rsidRPr="00A13EB0">
        <w:rPr>
          <w:rFonts w:ascii="Verdana" w:hAnsi="Verdana" w:cs="Verdana"/>
          <w:b w:val="0"/>
          <w:sz w:val="20"/>
          <w:szCs w:val="20"/>
        </w:rPr>
        <w:t>Jeżeli wykonawca ma siedzibę lub miejsce zamieszkania poza terytorium Rzeczypospolitej Polskiej, zamiast dokumentów, o których mowa w pkt 9.7.2. IDW:</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 xml:space="preserve">1) 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2) pkt 2-4 – składa dokument lub dokumenty wystawione w kraju, w którym wykonawca ma siedzibę lub miejsce zamieszkania, potwierdzające odpowiednio, że:</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 xml:space="preserve">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w:t>
      </w:r>
      <w:r w:rsidRPr="00A13EB0">
        <w:rPr>
          <w:rFonts w:ascii="Verdana" w:hAnsi="Verdana" w:cs="Verdana"/>
          <w:b w:val="0"/>
          <w:sz w:val="20"/>
          <w:szCs w:val="20"/>
        </w:rPr>
        <w:lastRenderedPageBreak/>
        <w:t>zaległych płatności lub wstrzymanie w całości wykonania decyzji właściwego organu;</w:t>
      </w:r>
    </w:p>
    <w:p w:rsidR="00FA6A07"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b) nie otwarto jego likwidacji ani nie ogłoszono upadłości;</w:t>
      </w:r>
    </w:p>
    <w:p w:rsidR="005E46BB"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w:t>
      </w:r>
      <w:r w:rsidR="00E87EBF" w:rsidRPr="00A13EB0">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0B6FBE" w:rsidRPr="00A13EB0">
        <w:rPr>
          <w:rFonts w:ascii="Verdana" w:hAnsi="Verdana" w:cs="Verdana"/>
          <w:b w:val="0"/>
          <w:sz w:val="20"/>
          <w:szCs w:val="20"/>
        </w:rPr>
        <w:t>Dokumenty, o których mowa w 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0B6FBE" w:rsidRPr="00A13EB0">
        <w:rPr>
          <w:rFonts w:ascii="Verdana" w:hAnsi="Verdana" w:cs="Verdana"/>
          <w:b w:val="0"/>
          <w:sz w:val="20"/>
          <w:szCs w:val="20"/>
        </w:rPr>
        <w:t>1 i 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0B6FBE" w:rsidRPr="00A13EB0">
        <w:rPr>
          <w:rFonts w:ascii="Verdana" w:hAnsi="Verdana" w:cs="Verdana"/>
          <w:b w:val="0"/>
          <w:sz w:val="20"/>
          <w:szCs w:val="20"/>
        </w:rPr>
        <w:t xml:space="preserve">2 </w:t>
      </w:r>
      <w:r w:rsidR="00E700FE" w:rsidRPr="00A13EB0">
        <w:rPr>
          <w:rFonts w:ascii="Verdana" w:hAnsi="Verdana" w:cs="Verdana"/>
          <w:b w:val="0"/>
          <w:sz w:val="20"/>
          <w:szCs w:val="20"/>
        </w:rPr>
        <w:t>lit. b</w:t>
      </w:r>
      <w:r w:rsidR="000B6FBE" w:rsidRPr="00A13EB0">
        <w:rPr>
          <w:rFonts w:ascii="Verdana" w:hAnsi="Verdana" w:cs="Verdana"/>
          <w:b w:val="0"/>
          <w:sz w:val="20"/>
          <w:szCs w:val="20"/>
        </w:rPr>
        <w:t xml:space="preserve">, powinny być wystawione nie wcześniej niż 6 miesięcy przed upływem terminu składania ofert. Dokument, o którym mowa w </w:t>
      </w:r>
      <w:r w:rsidR="00E700FE" w:rsidRPr="00A13EB0">
        <w:rPr>
          <w:rFonts w:ascii="Verdana" w:hAnsi="Verdana" w:cs="Verdana"/>
          <w:b w:val="0"/>
          <w:sz w:val="20"/>
          <w:szCs w:val="20"/>
        </w:rPr>
        <w:t>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E700FE" w:rsidRPr="00A13EB0">
        <w:rPr>
          <w:rFonts w:ascii="Verdana" w:hAnsi="Verdana" w:cs="Verdana"/>
          <w:b w:val="0"/>
          <w:sz w:val="20"/>
          <w:szCs w:val="20"/>
        </w:rPr>
        <w:t>2 lit. a</w:t>
      </w:r>
      <w:r w:rsidR="000B6FBE" w:rsidRPr="00A13EB0">
        <w:rPr>
          <w:rFonts w:ascii="Verdana" w:hAnsi="Verdana" w:cs="Verdana"/>
          <w:b w:val="0"/>
          <w:sz w:val="20"/>
          <w:szCs w:val="20"/>
        </w:rPr>
        <w:t>, powinien być wystawiony nie wcześniej niż 3 miesiące przed upływem tego terminu.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0</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E87EBF" w:rsidRPr="00A13EB0">
        <w:rPr>
          <w:rFonts w:ascii="Verdana" w:hAnsi="Verdana" w:cs="Verdana"/>
          <w:b w:val="0"/>
          <w:sz w:val="20"/>
          <w:szCs w:val="20"/>
        </w:rPr>
        <w:t>9</w:t>
      </w:r>
      <w:r w:rsidR="00E700FE" w:rsidRPr="00A13EB0">
        <w:rPr>
          <w:rFonts w:ascii="Verdana" w:hAnsi="Verdana" w:cs="Verdana"/>
          <w:b w:val="0"/>
          <w:sz w:val="20"/>
          <w:szCs w:val="20"/>
        </w:rPr>
        <w:t xml:space="preserve"> stosuje się.</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2</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Wykonawca mający siedzibę na terytorium Rzeczypospolitej Polskiej, w odniesieniu do osoby mającej miejsce zamieszkania poza terytorium Rzeczypospolitej Polskiej, której dotyczy dokument wskazany w pkt 9.7.</w:t>
      </w:r>
      <w:r w:rsidR="00E700FE" w:rsidRPr="00A13EB0">
        <w:rPr>
          <w:rFonts w:ascii="Verdana" w:hAnsi="Verdana" w:cs="Verdana"/>
          <w:b w:val="0"/>
          <w:bCs w:val="0"/>
          <w:sz w:val="20"/>
          <w:szCs w:val="20"/>
        </w:rPr>
        <w:t>2</w:t>
      </w:r>
      <w:r w:rsidR="004C68E3">
        <w:rPr>
          <w:rFonts w:ascii="Verdana" w:hAnsi="Verdana" w:cs="Verdana"/>
          <w:b w:val="0"/>
          <w:bCs w:val="0"/>
          <w:sz w:val="20"/>
          <w:szCs w:val="20"/>
        </w:rPr>
        <w:t xml:space="preserve"> pkt 1</w:t>
      </w:r>
      <w:r w:rsidR="00E700FE" w:rsidRPr="00A13EB0">
        <w:rPr>
          <w:rFonts w:ascii="Verdana" w:hAnsi="Verdana" w:cs="Verdana"/>
          <w:b w:val="0"/>
          <w:sz w:val="20"/>
          <w:szCs w:val="20"/>
        </w:rPr>
        <w:t>, składa dokument, o którym mowa w pkt 9.</w:t>
      </w:r>
      <w:r w:rsidR="00E87EBF" w:rsidRPr="00A13EB0">
        <w:rPr>
          <w:rFonts w:ascii="Verdana" w:hAnsi="Verdana" w:cs="Verdana"/>
          <w:b w:val="0"/>
          <w:sz w:val="20"/>
          <w:szCs w:val="20"/>
        </w:rPr>
        <w:t>8</w:t>
      </w:r>
      <w:r w:rsidR="004C68E3">
        <w:rPr>
          <w:rFonts w:ascii="Verdana" w:hAnsi="Verdana" w:cs="Verdana"/>
          <w:b w:val="0"/>
          <w:sz w:val="20"/>
          <w:szCs w:val="20"/>
        </w:rPr>
        <w:t xml:space="preserve"> pkt 1</w:t>
      </w:r>
      <w:r w:rsidR="00E700FE" w:rsidRPr="00A13EB0">
        <w:rPr>
          <w:rFonts w:ascii="Verdana" w:hAnsi="Verdana" w:cs="Verdana"/>
          <w:b w:val="0"/>
          <w:sz w:val="20"/>
          <w:szCs w:val="20"/>
        </w:rPr>
        <w:t>, w zakresie określonym w art. 24 ust. 1 pkt 14 i 21 oraz ust. 5 pkt 6 ustawy</w:t>
      </w:r>
      <w:r w:rsidR="00440D65" w:rsidRPr="00A13EB0">
        <w:rPr>
          <w:rFonts w:ascii="Verdana" w:hAnsi="Verdana" w:cs="Verdana"/>
          <w:b w:val="0"/>
          <w:sz w:val="20"/>
          <w:szCs w:val="20"/>
        </w:rPr>
        <w:t xml:space="preserve"> </w:t>
      </w:r>
      <w:proofErr w:type="spellStart"/>
      <w:r w:rsidR="00440D65" w:rsidRPr="00A13EB0">
        <w:rPr>
          <w:rFonts w:ascii="Verdana" w:hAnsi="Verdana" w:cs="Verdana"/>
          <w:b w:val="0"/>
          <w:sz w:val="20"/>
          <w:szCs w:val="20"/>
        </w:rPr>
        <w:t>Pzp</w:t>
      </w:r>
      <w:proofErr w:type="spellEnd"/>
      <w:r w:rsidR="00E700FE" w:rsidRPr="00A13EB0">
        <w:rPr>
          <w:rFonts w:ascii="Verdana" w:hAnsi="Verdana" w:cs="Verdana"/>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440D65" w:rsidRPr="00A13EB0">
        <w:rPr>
          <w:rFonts w:ascii="Verdana" w:hAnsi="Verdana" w:cs="Verdana"/>
          <w:bCs w:val="0"/>
          <w:sz w:val="20"/>
          <w:szCs w:val="20"/>
        </w:rPr>
        <w:t xml:space="preserve"> </w:t>
      </w:r>
      <w:r w:rsidR="00440D65" w:rsidRPr="00A13EB0">
        <w:rPr>
          <w:rFonts w:ascii="Verdana" w:hAnsi="Verdana" w:cs="Verdana"/>
          <w:b w:val="0"/>
          <w:sz w:val="20"/>
          <w:szCs w:val="20"/>
        </w:rPr>
        <w:t>Dokument powinien być wystawiony nie wcześniej niż 6 miesięcy przed upływem terminu składania ofert.</w:t>
      </w:r>
    </w:p>
    <w:p w:rsidR="00E700FE" w:rsidRPr="00A13EB0" w:rsidRDefault="00E700FE"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FA6A07" w:rsidRPr="00A13EB0" w:rsidRDefault="00FA6A07" w:rsidP="00320C44">
      <w:pPr>
        <w:pStyle w:val="Tekstpodstawowy2"/>
        <w:ind w:left="709" w:hanging="709"/>
        <w:jc w:val="left"/>
        <w:rPr>
          <w:rFonts w:ascii="Verdana" w:hAnsi="Verdana" w:cs="Verdana"/>
          <w:b w:val="0"/>
          <w:sz w:val="20"/>
          <w:szCs w:val="20"/>
        </w:rPr>
      </w:pPr>
    </w:p>
    <w:p w:rsidR="00D65833" w:rsidRPr="00A13EB0" w:rsidRDefault="00D65833" w:rsidP="00D65833">
      <w:pPr>
        <w:ind w:left="720" w:hanging="720"/>
        <w:jc w:val="both"/>
        <w:rPr>
          <w:rFonts w:ascii="Verdana" w:hAnsi="Verdana" w:cs="Verdana"/>
          <w:b/>
          <w:sz w:val="20"/>
          <w:szCs w:val="20"/>
        </w:rPr>
      </w:pPr>
      <w:r w:rsidRPr="00A13EB0">
        <w:rPr>
          <w:rFonts w:ascii="Verdana" w:hAnsi="Verdana" w:cs="Verdana"/>
          <w:b/>
          <w:sz w:val="20"/>
          <w:szCs w:val="20"/>
        </w:rPr>
        <w:t xml:space="preserve">10. </w:t>
      </w:r>
      <w:r w:rsidRPr="00A13EB0">
        <w:rPr>
          <w:rFonts w:ascii="Verdana" w:hAnsi="Verdana" w:cs="Verdana"/>
          <w:b/>
          <w:sz w:val="20"/>
          <w:szCs w:val="20"/>
        </w:rPr>
        <w:tab/>
      </w:r>
      <w:r w:rsidRPr="00A13EB0">
        <w:rPr>
          <w:rFonts w:ascii="Verdana" w:hAnsi="Verdana" w:cs="Arial"/>
          <w:b/>
          <w:sz w:val="20"/>
          <w:szCs w:val="20"/>
        </w:rPr>
        <w:t xml:space="preserve">INFORMACJA DLA WYKONAWCÓW POLEGAJĄCYCH NA ZASOBACH INNYCH PODMIOTÓW, NA ZASADACH OKREŚLONYCH </w:t>
      </w:r>
      <w:r w:rsidRPr="00A13EB0">
        <w:rPr>
          <w:rFonts w:ascii="Verdana" w:hAnsi="Verdana" w:cs="Verdana"/>
          <w:b/>
          <w:sz w:val="20"/>
          <w:szCs w:val="20"/>
        </w:rPr>
        <w:t>W ART. 22A USTAWY PZP</w:t>
      </w:r>
      <w:r w:rsidRPr="00A13EB0">
        <w:rPr>
          <w:rFonts w:ascii="Verdana" w:hAnsi="Verdana"/>
          <w:iCs/>
          <w:sz w:val="20"/>
          <w:szCs w:val="20"/>
        </w:rPr>
        <w:t xml:space="preserve"> </w:t>
      </w:r>
      <w:r w:rsidRPr="00A13EB0">
        <w:rPr>
          <w:rFonts w:ascii="Verdana" w:hAnsi="Verdana"/>
          <w:b/>
          <w:iCs/>
          <w:sz w:val="20"/>
          <w:szCs w:val="20"/>
        </w:rPr>
        <w:t>ORAZ ZAMIERZAJĄCYCH POWIERZYĆ WYKONANIE CZĘŚCI ZAMÓWIENIA PODWYKONAWCOM</w:t>
      </w:r>
    </w:p>
    <w:p w:rsidR="00D65833" w:rsidRPr="00A13EB0" w:rsidRDefault="002A4D31" w:rsidP="00D65833">
      <w:pPr>
        <w:pStyle w:val="Tekstpodstawowy2"/>
        <w:ind w:left="709" w:hanging="709"/>
        <w:rPr>
          <w:rFonts w:ascii="Verdana" w:hAnsi="Verdana"/>
          <w:b w:val="0"/>
          <w:iCs/>
          <w:sz w:val="20"/>
          <w:szCs w:val="20"/>
        </w:rPr>
      </w:pPr>
      <w:r>
        <w:rPr>
          <w:rFonts w:ascii="Verdana" w:hAnsi="Verdana" w:cs="Verdana"/>
          <w:b w:val="0"/>
          <w:sz w:val="20"/>
          <w:szCs w:val="20"/>
        </w:rPr>
        <w:t>10.1</w:t>
      </w:r>
      <w:r w:rsidR="00D65833" w:rsidRPr="00A13EB0">
        <w:rPr>
          <w:rFonts w:ascii="Verdana" w:hAnsi="Verdana" w:cs="Verdana"/>
          <w:b w:val="0"/>
          <w:sz w:val="20"/>
          <w:szCs w:val="20"/>
        </w:rPr>
        <w:tab/>
      </w:r>
      <w:r w:rsidR="00D65833" w:rsidRPr="00A13EB0">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1A3CBF" w:rsidRDefault="002A4D31" w:rsidP="007F192A">
      <w:pPr>
        <w:pStyle w:val="Tekstpodstawowy2"/>
        <w:ind w:left="709" w:hanging="709"/>
        <w:rPr>
          <w:rFonts w:ascii="Verdana" w:hAnsi="Verdana" w:cs="Verdana"/>
          <w:b w:val="0"/>
          <w:sz w:val="20"/>
          <w:szCs w:val="20"/>
        </w:rPr>
      </w:pPr>
      <w:r>
        <w:rPr>
          <w:rFonts w:ascii="Verdana" w:hAnsi="Verdana"/>
          <w:b w:val="0"/>
          <w:iCs/>
          <w:sz w:val="20"/>
          <w:szCs w:val="20"/>
        </w:rPr>
        <w:t>10.2</w:t>
      </w:r>
      <w:r w:rsidR="007F192A" w:rsidRPr="00A13EB0">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007F192A" w:rsidRPr="00A13EB0">
        <w:rPr>
          <w:rFonts w:ascii="Verdana" w:hAnsi="Verdana"/>
          <w:iCs/>
          <w:sz w:val="20"/>
          <w:szCs w:val="20"/>
        </w:rPr>
        <w:t xml:space="preserve">, </w:t>
      </w:r>
      <w:r w:rsidR="007F192A" w:rsidRPr="001A3CBF">
        <w:rPr>
          <w:rFonts w:ascii="Verdana" w:hAnsi="Verdana"/>
          <w:b w:val="0"/>
          <w:iCs/>
          <w:sz w:val="20"/>
          <w:szCs w:val="20"/>
        </w:rPr>
        <w:t xml:space="preserve">w szczególności przedstawiając </w:t>
      </w:r>
      <w:r w:rsidR="007F192A" w:rsidRPr="001A3CBF">
        <w:rPr>
          <w:rFonts w:ascii="Verdana" w:hAnsi="Verdana"/>
          <w:b w:val="0"/>
          <w:iCs/>
          <w:sz w:val="20"/>
          <w:szCs w:val="20"/>
        </w:rPr>
        <w:lastRenderedPageBreak/>
        <w:t>zobowiązanie tych podmiotów do oddania mu do dyspozycji niezbędnych zasobów na potrzeby realizacji zamówienia.</w:t>
      </w:r>
    </w:p>
    <w:p w:rsidR="007F192A" w:rsidRPr="00A13EB0" w:rsidRDefault="002A4D31" w:rsidP="002A4D31">
      <w:pPr>
        <w:pStyle w:val="Tekstpodstawowy2"/>
        <w:ind w:left="709" w:hanging="709"/>
        <w:rPr>
          <w:rFonts w:ascii="Verdana" w:hAnsi="Verdana" w:cs="Verdana"/>
          <w:b w:val="0"/>
          <w:sz w:val="20"/>
          <w:szCs w:val="20"/>
        </w:rPr>
      </w:pPr>
      <w:r>
        <w:rPr>
          <w:rFonts w:ascii="Verdana" w:hAnsi="Verdana"/>
          <w:b w:val="0"/>
          <w:iCs/>
          <w:sz w:val="20"/>
          <w:szCs w:val="20"/>
        </w:rPr>
        <w:t>10.3</w:t>
      </w:r>
      <w:r w:rsidR="007F192A" w:rsidRPr="00A13EB0">
        <w:rPr>
          <w:rFonts w:ascii="Verdana" w:hAnsi="Verdana"/>
          <w:b w:val="0"/>
          <w:iCs/>
          <w:sz w:val="20"/>
          <w:szCs w:val="20"/>
        </w:rPr>
        <w:tab/>
        <w:t xml:space="preserve">Zamawiający oceni, czy udostępniane </w:t>
      </w:r>
      <w:r w:rsidR="008C2F2A">
        <w:rPr>
          <w:rFonts w:ascii="Verdana" w:hAnsi="Verdana"/>
          <w:b w:val="0"/>
          <w:iCs/>
          <w:sz w:val="20"/>
          <w:szCs w:val="20"/>
        </w:rPr>
        <w:t>W</w:t>
      </w:r>
      <w:r w:rsidR="008C2F2A" w:rsidRPr="00A13EB0">
        <w:rPr>
          <w:rFonts w:ascii="Verdana" w:hAnsi="Verdana"/>
          <w:b w:val="0"/>
          <w:iCs/>
          <w:sz w:val="20"/>
          <w:szCs w:val="20"/>
        </w:rPr>
        <w:t xml:space="preserve">ykonawcy </w:t>
      </w:r>
      <w:r w:rsidR="007F192A" w:rsidRPr="00A13EB0">
        <w:rPr>
          <w:rFonts w:ascii="Verdana" w:hAnsi="Verdana"/>
          <w:b w:val="0"/>
          <w:iCs/>
          <w:sz w:val="20"/>
          <w:szCs w:val="20"/>
        </w:rPr>
        <w:t>przez inne podmioty zdoln</w:t>
      </w:r>
      <w:r w:rsidR="005C23B1">
        <w:rPr>
          <w:rFonts w:ascii="Verdana" w:hAnsi="Verdana"/>
          <w:b w:val="0"/>
          <w:iCs/>
          <w:sz w:val="20"/>
          <w:szCs w:val="20"/>
        </w:rPr>
        <w:t>ości techniczne lub zawodowe</w:t>
      </w:r>
      <w:r w:rsidR="007F192A" w:rsidRPr="00A13EB0">
        <w:rPr>
          <w:rFonts w:ascii="Verdana" w:hAnsi="Verdana"/>
          <w:b w:val="0"/>
          <w:iCs/>
          <w:sz w:val="20"/>
          <w:szCs w:val="20"/>
        </w:rPr>
        <w:t xml:space="preserve">, pozwalają na wykazanie przez wykonawcę spełniania warunków udziału w postępowaniu oraz zbada, czy nie zachodzą wobec tego podmiotu podstawy wykluczenia, o których mowa w art. 24 ust. 1 pkt 13–22 </w:t>
      </w:r>
      <w:r w:rsidR="00060A61" w:rsidRPr="00A13EB0">
        <w:rPr>
          <w:rFonts w:ascii="Verdana" w:hAnsi="Verdana"/>
          <w:b w:val="0"/>
          <w:iCs/>
          <w:sz w:val="20"/>
          <w:szCs w:val="20"/>
        </w:rPr>
        <w:t xml:space="preserve">ustawy </w:t>
      </w:r>
      <w:proofErr w:type="spellStart"/>
      <w:r w:rsidR="00060A61" w:rsidRPr="00A13EB0">
        <w:rPr>
          <w:rFonts w:ascii="Verdana" w:hAnsi="Verdana"/>
          <w:b w:val="0"/>
          <w:iCs/>
          <w:sz w:val="20"/>
          <w:szCs w:val="20"/>
        </w:rPr>
        <w:t>Pzp</w:t>
      </w:r>
      <w:proofErr w:type="spellEnd"/>
      <w:r w:rsidR="00060A61" w:rsidRPr="00A13EB0">
        <w:rPr>
          <w:rFonts w:ascii="Verdana" w:hAnsi="Verdana"/>
          <w:b w:val="0"/>
          <w:iCs/>
          <w:sz w:val="20"/>
          <w:szCs w:val="20"/>
        </w:rPr>
        <w:t xml:space="preserve"> </w:t>
      </w:r>
      <w:r w:rsidR="007F192A" w:rsidRPr="00A13EB0">
        <w:rPr>
          <w:rFonts w:ascii="Verdana" w:hAnsi="Verdana"/>
          <w:b w:val="0"/>
          <w:iCs/>
          <w:sz w:val="20"/>
          <w:szCs w:val="20"/>
        </w:rPr>
        <w:t>oraz, o których mowa w pkt</w:t>
      </w:r>
      <w:r w:rsidR="00F562A2" w:rsidRPr="00A13EB0">
        <w:rPr>
          <w:rFonts w:ascii="Verdana" w:hAnsi="Verdana"/>
          <w:b w:val="0"/>
          <w:iCs/>
          <w:sz w:val="20"/>
          <w:szCs w:val="20"/>
        </w:rPr>
        <w:t xml:space="preserve"> 8.2 </w:t>
      </w:r>
      <w:r w:rsidR="007F192A" w:rsidRPr="00A13EB0">
        <w:rPr>
          <w:rFonts w:ascii="Verdana" w:hAnsi="Verdana"/>
          <w:b w:val="0"/>
          <w:iCs/>
          <w:sz w:val="20"/>
          <w:szCs w:val="20"/>
        </w:rPr>
        <w:t>IDW</w:t>
      </w:r>
      <w:r w:rsidR="00F562A2" w:rsidRPr="00A13EB0">
        <w:rPr>
          <w:rFonts w:ascii="Verdana" w:hAnsi="Verdana"/>
          <w:b w:val="0"/>
          <w:iCs/>
          <w:sz w:val="20"/>
          <w:szCs w:val="20"/>
        </w:rPr>
        <w:t>.</w:t>
      </w:r>
    </w:p>
    <w:p w:rsidR="00060A61" w:rsidRPr="00A13EB0" w:rsidRDefault="005C23B1" w:rsidP="005C23B1">
      <w:pPr>
        <w:pStyle w:val="Tekstpodstawowy2"/>
        <w:ind w:left="709" w:hanging="709"/>
        <w:rPr>
          <w:rFonts w:ascii="Verdana" w:hAnsi="Verdana" w:cs="Verdana"/>
          <w:b w:val="0"/>
          <w:sz w:val="20"/>
          <w:szCs w:val="20"/>
        </w:rPr>
      </w:pPr>
      <w:r>
        <w:rPr>
          <w:rFonts w:ascii="Verdana" w:hAnsi="Verdana"/>
          <w:b w:val="0"/>
          <w:iCs/>
          <w:sz w:val="20"/>
          <w:szCs w:val="20"/>
        </w:rPr>
        <w:t>10.</w:t>
      </w:r>
      <w:r w:rsidR="002A4D31">
        <w:rPr>
          <w:rFonts w:ascii="Verdana" w:hAnsi="Verdana"/>
          <w:b w:val="0"/>
          <w:iCs/>
          <w:sz w:val="20"/>
          <w:szCs w:val="20"/>
        </w:rPr>
        <w:t xml:space="preserve">4 </w:t>
      </w:r>
      <w:r w:rsidR="002A4D31">
        <w:rPr>
          <w:rFonts w:ascii="Verdana" w:hAnsi="Verdana"/>
          <w:b w:val="0"/>
          <w:iCs/>
          <w:sz w:val="20"/>
          <w:szCs w:val="20"/>
        </w:rPr>
        <w:tab/>
      </w:r>
      <w:r w:rsidR="00060A61" w:rsidRPr="00A13EB0">
        <w:rPr>
          <w:rFonts w:ascii="Verdana" w:hAnsi="Verdana" w:cs="Verdana"/>
          <w:b w:val="0"/>
          <w:sz w:val="20"/>
          <w:szCs w:val="20"/>
        </w:rPr>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060A61" w:rsidRPr="00A13EB0" w:rsidRDefault="00060A61" w:rsidP="009C1C4B">
      <w:pPr>
        <w:pStyle w:val="Tekstpodstawowy2"/>
        <w:numPr>
          <w:ilvl w:val="0"/>
          <w:numId w:val="7"/>
        </w:numPr>
        <w:spacing w:before="0"/>
        <w:rPr>
          <w:rFonts w:ascii="Verdana" w:hAnsi="Verdana" w:cs="Verdana"/>
          <w:b w:val="0"/>
          <w:sz w:val="20"/>
          <w:szCs w:val="20"/>
        </w:rPr>
      </w:pPr>
      <w:r w:rsidRPr="00A13EB0">
        <w:rPr>
          <w:rFonts w:ascii="Verdana" w:hAnsi="Verdana" w:cs="Verdana"/>
          <w:b w:val="0"/>
          <w:sz w:val="20"/>
          <w:szCs w:val="20"/>
        </w:rPr>
        <w:t>zakres dostępnych wykonawcy zasobów innego podmiotu;</w:t>
      </w:r>
    </w:p>
    <w:p w:rsidR="00060A61" w:rsidRPr="00A13EB0" w:rsidRDefault="00060A61" w:rsidP="009C1C4B">
      <w:pPr>
        <w:pStyle w:val="Tekstpodstawowy2"/>
        <w:numPr>
          <w:ilvl w:val="0"/>
          <w:numId w:val="7"/>
        </w:numPr>
        <w:spacing w:before="0"/>
        <w:rPr>
          <w:rFonts w:ascii="Verdana" w:hAnsi="Verdana" w:cs="Verdana"/>
          <w:b w:val="0"/>
          <w:sz w:val="20"/>
          <w:szCs w:val="20"/>
        </w:rPr>
      </w:pPr>
      <w:r w:rsidRPr="00A13EB0">
        <w:rPr>
          <w:rFonts w:ascii="Verdana" w:hAnsi="Verdana" w:cs="Verdana"/>
          <w:b w:val="0"/>
          <w:sz w:val="20"/>
          <w:szCs w:val="20"/>
        </w:rPr>
        <w:t>sposób wykorzystania zasobów innego podmiotu, przez wykonawcę, przy wykonywaniu zamówienia publicznego;</w:t>
      </w:r>
    </w:p>
    <w:p w:rsidR="00060A61" w:rsidRPr="00A13EB0" w:rsidRDefault="00060A61" w:rsidP="009C1C4B">
      <w:pPr>
        <w:pStyle w:val="Tekstpodstawowy2"/>
        <w:numPr>
          <w:ilvl w:val="0"/>
          <w:numId w:val="7"/>
        </w:numPr>
        <w:spacing w:before="0"/>
        <w:rPr>
          <w:rFonts w:ascii="Verdana" w:hAnsi="Verdana" w:cs="Verdana"/>
          <w:b w:val="0"/>
          <w:sz w:val="20"/>
          <w:szCs w:val="20"/>
        </w:rPr>
      </w:pPr>
      <w:r w:rsidRPr="00A13EB0">
        <w:rPr>
          <w:rFonts w:ascii="Verdana" w:hAnsi="Verdana" w:cs="Verdana"/>
          <w:b w:val="0"/>
          <w:sz w:val="20"/>
          <w:szCs w:val="20"/>
        </w:rPr>
        <w:t>zakres i okres udziału innego podmiotu przy wykonywaniu zamówienia publicznego;</w:t>
      </w:r>
    </w:p>
    <w:p w:rsidR="00060A61" w:rsidRPr="00A13EB0" w:rsidRDefault="00060A61" w:rsidP="009C1C4B">
      <w:pPr>
        <w:pStyle w:val="Tekstpodstawowy2"/>
        <w:numPr>
          <w:ilvl w:val="0"/>
          <w:numId w:val="7"/>
        </w:numPr>
        <w:spacing w:before="0"/>
        <w:rPr>
          <w:rFonts w:ascii="Verdana" w:hAnsi="Verdana" w:cs="Verdana"/>
          <w:b w:val="0"/>
          <w:sz w:val="20"/>
          <w:szCs w:val="20"/>
        </w:rPr>
      </w:pPr>
      <w:r w:rsidRPr="00A13EB0">
        <w:rPr>
          <w:rFonts w:ascii="Verdana" w:hAnsi="Verdana" w:cs="Verdana"/>
          <w:b w:val="0"/>
          <w:sz w:val="20"/>
          <w:szCs w:val="20"/>
        </w:rPr>
        <w:t xml:space="preserve">czy podmiot, na zdolnościach którego wykonawca polega w odniesieniu do warunków udziału w postępowaniu dotyczących doświadczenia, zrealizuje </w:t>
      </w:r>
      <w:r w:rsidR="00494301">
        <w:rPr>
          <w:rFonts w:ascii="Verdana" w:hAnsi="Verdana" w:cs="Verdana"/>
          <w:b w:val="0"/>
          <w:sz w:val="20"/>
          <w:szCs w:val="20"/>
        </w:rPr>
        <w:t>dostawy</w:t>
      </w:r>
      <w:r w:rsidRPr="00A13EB0">
        <w:rPr>
          <w:rFonts w:ascii="Verdana" w:hAnsi="Verdana" w:cs="Verdana"/>
          <w:b w:val="0"/>
          <w:sz w:val="20"/>
          <w:szCs w:val="20"/>
        </w:rPr>
        <w:t>, których wskazane zdolności dotyczą</w:t>
      </w:r>
      <w:r w:rsidR="00494301">
        <w:rPr>
          <w:rFonts w:ascii="Verdana" w:hAnsi="Verdana" w:cs="Verdana"/>
          <w:b w:val="0"/>
          <w:sz w:val="20"/>
          <w:szCs w:val="20"/>
        </w:rPr>
        <w:t>.</w:t>
      </w:r>
    </w:p>
    <w:p w:rsidR="00060A61" w:rsidRPr="00A13EB0" w:rsidRDefault="005C23B1" w:rsidP="00060A61">
      <w:pPr>
        <w:pStyle w:val="Tekstpodstawowy2"/>
        <w:ind w:left="709" w:hanging="709"/>
        <w:rPr>
          <w:rFonts w:ascii="Verdana" w:hAnsi="Verdana"/>
          <w:b w:val="0"/>
          <w:iCs/>
          <w:sz w:val="20"/>
          <w:szCs w:val="20"/>
        </w:rPr>
      </w:pPr>
      <w:r>
        <w:rPr>
          <w:rFonts w:ascii="Verdana" w:hAnsi="Verdana"/>
          <w:b w:val="0"/>
          <w:iCs/>
          <w:sz w:val="20"/>
          <w:szCs w:val="20"/>
        </w:rPr>
        <w:t>10.</w:t>
      </w:r>
      <w:r w:rsidR="002A4D31">
        <w:rPr>
          <w:rFonts w:ascii="Verdana" w:hAnsi="Verdana"/>
          <w:b w:val="0"/>
          <w:iCs/>
          <w:sz w:val="20"/>
          <w:szCs w:val="20"/>
        </w:rPr>
        <w:t>5</w:t>
      </w:r>
      <w:r w:rsidR="007F192A" w:rsidRPr="00A13EB0">
        <w:rPr>
          <w:rFonts w:ascii="Verdana" w:hAnsi="Verdana"/>
          <w:b w:val="0"/>
          <w:iCs/>
          <w:sz w:val="20"/>
          <w:szCs w:val="20"/>
        </w:rPr>
        <w:tab/>
      </w:r>
      <w:r w:rsidR="00060A61" w:rsidRPr="00A13EB0">
        <w:rPr>
          <w:rFonts w:ascii="Verdana" w:hAnsi="Verdana"/>
          <w:b w:val="0"/>
          <w:iCs/>
          <w:sz w:val="20"/>
          <w:szCs w:val="20"/>
        </w:rPr>
        <w:t>Zamawiający żąda od wykonawcy, który polega na zdolnościach lub sytuacji innych podmiotów na zasadach określonych w art. 22a ustawy</w:t>
      </w:r>
      <w:r w:rsidR="00D35E08" w:rsidRPr="00A13EB0">
        <w:rPr>
          <w:rFonts w:ascii="Verdana" w:hAnsi="Verdana"/>
          <w:b w:val="0"/>
          <w:iCs/>
          <w:sz w:val="20"/>
          <w:szCs w:val="20"/>
        </w:rPr>
        <w:t xml:space="preserve"> </w:t>
      </w:r>
      <w:proofErr w:type="spellStart"/>
      <w:r w:rsidR="00D35E08" w:rsidRPr="00A13EB0">
        <w:rPr>
          <w:rFonts w:ascii="Verdana" w:hAnsi="Verdana"/>
          <w:b w:val="0"/>
          <w:iCs/>
          <w:sz w:val="20"/>
          <w:szCs w:val="20"/>
        </w:rPr>
        <w:t>Pzp</w:t>
      </w:r>
      <w:proofErr w:type="spellEnd"/>
      <w:r w:rsidR="00060A61" w:rsidRPr="00A13EB0">
        <w:rPr>
          <w:rFonts w:ascii="Verdana" w:hAnsi="Verdana"/>
          <w:b w:val="0"/>
          <w:iCs/>
          <w:sz w:val="20"/>
          <w:szCs w:val="20"/>
        </w:rPr>
        <w:t>, przedstawienia w odniesieniu do tych podmiotów dokumentów wymienionych w pkt. 9.7.2 IDW</w:t>
      </w:r>
      <w:r w:rsidR="00E7543C">
        <w:rPr>
          <w:rFonts w:ascii="Verdana" w:hAnsi="Verdana"/>
          <w:b w:val="0"/>
          <w:iCs/>
          <w:sz w:val="20"/>
          <w:szCs w:val="20"/>
        </w:rPr>
        <w:t>.</w:t>
      </w:r>
    </w:p>
    <w:p w:rsidR="007F192A" w:rsidRPr="00A13EB0" w:rsidRDefault="005C23B1" w:rsidP="002A4D31">
      <w:pPr>
        <w:pStyle w:val="Tekstpodstawowy2"/>
        <w:ind w:left="709" w:hanging="709"/>
        <w:rPr>
          <w:rFonts w:ascii="Verdana" w:hAnsi="Verdana"/>
          <w:b w:val="0"/>
          <w:iCs/>
          <w:sz w:val="20"/>
          <w:szCs w:val="20"/>
        </w:rPr>
      </w:pPr>
      <w:r>
        <w:rPr>
          <w:rFonts w:ascii="Verdana" w:hAnsi="Verdana"/>
          <w:b w:val="0"/>
          <w:iCs/>
          <w:sz w:val="20"/>
          <w:szCs w:val="20"/>
        </w:rPr>
        <w:t>10.</w:t>
      </w:r>
      <w:r w:rsidR="002A4D31">
        <w:rPr>
          <w:rFonts w:ascii="Verdana" w:hAnsi="Verdana"/>
          <w:b w:val="0"/>
          <w:iCs/>
          <w:sz w:val="20"/>
          <w:szCs w:val="20"/>
        </w:rPr>
        <w:t>6</w:t>
      </w:r>
      <w:r w:rsidR="007F192A" w:rsidRPr="00A13EB0">
        <w:rPr>
          <w:rFonts w:ascii="Verdana" w:hAnsi="Verdana"/>
          <w:b w:val="0"/>
          <w:iCs/>
          <w:sz w:val="20"/>
          <w:szCs w:val="20"/>
        </w:rPr>
        <w:tab/>
      </w:r>
      <w:r w:rsidR="00A63AF4" w:rsidRPr="00A13EB0">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warunków udziału w postępowaniu składa także jednolite dokumenty dotyczące tych podmiotów.</w:t>
      </w:r>
    </w:p>
    <w:p w:rsidR="00DC217C" w:rsidRPr="00A13EB0" w:rsidRDefault="005C23B1" w:rsidP="007C02E8">
      <w:pPr>
        <w:pStyle w:val="Tekstpodstawowy2"/>
        <w:ind w:left="709" w:hanging="709"/>
        <w:rPr>
          <w:rFonts w:ascii="Verdana" w:hAnsi="Verdana"/>
          <w:b w:val="0"/>
          <w:iCs/>
          <w:sz w:val="20"/>
          <w:szCs w:val="20"/>
        </w:rPr>
      </w:pPr>
      <w:r>
        <w:rPr>
          <w:rFonts w:ascii="Verdana" w:hAnsi="Verdana"/>
          <w:b w:val="0"/>
          <w:iCs/>
          <w:sz w:val="20"/>
          <w:szCs w:val="20"/>
        </w:rPr>
        <w:t>10.</w:t>
      </w:r>
      <w:r w:rsidR="002A4D31">
        <w:rPr>
          <w:rFonts w:ascii="Verdana" w:hAnsi="Verdana"/>
          <w:b w:val="0"/>
          <w:iCs/>
          <w:sz w:val="20"/>
          <w:szCs w:val="20"/>
        </w:rPr>
        <w:t>7</w:t>
      </w:r>
      <w:r w:rsidR="007F192A" w:rsidRPr="00A13EB0">
        <w:rPr>
          <w:rFonts w:ascii="Verdana" w:hAnsi="Verdana"/>
          <w:b w:val="0"/>
          <w:iCs/>
          <w:sz w:val="20"/>
          <w:szCs w:val="20"/>
        </w:rPr>
        <w:tab/>
      </w:r>
      <w:r w:rsidR="00A63AF4" w:rsidRPr="00A13EB0">
        <w:rPr>
          <w:rFonts w:ascii="Verdana" w:hAnsi="Verdana"/>
          <w:b w:val="0"/>
          <w:iCs/>
          <w:sz w:val="20"/>
          <w:szCs w:val="20"/>
        </w:rPr>
        <w:t>Wykonawca, który zamierza powierzyć wykonanie części zamówienia podwykonawcom</w:t>
      </w:r>
      <w:r w:rsidR="007C02E8" w:rsidRPr="00A13EB0">
        <w:rPr>
          <w:rFonts w:ascii="Verdana" w:hAnsi="Verdana"/>
          <w:b w:val="0"/>
          <w:iCs/>
          <w:sz w:val="20"/>
          <w:szCs w:val="20"/>
        </w:rPr>
        <w:t xml:space="preserve"> </w:t>
      </w:r>
      <w:r w:rsidR="00DC217C" w:rsidRPr="00A13EB0">
        <w:rPr>
          <w:rFonts w:ascii="Verdana" w:hAnsi="Verdana"/>
          <w:b w:val="0"/>
          <w:iCs/>
          <w:sz w:val="20"/>
          <w:szCs w:val="20"/>
        </w:rPr>
        <w:t>składając jednolity dokument zobowiązany jest wypełnić część II sekcja D, oraz wskazać części zamówienia, których wykonanie zamierza powierzyć podwykonawcom oraz, o ile jest to wiadome, podać firmy podwykonawców</w:t>
      </w:r>
      <w:r w:rsidR="00FF069F" w:rsidRPr="00A13EB0">
        <w:rPr>
          <w:rFonts w:ascii="Verdana" w:hAnsi="Verdana"/>
          <w:b w:val="0"/>
          <w:iCs/>
          <w:sz w:val="20"/>
          <w:szCs w:val="20"/>
        </w:rPr>
        <w:t>.</w:t>
      </w:r>
    </w:p>
    <w:p w:rsidR="00DC217C" w:rsidRPr="00A13EB0" w:rsidRDefault="00DC217C" w:rsidP="00DC217C">
      <w:pPr>
        <w:pStyle w:val="Tekstpodstawowy2"/>
        <w:ind w:left="709"/>
        <w:rPr>
          <w:rFonts w:ascii="Verdana" w:hAnsi="Verdana"/>
          <w:b w:val="0"/>
          <w:i/>
          <w:iCs/>
          <w:sz w:val="20"/>
          <w:szCs w:val="20"/>
        </w:rPr>
      </w:pPr>
    </w:p>
    <w:p w:rsidR="00A63AF4" w:rsidRPr="00B25EE0" w:rsidRDefault="00A63AF4" w:rsidP="00A63AF4">
      <w:pPr>
        <w:ind w:left="720" w:hanging="720"/>
        <w:jc w:val="both"/>
        <w:rPr>
          <w:rFonts w:ascii="Verdana" w:hAnsi="Verdana" w:cs="Verdana"/>
          <w:b/>
          <w:sz w:val="20"/>
          <w:szCs w:val="20"/>
        </w:rPr>
      </w:pPr>
      <w:r w:rsidRPr="00B25EE0">
        <w:rPr>
          <w:rFonts w:ascii="Verdana" w:hAnsi="Verdana" w:cs="Verdana"/>
          <w:b/>
          <w:sz w:val="20"/>
          <w:szCs w:val="20"/>
        </w:rPr>
        <w:t xml:space="preserve">11. </w:t>
      </w:r>
      <w:r w:rsidRPr="00B25EE0">
        <w:rPr>
          <w:rFonts w:ascii="Verdana" w:hAnsi="Verdana" w:cs="Verdana"/>
          <w:b/>
          <w:sz w:val="20"/>
          <w:szCs w:val="20"/>
        </w:rPr>
        <w:tab/>
        <w:t>INFORMACJA DLA WYKONAWCÓW WSPÓLNIE UBIEGAJĄCYCH SIĘ O UDZIELENIE ZAMÓWIENIA (SPÓŁKI CYWILNE/ KONSORCJA)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11.1.</w:t>
      </w:r>
      <w:r w:rsidRPr="00A13EB0">
        <w:rPr>
          <w:rFonts w:ascii="Verdana" w:hAnsi="Verdana" w:cs="Verdana"/>
          <w:b w:val="0"/>
          <w:sz w:val="20"/>
          <w:szCs w:val="20"/>
        </w:rPr>
        <w:tab/>
      </w:r>
      <w:r w:rsidRPr="00A13EB0">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11.2.</w:t>
      </w:r>
      <w:r w:rsidRPr="00A13EB0">
        <w:rPr>
          <w:rFonts w:ascii="Verdana" w:hAnsi="Verdana" w:cs="Verdana"/>
          <w:b w:val="0"/>
          <w:sz w:val="20"/>
          <w:szCs w:val="20"/>
        </w:rPr>
        <w:tab/>
      </w:r>
      <w:r w:rsidRPr="00A13EB0">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A13EB0">
        <w:rPr>
          <w:rFonts w:ascii="Verdana" w:hAnsi="Verdana"/>
          <w:b w:val="0"/>
          <w:sz w:val="20"/>
          <w:szCs w:val="20"/>
        </w:rPr>
        <w:t>Pzp</w:t>
      </w:r>
      <w:proofErr w:type="spellEnd"/>
      <w:r w:rsidRPr="00A13EB0">
        <w:rPr>
          <w:rFonts w:ascii="Verdana" w:hAnsi="Verdana"/>
          <w:b w:val="0"/>
          <w:sz w:val="20"/>
          <w:szCs w:val="20"/>
        </w:rPr>
        <w:t>,</w:t>
      </w:r>
      <w:r w:rsidRPr="00A13EB0" w:rsidDel="008D7E19">
        <w:rPr>
          <w:rFonts w:ascii="Verdana" w:hAnsi="Verdana"/>
          <w:b w:val="0"/>
          <w:sz w:val="20"/>
          <w:szCs w:val="20"/>
        </w:rPr>
        <w:t xml:space="preserve"> </w:t>
      </w:r>
      <w:r w:rsidRPr="00A13EB0">
        <w:rPr>
          <w:rFonts w:ascii="Verdana" w:hAnsi="Verdana"/>
          <w:b w:val="0"/>
          <w:sz w:val="20"/>
          <w:szCs w:val="20"/>
        </w:rPr>
        <w:t xml:space="preserve">oraz o których mowa w pkt </w:t>
      </w:r>
      <w:r w:rsidR="00F562A2" w:rsidRPr="00A13EB0">
        <w:rPr>
          <w:rFonts w:ascii="Verdana" w:hAnsi="Verdana"/>
          <w:b w:val="0"/>
          <w:sz w:val="20"/>
          <w:szCs w:val="20"/>
        </w:rPr>
        <w:t xml:space="preserve">8.2 </w:t>
      </w:r>
      <w:r w:rsidRPr="00A13EB0">
        <w:rPr>
          <w:rFonts w:ascii="Verdana" w:hAnsi="Verdana"/>
          <w:b w:val="0"/>
          <w:sz w:val="20"/>
          <w:szCs w:val="20"/>
        </w:rPr>
        <w:t>IDW , natomiast spełnianie warunków udziału w postępowaniu Wykonawcy wykazują zgodnie z pkt 7.2 IDW.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11.3.</w:t>
      </w:r>
      <w:r w:rsidRPr="00A13EB0">
        <w:rPr>
          <w:rFonts w:ascii="Verdana" w:hAnsi="Verdana" w:cs="Verdana"/>
          <w:b w:val="0"/>
          <w:sz w:val="20"/>
          <w:szCs w:val="20"/>
        </w:rPr>
        <w:tab/>
      </w:r>
      <w:r w:rsidRPr="00A13EB0">
        <w:rPr>
          <w:rFonts w:ascii="Verdana" w:hAnsi="Verdana"/>
          <w:b w:val="0"/>
          <w:sz w:val="20"/>
          <w:szCs w:val="20"/>
        </w:rPr>
        <w:t xml:space="preserve">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w:t>
      </w:r>
      <w:r w:rsidRPr="00A13EB0">
        <w:rPr>
          <w:rFonts w:ascii="Verdana" w:hAnsi="Verdana"/>
          <w:b w:val="0"/>
          <w:sz w:val="20"/>
          <w:szCs w:val="20"/>
        </w:rPr>
        <w:lastRenderedPageBreak/>
        <w:t>każdy z wykonawców wykazuje spełnianie warunków udziału w postępowaniu  oraz brak podstaw wykluczenia.</w:t>
      </w:r>
    </w:p>
    <w:p w:rsidR="00A63AF4" w:rsidRDefault="00A63AF4" w:rsidP="007376C2">
      <w:pPr>
        <w:pStyle w:val="Tekstpodstawowy2"/>
        <w:spacing w:after="120"/>
        <w:ind w:left="709" w:hanging="709"/>
        <w:rPr>
          <w:rFonts w:ascii="Verdana" w:hAnsi="Verdana"/>
          <w:b w:val="0"/>
          <w:sz w:val="20"/>
          <w:szCs w:val="20"/>
        </w:rPr>
      </w:pPr>
      <w:r w:rsidRPr="00A13EB0">
        <w:rPr>
          <w:rFonts w:ascii="Verdana" w:hAnsi="Verdana" w:cs="Verdana"/>
          <w:b w:val="0"/>
          <w:sz w:val="20"/>
          <w:szCs w:val="20"/>
        </w:rPr>
        <w:t>11.4.</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r w:rsidR="007719B9" w:rsidRPr="00A13EB0">
        <w:rPr>
          <w:rFonts w:ascii="Verdana" w:hAnsi="Verdana"/>
          <w:b w:val="0"/>
          <w:sz w:val="20"/>
          <w:szCs w:val="20"/>
        </w:rPr>
        <w:t>.</w:t>
      </w:r>
    </w:p>
    <w:p w:rsidR="00FA53B4" w:rsidRPr="00A13EB0" w:rsidRDefault="00FA53B4" w:rsidP="007376C2">
      <w:pPr>
        <w:pStyle w:val="Tekstpodstawowy2"/>
        <w:spacing w:after="120"/>
        <w:ind w:left="709" w:hanging="709"/>
        <w:rPr>
          <w:rFonts w:ascii="Verdana" w:hAnsi="Verdana"/>
          <w:b w:val="0"/>
          <w:iCs/>
          <w:sz w:val="20"/>
          <w:szCs w:val="20"/>
        </w:rPr>
      </w:pPr>
    </w:p>
    <w:p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12. </w:t>
      </w:r>
      <w:r w:rsidRPr="00A13EB0">
        <w:rPr>
          <w:rFonts w:ascii="Verdana" w:hAnsi="Verdana" w:cs="Verdana"/>
          <w:b/>
          <w:sz w:val="20"/>
          <w:szCs w:val="20"/>
        </w:rPr>
        <w:tab/>
        <w:t>SPOSÓB KOMUNIKACJI ORAZ WYMAGANIA FORMALNE DOTYCZĄCE SKŁADANYCH OŚWIADCZEŃ I DOKUMENTÓW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12.1.</w:t>
      </w:r>
      <w:r w:rsidRPr="00A13EB0">
        <w:rPr>
          <w:rFonts w:ascii="Verdana" w:hAnsi="Verdana" w:cs="Verdana"/>
          <w:b w:val="0"/>
          <w:sz w:val="20"/>
          <w:szCs w:val="20"/>
        </w:rPr>
        <w:tab/>
      </w:r>
      <w:r w:rsidRPr="00A13EB0">
        <w:rPr>
          <w:rFonts w:ascii="Verdana" w:hAnsi="Verdana"/>
          <w:b w:val="0"/>
          <w:iCs/>
          <w:sz w:val="20"/>
          <w:szCs w:val="20"/>
        </w:rPr>
        <w:t>W postępowaniu komunikacja między zamawiającym a wykonawcami odbywa się za pośrednictwem operatora pocztowego</w:t>
      </w:r>
      <w:r w:rsidRPr="00A13EB0">
        <w:rPr>
          <w:b w:val="0"/>
          <w:sz w:val="20"/>
          <w:szCs w:val="20"/>
        </w:rPr>
        <w:t xml:space="preserve"> </w:t>
      </w:r>
      <w:r w:rsidRPr="00A13EB0">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A13EB0">
        <w:rPr>
          <w:rFonts w:ascii="Verdana" w:hAnsi="Verdana"/>
          <w:b w:val="0"/>
          <w:iCs/>
          <w:sz w:val="20"/>
          <w:szCs w:val="20"/>
        </w:rPr>
        <w:t xml:space="preserve">poniżej </w:t>
      </w:r>
      <w:r w:rsidRPr="00A13EB0">
        <w:rPr>
          <w:rFonts w:ascii="Verdana" w:hAnsi="Verdana"/>
          <w:b w:val="0"/>
          <w:iCs/>
          <w:sz w:val="20"/>
          <w:szCs w:val="20"/>
        </w:rPr>
        <w:t xml:space="preserve">w pkt </w:t>
      </w:r>
      <w:r w:rsidR="00912F01" w:rsidRPr="00A13EB0">
        <w:rPr>
          <w:rFonts w:ascii="Verdana" w:hAnsi="Verdana"/>
          <w:b w:val="0"/>
          <w:iCs/>
          <w:sz w:val="20"/>
          <w:szCs w:val="20"/>
        </w:rPr>
        <w:t>12.</w:t>
      </w:r>
      <w:r w:rsidR="00FB5543" w:rsidRPr="00A13EB0">
        <w:rPr>
          <w:rFonts w:ascii="Verdana" w:hAnsi="Verdana"/>
          <w:b w:val="0"/>
          <w:iCs/>
          <w:sz w:val="20"/>
          <w:szCs w:val="20"/>
        </w:rPr>
        <w:t>4</w:t>
      </w:r>
      <w:r w:rsidR="00912F01" w:rsidRPr="00A13EB0">
        <w:rPr>
          <w:rFonts w:ascii="Verdana" w:hAnsi="Verdana"/>
          <w:b w:val="0"/>
          <w:iCs/>
          <w:sz w:val="20"/>
          <w:szCs w:val="20"/>
        </w:rPr>
        <w:t>. – 12.</w:t>
      </w:r>
      <w:r w:rsidR="00FB5543" w:rsidRPr="00A13EB0">
        <w:rPr>
          <w:rFonts w:ascii="Verdana" w:hAnsi="Verdana"/>
          <w:b w:val="0"/>
          <w:iCs/>
          <w:sz w:val="20"/>
          <w:szCs w:val="20"/>
        </w:rPr>
        <w:t>7</w:t>
      </w:r>
      <w:r w:rsidR="00912F01" w:rsidRPr="00A13EB0">
        <w:rPr>
          <w:rFonts w:ascii="Verdana" w:hAnsi="Verdana"/>
          <w:b w:val="0"/>
          <w:iCs/>
          <w:sz w:val="20"/>
          <w:szCs w:val="20"/>
        </w:rPr>
        <w:t>. IDW.</w:t>
      </w:r>
    </w:p>
    <w:p w:rsidR="004F1AAF" w:rsidRPr="00A13EB0" w:rsidRDefault="00E25A56" w:rsidP="00A27668">
      <w:pPr>
        <w:pStyle w:val="Tekstpodstawowy2"/>
        <w:ind w:left="709"/>
        <w:rPr>
          <w:rFonts w:ascii="Verdana" w:hAnsi="Verdana"/>
          <w:b w:val="0"/>
          <w:iCs/>
          <w:sz w:val="20"/>
          <w:szCs w:val="20"/>
        </w:rPr>
      </w:pPr>
      <w:r w:rsidRPr="00A13EB0">
        <w:rPr>
          <w:rFonts w:ascii="Verdana" w:hAnsi="Verdana"/>
          <w:b w:val="0"/>
          <w:iCs/>
          <w:sz w:val="20"/>
          <w:szCs w:val="20"/>
        </w:rPr>
        <w:t>Zamawiający wyznacza do kontaktowania się z Wykonawcami:</w:t>
      </w:r>
      <w:r w:rsidR="00A27668">
        <w:rPr>
          <w:rFonts w:ascii="Verdana" w:hAnsi="Verdana"/>
          <w:b w:val="0"/>
          <w:iCs/>
          <w:sz w:val="20"/>
          <w:szCs w:val="20"/>
        </w:rPr>
        <w:t xml:space="preserve"> </w:t>
      </w:r>
      <w:r w:rsidR="003B2922">
        <w:rPr>
          <w:rFonts w:ascii="Verdana" w:hAnsi="Verdana"/>
          <w:b w:val="0"/>
          <w:iCs/>
          <w:sz w:val="20"/>
          <w:szCs w:val="20"/>
        </w:rPr>
        <w:t>Pan</w:t>
      </w:r>
      <w:r w:rsidR="00DF66DE">
        <w:rPr>
          <w:rFonts w:ascii="Verdana" w:hAnsi="Verdana"/>
          <w:b w:val="0"/>
          <w:iCs/>
          <w:sz w:val="20"/>
          <w:szCs w:val="20"/>
        </w:rPr>
        <w:t>a</w:t>
      </w:r>
      <w:r w:rsidR="003B2922">
        <w:rPr>
          <w:rFonts w:ascii="Verdana" w:hAnsi="Verdana"/>
          <w:b w:val="0"/>
          <w:iCs/>
          <w:sz w:val="20"/>
          <w:szCs w:val="20"/>
        </w:rPr>
        <w:t xml:space="preserve"> </w:t>
      </w:r>
      <w:r w:rsidR="00FA53B4">
        <w:rPr>
          <w:rFonts w:ascii="Verdana" w:hAnsi="Verdana"/>
          <w:b w:val="0"/>
          <w:iCs/>
          <w:sz w:val="20"/>
          <w:szCs w:val="20"/>
        </w:rPr>
        <w:t>Rafał</w:t>
      </w:r>
      <w:r w:rsidR="00DF66DE">
        <w:rPr>
          <w:rFonts w:ascii="Verdana" w:hAnsi="Verdana"/>
          <w:b w:val="0"/>
          <w:iCs/>
          <w:sz w:val="20"/>
          <w:szCs w:val="20"/>
        </w:rPr>
        <w:t>a</w:t>
      </w:r>
      <w:r w:rsidR="00FA53B4">
        <w:rPr>
          <w:rFonts w:ascii="Verdana" w:hAnsi="Verdana"/>
          <w:b w:val="0"/>
          <w:iCs/>
          <w:sz w:val="20"/>
          <w:szCs w:val="20"/>
        </w:rPr>
        <w:t xml:space="preserve"> </w:t>
      </w:r>
      <w:proofErr w:type="spellStart"/>
      <w:r w:rsidR="00FA53B4">
        <w:rPr>
          <w:rFonts w:ascii="Verdana" w:hAnsi="Verdana"/>
          <w:b w:val="0"/>
          <w:iCs/>
          <w:sz w:val="20"/>
          <w:szCs w:val="20"/>
        </w:rPr>
        <w:t>Jankowicz</w:t>
      </w:r>
      <w:r w:rsidR="00DF66DE">
        <w:rPr>
          <w:rFonts w:ascii="Verdana" w:hAnsi="Verdana"/>
          <w:b w:val="0"/>
          <w:iCs/>
          <w:sz w:val="20"/>
          <w:szCs w:val="20"/>
        </w:rPr>
        <w:t>a</w:t>
      </w:r>
      <w:proofErr w:type="spellEnd"/>
      <w:r w:rsidR="004F1AAF" w:rsidRPr="00A13EB0">
        <w:rPr>
          <w:rFonts w:ascii="Verdana" w:hAnsi="Verdana"/>
          <w:b w:val="0"/>
          <w:iCs/>
          <w:sz w:val="20"/>
          <w:szCs w:val="20"/>
        </w:rPr>
        <w:t xml:space="preserve"> (tel. </w:t>
      </w:r>
      <w:r w:rsidR="003B2922">
        <w:rPr>
          <w:rFonts w:ascii="Verdana" w:hAnsi="Verdana"/>
          <w:b w:val="0"/>
          <w:iCs/>
          <w:sz w:val="20"/>
          <w:szCs w:val="20"/>
        </w:rPr>
        <w:t>22/52-12-</w:t>
      </w:r>
      <w:r w:rsidR="00FA53B4">
        <w:rPr>
          <w:rFonts w:ascii="Verdana" w:hAnsi="Verdana"/>
          <w:b w:val="0"/>
          <w:iCs/>
          <w:sz w:val="20"/>
          <w:szCs w:val="20"/>
        </w:rPr>
        <w:t>334</w:t>
      </w:r>
      <w:r w:rsidR="00A27668">
        <w:rPr>
          <w:rFonts w:ascii="Verdana" w:hAnsi="Verdana"/>
          <w:b w:val="0"/>
          <w:iCs/>
          <w:sz w:val="20"/>
          <w:szCs w:val="20"/>
        </w:rPr>
        <w:t xml:space="preserve">, e-mail: </w:t>
      </w:r>
      <w:r w:rsidR="003D48D2">
        <w:rPr>
          <w:rFonts w:ascii="Verdana" w:hAnsi="Verdana"/>
          <w:b w:val="0"/>
          <w:iCs/>
          <w:sz w:val="20"/>
          <w:szCs w:val="20"/>
        </w:rPr>
        <w:t>rafal.</w:t>
      </w:r>
      <w:r w:rsidR="00FA53B4">
        <w:rPr>
          <w:rFonts w:ascii="Verdana" w:hAnsi="Verdana"/>
          <w:b w:val="0"/>
          <w:iCs/>
          <w:sz w:val="20"/>
          <w:szCs w:val="20"/>
        </w:rPr>
        <w:t>jankowicz</w:t>
      </w:r>
      <w:r w:rsidR="00A27668">
        <w:rPr>
          <w:rFonts w:ascii="Verdana" w:hAnsi="Verdana"/>
          <w:b w:val="0"/>
          <w:iCs/>
          <w:sz w:val="20"/>
          <w:szCs w:val="20"/>
        </w:rPr>
        <w:t>@ms.gov.pl</w:t>
      </w:r>
      <w:r w:rsidR="004F1AAF" w:rsidRPr="00A13EB0">
        <w:rPr>
          <w:rFonts w:ascii="Verdana" w:hAnsi="Verdana"/>
          <w:b w:val="0"/>
          <w:iCs/>
          <w:sz w:val="20"/>
          <w:szCs w:val="20"/>
        </w:rPr>
        <w:t>)</w:t>
      </w:r>
    </w:p>
    <w:p w:rsidR="00FB5543" w:rsidRPr="00A13EB0" w:rsidRDefault="00FB5543" w:rsidP="00FB5543">
      <w:pPr>
        <w:pStyle w:val="Tekstpodstawowy2"/>
        <w:ind w:left="709" w:hanging="709"/>
        <w:rPr>
          <w:rFonts w:ascii="Verdana" w:hAnsi="Verdana"/>
          <w:b w:val="0"/>
          <w:iCs/>
          <w:sz w:val="20"/>
          <w:szCs w:val="20"/>
        </w:rPr>
      </w:pPr>
      <w:r w:rsidRPr="00A13EB0">
        <w:rPr>
          <w:rFonts w:ascii="Verdana" w:hAnsi="Verdana"/>
          <w:b w:val="0"/>
          <w:iCs/>
          <w:sz w:val="20"/>
          <w:szCs w:val="20"/>
        </w:rPr>
        <w:t>12.2</w:t>
      </w:r>
      <w:r w:rsidRPr="00A13EB0">
        <w:rPr>
          <w:rFonts w:ascii="Verdana" w:hAnsi="Verdana"/>
          <w:b w:val="0"/>
          <w:iCs/>
          <w:sz w:val="20"/>
          <w:szCs w:val="20"/>
        </w:rPr>
        <w:tab/>
        <w:t xml:space="preserve">Wykonawca może zwrócić się do Zamawiającego o wyjaśnienie treści specyfikacji istotnych warunków zamówienia (SIWZ), kierując wniosek na adres: </w:t>
      </w:r>
    </w:p>
    <w:p w:rsidR="00D57847" w:rsidRPr="00A13EB0" w:rsidRDefault="00D57847" w:rsidP="00D57847">
      <w:pPr>
        <w:pStyle w:val="rozdzia"/>
        <w:jc w:val="center"/>
        <w:rPr>
          <w:sz w:val="20"/>
          <w:szCs w:val="20"/>
        </w:rPr>
      </w:pPr>
      <w:r w:rsidRPr="00A13EB0">
        <w:rPr>
          <w:sz w:val="20"/>
          <w:szCs w:val="20"/>
        </w:rPr>
        <w:t>Ministerstwo Sprawiedliwości</w:t>
      </w:r>
    </w:p>
    <w:p w:rsidR="00D57847" w:rsidRPr="00A13EB0" w:rsidRDefault="00D57847" w:rsidP="00D57847">
      <w:pPr>
        <w:pStyle w:val="rozdzia"/>
        <w:jc w:val="center"/>
        <w:rPr>
          <w:sz w:val="20"/>
          <w:szCs w:val="20"/>
        </w:rPr>
      </w:pPr>
      <w:r w:rsidRPr="00A13EB0">
        <w:rPr>
          <w:sz w:val="20"/>
          <w:szCs w:val="20"/>
        </w:rPr>
        <w:t>Al. Ujazdowskie 11</w:t>
      </w:r>
    </w:p>
    <w:p w:rsidR="00D57847" w:rsidRPr="00A13EB0" w:rsidRDefault="00D57847" w:rsidP="00D57847">
      <w:pPr>
        <w:pStyle w:val="rozdzia"/>
        <w:jc w:val="center"/>
        <w:rPr>
          <w:sz w:val="20"/>
          <w:szCs w:val="20"/>
        </w:rPr>
      </w:pPr>
      <w:r w:rsidRPr="00A13EB0">
        <w:rPr>
          <w:sz w:val="20"/>
          <w:szCs w:val="20"/>
        </w:rPr>
        <w:t>00-567 Warszawa</w:t>
      </w:r>
    </w:p>
    <w:p w:rsidR="00E25A56" w:rsidRPr="00A13EB0" w:rsidRDefault="00FB5543" w:rsidP="00FB5543">
      <w:pPr>
        <w:pStyle w:val="Tekstpodstawowy2"/>
        <w:spacing w:before="0"/>
        <w:ind w:left="709"/>
        <w:rPr>
          <w:rFonts w:ascii="Verdana" w:hAnsi="Verdana"/>
          <w:b w:val="0"/>
          <w:iCs/>
          <w:sz w:val="20"/>
          <w:szCs w:val="20"/>
        </w:rPr>
      </w:pPr>
      <w:r w:rsidRPr="00A13EB0">
        <w:rPr>
          <w:rFonts w:ascii="Verdana" w:hAnsi="Verdana"/>
          <w:b w:val="0"/>
          <w:iCs/>
          <w:sz w:val="20"/>
          <w:szCs w:val="20"/>
        </w:rPr>
        <w:t xml:space="preserve">Zamawiający prosi o </w:t>
      </w:r>
      <w:r w:rsidRPr="00A13EB0">
        <w:rPr>
          <w:rFonts w:ascii="Verdana" w:hAnsi="Verdana"/>
          <w:b w:val="0"/>
          <w:iCs/>
          <w:sz w:val="20"/>
          <w:szCs w:val="20"/>
          <w:u w:val="single"/>
        </w:rPr>
        <w:t>przekazywanie pytań również drogą elektroniczną</w:t>
      </w:r>
      <w:r w:rsidRPr="00A13EB0">
        <w:rPr>
          <w:rFonts w:ascii="Verdana" w:hAnsi="Verdana"/>
          <w:b w:val="0"/>
          <w:iCs/>
          <w:sz w:val="20"/>
          <w:szCs w:val="20"/>
        </w:rPr>
        <w:t xml:space="preserve"> (na adres </w:t>
      </w:r>
      <w:r w:rsidR="002B4CE5">
        <w:rPr>
          <w:rFonts w:ascii="Verdana" w:hAnsi="Verdana"/>
          <w:b w:val="0"/>
          <w:iCs/>
          <w:sz w:val="20"/>
          <w:szCs w:val="20"/>
        </w:rPr>
        <w:t>rafal.</w:t>
      </w:r>
      <w:r w:rsidR="00FA53B4">
        <w:rPr>
          <w:rFonts w:ascii="Verdana" w:hAnsi="Verdana"/>
          <w:b w:val="0"/>
          <w:iCs/>
          <w:sz w:val="20"/>
          <w:szCs w:val="20"/>
        </w:rPr>
        <w:t>jankowicz</w:t>
      </w:r>
      <w:r w:rsidR="00D57847" w:rsidRPr="00A13EB0">
        <w:rPr>
          <w:rFonts w:ascii="Verdana" w:hAnsi="Verdana"/>
          <w:b w:val="0"/>
          <w:iCs/>
          <w:sz w:val="20"/>
          <w:szCs w:val="20"/>
        </w:rPr>
        <w:t>@ms.gov.pl</w:t>
      </w:r>
      <w:r w:rsidRPr="00A13EB0">
        <w:rPr>
          <w:rFonts w:ascii="Verdana" w:hAnsi="Verdana"/>
          <w:b w:val="0"/>
          <w:iCs/>
          <w:sz w:val="20"/>
          <w:szCs w:val="20"/>
        </w:rPr>
        <w:t>) w formie edytowalnej, gdyż skróci to czas udzielania wyjaśnień.</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Jeżeli </w:t>
      </w:r>
      <w:r w:rsidR="008C2F2A">
        <w:rPr>
          <w:rFonts w:ascii="Verdana" w:hAnsi="Verdana"/>
          <w:b w:val="0"/>
          <w:iCs/>
          <w:sz w:val="20"/>
          <w:szCs w:val="20"/>
        </w:rPr>
        <w:t>Z</w:t>
      </w:r>
      <w:r w:rsidR="008C2F2A" w:rsidRPr="00A13EB0">
        <w:rPr>
          <w:rFonts w:ascii="Verdana" w:hAnsi="Verdana"/>
          <w:b w:val="0"/>
          <w:iCs/>
          <w:sz w:val="20"/>
          <w:szCs w:val="20"/>
        </w:rPr>
        <w:t xml:space="preserve">amawiający </w:t>
      </w:r>
      <w:r w:rsidR="00E25A56" w:rsidRPr="00A13EB0">
        <w:rPr>
          <w:rFonts w:ascii="Verdana" w:hAnsi="Verdana"/>
          <w:b w:val="0"/>
          <w:iCs/>
          <w:sz w:val="20"/>
          <w:szCs w:val="20"/>
        </w:rPr>
        <w:t xml:space="preserve">lub </w:t>
      </w:r>
      <w:r w:rsidR="008C2F2A">
        <w:rPr>
          <w:rFonts w:ascii="Verdana" w:hAnsi="Verdana"/>
          <w:b w:val="0"/>
          <w:iCs/>
          <w:sz w:val="20"/>
          <w:szCs w:val="20"/>
        </w:rPr>
        <w:t>W</w:t>
      </w:r>
      <w:r w:rsidR="008C2F2A" w:rsidRPr="00A13EB0">
        <w:rPr>
          <w:rFonts w:ascii="Verdana" w:hAnsi="Verdana"/>
          <w:b w:val="0"/>
          <w:iCs/>
          <w:sz w:val="20"/>
          <w:szCs w:val="20"/>
        </w:rPr>
        <w:t xml:space="preserve">ykonawca </w:t>
      </w:r>
      <w:r w:rsidR="00E25A56" w:rsidRPr="00A13EB0">
        <w:rPr>
          <w:rFonts w:ascii="Verdana" w:hAnsi="Verdana"/>
          <w:b w:val="0"/>
          <w:iCs/>
          <w:sz w:val="20"/>
          <w:szCs w:val="20"/>
        </w:rPr>
        <w:t>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A63AF4" w:rsidRPr="00A13EB0" w:rsidRDefault="00A63AF4" w:rsidP="00A63AF4">
      <w:pPr>
        <w:pStyle w:val="Tekstpodstawowy2"/>
        <w:ind w:left="709" w:hanging="709"/>
        <w:rPr>
          <w:rFonts w:ascii="Verdana" w:hAnsi="Verdana"/>
          <w:b w:val="0"/>
          <w:i/>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4</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W postępowaniu oświadczenia, w tym jednolity dokument, składa się w formie pisemnej</w:t>
      </w:r>
      <w:r w:rsidR="00C700C2" w:rsidRPr="00A13EB0">
        <w:rPr>
          <w:rFonts w:ascii="Verdana" w:hAnsi="Verdana"/>
          <w:b w:val="0"/>
          <w:i/>
          <w:iCs/>
          <w:sz w:val="20"/>
          <w:szCs w:val="20"/>
        </w:rPr>
        <w:t>.</w:t>
      </w:r>
    </w:p>
    <w:p w:rsidR="00044C28" w:rsidRPr="00A13EB0" w:rsidRDefault="00044C28" w:rsidP="00A63AF4">
      <w:pPr>
        <w:pStyle w:val="Tekstpodstawowy2"/>
        <w:ind w:left="709" w:hanging="709"/>
        <w:rPr>
          <w:rFonts w:ascii="Verdana" w:hAnsi="Verdana"/>
          <w:b w:val="0"/>
          <w:iCs/>
          <w:sz w:val="20"/>
          <w:szCs w:val="20"/>
        </w:rPr>
      </w:pPr>
      <w:r w:rsidRPr="00A13EB0">
        <w:rPr>
          <w:rFonts w:ascii="Verdana" w:hAnsi="Verdana" w:cs="Verdana"/>
          <w:b w:val="0"/>
          <w:sz w:val="20"/>
          <w:szCs w:val="20"/>
        </w:rPr>
        <w:tab/>
        <w:t xml:space="preserve">Jednolity dokument wypełnia i podpisuje </w:t>
      </w:r>
      <w:r w:rsidR="00D35E08" w:rsidRPr="00A13EB0">
        <w:rPr>
          <w:rFonts w:ascii="Verdana" w:hAnsi="Verdana" w:cs="Verdana"/>
          <w:b w:val="0"/>
          <w:sz w:val="20"/>
          <w:szCs w:val="20"/>
        </w:rPr>
        <w:t xml:space="preserve">podmiot </w:t>
      </w:r>
      <w:r w:rsidR="00D35E08" w:rsidRPr="00A13EB0">
        <w:rPr>
          <w:rFonts w:ascii="Verdana" w:hAnsi="Verdana" w:cs="Verdana"/>
          <w:b w:val="0"/>
          <w:iCs/>
          <w:sz w:val="20"/>
          <w:szCs w:val="20"/>
        </w:rPr>
        <w:t xml:space="preserve">na zdolnościach lub sytuacji którego, na zasadach określonych w art. 22a ustawy </w:t>
      </w:r>
      <w:proofErr w:type="spellStart"/>
      <w:r w:rsidR="00D35E08" w:rsidRPr="00A13EB0">
        <w:rPr>
          <w:rFonts w:ascii="Verdana" w:hAnsi="Verdana" w:cs="Verdana"/>
          <w:b w:val="0"/>
          <w:iCs/>
          <w:sz w:val="20"/>
          <w:szCs w:val="20"/>
        </w:rPr>
        <w:t>Pzp</w:t>
      </w:r>
      <w:proofErr w:type="spellEnd"/>
      <w:r w:rsidR="00D35E08" w:rsidRPr="00A13EB0">
        <w:rPr>
          <w:rFonts w:ascii="Verdana" w:hAnsi="Verdana" w:cs="Verdana"/>
          <w:b w:val="0"/>
          <w:iCs/>
          <w:sz w:val="20"/>
          <w:szCs w:val="20"/>
        </w:rPr>
        <w:t>, polega wykonawca.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Ofertę składa się pod rygorem nieważności w formie pisemnej.</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6</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Oświadczenia, o których mowa w rozporządzeniu Ministra Rozwoju </w:t>
      </w:r>
      <w:r w:rsidR="001B0E07" w:rsidRPr="00A13EB0">
        <w:rPr>
          <w:rFonts w:ascii="Verdana" w:hAnsi="Verdana"/>
          <w:b w:val="0"/>
          <w:iCs/>
          <w:sz w:val="20"/>
          <w:szCs w:val="20"/>
        </w:rPr>
        <w:t xml:space="preserve">z dnia 26 lipca 2016 r. </w:t>
      </w:r>
      <w:r w:rsidR="00E25A56" w:rsidRPr="00A13EB0">
        <w:rPr>
          <w:rFonts w:ascii="Verdana" w:hAnsi="Verdana"/>
          <w:b w:val="0"/>
          <w:iCs/>
          <w:sz w:val="20"/>
          <w:szCs w:val="20"/>
        </w:rPr>
        <w:t>w sprawie rodzajów dokumentów, jakich może żądać zamawiający od wykonawcy</w:t>
      </w:r>
      <w:r w:rsidR="00F36B1E">
        <w:rPr>
          <w:rFonts w:ascii="Verdana" w:hAnsi="Verdana"/>
          <w:b w:val="0"/>
          <w:iCs/>
          <w:sz w:val="20"/>
          <w:szCs w:val="20"/>
        </w:rPr>
        <w:t xml:space="preserve"> w postępowaniu o udzielenie zamówienia</w:t>
      </w:r>
      <w:r w:rsidR="001B0E07" w:rsidRPr="00A13EB0">
        <w:rPr>
          <w:rFonts w:ascii="Verdana" w:hAnsi="Verdana"/>
          <w:b w:val="0"/>
          <w:iCs/>
          <w:sz w:val="20"/>
          <w:szCs w:val="20"/>
        </w:rPr>
        <w:t xml:space="preserve"> (Dz. U. z 2016 r. poz. 1126)</w:t>
      </w:r>
      <w:r w:rsidR="00E25A56" w:rsidRPr="00A13EB0">
        <w:rPr>
          <w:rFonts w:ascii="Verdana" w:hAnsi="Verdana"/>
          <w:b w:val="0"/>
          <w:iCs/>
          <w:sz w:val="20"/>
          <w:szCs w:val="20"/>
        </w:rPr>
        <w:t xml:space="preserve">, zwanym dalej „rozporządzeniem” składane przez wykonawcę i inne podmioty, na zdolnościach lub sytuacji których polega wykonawca na zasadach określonych w art. 22a ustawy </w:t>
      </w:r>
      <w:proofErr w:type="spellStart"/>
      <w:r w:rsidR="00E25A56" w:rsidRPr="00A13EB0">
        <w:rPr>
          <w:rFonts w:ascii="Verdana" w:hAnsi="Verdana"/>
          <w:b w:val="0"/>
          <w:iCs/>
          <w:sz w:val="20"/>
          <w:szCs w:val="20"/>
        </w:rPr>
        <w:t>Pzp</w:t>
      </w:r>
      <w:proofErr w:type="spellEnd"/>
      <w:r w:rsidR="00E25A56" w:rsidRPr="00A13EB0">
        <w:rPr>
          <w:rFonts w:ascii="Verdana" w:hAnsi="Verdana"/>
          <w:b w:val="0"/>
          <w:iCs/>
          <w:sz w:val="20"/>
          <w:szCs w:val="20"/>
        </w:rPr>
        <w:t xml:space="preserve"> oraz przez podwykonawców, należy złożyć </w:t>
      </w:r>
      <w:r w:rsidR="00E25A56" w:rsidRPr="00A13EB0">
        <w:rPr>
          <w:rFonts w:ascii="Verdana" w:hAnsi="Verdana"/>
          <w:iCs/>
          <w:sz w:val="20"/>
          <w:szCs w:val="20"/>
        </w:rPr>
        <w:t>w oryginale</w:t>
      </w:r>
      <w:r w:rsidR="00E25A56" w:rsidRPr="00A13EB0">
        <w:rPr>
          <w:rFonts w:ascii="Verdana" w:hAnsi="Verdana"/>
          <w:b w:val="0"/>
          <w:iCs/>
          <w:sz w:val="20"/>
          <w:szCs w:val="20"/>
        </w:rPr>
        <w:t>.</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6B6655" w:rsidRPr="00A13EB0">
        <w:rPr>
          <w:rFonts w:ascii="Verdana" w:hAnsi="Verdana" w:cs="Verdana"/>
          <w:b w:val="0"/>
          <w:sz w:val="20"/>
          <w:szCs w:val="20"/>
        </w:rPr>
        <w:t>7</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Dokumenty, o których mowa w rozporządzeniu, inne niż oświadczenia, o których mowa </w:t>
      </w:r>
      <w:r w:rsidR="00912F01" w:rsidRPr="00A13EB0">
        <w:rPr>
          <w:rFonts w:ascii="Verdana" w:hAnsi="Verdana"/>
          <w:b w:val="0"/>
          <w:iCs/>
          <w:sz w:val="20"/>
          <w:szCs w:val="20"/>
        </w:rPr>
        <w:t xml:space="preserve">powyżej </w:t>
      </w:r>
      <w:r w:rsidR="00E25A56" w:rsidRPr="00A13EB0">
        <w:rPr>
          <w:rFonts w:ascii="Verdana" w:hAnsi="Verdana"/>
          <w:b w:val="0"/>
          <w:iCs/>
          <w:sz w:val="20"/>
          <w:szCs w:val="20"/>
        </w:rPr>
        <w:t>w pkt 12.</w:t>
      </w:r>
      <w:r w:rsidR="006B6655" w:rsidRPr="00A13EB0">
        <w:rPr>
          <w:rFonts w:ascii="Verdana" w:hAnsi="Verdana"/>
          <w:b w:val="0"/>
          <w:iCs/>
          <w:sz w:val="20"/>
          <w:szCs w:val="20"/>
        </w:rPr>
        <w:t>6</w:t>
      </w:r>
      <w:r w:rsidR="00E25A56" w:rsidRPr="00A13EB0">
        <w:rPr>
          <w:rFonts w:ascii="Verdana" w:hAnsi="Verdana"/>
          <w:b w:val="0"/>
          <w:iCs/>
          <w:sz w:val="20"/>
          <w:szCs w:val="20"/>
        </w:rPr>
        <w:t xml:space="preserve"> IDW, należy złożyć w oryginale lub kopii </w:t>
      </w:r>
      <w:r w:rsidR="001B0E07" w:rsidRPr="00A13EB0">
        <w:rPr>
          <w:rFonts w:ascii="Verdana" w:hAnsi="Verdana"/>
          <w:b w:val="0"/>
          <w:iCs/>
          <w:sz w:val="20"/>
          <w:szCs w:val="20"/>
        </w:rPr>
        <w:t xml:space="preserve">poświadczonej </w:t>
      </w:r>
      <w:r w:rsidR="00E25A56" w:rsidRPr="00A13EB0">
        <w:rPr>
          <w:rFonts w:ascii="Verdana" w:hAnsi="Verdana"/>
          <w:b w:val="0"/>
          <w:iCs/>
          <w:sz w:val="20"/>
          <w:szCs w:val="20"/>
        </w:rPr>
        <w:t>za zgodność z oryginałem.</w:t>
      </w:r>
    </w:p>
    <w:p w:rsidR="00E25A56" w:rsidRPr="00A13EB0" w:rsidRDefault="001B0E07" w:rsidP="00781248">
      <w:pPr>
        <w:pStyle w:val="Tekstpodstawowy2"/>
        <w:ind w:left="709"/>
        <w:rPr>
          <w:rFonts w:ascii="Verdana" w:hAnsi="Verdana"/>
          <w:iCs/>
          <w:sz w:val="20"/>
          <w:szCs w:val="20"/>
        </w:rPr>
      </w:pPr>
      <w:r w:rsidRPr="00A13EB0">
        <w:rPr>
          <w:rFonts w:ascii="Verdana" w:hAnsi="Verdana"/>
          <w:b w:val="0"/>
          <w:iCs/>
          <w:sz w:val="20"/>
          <w:szCs w:val="20"/>
        </w:rPr>
        <w:t xml:space="preserve">Poświadczenia </w:t>
      </w:r>
      <w:r w:rsidR="00E25A56" w:rsidRPr="00A13EB0">
        <w:rPr>
          <w:rFonts w:ascii="Verdana" w:hAnsi="Verdana"/>
          <w:b w:val="0"/>
          <w:iCs/>
          <w:sz w:val="20"/>
          <w:szCs w:val="20"/>
        </w:rPr>
        <w:t xml:space="preserve">za zgodność z oryginałem dokonuje wykonawca albo podmiot trzeci albo wykonawca wspólnie ubiegający się o udzielenie zamówienia publicznego, </w:t>
      </w:r>
      <w:r w:rsidR="00E25A56" w:rsidRPr="00A13EB0">
        <w:rPr>
          <w:rFonts w:ascii="Verdana" w:hAnsi="Verdana"/>
          <w:b w:val="0"/>
          <w:iCs/>
          <w:sz w:val="20"/>
          <w:szCs w:val="20"/>
        </w:rPr>
        <w:lastRenderedPageBreak/>
        <w:t>albo podwykonawca - odpowiednio, w zakresie dokumentów, które każdego z nich dotyczą.</w:t>
      </w:r>
    </w:p>
    <w:p w:rsidR="00E25A56" w:rsidRPr="00A13EB0" w:rsidRDefault="001B0E07" w:rsidP="00E25A56">
      <w:pPr>
        <w:pStyle w:val="Tekstpodstawowy2"/>
        <w:ind w:left="709"/>
        <w:rPr>
          <w:rFonts w:ascii="Verdana" w:hAnsi="Verdana"/>
          <w:b w:val="0"/>
          <w:iCs/>
          <w:sz w:val="20"/>
          <w:szCs w:val="20"/>
        </w:rPr>
      </w:pPr>
      <w:r w:rsidRPr="00A13EB0">
        <w:rPr>
          <w:rFonts w:ascii="Verdana" w:hAnsi="Verdana"/>
          <w:b w:val="0"/>
          <w:iCs/>
          <w:sz w:val="20"/>
          <w:szCs w:val="20"/>
        </w:rPr>
        <w:t xml:space="preserve">Poświadczenie </w:t>
      </w:r>
      <w:r w:rsidR="00E25A56" w:rsidRPr="00A13EB0">
        <w:rPr>
          <w:rFonts w:ascii="Verdana" w:hAnsi="Verdana"/>
          <w:b w:val="0"/>
          <w:iCs/>
          <w:sz w:val="20"/>
          <w:szCs w:val="20"/>
        </w:rPr>
        <w:t xml:space="preserve">za zgodność z oryginałem następuje w formie pisemnej. </w:t>
      </w:r>
    </w:p>
    <w:p w:rsidR="00E25A56" w:rsidRPr="00A13EB0" w:rsidRDefault="00E25A56" w:rsidP="00E25A56">
      <w:pPr>
        <w:pStyle w:val="Tekstpodstawowy2"/>
        <w:ind w:left="709"/>
        <w:rPr>
          <w:rFonts w:ascii="Verdana" w:hAnsi="Verdana"/>
          <w:b w:val="0"/>
          <w:iCs/>
          <w:sz w:val="20"/>
          <w:szCs w:val="20"/>
        </w:rPr>
      </w:pPr>
      <w:r w:rsidRPr="00A13EB0">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12.8.</w:t>
      </w:r>
      <w:r w:rsidRPr="00A13EB0">
        <w:rPr>
          <w:rFonts w:ascii="Verdana" w:hAnsi="Verdana" w:cs="Verdana"/>
          <w:b w:val="0"/>
          <w:sz w:val="20"/>
          <w:szCs w:val="20"/>
        </w:rPr>
        <w:tab/>
      </w:r>
      <w:r w:rsidR="00912F01" w:rsidRPr="00A13EB0">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A13EB0" w:rsidRDefault="00A63AF4" w:rsidP="00912F01">
      <w:pPr>
        <w:pStyle w:val="Tekstpodstawowy2"/>
        <w:ind w:left="709" w:hanging="709"/>
        <w:rPr>
          <w:rFonts w:ascii="Verdana" w:hAnsi="Verdana"/>
          <w:b w:val="0"/>
          <w:iCs/>
          <w:sz w:val="20"/>
          <w:szCs w:val="20"/>
        </w:rPr>
      </w:pPr>
      <w:r w:rsidRPr="00A13EB0">
        <w:rPr>
          <w:rFonts w:ascii="Verdana" w:hAnsi="Verdana" w:cs="Verdana"/>
          <w:b w:val="0"/>
          <w:sz w:val="20"/>
          <w:szCs w:val="20"/>
        </w:rPr>
        <w:t>12.9.</w:t>
      </w:r>
      <w:r w:rsidRPr="00A13EB0">
        <w:rPr>
          <w:rFonts w:ascii="Verdana" w:hAnsi="Verdana" w:cs="Verdana"/>
          <w:b w:val="0"/>
          <w:sz w:val="20"/>
          <w:szCs w:val="20"/>
        </w:rPr>
        <w:tab/>
      </w:r>
      <w:r w:rsidR="00912F01" w:rsidRPr="00A13EB0">
        <w:rPr>
          <w:rFonts w:ascii="Verdana" w:hAnsi="Verdana"/>
          <w:b w:val="0"/>
          <w:iCs/>
          <w:sz w:val="20"/>
          <w:szCs w:val="20"/>
        </w:rPr>
        <w:t>Dokumenty sporządzone w języku obcym są składane wraz z tłumaczeniem na język polski.</w:t>
      </w:r>
    </w:p>
    <w:p w:rsidR="00BE245A" w:rsidRPr="00A13EB0" w:rsidRDefault="00BE245A" w:rsidP="00912F01">
      <w:pPr>
        <w:ind w:left="709"/>
        <w:jc w:val="both"/>
        <w:rPr>
          <w:rFonts w:ascii="Verdana" w:hAnsi="Verdana"/>
          <w:sz w:val="20"/>
          <w:szCs w:val="20"/>
        </w:rPr>
      </w:pPr>
    </w:p>
    <w:p w:rsidR="00912F01" w:rsidRPr="00A13EB0" w:rsidRDefault="00912F01" w:rsidP="00CF3868">
      <w:pPr>
        <w:ind w:left="720" w:hanging="720"/>
        <w:jc w:val="both"/>
        <w:rPr>
          <w:rFonts w:ascii="Verdana" w:hAnsi="Verdana" w:cs="Verdana"/>
          <w:b/>
          <w:sz w:val="20"/>
          <w:szCs w:val="20"/>
        </w:rPr>
      </w:pPr>
      <w:r w:rsidRPr="00A13EB0">
        <w:rPr>
          <w:rFonts w:ascii="Verdana" w:hAnsi="Verdana" w:cs="Verdana"/>
          <w:b/>
          <w:sz w:val="20"/>
          <w:szCs w:val="20"/>
        </w:rPr>
        <w:t xml:space="preserve">13. </w:t>
      </w:r>
      <w:r w:rsidRPr="00A13EB0">
        <w:rPr>
          <w:rFonts w:ascii="Verdana" w:hAnsi="Verdana" w:cs="Verdana"/>
          <w:b/>
          <w:sz w:val="20"/>
          <w:szCs w:val="20"/>
        </w:rPr>
        <w:tab/>
      </w:r>
      <w:r w:rsidRPr="00A13EB0">
        <w:rPr>
          <w:rStyle w:val="tekstdokbold"/>
          <w:rFonts w:ascii="Verdana" w:hAnsi="Verdana" w:cs="Verdana"/>
          <w:sz w:val="20"/>
          <w:szCs w:val="20"/>
        </w:rPr>
        <w:t>OPIS SPOSOBU PRZYGOTOWANIA OFERT</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13.1.</w:t>
      </w:r>
      <w:r w:rsidRPr="00A13EB0">
        <w:rPr>
          <w:rFonts w:ascii="Verdana" w:hAnsi="Verdana" w:cs="Verdana"/>
          <w:b w:val="0"/>
          <w:sz w:val="20"/>
          <w:szCs w:val="20"/>
        </w:rPr>
        <w:tab/>
      </w:r>
      <w:r w:rsidRPr="00A13EB0">
        <w:rPr>
          <w:rFonts w:ascii="Verdana" w:hAnsi="Verdana" w:cs="Verdana"/>
          <w:b w:val="0"/>
          <w:bCs w:val="0"/>
          <w:sz w:val="20"/>
          <w:szCs w:val="20"/>
        </w:rPr>
        <w:t>Wykonawca może złożyć tylko jedną ofertę.</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13.2.</w:t>
      </w:r>
      <w:r w:rsidRPr="00A13EB0">
        <w:rPr>
          <w:rFonts w:ascii="Verdana" w:hAnsi="Verdana" w:cs="Verdana"/>
          <w:b w:val="0"/>
          <w:sz w:val="20"/>
          <w:szCs w:val="20"/>
        </w:rPr>
        <w:tab/>
      </w:r>
      <w:r w:rsidRPr="00A13EB0">
        <w:rPr>
          <w:rFonts w:ascii="Verdana" w:hAnsi="Verdana" w:cs="Verdana"/>
          <w:b w:val="0"/>
          <w:bCs w:val="0"/>
          <w:sz w:val="20"/>
          <w:szCs w:val="20"/>
        </w:rPr>
        <w:t>Zamawiający</w:t>
      </w:r>
      <w:r w:rsidR="00210904">
        <w:rPr>
          <w:rFonts w:ascii="Verdana" w:hAnsi="Verdana" w:cs="Verdana"/>
          <w:b w:val="0"/>
          <w:bCs w:val="0"/>
          <w:sz w:val="20"/>
          <w:szCs w:val="20"/>
        </w:rPr>
        <w:t xml:space="preserve"> nie</w:t>
      </w:r>
      <w:r w:rsidRPr="00A13EB0">
        <w:rPr>
          <w:rFonts w:ascii="Verdana" w:hAnsi="Verdana" w:cs="Verdana"/>
          <w:b w:val="0"/>
          <w:bCs w:val="0"/>
          <w:sz w:val="20"/>
          <w:szCs w:val="20"/>
        </w:rPr>
        <w:t xml:space="preserve"> dopuszcza </w:t>
      </w:r>
      <w:r w:rsidR="007D736A" w:rsidRPr="00A13EB0">
        <w:rPr>
          <w:rFonts w:ascii="Verdana" w:hAnsi="Verdana" w:cs="Verdana"/>
          <w:b w:val="0"/>
          <w:bCs w:val="0"/>
          <w:sz w:val="20"/>
          <w:szCs w:val="20"/>
        </w:rPr>
        <w:t>składani</w:t>
      </w:r>
      <w:r w:rsidR="00210904">
        <w:rPr>
          <w:rFonts w:ascii="Verdana" w:hAnsi="Verdana" w:cs="Verdana"/>
          <w:b w:val="0"/>
          <w:bCs w:val="0"/>
          <w:sz w:val="20"/>
          <w:szCs w:val="20"/>
        </w:rPr>
        <w:t>a</w:t>
      </w:r>
      <w:r w:rsidR="007D736A" w:rsidRPr="00A13EB0">
        <w:rPr>
          <w:rFonts w:ascii="Verdana" w:hAnsi="Verdana" w:cs="Verdana"/>
          <w:b w:val="0"/>
          <w:bCs w:val="0"/>
          <w:sz w:val="20"/>
          <w:szCs w:val="20"/>
        </w:rPr>
        <w:t xml:space="preserve"> </w:t>
      </w:r>
      <w:r w:rsidRPr="00A13EB0">
        <w:rPr>
          <w:rFonts w:ascii="Verdana" w:hAnsi="Verdana" w:cs="Verdana"/>
          <w:b w:val="0"/>
          <w:bCs w:val="0"/>
          <w:sz w:val="20"/>
          <w:szCs w:val="20"/>
        </w:rPr>
        <w:t>ofert częściowych.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13.3.</w:t>
      </w:r>
      <w:r w:rsidRPr="00A13EB0">
        <w:rPr>
          <w:rFonts w:ascii="Verdana" w:hAnsi="Verdana" w:cs="Verdana"/>
          <w:b w:val="0"/>
          <w:sz w:val="20"/>
          <w:szCs w:val="20"/>
        </w:rPr>
        <w:tab/>
      </w:r>
      <w:r w:rsidRPr="00A13EB0">
        <w:rPr>
          <w:rFonts w:ascii="Verdana" w:hAnsi="Verdana" w:cs="Verdana"/>
          <w:b w:val="0"/>
          <w:bCs w:val="0"/>
          <w:sz w:val="20"/>
          <w:szCs w:val="20"/>
        </w:rPr>
        <w:t>Zamawiający nie dopuszcza składania ofert wariantowych.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13.4.</w:t>
      </w:r>
      <w:r w:rsidRPr="00A13EB0">
        <w:rPr>
          <w:rFonts w:ascii="Verdana" w:hAnsi="Verdana" w:cs="Verdana"/>
          <w:b w:val="0"/>
          <w:sz w:val="20"/>
          <w:szCs w:val="20"/>
        </w:rPr>
        <w:tab/>
      </w:r>
      <w:r w:rsidRPr="00A13EB0">
        <w:rPr>
          <w:rFonts w:ascii="Verdana" w:hAnsi="Verdana" w:cs="Verdana"/>
          <w:b w:val="0"/>
          <w:bCs w:val="0"/>
          <w:sz w:val="20"/>
          <w:szCs w:val="20"/>
        </w:rPr>
        <w:t>Oferta musi być zabezpieczona wadium.</w:t>
      </w:r>
    </w:p>
    <w:p w:rsidR="003761A4" w:rsidRPr="00A13EB0" w:rsidRDefault="00912F01" w:rsidP="00793CC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13.5.</w:t>
      </w:r>
      <w:r w:rsidRPr="00A13EB0">
        <w:rPr>
          <w:rFonts w:ascii="Verdana" w:hAnsi="Verdana" w:cs="Verdana"/>
          <w:b w:val="0"/>
          <w:sz w:val="20"/>
          <w:szCs w:val="20"/>
        </w:rPr>
        <w:tab/>
      </w:r>
      <w:r w:rsidRPr="00A13EB0">
        <w:rPr>
          <w:rFonts w:ascii="Verdana" w:hAnsi="Verdana" w:cs="Verdana"/>
          <w:b w:val="0"/>
          <w:bCs w:val="0"/>
          <w:sz w:val="20"/>
          <w:szCs w:val="20"/>
        </w:rPr>
        <w:t>Ofertę stanow</w:t>
      </w:r>
      <w:r w:rsidR="00793CC8">
        <w:rPr>
          <w:rFonts w:ascii="Verdana" w:hAnsi="Verdana" w:cs="Verdana"/>
          <w:b w:val="0"/>
          <w:bCs w:val="0"/>
          <w:sz w:val="20"/>
          <w:szCs w:val="20"/>
        </w:rPr>
        <w:t>i wypełniony Formularz „Oferta”.</w:t>
      </w:r>
    </w:p>
    <w:p w:rsidR="00912F01" w:rsidRPr="00A13EB0"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13.6.</w:t>
      </w:r>
      <w:r w:rsidRPr="00A13EB0">
        <w:rPr>
          <w:rFonts w:ascii="Verdana" w:hAnsi="Verdana" w:cs="Verdana"/>
          <w:b w:val="0"/>
          <w:sz w:val="20"/>
          <w:szCs w:val="20"/>
        </w:rPr>
        <w:tab/>
      </w:r>
      <w:r w:rsidRPr="00A13EB0">
        <w:rPr>
          <w:rFonts w:ascii="Verdana" w:hAnsi="Verdana" w:cs="Verdana"/>
          <w:b w:val="0"/>
          <w:bCs w:val="0"/>
          <w:sz w:val="20"/>
          <w:szCs w:val="20"/>
        </w:rPr>
        <w:t>Wraz z ofertą powinny być złożone:</w:t>
      </w:r>
    </w:p>
    <w:p w:rsidR="003761A4" w:rsidRPr="00A13EB0" w:rsidRDefault="003761A4" w:rsidP="00CF3868">
      <w:pPr>
        <w:pStyle w:val="Tekstpodstawowy2"/>
        <w:tabs>
          <w:tab w:val="left" w:pos="1134"/>
        </w:tabs>
        <w:spacing w:before="0"/>
        <w:ind w:left="1134" w:hanging="425"/>
        <w:rPr>
          <w:rFonts w:ascii="Verdana" w:hAnsi="Verdana"/>
          <w:b w:val="0"/>
          <w:bCs w:val="0"/>
          <w:sz w:val="20"/>
          <w:szCs w:val="20"/>
        </w:rPr>
      </w:pPr>
      <w:r w:rsidRPr="00A13EB0">
        <w:rPr>
          <w:rFonts w:ascii="Verdana" w:hAnsi="Verdana"/>
          <w:b w:val="0"/>
          <w:bCs w:val="0"/>
          <w:sz w:val="20"/>
          <w:szCs w:val="20"/>
        </w:rPr>
        <w:t xml:space="preserve">1) </w:t>
      </w:r>
      <w:r w:rsidRPr="00A13EB0">
        <w:rPr>
          <w:rFonts w:ascii="Verdana" w:hAnsi="Verdana"/>
          <w:b w:val="0"/>
          <w:bCs w:val="0"/>
          <w:sz w:val="20"/>
          <w:szCs w:val="20"/>
        </w:rPr>
        <w:tab/>
      </w:r>
      <w:r w:rsidRPr="00A13EB0">
        <w:rPr>
          <w:rFonts w:ascii="Verdana" w:hAnsi="Verdana" w:cs="Verdana"/>
          <w:b w:val="0"/>
          <w:bCs w:val="0"/>
          <w:sz w:val="20"/>
          <w:szCs w:val="20"/>
        </w:rPr>
        <w:t>Oświadczeni</w:t>
      </w:r>
      <w:r w:rsidR="00383318" w:rsidRPr="00A13EB0">
        <w:rPr>
          <w:rFonts w:ascii="Verdana" w:hAnsi="Verdana" w:cs="Verdana"/>
          <w:b w:val="0"/>
          <w:bCs w:val="0"/>
          <w:sz w:val="20"/>
          <w:szCs w:val="20"/>
        </w:rPr>
        <w:t>e</w:t>
      </w:r>
      <w:r w:rsidRPr="00A13EB0">
        <w:rPr>
          <w:rFonts w:ascii="Verdana" w:hAnsi="Verdana" w:cs="Verdana"/>
          <w:b w:val="0"/>
          <w:bCs w:val="0"/>
          <w:sz w:val="20"/>
          <w:szCs w:val="20"/>
        </w:rPr>
        <w:t xml:space="preserve"> wymagane postanowieniami pkt 9.1 IDW</w:t>
      </w:r>
      <w:r w:rsidR="00383318" w:rsidRPr="00A13EB0">
        <w:rPr>
          <w:rFonts w:ascii="Verdana" w:hAnsi="Verdana" w:cs="Verdana"/>
          <w:b w:val="0"/>
          <w:bCs w:val="0"/>
          <w:sz w:val="20"/>
          <w:szCs w:val="20"/>
        </w:rPr>
        <w:t xml:space="preserve"> (w formie jednolitego dokumentu)</w:t>
      </w:r>
      <w:r w:rsidRPr="00A13EB0">
        <w:rPr>
          <w:rFonts w:ascii="Verdana" w:hAnsi="Verdana"/>
          <w:b w:val="0"/>
          <w:bCs w:val="0"/>
          <w:sz w:val="20"/>
          <w:szCs w:val="20"/>
        </w:rPr>
        <w:t>;</w:t>
      </w:r>
    </w:p>
    <w:p w:rsidR="003761A4" w:rsidRPr="00A13EB0"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2) </w:t>
      </w:r>
      <w:r w:rsidRPr="00A13EB0">
        <w:rPr>
          <w:rFonts w:ascii="Verdana" w:hAnsi="Verdana"/>
          <w:b w:val="0"/>
          <w:bCs w:val="0"/>
          <w:sz w:val="20"/>
          <w:szCs w:val="20"/>
        </w:rPr>
        <w:tab/>
      </w:r>
      <w:r w:rsidRPr="00A13EB0">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Pr>
          <w:rFonts w:ascii="Verdana" w:hAnsi="Verdana" w:cs="Verdana"/>
          <w:b w:val="0"/>
          <w:bCs w:val="0"/>
          <w:sz w:val="20"/>
          <w:szCs w:val="20"/>
        </w:rPr>
        <w:t xml:space="preserve"> (jeżeli dotyczy)</w:t>
      </w:r>
      <w:r w:rsidRPr="00A13EB0">
        <w:rPr>
          <w:rFonts w:ascii="Verdana" w:hAnsi="Verdana" w:cs="Verdana"/>
          <w:b w:val="0"/>
          <w:bCs w:val="0"/>
          <w:sz w:val="20"/>
          <w:szCs w:val="20"/>
        </w:rPr>
        <w:t>;</w:t>
      </w:r>
    </w:p>
    <w:p w:rsidR="003761A4" w:rsidRPr="00A13EB0"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3) </w:t>
      </w:r>
      <w:r w:rsidRPr="00A13EB0">
        <w:rPr>
          <w:rFonts w:ascii="Verdana" w:hAnsi="Verdana"/>
          <w:b w:val="0"/>
          <w:bCs w:val="0"/>
          <w:sz w:val="20"/>
          <w:szCs w:val="20"/>
        </w:rPr>
        <w:tab/>
      </w:r>
      <w:r w:rsidRPr="00A13EB0">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w:t>
      </w:r>
      <w:proofErr w:type="spellStart"/>
      <w:r w:rsidRPr="00A13EB0">
        <w:rPr>
          <w:rFonts w:ascii="Verdana" w:hAnsi="Verdana" w:cs="Verdana"/>
          <w:b w:val="0"/>
          <w:bCs w:val="0"/>
          <w:sz w:val="20"/>
          <w:szCs w:val="20"/>
        </w:rPr>
        <w:t>Dz.U</w:t>
      </w:r>
      <w:proofErr w:type="spellEnd"/>
      <w:r w:rsidRPr="00A13EB0">
        <w:rPr>
          <w:rFonts w:ascii="Verdana" w:hAnsi="Verdana" w:cs="Verdana"/>
          <w:b w:val="0"/>
          <w:bCs w:val="0"/>
          <w:sz w:val="20"/>
          <w:szCs w:val="20"/>
        </w:rPr>
        <w:t>. z 2014 poz. 1114 oraz z 2016 poz. 352), a wykonawca wskaz</w:t>
      </w:r>
      <w:r w:rsidR="00C64041">
        <w:rPr>
          <w:rFonts w:ascii="Verdana" w:hAnsi="Verdana" w:cs="Verdana"/>
          <w:b w:val="0"/>
          <w:bCs w:val="0"/>
          <w:sz w:val="20"/>
          <w:szCs w:val="20"/>
        </w:rPr>
        <w:t>ał to wraz ze złożeniem oferty;</w:t>
      </w:r>
    </w:p>
    <w:p w:rsidR="00CD214F" w:rsidRPr="00A13EB0" w:rsidRDefault="00CD214F" w:rsidP="00CF3868">
      <w:pPr>
        <w:pStyle w:val="Tekstpodstawowy2"/>
        <w:tabs>
          <w:tab w:val="left" w:pos="1134"/>
        </w:tabs>
        <w:spacing w:before="0"/>
        <w:ind w:left="1134" w:hanging="425"/>
        <w:rPr>
          <w:rFonts w:ascii="Verdana" w:hAnsi="Verdana"/>
          <w:b w:val="0"/>
          <w:bCs w:val="0"/>
          <w:sz w:val="20"/>
          <w:szCs w:val="20"/>
        </w:rPr>
      </w:pPr>
      <w:r w:rsidRPr="00A13EB0">
        <w:rPr>
          <w:rFonts w:ascii="Verdana" w:hAnsi="Verdana" w:cs="Verdana"/>
          <w:b w:val="0"/>
          <w:bCs w:val="0"/>
          <w:sz w:val="20"/>
          <w:szCs w:val="20"/>
        </w:rPr>
        <w:t>4)</w:t>
      </w:r>
      <w:r w:rsidR="000279A7" w:rsidRPr="00A13EB0">
        <w:rPr>
          <w:rFonts w:ascii="Verdana" w:hAnsi="Verdana" w:cs="Verdana"/>
          <w:b w:val="0"/>
          <w:bCs w:val="0"/>
          <w:sz w:val="20"/>
          <w:szCs w:val="20"/>
        </w:rPr>
        <w:tab/>
      </w:r>
      <w:r w:rsidR="00C64041">
        <w:rPr>
          <w:rFonts w:ascii="Verdana" w:hAnsi="Verdana" w:cs="Verdana"/>
          <w:b w:val="0"/>
          <w:bCs w:val="0"/>
          <w:sz w:val="20"/>
          <w:szCs w:val="20"/>
        </w:rPr>
        <w:t>Z</w:t>
      </w:r>
      <w:r w:rsidR="003572D5" w:rsidRPr="00A13EB0">
        <w:rPr>
          <w:rFonts w:ascii="Verdana" w:hAnsi="Verdana" w:cs="Verdana"/>
          <w:b w:val="0"/>
          <w:bCs w:val="0"/>
          <w:sz w:val="20"/>
          <w:szCs w:val="20"/>
        </w:rPr>
        <w:t>obowiązanie</w:t>
      </w:r>
      <w:r w:rsidR="000279A7" w:rsidRPr="00A13EB0">
        <w:rPr>
          <w:rFonts w:ascii="Verdana" w:hAnsi="Verdana" w:cs="Verdana"/>
          <w:b w:val="0"/>
          <w:bCs w:val="0"/>
          <w:sz w:val="20"/>
          <w:szCs w:val="20"/>
        </w:rPr>
        <w:t>, o który</w:t>
      </w:r>
      <w:r w:rsidR="000E6E6F" w:rsidRPr="00A13EB0">
        <w:rPr>
          <w:rFonts w:ascii="Verdana" w:hAnsi="Verdana" w:cs="Verdana"/>
          <w:b w:val="0"/>
          <w:bCs w:val="0"/>
          <w:sz w:val="20"/>
          <w:szCs w:val="20"/>
        </w:rPr>
        <w:t xml:space="preserve">m mowa w pkt 10.2 </w:t>
      </w:r>
      <w:r w:rsidR="00C64041">
        <w:rPr>
          <w:rFonts w:ascii="Verdana" w:hAnsi="Verdana" w:cs="Verdana"/>
          <w:b w:val="0"/>
          <w:bCs w:val="0"/>
          <w:sz w:val="20"/>
          <w:szCs w:val="20"/>
        </w:rPr>
        <w:t>IDW</w:t>
      </w:r>
      <w:r w:rsidR="00C829EA">
        <w:rPr>
          <w:rFonts w:ascii="Verdana" w:hAnsi="Verdana" w:cs="Verdana"/>
          <w:b w:val="0"/>
          <w:bCs w:val="0"/>
          <w:sz w:val="20"/>
          <w:szCs w:val="20"/>
        </w:rPr>
        <w:t xml:space="preserve"> (jeżeli dotyczy)</w:t>
      </w:r>
      <w:r w:rsidR="00C64041">
        <w:rPr>
          <w:rFonts w:ascii="Verdana" w:hAnsi="Verdana" w:cs="Verdana"/>
          <w:b w:val="0"/>
          <w:bCs w:val="0"/>
          <w:sz w:val="20"/>
          <w:szCs w:val="20"/>
        </w:rPr>
        <w:t>;</w:t>
      </w:r>
    </w:p>
    <w:p w:rsidR="003761A4" w:rsidRDefault="00CD214F"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5</w:t>
      </w:r>
      <w:r w:rsidR="003761A4" w:rsidRPr="00A13EB0">
        <w:rPr>
          <w:rFonts w:ascii="Verdana" w:hAnsi="Verdana"/>
          <w:b w:val="0"/>
          <w:bCs w:val="0"/>
          <w:sz w:val="20"/>
          <w:szCs w:val="20"/>
        </w:rPr>
        <w:t xml:space="preserve">) </w:t>
      </w:r>
      <w:r w:rsidR="003761A4" w:rsidRPr="00A13EB0">
        <w:rPr>
          <w:rFonts w:ascii="Verdana" w:hAnsi="Verdana"/>
          <w:b w:val="0"/>
          <w:bCs w:val="0"/>
          <w:sz w:val="20"/>
          <w:szCs w:val="20"/>
        </w:rPr>
        <w:tab/>
      </w:r>
      <w:r w:rsidR="00C64041">
        <w:rPr>
          <w:rFonts w:ascii="Verdana" w:hAnsi="Verdana" w:cs="Verdana"/>
          <w:b w:val="0"/>
          <w:bCs w:val="0"/>
          <w:sz w:val="20"/>
          <w:szCs w:val="20"/>
        </w:rPr>
        <w:t>Gwarancja lub poręczenie</w:t>
      </w:r>
      <w:r w:rsidR="003761A4" w:rsidRPr="00A13EB0">
        <w:rPr>
          <w:rFonts w:ascii="Verdana" w:hAnsi="Verdana" w:cs="Verdana"/>
          <w:b w:val="0"/>
          <w:bCs w:val="0"/>
          <w:sz w:val="20"/>
          <w:szCs w:val="20"/>
        </w:rPr>
        <w:t>, jeśli wadium wnoszone j</w:t>
      </w:r>
      <w:r w:rsidR="00275498">
        <w:rPr>
          <w:rFonts w:ascii="Verdana" w:hAnsi="Verdana" w:cs="Verdana"/>
          <w:b w:val="0"/>
          <w:bCs w:val="0"/>
          <w:sz w:val="20"/>
          <w:szCs w:val="20"/>
        </w:rPr>
        <w:t>est w innej formie niż pieniądz.</w:t>
      </w:r>
    </w:p>
    <w:p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t>13.7.</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t>13.8.</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A13EB0">
        <w:rPr>
          <w:rFonts w:ascii="Verdana" w:hAnsi="Verdana" w:cs="Verdana"/>
          <w:b w:val="0"/>
          <w:bCs w:val="0"/>
          <w:sz w:val="20"/>
          <w:szCs w:val="20"/>
        </w:rPr>
        <w:t>.</w:t>
      </w:r>
    </w:p>
    <w:p w:rsidR="00912F01" w:rsidRPr="00A13EB0" w:rsidRDefault="00912F01" w:rsidP="00912F01">
      <w:pPr>
        <w:pStyle w:val="Tekstpodstawowy2"/>
        <w:ind w:left="709" w:hanging="709"/>
        <w:rPr>
          <w:rFonts w:ascii="Verdana" w:hAnsi="Verdana"/>
          <w:b w:val="0"/>
          <w:iCs/>
          <w:sz w:val="20"/>
          <w:szCs w:val="20"/>
        </w:rPr>
      </w:pPr>
      <w:r w:rsidRPr="00A13EB0">
        <w:rPr>
          <w:rFonts w:ascii="Verdana" w:hAnsi="Verdana" w:cs="Verdana"/>
          <w:b w:val="0"/>
          <w:sz w:val="20"/>
          <w:szCs w:val="20"/>
        </w:rPr>
        <w:t>13.9.</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A13EB0">
        <w:rPr>
          <w:rFonts w:ascii="Verdana" w:hAnsi="Verdana" w:cs="Verdana"/>
          <w:b w:val="0"/>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lastRenderedPageBreak/>
        <w:t>13.10.</w:t>
      </w:r>
      <w:r w:rsidRPr="00A13EB0">
        <w:rPr>
          <w:rFonts w:ascii="Verdana" w:hAnsi="Verdana" w:cs="Verdana"/>
          <w:b w:val="0"/>
          <w:sz w:val="20"/>
          <w:szCs w:val="20"/>
        </w:rPr>
        <w:tab/>
      </w:r>
      <w:r w:rsidRPr="00A13EB0">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13.11.</w:t>
      </w:r>
      <w:r w:rsidRPr="00A13EB0">
        <w:rPr>
          <w:rFonts w:ascii="Verdana" w:hAnsi="Verdana" w:cs="Verdana"/>
          <w:b w:val="0"/>
          <w:sz w:val="20"/>
          <w:szCs w:val="20"/>
        </w:rPr>
        <w:tab/>
      </w:r>
      <w:r w:rsidRPr="00A13EB0">
        <w:rPr>
          <w:rFonts w:ascii="Verdana" w:hAnsi="Verdana" w:cs="Verdana"/>
          <w:b w:val="0"/>
          <w:bCs w:val="0"/>
          <w:sz w:val="20"/>
          <w:szCs w:val="20"/>
        </w:rPr>
        <w:t>Strony oferty powinny być trwale ze sobą połączone i kolejno ponumerowane, z zastrzeżeniem sytuacji opisanej w pkt. 13.12</w:t>
      </w:r>
      <w:r w:rsidR="00B0257C">
        <w:rPr>
          <w:rFonts w:ascii="Verdana" w:hAnsi="Verdana" w:cs="Verdana"/>
          <w:b w:val="0"/>
          <w:bCs w:val="0"/>
          <w:sz w:val="20"/>
          <w:szCs w:val="20"/>
        </w:rPr>
        <w:t>.</w:t>
      </w:r>
      <w:r w:rsidRPr="00A13EB0">
        <w:rPr>
          <w:rFonts w:ascii="Verdana" w:hAnsi="Verdana" w:cs="Verdana"/>
          <w:b w:val="0"/>
          <w:bCs w:val="0"/>
          <w:sz w:val="20"/>
          <w:szCs w:val="20"/>
        </w:rPr>
        <w:t xml:space="preserve"> W treści oferty powinna być umieszczona informacja o liczbie stron.</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13.12.</w:t>
      </w:r>
      <w:r w:rsidRPr="00A13EB0">
        <w:rPr>
          <w:rFonts w:ascii="Verdana" w:hAnsi="Verdana" w:cs="Verdana"/>
          <w:b w:val="0"/>
          <w:sz w:val="20"/>
          <w:szCs w:val="20"/>
        </w:rPr>
        <w:tab/>
      </w:r>
      <w:r w:rsidRPr="00A13EB0">
        <w:rPr>
          <w:rFonts w:ascii="Verdana" w:hAnsi="Verdana"/>
          <w:b w:val="0"/>
          <w:sz w:val="20"/>
          <w:szCs w:val="20"/>
        </w:rPr>
        <w:t xml:space="preserve">Zamawiający informuje, iż zgodnie z art. 8 ust. 3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nie ujawnia się informacji stanowiących tajemnicę przedsiębiorstwa, w rozumieniu przepisów </w:t>
      </w:r>
      <w:r w:rsidRPr="00A13EB0">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Pr="00A13EB0">
        <w:rPr>
          <w:rFonts w:ascii="Verdana" w:hAnsi="Verdana"/>
          <w:sz w:val="20"/>
          <w:szCs w:val="20"/>
        </w:rPr>
        <w:t>oraz wykazał, załączając stosowne wyjaśnienia, iż zastrzeżone informacje stanowią tajemnicę przedsiębiorstwa</w:t>
      </w:r>
      <w:r w:rsidRPr="00A13EB0">
        <w:rPr>
          <w:rFonts w:ascii="Verdana" w:hAnsi="Verdana"/>
          <w:b w:val="0"/>
          <w:sz w:val="20"/>
          <w:szCs w:val="20"/>
        </w:rPr>
        <w:t xml:space="preserve">. Wykonawca nie może zastrzec informacji, o których mowa w art. 86 ust. 4 ustawy </w:t>
      </w:r>
      <w:proofErr w:type="spellStart"/>
      <w:r w:rsidRPr="00A13EB0">
        <w:rPr>
          <w:rFonts w:ascii="Verdana" w:hAnsi="Verdana"/>
          <w:b w:val="0"/>
          <w:sz w:val="20"/>
          <w:szCs w:val="20"/>
        </w:rPr>
        <w:t>Pzp</w:t>
      </w:r>
      <w:proofErr w:type="spellEnd"/>
      <w:r w:rsidRPr="00A13EB0">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A13EB0">
        <w:rPr>
          <w:rFonts w:ascii="Verdana" w:hAnsi="Verdana"/>
          <w:b w:val="0"/>
          <w:i/>
          <w:sz w:val="20"/>
          <w:szCs w:val="20"/>
        </w:rPr>
        <w:t>Informacje stanowiące tajemnicę przedsiębiorstwa – nie udostępniać</w:t>
      </w:r>
      <w:r w:rsidRPr="00A13EB0">
        <w:rPr>
          <w:rFonts w:ascii="Verdana" w:hAnsi="Verdana"/>
          <w:b w:val="0"/>
          <w:sz w:val="20"/>
          <w:szCs w:val="20"/>
        </w:rPr>
        <w:t>”, z zachowaniem kolejności numerowania stron oferty</w:t>
      </w:r>
      <w:r w:rsidRPr="00A13EB0">
        <w:rPr>
          <w:rFonts w:ascii="Verdana" w:hAnsi="Verdana" w:cs="Verdana"/>
          <w:b w:val="0"/>
          <w:bCs w:val="0"/>
          <w:sz w:val="20"/>
          <w:szCs w:val="20"/>
        </w:rPr>
        <w:t>.</w:t>
      </w:r>
    </w:p>
    <w:p w:rsidR="003761A4" w:rsidRDefault="003761A4" w:rsidP="003761A4">
      <w:pPr>
        <w:pStyle w:val="Tekstpodstawowy2"/>
        <w:ind w:left="709" w:hanging="709"/>
        <w:rPr>
          <w:rFonts w:ascii="Verdana" w:hAnsi="Verdana" w:cs="Verdana"/>
          <w:b w:val="0"/>
          <w:bCs w:val="0"/>
          <w:sz w:val="20"/>
          <w:szCs w:val="20"/>
        </w:rPr>
      </w:pPr>
      <w:r w:rsidRPr="00A13EB0">
        <w:rPr>
          <w:rFonts w:ascii="Verdana" w:hAnsi="Verdana" w:cs="Verdana"/>
          <w:b w:val="0"/>
          <w:sz w:val="20"/>
          <w:szCs w:val="20"/>
        </w:rPr>
        <w:t>13.13.</w:t>
      </w:r>
      <w:r w:rsidRPr="00A13EB0">
        <w:rPr>
          <w:rFonts w:ascii="Verdana" w:hAnsi="Verdana" w:cs="Verdana"/>
          <w:b w:val="0"/>
          <w:sz w:val="20"/>
          <w:szCs w:val="20"/>
        </w:rPr>
        <w:tab/>
      </w:r>
      <w:r w:rsidRPr="00A13EB0">
        <w:rPr>
          <w:rFonts w:ascii="Verdana" w:hAnsi="Verdana" w:cs="Verdana"/>
          <w:b w:val="0"/>
          <w:bCs w:val="0"/>
          <w:sz w:val="20"/>
          <w:szCs w:val="20"/>
        </w:rPr>
        <w:t xml:space="preserve">Ofertę wraz z oświadczeniami i dokumentami należy sporządzić i złożyć w </w:t>
      </w:r>
      <w:r w:rsidR="002C1FBE" w:rsidRPr="00A13EB0">
        <w:rPr>
          <w:rFonts w:ascii="Verdana" w:hAnsi="Verdana" w:cs="Verdana"/>
          <w:b w:val="0"/>
          <w:bCs w:val="0"/>
          <w:sz w:val="20"/>
          <w:szCs w:val="20"/>
        </w:rPr>
        <w:t>jednym egzemplarzu</w:t>
      </w:r>
      <w:r w:rsidRPr="00A13EB0">
        <w:rPr>
          <w:rFonts w:ascii="Verdana" w:hAnsi="Verdana" w:cs="Verdana"/>
          <w:b w:val="0"/>
          <w:bCs w:val="0"/>
          <w:sz w:val="20"/>
          <w:szCs w:val="20"/>
        </w:rPr>
        <w:t>. Ofertę należy umieścić w</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adresem Wykonawcy, zaadresowane następująco:</w:t>
      </w:r>
    </w:p>
    <w:p w:rsidR="008A1772" w:rsidRPr="00A13EB0" w:rsidRDefault="008A1772" w:rsidP="003761A4">
      <w:pPr>
        <w:pStyle w:val="Tekstpodstawowy2"/>
        <w:ind w:left="709" w:hanging="709"/>
        <w:rPr>
          <w:rFonts w:ascii="Verdana" w:hAnsi="Verdana" w:cs="Verdana"/>
          <w:b w:val="0"/>
          <w:bCs w:val="0"/>
          <w:sz w:val="20"/>
          <w:szCs w:val="20"/>
        </w:rPr>
      </w:pPr>
    </w:p>
    <w:p w:rsidR="00240D43" w:rsidRPr="00A13EB0" w:rsidRDefault="00240D43" w:rsidP="00456896">
      <w:pPr>
        <w:pStyle w:val="rozdzia"/>
        <w:ind w:firstLine="0"/>
        <w:jc w:val="center"/>
        <w:rPr>
          <w:sz w:val="20"/>
          <w:szCs w:val="20"/>
        </w:rPr>
      </w:pPr>
      <w:r w:rsidRPr="00A13EB0">
        <w:rPr>
          <w:sz w:val="20"/>
          <w:szCs w:val="20"/>
        </w:rPr>
        <w:t>Ministerstwo Sprawiedliwości</w:t>
      </w:r>
    </w:p>
    <w:p w:rsidR="00240D43" w:rsidRPr="00A13EB0" w:rsidRDefault="00240D43" w:rsidP="00456896">
      <w:pPr>
        <w:pStyle w:val="rozdzia"/>
        <w:ind w:firstLine="0"/>
        <w:jc w:val="center"/>
        <w:rPr>
          <w:sz w:val="20"/>
          <w:szCs w:val="20"/>
        </w:rPr>
      </w:pPr>
      <w:r w:rsidRPr="00A13EB0">
        <w:rPr>
          <w:sz w:val="20"/>
          <w:szCs w:val="20"/>
        </w:rPr>
        <w:t>Al. Ujazdowskie 11</w:t>
      </w:r>
    </w:p>
    <w:p w:rsidR="00240D43" w:rsidRPr="00A13EB0" w:rsidRDefault="00240D43" w:rsidP="00456896">
      <w:pPr>
        <w:pStyle w:val="rozdzia"/>
        <w:ind w:firstLine="0"/>
        <w:jc w:val="center"/>
        <w:rPr>
          <w:sz w:val="20"/>
          <w:szCs w:val="20"/>
        </w:rPr>
      </w:pPr>
      <w:r w:rsidRPr="00A13EB0">
        <w:rPr>
          <w:sz w:val="20"/>
          <w:szCs w:val="20"/>
        </w:rPr>
        <w:t>00-567 Warszawa</w:t>
      </w:r>
    </w:p>
    <w:p w:rsidR="00240D43" w:rsidRPr="00A13EB0" w:rsidRDefault="00240D43" w:rsidP="00456896">
      <w:pPr>
        <w:ind w:left="709"/>
        <w:jc w:val="center"/>
        <w:rPr>
          <w:rFonts w:ascii="Verdana" w:hAnsi="Verdana" w:cs="Arial"/>
          <w:sz w:val="20"/>
          <w:szCs w:val="20"/>
        </w:rPr>
      </w:pPr>
      <w:r w:rsidRPr="00A13EB0">
        <w:rPr>
          <w:rFonts w:ascii="Verdana" w:hAnsi="Verdana" w:cs="Arial"/>
          <w:sz w:val="20"/>
          <w:szCs w:val="20"/>
        </w:rPr>
        <w:t>oraz opisane:</w:t>
      </w:r>
    </w:p>
    <w:p w:rsidR="00240D43" w:rsidRPr="00A13EB0" w:rsidRDefault="00240D43" w:rsidP="00456896">
      <w:pPr>
        <w:ind w:left="709"/>
        <w:jc w:val="center"/>
        <w:outlineLvl w:val="0"/>
        <w:rPr>
          <w:rFonts w:ascii="Verdana" w:hAnsi="Verdana" w:cs="Arial"/>
          <w:b/>
          <w:sz w:val="20"/>
          <w:szCs w:val="20"/>
        </w:rPr>
      </w:pPr>
      <w:r w:rsidRPr="00A13EB0">
        <w:rPr>
          <w:rFonts w:ascii="Verdana" w:hAnsi="Verdana" w:cs="Arial"/>
          <w:b/>
          <w:sz w:val="20"/>
          <w:szCs w:val="20"/>
        </w:rPr>
        <w:t>postępowanie nr: BA-F-II-3710-</w:t>
      </w:r>
      <w:r w:rsidR="002B4CE5">
        <w:rPr>
          <w:rFonts w:ascii="Verdana" w:hAnsi="Verdana" w:cs="Arial"/>
          <w:b/>
          <w:sz w:val="20"/>
          <w:szCs w:val="20"/>
        </w:rPr>
        <w:t>1/17</w:t>
      </w:r>
    </w:p>
    <w:p w:rsidR="00240D43" w:rsidRPr="00A13EB0" w:rsidRDefault="00240D43" w:rsidP="00456896">
      <w:pPr>
        <w:ind w:left="709"/>
        <w:jc w:val="center"/>
        <w:outlineLvl w:val="0"/>
        <w:rPr>
          <w:rFonts w:ascii="Verdana" w:hAnsi="Verdana" w:cs="Arial"/>
          <w:b/>
          <w:sz w:val="20"/>
          <w:szCs w:val="20"/>
        </w:rPr>
      </w:pPr>
      <w:r w:rsidRPr="00A13EB0">
        <w:rPr>
          <w:rStyle w:val="tekstdokbold"/>
          <w:rFonts w:ascii="Verdana" w:hAnsi="Verdana" w:cs="Arial"/>
          <w:bCs w:val="0"/>
          <w:sz w:val="20"/>
          <w:szCs w:val="20"/>
        </w:rPr>
        <w:t xml:space="preserve">„Oferta na </w:t>
      </w:r>
      <w:r w:rsidR="00B25EE0">
        <w:rPr>
          <w:rStyle w:val="tekstdokbold"/>
          <w:rFonts w:ascii="Verdana" w:hAnsi="Verdana" w:cs="Arial"/>
          <w:bCs w:val="0"/>
          <w:sz w:val="20"/>
          <w:szCs w:val="20"/>
        </w:rPr>
        <w:t>–</w:t>
      </w:r>
      <w:r w:rsidRPr="00A13EB0">
        <w:rPr>
          <w:rStyle w:val="tekstdokbold"/>
          <w:rFonts w:ascii="Verdana" w:hAnsi="Verdana" w:cs="Arial"/>
          <w:bCs w:val="0"/>
          <w:sz w:val="20"/>
          <w:szCs w:val="20"/>
        </w:rPr>
        <w:t xml:space="preserve"> </w:t>
      </w:r>
      <w:r w:rsidR="002B4CE5" w:rsidRPr="002B4CE5">
        <w:rPr>
          <w:rFonts w:ascii="Verdana" w:hAnsi="Verdana" w:cs="Arial"/>
          <w:b/>
          <w:sz w:val="20"/>
          <w:szCs w:val="20"/>
        </w:rPr>
        <w:t>Organizację 2 konferencji ogólnopolskich podsumowujących działania projektowe oraz organizację 1 międzynarodowej konferencji zamykającej projekt</w:t>
      </w:r>
    </w:p>
    <w:p w:rsidR="003761A4" w:rsidRPr="00A13EB0" w:rsidRDefault="00240D43" w:rsidP="00456896">
      <w:pPr>
        <w:ind w:left="709"/>
        <w:jc w:val="center"/>
        <w:outlineLvl w:val="0"/>
        <w:rPr>
          <w:rFonts w:ascii="Verdana" w:hAnsi="Verdana" w:cs="Arial"/>
          <w:b/>
          <w:sz w:val="20"/>
          <w:szCs w:val="20"/>
        </w:rPr>
      </w:pPr>
      <w:r w:rsidRPr="00A13EB0">
        <w:rPr>
          <w:rStyle w:val="tekstdokbold"/>
          <w:rFonts w:ascii="Verdana" w:hAnsi="Verdana" w:cs="Arial"/>
          <w:bCs w:val="0"/>
          <w:sz w:val="20"/>
          <w:szCs w:val="20"/>
        </w:rPr>
        <w:t>Nie otwierać przed dniem</w:t>
      </w:r>
      <w:r w:rsidR="00592F7B" w:rsidRPr="00A13EB0">
        <w:rPr>
          <w:rStyle w:val="tekstdokbold"/>
          <w:rFonts w:ascii="Verdana" w:hAnsi="Verdana" w:cs="Arial"/>
          <w:bCs w:val="0"/>
          <w:sz w:val="20"/>
          <w:szCs w:val="20"/>
        </w:rPr>
        <w:t xml:space="preserve"> </w:t>
      </w:r>
      <w:r w:rsidR="002B4CE5">
        <w:rPr>
          <w:rStyle w:val="tekstdokbold"/>
          <w:rFonts w:ascii="Verdana" w:hAnsi="Verdana" w:cs="Arial"/>
          <w:bCs w:val="0"/>
          <w:sz w:val="20"/>
          <w:szCs w:val="20"/>
        </w:rPr>
        <w:t>23 stycznia 2017</w:t>
      </w:r>
      <w:r w:rsidR="004C6A12">
        <w:rPr>
          <w:rStyle w:val="tekstdokbold"/>
          <w:rFonts w:ascii="Verdana" w:hAnsi="Verdana" w:cs="Arial"/>
          <w:bCs w:val="0"/>
          <w:sz w:val="20"/>
          <w:szCs w:val="20"/>
        </w:rPr>
        <w:t xml:space="preserve"> r. godz. </w:t>
      </w:r>
      <w:r w:rsidR="00322850">
        <w:rPr>
          <w:rStyle w:val="tekstdokbold"/>
          <w:rFonts w:ascii="Verdana" w:hAnsi="Verdana" w:cs="Arial"/>
          <w:bCs w:val="0"/>
          <w:sz w:val="20"/>
          <w:szCs w:val="20"/>
        </w:rPr>
        <w:t>1</w:t>
      </w:r>
      <w:r w:rsidR="00494301">
        <w:rPr>
          <w:rStyle w:val="tekstdokbold"/>
          <w:rFonts w:ascii="Verdana" w:hAnsi="Verdana" w:cs="Arial"/>
          <w:bCs w:val="0"/>
          <w:sz w:val="20"/>
          <w:szCs w:val="20"/>
        </w:rPr>
        <w:t>3</w:t>
      </w:r>
      <w:r w:rsidR="004C6A12">
        <w:rPr>
          <w:rStyle w:val="tekstdokbold"/>
          <w:rFonts w:ascii="Verdana" w:hAnsi="Verdana" w:cs="Arial"/>
          <w:bCs w:val="0"/>
          <w:sz w:val="20"/>
          <w:szCs w:val="20"/>
        </w:rPr>
        <w:t>:00</w:t>
      </w:r>
      <w:r w:rsidR="004C6A12" w:rsidRPr="00A13EB0">
        <w:rPr>
          <w:rStyle w:val="tekstdokbold"/>
          <w:rFonts w:ascii="Verdana" w:hAnsi="Verdana" w:cs="Arial"/>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13.14.</w:t>
      </w:r>
      <w:r w:rsidRPr="00A13EB0">
        <w:rPr>
          <w:rFonts w:ascii="Verdana" w:hAnsi="Verdana" w:cs="Verdana"/>
          <w:b w:val="0"/>
          <w:sz w:val="20"/>
          <w:szCs w:val="20"/>
        </w:rPr>
        <w:tab/>
      </w:r>
      <w:r w:rsidRPr="00A13EB0">
        <w:rPr>
          <w:rFonts w:ascii="Verdana" w:hAnsi="Verdana" w:cs="Verdana"/>
          <w:b w:val="0"/>
          <w:bCs w:val="0"/>
          <w:sz w:val="20"/>
          <w:szCs w:val="20"/>
        </w:rPr>
        <w:t xml:space="preserve">Wymagania określone w pkt </w:t>
      </w:r>
      <w:r w:rsidR="00525ACE" w:rsidRPr="00A13EB0">
        <w:rPr>
          <w:rFonts w:ascii="Verdana" w:hAnsi="Verdana" w:cs="Verdana"/>
          <w:b w:val="0"/>
          <w:bCs w:val="0"/>
          <w:sz w:val="20"/>
          <w:szCs w:val="20"/>
        </w:rPr>
        <w:t>13</w:t>
      </w:r>
      <w:r w:rsidRPr="00A13EB0">
        <w:rPr>
          <w:rFonts w:ascii="Verdana" w:hAnsi="Verdana" w:cs="Verdana"/>
          <w:b w:val="0"/>
          <w:bCs w:val="0"/>
          <w:sz w:val="20"/>
          <w:szCs w:val="20"/>
        </w:rPr>
        <w:t xml:space="preserve">.11 - </w:t>
      </w:r>
      <w:r w:rsidR="00525ACE" w:rsidRPr="00A13EB0">
        <w:rPr>
          <w:rFonts w:ascii="Verdana" w:hAnsi="Verdana" w:cs="Verdana"/>
          <w:b w:val="0"/>
          <w:bCs w:val="0"/>
          <w:sz w:val="20"/>
          <w:szCs w:val="20"/>
        </w:rPr>
        <w:t>13</w:t>
      </w:r>
      <w:r w:rsidRPr="00A13EB0">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rsidR="00977978" w:rsidRDefault="003761A4" w:rsidP="007376C2">
      <w:pPr>
        <w:pStyle w:val="Tekstpodstawowy2"/>
        <w:spacing w:after="120"/>
        <w:ind w:left="709" w:hanging="709"/>
        <w:rPr>
          <w:rFonts w:ascii="Verdana" w:hAnsi="Verdana" w:cs="Verdana"/>
          <w:b w:val="0"/>
          <w:sz w:val="20"/>
          <w:szCs w:val="20"/>
        </w:rPr>
      </w:pPr>
      <w:r w:rsidRPr="00A13EB0">
        <w:rPr>
          <w:rFonts w:ascii="Verdana" w:hAnsi="Verdana" w:cs="Verdana"/>
          <w:b w:val="0"/>
          <w:sz w:val="20"/>
          <w:szCs w:val="20"/>
        </w:rPr>
        <w:t>13.15.</w:t>
      </w:r>
      <w:r w:rsidRPr="00A13EB0">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573544" w:rsidRPr="00A13EB0" w:rsidRDefault="00573544" w:rsidP="007376C2">
      <w:pPr>
        <w:pStyle w:val="Tekstpodstawowy2"/>
        <w:spacing w:after="120"/>
        <w:ind w:left="709" w:hanging="709"/>
        <w:rPr>
          <w:rFonts w:ascii="Verdana" w:hAnsi="Verdana" w:cs="Verdana"/>
          <w:b w:val="0"/>
          <w:sz w:val="20"/>
          <w:szCs w:val="20"/>
        </w:rPr>
      </w:pPr>
    </w:p>
    <w:p w:rsidR="00977978" w:rsidRPr="00A13EB0" w:rsidRDefault="00977978" w:rsidP="00977978">
      <w:pPr>
        <w:ind w:left="720" w:hanging="720"/>
        <w:jc w:val="both"/>
        <w:rPr>
          <w:rFonts w:ascii="Verdana" w:hAnsi="Verdana" w:cs="Verdana"/>
          <w:b/>
          <w:sz w:val="20"/>
          <w:szCs w:val="20"/>
        </w:rPr>
      </w:pPr>
      <w:r w:rsidRPr="00A13EB0">
        <w:rPr>
          <w:rFonts w:ascii="Verdana" w:hAnsi="Verdana" w:cs="Verdana"/>
          <w:b/>
          <w:sz w:val="20"/>
          <w:szCs w:val="20"/>
        </w:rPr>
        <w:t>14</w:t>
      </w:r>
      <w:r w:rsidRPr="00A13EB0">
        <w:rPr>
          <w:rFonts w:ascii="Verdana" w:hAnsi="Verdana" w:cs="Verdana"/>
          <w:sz w:val="20"/>
          <w:szCs w:val="20"/>
        </w:rPr>
        <w:t xml:space="preserve">. </w:t>
      </w:r>
      <w:r w:rsidRPr="00A13EB0">
        <w:rPr>
          <w:rFonts w:ascii="Verdana" w:hAnsi="Verdana" w:cs="Verdana"/>
          <w:sz w:val="20"/>
          <w:szCs w:val="20"/>
        </w:rPr>
        <w:tab/>
      </w:r>
      <w:r w:rsidRPr="00A13EB0">
        <w:rPr>
          <w:rStyle w:val="tekstdokbold"/>
          <w:rFonts w:ascii="Verdana" w:hAnsi="Verdana" w:cs="Verdana"/>
          <w:sz w:val="20"/>
          <w:szCs w:val="20"/>
        </w:rPr>
        <w:t>OPIS SPOSOBU OBLICZENIA CENY OFERTY</w:t>
      </w:r>
    </w:p>
    <w:p w:rsidR="002B4CE5" w:rsidRPr="002B4CE5" w:rsidRDefault="00977978" w:rsidP="002B4CE5">
      <w:pPr>
        <w:spacing w:after="120"/>
        <w:ind w:left="709" w:hanging="709"/>
        <w:jc w:val="both"/>
        <w:rPr>
          <w:rFonts w:ascii="Verdana" w:hAnsi="Verdana" w:cs="Verdana"/>
          <w:sz w:val="20"/>
          <w:szCs w:val="20"/>
        </w:rPr>
      </w:pPr>
      <w:r w:rsidRPr="00A13EB0">
        <w:rPr>
          <w:rFonts w:ascii="Verdana" w:hAnsi="Verdana" w:cs="Verdana"/>
          <w:sz w:val="20"/>
          <w:szCs w:val="20"/>
        </w:rPr>
        <w:t>14.1.</w:t>
      </w:r>
      <w:r w:rsidRPr="00A13EB0">
        <w:rPr>
          <w:rFonts w:ascii="Verdana" w:hAnsi="Verdana" w:cs="Verdana"/>
          <w:sz w:val="20"/>
          <w:szCs w:val="20"/>
        </w:rPr>
        <w:tab/>
      </w:r>
      <w:r w:rsidR="002B4CE5" w:rsidRPr="002B4CE5">
        <w:rPr>
          <w:rFonts w:ascii="Verdana" w:hAnsi="Verdana" w:cs="Verdana"/>
          <w:sz w:val="20"/>
          <w:szCs w:val="20"/>
        </w:rPr>
        <w:t>Wykonawca w Formularzu Ofertowym określi łączną cenę oferty brutto za realizację przedmiotu zamówienia oraz stawkę za</w:t>
      </w:r>
      <w:r w:rsidR="009B79D9">
        <w:rPr>
          <w:rFonts w:ascii="Verdana" w:hAnsi="Verdana" w:cs="Verdana"/>
          <w:sz w:val="20"/>
          <w:szCs w:val="20"/>
        </w:rPr>
        <w:t xml:space="preserve"> udział</w:t>
      </w:r>
      <w:r w:rsidR="002B4CE5" w:rsidRPr="002B4CE5">
        <w:rPr>
          <w:rFonts w:ascii="Verdana" w:hAnsi="Verdana" w:cs="Verdana"/>
          <w:sz w:val="20"/>
          <w:szCs w:val="20"/>
        </w:rPr>
        <w:t xml:space="preserve"> jednego uczestnika</w:t>
      </w:r>
      <w:r w:rsidR="009B79D9">
        <w:rPr>
          <w:rFonts w:ascii="Verdana" w:hAnsi="Verdana" w:cs="Verdana"/>
          <w:sz w:val="20"/>
          <w:szCs w:val="20"/>
        </w:rPr>
        <w:t xml:space="preserve"> w jednej</w:t>
      </w:r>
      <w:r w:rsidR="002B4CE5" w:rsidRPr="002B4CE5">
        <w:rPr>
          <w:rFonts w:ascii="Verdana" w:hAnsi="Verdana" w:cs="Verdana"/>
          <w:sz w:val="20"/>
          <w:szCs w:val="20"/>
        </w:rPr>
        <w:t xml:space="preserve"> konferencji.</w:t>
      </w:r>
    </w:p>
    <w:p w:rsidR="002B4CE5" w:rsidRPr="002B4CE5" w:rsidRDefault="002B4CE5" w:rsidP="002B4CE5">
      <w:pPr>
        <w:spacing w:after="120"/>
        <w:ind w:left="709" w:hanging="709"/>
        <w:jc w:val="both"/>
        <w:rPr>
          <w:rFonts w:ascii="Verdana" w:hAnsi="Verdana" w:cs="Verdana"/>
          <w:sz w:val="20"/>
          <w:szCs w:val="20"/>
        </w:rPr>
      </w:pPr>
      <w:r w:rsidRPr="002B4CE5">
        <w:rPr>
          <w:rFonts w:ascii="Verdana" w:hAnsi="Verdana" w:cs="Verdana"/>
          <w:sz w:val="20"/>
          <w:szCs w:val="20"/>
        </w:rPr>
        <w:lastRenderedPageBreak/>
        <w:t>14.2.</w:t>
      </w:r>
      <w:r w:rsidRPr="002B4CE5">
        <w:rPr>
          <w:rFonts w:ascii="Verdana" w:hAnsi="Verdana" w:cs="Verdana"/>
          <w:sz w:val="20"/>
          <w:szCs w:val="20"/>
        </w:rPr>
        <w:tab/>
        <w:t xml:space="preserve">Wykonawca, uwzględniając wszystkie wymogi, o których mowa w niniejszej Specyfikacji Istotnych Warunków Zamówienia, powinien w </w:t>
      </w:r>
      <w:r w:rsidR="009B79D9">
        <w:rPr>
          <w:rFonts w:ascii="Verdana" w:hAnsi="Verdana" w:cs="Verdana"/>
          <w:sz w:val="20"/>
          <w:szCs w:val="20"/>
        </w:rPr>
        <w:t>c</w:t>
      </w:r>
      <w:r w:rsidRPr="002B4CE5">
        <w:rPr>
          <w:rFonts w:ascii="Verdana" w:hAnsi="Verdana" w:cs="Verdana"/>
          <w:sz w:val="20"/>
          <w:szCs w:val="20"/>
        </w:rPr>
        <w:t>enie ofertowej ująć wszelkie koszty związane z wykonaniem zamówienia, w tym również koszty towarzyszące, takie jak: koszty ubezpieczenia, personelu itp., niezbędne dla pełnego i prawidłowego wykonania zamówienia.</w:t>
      </w:r>
    </w:p>
    <w:p w:rsidR="002B4CE5" w:rsidRPr="002B4CE5" w:rsidRDefault="002B4CE5" w:rsidP="002B4CE5">
      <w:pPr>
        <w:spacing w:after="120"/>
        <w:ind w:left="709" w:hanging="709"/>
        <w:jc w:val="both"/>
        <w:rPr>
          <w:rFonts w:ascii="Verdana" w:hAnsi="Verdana" w:cs="Verdana"/>
          <w:sz w:val="20"/>
          <w:szCs w:val="20"/>
        </w:rPr>
      </w:pPr>
      <w:r w:rsidRPr="002B4CE5">
        <w:rPr>
          <w:rFonts w:ascii="Verdana" w:hAnsi="Verdana" w:cs="Verdana"/>
          <w:sz w:val="20"/>
          <w:szCs w:val="20"/>
        </w:rPr>
        <w:t xml:space="preserve">14.3. </w:t>
      </w:r>
      <w:r w:rsidRPr="002B4CE5">
        <w:rPr>
          <w:rFonts w:ascii="Verdana" w:hAnsi="Verdana" w:cs="Verdana"/>
          <w:sz w:val="20"/>
          <w:szCs w:val="20"/>
        </w:rPr>
        <w:tab/>
        <w:t>Cena oferty musi być wyrażona w PLN z dokładności</w:t>
      </w:r>
      <w:r>
        <w:rPr>
          <w:rFonts w:ascii="Verdana" w:hAnsi="Verdana" w:cs="Verdana"/>
          <w:sz w:val="20"/>
          <w:szCs w:val="20"/>
        </w:rPr>
        <w:t xml:space="preserve">ą do dwóch miejsc po przecinku. </w:t>
      </w:r>
      <w:r w:rsidRPr="002B4CE5">
        <w:rPr>
          <w:rFonts w:ascii="Verdana" w:hAnsi="Verdana" w:cs="Verdana"/>
          <w:sz w:val="20"/>
          <w:szCs w:val="20"/>
        </w:rPr>
        <w:t>Ceny określone przez Wykonawcę w Formularzu Oferta nie będą zmieniane w toku realizacji zamówienia.</w:t>
      </w:r>
    </w:p>
    <w:p w:rsidR="00360BB3" w:rsidRDefault="002B4CE5" w:rsidP="002B4CE5">
      <w:pPr>
        <w:spacing w:after="120"/>
        <w:ind w:left="709" w:hanging="709"/>
        <w:jc w:val="both"/>
        <w:rPr>
          <w:rFonts w:ascii="Verdana" w:hAnsi="Verdana"/>
          <w:iCs/>
          <w:sz w:val="20"/>
          <w:szCs w:val="20"/>
          <w:lang w:eastAsia="ar-SA"/>
        </w:rPr>
      </w:pPr>
      <w:r w:rsidRPr="002B4CE5">
        <w:rPr>
          <w:rFonts w:ascii="Verdana" w:hAnsi="Verdana" w:cs="Verdana"/>
          <w:sz w:val="20"/>
          <w:szCs w:val="20"/>
        </w:rPr>
        <w:t>14.4.</w:t>
      </w:r>
      <w:r w:rsidRPr="002B4CE5">
        <w:rPr>
          <w:rFonts w:ascii="Verdana" w:hAnsi="Verdana" w:cs="Verdana"/>
          <w:sz w:val="20"/>
          <w:szCs w:val="20"/>
        </w:rPr>
        <w:tab/>
        <w:t>Stawka podatku VAT ustalona przez Zamawiającego dla niniejszego przedmiotu zamówienia została wskazana w Formularzu „Oferta”.</w:t>
      </w:r>
    </w:p>
    <w:p w:rsidR="00F66B67" w:rsidRPr="00C64041" w:rsidRDefault="00F66B67" w:rsidP="00F66B67">
      <w:pPr>
        <w:suppressAutoHyphens/>
        <w:spacing w:after="120"/>
        <w:ind w:left="705" w:hanging="705"/>
        <w:jc w:val="both"/>
        <w:rPr>
          <w:rFonts w:ascii="Verdana" w:hAnsi="Verdana"/>
          <w:iCs/>
          <w:sz w:val="20"/>
          <w:szCs w:val="20"/>
          <w:lang w:eastAsia="ar-SA"/>
        </w:rPr>
      </w:pPr>
    </w:p>
    <w:p w:rsidR="001A448F" w:rsidRPr="00A13EB0" w:rsidRDefault="001A448F" w:rsidP="001A448F">
      <w:pPr>
        <w:suppressAutoHyphens/>
        <w:rPr>
          <w:rFonts w:ascii="Verdana" w:hAnsi="Verdana"/>
          <w:b/>
          <w:sz w:val="20"/>
          <w:szCs w:val="20"/>
          <w:lang w:eastAsia="ar-SA"/>
        </w:rPr>
      </w:pPr>
      <w:r w:rsidRPr="00A13EB0">
        <w:rPr>
          <w:rFonts w:ascii="Verdana" w:hAnsi="Verdana"/>
          <w:b/>
          <w:sz w:val="20"/>
          <w:szCs w:val="20"/>
          <w:lang w:eastAsia="ar-SA"/>
        </w:rPr>
        <w:t>1</w:t>
      </w:r>
      <w:r w:rsidR="00C0323A" w:rsidRPr="00A13EB0">
        <w:rPr>
          <w:rFonts w:ascii="Verdana" w:hAnsi="Verdana"/>
          <w:b/>
          <w:sz w:val="20"/>
          <w:szCs w:val="20"/>
          <w:lang w:eastAsia="ar-SA"/>
        </w:rPr>
        <w:t>5</w:t>
      </w:r>
      <w:r w:rsidRPr="00A13EB0">
        <w:rPr>
          <w:rFonts w:ascii="Verdana" w:hAnsi="Verdana"/>
          <w:b/>
          <w:sz w:val="20"/>
          <w:szCs w:val="20"/>
          <w:lang w:eastAsia="ar-SA"/>
        </w:rPr>
        <w:t>.</w:t>
      </w:r>
      <w:r w:rsidRPr="00A13EB0">
        <w:rPr>
          <w:rFonts w:ascii="Verdana" w:hAnsi="Verdana"/>
          <w:b/>
          <w:sz w:val="20"/>
          <w:szCs w:val="20"/>
          <w:lang w:eastAsia="ar-SA"/>
        </w:rPr>
        <w:tab/>
        <w:t>WYMAGANIA DOTYCZĄCE WADIUM</w:t>
      </w:r>
    </w:p>
    <w:p w:rsidR="002B4CE5" w:rsidRPr="00461BEE" w:rsidRDefault="002B4CE5" w:rsidP="002B4CE5">
      <w:pPr>
        <w:suppressAutoHyphens/>
        <w:spacing w:before="120"/>
        <w:ind w:left="709" w:hanging="709"/>
        <w:jc w:val="both"/>
        <w:rPr>
          <w:rFonts w:ascii="Verdana" w:hAnsi="Verdana"/>
          <w:b/>
          <w:color w:val="000000"/>
          <w:spacing w:val="4"/>
          <w:sz w:val="20"/>
          <w:szCs w:val="20"/>
          <w:lang w:eastAsia="ar-SA"/>
        </w:rPr>
      </w:pPr>
      <w:r w:rsidRPr="00A13EB0">
        <w:rPr>
          <w:rFonts w:ascii="Verdana" w:hAnsi="Verdana"/>
          <w:color w:val="000000"/>
          <w:spacing w:val="4"/>
          <w:sz w:val="20"/>
          <w:szCs w:val="20"/>
          <w:lang w:eastAsia="ar-SA"/>
        </w:rPr>
        <w:t>15.1.</w:t>
      </w:r>
      <w:r w:rsidRPr="00A13EB0">
        <w:rPr>
          <w:rFonts w:ascii="Verdana" w:hAnsi="Verdana"/>
          <w:color w:val="000000"/>
          <w:spacing w:val="4"/>
          <w:sz w:val="20"/>
          <w:szCs w:val="20"/>
          <w:lang w:eastAsia="ar-SA"/>
        </w:rPr>
        <w:tab/>
        <w:t>Wykonawca jest zobowiązany do wniesienia wadium w wysokości</w:t>
      </w:r>
      <w:r>
        <w:rPr>
          <w:rFonts w:ascii="Verdana" w:hAnsi="Verdana"/>
          <w:color w:val="000000"/>
          <w:spacing w:val="4"/>
          <w:sz w:val="20"/>
          <w:szCs w:val="20"/>
          <w:lang w:eastAsia="ar-SA"/>
        </w:rPr>
        <w:t>: 10.000 zł (słownie: dziesięć tysięcy złotych);</w:t>
      </w:r>
    </w:p>
    <w:p w:rsidR="002B4CE5" w:rsidRPr="00A13EB0" w:rsidRDefault="002B4CE5" w:rsidP="002B4CE5">
      <w:pPr>
        <w:suppressAutoHyphens/>
        <w:spacing w:before="120"/>
        <w:ind w:left="705" w:hanging="705"/>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15.2.</w:t>
      </w:r>
      <w:r w:rsidRPr="00A13EB0">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rsidR="002B4CE5" w:rsidRPr="00A13EB0" w:rsidRDefault="002B4CE5" w:rsidP="002B4CE5">
      <w:pPr>
        <w:pStyle w:val="Tekstpodstawowy2"/>
        <w:tabs>
          <w:tab w:val="left" w:pos="1134"/>
        </w:tabs>
        <w:ind w:left="709"/>
        <w:rPr>
          <w:rFonts w:ascii="Verdana" w:hAnsi="Verdana"/>
          <w:b w:val="0"/>
          <w:sz w:val="20"/>
          <w:szCs w:val="20"/>
          <w:lang w:eastAsia="ar-SA"/>
        </w:rPr>
      </w:pPr>
      <w:r w:rsidRPr="00A13EB0">
        <w:rPr>
          <w:rFonts w:ascii="Verdana" w:hAnsi="Verdana"/>
          <w:b w:val="0"/>
          <w:bCs w:val="0"/>
          <w:sz w:val="20"/>
          <w:szCs w:val="20"/>
        </w:rPr>
        <w:t xml:space="preserve">a) </w:t>
      </w:r>
      <w:r w:rsidRPr="00A13EB0">
        <w:rPr>
          <w:rFonts w:ascii="Verdana" w:hAnsi="Verdana"/>
          <w:b w:val="0"/>
          <w:bCs w:val="0"/>
          <w:sz w:val="20"/>
          <w:szCs w:val="20"/>
        </w:rPr>
        <w:tab/>
      </w:r>
      <w:r w:rsidRPr="00A13EB0">
        <w:rPr>
          <w:rFonts w:ascii="Verdana" w:hAnsi="Verdana"/>
          <w:b w:val="0"/>
          <w:sz w:val="20"/>
          <w:szCs w:val="20"/>
          <w:lang w:eastAsia="ar-SA"/>
        </w:rPr>
        <w:t>pieniądzu, przelewem na rachunek bankowy:</w:t>
      </w:r>
    </w:p>
    <w:p w:rsidR="002B4CE5" w:rsidRPr="00A13EB0" w:rsidRDefault="002B4CE5" w:rsidP="002B4CE5">
      <w:pPr>
        <w:tabs>
          <w:tab w:val="left" w:pos="1134"/>
        </w:tabs>
        <w:ind w:left="1134" w:hanging="425"/>
        <w:jc w:val="both"/>
        <w:rPr>
          <w:rFonts w:ascii="Verdana" w:hAnsi="Verdana" w:cs="Arial"/>
          <w:b/>
          <w:sz w:val="20"/>
          <w:szCs w:val="20"/>
        </w:rPr>
      </w:pPr>
      <w:r w:rsidRPr="00A13EB0">
        <w:rPr>
          <w:rFonts w:ascii="Verdana" w:hAnsi="Verdana" w:cs="Arial"/>
          <w:sz w:val="20"/>
          <w:szCs w:val="20"/>
        </w:rPr>
        <w:tab/>
        <w:t xml:space="preserve">w </w:t>
      </w:r>
      <w:r w:rsidRPr="00A13EB0">
        <w:rPr>
          <w:rFonts w:ascii="Verdana" w:hAnsi="Verdana" w:cs="Arial"/>
          <w:b/>
          <w:sz w:val="20"/>
          <w:szCs w:val="20"/>
        </w:rPr>
        <w:t xml:space="preserve">Banku Gospodarstwa Krajowego </w:t>
      </w:r>
    </w:p>
    <w:p w:rsidR="002B4CE5" w:rsidRPr="00A13EB0" w:rsidRDefault="002B4CE5" w:rsidP="002B4CE5">
      <w:pPr>
        <w:tabs>
          <w:tab w:val="left" w:pos="1134"/>
        </w:tabs>
        <w:ind w:left="1134" w:hanging="425"/>
        <w:jc w:val="both"/>
        <w:rPr>
          <w:rFonts w:ascii="Verdana" w:hAnsi="Verdana" w:cs="Arial"/>
          <w:sz w:val="20"/>
          <w:szCs w:val="20"/>
        </w:rPr>
      </w:pPr>
      <w:r w:rsidRPr="00A13EB0">
        <w:rPr>
          <w:rFonts w:ascii="Verdana" w:hAnsi="Verdana" w:cs="Arial"/>
          <w:b/>
          <w:sz w:val="20"/>
          <w:szCs w:val="20"/>
        </w:rPr>
        <w:tab/>
        <w:t>nr 35 1130 1017 0020 1199 6620 0003</w:t>
      </w:r>
      <w:r w:rsidRPr="00A13EB0">
        <w:rPr>
          <w:rFonts w:ascii="Verdana" w:hAnsi="Verdana" w:cs="Arial"/>
          <w:sz w:val="20"/>
          <w:szCs w:val="20"/>
        </w:rPr>
        <w:t>,</w:t>
      </w:r>
    </w:p>
    <w:p w:rsidR="002B4CE5" w:rsidRPr="00A13EB0" w:rsidRDefault="002B4CE5" w:rsidP="002B4CE5">
      <w:pPr>
        <w:tabs>
          <w:tab w:val="left" w:pos="1134"/>
        </w:tabs>
        <w:ind w:left="1134"/>
        <w:jc w:val="both"/>
        <w:rPr>
          <w:rFonts w:ascii="Verdana" w:hAnsi="Verdana"/>
          <w:iCs/>
          <w:sz w:val="20"/>
          <w:szCs w:val="20"/>
          <w:lang w:eastAsia="ar-SA"/>
        </w:rPr>
      </w:pPr>
      <w:r w:rsidRPr="00A13EB0">
        <w:rPr>
          <w:rFonts w:ascii="Verdana" w:hAnsi="Verdana"/>
          <w:bCs/>
          <w:iCs/>
          <w:sz w:val="20"/>
          <w:szCs w:val="20"/>
          <w:lang w:eastAsia="ar-SA"/>
        </w:rPr>
        <w:t>(w tytule przelewu należy wpisać znak postępowania:</w:t>
      </w:r>
      <w:r>
        <w:rPr>
          <w:rFonts w:ascii="Verdana" w:hAnsi="Verdana"/>
          <w:bCs/>
          <w:iCs/>
          <w:sz w:val="20"/>
          <w:szCs w:val="20"/>
          <w:lang w:eastAsia="ar-SA"/>
        </w:rPr>
        <w:t xml:space="preserve"> BA-F-II-3710-1/17</w:t>
      </w:r>
      <w:r w:rsidRPr="00A13EB0">
        <w:rPr>
          <w:rFonts w:ascii="Verdana" w:hAnsi="Verdana"/>
          <w:iCs/>
          <w:sz w:val="20"/>
          <w:szCs w:val="20"/>
          <w:lang w:eastAsia="ar-SA"/>
        </w:rPr>
        <w:t>)</w:t>
      </w:r>
    </w:p>
    <w:p w:rsidR="002B4CE5" w:rsidRPr="00A13EB0" w:rsidRDefault="002B4CE5" w:rsidP="002B4CE5">
      <w:pPr>
        <w:pStyle w:val="Tekstpodstawowy2"/>
        <w:tabs>
          <w:tab w:val="left" w:pos="1134"/>
        </w:tabs>
        <w:ind w:left="709"/>
        <w:rPr>
          <w:rFonts w:ascii="Verdana" w:hAnsi="Verdana"/>
          <w:b w:val="0"/>
          <w:bCs w:val="0"/>
          <w:sz w:val="20"/>
          <w:szCs w:val="20"/>
        </w:rPr>
      </w:pPr>
      <w:r w:rsidRPr="00A13EB0">
        <w:rPr>
          <w:rFonts w:ascii="Verdana" w:hAnsi="Verdana"/>
          <w:b w:val="0"/>
          <w:bCs w:val="0"/>
          <w:sz w:val="20"/>
          <w:szCs w:val="20"/>
        </w:rPr>
        <w:t xml:space="preserve">b) </w:t>
      </w:r>
      <w:r w:rsidRPr="00A13EB0">
        <w:rPr>
          <w:rFonts w:ascii="Verdana" w:hAnsi="Verdana"/>
          <w:b w:val="0"/>
          <w:bCs w:val="0"/>
          <w:sz w:val="20"/>
          <w:szCs w:val="20"/>
        </w:rPr>
        <w:tab/>
      </w:r>
      <w:r w:rsidRPr="00A13EB0">
        <w:rPr>
          <w:rFonts w:ascii="Verdana" w:hAnsi="Verdana"/>
          <w:b w:val="0"/>
          <w:sz w:val="20"/>
          <w:szCs w:val="20"/>
          <w:lang w:eastAsia="ar-SA"/>
        </w:rPr>
        <w:t>poręczeniach bankowych;</w:t>
      </w:r>
    </w:p>
    <w:p w:rsidR="002B4CE5" w:rsidRPr="00A13EB0" w:rsidRDefault="002B4CE5" w:rsidP="002B4CE5">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c) </w:t>
      </w:r>
      <w:r w:rsidRPr="00A13EB0">
        <w:rPr>
          <w:rFonts w:ascii="Verdana" w:hAnsi="Verdana"/>
          <w:b w:val="0"/>
          <w:bCs w:val="0"/>
          <w:sz w:val="20"/>
          <w:szCs w:val="20"/>
        </w:rPr>
        <w:tab/>
      </w:r>
      <w:r w:rsidRPr="00A13EB0">
        <w:rPr>
          <w:rFonts w:ascii="Verdana" w:hAnsi="Verdana"/>
          <w:b w:val="0"/>
          <w:sz w:val="20"/>
          <w:szCs w:val="20"/>
          <w:lang w:eastAsia="ar-SA"/>
        </w:rPr>
        <w:t>poręczeniach pieniężnych spółdzielczych kas oszczędnościowo-kredytowych;</w:t>
      </w:r>
    </w:p>
    <w:p w:rsidR="002B4CE5" w:rsidRPr="00A13EB0" w:rsidRDefault="002B4CE5" w:rsidP="002B4CE5">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d) </w:t>
      </w:r>
      <w:r w:rsidRPr="00A13EB0">
        <w:rPr>
          <w:rFonts w:ascii="Verdana" w:hAnsi="Verdana"/>
          <w:b w:val="0"/>
          <w:bCs w:val="0"/>
          <w:sz w:val="20"/>
          <w:szCs w:val="20"/>
        </w:rPr>
        <w:tab/>
      </w:r>
      <w:r w:rsidRPr="00A13EB0">
        <w:rPr>
          <w:rFonts w:ascii="Verdana" w:hAnsi="Verdana"/>
          <w:b w:val="0"/>
          <w:sz w:val="20"/>
          <w:szCs w:val="20"/>
          <w:lang w:eastAsia="ar-SA"/>
        </w:rPr>
        <w:t>gwarancjach bankowych;</w:t>
      </w:r>
    </w:p>
    <w:p w:rsidR="002B4CE5" w:rsidRPr="00A13EB0" w:rsidRDefault="002B4CE5" w:rsidP="002B4CE5">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e) </w:t>
      </w:r>
      <w:r w:rsidRPr="00A13EB0">
        <w:rPr>
          <w:rFonts w:ascii="Verdana" w:hAnsi="Verdana"/>
          <w:b w:val="0"/>
          <w:bCs w:val="0"/>
          <w:sz w:val="20"/>
          <w:szCs w:val="20"/>
        </w:rPr>
        <w:tab/>
      </w:r>
      <w:r w:rsidRPr="00A13EB0">
        <w:rPr>
          <w:rFonts w:ascii="Verdana" w:hAnsi="Verdana"/>
          <w:b w:val="0"/>
          <w:sz w:val="20"/>
          <w:szCs w:val="20"/>
          <w:lang w:eastAsia="ar-SA"/>
        </w:rPr>
        <w:t>gwarancjach ubezpieczeniowych;</w:t>
      </w:r>
    </w:p>
    <w:p w:rsidR="002B4CE5" w:rsidRPr="00A13EB0" w:rsidRDefault="002B4CE5" w:rsidP="002B4CE5">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f) </w:t>
      </w:r>
      <w:r w:rsidRPr="00A13EB0">
        <w:rPr>
          <w:rFonts w:ascii="Verdana" w:hAnsi="Verdana"/>
          <w:b w:val="0"/>
          <w:bCs w:val="0"/>
          <w:sz w:val="20"/>
          <w:szCs w:val="20"/>
        </w:rPr>
        <w:tab/>
      </w:r>
      <w:r w:rsidRPr="00A13EB0">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2007 r. Nr 42, poz. 275 ze zm.).</w:t>
      </w:r>
    </w:p>
    <w:p w:rsidR="002B4CE5" w:rsidRPr="00A13EB0" w:rsidRDefault="002B4CE5" w:rsidP="002B4CE5">
      <w:pPr>
        <w:suppressAutoHyphens/>
        <w:spacing w:before="120"/>
        <w:ind w:left="709" w:hanging="709"/>
        <w:jc w:val="both"/>
        <w:rPr>
          <w:rFonts w:ascii="Verdana" w:hAnsi="Verdana"/>
          <w:spacing w:val="4"/>
          <w:sz w:val="20"/>
          <w:szCs w:val="20"/>
          <w:lang w:eastAsia="ar-SA"/>
        </w:rPr>
      </w:pPr>
      <w:r w:rsidRPr="00A13EB0">
        <w:rPr>
          <w:rFonts w:ascii="Verdana" w:hAnsi="Verdana"/>
          <w:color w:val="000000"/>
          <w:spacing w:val="4"/>
          <w:sz w:val="20"/>
          <w:szCs w:val="20"/>
          <w:lang w:eastAsia="ar-SA"/>
        </w:rPr>
        <w:t>15.3.</w:t>
      </w:r>
      <w:r w:rsidRPr="00A13EB0">
        <w:rPr>
          <w:rFonts w:ascii="Verdana" w:hAnsi="Verdana"/>
          <w:color w:val="000000"/>
          <w:spacing w:val="4"/>
          <w:sz w:val="20"/>
          <w:szCs w:val="20"/>
          <w:lang w:eastAsia="ar-SA"/>
        </w:rPr>
        <w:tab/>
        <w:t>Wadium wnoszone w formie poręczeń lub gwarancji powinno być złożone w </w:t>
      </w:r>
      <w:r w:rsidRPr="00A13EB0">
        <w:rPr>
          <w:rFonts w:ascii="Verdana" w:hAnsi="Verdana"/>
          <w:spacing w:val="4"/>
          <w:sz w:val="20"/>
          <w:szCs w:val="20"/>
          <w:lang w:eastAsia="ar-SA"/>
        </w:rPr>
        <w:t>oryginale (zgodnie z pkt. 13.6.4 IDW) i musi obejmować cały okres związania ofertą.</w:t>
      </w:r>
    </w:p>
    <w:p w:rsidR="002B4CE5" w:rsidRPr="00A13EB0" w:rsidRDefault="002B4CE5" w:rsidP="002B4CE5">
      <w:pPr>
        <w:suppressAutoHyphens/>
        <w:spacing w:before="60"/>
        <w:ind w:left="705"/>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 xml:space="preserve">. </w:t>
      </w:r>
    </w:p>
    <w:p w:rsidR="002B4CE5" w:rsidRPr="00A13EB0" w:rsidRDefault="002B4CE5" w:rsidP="002B4CE5">
      <w:pPr>
        <w:suppressAutoHyphens/>
        <w:spacing w:before="60"/>
        <w:ind w:left="705"/>
        <w:jc w:val="both"/>
        <w:rPr>
          <w:rFonts w:ascii="Verdana" w:hAnsi="Verdana"/>
          <w:bCs/>
          <w:color w:val="000000"/>
          <w:spacing w:val="4"/>
          <w:sz w:val="20"/>
          <w:szCs w:val="20"/>
          <w:lang w:eastAsia="ar-SA"/>
        </w:rPr>
      </w:pPr>
      <w:r w:rsidRPr="00A13EB0">
        <w:rPr>
          <w:rFonts w:ascii="Verdana" w:hAnsi="Verdana"/>
          <w:color w:val="000000"/>
          <w:spacing w:val="4"/>
          <w:sz w:val="20"/>
          <w:szCs w:val="20"/>
          <w:lang w:eastAsia="ar-SA"/>
        </w:rPr>
        <w:t xml:space="preserve">Gwarancja lub poręczenie musi zawierać w swojej treści </w:t>
      </w:r>
      <w:r w:rsidRPr="00A13EB0">
        <w:rPr>
          <w:rFonts w:ascii="Verdana" w:hAnsi="Verdana"/>
          <w:b/>
          <w:color w:val="000000"/>
          <w:spacing w:val="4"/>
          <w:sz w:val="20"/>
          <w:szCs w:val="20"/>
          <w:lang w:eastAsia="ar-SA"/>
        </w:rPr>
        <w:t xml:space="preserve">nieodwołalne i bezwarunkowe </w:t>
      </w:r>
      <w:r w:rsidRPr="00A13EB0">
        <w:rPr>
          <w:rFonts w:ascii="Verdana" w:hAnsi="Verdana"/>
          <w:color w:val="000000"/>
          <w:spacing w:val="4"/>
          <w:sz w:val="20"/>
          <w:szCs w:val="20"/>
          <w:lang w:eastAsia="ar-SA"/>
        </w:rPr>
        <w:t>zobowiązanie wystawcy dokumentu do zapłaty na rzecz Zamawiającego kwoty wadium.</w:t>
      </w:r>
      <w:r w:rsidRPr="00A13EB0">
        <w:rPr>
          <w:rFonts w:ascii="Verdana" w:hAnsi="Verdana"/>
          <w:bCs/>
          <w:color w:val="000000"/>
          <w:spacing w:val="4"/>
          <w:sz w:val="20"/>
          <w:szCs w:val="20"/>
          <w:lang w:eastAsia="ar-SA"/>
        </w:rPr>
        <w:t xml:space="preserve"> </w:t>
      </w:r>
    </w:p>
    <w:p w:rsidR="002B4CE5" w:rsidRPr="00A13EB0" w:rsidRDefault="002B4CE5" w:rsidP="002B4CE5">
      <w:pPr>
        <w:suppressAutoHyphens/>
        <w:spacing w:before="60"/>
        <w:ind w:left="705"/>
        <w:jc w:val="both"/>
        <w:rPr>
          <w:rFonts w:ascii="Verdana" w:hAnsi="Verdana"/>
          <w:color w:val="000000"/>
          <w:spacing w:val="4"/>
          <w:sz w:val="20"/>
          <w:szCs w:val="20"/>
          <w:lang w:eastAsia="ar-SA"/>
        </w:rPr>
      </w:pPr>
      <w:r w:rsidRPr="00A13EB0">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2B4CE5" w:rsidRPr="00A13EB0" w:rsidRDefault="002B4CE5" w:rsidP="002B4CE5">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15.4.</w:t>
      </w:r>
      <w:r w:rsidRPr="00A13EB0">
        <w:rPr>
          <w:rFonts w:ascii="Verdana" w:hAnsi="Verdana"/>
          <w:color w:val="000000"/>
          <w:spacing w:val="4"/>
          <w:sz w:val="20"/>
          <w:szCs w:val="20"/>
          <w:lang w:eastAsia="ar-SA"/>
        </w:rPr>
        <w:tab/>
        <w:t>Wadium wniesione w pieniądzu przelewem na rachunek bankowy musi wpłynąć na wskazany w pkt. 15.2.a) IDW rachunek bankowy Zamawiającego, najpóźniej przed upływem terminu składania ofert.</w:t>
      </w:r>
    </w:p>
    <w:p w:rsidR="002B4CE5" w:rsidRPr="00A13EB0" w:rsidRDefault="002B4CE5" w:rsidP="002B4CE5">
      <w:pPr>
        <w:suppressAutoHyphens/>
        <w:ind w:left="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lastRenderedPageBreak/>
        <w:t xml:space="preserve">Ze względu na ryzyko związane z </w:t>
      </w:r>
      <w:r w:rsidRPr="00A13EB0">
        <w:rPr>
          <w:rFonts w:ascii="Verdana" w:hAnsi="Verdana"/>
          <w:spacing w:val="4"/>
          <w:sz w:val="20"/>
          <w:szCs w:val="20"/>
          <w:lang w:eastAsia="ar-SA"/>
        </w:rPr>
        <w:t xml:space="preserve">czasem trwania </w:t>
      </w:r>
      <w:r w:rsidRPr="00A13EB0">
        <w:rPr>
          <w:rFonts w:ascii="Verdana" w:hAnsi="Verdana"/>
          <w:color w:val="000000"/>
          <w:spacing w:val="4"/>
          <w:sz w:val="20"/>
          <w:szCs w:val="20"/>
          <w:lang w:eastAsia="ar-SA"/>
        </w:rPr>
        <w:t>okresu rozliczeń międzybankowych Zamawiający zaleca dokonanie przelewu ze stosownym wyprzedzeniem.</w:t>
      </w:r>
    </w:p>
    <w:p w:rsidR="00CF1E6F" w:rsidRPr="00C64041" w:rsidRDefault="002B4CE5" w:rsidP="002B4CE5">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15.5. </w:t>
      </w:r>
      <w:r w:rsidRPr="00A13EB0">
        <w:rPr>
          <w:rFonts w:ascii="Verdana" w:hAnsi="Verdana"/>
          <w:color w:val="000000"/>
          <w:spacing w:val="4"/>
          <w:sz w:val="20"/>
          <w:szCs w:val="20"/>
          <w:lang w:eastAsia="ar-SA"/>
        </w:rPr>
        <w:tab/>
        <w:t xml:space="preserve">Zamawiający dokona zwrotu wadium na zasadach określonych w art. 46 ust. 1-4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w:t>
      </w:r>
    </w:p>
    <w:p w:rsidR="00CF1E6F" w:rsidRPr="00A13EB0" w:rsidRDefault="00CF1E6F" w:rsidP="00CF1E6F">
      <w:pPr>
        <w:pStyle w:val="Tekstpodstawowy2"/>
        <w:tabs>
          <w:tab w:val="left" w:pos="851"/>
          <w:tab w:val="left" w:pos="1134"/>
        </w:tabs>
        <w:ind w:left="851" w:hanging="425"/>
        <w:rPr>
          <w:rFonts w:ascii="Verdana" w:hAnsi="Verdana"/>
          <w:b w:val="0"/>
          <w:sz w:val="20"/>
          <w:szCs w:val="20"/>
          <w:lang w:eastAsia="ar-SA"/>
        </w:rPr>
      </w:pPr>
    </w:p>
    <w:p w:rsidR="00B9152B" w:rsidRPr="00A13EB0" w:rsidRDefault="00B9152B" w:rsidP="00B9152B">
      <w:pPr>
        <w:suppressAutoHyphens/>
        <w:rPr>
          <w:rFonts w:ascii="Verdana" w:hAnsi="Verdana"/>
          <w:b/>
          <w:sz w:val="20"/>
          <w:szCs w:val="20"/>
          <w:lang w:eastAsia="ar-SA"/>
        </w:rPr>
      </w:pPr>
      <w:r w:rsidRPr="00A13EB0">
        <w:rPr>
          <w:rFonts w:ascii="Verdana" w:hAnsi="Verdana"/>
          <w:b/>
          <w:sz w:val="20"/>
          <w:szCs w:val="20"/>
          <w:lang w:eastAsia="ar-SA"/>
        </w:rPr>
        <w:t>16.</w:t>
      </w:r>
      <w:r w:rsidRPr="00A13EB0">
        <w:rPr>
          <w:rFonts w:ascii="Verdana" w:hAnsi="Verdana"/>
          <w:b/>
          <w:sz w:val="20"/>
          <w:szCs w:val="20"/>
          <w:lang w:eastAsia="ar-SA"/>
        </w:rPr>
        <w:tab/>
      </w:r>
      <w:r w:rsidRPr="00A13EB0">
        <w:rPr>
          <w:rFonts w:ascii="Verdana" w:hAnsi="Verdana" w:cs="Verdana"/>
          <w:b/>
          <w:bCs/>
          <w:spacing w:val="4"/>
          <w:sz w:val="20"/>
          <w:szCs w:val="20"/>
        </w:rPr>
        <w:t>MIEJSCE ORAZ TERMIN SKŁADANIA I OTWARCIA OFERT</w:t>
      </w:r>
    </w:p>
    <w:p w:rsidR="008043E3" w:rsidRPr="00A13EB0" w:rsidRDefault="00B9152B" w:rsidP="00181F8E">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16.1.</w:t>
      </w:r>
      <w:r w:rsidRPr="00A13EB0">
        <w:rPr>
          <w:rFonts w:ascii="Verdana" w:hAnsi="Verdana"/>
          <w:color w:val="000000"/>
          <w:spacing w:val="4"/>
          <w:sz w:val="20"/>
          <w:szCs w:val="20"/>
          <w:lang w:eastAsia="ar-SA"/>
        </w:rPr>
        <w:tab/>
      </w:r>
      <w:r w:rsidR="008043E3" w:rsidRPr="00A13EB0">
        <w:rPr>
          <w:rFonts w:ascii="Verdana" w:hAnsi="Verdana" w:cs="Verdana"/>
          <w:b/>
          <w:bCs/>
          <w:sz w:val="20"/>
          <w:szCs w:val="20"/>
        </w:rPr>
        <w:t>Oferty powinny być złożone</w:t>
      </w:r>
      <w:r w:rsidR="008043E3" w:rsidRPr="00A13EB0">
        <w:rPr>
          <w:rFonts w:ascii="Verdana" w:hAnsi="Verdana" w:cs="Verdana"/>
          <w:sz w:val="20"/>
          <w:szCs w:val="20"/>
        </w:rPr>
        <w:t xml:space="preserve"> </w:t>
      </w:r>
      <w:r w:rsidR="008043E3" w:rsidRPr="00A13EB0">
        <w:rPr>
          <w:rFonts w:ascii="Verdana" w:hAnsi="Verdana" w:cs="Verdana"/>
          <w:b/>
          <w:sz w:val="20"/>
          <w:szCs w:val="20"/>
        </w:rPr>
        <w:t>w</w:t>
      </w:r>
      <w:r w:rsidR="00625459" w:rsidRPr="00A13EB0">
        <w:rPr>
          <w:rFonts w:ascii="Verdana" w:hAnsi="Verdana" w:cs="Arial"/>
          <w:sz w:val="20"/>
          <w:szCs w:val="20"/>
        </w:rPr>
        <w:t xml:space="preserve"> siedzibie Zamawiającego, Al. Ujazdowskie 11, </w:t>
      </w:r>
      <w:r w:rsidR="00625459" w:rsidRPr="00A13EB0">
        <w:rPr>
          <w:rFonts w:ascii="Verdana" w:hAnsi="Verdana" w:cs="Arial"/>
          <w:b/>
          <w:sz w:val="20"/>
          <w:szCs w:val="20"/>
        </w:rPr>
        <w:t>w Biurze Podawczym</w:t>
      </w:r>
      <w:r w:rsidR="00625459" w:rsidRPr="00A13EB0">
        <w:rPr>
          <w:rFonts w:ascii="Verdana" w:hAnsi="Verdana" w:cs="Arial"/>
          <w:sz w:val="20"/>
          <w:szCs w:val="20"/>
        </w:rPr>
        <w:t>, w terminie do</w:t>
      </w:r>
      <w:r w:rsidR="00625459" w:rsidRPr="00A13EB0">
        <w:rPr>
          <w:rFonts w:ascii="Verdana" w:hAnsi="Verdana" w:cs="Arial"/>
          <w:b/>
          <w:sz w:val="20"/>
          <w:szCs w:val="20"/>
        </w:rPr>
        <w:t xml:space="preserve"> </w:t>
      </w:r>
      <w:r w:rsidR="00625459" w:rsidRPr="00A13EB0">
        <w:rPr>
          <w:rFonts w:ascii="Verdana" w:hAnsi="Verdana" w:cs="Arial"/>
          <w:sz w:val="20"/>
          <w:szCs w:val="20"/>
        </w:rPr>
        <w:t xml:space="preserve">dnia </w:t>
      </w:r>
      <w:r w:rsidR="002B4CE5">
        <w:rPr>
          <w:rFonts w:ascii="Verdana" w:hAnsi="Verdana" w:cs="Arial"/>
          <w:b/>
          <w:sz w:val="20"/>
          <w:szCs w:val="20"/>
        </w:rPr>
        <w:t>23 stycznia 2017</w:t>
      </w:r>
      <w:r w:rsidR="004C6A12">
        <w:rPr>
          <w:rFonts w:ascii="Verdana" w:hAnsi="Verdana" w:cs="Arial"/>
          <w:b/>
          <w:sz w:val="20"/>
          <w:szCs w:val="20"/>
        </w:rPr>
        <w:t xml:space="preserve"> r.</w:t>
      </w:r>
      <w:r w:rsidR="004C6A12" w:rsidRPr="00A13EB0">
        <w:rPr>
          <w:rFonts w:ascii="Verdana" w:hAnsi="Verdana" w:cs="Arial"/>
          <w:b/>
          <w:sz w:val="20"/>
          <w:szCs w:val="20"/>
        </w:rPr>
        <w:t xml:space="preserve"> </w:t>
      </w:r>
      <w:r w:rsidR="00625459" w:rsidRPr="00A13EB0">
        <w:rPr>
          <w:rFonts w:ascii="Verdana" w:hAnsi="Verdana" w:cs="Arial"/>
          <w:b/>
          <w:sz w:val="20"/>
          <w:szCs w:val="20"/>
        </w:rPr>
        <w:t>do godziny 1</w:t>
      </w:r>
      <w:r w:rsidR="00494301">
        <w:rPr>
          <w:rFonts w:ascii="Verdana" w:hAnsi="Verdana" w:cs="Arial"/>
          <w:b/>
          <w:sz w:val="20"/>
          <w:szCs w:val="20"/>
        </w:rPr>
        <w:t>2</w:t>
      </w:r>
      <w:r w:rsidR="00625459" w:rsidRPr="00A13EB0">
        <w:rPr>
          <w:rFonts w:ascii="Verdana" w:hAnsi="Verdana" w:cs="Arial"/>
          <w:b/>
          <w:sz w:val="20"/>
          <w:szCs w:val="20"/>
        </w:rPr>
        <w:t xml:space="preserve">:00. </w:t>
      </w:r>
    </w:p>
    <w:p w:rsidR="00950D58" w:rsidRPr="00322850" w:rsidRDefault="00950D58" w:rsidP="00950D58">
      <w:pPr>
        <w:suppressAutoHyphens/>
        <w:spacing w:before="120"/>
        <w:ind w:left="709" w:hanging="709"/>
        <w:jc w:val="both"/>
        <w:rPr>
          <w:rFonts w:ascii="Verdana" w:hAnsi="Verdana" w:cs="Verdana"/>
          <w:b/>
          <w:sz w:val="20"/>
          <w:szCs w:val="20"/>
        </w:rPr>
      </w:pPr>
      <w:r w:rsidRPr="00A13EB0">
        <w:rPr>
          <w:rFonts w:ascii="Verdana" w:hAnsi="Verdana"/>
          <w:color w:val="000000"/>
          <w:spacing w:val="4"/>
          <w:sz w:val="20"/>
          <w:szCs w:val="20"/>
          <w:lang w:eastAsia="ar-SA"/>
        </w:rPr>
        <w:t>16.2.</w:t>
      </w:r>
      <w:r w:rsidRPr="00A13EB0">
        <w:rPr>
          <w:rFonts w:ascii="Verdana" w:hAnsi="Verdana"/>
          <w:color w:val="000000"/>
          <w:spacing w:val="4"/>
          <w:sz w:val="20"/>
          <w:szCs w:val="20"/>
          <w:lang w:eastAsia="ar-SA"/>
        </w:rPr>
        <w:tab/>
      </w:r>
      <w:r w:rsidR="000D21DC" w:rsidRPr="00A13EB0">
        <w:rPr>
          <w:rFonts w:ascii="Verdana" w:hAnsi="Verdana" w:cs="Verdana"/>
          <w:b/>
          <w:bCs/>
          <w:spacing w:val="4"/>
          <w:sz w:val="20"/>
          <w:szCs w:val="20"/>
        </w:rPr>
        <w:t>Otwarcie ofert nastąpi</w:t>
      </w:r>
      <w:r w:rsidR="000D21DC" w:rsidRPr="00A13EB0">
        <w:rPr>
          <w:rFonts w:ascii="Verdana" w:hAnsi="Verdana" w:cs="Verdana"/>
          <w:spacing w:val="4"/>
          <w:sz w:val="20"/>
          <w:szCs w:val="20"/>
        </w:rPr>
        <w:t xml:space="preserve"> w </w:t>
      </w:r>
      <w:r w:rsidR="008921D8" w:rsidRPr="00A13EB0">
        <w:rPr>
          <w:rFonts w:ascii="Verdana" w:hAnsi="Verdana" w:cs="Verdana"/>
          <w:spacing w:val="4"/>
          <w:sz w:val="20"/>
          <w:szCs w:val="20"/>
        </w:rPr>
        <w:t xml:space="preserve">dniu </w:t>
      </w:r>
      <w:r w:rsidR="002B4CE5">
        <w:rPr>
          <w:rFonts w:ascii="Verdana" w:hAnsi="Verdana" w:cs="Verdana"/>
          <w:b/>
          <w:spacing w:val="4"/>
          <w:sz w:val="20"/>
          <w:szCs w:val="20"/>
        </w:rPr>
        <w:t>23 stycznia 2017</w:t>
      </w:r>
      <w:r w:rsidR="004C6A12">
        <w:rPr>
          <w:rFonts w:ascii="Verdana" w:hAnsi="Verdana" w:cs="Verdana"/>
          <w:b/>
          <w:spacing w:val="4"/>
          <w:sz w:val="20"/>
          <w:szCs w:val="20"/>
        </w:rPr>
        <w:t xml:space="preserve"> r.</w:t>
      </w:r>
      <w:r w:rsidR="004C6A12" w:rsidRPr="00A13EB0">
        <w:rPr>
          <w:rFonts w:ascii="Verdana" w:hAnsi="Verdana" w:cs="Verdana"/>
          <w:spacing w:val="4"/>
          <w:sz w:val="20"/>
          <w:szCs w:val="20"/>
        </w:rPr>
        <w:t xml:space="preserve">, </w:t>
      </w:r>
      <w:r w:rsidR="000D21DC" w:rsidRPr="00322850">
        <w:rPr>
          <w:rFonts w:ascii="Verdana" w:hAnsi="Verdana" w:cs="Verdana"/>
          <w:b/>
          <w:spacing w:val="4"/>
          <w:sz w:val="20"/>
          <w:szCs w:val="20"/>
        </w:rPr>
        <w:t xml:space="preserve">o godz. </w:t>
      </w:r>
      <w:r w:rsidR="00181F8E" w:rsidRPr="00322850">
        <w:rPr>
          <w:rFonts w:ascii="Verdana" w:hAnsi="Verdana" w:cs="Verdana"/>
          <w:b/>
          <w:spacing w:val="4"/>
          <w:sz w:val="20"/>
          <w:szCs w:val="20"/>
        </w:rPr>
        <w:t>1</w:t>
      </w:r>
      <w:r w:rsidR="00494301">
        <w:rPr>
          <w:rFonts w:ascii="Verdana" w:hAnsi="Verdana" w:cs="Verdana"/>
          <w:b/>
          <w:spacing w:val="4"/>
          <w:sz w:val="20"/>
          <w:szCs w:val="20"/>
        </w:rPr>
        <w:t>3</w:t>
      </w:r>
      <w:r w:rsidR="00C700C2" w:rsidRPr="00322850">
        <w:rPr>
          <w:rFonts w:ascii="Verdana" w:hAnsi="Verdana" w:cs="Verdana"/>
          <w:b/>
          <w:spacing w:val="4"/>
          <w:sz w:val="20"/>
          <w:szCs w:val="20"/>
        </w:rPr>
        <w:t>:</w:t>
      </w:r>
      <w:r w:rsidR="00181F8E" w:rsidRPr="00322850">
        <w:rPr>
          <w:rFonts w:ascii="Verdana" w:hAnsi="Verdana" w:cs="Verdana"/>
          <w:b/>
          <w:spacing w:val="4"/>
          <w:sz w:val="20"/>
          <w:szCs w:val="20"/>
        </w:rPr>
        <w:t>00</w:t>
      </w:r>
      <w:r w:rsidR="000D21DC" w:rsidRPr="00322850">
        <w:rPr>
          <w:rFonts w:ascii="Verdana" w:hAnsi="Verdana" w:cs="Verdana"/>
          <w:b/>
          <w:spacing w:val="4"/>
          <w:sz w:val="20"/>
          <w:szCs w:val="20"/>
        </w:rPr>
        <w:t>.</w:t>
      </w:r>
    </w:p>
    <w:p w:rsidR="00950D58" w:rsidRPr="00A13EB0" w:rsidRDefault="00950D58" w:rsidP="00BC3AAD">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16.3.</w:t>
      </w:r>
      <w:r w:rsidRPr="00A13EB0">
        <w:rPr>
          <w:rFonts w:ascii="Verdana" w:hAnsi="Verdana"/>
          <w:color w:val="000000"/>
          <w:spacing w:val="4"/>
          <w:sz w:val="20"/>
          <w:szCs w:val="20"/>
          <w:lang w:eastAsia="ar-SA"/>
        </w:rPr>
        <w:tab/>
      </w:r>
      <w:r w:rsidR="000D21DC" w:rsidRPr="00A13EB0">
        <w:rPr>
          <w:rFonts w:ascii="Verdana" w:hAnsi="Verdana" w:cs="Verdana"/>
          <w:sz w:val="20"/>
          <w:szCs w:val="20"/>
        </w:rPr>
        <w:t>Niezwłocznie po otwarciu ofert zamawiający zamieści na stronie internetowej informacje dotyczące:</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1) </w:t>
      </w:r>
      <w:r w:rsidRPr="00A13EB0">
        <w:rPr>
          <w:rFonts w:ascii="Verdana" w:hAnsi="Verdana" w:cs="Verdana"/>
          <w:sz w:val="20"/>
          <w:szCs w:val="20"/>
        </w:rPr>
        <w:tab/>
        <w:t xml:space="preserve">kwoty, jaką zamierza przeznaczyć na sfinansowanie zamówienia; </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2) </w:t>
      </w:r>
      <w:r w:rsidRPr="00A13EB0">
        <w:rPr>
          <w:rFonts w:ascii="Verdana" w:hAnsi="Verdana" w:cs="Verdana"/>
          <w:sz w:val="20"/>
          <w:szCs w:val="20"/>
        </w:rPr>
        <w:tab/>
        <w:t xml:space="preserve">firm oraz adresów wykonawców, którzy złożyli oferty w terminie; </w:t>
      </w:r>
    </w:p>
    <w:p w:rsidR="00950D58" w:rsidRDefault="000D21DC" w:rsidP="007376C2">
      <w:pPr>
        <w:tabs>
          <w:tab w:val="left" w:pos="1134"/>
        </w:tabs>
        <w:spacing w:before="120" w:after="120"/>
        <w:ind w:left="1134" w:hanging="425"/>
        <w:jc w:val="both"/>
        <w:rPr>
          <w:rFonts w:ascii="Verdana" w:hAnsi="Verdana" w:cs="Verdana"/>
          <w:sz w:val="20"/>
          <w:szCs w:val="20"/>
        </w:rPr>
      </w:pPr>
      <w:r w:rsidRPr="00A13EB0">
        <w:rPr>
          <w:rFonts w:ascii="Verdana" w:hAnsi="Verdana" w:cs="Verdana"/>
          <w:sz w:val="20"/>
          <w:szCs w:val="20"/>
        </w:rPr>
        <w:t xml:space="preserve">3) </w:t>
      </w:r>
      <w:r w:rsidRPr="00A13EB0">
        <w:rPr>
          <w:rFonts w:ascii="Verdana" w:hAnsi="Verdana" w:cs="Verdana"/>
          <w:sz w:val="20"/>
          <w:szCs w:val="20"/>
        </w:rPr>
        <w:tab/>
        <w:t>ceny, terminu wykonania zamówienia, okresu gwarancji i warunków płatności zawartych w ofertach.</w:t>
      </w:r>
    </w:p>
    <w:p w:rsidR="00D0461E" w:rsidRPr="00A13EB0" w:rsidRDefault="00D0461E" w:rsidP="007376C2">
      <w:pPr>
        <w:tabs>
          <w:tab w:val="left" w:pos="1134"/>
        </w:tabs>
        <w:spacing w:before="120" w:after="120"/>
        <w:ind w:left="1134" w:hanging="425"/>
        <w:jc w:val="both"/>
        <w:rPr>
          <w:rFonts w:ascii="Verdana" w:hAnsi="Verdana" w:cs="Verdana"/>
          <w:sz w:val="20"/>
          <w:szCs w:val="20"/>
        </w:rPr>
      </w:pPr>
    </w:p>
    <w:p w:rsidR="000D21DC" w:rsidRPr="00A13EB0" w:rsidRDefault="000D21DC" w:rsidP="000D21DC">
      <w:pPr>
        <w:suppressAutoHyphens/>
        <w:rPr>
          <w:rFonts w:ascii="Verdana" w:hAnsi="Verdana"/>
          <w:b/>
          <w:sz w:val="20"/>
          <w:szCs w:val="20"/>
          <w:lang w:eastAsia="ar-SA"/>
        </w:rPr>
      </w:pPr>
      <w:r w:rsidRPr="00A13EB0">
        <w:rPr>
          <w:rFonts w:ascii="Verdana" w:hAnsi="Verdana"/>
          <w:b/>
          <w:sz w:val="20"/>
          <w:szCs w:val="20"/>
          <w:lang w:eastAsia="ar-SA"/>
        </w:rPr>
        <w:t>17.</w:t>
      </w:r>
      <w:r w:rsidRPr="00A13EB0">
        <w:rPr>
          <w:rFonts w:ascii="Verdana" w:hAnsi="Verdana"/>
          <w:b/>
          <w:sz w:val="20"/>
          <w:szCs w:val="20"/>
          <w:lang w:eastAsia="ar-SA"/>
        </w:rPr>
        <w:tab/>
      </w:r>
      <w:r w:rsidRPr="00A13EB0">
        <w:rPr>
          <w:rFonts w:ascii="Verdana" w:hAnsi="Verdana" w:cs="Verdana"/>
          <w:b/>
          <w:bCs/>
          <w:sz w:val="20"/>
          <w:szCs w:val="20"/>
        </w:rPr>
        <w:t>TERMIN ZWIĄZANIA OFERTĄ</w:t>
      </w:r>
    </w:p>
    <w:p w:rsidR="00E65B44" w:rsidRDefault="00E65B44" w:rsidP="00BC3AAD">
      <w:pPr>
        <w:suppressAutoHyphens/>
        <w:spacing w:before="120"/>
        <w:ind w:left="709"/>
        <w:jc w:val="both"/>
        <w:rPr>
          <w:rFonts w:ascii="Verdana" w:hAnsi="Verdana" w:cs="Verdana"/>
          <w:spacing w:val="4"/>
          <w:sz w:val="20"/>
          <w:szCs w:val="20"/>
        </w:rPr>
      </w:pPr>
      <w:r w:rsidRPr="00A13EB0">
        <w:rPr>
          <w:rFonts w:ascii="Verdana" w:hAnsi="Verdana" w:cs="Verdana"/>
          <w:spacing w:val="4"/>
          <w:sz w:val="20"/>
          <w:szCs w:val="20"/>
        </w:rPr>
        <w:t xml:space="preserve">Termin związania ofertą wynosi </w:t>
      </w:r>
      <w:r w:rsidRPr="00A13EB0">
        <w:rPr>
          <w:rFonts w:ascii="Verdana" w:hAnsi="Verdana" w:cs="Verdana"/>
          <w:b/>
          <w:bCs/>
          <w:spacing w:val="4"/>
          <w:sz w:val="20"/>
          <w:szCs w:val="20"/>
        </w:rPr>
        <w:t>60</w:t>
      </w:r>
      <w:r w:rsidR="00FE22D8">
        <w:rPr>
          <w:rFonts w:ascii="Verdana" w:hAnsi="Verdana" w:cs="Verdana"/>
          <w:b/>
          <w:bCs/>
          <w:spacing w:val="4"/>
          <w:sz w:val="20"/>
          <w:szCs w:val="20"/>
        </w:rPr>
        <w:t xml:space="preserve"> </w:t>
      </w:r>
      <w:r w:rsidR="00FE22D8">
        <w:rPr>
          <w:rFonts w:ascii="Verdana" w:hAnsi="Verdana" w:cs="Verdana"/>
          <w:bCs/>
          <w:spacing w:val="4"/>
          <w:sz w:val="20"/>
          <w:szCs w:val="20"/>
        </w:rPr>
        <w:t>dni</w:t>
      </w:r>
      <w:r w:rsidRPr="00A13EB0">
        <w:rPr>
          <w:rFonts w:ascii="Verdana" w:hAnsi="Verdana" w:cs="Verdana"/>
          <w:spacing w:val="4"/>
          <w:sz w:val="20"/>
          <w:szCs w:val="20"/>
        </w:rPr>
        <w:t>. Bieg terminu związania ofertą rozpoczyna się wraz z upływem terminu składania ofert.</w:t>
      </w:r>
    </w:p>
    <w:p w:rsidR="00BC3AAD" w:rsidRPr="00A13EB0" w:rsidRDefault="00BC3AAD" w:rsidP="00E65B44">
      <w:pPr>
        <w:suppressAutoHyphens/>
        <w:spacing w:before="120"/>
        <w:ind w:left="709" w:hanging="709"/>
        <w:jc w:val="both"/>
        <w:rPr>
          <w:rFonts w:ascii="Verdana" w:hAnsi="Verdana" w:cs="Verdana"/>
          <w:sz w:val="20"/>
          <w:szCs w:val="20"/>
        </w:rPr>
      </w:pPr>
    </w:p>
    <w:p w:rsidR="00094748" w:rsidRPr="00A13EB0" w:rsidRDefault="00094748" w:rsidP="00094748">
      <w:pPr>
        <w:suppressAutoHyphens/>
        <w:ind w:right="-567"/>
        <w:rPr>
          <w:rFonts w:ascii="Verdana" w:hAnsi="Verdana"/>
          <w:b/>
          <w:sz w:val="20"/>
          <w:szCs w:val="20"/>
          <w:lang w:eastAsia="ar-SA"/>
        </w:rPr>
      </w:pPr>
      <w:r w:rsidRPr="00A13EB0">
        <w:rPr>
          <w:rFonts w:ascii="Verdana" w:hAnsi="Verdana"/>
          <w:b/>
          <w:sz w:val="20"/>
          <w:szCs w:val="20"/>
          <w:lang w:eastAsia="ar-SA"/>
        </w:rPr>
        <w:t>18.</w:t>
      </w:r>
      <w:r w:rsidRPr="00A13EB0">
        <w:rPr>
          <w:rFonts w:ascii="Verdana" w:hAnsi="Verdana"/>
          <w:b/>
          <w:sz w:val="20"/>
          <w:szCs w:val="20"/>
          <w:lang w:eastAsia="ar-SA"/>
        </w:rPr>
        <w:tab/>
      </w:r>
      <w:r w:rsidRPr="00A13EB0">
        <w:rPr>
          <w:rFonts w:ascii="Verdana" w:hAnsi="Verdana" w:cs="Verdana"/>
          <w:b/>
          <w:bCs/>
          <w:sz w:val="20"/>
          <w:szCs w:val="20"/>
        </w:rPr>
        <w:t>KRYTERIA WYBORU I SPOSÓB OCENY OFERT ORAZ UDZIELENIE ZAMÓWIENIA</w:t>
      </w:r>
    </w:p>
    <w:p w:rsidR="0093001E" w:rsidRPr="00535B88" w:rsidRDefault="00094748" w:rsidP="0093001E">
      <w:pPr>
        <w:spacing w:line="240" w:lineRule="exact"/>
        <w:ind w:left="709" w:hanging="709"/>
        <w:jc w:val="both"/>
        <w:rPr>
          <w:rFonts w:ascii="Verdana" w:hAnsi="Verdana"/>
          <w:sz w:val="20"/>
          <w:szCs w:val="20"/>
        </w:rPr>
      </w:pPr>
      <w:r w:rsidRPr="00A13EB0">
        <w:rPr>
          <w:rFonts w:ascii="Verdana" w:hAnsi="Verdana"/>
          <w:color w:val="000000"/>
          <w:spacing w:val="4"/>
          <w:sz w:val="20"/>
          <w:szCs w:val="20"/>
          <w:lang w:eastAsia="ar-SA"/>
        </w:rPr>
        <w:t>18.1.</w:t>
      </w:r>
      <w:r w:rsidRPr="00A13EB0">
        <w:rPr>
          <w:rFonts w:ascii="Verdana" w:hAnsi="Verdana"/>
          <w:color w:val="000000"/>
          <w:spacing w:val="4"/>
          <w:sz w:val="20"/>
          <w:szCs w:val="20"/>
          <w:lang w:eastAsia="ar-SA"/>
        </w:rPr>
        <w:tab/>
      </w:r>
      <w:r w:rsidR="0093001E" w:rsidRPr="00535B88">
        <w:rPr>
          <w:rFonts w:ascii="Verdana" w:hAnsi="Verdana"/>
          <w:sz w:val="20"/>
          <w:szCs w:val="20"/>
        </w:rPr>
        <w:t>Przy dokonywaniu wyboru najkorzystniejszej oferty Zamawiający stosować będzie następujące kryteria oceny ofert:</w:t>
      </w:r>
    </w:p>
    <w:p w:rsidR="0093001E" w:rsidRDefault="0093001E" w:rsidP="007A335F">
      <w:pPr>
        <w:numPr>
          <w:ilvl w:val="0"/>
          <w:numId w:val="45"/>
        </w:numPr>
        <w:spacing w:line="240" w:lineRule="exact"/>
        <w:jc w:val="both"/>
        <w:rPr>
          <w:rFonts w:ascii="Verdana" w:hAnsi="Verdana"/>
          <w:sz w:val="20"/>
          <w:szCs w:val="20"/>
        </w:rPr>
      </w:pPr>
      <w:r w:rsidRPr="00535B88">
        <w:rPr>
          <w:rFonts w:ascii="Verdana" w:hAnsi="Verdana"/>
          <w:sz w:val="20"/>
          <w:szCs w:val="20"/>
        </w:rPr>
        <w:t>Łączna cena oferty brutto (C) – 60%</w:t>
      </w:r>
    </w:p>
    <w:p w:rsidR="00234655" w:rsidRPr="0093001E" w:rsidRDefault="0093001E" w:rsidP="007A335F">
      <w:pPr>
        <w:numPr>
          <w:ilvl w:val="0"/>
          <w:numId w:val="45"/>
        </w:numPr>
        <w:spacing w:line="240" w:lineRule="exact"/>
        <w:jc w:val="both"/>
        <w:rPr>
          <w:rFonts w:ascii="Verdana" w:hAnsi="Verdana"/>
          <w:sz w:val="20"/>
          <w:szCs w:val="20"/>
        </w:rPr>
      </w:pPr>
      <w:r w:rsidRPr="0093001E">
        <w:rPr>
          <w:rFonts w:ascii="Verdana" w:hAnsi="Verdana"/>
          <w:sz w:val="20"/>
          <w:szCs w:val="20"/>
        </w:rPr>
        <w:t>Odległość od dworca (O) – 40%</w:t>
      </w:r>
      <w:r w:rsidR="00234655" w:rsidRPr="0093001E">
        <w:rPr>
          <w:rFonts w:ascii="Verdana" w:hAnsi="Verdana" w:cs="Calibri"/>
          <w:b/>
          <w:sz w:val="20"/>
          <w:szCs w:val="20"/>
        </w:rPr>
        <w:t xml:space="preserve"> </w:t>
      </w:r>
    </w:p>
    <w:p w:rsidR="0093001E" w:rsidRPr="0093001E" w:rsidRDefault="00094748" w:rsidP="0093001E">
      <w:pPr>
        <w:tabs>
          <w:tab w:val="left" w:pos="851"/>
        </w:tabs>
        <w:spacing w:line="240" w:lineRule="exact"/>
        <w:jc w:val="both"/>
        <w:rPr>
          <w:rFonts w:ascii="Verdana" w:hAnsi="Verdana"/>
          <w:bCs/>
          <w:sz w:val="20"/>
          <w:szCs w:val="20"/>
          <w:u w:val="single"/>
        </w:rPr>
      </w:pPr>
      <w:r w:rsidRPr="00A13EB0">
        <w:rPr>
          <w:rFonts w:ascii="Verdana" w:hAnsi="Verdana"/>
          <w:color w:val="000000"/>
          <w:spacing w:val="4"/>
          <w:sz w:val="20"/>
          <w:szCs w:val="20"/>
          <w:lang w:eastAsia="ar-SA"/>
        </w:rPr>
        <w:t>18.1.1.</w:t>
      </w:r>
      <w:r w:rsidRPr="00A13EB0">
        <w:rPr>
          <w:rFonts w:ascii="Verdana" w:hAnsi="Verdana"/>
          <w:color w:val="000000"/>
          <w:spacing w:val="4"/>
          <w:sz w:val="20"/>
          <w:szCs w:val="20"/>
          <w:lang w:eastAsia="ar-SA"/>
        </w:rPr>
        <w:tab/>
      </w:r>
      <w:r w:rsidR="0093001E" w:rsidRPr="0093001E">
        <w:rPr>
          <w:rFonts w:ascii="Verdana" w:hAnsi="Verdana"/>
          <w:bCs/>
          <w:sz w:val="20"/>
          <w:szCs w:val="20"/>
          <w:u w:val="single"/>
        </w:rPr>
        <w:t>Opis kryterium „Łączna cena oferty brutto”</w:t>
      </w:r>
      <w:r w:rsidR="00D453AF">
        <w:rPr>
          <w:rFonts w:ascii="Verdana" w:hAnsi="Verdana"/>
          <w:bCs/>
          <w:sz w:val="20"/>
          <w:szCs w:val="20"/>
          <w:u w:val="single"/>
        </w:rPr>
        <w:t xml:space="preserve"> (C):</w:t>
      </w:r>
    </w:p>
    <w:p w:rsidR="0093001E" w:rsidRPr="00535B88" w:rsidRDefault="0093001E" w:rsidP="0093001E">
      <w:pPr>
        <w:tabs>
          <w:tab w:val="left" w:pos="851"/>
        </w:tabs>
        <w:spacing w:line="240" w:lineRule="exact"/>
        <w:ind w:left="720"/>
        <w:jc w:val="both"/>
        <w:rPr>
          <w:rFonts w:ascii="Verdana" w:hAnsi="Verdana"/>
          <w:bCs/>
          <w:sz w:val="20"/>
          <w:szCs w:val="20"/>
        </w:rPr>
      </w:pPr>
      <w:r w:rsidRPr="00535B88">
        <w:rPr>
          <w:rFonts w:ascii="Verdana" w:hAnsi="Verdana"/>
          <w:bCs/>
          <w:sz w:val="20"/>
          <w:szCs w:val="20"/>
        </w:rPr>
        <w:t xml:space="preserve">Kryterium </w:t>
      </w:r>
      <w:r w:rsidRPr="00535B88">
        <w:rPr>
          <w:rFonts w:ascii="Verdana" w:hAnsi="Verdana"/>
          <w:sz w:val="20"/>
          <w:szCs w:val="20"/>
        </w:rPr>
        <w:t xml:space="preserve">„Łączna cena oferty brutto” </w:t>
      </w:r>
      <w:r w:rsidRPr="00535B88">
        <w:rPr>
          <w:rFonts w:ascii="Verdana" w:hAnsi="Verdana"/>
          <w:bCs/>
          <w:sz w:val="20"/>
          <w:szCs w:val="20"/>
        </w:rPr>
        <w:t>będzie rozpatrywane na podstawie ceny ofertowej brutto za</w:t>
      </w:r>
      <w:r w:rsidRPr="00535B88">
        <w:t xml:space="preserve"> </w:t>
      </w:r>
      <w:r w:rsidRPr="00535B88">
        <w:rPr>
          <w:rFonts w:ascii="Verdana" w:hAnsi="Verdana"/>
          <w:bCs/>
          <w:sz w:val="20"/>
          <w:szCs w:val="20"/>
        </w:rPr>
        <w:t>wykonanie przedmiotu zamówienia wpisanej przez Wykonawcę w  Formularzu „Oferta”. W tym kryterium można uzyskać maksymalnie 60 punktów. Przyznane punkty zostaną zaokrąglone do dwóch miejsc po przecinku.</w:t>
      </w:r>
    </w:p>
    <w:p w:rsidR="0093001E" w:rsidRPr="00535B88" w:rsidRDefault="0093001E" w:rsidP="0093001E">
      <w:pPr>
        <w:spacing w:line="240" w:lineRule="exact"/>
        <w:ind w:left="709" w:hanging="1"/>
        <w:jc w:val="both"/>
        <w:rPr>
          <w:rFonts w:ascii="Verdana" w:hAnsi="Verdana"/>
          <w:bCs/>
          <w:sz w:val="20"/>
          <w:szCs w:val="20"/>
        </w:rPr>
      </w:pPr>
      <w:r w:rsidRPr="00535B88">
        <w:rPr>
          <w:rFonts w:ascii="Verdana" w:hAnsi="Verdana"/>
          <w:bCs/>
          <w:sz w:val="20"/>
          <w:szCs w:val="20"/>
        </w:rPr>
        <w:t>Liczba punktów w kryterium „Łączna cena oferty brutto” (C) zostanie obliczona według następującego wzoru:</w:t>
      </w:r>
    </w:p>
    <w:p w:rsidR="0093001E" w:rsidRPr="00535B88" w:rsidRDefault="0093001E" w:rsidP="0093001E">
      <w:pPr>
        <w:spacing w:line="240" w:lineRule="exact"/>
        <w:jc w:val="both"/>
        <w:rPr>
          <w:rFonts w:ascii="Verdana" w:hAnsi="Verdana"/>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93001E" w:rsidRPr="00535B88" w:rsidTr="007373D7">
        <w:trPr>
          <w:cantSplit/>
          <w:jc w:val="center"/>
        </w:trPr>
        <w:tc>
          <w:tcPr>
            <w:tcW w:w="1564" w:type="dxa"/>
          </w:tcPr>
          <w:p w:rsidR="0093001E" w:rsidRPr="00535B88" w:rsidRDefault="0093001E" w:rsidP="007373D7">
            <w:pPr>
              <w:shd w:val="clear" w:color="auto" w:fill="FFFFFF"/>
              <w:spacing w:line="240" w:lineRule="exact"/>
              <w:ind w:left="360"/>
              <w:jc w:val="both"/>
              <w:rPr>
                <w:rFonts w:ascii="Verdana" w:hAnsi="Verdana"/>
                <w:iCs/>
                <w:sz w:val="20"/>
                <w:szCs w:val="20"/>
              </w:rPr>
            </w:pPr>
          </w:p>
        </w:tc>
        <w:tc>
          <w:tcPr>
            <w:tcW w:w="660" w:type="dxa"/>
            <w:vMerge w:val="restart"/>
            <w:vAlign w:val="center"/>
          </w:tcPr>
          <w:p w:rsidR="0093001E" w:rsidRPr="00535B88" w:rsidRDefault="0093001E" w:rsidP="007373D7">
            <w:pPr>
              <w:shd w:val="clear" w:color="auto" w:fill="FFFFFF"/>
              <w:spacing w:line="240" w:lineRule="exact"/>
              <w:jc w:val="both"/>
              <w:rPr>
                <w:rFonts w:ascii="Verdana" w:hAnsi="Verdana"/>
                <w:b/>
                <w:iCs/>
                <w:sz w:val="20"/>
                <w:szCs w:val="20"/>
              </w:rPr>
            </w:pPr>
            <w:r w:rsidRPr="00535B88">
              <w:rPr>
                <w:rFonts w:ascii="Verdana" w:hAnsi="Verdana"/>
                <w:b/>
                <w:iCs/>
                <w:sz w:val="20"/>
                <w:szCs w:val="20"/>
              </w:rPr>
              <w:t>C =</w:t>
            </w:r>
          </w:p>
        </w:tc>
        <w:tc>
          <w:tcPr>
            <w:tcW w:w="1534" w:type="dxa"/>
            <w:tcBorders>
              <w:bottom w:val="single" w:sz="4" w:space="0" w:color="auto"/>
            </w:tcBorders>
            <w:vAlign w:val="center"/>
          </w:tcPr>
          <w:p w:rsidR="0093001E" w:rsidRPr="00535B88" w:rsidRDefault="0093001E" w:rsidP="007373D7">
            <w:pPr>
              <w:shd w:val="clear" w:color="auto" w:fill="FFFFFF"/>
              <w:spacing w:line="240" w:lineRule="exact"/>
              <w:ind w:left="-24"/>
              <w:jc w:val="both"/>
              <w:rPr>
                <w:rFonts w:ascii="Verdana" w:hAnsi="Verdana"/>
                <w:b/>
                <w:iCs/>
                <w:sz w:val="20"/>
                <w:szCs w:val="20"/>
              </w:rPr>
            </w:pPr>
            <w:r w:rsidRPr="00535B88">
              <w:rPr>
                <w:rFonts w:ascii="Verdana" w:hAnsi="Verdana"/>
                <w:b/>
                <w:iCs/>
                <w:sz w:val="20"/>
                <w:szCs w:val="20"/>
              </w:rPr>
              <w:t>C min</w:t>
            </w:r>
          </w:p>
        </w:tc>
        <w:tc>
          <w:tcPr>
            <w:tcW w:w="2730" w:type="dxa"/>
            <w:vMerge w:val="restart"/>
            <w:vAlign w:val="center"/>
          </w:tcPr>
          <w:p w:rsidR="0093001E" w:rsidRPr="00535B88" w:rsidRDefault="0093001E" w:rsidP="007373D7">
            <w:pPr>
              <w:shd w:val="clear" w:color="auto" w:fill="FFFFFF"/>
              <w:spacing w:line="240" w:lineRule="exact"/>
              <w:jc w:val="both"/>
              <w:rPr>
                <w:rFonts w:ascii="Verdana" w:hAnsi="Verdana"/>
                <w:b/>
                <w:iCs/>
                <w:sz w:val="20"/>
                <w:szCs w:val="20"/>
              </w:rPr>
            </w:pPr>
            <w:r w:rsidRPr="00535B88">
              <w:rPr>
                <w:rFonts w:ascii="Verdana" w:hAnsi="Verdana"/>
                <w:b/>
                <w:iCs/>
                <w:sz w:val="20"/>
                <w:szCs w:val="20"/>
              </w:rPr>
              <w:t>x 60 pkt</w:t>
            </w:r>
          </w:p>
        </w:tc>
      </w:tr>
      <w:tr w:rsidR="0093001E" w:rsidRPr="00535B88" w:rsidTr="007373D7">
        <w:trPr>
          <w:cantSplit/>
          <w:jc w:val="center"/>
        </w:trPr>
        <w:tc>
          <w:tcPr>
            <w:tcW w:w="1564" w:type="dxa"/>
          </w:tcPr>
          <w:p w:rsidR="0093001E" w:rsidRPr="00535B88" w:rsidRDefault="0093001E" w:rsidP="007373D7">
            <w:pPr>
              <w:shd w:val="clear" w:color="auto" w:fill="FFFFFF"/>
              <w:spacing w:line="240" w:lineRule="exact"/>
              <w:ind w:left="360"/>
              <w:jc w:val="both"/>
              <w:rPr>
                <w:rFonts w:ascii="Verdana" w:hAnsi="Verdana"/>
                <w:iCs/>
                <w:sz w:val="20"/>
                <w:szCs w:val="20"/>
              </w:rPr>
            </w:pPr>
          </w:p>
        </w:tc>
        <w:tc>
          <w:tcPr>
            <w:tcW w:w="660" w:type="dxa"/>
            <w:vMerge/>
            <w:vAlign w:val="center"/>
          </w:tcPr>
          <w:p w:rsidR="0093001E" w:rsidRPr="00535B88" w:rsidRDefault="0093001E" w:rsidP="007373D7">
            <w:pPr>
              <w:shd w:val="clear" w:color="auto" w:fill="FFFFFF"/>
              <w:spacing w:line="240" w:lineRule="exact"/>
              <w:ind w:left="360"/>
              <w:jc w:val="both"/>
              <w:rPr>
                <w:rFonts w:ascii="Verdana" w:hAnsi="Verdana"/>
                <w:iCs/>
                <w:sz w:val="20"/>
                <w:szCs w:val="20"/>
              </w:rPr>
            </w:pPr>
          </w:p>
        </w:tc>
        <w:tc>
          <w:tcPr>
            <w:tcW w:w="1534" w:type="dxa"/>
            <w:tcBorders>
              <w:top w:val="single" w:sz="4" w:space="0" w:color="auto"/>
            </w:tcBorders>
            <w:vAlign w:val="center"/>
          </w:tcPr>
          <w:p w:rsidR="0093001E" w:rsidRPr="00535B88" w:rsidRDefault="0093001E" w:rsidP="007373D7">
            <w:pPr>
              <w:shd w:val="clear" w:color="auto" w:fill="FFFFFF"/>
              <w:spacing w:line="240" w:lineRule="exact"/>
              <w:ind w:left="-24"/>
              <w:jc w:val="both"/>
              <w:rPr>
                <w:rFonts w:ascii="Verdana" w:hAnsi="Verdana"/>
                <w:b/>
                <w:iCs/>
                <w:sz w:val="20"/>
                <w:szCs w:val="20"/>
              </w:rPr>
            </w:pPr>
            <w:r w:rsidRPr="00535B88">
              <w:rPr>
                <w:rFonts w:ascii="Verdana" w:hAnsi="Verdana"/>
                <w:b/>
                <w:iCs/>
                <w:sz w:val="20"/>
                <w:szCs w:val="20"/>
              </w:rPr>
              <w:t>C o</w:t>
            </w:r>
          </w:p>
        </w:tc>
        <w:tc>
          <w:tcPr>
            <w:tcW w:w="2730" w:type="dxa"/>
            <w:vMerge/>
            <w:vAlign w:val="center"/>
          </w:tcPr>
          <w:p w:rsidR="0093001E" w:rsidRPr="00535B88" w:rsidRDefault="0093001E" w:rsidP="007373D7">
            <w:pPr>
              <w:shd w:val="clear" w:color="auto" w:fill="FFFFFF"/>
              <w:spacing w:line="240" w:lineRule="exact"/>
              <w:ind w:left="360"/>
              <w:jc w:val="both"/>
              <w:rPr>
                <w:rFonts w:ascii="Verdana" w:hAnsi="Verdana"/>
                <w:iCs/>
                <w:sz w:val="20"/>
                <w:szCs w:val="20"/>
              </w:rPr>
            </w:pPr>
          </w:p>
        </w:tc>
      </w:tr>
      <w:tr w:rsidR="0093001E" w:rsidRPr="00535B88" w:rsidTr="007373D7">
        <w:trPr>
          <w:cantSplit/>
          <w:trHeight w:val="686"/>
          <w:jc w:val="center"/>
        </w:trPr>
        <w:tc>
          <w:tcPr>
            <w:tcW w:w="1564" w:type="dxa"/>
            <w:vAlign w:val="bottom"/>
          </w:tcPr>
          <w:p w:rsidR="0093001E" w:rsidRPr="00535B88" w:rsidRDefault="0093001E" w:rsidP="007373D7">
            <w:pPr>
              <w:shd w:val="clear" w:color="auto" w:fill="FFFFFF"/>
              <w:spacing w:line="240" w:lineRule="exact"/>
              <w:ind w:left="360"/>
              <w:jc w:val="both"/>
              <w:rPr>
                <w:rFonts w:ascii="Verdana" w:hAnsi="Verdana"/>
                <w:iCs/>
                <w:sz w:val="20"/>
                <w:szCs w:val="20"/>
              </w:rPr>
            </w:pPr>
            <w:r w:rsidRPr="00535B88">
              <w:rPr>
                <w:rFonts w:ascii="Verdana" w:hAnsi="Verdana"/>
                <w:sz w:val="20"/>
                <w:szCs w:val="20"/>
              </w:rPr>
              <w:t xml:space="preserve">gdzie:      </w:t>
            </w:r>
          </w:p>
        </w:tc>
        <w:tc>
          <w:tcPr>
            <w:tcW w:w="660" w:type="dxa"/>
            <w:vAlign w:val="bottom"/>
          </w:tcPr>
          <w:p w:rsidR="0093001E" w:rsidRPr="00535B88" w:rsidRDefault="0093001E" w:rsidP="007373D7">
            <w:pPr>
              <w:shd w:val="clear" w:color="auto" w:fill="FFFFFF"/>
              <w:spacing w:line="240" w:lineRule="exact"/>
              <w:jc w:val="both"/>
              <w:rPr>
                <w:rFonts w:ascii="Verdana" w:hAnsi="Verdana"/>
                <w:iCs/>
                <w:sz w:val="20"/>
                <w:szCs w:val="20"/>
              </w:rPr>
            </w:pPr>
          </w:p>
        </w:tc>
        <w:tc>
          <w:tcPr>
            <w:tcW w:w="4264" w:type="dxa"/>
            <w:gridSpan w:val="2"/>
            <w:vAlign w:val="bottom"/>
          </w:tcPr>
          <w:p w:rsidR="0093001E" w:rsidRPr="00535B88" w:rsidRDefault="0093001E" w:rsidP="007373D7">
            <w:pPr>
              <w:shd w:val="clear" w:color="auto" w:fill="FFFFFF"/>
              <w:spacing w:line="240" w:lineRule="exact"/>
              <w:jc w:val="both"/>
              <w:rPr>
                <w:rFonts w:ascii="Verdana" w:hAnsi="Verdana"/>
                <w:iCs/>
                <w:sz w:val="20"/>
                <w:szCs w:val="20"/>
              </w:rPr>
            </w:pPr>
          </w:p>
          <w:p w:rsidR="0093001E" w:rsidRPr="00535B88" w:rsidRDefault="0093001E" w:rsidP="007373D7">
            <w:pPr>
              <w:shd w:val="clear" w:color="auto" w:fill="FFFFFF"/>
              <w:spacing w:line="240" w:lineRule="exact"/>
              <w:jc w:val="both"/>
              <w:rPr>
                <w:rFonts w:ascii="Verdana" w:hAnsi="Verdana"/>
                <w:iCs/>
                <w:sz w:val="20"/>
                <w:szCs w:val="20"/>
              </w:rPr>
            </w:pPr>
          </w:p>
          <w:p w:rsidR="0093001E" w:rsidRPr="00535B88" w:rsidRDefault="0093001E" w:rsidP="007373D7">
            <w:pPr>
              <w:shd w:val="clear" w:color="auto" w:fill="FFFFFF"/>
              <w:spacing w:line="240" w:lineRule="exact"/>
              <w:ind w:left="242" w:hanging="242"/>
              <w:jc w:val="both"/>
              <w:rPr>
                <w:rFonts w:ascii="Verdana" w:hAnsi="Verdana"/>
                <w:iCs/>
                <w:sz w:val="20"/>
                <w:szCs w:val="20"/>
              </w:rPr>
            </w:pPr>
            <w:r w:rsidRPr="00535B88">
              <w:rPr>
                <w:rFonts w:ascii="Verdana" w:hAnsi="Verdana"/>
                <w:iCs/>
                <w:sz w:val="20"/>
                <w:szCs w:val="20"/>
              </w:rPr>
              <w:t xml:space="preserve">C min – </w:t>
            </w:r>
            <w:r w:rsidRPr="00535B88">
              <w:rPr>
                <w:rFonts w:ascii="Verdana" w:hAnsi="Verdana"/>
                <w:sz w:val="20"/>
                <w:szCs w:val="20"/>
              </w:rPr>
              <w:t>cena (cena ofertowa brutto) oferty</w:t>
            </w:r>
            <w:r w:rsidRPr="00535B88">
              <w:rPr>
                <w:rFonts w:ascii="Verdana" w:hAnsi="Verdana"/>
                <w:iCs/>
                <w:sz w:val="20"/>
                <w:szCs w:val="20"/>
              </w:rPr>
              <w:t xml:space="preserve"> najtańszej</w:t>
            </w:r>
            <w:r w:rsidRPr="00535B88">
              <w:rPr>
                <w:rFonts w:ascii="Verdana" w:hAnsi="Verdana"/>
                <w:sz w:val="20"/>
                <w:szCs w:val="20"/>
              </w:rPr>
              <w:t xml:space="preserve"> </w:t>
            </w:r>
          </w:p>
        </w:tc>
      </w:tr>
      <w:tr w:rsidR="0093001E" w:rsidRPr="00535B88" w:rsidTr="007373D7">
        <w:trPr>
          <w:cantSplit/>
          <w:jc w:val="center"/>
        </w:trPr>
        <w:tc>
          <w:tcPr>
            <w:tcW w:w="1564" w:type="dxa"/>
            <w:vAlign w:val="center"/>
          </w:tcPr>
          <w:p w:rsidR="0093001E" w:rsidRPr="00535B88" w:rsidRDefault="0093001E" w:rsidP="007373D7">
            <w:pPr>
              <w:shd w:val="clear" w:color="auto" w:fill="FFFFFF"/>
              <w:spacing w:line="240" w:lineRule="exact"/>
              <w:ind w:left="360"/>
              <w:jc w:val="both"/>
              <w:rPr>
                <w:rFonts w:ascii="Verdana" w:hAnsi="Verdana"/>
                <w:sz w:val="20"/>
                <w:szCs w:val="20"/>
              </w:rPr>
            </w:pPr>
          </w:p>
        </w:tc>
        <w:tc>
          <w:tcPr>
            <w:tcW w:w="660" w:type="dxa"/>
            <w:vAlign w:val="center"/>
          </w:tcPr>
          <w:p w:rsidR="0093001E" w:rsidRPr="00535B88" w:rsidRDefault="0093001E" w:rsidP="007373D7">
            <w:pPr>
              <w:shd w:val="clear" w:color="auto" w:fill="FFFFFF"/>
              <w:spacing w:line="240" w:lineRule="exact"/>
              <w:jc w:val="both"/>
              <w:rPr>
                <w:rFonts w:ascii="Verdana" w:hAnsi="Verdana"/>
                <w:iCs/>
                <w:sz w:val="20"/>
                <w:szCs w:val="20"/>
              </w:rPr>
            </w:pPr>
          </w:p>
        </w:tc>
        <w:tc>
          <w:tcPr>
            <w:tcW w:w="4264" w:type="dxa"/>
            <w:gridSpan w:val="2"/>
            <w:vAlign w:val="center"/>
          </w:tcPr>
          <w:p w:rsidR="0093001E" w:rsidRPr="00535B88" w:rsidRDefault="0093001E" w:rsidP="007373D7">
            <w:pPr>
              <w:shd w:val="clear" w:color="auto" w:fill="FFFFFF"/>
              <w:spacing w:line="240" w:lineRule="exact"/>
              <w:jc w:val="both"/>
              <w:rPr>
                <w:rFonts w:ascii="Verdana" w:hAnsi="Verdana"/>
                <w:sz w:val="20"/>
                <w:szCs w:val="20"/>
              </w:rPr>
            </w:pPr>
            <w:r w:rsidRPr="00535B88">
              <w:rPr>
                <w:rFonts w:ascii="Verdana" w:hAnsi="Verdana"/>
                <w:iCs/>
                <w:sz w:val="20"/>
                <w:szCs w:val="20"/>
              </w:rPr>
              <w:t>C o –</w:t>
            </w:r>
            <w:r w:rsidRPr="00535B88">
              <w:rPr>
                <w:rFonts w:ascii="Verdana" w:hAnsi="Verdana"/>
                <w:sz w:val="20"/>
                <w:szCs w:val="20"/>
              </w:rPr>
              <w:t xml:space="preserve"> cena (cena ofertowa brutto) oferty ocenianej</w:t>
            </w:r>
          </w:p>
          <w:p w:rsidR="0093001E" w:rsidRPr="00535B88" w:rsidRDefault="0093001E" w:rsidP="007373D7">
            <w:pPr>
              <w:shd w:val="clear" w:color="auto" w:fill="FFFFFF"/>
              <w:spacing w:line="240" w:lineRule="exact"/>
              <w:jc w:val="both"/>
              <w:rPr>
                <w:rFonts w:ascii="Verdana" w:hAnsi="Verdana"/>
                <w:iCs/>
                <w:sz w:val="20"/>
                <w:szCs w:val="20"/>
              </w:rPr>
            </w:pPr>
          </w:p>
        </w:tc>
      </w:tr>
    </w:tbl>
    <w:p w:rsidR="00D45E78" w:rsidRPr="00D45E78" w:rsidRDefault="00D45E78" w:rsidP="00D45E78">
      <w:pPr>
        <w:tabs>
          <w:tab w:val="left" w:pos="993"/>
        </w:tabs>
        <w:suppressAutoHyphens/>
        <w:spacing w:before="120"/>
        <w:ind w:left="709" w:hanging="709"/>
        <w:jc w:val="both"/>
        <w:rPr>
          <w:rFonts w:ascii="Verdana" w:hAnsi="Verdana" w:cs="Calibri"/>
          <w:sz w:val="20"/>
          <w:szCs w:val="20"/>
          <w:u w:val="single"/>
        </w:rPr>
      </w:pPr>
      <w:r>
        <w:rPr>
          <w:rFonts w:ascii="Verdana" w:hAnsi="Verdana" w:cs="Calibri"/>
          <w:sz w:val="20"/>
          <w:szCs w:val="20"/>
          <w:u w:val="single"/>
        </w:rPr>
        <w:t>18.1.2.</w:t>
      </w:r>
      <w:r>
        <w:rPr>
          <w:rFonts w:ascii="Verdana" w:hAnsi="Verdana" w:cs="Calibri"/>
          <w:sz w:val="20"/>
          <w:szCs w:val="20"/>
          <w:u w:val="single"/>
        </w:rPr>
        <w:tab/>
        <w:t>Opis k</w:t>
      </w:r>
      <w:r w:rsidRPr="00D45E78">
        <w:rPr>
          <w:rFonts w:ascii="Verdana" w:hAnsi="Verdana" w:cs="Calibri"/>
          <w:sz w:val="20"/>
          <w:szCs w:val="20"/>
          <w:u w:val="single"/>
        </w:rPr>
        <w:t>ryterium „Odległość od dworca” (O):</w:t>
      </w:r>
    </w:p>
    <w:p w:rsidR="00D45E78" w:rsidRPr="00A13EB0" w:rsidRDefault="00D45E78" w:rsidP="00D45E78">
      <w:pPr>
        <w:pStyle w:val="Tekstpodstawowy"/>
        <w:spacing w:before="120"/>
        <w:ind w:left="709"/>
        <w:jc w:val="both"/>
        <w:rPr>
          <w:rFonts w:ascii="Verdana" w:hAnsi="Verdana"/>
          <w:bCs/>
          <w:sz w:val="20"/>
          <w:szCs w:val="20"/>
        </w:rPr>
      </w:pPr>
      <w:r w:rsidRPr="00A13EB0">
        <w:rPr>
          <w:rFonts w:ascii="Verdana" w:hAnsi="Verdana" w:cs="Verdana"/>
          <w:sz w:val="20"/>
          <w:szCs w:val="20"/>
        </w:rPr>
        <w:t>Kryterium „</w:t>
      </w:r>
      <w:r>
        <w:rPr>
          <w:rFonts w:ascii="Verdana" w:hAnsi="Verdana" w:cs="Calibri"/>
          <w:b/>
          <w:sz w:val="20"/>
          <w:szCs w:val="20"/>
        </w:rPr>
        <w:t>Odległość od dworca</w:t>
      </w:r>
      <w:r w:rsidRPr="00A13EB0">
        <w:rPr>
          <w:rFonts w:ascii="Verdana" w:hAnsi="Verdana" w:cs="Verdana"/>
          <w:sz w:val="20"/>
          <w:szCs w:val="20"/>
        </w:rPr>
        <w:t xml:space="preserve">” będzie rozpatrywane na podstawie </w:t>
      </w:r>
      <w:r w:rsidRPr="00A13EB0">
        <w:rPr>
          <w:rFonts w:ascii="Verdana" w:hAnsi="Verdana"/>
          <w:bCs/>
          <w:sz w:val="20"/>
          <w:szCs w:val="20"/>
        </w:rPr>
        <w:t xml:space="preserve">informacji podanych przez Wykonawcę </w:t>
      </w:r>
      <w:r>
        <w:rPr>
          <w:rFonts w:ascii="Verdana" w:hAnsi="Verdana"/>
          <w:bCs/>
          <w:sz w:val="20"/>
          <w:szCs w:val="20"/>
        </w:rPr>
        <w:t>w ofercie.</w:t>
      </w:r>
    </w:p>
    <w:p w:rsidR="00D45E78" w:rsidRDefault="00D45E78" w:rsidP="00D45E78">
      <w:pPr>
        <w:tabs>
          <w:tab w:val="num" w:pos="851"/>
        </w:tabs>
        <w:ind w:left="709"/>
        <w:jc w:val="both"/>
        <w:rPr>
          <w:rFonts w:ascii="Verdana" w:hAnsi="Verdana" w:cs="Arial"/>
          <w:bCs/>
          <w:sz w:val="20"/>
          <w:szCs w:val="20"/>
        </w:rPr>
      </w:pPr>
      <w:r w:rsidRPr="00A13EB0">
        <w:rPr>
          <w:rFonts w:ascii="Verdana" w:hAnsi="Verdana" w:cs="Arial"/>
          <w:bCs/>
          <w:sz w:val="20"/>
          <w:szCs w:val="20"/>
        </w:rPr>
        <w:t xml:space="preserve">W tym kryterium można uzyskać maksymalnie </w:t>
      </w:r>
      <w:r>
        <w:rPr>
          <w:rFonts w:ascii="Verdana" w:hAnsi="Verdana" w:cs="Arial"/>
          <w:b/>
          <w:bCs/>
          <w:sz w:val="20"/>
          <w:szCs w:val="20"/>
        </w:rPr>
        <w:t>4</w:t>
      </w:r>
      <w:r w:rsidRPr="00A13EB0">
        <w:rPr>
          <w:rFonts w:ascii="Verdana" w:hAnsi="Verdana" w:cs="Arial"/>
          <w:b/>
          <w:bCs/>
          <w:sz w:val="20"/>
          <w:szCs w:val="20"/>
        </w:rPr>
        <w:t>0 punktów</w:t>
      </w:r>
      <w:r w:rsidRPr="00A13EB0">
        <w:rPr>
          <w:rFonts w:ascii="Verdana" w:hAnsi="Verdana" w:cs="Arial"/>
          <w:bCs/>
          <w:sz w:val="20"/>
          <w:szCs w:val="20"/>
        </w:rPr>
        <w:t xml:space="preserve">. </w:t>
      </w:r>
    </w:p>
    <w:p w:rsidR="00D45E78" w:rsidRPr="002F7224" w:rsidRDefault="00D45E78" w:rsidP="00D45E78">
      <w:pPr>
        <w:tabs>
          <w:tab w:val="num" w:pos="851"/>
        </w:tabs>
        <w:ind w:left="709"/>
        <w:jc w:val="both"/>
        <w:rPr>
          <w:rFonts w:ascii="Verdana" w:hAnsi="Verdana"/>
          <w:sz w:val="20"/>
          <w:szCs w:val="20"/>
        </w:rPr>
      </w:pPr>
      <w:r>
        <w:rPr>
          <w:rFonts w:ascii="Verdana" w:hAnsi="Verdana"/>
          <w:sz w:val="20"/>
          <w:szCs w:val="20"/>
        </w:rPr>
        <w:lastRenderedPageBreak/>
        <w:t xml:space="preserve">Obliczenie liczby punktów przyznanych każdej złożonej i nieodrzuconej ofercie zostanie dokonane </w:t>
      </w:r>
      <w:r w:rsidRPr="002F7224">
        <w:rPr>
          <w:rFonts w:ascii="Verdana" w:hAnsi="Verdana"/>
          <w:sz w:val="20"/>
          <w:szCs w:val="20"/>
        </w:rPr>
        <w:t>na podstawie odległości sali konferencyjnej od dworca PKP Warszawa Centralna, dworca PKP Gdańsk Główny oraz dworca PKP Kraków Główny:</w:t>
      </w:r>
    </w:p>
    <w:p w:rsidR="00D45E78" w:rsidRDefault="00D45E78" w:rsidP="00D45E78">
      <w:pPr>
        <w:tabs>
          <w:tab w:val="num" w:pos="851"/>
        </w:tabs>
        <w:ind w:left="1418" w:hanging="709"/>
        <w:jc w:val="both"/>
        <w:rPr>
          <w:rFonts w:ascii="Verdana" w:hAnsi="Verdana"/>
          <w:sz w:val="20"/>
          <w:szCs w:val="20"/>
        </w:rPr>
      </w:pPr>
      <w:r>
        <w:rPr>
          <w:rFonts w:ascii="Verdana" w:hAnsi="Verdana"/>
          <w:sz w:val="20"/>
          <w:szCs w:val="20"/>
        </w:rPr>
        <w:t>-</w:t>
      </w:r>
      <w:r>
        <w:rPr>
          <w:rFonts w:ascii="Verdana" w:hAnsi="Verdana"/>
          <w:sz w:val="20"/>
          <w:szCs w:val="20"/>
        </w:rPr>
        <w:tab/>
      </w:r>
      <w:r>
        <w:rPr>
          <w:rFonts w:ascii="Verdana" w:hAnsi="Verdana"/>
          <w:sz w:val="20"/>
          <w:szCs w:val="20"/>
        </w:rPr>
        <w:tab/>
        <w:t>sala konferencyjna w odległości do 2 km w linii prostej od dworca PKP Warszawa Centralna oraz w odległości do 2 km w linii prostej od dworca PKP Gdańsk Główny oraz  w odległości do 2 km w linii prostej od dworca PKP Kraków Główny – 40 pkt.</w:t>
      </w:r>
    </w:p>
    <w:p w:rsidR="00D45E78" w:rsidRDefault="00D45E78" w:rsidP="00D45E78">
      <w:pPr>
        <w:tabs>
          <w:tab w:val="num" w:pos="851"/>
        </w:tabs>
        <w:ind w:left="1418" w:hanging="709"/>
        <w:jc w:val="both"/>
        <w:rPr>
          <w:rFonts w:ascii="Verdana" w:hAnsi="Verdana"/>
          <w:sz w:val="20"/>
          <w:szCs w:val="20"/>
        </w:rPr>
      </w:pPr>
      <w:r>
        <w:rPr>
          <w:rFonts w:ascii="Verdana" w:hAnsi="Verdana"/>
          <w:sz w:val="20"/>
          <w:szCs w:val="20"/>
        </w:rPr>
        <w:t>-</w:t>
      </w:r>
      <w:r>
        <w:rPr>
          <w:rFonts w:ascii="Verdana" w:hAnsi="Verdana"/>
          <w:sz w:val="20"/>
          <w:szCs w:val="20"/>
        </w:rPr>
        <w:tab/>
        <w:t xml:space="preserve"> </w:t>
      </w:r>
      <w:r>
        <w:rPr>
          <w:rFonts w:ascii="Verdana" w:hAnsi="Verdana"/>
          <w:sz w:val="20"/>
          <w:szCs w:val="20"/>
        </w:rPr>
        <w:tab/>
        <w:t>sala konferencyjna w odległości powyżej 2 km i nie więcej niż 4 km w linii prostej od dworca PKP Warszawa Centralna oraz  w odległości powyżej 2 km i nie więcej niż 4 km w linii prostej od dworca PKP Gdańsk Główny  oraz  w odległości powyżej 2 km i nie więcej niż 4 km w linii prostej od dworca PKP Kraków Główny – 20 pkt.</w:t>
      </w:r>
    </w:p>
    <w:p w:rsidR="00D45E78" w:rsidRDefault="00D45E78" w:rsidP="00D45E78">
      <w:pPr>
        <w:tabs>
          <w:tab w:val="num" w:pos="851"/>
        </w:tabs>
        <w:ind w:left="1418" w:hanging="709"/>
        <w:jc w:val="both"/>
        <w:rPr>
          <w:rFonts w:ascii="Verdana" w:hAnsi="Verdana"/>
          <w:sz w:val="20"/>
          <w:szCs w:val="20"/>
        </w:rPr>
      </w:pPr>
      <w:r>
        <w:rPr>
          <w:rFonts w:ascii="Verdana" w:hAnsi="Verdana"/>
          <w:sz w:val="20"/>
          <w:szCs w:val="20"/>
        </w:rPr>
        <w:t>-</w:t>
      </w:r>
      <w:r>
        <w:rPr>
          <w:rFonts w:ascii="Verdana" w:hAnsi="Verdana"/>
          <w:sz w:val="20"/>
          <w:szCs w:val="20"/>
        </w:rPr>
        <w:tab/>
        <w:t xml:space="preserve"> </w:t>
      </w:r>
      <w:r>
        <w:rPr>
          <w:rFonts w:ascii="Verdana" w:hAnsi="Verdana"/>
          <w:sz w:val="20"/>
          <w:szCs w:val="20"/>
        </w:rPr>
        <w:tab/>
        <w:t>sala konferencyjna w odległości powyżej 4 km i nie więcej niż 6 km w linii prostej od dworca PKP Warszawa Centralna oraz  w odległości powyżej 4 km i nie więcej niż 6 km w linii prostej od dworca PKP Gdańsk Główny oraz  w odległości powyżej 4 km i nie więcej niż 6 km w linii prostej od dworca PKP Kraków Główny – 10 pkt.</w:t>
      </w:r>
    </w:p>
    <w:p w:rsidR="00D45E78" w:rsidRDefault="00D45E78" w:rsidP="00D45E78">
      <w:pPr>
        <w:tabs>
          <w:tab w:val="num" w:pos="851"/>
        </w:tabs>
        <w:ind w:left="1418" w:hanging="709"/>
        <w:jc w:val="both"/>
        <w:rPr>
          <w:rFonts w:ascii="Verdana" w:hAnsi="Verdana"/>
          <w:sz w:val="20"/>
          <w:szCs w:val="20"/>
        </w:rPr>
      </w:pPr>
      <w:r>
        <w:rPr>
          <w:rFonts w:ascii="Verdana" w:hAnsi="Verdana"/>
          <w:sz w:val="20"/>
          <w:szCs w:val="20"/>
        </w:rPr>
        <w:t>-</w:t>
      </w:r>
      <w:r>
        <w:rPr>
          <w:rFonts w:ascii="Verdana" w:hAnsi="Verdana"/>
          <w:sz w:val="20"/>
          <w:szCs w:val="20"/>
        </w:rPr>
        <w:tab/>
      </w:r>
      <w:r>
        <w:rPr>
          <w:rFonts w:ascii="Verdana" w:hAnsi="Verdana"/>
          <w:sz w:val="20"/>
          <w:szCs w:val="20"/>
        </w:rPr>
        <w:tab/>
        <w:t>sala konferencyjna w odległości powyżej 6 km w linii prostej od dworca PKP Warszawa Centralna oraz w odległości powyżej 6 km w linii prostej od dworca PKP Gdańsk Główny  oraz w odległości powyżej 6 km w linii prostej od dworca PKP Kraków Główny – 0 pkt.</w:t>
      </w:r>
    </w:p>
    <w:p w:rsidR="00D45E78" w:rsidRDefault="00D45E78" w:rsidP="00D45E78">
      <w:pPr>
        <w:tabs>
          <w:tab w:val="num" w:pos="851"/>
        </w:tabs>
        <w:ind w:left="1069"/>
        <w:jc w:val="both"/>
        <w:rPr>
          <w:rFonts w:ascii="Verdana" w:hAnsi="Verdana"/>
          <w:sz w:val="20"/>
          <w:szCs w:val="20"/>
        </w:rPr>
      </w:pPr>
    </w:p>
    <w:p w:rsidR="00D45E78" w:rsidRDefault="00D45E78" w:rsidP="00D45E78">
      <w:pPr>
        <w:tabs>
          <w:tab w:val="num" w:pos="851"/>
        </w:tabs>
        <w:ind w:left="851"/>
        <w:jc w:val="both"/>
        <w:rPr>
          <w:rFonts w:ascii="Verdana" w:hAnsi="Verdana"/>
          <w:sz w:val="20"/>
          <w:szCs w:val="20"/>
        </w:rPr>
      </w:pPr>
      <w:r>
        <w:rPr>
          <w:rFonts w:ascii="Verdana" w:hAnsi="Verdana"/>
          <w:sz w:val="20"/>
          <w:szCs w:val="20"/>
        </w:rPr>
        <w:t xml:space="preserve">W przypadku zaoferowania którejkolwiek z </w:t>
      </w:r>
      <w:proofErr w:type="spellStart"/>
      <w:r>
        <w:rPr>
          <w:rFonts w:ascii="Verdana" w:hAnsi="Verdana"/>
          <w:sz w:val="20"/>
          <w:szCs w:val="20"/>
        </w:rPr>
        <w:t>sal</w:t>
      </w:r>
      <w:proofErr w:type="spellEnd"/>
      <w:r>
        <w:rPr>
          <w:rFonts w:ascii="Verdana" w:hAnsi="Verdana"/>
          <w:sz w:val="20"/>
          <w:szCs w:val="20"/>
        </w:rPr>
        <w:t xml:space="preserve"> konferencyjnych poza granicami któregokolwiek z miast: Warszawy, Gdańska lub Krakowa Zamawiający odrzuci taką ofertę jako niezgodną z SIWZ.</w:t>
      </w:r>
    </w:p>
    <w:p w:rsidR="00D45E78" w:rsidRDefault="00D45E78" w:rsidP="00D45E78">
      <w:pPr>
        <w:tabs>
          <w:tab w:val="num" w:pos="851"/>
        </w:tabs>
        <w:ind w:left="851"/>
        <w:jc w:val="both"/>
        <w:rPr>
          <w:rFonts w:ascii="Verdana" w:hAnsi="Verdana"/>
          <w:sz w:val="20"/>
          <w:szCs w:val="20"/>
        </w:rPr>
      </w:pPr>
      <w:r>
        <w:rPr>
          <w:rFonts w:ascii="Verdana" w:hAnsi="Verdana"/>
          <w:sz w:val="20"/>
          <w:szCs w:val="20"/>
        </w:rPr>
        <w:t>W przypadku niepodania informacji pozwalających na identyfikację obiektu, w którym organizowane będą konferencje Zamawiający odrzuci taka ofertę jako niezgodną z SIWZ.</w:t>
      </w:r>
    </w:p>
    <w:p w:rsidR="00D45E78" w:rsidRDefault="00D45E78" w:rsidP="00D45E78">
      <w:pPr>
        <w:tabs>
          <w:tab w:val="num" w:pos="851"/>
        </w:tabs>
        <w:ind w:left="851"/>
        <w:jc w:val="both"/>
        <w:rPr>
          <w:rFonts w:ascii="Verdana" w:hAnsi="Verdana"/>
          <w:sz w:val="20"/>
          <w:szCs w:val="20"/>
        </w:rPr>
      </w:pPr>
    </w:p>
    <w:p w:rsidR="00D45E78" w:rsidRPr="006E7AD2" w:rsidRDefault="00D45E78" w:rsidP="00D45E78">
      <w:pPr>
        <w:tabs>
          <w:tab w:val="num" w:pos="851"/>
        </w:tabs>
        <w:ind w:left="851"/>
        <w:jc w:val="both"/>
        <w:rPr>
          <w:rFonts w:ascii="Verdana" w:hAnsi="Verdana"/>
          <w:sz w:val="20"/>
          <w:szCs w:val="20"/>
        </w:rPr>
      </w:pPr>
      <w:r>
        <w:rPr>
          <w:rFonts w:ascii="Verdana" w:hAnsi="Verdana"/>
          <w:sz w:val="20"/>
          <w:szCs w:val="20"/>
        </w:rPr>
        <w:t xml:space="preserve">W przypadku zaoferowania </w:t>
      </w:r>
      <w:proofErr w:type="spellStart"/>
      <w:r>
        <w:rPr>
          <w:rFonts w:ascii="Verdana" w:hAnsi="Verdana"/>
          <w:sz w:val="20"/>
          <w:szCs w:val="20"/>
        </w:rPr>
        <w:t>sal</w:t>
      </w:r>
      <w:proofErr w:type="spellEnd"/>
      <w:r>
        <w:rPr>
          <w:rFonts w:ascii="Verdana" w:hAnsi="Verdana"/>
          <w:sz w:val="20"/>
          <w:szCs w:val="20"/>
        </w:rPr>
        <w:t xml:space="preserve"> konferencyjnych znajdujących się w różnych przedziałach odległości Zamawiający przyzna punktację w tym kryterium zgodnie z punktacją przyznaną dla obiektu położonego w najdalszej odległości od wskazanego dworca PKP. (Np. jeżeli Wykonawca zaoferuje salę konferencyjną w odległości 1 km od dworca PKP Warszawa Centralna oraz salę konferencyjną zlokalizowaną w odległości 3 km od dworca PKP Gdańsk Główny oraz salę konferencyjna zlokalizowaną w odległości 5 km od dworca PKP Kraków Główny to w takim przypadku Wykonawca otrzyma </w:t>
      </w:r>
      <w:r w:rsidR="009B79D9">
        <w:rPr>
          <w:rFonts w:ascii="Verdana" w:hAnsi="Verdana"/>
          <w:sz w:val="20"/>
          <w:szCs w:val="20"/>
        </w:rPr>
        <w:t>10</w:t>
      </w:r>
      <w:r>
        <w:rPr>
          <w:rFonts w:ascii="Verdana" w:hAnsi="Verdana"/>
          <w:sz w:val="20"/>
          <w:szCs w:val="20"/>
        </w:rPr>
        <w:t xml:space="preserve"> pkt w kryterium „Odległość od dworca”).</w:t>
      </w:r>
    </w:p>
    <w:p w:rsidR="00D45E78" w:rsidRDefault="00D45E78" w:rsidP="00D45E78">
      <w:pPr>
        <w:spacing w:line="240" w:lineRule="exact"/>
        <w:ind w:left="851"/>
        <w:jc w:val="both"/>
        <w:rPr>
          <w:rFonts w:ascii="Verdana" w:hAnsi="Verdana"/>
          <w:sz w:val="20"/>
          <w:szCs w:val="20"/>
        </w:rPr>
      </w:pPr>
      <w:r>
        <w:rPr>
          <w:rFonts w:ascii="Verdana" w:hAnsi="Verdana"/>
          <w:sz w:val="20"/>
          <w:szCs w:val="20"/>
        </w:rPr>
        <w:t xml:space="preserve">      </w:t>
      </w:r>
    </w:p>
    <w:p w:rsidR="00BE2167" w:rsidRDefault="00D45E78" w:rsidP="00D45E78">
      <w:pPr>
        <w:ind w:left="851"/>
        <w:jc w:val="both"/>
        <w:rPr>
          <w:rFonts w:ascii="Verdana" w:hAnsi="Verdana"/>
          <w:bCs/>
          <w:sz w:val="20"/>
          <w:szCs w:val="20"/>
        </w:rPr>
      </w:pPr>
      <w:r w:rsidRPr="002B37AD">
        <w:rPr>
          <w:rFonts w:ascii="Verdana" w:hAnsi="Verdana"/>
          <w:sz w:val="20"/>
          <w:szCs w:val="20"/>
        </w:rPr>
        <w:t xml:space="preserve">Zamawiający dokona oceny </w:t>
      </w:r>
      <w:r>
        <w:rPr>
          <w:rFonts w:ascii="Verdana" w:hAnsi="Verdana"/>
          <w:sz w:val="20"/>
          <w:szCs w:val="20"/>
        </w:rPr>
        <w:t>odległości</w:t>
      </w:r>
      <w:r w:rsidRPr="002B37AD">
        <w:rPr>
          <w:rFonts w:ascii="Verdana" w:hAnsi="Verdana"/>
          <w:sz w:val="20"/>
          <w:szCs w:val="20"/>
        </w:rPr>
        <w:t xml:space="preserve"> w oparciu o informacje (długość trasy) uzyskane ze strony internetowej </w:t>
      </w:r>
      <w:hyperlink r:id="rId9" w:history="1">
        <w:r w:rsidRPr="00783284">
          <w:rPr>
            <w:rStyle w:val="Hipercze"/>
            <w:rFonts w:ascii="Verdana" w:hAnsi="Verdana"/>
            <w:sz w:val="20"/>
            <w:szCs w:val="20"/>
          </w:rPr>
          <w:t>www.google.pl/maps/</w:t>
        </w:r>
      </w:hyperlink>
      <w:r w:rsidRPr="002B37AD">
        <w:rPr>
          <w:rFonts w:ascii="Verdana" w:hAnsi="Verdana"/>
          <w:sz w:val="20"/>
          <w:szCs w:val="20"/>
        </w:rPr>
        <w:t>.</w:t>
      </w:r>
    </w:p>
    <w:p w:rsidR="00D45E78" w:rsidRPr="00535B88" w:rsidRDefault="00094748" w:rsidP="007A335F">
      <w:pPr>
        <w:pStyle w:val="Akapitzlist"/>
        <w:numPr>
          <w:ilvl w:val="1"/>
          <w:numId w:val="46"/>
        </w:numPr>
        <w:jc w:val="both"/>
        <w:rPr>
          <w:rFonts w:ascii="Verdana" w:hAnsi="Verdana"/>
          <w:bCs/>
          <w:sz w:val="20"/>
          <w:szCs w:val="20"/>
        </w:rPr>
      </w:pPr>
      <w:r w:rsidRPr="00A13EB0">
        <w:rPr>
          <w:rFonts w:ascii="Verdana" w:hAnsi="Verdana"/>
          <w:spacing w:val="4"/>
          <w:sz w:val="20"/>
          <w:szCs w:val="20"/>
          <w:lang w:eastAsia="ar-SA"/>
        </w:rPr>
        <w:t>18.2.</w:t>
      </w:r>
      <w:r w:rsidRPr="00A13EB0">
        <w:rPr>
          <w:rFonts w:ascii="Verdana" w:hAnsi="Verdana"/>
          <w:spacing w:val="4"/>
          <w:sz w:val="20"/>
          <w:szCs w:val="20"/>
          <w:lang w:eastAsia="ar-SA"/>
        </w:rPr>
        <w:tab/>
      </w:r>
      <w:r w:rsidR="00D45E78" w:rsidRPr="00535B88">
        <w:rPr>
          <w:rFonts w:ascii="Verdana" w:hAnsi="Verdana"/>
          <w:bCs/>
          <w:sz w:val="20"/>
          <w:szCs w:val="20"/>
        </w:rPr>
        <w:t>Za najkorzystniejszą zostanie uznana oferta, która uzyska łącznie największą liczbę punktów (P) wyliczoną zgodnie z poniższym wzorem:</w:t>
      </w:r>
    </w:p>
    <w:p w:rsidR="00D45E78" w:rsidRPr="00535B88" w:rsidRDefault="00D45E78" w:rsidP="00D45E78">
      <w:pPr>
        <w:jc w:val="both"/>
        <w:rPr>
          <w:rFonts w:ascii="Verdana" w:hAnsi="Verdana" w:cs="Arial"/>
          <w:bCs/>
          <w:sz w:val="10"/>
          <w:szCs w:val="10"/>
          <w:lang w:eastAsia="en-US"/>
        </w:rPr>
      </w:pPr>
    </w:p>
    <w:p w:rsidR="00D45E78" w:rsidRPr="00535B88" w:rsidRDefault="00D45E78" w:rsidP="00D45E78">
      <w:pPr>
        <w:ind w:left="709"/>
        <w:rPr>
          <w:rFonts w:ascii="Verdana" w:hAnsi="Verdana" w:cs="Arial"/>
          <w:b/>
          <w:bCs/>
          <w:sz w:val="20"/>
          <w:szCs w:val="20"/>
          <w:lang w:eastAsia="en-US"/>
        </w:rPr>
      </w:pPr>
      <w:r w:rsidRPr="00535B88">
        <w:rPr>
          <w:rFonts w:ascii="Verdana" w:hAnsi="Verdana" w:cs="Arial"/>
          <w:b/>
          <w:bCs/>
          <w:sz w:val="20"/>
          <w:szCs w:val="20"/>
          <w:lang w:eastAsia="en-US"/>
        </w:rPr>
        <w:t xml:space="preserve">P = C + </w:t>
      </w:r>
      <w:r>
        <w:rPr>
          <w:rFonts w:ascii="Verdana" w:hAnsi="Verdana" w:cs="Arial"/>
          <w:b/>
          <w:bCs/>
          <w:sz w:val="20"/>
          <w:szCs w:val="20"/>
          <w:lang w:eastAsia="en-US"/>
        </w:rPr>
        <w:t>O</w:t>
      </w:r>
    </w:p>
    <w:p w:rsidR="00D45E78" w:rsidRPr="00535B88" w:rsidRDefault="00D45E78" w:rsidP="00D45E78">
      <w:pPr>
        <w:ind w:left="709"/>
        <w:jc w:val="both"/>
        <w:rPr>
          <w:rFonts w:ascii="Verdana" w:hAnsi="Verdana" w:cs="Arial"/>
          <w:bCs/>
          <w:sz w:val="10"/>
          <w:szCs w:val="10"/>
          <w:u w:val="single"/>
          <w:lang w:eastAsia="en-US"/>
        </w:rPr>
      </w:pPr>
    </w:p>
    <w:p w:rsidR="00D45E78" w:rsidRPr="00535B88" w:rsidRDefault="00D45E78" w:rsidP="00D45E78">
      <w:pPr>
        <w:ind w:left="709"/>
        <w:jc w:val="both"/>
        <w:rPr>
          <w:rFonts w:ascii="Verdana" w:hAnsi="Verdana" w:cs="Arial"/>
          <w:bCs/>
          <w:sz w:val="20"/>
          <w:szCs w:val="20"/>
          <w:u w:val="single"/>
          <w:lang w:eastAsia="en-US"/>
        </w:rPr>
      </w:pPr>
      <w:r w:rsidRPr="00535B88">
        <w:rPr>
          <w:rFonts w:ascii="Verdana" w:hAnsi="Verdana" w:cs="Arial"/>
          <w:bCs/>
          <w:sz w:val="20"/>
          <w:szCs w:val="20"/>
          <w:u w:val="single"/>
          <w:lang w:eastAsia="en-US"/>
        </w:rPr>
        <w:t xml:space="preserve">gdzie: </w:t>
      </w:r>
    </w:p>
    <w:p w:rsidR="00D45E78" w:rsidRPr="00535B88" w:rsidRDefault="00D45E78" w:rsidP="00D45E78">
      <w:pPr>
        <w:ind w:left="709"/>
        <w:jc w:val="both"/>
        <w:rPr>
          <w:rFonts w:ascii="Verdana" w:hAnsi="Verdana" w:cs="Arial"/>
          <w:bCs/>
          <w:sz w:val="20"/>
          <w:szCs w:val="20"/>
          <w:lang w:eastAsia="en-US"/>
        </w:rPr>
      </w:pPr>
      <w:r w:rsidRPr="00535B88">
        <w:rPr>
          <w:rFonts w:ascii="Verdana" w:hAnsi="Verdana" w:cs="Arial"/>
          <w:bCs/>
          <w:sz w:val="20"/>
          <w:szCs w:val="20"/>
          <w:lang w:eastAsia="en-US"/>
        </w:rPr>
        <w:t>P – łączna liczba punktów oferty ocenianej,</w:t>
      </w:r>
    </w:p>
    <w:p w:rsidR="00D45E78" w:rsidRDefault="00D45E78" w:rsidP="00D45E78">
      <w:pPr>
        <w:ind w:left="709"/>
        <w:jc w:val="both"/>
        <w:rPr>
          <w:rFonts w:ascii="Verdana" w:hAnsi="Verdana" w:cs="Arial"/>
          <w:bCs/>
          <w:sz w:val="20"/>
          <w:szCs w:val="20"/>
          <w:lang w:eastAsia="en-US"/>
        </w:rPr>
      </w:pPr>
      <w:r>
        <w:rPr>
          <w:rFonts w:ascii="Verdana" w:hAnsi="Verdana" w:cs="Arial"/>
          <w:bCs/>
          <w:sz w:val="20"/>
          <w:szCs w:val="20"/>
          <w:lang w:eastAsia="en-US"/>
        </w:rPr>
        <w:t>C</w:t>
      </w:r>
      <w:r w:rsidRPr="00535B88">
        <w:rPr>
          <w:rFonts w:ascii="Verdana" w:hAnsi="Verdana" w:cs="Arial"/>
          <w:bCs/>
          <w:sz w:val="20"/>
          <w:szCs w:val="20"/>
          <w:lang w:eastAsia="en-US"/>
        </w:rPr>
        <w:t xml:space="preserve"> – liczba punktów uzyskanych w kryterium </w:t>
      </w:r>
      <w:r>
        <w:rPr>
          <w:rFonts w:ascii="Verdana" w:hAnsi="Verdana" w:cs="Arial"/>
          <w:bCs/>
          <w:sz w:val="20"/>
          <w:szCs w:val="20"/>
          <w:lang w:eastAsia="en-US"/>
        </w:rPr>
        <w:t>„Łączna cena oferty brutto”</w:t>
      </w:r>
    </w:p>
    <w:p w:rsidR="00005F6A" w:rsidRPr="00D45E78" w:rsidRDefault="00D45E78" w:rsidP="00D45E78">
      <w:pPr>
        <w:ind w:left="709"/>
        <w:jc w:val="both"/>
        <w:rPr>
          <w:rFonts w:ascii="Verdana" w:hAnsi="Verdana" w:cs="Arial"/>
          <w:bCs/>
          <w:sz w:val="20"/>
          <w:szCs w:val="20"/>
          <w:lang w:eastAsia="en-US"/>
        </w:rPr>
      </w:pPr>
      <w:r>
        <w:rPr>
          <w:rFonts w:ascii="Verdana" w:hAnsi="Verdana" w:cs="Arial"/>
          <w:bCs/>
          <w:sz w:val="20"/>
          <w:szCs w:val="20"/>
          <w:lang w:eastAsia="en-US"/>
        </w:rPr>
        <w:t>O</w:t>
      </w:r>
      <w:r w:rsidRPr="00535B88">
        <w:rPr>
          <w:rFonts w:ascii="Verdana" w:hAnsi="Verdana" w:cs="Arial"/>
          <w:bCs/>
          <w:sz w:val="20"/>
          <w:szCs w:val="20"/>
          <w:lang w:eastAsia="en-US"/>
        </w:rPr>
        <w:t xml:space="preserve"> – liczba punktów uzyskanych w kryterium </w:t>
      </w:r>
      <w:r>
        <w:rPr>
          <w:rFonts w:ascii="Verdana" w:hAnsi="Verdana" w:cs="Arial"/>
          <w:bCs/>
          <w:sz w:val="20"/>
          <w:szCs w:val="20"/>
          <w:lang w:eastAsia="en-US"/>
        </w:rPr>
        <w:t>„Odległość od dworca”</w:t>
      </w:r>
    </w:p>
    <w:p w:rsidR="00911A1E" w:rsidRPr="00BC3AAD" w:rsidRDefault="00094748" w:rsidP="00BC3AAD">
      <w:pPr>
        <w:suppressAutoHyphens/>
        <w:spacing w:before="120"/>
        <w:ind w:left="709" w:hanging="709"/>
        <w:jc w:val="both"/>
        <w:rPr>
          <w:rFonts w:ascii="Verdana" w:hAnsi="Verdana" w:cs="Verdana"/>
          <w:sz w:val="20"/>
          <w:szCs w:val="20"/>
        </w:rPr>
      </w:pPr>
      <w:r w:rsidRPr="00A13EB0">
        <w:rPr>
          <w:rFonts w:ascii="Verdana" w:hAnsi="Verdana"/>
          <w:spacing w:val="4"/>
          <w:sz w:val="20"/>
          <w:szCs w:val="20"/>
          <w:lang w:eastAsia="ar-SA"/>
        </w:rPr>
        <w:t>18.3.</w:t>
      </w:r>
      <w:r w:rsidRPr="00A13EB0">
        <w:rPr>
          <w:rFonts w:ascii="Verdana" w:hAnsi="Verdana"/>
          <w:spacing w:val="4"/>
          <w:sz w:val="20"/>
          <w:szCs w:val="20"/>
          <w:lang w:eastAsia="ar-SA"/>
        </w:rPr>
        <w:tab/>
      </w:r>
      <w:r w:rsidRPr="00A13EB0">
        <w:rPr>
          <w:rFonts w:ascii="Verdana" w:hAnsi="Verdana" w:cs="Verdana"/>
          <w:sz w:val="20"/>
          <w:szCs w:val="20"/>
        </w:rPr>
        <w:t xml:space="preserve">Zamawiający </w:t>
      </w:r>
      <w:r w:rsidRPr="00A13EB0">
        <w:rPr>
          <w:rFonts w:ascii="Verdana" w:hAnsi="Verdana" w:cs="Verdana"/>
          <w:b/>
          <w:sz w:val="20"/>
          <w:szCs w:val="20"/>
        </w:rPr>
        <w:t>nie przewiduje</w:t>
      </w:r>
      <w:r w:rsidRPr="00A13EB0">
        <w:rPr>
          <w:rFonts w:ascii="Verdana" w:hAnsi="Verdana" w:cs="Verdana"/>
          <w:sz w:val="20"/>
          <w:szCs w:val="20"/>
        </w:rPr>
        <w:t xml:space="preserve"> aukcji elektronicznej.</w:t>
      </w:r>
    </w:p>
    <w:p w:rsidR="00701C8E" w:rsidRPr="00A13EB0" w:rsidRDefault="00701C8E" w:rsidP="00094748">
      <w:pPr>
        <w:suppressAutoHyphens/>
        <w:spacing w:before="120"/>
        <w:ind w:left="709" w:hanging="709"/>
        <w:jc w:val="both"/>
        <w:rPr>
          <w:rFonts w:ascii="Verdana" w:hAnsi="Verdana"/>
          <w:color w:val="000000"/>
          <w:spacing w:val="4"/>
          <w:sz w:val="20"/>
          <w:szCs w:val="20"/>
          <w:lang w:eastAsia="ar-SA"/>
        </w:rPr>
      </w:pPr>
    </w:p>
    <w:p w:rsidR="00701C8E" w:rsidRPr="00A13EB0" w:rsidRDefault="00701C8E"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lastRenderedPageBreak/>
        <w:t>19.</w:t>
      </w:r>
      <w:r w:rsidRPr="00A13EB0">
        <w:rPr>
          <w:rFonts w:ascii="Verdana" w:hAnsi="Verdana"/>
          <w:b/>
          <w:sz w:val="20"/>
          <w:szCs w:val="20"/>
          <w:lang w:eastAsia="ar-SA"/>
        </w:rPr>
        <w:tab/>
      </w:r>
      <w:r w:rsidRPr="00A13EB0">
        <w:rPr>
          <w:rFonts w:ascii="Verdana" w:hAnsi="Verdana" w:cs="Verdana"/>
          <w:b/>
          <w:bCs/>
          <w:spacing w:val="2"/>
          <w:position w:val="2"/>
          <w:sz w:val="20"/>
          <w:szCs w:val="20"/>
        </w:rPr>
        <w:t>INFORMACJE O FORMALNOŚCIACH, JAKICH NALEŻY DOPEŁNIĆ PO WYBORZE OFERTY W CELU ZAWARCIA UMOWY</w:t>
      </w:r>
    </w:p>
    <w:p w:rsidR="00701C8E" w:rsidRPr="00A13EB0" w:rsidRDefault="00701C8E" w:rsidP="00701C8E">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19.1.</w:t>
      </w:r>
      <w:r w:rsidRPr="00A13EB0">
        <w:rPr>
          <w:rFonts w:ascii="Verdana" w:hAnsi="Verdana"/>
          <w:color w:val="000000"/>
          <w:spacing w:val="4"/>
          <w:sz w:val="20"/>
          <w:szCs w:val="20"/>
          <w:lang w:eastAsia="ar-SA"/>
        </w:rPr>
        <w:tab/>
      </w:r>
      <w:r w:rsidRPr="00A13EB0">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A13EB0" w:rsidRDefault="00701C8E" w:rsidP="00701C8E">
      <w:pPr>
        <w:suppressAutoHyphens/>
        <w:spacing w:before="120"/>
        <w:ind w:left="709" w:hanging="709"/>
        <w:jc w:val="both"/>
        <w:rPr>
          <w:rFonts w:ascii="Verdana" w:hAnsi="Verdana"/>
          <w:spacing w:val="2"/>
          <w:position w:val="2"/>
          <w:sz w:val="20"/>
          <w:szCs w:val="20"/>
        </w:rPr>
      </w:pPr>
      <w:r w:rsidRPr="00A13EB0">
        <w:rPr>
          <w:rFonts w:ascii="Verdana" w:hAnsi="Verdana"/>
          <w:color w:val="000000"/>
          <w:spacing w:val="4"/>
          <w:sz w:val="20"/>
          <w:szCs w:val="20"/>
          <w:lang w:eastAsia="ar-SA"/>
        </w:rPr>
        <w:t>19.</w:t>
      </w:r>
      <w:r w:rsidRPr="00A13EB0">
        <w:rPr>
          <w:rFonts w:ascii="Verdana" w:hAnsi="Verdana"/>
          <w:sz w:val="20"/>
          <w:szCs w:val="20"/>
        </w:rPr>
        <w:t>2.</w:t>
      </w:r>
      <w:r w:rsidRPr="00A13EB0">
        <w:rPr>
          <w:rFonts w:ascii="Verdana" w:hAnsi="Verdana"/>
          <w:sz w:val="20"/>
          <w:szCs w:val="20"/>
        </w:rPr>
        <w:tab/>
      </w:r>
      <w:r w:rsidRPr="00A13EB0">
        <w:rPr>
          <w:rFonts w:ascii="Verdana" w:hAnsi="Verdana"/>
          <w:spacing w:val="2"/>
          <w:position w:val="2"/>
          <w:sz w:val="20"/>
          <w:szCs w:val="20"/>
        </w:rPr>
        <w:t xml:space="preserve">O terminie </w:t>
      </w:r>
      <w:r w:rsidRPr="00A13EB0">
        <w:rPr>
          <w:rFonts w:ascii="Verdana" w:hAnsi="Verdana"/>
          <w:sz w:val="20"/>
          <w:szCs w:val="20"/>
        </w:rPr>
        <w:t>złożenia</w:t>
      </w:r>
      <w:r w:rsidRPr="00A13EB0">
        <w:rPr>
          <w:rFonts w:ascii="Verdana" w:hAnsi="Verdana"/>
          <w:spacing w:val="2"/>
          <w:position w:val="2"/>
          <w:sz w:val="20"/>
          <w:szCs w:val="20"/>
        </w:rPr>
        <w:t xml:space="preserve"> dokumentu, o </w:t>
      </w:r>
      <w:r w:rsidR="00A67C53" w:rsidRPr="00A13EB0">
        <w:rPr>
          <w:rFonts w:ascii="Verdana" w:hAnsi="Verdana"/>
          <w:spacing w:val="2"/>
          <w:position w:val="2"/>
          <w:sz w:val="20"/>
          <w:szCs w:val="20"/>
        </w:rPr>
        <w:t xml:space="preserve">którym </w:t>
      </w:r>
      <w:r w:rsidRPr="00A13EB0">
        <w:rPr>
          <w:rFonts w:ascii="Verdana" w:hAnsi="Verdana"/>
          <w:spacing w:val="2"/>
          <w:position w:val="2"/>
          <w:sz w:val="20"/>
          <w:szCs w:val="20"/>
        </w:rPr>
        <w:t>mowa w pkt 1</w:t>
      </w:r>
      <w:r w:rsidR="00A84625" w:rsidRPr="00A13EB0">
        <w:rPr>
          <w:rFonts w:ascii="Verdana" w:hAnsi="Verdana"/>
          <w:spacing w:val="2"/>
          <w:position w:val="2"/>
          <w:sz w:val="20"/>
          <w:szCs w:val="20"/>
        </w:rPr>
        <w:t>9</w:t>
      </w:r>
      <w:r w:rsidRPr="00A13EB0">
        <w:rPr>
          <w:rFonts w:ascii="Verdana" w:hAnsi="Verdana"/>
          <w:spacing w:val="2"/>
          <w:position w:val="2"/>
          <w:sz w:val="20"/>
          <w:szCs w:val="20"/>
        </w:rPr>
        <w:t>.1. Zamawiający powiadomi Wykonawcę odrębnym pismem.</w:t>
      </w:r>
    </w:p>
    <w:p w:rsidR="00701C8E" w:rsidRDefault="00701C8E" w:rsidP="00701C8E">
      <w:pPr>
        <w:suppressAutoHyphens/>
        <w:spacing w:before="120"/>
        <w:ind w:left="709" w:hanging="709"/>
        <w:jc w:val="both"/>
        <w:rPr>
          <w:rFonts w:ascii="Verdana" w:eastAsia="Calibri" w:hAnsi="Verdana"/>
          <w:bCs/>
          <w:sz w:val="20"/>
          <w:szCs w:val="20"/>
        </w:rPr>
      </w:pPr>
      <w:r w:rsidRPr="00A13EB0">
        <w:rPr>
          <w:rFonts w:ascii="Verdana" w:hAnsi="Verdana"/>
          <w:color w:val="000000"/>
          <w:spacing w:val="4"/>
          <w:sz w:val="20"/>
          <w:szCs w:val="20"/>
          <w:lang w:eastAsia="ar-SA"/>
        </w:rPr>
        <w:t>19.</w:t>
      </w:r>
      <w:r w:rsidRPr="00A13EB0">
        <w:rPr>
          <w:rFonts w:ascii="Verdana" w:hAnsi="Verdana"/>
          <w:sz w:val="20"/>
          <w:szCs w:val="20"/>
        </w:rPr>
        <w:t>3.</w:t>
      </w:r>
      <w:r w:rsidRPr="00A13EB0">
        <w:rPr>
          <w:rFonts w:ascii="Verdana" w:hAnsi="Verdana"/>
          <w:sz w:val="20"/>
          <w:szCs w:val="20"/>
        </w:rPr>
        <w:tab/>
      </w:r>
      <w:r w:rsidRPr="00A13EB0">
        <w:rPr>
          <w:rFonts w:ascii="Verdana" w:eastAsia="Calibri" w:hAnsi="Verdana"/>
          <w:bCs/>
          <w:sz w:val="20"/>
          <w:szCs w:val="20"/>
        </w:rPr>
        <w:t xml:space="preserve">Wykonawca </w:t>
      </w:r>
      <w:r w:rsidRPr="00A13EB0">
        <w:rPr>
          <w:rFonts w:ascii="Verdana" w:hAnsi="Verdana"/>
          <w:sz w:val="20"/>
          <w:szCs w:val="20"/>
        </w:rPr>
        <w:t>zobowiązany</w:t>
      </w:r>
      <w:r w:rsidRPr="00A13EB0">
        <w:rPr>
          <w:rFonts w:ascii="Verdana" w:eastAsia="Calibri" w:hAnsi="Verdana"/>
          <w:bCs/>
          <w:sz w:val="20"/>
          <w:szCs w:val="20"/>
        </w:rPr>
        <w:t xml:space="preserve"> jest do wniesienia zabezpieczenia należytego wykonania umowy na warunkach określonych w pkt </w:t>
      </w:r>
      <w:r w:rsidR="00A84625" w:rsidRPr="00A13EB0">
        <w:rPr>
          <w:rFonts w:ascii="Verdana" w:eastAsia="Calibri" w:hAnsi="Verdana"/>
          <w:bCs/>
          <w:sz w:val="20"/>
          <w:szCs w:val="20"/>
        </w:rPr>
        <w:t>20</w:t>
      </w:r>
      <w:r w:rsidRPr="00A13EB0">
        <w:rPr>
          <w:rFonts w:ascii="Verdana" w:eastAsia="Calibri" w:hAnsi="Verdana"/>
          <w:bCs/>
          <w:sz w:val="20"/>
          <w:szCs w:val="20"/>
        </w:rPr>
        <w:t>.</w:t>
      </w:r>
    </w:p>
    <w:p w:rsidR="00BE245A" w:rsidRPr="00A13EB0" w:rsidRDefault="00BE245A" w:rsidP="00BE245A">
      <w:pPr>
        <w:rPr>
          <w:rStyle w:val="tekstdokbold"/>
          <w:rFonts w:ascii="Verdana" w:hAnsi="Verdana" w:cs="Verdana"/>
          <w:sz w:val="20"/>
          <w:szCs w:val="20"/>
        </w:rPr>
      </w:pPr>
    </w:p>
    <w:p w:rsidR="00701C8E" w:rsidRPr="00A13EB0" w:rsidRDefault="00F87461"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t>20</w:t>
      </w:r>
      <w:r w:rsidR="00701C8E" w:rsidRPr="00A13EB0">
        <w:rPr>
          <w:rFonts w:ascii="Verdana" w:hAnsi="Verdana"/>
          <w:b/>
          <w:sz w:val="20"/>
          <w:szCs w:val="20"/>
          <w:lang w:eastAsia="ar-SA"/>
        </w:rPr>
        <w:t>.</w:t>
      </w:r>
      <w:r w:rsidR="00701C8E" w:rsidRPr="00A13EB0">
        <w:rPr>
          <w:rFonts w:ascii="Verdana" w:hAnsi="Verdana"/>
          <w:b/>
          <w:sz w:val="20"/>
          <w:szCs w:val="20"/>
          <w:lang w:eastAsia="ar-SA"/>
        </w:rPr>
        <w:tab/>
      </w:r>
      <w:r w:rsidR="00701C8E" w:rsidRPr="00A13EB0">
        <w:rPr>
          <w:rStyle w:val="tekstdokbold"/>
          <w:rFonts w:ascii="Verdana" w:hAnsi="Verdana" w:cs="Verdana"/>
          <w:sz w:val="20"/>
          <w:szCs w:val="20"/>
        </w:rPr>
        <w:t>ZABEZPIECZENIE NALEŻYTEGO WYKONANIA UMOWY</w:t>
      </w:r>
    </w:p>
    <w:p w:rsidR="008034A6" w:rsidRPr="00BC3AAD" w:rsidRDefault="00F87461" w:rsidP="00BC3AAD">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20</w:t>
      </w:r>
      <w:r w:rsidR="008034A6" w:rsidRPr="00A13EB0">
        <w:rPr>
          <w:rFonts w:ascii="Verdana" w:hAnsi="Verdana"/>
          <w:color w:val="000000"/>
          <w:spacing w:val="4"/>
          <w:sz w:val="20"/>
          <w:szCs w:val="20"/>
          <w:lang w:eastAsia="ar-SA"/>
        </w:rPr>
        <w:t>.1.</w:t>
      </w:r>
      <w:r w:rsidR="008034A6" w:rsidRPr="00A13EB0">
        <w:rPr>
          <w:rFonts w:ascii="Verdana" w:hAnsi="Verdana"/>
          <w:color w:val="000000"/>
          <w:spacing w:val="4"/>
          <w:sz w:val="20"/>
          <w:szCs w:val="20"/>
          <w:lang w:eastAsia="ar-SA"/>
        </w:rPr>
        <w:tab/>
        <w:t xml:space="preserve">Wykonawca, przed podpisaniem umowy, zobowiązany jest do wniesienia zabezpieczenia należytego wykonania umowy na kwotę stanowiącą </w:t>
      </w:r>
      <w:r w:rsidR="008034A6" w:rsidRPr="003B5843">
        <w:rPr>
          <w:rFonts w:ascii="Verdana" w:hAnsi="Verdana"/>
          <w:color w:val="000000"/>
          <w:spacing w:val="4"/>
          <w:sz w:val="20"/>
          <w:szCs w:val="20"/>
          <w:lang w:eastAsia="ar-SA"/>
        </w:rPr>
        <w:t>10% ceny podanej w ofercie</w:t>
      </w:r>
      <w:r w:rsidR="00280B91">
        <w:rPr>
          <w:rFonts w:ascii="Verdana" w:hAnsi="Verdana"/>
          <w:b/>
          <w:color w:val="000000"/>
          <w:spacing w:val="4"/>
          <w:sz w:val="20"/>
          <w:szCs w:val="20"/>
          <w:lang w:eastAsia="ar-SA"/>
        </w:rPr>
        <w:t xml:space="preserve"> </w:t>
      </w:r>
      <w:r w:rsidR="008034A6" w:rsidRPr="00A13EB0">
        <w:rPr>
          <w:rFonts w:ascii="Verdana" w:hAnsi="Verdana"/>
          <w:color w:val="000000"/>
          <w:spacing w:val="4"/>
          <w:sz w:val="20"/>
          <w:szCs w:val="20"/>
          <w:lang w:eastAsia="ar-SA"/>
        </w:rPr>
        <w:t xml:space="preserve">w jednej lub kilku formach </w:t>
      </w:r>
      <w:r w:rsidR="00BC3AAD">
        <w:rPr>
          <w:rFonts w:ascii="Verdana" w:hAnsi="Verdana"/>
          <w:color w:val="000000"/>
          <w:spacing w:val="4"/>
          <w:sz w:val="20"/>
          <w:szCs w:val="20"/>
          <w:lang w:eastAsia="ar-SA"/>
        </w:rPr>
        <w:t>określonych</w:t>
      </w:r>
      <w:r w:rsidR="00565106">
        <w:rPr>
          <w:rFonts w:ascii="Verdana" w:hAnsi="Verdana"/>
          <w:color w:val="000000"/>
          <w:spacing w:val="4"/>
          <w:sz w:val="20"/>
          <w:szCs w:val="20"/>
          <w:lang w:eastAsia="ar-SA"/>
        </w:rPr>
        <w:t xml:space="preserve"> </w:t>
      </w:r>
      <w:r w:rsidR="00BC3AAD">
        <w:rPr>
          <w:rFonts w:ascii="Verdana" w:hAnsi="Verdana"/>
          <w:color w:val="000000"/>
          <w:spacing w:val="4"/>
          <w:sz w:val="20"/>
          <w:szCs w:val="20"/>
          <w:lang w:eastAsia="ar-SA"/>
        </w:rPr>
        <w:t xml:space="preserve">w art. 148 ustawy </w:t>
      </w:r>
      <w:proofErr w:type="spellStart"/>
      <w:r w:rsidR="00BC3AAD">
        <w:rPr>
          <w:rFonts w:ascii="Verdana" w:hAnsi="Verdana"/>
          <w:color w:val="000000"/>
          <w:spacing w:val="4"/>
          <w:sz w:val="20"/>
          <w:szCs w:val="20"/>
          <w:lang w:eastAsia="ar-SA"/>
        </w:rPr>
        <w:t>Pzp</w:t>
      </w:r>
      <w:proofErr w:type="spellEnd"/>
      <w:r w:rsidR="00BC3AAD">
        <w:rPr>
          <w:rFonts w:ascii="Verdana" w:hAnsi="Verdana"/>
          <w:color w:val="000000"/>
          <w:spacing w:val="4"/>
          <w:sz w:val="20"/>
          <w:szCs w:val="20"/>
          <w:lang w:eastAsia="ar-SA"/>
        </w:rPr>
        <w:t xml:space="preserve">. </w:t>
      </w:r>
    </w:p>
    <w:p w:rsidR="008034A6" w:rsidRPr="00A13EB0" w:rsidRDefault="00F87461" w:rsidP="00A84625">
      <w:pPr>
        <w:tabs>
          <w:tab w:val="left" w:pos="720"/>
        </w:tabs>
        <w:spacing w:before="120"/>
        <w:ind w:left="705" w:hanging="705"/>
        <w:jc w:val="both"/>
        <w:rPr>
          <w:rFonts w:ascii="Verdana" w:hAnsi="Verdana"/>
          <w:sz w:val="20"/>
          <w:szCs w:val="20"/>
        </w:rPr>
      </w:pPr>
      <w:r w:rsidRPr="00A13EB0">
        <w:rPr>
          <w:rFonts w:ascii="Verdana" w:hAnsi="Verdana"/>
          <w:sz w:val="20"/>
          <w:szCs w:val="20"/>
        </w:rPr>
        <w:t>20</w:t>
      </w:r>
      <w:r w:rsidR="00BC3AAD">
        <w:rPr>
          <w:rFonts w:ascii="Verdana" w:hAnsi="Verdana"/>
          <w:sz w:val="20"/>
          <w:szCs w:val="20"/>
        </w:rPr>
        <w:t>.2</w:t>
      </w:r>
      <w:r w:rsidR="00701C8E" w:rsidRPr="00A13EB0">
        <w:rPr>
          <w:rFonts w:ascii="Verdana" w:hAnsi="Verdana"/>
          <w:sz w:val="20"/>
          <w:szCs w:val="20"/>
        </w:rPr>
        <w:t>.</w:t>
      </w:r>
      <w:r w:rsidR="00701C8E" w:rsidRPr="00A13EB0">
        <w:rPr>
          <w:rFonts w:ascii="Verdana" w:hAnsi="Verdana"/>
          <w:sz w:val="20"/>
          <w:szCs w:val="20"/>
        </w:rPr>
        <w:tab/>
      </w:r>
      <w:r w:rsidR="008034A6" w:rsidRPr="00A13EB0">
        <w:rPr>
          <w:rFonts w:ascii="Verdana" w:hAnsi="Verdana"/>
          <w:sz w:val="20"/>
          <w:szCs w:val="20"/>
        </w:rPr>
        <w:t>Dokument gwarancji (bankowej lub ubezpieczeniowej) musi reprezentować nieodwołalną i bezwarunkową gwarancję płatną na pierwsze pisemne żądanie Zamawiającego</w:t>
      </w:r>
    </w:p>
    <w:p w:rsidR="008034A6" w:rsidRPr="00A13EB0" w:rsidRDefault="00F87461" w:rsidP="008034A6">
      <w:pPr>
        <w:tabs>
          <w:tab w:val="left" w:pos="709"/>
        </w:tabs>
        <w:spacing w:before="120"/>
        <w:ind w:left="705" w:hanging="705"/>
        <w:jc w:val="both"/>
        <w:rPr>
          <w:rFonts w:ascii="Verdana" w:hAnsi="Verdana"/>
          <w:sz w:val="20"/>
          <w:szCs w:val="20"/>
        </w:rPr>
      </w:pPr>
      <w:r w:rsidRPr="00A13EB0">
        <w:rPr>
          <w:rFonts w:ascii="Verdana" w:hAnsi="Verdana"/>
          <w:sz w:val="20"/>
          <w:szCs w:val="20"/>
        </w:rPr>
        <w:t>20</w:t>
      </w:r>
      <w:r w:rsidR="00BC3AAD">
        <w:rPr>
          <w:rFonts w:ascii="Verdana" w:hAnsi="Verdana"/>
          <w:sz w:val="20"/>
          <w:szCs w:val="20"/>
        </w:rPr>
        <w:t>.3</w:t>
      </w:r>
      <w:r w:rsidR="008034A6" w:rsidRPr="00A13EB0">
        <w:rPr>
          <w:rFonts w:ascii="Verdana" w:hAnsi="Verdana"/>
          <w:sz w:val="20"/>
          <w:szCs w:val="20"/>
        </w:rPr>
        <w:t>.</w:t>
      </w:r>
      <w:r w:rsidR="008034A6" w:rsidRPr="00A13EB0">
        <w:rPr>
          <w:rFonts w:ascii="Verdana" w:hAnsi="Verdana"/>
          <w:color w:val="FF0000"/>
          <w:sz w:val="20"/>
          <w:szCs w:val="20"/>
        </w:rPr>
        <w:tab/>
      </w:r>
      <w:r w:rsidR="008034A6" w:rsidRPr="00A13EB0">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BE245A" w:rsidRPr="00A13EB0" w:rsidRDefault="00BE245A" w:rsidP="00BE245A">
      <w:pPr>
        <w:spacing w:before="60"/>
        <w:ind w:left="567"/>
        <w:jc w:val="both"/>
        <w:rPr>
          <w:rFonts w:ascii="Verdana" w:hAnsi="Verdana" w:cs="Verdana"/>
          <w:sz w:val="20"/>
          <w:szCs w:val="20"/>
        </w:rPr>
      </w:pPr>
    </w:p>
    <w:p w:rsidR="00213FB2" w:rsidRPr="00A13EB0" w:rsidRDefault="00213FB2" w:rsidP="00213FB2">
      <w:pPr>
        <w:suppressAutoHyphens/>
        <w:ind w:left="709" w:right="-567" w:hanging="709"/>
        <w:rPr>
          <w:rFonts w:ascii="Verdana" w:hAnsi="Verdana"/>
          <w:b/>
          <w:sz w:val="20"/>
          <w:szCs w:val="20"/>
          <w:lang w:eastAsia="ar-SA"/>
        </w:rPr>
      </w:pPr>
      <w:r w:rsidRPr="00A13EB0">
        <w:rPr>
          <w:rFonts w:ascii="Verdana" w:hAnsi="Verdana"/>
          <w:b/>
          <w:sz w:val="20"/>
          <w:szCs w:val="20"/>
          <w:lang w:eastAsia="ar-SA"/>
        </w:rPr>
        <w:t>2</w:t>
      </w:r>
      <w:r w:rsidR="00A84625" w:rsidRPr="00A13EB0">
        <w:rPr>
          <w:rFonts w:ascii="Verdana" w:hAnsi="Verdana"/>
          <w:b/>
          <w:sz w:val="20"/>
          <w:szCs w:val="20"/>
          <w:lang w:eastAsia="ar-SA"/>
        </w:rPr>
        <w:t>1</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4"/>
          <w:sz w:val="20"/>
          <w:szCs w:val="20"/>
        </w:rPr>
        <w:t>POUCZENIE O ŚRODKACH OCHRONY PRAWNEJ</w:t>
      </w:r>
    </w:p>
    <w:p w:rsidR="00F53261" w:rsidRPr="003365CD" w:rsidRDefault="00F53261" w:rsidP="00F53261">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 xml:space="preserve">.1. </w:t>
      </w:r>
      <w:r>
        <w:rPr>
          <w:rFonts w:ascii="Verdana" w:hAnsi="Verdana"/>
          <w:spacing w:val="4"/>
          <w:sz w:val="20"/>
          <w:szCs w:val="20"/>
        </w:rPr>
        <w:tab/>
      </w:r>
      <w:r w:rsidRPr="003365CD">
        <w:rPr>
          <w:rFonts w:ascii="Verdana" w:hAnsi="Verdana"/>
          <w:spacing w:val="4"/>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xml:space="preserve">, przysługują środki ochrony prawnej określone w Dziale VI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w:t>
      </w:r>
    </w:p>
    <w:p w:rsidR="00F53261" w:rsidRPr="003365CD" w:rsidRDefault="00F53261" w:rsidP="00F53261">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 xml:space="preserve">.2. </w:t>
      </w:r>
      <w:r w:rsidRPr="003365CD">
        <w:rPr>
          <w:rFonts w:ascii="Verdana" w:hAnsi="Verdana"/>
          <w:spacing w:val="4"/>
          <w:sz w:val="20"/>
          <w:szCs w:val="20"/>
        </w:rPr>
        <w:tab/>
        <w:t xml:space="preserve">Odwołanie przysługuje wyłącznie od niezgodnej z przepisami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w:t>
      </w:r>
    </w:p>
    <w:p w:rsidR="00F53261" w:rsidRPr="003365CD" w:rsidRDefault="00F53261" w:rsidP="00F53261">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.3.</w:t>
      </w:r>
      <w:r w:rsidRPr="003365CD">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zawierać zwięzłe przedstawienie zarzutów, określać żądanie oraz wskazywać okoliczności faktyczne i prawne uzasadniające wniesienie odwołania.</w:t>
      </w:r>
    </w:p>
    <w:p w:rsidR="00F53261" w:rsidRPr="003365CD" w:rsidRDefault="00F53261" w:rsidP="00F53261">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.4.</w:t>
      </w:r>
      <w:r w:rsidRPr="003365CD">
        <w:rPr>
          <w:rFonts w:ascii="Verdana" w:hAnsi="Verdana"/>
          <w:spacing w:val="4"/>
          <w:sz w:val="20"/>
          <w:szCs w:val="20"/>
        </w:rPr>
        <w:tab/>
        <w:t>Odwołanie wnosi się do Prezesa Izby w formie pisemnej w postaci papierowej albo w postaci elektronicznej, opatrzone odpowiednio własnoręcznym podpisem albo kwalifikowanym podpisem elektronicznym.</w:t>
      </w:r>
    </w:p>
    <w:p w:rsidR="00F53261" w:rsidRPr="003365CD" w:rsidRDefault="00F53261" w:rsidP="00F53261">
      <w:pPr>
        <w:spacing w:before="120"/>
        <w:ind w:left="720" w:hanging="12"/>
        <w:jc w:val="both"/>
        <w:rPr>
          <w:rFonts w:ascii="Verdana" w:hAnsi="Verdana"/>
          <w:spacing w:val="4"/>
          <w:sz w:val="20"/>
          <w:szCs w:val="20"/>
        </w:rPr>
      </w:pPr>
      <w:r w:rsidRPr="003365CD">
        <w:rPr>
          <w:rFonts w:ascii="Verdana" w:hAnsi="Verdana"/>
          <w:spacing w:val="4"/>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w:t>
      </w:r>
      <w:r w:rsidRPr="003365CD">
        <w:rPr>
          <w:rFonts w:ascii="Verdana" w:hAnsi="Verdana"/>
          <w:spacing w:val="4"/>
          <w:sz w:val="20"/>
          <w:szCs w:val="20"/>
        </w:rPr>
        <w:lastRenderedPageBreak/>
        <w:t>zapoznać się z treścią odwołania przed upływem terminu do jego wniesienia, jeżeli przesłanie jego kopii nastąpiło przed upływem terminu do jego wniesienia przy użyciu środków komunikacji elektronicznej.</w:t>
      </w:r>
    </w:p>
    <w:p w:rsidR="00F53261" w:rsidRPr="003365CD" w:rsidRDefault="00F53261" w:rsidP="00F53261">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.5.</w:t>
      </w:r>
      <w:r w:rsidRPr="003365CD">
        <w:rPr>
          <w:rFonts w:ascii="Verdana" w:hAnsi="Verdana"/>
          <w:spacing w:val="4"/>
          <w:sz w:val="20"/>
          <w:szCs w:val="20"/>
        </w:rPr>
        <w:tab/>
        <w:t>Terminy wniesienia odwołania:</w:t>
      </w:r>
    </w:p>
    <w:p w:rsidR="00F53261" w:rsidRPr="003365CD" w:rsidRDefault="00F53261" w:rsidP="00F53261">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.5.1.</w:t>
      </w:r>
      <w:r w:rsidRPr="003365CD">
        <w:rPr>
          <w:rFonts w:ascii="Verdana" w:hAnsi="Verdana"/>
          <w:sz w:val="20"/>
          <w:szCs w:val="20"/>
        </w:rPr>
        <w:t xml:space="preserve"> </w:t>
      </w:r>
      <w:r w:rsidRPr="003365CD">
        <w:rPr>
          <w:rFonts w:ascii="Verdana" w:hAnsi="Verdana"/>
          <w:spacing w:val="4"/>
          <w:sz w:val="20"/>
          <w:szCs w:val="20"/>
        </w:rPr>
        <w:t xml:space="preserve">Odwołanie wnosi się w terminie 10 dni od dnia przesłania informacji o czynności zamawiającego stanowiącej podstawę jego wniesienia – jeżeli zostały przesłane w sposób określony w art. 180 ust. 5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xml:space="preserve"> zdanie drugie albo w terminie 15 dni – jeżeli zostały przesłane w inny sposób.</w:t>
      </w:r>
    </w:p>
    <w:p w:rsidR="00F53261" w:rsidRPr="003365CD" w:rsidRDefault="00F53261" w:rsidP="00F53261">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F53261" w:rsidRPr="003365CD" w:rsidRDefault="00F53261" w:rsidP="00F53261">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.5.3.Odwołanie wobec czynności innych niż określone w pkt. 2</w:t>
      </w:r>
      <w:r>
        <w:rPr>
          <w:rFonts w:ascii="Verdana" w:hAnsi="Verdana"/>
          <w:spacing w:val="4"/>
          <w:sz w:val="20"/>
          <w:szCs w:val="20"/>
        </w:rPr>
        <w:t>1</w:t>
      </w:r>
      <w:r w:rsidRPr="003365CD">
        <w:rPr>
          <w:rFonts w:ascii="Verdana" w:hAnsi="Verdana"/>
          <w:spacing w:val="4"/>
          <w:sz w:val="20"/>
          <w:szCs w:val="20"/>
        </w:rPr>
        <w:t>.5.1. i 2</w:t>
      </w:r>
      <w:r>
        <w:rPr>
          <w:rFonts w:ascii="Verdana" w:hAnsi="Verdana"/>
          <w:spacing w:val="4"/>
          <w:sz w:val="20"/>
          <w:szCs w:val="20"/>
        </w:rPr>
        <w:t>1</w:t>
      </w:r>
      <w:r w:rsidRPr="003365CD">
        <w:rPr>
          <w:rFonts w:ascii="Verdana" w:hAnsi="Verdana"/>
          <w:spacing w:val="4"/>
          <w:sz w:val="20"/>
          <w:szCs w:val="20"/>
        </w:rPr>
        <w:t>.5.2. IDW wnosi się w terminie 10 dni od dnia, w którym powzięto lub przy zachowaniu należytej staranności można było powziąć wiadomość o okolicznościach stanowiących podstawę jego wniesienia.</w:t>
      </w:r>
    </w:p>
    <w:p w:rsidR="00F53261" w:rsidRPr="003365CD" w:rsidRDefault="00F53261" w:rsidP="00F53261">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.5.4.Jeżeli Zamawiający nie przesłał Wykonawcy zawiadomienia o wyborze oferty najkorzystniejszej odwołanie wnosi się nie później niż w terminie:</w:t>
      </w:r>
    </w:p>
    <w:p w:rsidR="00F53261" w:rsidRPr="003365CD" w:rsidRDefault="00F53261" w:rsidP="00F53261">
      <w:pPr>
        <w:spacing w:before="120"/>
        <w:ind w:left="993" w:hanging="295"/>
        <w:jc w:val="both"/>
        <w:rPr>
          <w:rFonts w:ascii="Verdana" w:hAnsi="Verdana"/>
          <w:spacing w:val="4"/>
          <w:sz w:val="20"/>
          <w:szCs w:val="20"/>
        </w:rPr>
      </w:pPr>
      <w:r w:rsidRPr="003365CD">
        <w:rPr>
          <w:rFonts w:ascii="Verdana" w:hAnsi="Verdana"/>
          <w:spacing w:val="4"/>
          <w:sz w:val="20"/>
          <w:szCs w:val="20"/>
        </w:rPr>
        <w:t>1)</w:t>
      </w:r>
      <w:r w:rsidRPr="003365CD">
        <w:rPr>
          <w:rFonts w:ascii="Verdana" w:hAnsi="Verdana"/>
          <w:spacing w:val="4"/>
          <w:sz w:val="20"/>
          <w:szCs w:val="20"/>
        </w:rPr>
        <w:tab/>
        <w:t>30 dni od dnia publikacji w Dzienniku Urzędowym Unii Europejskiej ogłoszenia o udzieleniu zamówienia;</w:t>
      </w:r>
    </w:p>
    <w:p w:rsidR="00F53261" w:rsidRPr="003365CD" w:rsidRDefault="00F53261" w:rsidP="00F53261">
      <w:pPr>
        <w:spacing w:before="120"/>
        <w:ind w:left="993" w:hanging="295"/>
        <w:jc w:val="both"/>
        <w:rPr>
          <w:rFonts w:ascii="Verdana" w:hAnsi="Verdana"/>
          <w:spacing w:val="4"/>
          <w:sz w:val="20"/>
          <w:szCs w:val="20"/>
        </w:rPr>
      </w:pPr>
      <w:r w:rsidRPr="003365CD">
        <w:rPr>
          <w:rFonts w:ascii="Verdana" w:hAnsi="Verdana"/>
          <w:spacing w:val="4"/>
          <w:sz w:val="20"/>
          <w:szCs w:val="20"/>
        </w:rPr>
        <w:t>2)</w:t>
      </w:r>
      <w:r w:rsidRPr="003365CD">
        <w:rPr>
          <w:rFonts w:ascii="Verdana" w:hAnsi="Verdana"/>
          <w:spacing w:val="4"/>
          <w:sz w:val="20"/>
          <w:szCs w:val="20"/>
        </w:rPr>
        <w:tab/>
        <w:t xml:space="preserve">6 miesięcy od dnia zawarcia umowy, jeżeli Zamawiający nie opublikował </w:t>
      </w:r>
      <w:r w:rsidRPr="003365CD">
        <w:rPr>
          <w:rFonts w:ascii="Verdana" w:hAnsi="Verdana"/>
          <w:spacing w:val="4"/>
          <w:sz w:val="20"/>
          <w:szCs w:val="20"/>
        </w:rPr>
        <w:br/>
        <w:t>w Dzienniku Urzędowym Unii Europejskiej ogłoszenia o udzieleniu zamówienia.</w:t>
      </w:r>
    </w:p>
    <w:p w:rsidR="00F53261" w:rsidRPr="003365CD" w:rsidRDefault="00F53261" w:rsidP="00F53261">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.6.</w:t>
      </w:r>
      <w:r w:rsidRPr="003365CD">
        <w:rPr>
          <w:rFonts w:ascii="Verdana" w:hAnsi="Verdana"/>
          <w:spacing w:val="4"/>
          <w:sz w:val="20"/>
          <w:szCs w:val="20"/>
        </w:rPr>
        <w:tab/>
        <w:t xml:space="preserve">Szczegółowe zasady postępowania po wniesieniu odwołania, określają stosowne przepisy Działu VI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w:t>
      </w:r>
    </w:p>
    <w:p w:rsidR="00F53261" w:rsidRPr="003365CD" w:rsidRDefault="00F53261" w:rsidP="00F53261">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.7.</w:t>
      </w:r>
      <w:r w:rsidRPr="003365CD">
        <w:rPr>
          <w:rFonts w:ascii="Verdana" w:hAnsi="Verdana"/>
          <w:spacing w:val="4"/>
          <w:sz w:val="20"/>
          <w:szCs w:val="20"/>
        </w:rPr>
        <w:tab/>
        <w:t>Na orzeczenie Krajowej Izby Odwoławczej, stronom oraz uczestnikom postępowania odwoławczego przysługuje skarga do sądu.</w:t>
      </w:r>
    </w:p>
    <w:p w:rsidR="00F53261" w:rsidRPr="00701C8E" w:rsidRDefault="00F53261" w:rsidP="00F53261">
      <w:pPr>
        <w:suppressAutoHyphens/>
        <w:ind w:left="709" w:right="-567" w:hanging="709"/>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.8.</w:t>
      </w:r>
      <w:r w:rsidRPr="003365CD">
        <w:rPr>
          <w:rFonts w:ascii="Verdana" w:hAnsi="Verdana"/>
          <w:spacing w:val="4"/>
          <w:sz w:val="20"/>
          <w:szCs w:val="20"/>
        </w:rPr>
        <w:tab/>
        <w:t xml:space="preserve">Skargę wnosi się do sądu okręgowego właściwego dla siedziby Zamawiającego, </w:t>
      </w:r>
      <w:r w:rsidRPr="003365CD">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rsidR="005D169F" w:rsidRPr="00701C8E" w:rsidRDefault="005D169F" w:rsidP="005D169F">
      <w:pPr>
        <w:spacing w:before="120"/>
        <w:ind w:left="720" w:hanging="720"/>
        <w:jc w:val="both"/>
        <w:rPr>
          <w:rFonts w:ascii="Verdana" w:hAnsi="Verdana"/>
          <w:spacing w:val="4"/>
          <w:sz w:val="20"/>
          <w:szCs w:val="20"/>
        </w:rPr>
      </w:pPr>
    </w:p>
    <w:p w:rsidR="00BE245A" w:rsidRPr="00701C8E" w:rsidRDefault="00BE245A" w:rsidP="00BE245A">
      <w:pPr>
        <w:ind w:left="705" w:hanging="705"/>
        <w:jc w:val="both"/>
        <w:rPr>
          <w:rFonts w:ascii="Verdana" w:hAnsi="Verdana" w:cs="Verdana"/>
          <w:sz w:val="20"/>
          <w:szCs w:val="20"/>
        </w:rPr>
      </w:pPr>
    </w:p>
    <w:p w:rsidR="00BE245A" w:rsidRPr="00701C8E" w:rsidRDefault="00BE245A" w:rsidP="00BE245A">
      <w:pPr>
        <w:ind w:left="705" w:hanging="705"/>
        <w:jc w:val="both"/>
        <w:rPr>
          <w:rFonts w:ascii="Verdana" w:hAnsi="Verdana" w:cs="Verdana"/>
          <w:sz w:val="20"/>
          <w:szCs w:val="20"/>
        </w:rPr>
      </w:pPr>
    </w:p>
    <w:p w:rsidR="00BE245A" w:rsidRPr="00701C8E" w:rsidRDefault="00BE245A" w:rsidP="00781248">
      <w:pPr>
        <w:pStyle w:val="Tekstpodstawowy"/>
        <w:spacing w:before="120"/>
        <w:ind w:left="567"/>
        <w:jc w:val="both"/>
        <w:rPr>
          <w:rFonts w:ascii="Verdana" w:hAnsi="Verdana" w:cs="Verdana"/>
          <w:sz w:val="20"/>
          <w:szCs w:val="20"/>
        </w:rPr>
      </w:pPr>
    </w:p>
    <w:p w:rsidR="00BE245A" w:rsidRDefault="00BE245A"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Pr="00701C8E" w:rsidRDefault="00B2154E" w:rsidP="00BE245A">
      <w:pPr>
        <w:pStyle w:val="Tekstpodstawowy"/>
        <w:spacing w:before="120"/>
        <w:ind w:left="567"/>
        <w:jc w:val="both"/>
        <w:rPr>
          <w:rFonts w:ascii="Verdana" w:hAnsi="Verdana" w:cs="Verdana"/>
          <w:sz w:val="20"/>
          <w:szCs w:val="20"/>
        </w:rPr>
      </w:pPr>
    </w:p>
    <w:p w:rsidR="00BE245A" w:rsidRPr="00701C8E" w:rsidRDefault="00BE245A" w:rsidP="00BE245A">
      <w:pPr>
        <w:pStyle w:val="Tekstpodstawowy"/>
        <w:spacing w:before="120"/>
        <w:ind w:left="567"/>
        <w:jc w:val="both"/>
        <w:rPr>
          <w:rFonts w:ascii="Verdana" w:hAnsi="Verdana" w:cs="Verdana"/>
          <w:sz w:val="20"/>
          <w:szCs w:val="20"/>
        </w:rPr>
      </w:pPr>
    </w:p>
    <w:p w:rsidR="00BE245A" w:rsidRDefault="00BE245A" w:rsidP="00280B91">
      <w:pPr>
        <w:rPr>
          <w:rFonts w:ascii="Verdana" w:hAnsi="Verdana" w:cs="Verdana"/>
          <w:sz w:val="20"/>
          <w:szCs w:val="20"/>
        </w:rPr>
      </w:pPr>
    </w:p>
    <w:p w:rsidR="00BE245A" w:rsidRDefault="00BE245A" w:rsidP="00BE245A">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i Formularze załączników do Oferty</w:t>
      </w:r>
    </w:p>
    <w:p w:rsidR="00177F2E" w:rsidRDefault="00177F2E"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Pr="00535B88" w:rsidRDefault="00E71FB9" w:rsidP="00E71FB9">
      <w:pPr>
        <w:pStyle w:val="Zwykytekst"/>
        <w:spacing w:before="120"/>
        <w:jc w:val="both"/>
        <w:rPr>
          <w:rFonts w:ascii="Verdana" w:hAnsi="Verdana" w:cs="Verdana"/>
        </w:rPr>
      </w:pPr>
      <w:r w:rsidRPr="00535B88">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E71FB9" w:rsidTr="007373D7">
        <w:trPr>
          <w:trHeight w:val="1100"/>
        </w:trPr>
        <w:tc>
          <w:tcPr>
            <w:tcW w:w="3119" w:type="dxa"/>
            <w:tcBorders>
              <w:top w:val="single" w:sz="4" w:space="0" w:color="auto"/>
              <w:left w:val="single" w:sz="4" w:space="0" w:color="auto"/>
              <w:bottom w:val="single" w:sz="4" w:space="0" w:color="auto"/>
              <w:right w:val="nil"/>
            </w:tcBorders>
            <w:vAlign w:val="bottom"/>
          </w:tcPr>
          <w:p w:rsidR="00E71FB9" w:rsidRDefault="00E71FB9" w:rsidP="007373D7">
            <w:pPr>
              <w:jc w:val="center"/>
              <w:rPr>
                <w:rFonts w:ascii="Verdana" w:hAnsi="Verdana" w:cs="Verdana"/>
                <w:i/>
                <w:iCs/>
                <w:sz w:val="14"/>
                <w:szCs w:val="14"/>
              </w:rPr>
            </w:pPr>
            <w:r>
              <w:rPr>
                <w:rFonts w:ascii="Verdana" w:hAnsi="Verdana" w:cs="Verdana"/>
              </w:rPr>
              <w:lastRenderedPageBreak/>
              <w:br w:type="page"/>
            </w:r>
            <w:r>
              <w:rPr>
                <w:rFonts w:ascii="Verdana" w:hAnsi="Verdana" w:cs="Verdana"/>
                <w:i/>
                <w:iCs/>
                <w:sz w:val="14"/>
                <w:szCs w:val="14"/>
              </w:rPr>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E71FB9" w:rsidRDefault="00E71FB9" w:rsidP="007373D7">
            <w:pPr>
              <w:pStyle w:val="Nagwek6"/>
              <w:spacing w:before="0"/>
              <w:rPr>
                <w:rFonts w:ascii="Verdana" w:hAnsi="Verdana" w:cs="Verdana"/>
                <w:spacing w:val="30"/>
                <w:sz w:val="20"/>
                <w:szCs w:val="20"/>
              </w:rPr>
            </w:pPr>
            <w:r w:rsidRPr="00607999">
              <w:rPr>
                <w:rFonts w:ascii="Verdana" w:hAnsi="Verdana" w:cs="Verdana"/>
                <w:spacing w:val="30"/>
                <w:sz w:val="20"/>
                <w:szCs w:val="20"/>
              </w:rPr>
              <w:t>OFERTA</w:t>
            </w:r>
          </w:p>
        </w:tc>
      </w:tr>
    </w:tbl>
    <w:p w:rsidR="00E71FB9" w:rsidRPr="009B79D9" w:rsidRDefault="009B79D9" w:rsidP="009B79D9">
      <w:pPr>
        <w:pStyle w:val="Zwykytekst"/>
        <w:tabs>
          <w:tab w:val="left" w:pos="5529"/>
          <w:tab w:val="left" w:leader="dot" w:pos="9360"/>
        </w:tabs>
        <w:spacing w:before="120"/>
        <w:ind w:right="23"/>
        <w:rPr>
          <w:rFonts w:ascii="Verdana" w:hAnsi="Verdana" w:cs="Verdana"/>
          <w:b/>
          <w:bCs/>
        </w:rPr>
      </w:pPr>
      <w:r>
        <w:rPr>
          <w:rFonts w:ascii="Verdana" w:hAnsi="Verdana" w:cs="Verdana"/>
          <w:b/>
          <w:bCs/>
          <w:sz w:val="18"/>
          <w:szCs w:val="18"/>
        </w:rPr>
        <w:tab/>
      </w:r>
      <w:r w:rsidR="00E71FB9" w:rsidRPr="009B79D9">
        <w:rPr>
          <w:rFonts w:ascii="Verdana" w:hAnsi="Verdana" w:cs="Verdana"/>
          <w:b/>
          <w:bCs/>
        </w:rPr>
        <w:t>Do</w:t>
      </w:r>
    </w:p>
    <w:p w:rsidR="00E71FB9" w:rsidRPr="00CF3868" w:rsidRDefault="00E71FB9" w:rsidP="00E71FB9">
      <w:pPr>
        <w:ind w:left="5491" w:firstLine="33"/>
        <w:jc w:val="both"/>
        <w:rPr>
          <w:rFonts w:ascii="Verdana" w:hAnsi="Verdana" w:cs="Arial"/>
          <w:b/>
          <w:sz w:val="20"/>
          <w:szCs w:val="20"/>
        </w:rPr>
      </w:pPr>
      <w:r w:rsidRPr="00CF3868">
        <w:rPr>
          <w:rFonts w:ascii="Verdana" w:hAnsi="Verdana" w:cs="Arial"/>
          <w:b/>
          <w:sz w:val="20"/>
          <w:szCs w:val="20"/>
        </w:rPr>
        <w:t xml:space="preserve">Ministerstwa Sprawiedliwości </w:t>
      </w:r>
    </w:p>
    <w:p w:rsidR="00E71FB9" w:rsidRPr="00CF3868" w:rsidRDefault="00E71FB9" w:rsidP="00E71FB9">
      <w:pPr>
        <w:ind w:left="5491" w:firstLine="33"/>
        <w:jc w:val="both"/>
        <w:rPr>
          <w:rFonts w:ascii="Verdana" w:hAnsi="Verdana" w:cs="Arial"/>
          <w:b/>
          <w:sz w:val="20"/>
          <w:szCs w:val="20"/>
        </w:rPr>
      </w:pPr>
      <w:r w:rsidRPr="00CF3868">
        <w:rPr>
          <w:rFonts w:ascii="Verdana" w:hAnsi="Verdana" w:cs="Arial"/>
          <w:b/>
          <w:sz w:val="20"/>
          <w:szCs w:val="20"/>
        </w:rPr>
        <w:t>Al. Ujazdowskie 11</w:t>
      </w:r>
    </w:p>
    <w:p w:rsidR="00E71FB9" w:rsidRPr="00713338" w:rsidRDefault="00E71FB9" w:rsidP="00E71FB9">
      <w:pPr>
        <w:ind w:left="5491" w:firstLine="33"/>
        <w:jc w:val="both"/>
        <w:rPr>
          <w:rFonts w:ascii="Arial" w:hAnsi="Arial" w:cs="Arial"/>
          <w:b/>
          <w:sz w:val="20"/>
          <w:szCs w:val="20"/>
        </w:rPr>
      </w:pPr>
      <w:r w:rsidRPr="00CF3868">
        <w:rPr>
          <w:rFonts w:ascii="Verdana" w:hAnsi="Verdana" w:cs="Arial"/>
          <w:b/>
          <w:sz w:val="20"/>
          <w:szCs w:val="20"/>
        </w:rPr>
        <w:t>00-567 Warszawa</w:t>
      </w:r>
    </w:p>
    <w:p w:rsidR="00E71FB9" w:rsidRPr="00713338" w:rsidRDefault="00E71FB9" w:rsidP="00E71FB9">
      <w:pPr>
        <w:ind w:left="3870" w:firstLine="33"/>
        <w:jc w:val="both"/>
        <w:rPr>
          <w:rFonts w:ascii="Arial" w:hAnsi="Arial" w:cs="Arial"/>
          <w:b/>
          <w:sz w:val="10"/>
          <w:szCs w:val="10"/>
        </w:rPr>
      </w:pPr>
    </w:p>
    <w:p w:rsidR="00E71FB9" w:rsidRDefault="00E71FB9" w:rsidP="00E71FB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E71FB9" w:rsidRPr="007B6077" w:rsidRDefault="00E71FB9" w:rsidP="00E71FB9">
      <w:pPr>
        <w:jc w:val="both"/>
        <w:rPr>
          <w:rFonts w:ascii="Verdana" w:hAnsi="Verdana"/>
          <w:spacing w:val="-2"/>
          <w:sz w:val="20"/>
          <w:szCs w:val="20"/>
        </w:rPr>
      </w:pPr>
      <w:r>
        <w:rPr>
          <w:rFonts w:ascii="Verdana" w:hAnsi="Verdana"/>
          <w:spacing w:val="-2"/>
          <w:sz w:val="20"/>
          <w:szCs w:val="20"/>
        </w:rPr>
        <w:t>O</w:t>
      </w:r>
      <w:r w:rsidRPr="00456896">
        <w:rPr>
          <w:rFonts w:ascii="Verdana" w:hAnsi="Verdana"/>
          <w:spacing w:val="-2"/>
          <w:sz w:val="20"/>
          <w:szCs w:val="20"/>
        </w:rPr>
        <w:t>rganizacj</w:t>
      </w:r>
      <w:r>
        <w:rPr>
          <w:rFonts w:ascii="Verdana" w:hAnsi="Verdana"/>
          <w:spacing w:val="-2"/>
          <w:sz w:val="20"/>
          <w:szCs w:val="20"/>
        </w:rPr>
        <w:t>ę</w:t>
      </w:r>
      <w:r w:rsidRPr="00456896">
        <w:rPr>
          <w:rFonts w:ascii="Verdana" w:hAnsi="Verdana"/>
          <w:spacing w:val="-2"/>
          <w:sz w:val="20"/>
          <w:szCs w:val="20"/>
        </w:rPr>
        <w:t xml:space="preserve"> 2 konferencji ogólnopolskich podsumowujących działania projektowe oraz organizacj</w:t>
      </w:r>
      <w:r>
        <w:rPr>
          <w:rFonts w:ascii="Verdana" w:hAnsi="Verdana"/>
          <w:spacing w:val="-2"/>
          <w:sz w:val="20"/>
          <w:szCs w:val="20"/>
        </w:rPr>
        <w:t>ę</w:t>
      </w:r>
      <w:r w:rsidRPr="00456896">
        <w:rPr>
          <w:rFonts w:ascii="Verdana" w:hAnsi="Verdana"/>
          <w:spacing w:val="-2"/>
          <w:sz w:val="20"/>
          <w:szCs w:val="20"/>
        </w:rPr>
        <w:t xml:space="preserve"> 1 międzynarodowej konferencji zamykającej projekt” </w:t>
      </w:r>
    </w:p>
    <w:p w:rsidR="00E71FB9" w:rsidRPr="00781248" w:rsidRDefault="00E71FB9" w:rsidP="00E71FB9">
      <w:pPr>
        <w:jc w:val="both"/>
        <w:rPr>
          <w:rFonts w:ascii="Verdana" w:hAnsi="Verdana"/>
          <w:b/>
          <w:spacing w:val="-2"/>
          <w:sz w:val="20"/>
          <w:szCs w:val="20"/>
        </w:rPr>
      </w:pPr>
      <w:r>
        <w:rPr>
          <w:rFonts w:ascii="Verdana" w:hAnsi="Verdana"/>
          <w:spacing w:val="-2"/>
          <w:sz w:val="20"/>
          <w:szCs w:val="20"/>
        </w:rPr>
        <w:t>znak</w:t>
      </w:r>
      <w:r w:rsidRPr="00781248">
        <w:rPr>
          <w:rFonts w:ascii="Verdana" w:hAnsi="Verdana"/>
          <w:spacing w:val="-2"/>
          <w:sz w:val="20"/>
          <w:szCs w:val="20"/>
        </w:rPr>
        <w:t xml:space="preserve">: </w:t>
      </w:r>
      <w:r>
        <w:rPr>
          <w:rFonts w:ascii="Verdana" w:hAnsi="Verdana"/>
          <w:spacing w:val="-2"/>
          <w:sz w:val="20"/>
          <w:szCs w:val="20"/>
        </w:rPr>
        <w:t>BA-F-II-3710-1/17</w:t>
      </w:r>
    </w:p>
    <w:p w:rsidR="00E71FB9" w:rsidRPr="005704E3" w:rsidRDefault="00E71FB9" w:rsidP="00E71FB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E71FB9" w:rsidRPr="005704E3" w:rsidRDefault="00E71FB9" w:rsidP="00E71FB9">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E71FB9" w:rsidRPr="005704E3" w:rsidRDefault="00E71FB9" w:rsidP="00E71FB9">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E71FB9" w:rsidRPr="005704E3" w:rsidRDefault="00E71FB9" w:rsidP="00E71FB9">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E71FB9" w:rsidRPr="005704E3" w:rsidRDefault="00E71FB9" w:rsidP="00E71FB9">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E71FB9" w:rsidRPr="005704E3" w:rsidRDefault="00E71FB9" w:rsidP="00E71FB9">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E71FB9" w:rsidRPr="00E2136D" w:rsidRDefault="00E71FB9" w:rsidP="00E71FB9">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E71FB9" w:rsidRPr="001D3165" w:rsidRDefault="00E71FB9" w:rsidP="00E71FB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E71FB9" w:rsidRPr="001D3165" w:rsidRDefault="00E71FB9" w:rsidP="00E71FB9">
      <w:pPr>
        <w:pStyle w:val="Zwykytekst1"/>
        <w:tabs>
          <w:tab w:val="left" w:leader="dot" w:pos="9072"/>
        </w:tabs>
        <w:jc w:val="center"/>
        <w:rPr>
          <w:rFonts w:ascii="Verdana" w:hAnsi="Verdana"/>
          <w:i/>
        </w:rPr>
      </w:pPr>
    </w:p>
    <w:p w:rsidR="00E71FB9" w:rsidRPr="001D3165" w:rsidRDefault="00E71FB9" w:rsidP="00E71FB9">
      <w:pPr>
        <w:pStyle w:val="Zwykytekst1"/>
        <w:numPr>
          <w:ilvl w:val="0"/>
          <w:numId w:val="2"/>
        </w:numPr>
        <w:tabs>
          <w:tab w:val="left" w:pos="284"/>
        </w:tabs>
        <w:spacing w:after="120" w:line="36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 </w:t>
      </w:r>
      <w:r>
        <w:rPr>
          <w:rFonts w:ascii="Verdana" w:hAnsi="Verdana"/>
        </w:rPr>
        <w:t>SIWZ</w:t>
      </w:r>
      <w:r w:rsidRPr="001D3165">
        <w:rPr>
          <w:rFonts w:ascii="Verdana" w:hAnsi="Verdana"/>
        </w:rPr>
        <w:t>.</w:t>
      </w:r>
    </w:p>
    <w:p w:rsidR="00E71FB9" w:rsidRDefault="00E71FB9" w:rsidP="00E71FB9">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w:t>
      </w:r>
      <w:r>
        <w:rPr>
          <w:rFonts w:ascii="Verdana" w:hAnsi="Verdana"/>
        </w:rPr>
        <w:t xml:space="preserve"> ogłoszeniem o zamówieniu, SIWZ</w:t>
      </w:r>
      <w:r w:rsidRPr="005704E3">
        <w:rPr>
          <w:rFonts w:ascii="Verdana" w:hAnsi="Verdana"/>
        </w:rPr>
        <w:t xml:space="preserve"> oraz wyjaśnieniami i zmianami SIWZ przekazanymi przez Zamawiającego i uznajemy się za związanych określonymi w nich postanowieniami i zasadami postępowania.</w:t>
      </w:r>
    </w:p>
    <w:p w:rsidR="00E71FB9" w:rsidRPr="00DB5389" w:rsidRDefault="00E71FB9" w:rsidP="00E71FB9">
      <w:pPr>
        <w:pStyle w:val="Zwykytekst1"/>
        <w:numPr>
          <w:ilvl w:val="0"/>
          <w:numId w:val="2"/>
        </w:numPr>
        <w:tabs>
          <w:tab w:val="left" w:pos="284"/>
        </w:tabs>
        <w:spacing w:line="360" w:lineRule="exact"/>
        <w:jc w:val="both"/>
        <w:rPr>
          <w:rFonts w:ascii="Verdana" w:hAnsi="Verdana"/>
          <w:b/>
        </w:rPr>
      </w:pPr>
      <w:r w:rsidRPr="00DB5389">
        <w:rPr>
          <w:rFonts w:ascii="Verdana" w:hAnsi="Verdana"/>
          <w:b/>
        </w:rPr>
        <w:t xml:space="preserve">OFERUJEMY </w:t>
      </w:r>
      <w:r w:rsidRPr="00DB5389">
        <w:rPr>
          <w:rFonts w:ascii="Verdana" w:hAnsi="Verdana"/>
        </w:rPr>
        <w:t>wykonanie przedmiotu zamówienia</w:t>
      </w:r>
      <w:r w:rsidRPr="00DB5389">
        <w:rPr>
          <w:rFonts w:ascii="Verdana" w:hAnsi="Verdana"/>
          <w:b/>
        </w:rPr>
        <w:t xml:space="preserve"> za cenę brutto:____________ zł </w:t>
      </w:r>
    </w:p>
    <w:p w:rsidR="00E71FB9" w:rsidRDefault="00E71FB9" w:rsidP="00E71FB9">
      <w:pPr>
        <w:pStyle w:val="Zwykytekst1"/>
        <w:tabs>
          <w:tab w:val="left" w:pos="284"/>
        </w:tabs>
        <w:spacing w:line="360" w:lineRule="exact"/>
        <w:ind w:left="283"/>
        <w:jc w:val="both"/>
        <w:rPr>
          <w:rFonts w:ascii="Verdana" w:hAnsi="Verdana"/>
          <w:b/>
        </w:rPr>
      </w:pPr>
      <w:r w:rsidRPr="00157487">
        <w:rPr>
          <w:rFonts w:ascii="Verdana" w:hAnsi="Verdana"/>
          <w:b/>
        </w:rPr>
        <w:t>(słownie złotych</w:t>
      </w:r>
      <w:r>
        <w:rPr>
          <w:rFonts w:ascii="Verdana" w:hAnsi="Verdana"/>
          <w:b/>
        </w:rPr>
        <w:t xml:space="preserve"> brutto</w:t>
      </w:r>
      <w:r w:rsidRPr="00157487">
        <w:rPr>
          <w:rFonts w:ascii="Verdana" w:hAnsi="Verdana"/>
          <w:b/>
        </w:rPr>
        <w:t>:________________</w:t>
      </w:r>
      <w:r>
        <w:rPr>
          <w:rFonts w:ascii="Verdana" w:hAnsi="Verdana"/>
          <w:b/>
        </w:rPr>
        <w:t>__________________________</w:t>
      </w:r>
      <w:r w:rsidRPr="00157487">
        <w:rPr>
          <w:rFonts w:ascii="Verdana" w:hAnsi="Verdana"/>
          <w:b/>
        </w:rPr>
        <w:t xml:space="preserve">) </w:t>
      </w:r>
    </w:p>
    <w:p w:rsidR="00E71FB9" w:rsidRDefault="00E71FB9" w:rsidP="00E71FB9">
      <w:pPr>
        <w:pStyle w:val="Zwykytekst1"/>
        <w:tabs>
          <w:tab w:val="left" w:pos="284"/>
        </w:tabs>
        <w:spacing w:line="360" w:lineRule="exact"/>
        <w:ind w:left="283"/>
        <w:jc w:val="both"/>
        <w:rPr>
          <w:rFonts w:ascii="Verdana" w:hAnsi="Verdana"/>
        </w:rPr>
      </w:pPr>
      <w:r>
        <w:rPr>
          <w:rFonts w:ascii="Verdana" w:hAnsi="Verdana"/>
        </w:rPr>
        <w:t xml:space="preserve">w tym podatek </w:t>
      </w:r>
      <w:proofErr w:type="spellStart"/>
      <w:r>
        <w:rPr>
          <w:rFonts w:ascii="Verdana" w:hAnsi="Verdana"/>
        </w:rPr>
        <w:t>vat</w:t>
      </w:r>
      <w:proofErr w:type="spellEnd"/>
      <w:r>
        <w:rPr>
          <w:rFonts w:ascii="Verdana" w:hAnsi="Verdana"/>
        </w:rPr>
        <w:t xml:space="preserve"> 23%.</w:t>
      </w:r>
    </w:p>
    <w:p w:rsidR="00E71FB9" w:rsidRDefault="00E71FB9" w:rsidP="00E71FB9">
      <w:pPr>
        <w:pStyle w:val="Zwykytekst1"/>
        <w:tabs>
          <w:tab w:val="left" w:pos="284"/>
        </w:tabs>
        <w:spacing w:line="360" w:lineRule="exact"/>
        <w:ind w:left="283"/>
        <w:jc w:val="both"/>
        <w:rPr>
          <w:rFonts w:ascii="Verdana" w:hAnsi="Verdana"/>
          <w:b/>
        </w:rPr>
      </w:pPr>
      <w:r>
        <w:rPr>
          <w:rFonts w:ascii="Verdana" w:hAnsi="Verdana"/>
        </w:rPr>
        <w:t xml:space="preserve">Stawka za udział jednego uczestnika w jednej konferencji wynosi: </w:t>
      </w:r>
      <w:r>
        <w:rPr>
          <w:rFonts w:ascii="Verdana" w:hAnsi="Verdana"/>
          <w:b/>
        </w:rPr>
        <w:t xml:space="preserve">_________________________ zł brutto </w:t>
      </w:r>
      <w:r w:rsidRPr="00157487">
        <w:rPr>
          <w:rFonts w:ascii="Verdana" w:hAnsi="Verdana"/>
          <w:b/>
        </w:rPr>
        <w:t>(słownie złotych</w:t>
      </w:r>
      <w:r>
        <w:rPr>
          <w:rFonts w:ascii="Verdana" w:hAnsi="Verdana"/>
          <w:b/>
        </w:rPr>
        <w:t xml:space="preserve"> brutto</w:t>
      </w:r>
      <w:r w:rsidRPr="00157487">
        <w:rPr>
          <w:rFonts w:ascii="Verdana" w:hAnsi="Verdana"/>
          <w:b/>
        </w:rPr>
        <w:t>:</w:t>
      </w:r>
      <w:r>
        <w:rPr>
          <w:rFonts w:ascii="Verdana" w:hAnsi="Verdana"/>
          <w:b/>
        </w:rPr>
        <w:t xml:space="preserve"> __________________________________</w:t>
      </w:r>
      <w:r w:rsidRPr="00157487">
        <w:rPr>
          <w:rFonts w:ascii="Verdana" w:hAnsi="Verdana"/>
          <w:b/>
        </w:rPr>
        <w:t>)</w:t>
      </w:r>
      <w:r w:rsidR="003A4446">
        <w:rPr>
          <w:rFonts w:ascii="Verdana" w:hAnsi="Verdana"/>
          <w:b/>
        </w:rPr>
        <w:t xml:space="preserve"> </w:t>
      </w:r>
      <w:r w:rsidR="003A4446">
        <w:rPr>
          <w:rFonts w:ascii="Verdana" w:hAnsi="Verdana"/>
        </w:rPr>
        <w:t xml:space="preserve">w tym podatek </w:t>
      </w:r>
      <w:proofErr w:type="spellStart"/>
      <w:r w:rsidR="003A4446">
        <w:rPr>
          <w:rFonts w:ascii="Verdana" w:hAnsi="Verdana"/>
        </w:rPr>
        <w:t>vat</w:t>
      </w:r>
      <w:proofErr w:type="spellEnd"/>
      <w:r w:rsidR="003A4446">
        <w:rPr>
          <w:rFonts w:ascii="Verdana" w:hAnsi="Verdana"/>
        </w:rPr>
        <w:t xml:space="preserve"> 23%.</w:t>
      </w:r>
    </w:p>
    <w:p w:rsidR="00E71FB9" w:rsidRDefault="00E71FB9" w:rsidP="00E71FB9">
      <w:pPr>
        <w:pStyle w:val="Zwykytekst1"/>
        <w:tabs>
          <w:tab w:val="left" w:pos="284"/>
        </w:tabs>
        <w:spacing w:line="360" w:lineRule="exact"/>
        <w:ind w:left="283"/>
        <w:rPr>
          <w:rFonts w:ascii="Verdana" w:hAnsi="Verdana"/>
        </w:rPr>
      </w:pPr>
    </w:p>
    <w:p w:rsidR="00E71FB9" w:rsidRPr="0011053D" w:rsidRDefault="00E71FB9" w:rsidP="00E71FB9">
      <w:pPr>
        <w:pStyle w:val="Zwykytekst1"/>
        <w:numPr>
          <w:ilvl w:val="0"/>
          <w:numId w:val="2"/>
        </w:numPr>
        <w:tabs>
          <w:tab w:val="left" w:pos="284"/>
        </w:tabs>
        <w:spacing w:line="360" w:lineRule="exact"/>
        <w:jc w:val="both"/>
        <w:rPr>
          <w:rFonts w:ascii="Verdana" w:hAnsi="Verdana"/>
        </w:rPr>
      </w:pPr>
      <w:r>
        <w:rPr>
          <w:rFonts w:ascii="Verdana" w:hAnsi="Verdana"/>
          <w:b/>
        </w:rPr>
        <w:t>OŚWIADCZAMY</w:t>
      </w:r>
      <w:r w:rsidRPr="0011053D">
        <w:rPr>
          <w:rFonts w:ascii="Verdana" w:hAnsi="Verdana"/>
        </w:rPr>
        <w:t xml:space="preserve">, że </w:t>
      </w:r>
      <w:r>
        <w:rPr>
          <w:rFonts w:ascii="Verdana" w:hAnsi="Verdana"/>
        </w:rPr>
        <w:t>usługa konferencyjna realizowana w Gdańsku odbędzie                        się w obiekcie</w:t>
      </w:r>
      <w:r w:rsidRPr="0011053D">
        <w:rPr>
          <w:rFonts w:ascii="Verdana" w:hAnsi="Verdana"/>
        </w:rPr>
        <w:t>:</w:t>
      </w:r>
    </w:p>
    <w:p w:rsidR="00E71FB9" w:rsidRPr="0011053D" w:rsidRDefault="00E71FB9" w:rsidP="00E71FB9">
      <w:pPr>
        <w:pStyle w:val="Zwykytekst1"/>
        <w:tabs>
          <w:tab w:val="left" w:pos="284"/>
        </w:tabs>
        <w:spacing w:line="360" w:lineRule="exact"/>
        <w:ind w:left="283"/>
        <w:rPr>
          <w:rFonts w:ascii="Verdana" w:hAnsi="Verdana"/>
        </w:rPr>
      </w:pPr>
      <w:r>
        <w:rPr>
          <w:rFonts w:ascii="Verdana" w:hAnsi="Verdana"/>
        </w:rPr>
        <w:t>_____________________________________________________________________</w:t>
      </w:r>
    </w:p>
    <w:p w:rsidR="00E71FB9" w:rsidRPr="0011053D" w:rsidRDefault="00E71FB9" w:rsidP="00E71FB9">
      <w:pPr>
        <w:pStyle w:val="Zwykytekst1"/>
        <w:tabs>
          <w:tab w:val="left" w:pos="284"/>
        </w:tabs>
        <w:spacing w:line="360" w:lineRule="exact"/>
        <w:ind w:left="283"/>
        <w:jc w:val="center"/>
        <w:rPr>
          <w:rFonts w:ascii="Verdana" w:hAnsi="Verdana"/>
        </w:rPr>
      </w:pPr>
      <w:r w:rsidRPr="0011053D">
        <w:rPr>
          <w:rFonts w:ascii="Verdana" w:hAnsi="Verdana"/>
        </w:rPr>
        <w:t>(nazwa ośrodka)</w:t>
      </w:r>
    </w:p>
    <w:p w:rsidR="00E71FB9" w:rsidRPr="0011053D" w:rsidRDefault="00E71FB9" w:rsidP="00E71FB9">
      <w:pPr>
        <w:pStyle w:val="Zwykytekst1"/>
        <w:tabs>
          <w:tab w:val="left" w:pos="284"/>
        </w:tabs>
        <w:spacing w:line="360" w:lineRule="exact"/>
        <w:ind w:left="283"/>
        <w:jc w:val="both"/>
        <w:rPr>
          <w:rFonts w:ascii="Verdana" w:hAnsi="Verdana"/>
        </w:rPr>
      </w:pPr>
      <w:r>
        <w:rPr>
          <w:rFonts w:ascii="Verdana" w:hAnsi="Verdana"/>
        </w:rPr>
        <w:t>_____________________________________________________________________</w:t>
      </w:r>
    </w:p>
    <w:p w:rsidR="00E71FB9" w:rsidRDefault="00E71FB9" w:rsidP="00E71FB9">
      <w:pPr>
        <w:pStyle w:val="Zwykytekst1"/>
        <w:tabs>
          <w:tab w:val="left" w:pos="284"/>
        </w:tabs>
        <w:spacing w:line="360" w:lineRule="exact"/>
        <w:ind w:left="283"/>
        <w:jc w:val="center"/>
        <w:rPr>
          <w:rFonts w:ascii="Verdana" w:hAnsi="Verdana"/>
        </w:rPr>
      </w:pPr>
      <w:r w:rsidRPr="0011053D">
        <w:rPr>
          <w:rFonts w:ascii="Verdana" w:hAnsi="Verdana"/>
        </w:rPr>
        <w:t>(adres ośrodka: ulica, miejscowość)</w:t>
      </w:r>
    </w:p>
    <w:p w:rsidR="00E71FB9" w:rsidRPr="00BF27F8" w:rsidRDefault="00E71FB9" w:rsidP="00E71FB9">
      <w:pPr>
        <w:pStyle w:val="Zwykytekst1"/>
        <w:tabs>
          <w:tab w:val="left" w:pos="284"/>
        </w:tabs>
        <w:spacing w:line="360" w:lineRule="exact"/>
        <w:ind w:left="283"/>
        <w:jc w:val="both"/>
        <w:rPr>
          <w:rFonts w:ascii="Verdana" w:hAnsi="Verdana"/>
        </w:rPr>
      </w:pPr>
      <w:r>
        <w:rPr>
          <w:rFonts w:ascii="Verdana" w:hAnsi="Verdana"/>
          <w:b/>
        </w:rPr>
        <w:lastRenderedPageBreak/>
        <w:t>OŚWIADCZAMY</w:t>
      </w:r>
      <w:r w:rsidRPr="00BF27F8">
        <w:rPr>
          <w:rFonts w:ascii="Verdana" w:hAnsi="Verdana"/>
        </w:rPr>
        <w:t xml:space="preserve">, że usługa konferencyjna realizowana w </w:t>
      </w:r>
      <w:r>
        <w:rPr>
          <w:rFonts w:ascii="Verdana" w:hAnsi="Verdana"/>
        </w:rPr>
        <w:t>Krakowie</w:t>
      </w:r>
      <w:r w:rsidRPr="00BF27F8">
        <w:rPr>
          <w:rFonts w:ascii="Verdana" w:hAnsi="Verdana"/>
        </w:rPr>
        <w:t xml:space="preserve"> odbędzie                        się w obiekcie:</w:t>
      </w:r>
    </w:p>
    <w:p w:rsidR="00E71FB9" w:rsidRPr="00BF27F8" w:rsidRDefault="00E71FB9" w:rsidP="00E71FB9">
      <w:pPr>
        <w:pStyle w:val="Zwykytekst1"/>
        <w:tabs>
          <w:tab w:val="left" w:pos="284"/>
        </w:tabs>
        <w:spacing w:line="360" w:lineRule="exact"/>
        <w:ind w:left="283"/>
        <w:jc w:val="center"/>
        <w:rPr>
          <w:rFonts w:ascii="Verdana" w:hAnsi="Verdana"/>
        </w:rPr>
      </w:pPr>
      <w:r w:rsidRPr="00BF27F8">
        <w:rPr>
          <w:rFonts w:ascii="Verdana" w:hAnsi="Verdana"/>
        </w:rPr>
        <w:t>_____________________________________________________________________</w:t>
      </w:r>
    </w:p>
    <w:p w:rsidR="00E71FB9" w:rsidRPr="00BF27F8" w:rsidRDefault="00E71FB9" w:rsidP="00E71FB9">
      <w:pPr>
        <w:pStyle w:val="Zwykytekst1"/>
        <w:tabs>
          <w:tab w:val="left" w:pos="284"/>
        </w:tabs>
        <w:spacing w:line="360" w:lineRule="exact"/>
        <w:ind w:left="283"/>
        <w:jc w:val="center"/>
        <w:rPr>
          <w:rFonts w:ascii="Verdana" w:hAnsi="Verdana"/>
        </w:rPr>
      </w:pPr>
      <w:r w:rsidRPr="00BF27F8">
        <w:rPr>
          <w:rFonts w:ascii="Verdana" w:hAnsi="Verdana"/>
        </w:rPr>
        <w:t>(nazwa ośrodka)</w:t>
      </w:r>
    </w:p>
    <w:p w:rsidR="00E71FB9" w:rsidRPr="00BF27F8" w:rsidRDefault="00E71FB9" w:rsidP="00E71FB9">
      <w:pPr>
        <w:pStyle w:val="Zwykytekst1"/>
        <w:tabs>
          <w:tab w:val="left" w:pos="284"/>
        </w:tabs>
        <w:spacing w:line="360" w:lineRule="exact"/>
        <w:ind w:left="283"/>
        <w:jc w:val="center"/>
        <w:rPr>
          <w:rFonts w:ascii="Verdana" w:hAnsi="Verdana"/>
        </w:rPr>
      </w:pPr>
      <w:r w:rsidRPr="00BF27F8">
        <w:rPr>
          <w:rFonts w:ascii="Verdana" w:hAnsi="Verdana"/>
        </w:rPr>
        <w:t>_____________________________________________________________________</w:t>
      </w:r>
    </w:p>
    <w:p w:rsidR="00E71FB9" w:rsidRDefault="00E71FB9" w:rsidP="00E71FB9">
      <w:pPr>
        <w:pStyle w:val="Zwykytekst1"/>
        <w:tabs>
          <w:tab w:val="left" w:pos="284"/>
        </w:tabs>
        <w:spacing w:line="360" w:lineRule="exact"/>
        <w:ind w:left="283"/>
        <w:jc w:val="center"/>
        <w:rPr>
          <w:rFonts w:ascii="Verdana" w:hAnsi="Verdana"/>
        </w:rPr>
      </w:pPr>
      <w:r w:rsidRPr="00BF27F8">
        <w:rPr>
          <w:rFonts w:ascii="Verdana" w:hAnsi="Verdana"/>
        </w:rPr>
        <w:t>(adres ośrodka: ulica, miejscowość)</w:t>
      </w:r>
    </w:p>
    <w:p w:rsidR="00E71FB9" w:rsidRDefault="00E71FB9" w:rsidP="00E71FB9">
      <w:pPr>
        <w:pStyle w:val="Zwykytekst1"/>
        <w:tabs>
          <w:tab w:val="left" w:pos="284"/>
        </w:tabs>
        <w:spacing w:line="360" w:lineRule="exact"/>
        <w:ind w:left="283"/>
        <w:jc w:val="center"/>
        <w:rPr>
          <w:rFonts w:ascii="Verdana" w:hAnsi="Verdana"/>
        </w:rPr>
      </w:pPr>
    </w:p>
    <w:p w:rsidR="00E71FB9" w:rsidRPr="0011053D" w:rsidRDefault="00E71FB9" w:rsidP="00E71FB9">
      <w:pPr>
        <w:pStyle w:val="Zwykytekst1"/>
        <w:tabs>
          <w:tab w:val="left" w:pos="284"/>
        </w:tabs>
        <w:spacing w:line="360" w:lineRule="exact"/>
        <w:ind w:left="283"/>
        <w:jc w:val="both"/>
        <w:rPr>
          <w:rFonts w:ascii="Verdana" w:hAnsi="Verdana"/>
        </w:rPr>
      </w:pPr>
      <w:r>
        <w:rPr>
          <w:rFonts w:ascii="Verdana" w:hAnsi="Verdana"/>
          <w:b/>
        </w:rPr>
        <w:t>OŚWIADCZAMY</w:t>
      </w:r>
      <w:r w:rsidRPr="0011053D">
        <w:rPr>
          <w:rFonts w:ascii="Verdana" w:hAnsi="Verdana"/>
        </w:rPr>
        <w:t xml:space="preserve">, że </w:t>
      </w:r>
      <w:r>
        <w:rPr>
          <w:rFonts w:ascii="Verdana" w:hAnsi="Verdana"/>
        </w:rPr>
        <w:t>usługa konferencyjna realizowana w Warszawie odbędzie                        się w obiekcie</w:t>
      </w:r>
      <w:r w:rsidRPr="0011053D">
        <w:rPr>
          <w:rFonts w:ascii="Verdana" w:hAnsi="Verdana"/>
        </w:rPr>
        <w:t>:</w:t>
      </w:r>
    </w:p>
    <w:p w:rsidR="00E71FB9" w:rsidRPr="0011053D" w:rsidRDefault="00E71FB9" w:rsidP="00E71FB9">
      <w:pPr>
        <w:pStyle w:val="Zwykytekst1"/>
        <w:tabs>
          <w:tab w:val="left" w:pos="284"/>
        </w:tabs>
        <w:spacing w:line="360" w:lineRule="exact"/>
        <w:ind w:left="283"/>
        <w:rPr>
          <w:rFonts w:ascii="Verdana" w:hAnsi="Verdana"/>
        </w:rPr>
      </w:pPr>
      <w:r>
        <w:rPr>
          <w:rFonts w:ascii="Verdana" w:hAnsi="Verdana"/>
        </w:rPr>
        <w:t>_____________________________________________________________________</w:t>
      </w:r>
    </w:p>
    <w:p w:rsidR="00E71FB9" w:rsidRPr="0011053D" w:rsidRDefault="00E71FB9" w:rsidP="00E71FB9">
      <w:pPr>
        <w:pStyle w:val="Zwykytekst1"/>
        <w:tabs>
          <w:tab w:val="left" w:pos="284"/>
        </w:tabs>
        <w:spacing w:line="360" w:lineRule="exact"/>
        <w:ind w:left="283"/>
        <w:jc w:val="center"/>
        <w:rPr>
          <w:rFonts w:ascii="Verdana" w:hAnsi="Verdana"/>
        </w:rPr>
      </w:pPr>
      <w:r w:rsidRPr="0011053D">
        <w:rPr>
          <w:rFonts w:ascii="Verdana" w:hAnsi="Verdana"/>
        </w:rPr>
        <w:t>(nazwa ośrodka)</w:t>
      </w:r>
    </w:p>
    <w:p w:rsidR="00E71FB9" w:rsidRPr="0011053D" w:rsidRDefault="00E71FB9" w:rsidP="00E71FB9">
      <w:pPr>
        <w:pStyle w:val="Zwykytekst1"/>
        <w:tabs>
          <w:tab w:val="left" w:pos="284"/>
        </w:tabs>
        <w:spacing w:line="360" w:lineRule="exact"/>
        <w:ind w:left="283"/>
        <w:jc w:val="both"/>
        <w:rPr>
          <w:rFonts w:ascii="Verdana" w:hAnsi="Verdana"/>
        </w:rPr>
      </w:pPr>
      <w:r>
        <w:rPr>
          <w:rFonts w:ascii="Verdana" w:hAnsi="Verdana"/>
        </w:rPr>
        <w:t>_____________________________________________________________________</w:t>
      </w:r>
    </w:p>
    <w:p w:rsidR="00E71FB9" w:rsidRDefault="00E71FB9" w:rsidP="00E71FB9">
      <w:pPr>
        <w:pStyle w:val="Zwykytekst1"/>
        <w:tabs>
          <w:tab w:val="left" w:pos="284"/>
        </w:tabs>
        <w:spacing w:line="360" w:lineRule="exact"/>
        <w:ind w:left="283"/>
        <w:jc w:val="center"/>
        <w:rPr>
          <w:rFonts w:ascii="Verdana" w:hAnsi="Verdana"/>
        </w:rPr>
      </w:pPr>
      <w:r w:rsidRPr="0011053D">
        <w:rPr>
          <w:rFonts w:ascii="Verdana" w:hAnsi="Verdana"/>
        </w:rPr>
        <w:t>(adres ośrodka: ulica, miejscowość)</w:t>
      </w:r>
    </w:p>
    <w:p w:rsidR="00E71FB9" w:rsidRDefault="00E71FB9" w:rsidP="00E71FB9">
      <w:pPr>
        <w:pStyle w:val="Zwykytekst1"/>
        <w:numPr>
          <w:ilvl w:val="0"/>
          <w:numId w:val="2"/>
        </w:numPr>
        <w:tabs>
          <w:tab w:val="left" w:pos="284"/>
        </w:tabs>
        <w:spacing w:line="360" w:lineRule="exact"/>
        <w:jc w:val="both"/>
        <w:rPr>
          <w:rFonts w:ascii="Verdana" w:hAnsi="Verdana"/>
          <w:b/>
        </w:rPr>
      </w:pPr>
      <w:r w:rsidRPr="00ED59E4">
        <w:rPr>
          <w:rFonts w:ascii="Verdana" w:hAnsi="Verdana"/>
          <w:b/>
          <w:iCs/>
        </w:rPr>
        <w:t>ZOBOWIĄZUJEMY SIĘ</w:t>
      </w:r>
      <w:r w:rsidRPr="00ED59E4">
        <w:rPr>
          <w:rFonts w:ascii="Verdana" w:hAnsi="Verdana"/>
          <w:iCs/>
        </w:rPr>
        <w:t xml:space="preserve"> do wykonania zamówienia w terminie określonym w </w:t>
      </w:r>
      <w:r>
        <w:rPr>
          <w:rFonts w:ascii="Verdana" w:hAnsi="Verdana"/>
          <w:iCs/>
        </w:rPr>
        <w:t>SIWZ</w:t>
      </w:r>
      <w:r w:rsidRPr="00ED59E4">
        <w:rPr>
          <w:rFonts w:ascii="Verdana" w:hAnsi="Verdana"/>
          <w:iCs/>
        </w:rPr>
        <w:t>.</w:t>
      </w:r>
    </w:p>
    <w:p w:rsidR="00E71FB9" w:rsidRDefault="00E71FB9" w:rsidP="00E71FB9">
      <w:pPr>
        <w:pStyle w:val="Zwykytekst1"/>
        <w:numPr>
          <w:ilvl w:val="0"/>
          <w:numId w:val="2"/>
        </w:numPr>
        <w:tabs>
          <w:tab w:val="left" w:pos="284"/>
        </w:tabs>
        <w:spacing w:line="360" w:lineRule="exact"/>
        <w:jc w:val="both"/>
        <w:rPr>
          <w:rFonts w:ascii="Verdana" w:hAnsi="Verdana"/>
          <w:b/>
        </w:rPr>
      </w:pPr>
      <w:r w:rsidRPr="00EF3CEF">
        <w:rPr>
          <w:rFonts w:ascii="Verdana" w:hAnsi="Verdana"/>
          <w:b/>
        </w:rPr>
        <w:t xml:space="preserve">AKCEPTUJEMY </w:t>
      </w:r>
      <w:r w:rsidRPr="00EF3CEF">
        <w:rPr>
          <w:rFonts w:ascii="Verdana" w:hAnsi="Verdana"/>
        </w:rPr>
        <w:t xml:space="preserve">warunki płatności określone przez Zamawiającego w </w:t>
      </w:r>
      <w:r>
        <w:rPr>
          <w:rFonts w:ascii="Verdana" w:hAnsi="Verdana"/>
        </w:rPr>
        <w:t>SIWZ</w:t>
      </w:r>
      <w:r w:rsidRPr="00EF3CEF">
        <w:rPr>
          <w:rFonts w:ascii="Verdana" w:hAnsi="Verdana"/>
        </w:rPr>
        <w:t>.</w:t>
      </w:r>
    </w:p>
    <w:p w:rsidR="00E71FB9" w:rsidRDefault="00E71FB9" w:rsidP="00E71FB9">
      <w:pPr>
        <w:pStyle w:val="Zwykytekst1"/>
        <w:numPr>
          <w:ilvl w:val="0"/>
          <w:numId w:val="2"/>
        </w:numPr>
        <w:tabs>
          <w:tab w:val="left" w:pos="284"/>
        </w:tabs>
        <w:spacing w:line="360" w:lineRule="exact"/>
        <w:jc w:val="both"/>
        <w:rPr>
          <w:rFonts w:ascii="Verdana" w:hAnsi="Verdana"/>
          <w:b/>
        </w:rPr>
      </w:pPr>
      <w:r w:rsidRPr="00EF3CEF">
        <w:rPr>
          <w:rFonts w:ascii="Verdana" w:hAnsi="Verdana"/>
          <w:b/>
        </w:rPr>
        <w:t>JESTEŚMY</w:t>
      </w:r>
      <w:r w:rsidRPr="00EF3CEF">
        <w:rPr>
          <w:rFonts w:ascii="Verdana" w:hAnsi="Verdana"/>
        </w:rPr>
        <w:t xml:space="preserve"> związani ofertą przez okres wskazany w </w:t>
      </w:r>
      <w:r>
        <w:rPr>
          <w:rFonts w:ascii="Verdana" w:hAnsi="Verdana"/>
        </w:rPr>
        <w:t>SIWZ</w:t>
      </w:r>
      <w:r w:rsidRPr="00EF3CEF">
        <w:rPr>
          <w:rFonts w:ascii="Verdana" w:hAnsi="Verdana"/>
        </w:rPr>
        <w:t xml:space="preserve">. </w:t>
      </w:r>
    </w:p>
    <w:p w:rsidR="00E71FB9" w:rsidRPr="00EF3CEF" w:rsidRDefault="00E71FB9" w:rsidP="00E71FB9">
      <w:pPr>
        <w:pStyle w:val="Zwykytekst1"/>
        <w:numPr>
          <w:ilvl w:val="0"/>
          <w:numId w:val="2"/>
        </w:numPr>
        <w:tabs>
          <w:tab w:val="left" w:pos="284"/>
        </w:tabs>
        <w:spacing w:line="360" w:lineRule="exact"/>
        <w:jc w:val="both"/>
        <w:rPr>
          <w:rFonts w:ascii="Verdana" w:hAnsi="Verdana"/>
          <w:b/>
        </w:rPr>
      </w:pPr>
      <w:r w:rsidRPr="00EF3CEF">
        <w:rPr>
          <w:rFonts w:ascii="Verdana" w:hAnsi="Verdana"/>
          <w:b/>
        </w:rPr>
        <w:t>OŚWIADCZAMY</w:t>
      </w:r>
      <w:r w:rsidRPr="00EF3CEF">
        <w:rPr>
          <w:rFonts w:ascii="Verdana" w:hAnsi="Verdana"/>
        </w:rPr>
        <w:t>, że następujące części (zakresy) zamówienia wykonamy z udziałem podwykonawców:</w:t>
      </w:r>
    </w:p>
    <w:p w:rsidR="00E71FB9" w:rsidRDefault="00E71FB9" w:rsidP="00E71FB9">
      <w:pPr>
        <w:pStyle w:val="Zwykytekst1"/>
        <w:tabs>
          <w:tab w:val="left" w:pos="284"/>
        </w:tabs>
        <w:jc w:val="both"/>
        <w:rPr>
          <w:rFonts w:ascii="Verdana" w:hAnsi="Verdana"/>
        </w:rPr>
      </w:pPr>
    </w:p>
    <w:tbl>
      <w:tblPr>
        <w:tblStyle w:val="Tabela-Siatka1"/>
        <w:tblW w:w="7225" w:type="dxa"/>
        <w:jc w:val="center"/>
        <w:tblLook w:val="04A0" w:firstRow="1" w:lastRow="0" w:firstColumn="1" w:lastColumn="0" w:noHBand="0" w:noVBand="1"/>
      </w:tblPr>
      <w:tblGrid>
        <w:gridCol w:w="638"/>
        <w:gridCol w:w="3468"/>
        <w:gridCol w:w="3119"/>
      </w:tblGrid>
      <w:tr w:rsidR="00E71FB9" w:rsidRPr="004D378F" w:rsidTr="007373D7">
        <w:trPr>
          <w:trHeight w:val="1266"/>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E71FB9" w:rsidRPr="001473E3" w:rsidRDefault="00E71FB9" w:rsidP="007373D7">
            <w:pPr>
              <w:jc w:val="center"/>
              <w:rPr>
                <w:rFonts w:ascii="Verdana" w:eastAsiaTheme="minorHAnsi" w:hAnsi="Verdana" w:cs="Arial"/>
                <w:sz w:val="16"/>
                <w:szCs w:val="16"/>
                <w:lang w:eastAsia="en-US"/>
              </w:rPr>
            </w:pPr>
            <w:r w:rsidRPr="001473E3">
              <w:rPr>
                <w:rFonts w:ascii="Verdana" w:eastAsiaTheme="minorHAnsi" w:hAnsi="Verdana" w:cs="Arial"/>
                <w:sz w:val="16"/>
                <w:szCs w:val="16"/>
                <w:lang w:eastAsia="en-US"/>
              </w:rPr>
              <w:t>Zakres</w:t>
            </w:r>
          </w:p>
        </w:tc>
        <w:tc>
          <w:tcPr>
            <w:tcW w:w="3119" w:type="dxa"/>
            <w:shd w:val="clear" w:color="auto" w:fill="D9D9D9" w:themeFill="background1" w:themeFillShade="D9"/>
            <w:vAlign w:val="center"/>
          </w:tcPr>
          <w:p w:rsidR="00E71FB9" w:rsidRPr="001473E3" w:rsidRDefault="00E71FB9" w:rsidP="007373D7">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Podwykonawca</w:t>
            </w:r>
          </w:p>
          <w:p w:rsidR="00E71FB9" w:rsidRPr="001473E3" w:rsidRDefault="00E71FB9" w:rsidP="007373D7">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(nazwa i adres)</w:t>
            </w:r>
          </w:p>
          <w:p w:rsidR="00E71FB9" w:rsidRPr="001473E3" w:rsidRDefault="00E71FB9" w:rsidP="007373D7">
            <w:pPr>
              <w:jc w:val="center"/>
              <w:rPr>
                <w:rFonts w:ascii="Verdana" w:eastAsiaTheme="minorHAnsi" w:hAnsi="Verdana" w:cstheme="minorBidi"/>
                <w:i/>
                <w:sz w:val="14"/>
                <w:szCs w:val="14"/>
                <w:lang w:eastAsia="en-US"/>
              </w:rPr>
            </w:pPr>
          </w:p>
        </w:tc>
      </w:tr>
      <w:tr w:rsidR="00E71FB9" w:rsidRPr="004D378F" w:rsidTr="007373D7">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E71FB9" w:rsidRPr="001473E3" w:rsidRDefault="00E71FB9" w:rsidP="007373D7">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E71FB9" w:rsidRPr="001473E3" w:rsidRDefault="00E71FB9" w:rsidP="007373D7">
            <w:pPr>
              <w:rPr>
                <w:rFonts w:ascii="Verdana" w:eastAsiaTheme="minorHAnsi" w:hAnsi="Verdana" w:cs="Arial"/>
                <w:sz w:val="16"/>
                <w:szCs w:val="16"/>
                <w:lang w:eastAsia="en-US"/>
              </w:rPr>
            </w:pPr>
          </w:p>
        </w:tc>
        <w:tc>
          <w:tcPr>
            <w:tcW w:w="3119" w:type="dxa"/>
            <w:vAlign w:val="center"/>
          </w:tcPr>
          <w:p w:rsidR="00E71FB9" w:rsidRPr="001473E3" w:rsidRDefault="00E71FB9" w:rsidP="007373D7">
            <w:pPr>
              <w:rPr>
                <w:rFonts w:ascii="Verdana" w:eastAsiaTheme="minorHAnsi" w:hAnsi="Verdana" w:cstheme="minorBidi"/>
                <w:sz w:val="16"/>
                <w:szCs w:val="16"/>
                <w:lang w:eastAsia="en-US"/>
              </w:rPr>
            </w:pPr>
          </w:p>
        </w:tc>
      </w:tr>
      <w:tr w:rsidR="00E71FB9" w:rsidRPr="004D378F" w:rsidTr="007373D7">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E71FB9" w:rsidRPr="001473E3" w:rsidRDefault="00E71FB9" w:rsidP="007373D7">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E71FB9" w:rsidRPr="001473E3" w:rsidRDefault="00E71FB9" w:rsidP="007373D7">
            <w:pPr>
              <w:rPr>
                <w:rFonts w:ascii="Verdana" w:eastAsiaTheme="minorHAnsi" w:hAnsi="Verdana" w:cs="Arial"/>
                <w:sz w:val="16"/>
                <w:szCs w:val="16"/>
                <w:lang w:eastAsia="en-US"/>
              </w:rPr>
            </w:pPr>
          </w:p>
        </w:tc>
        <w:tc>
          <w:tcPr>
            <w:tcW w:w="3119" w:type="dxa"/>
            <w:vAlign w:val="center"/>
          </w:tcPr>
          <w:p w:rsidR="00E71FB9" w:rsidRPr="001473E3" w:rsidRDefault="00E71FB9" w:rsidP="007373D7">
            <w:pPr>
              <w:rPr>
                <w:rFonts w:ascii="Verdana" w:eastAsiaTheme="minorHAnsi" w:hAnsi="Verdana" w:cstheme="minorBidi"/>
                <w:sz w:val="16"/>
                <w:szCs w:val="16"/>
                <w:lang w:eastAsia="en-US"/>
              </w:rPr>
            </w:pPr>
          </w:p>
        </w:tc>
      </w:tr>
    </w:tbl>
    <w:p w:rsidR="00E71FB9" w:rsidRDefault="00E71FB9" w:rsidP="00E71FB9">
      <w:pPr>
        <w:pStyle w:val="Zwykytekst1"/>
        <w:numPr>
          <w:ilvl w:val="0"/>
          <w:numId w:val="2"/>
        </w:numPr>
        <w:tabs>
          <w:tab w:val="left" w:pos="284"/>
        </w:tabs>
        <w:spacing w:line="360" w:lineRule="exact"/>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rsidR="00E71FB9" w:rsidRDefault="00E71FB9" w:rsidP="00E71FB9">
      <w:pPr>
        <w:pStyle w:val="Zwykytekst1"/>
        <w:numPr>
          <w:ilvl w:val="0"/>
          <w:numId w:val="2"/>
        </w:numPr>
        <w:tabs>
          <w:tab w:val="left" w:pos="284"/>
        </w:tabs>
        <w:spacing w:line="360" w:lineRule="exact"/>
        <w:jc w:val="both"/>
        <w:rPr>
          <w:rFonts w:ascii="Verdana" w:hAnsi="Verdana"/>
        </w:rPr>
      </w:pPr>
      <w:r w:rsidRPr="00EF3CEF">
        <w:rPr>
          <w:rFonts w:ascii="Verdana" w:hAnsi="Verdana"/>
          <w:b/>
        </w:rPr>
        <w:t>OŚWIADCZAMY,</w:t>
      </w:r>
      <w:r w:rsidRPr="00EF3CEF">
        <w:rPr>
          <w:rFonts w:ascii="Verdana" w:hAnsi="Verdana"/>
        </w:rPr>
        <w:t xml:space="preserve"> że zapoznaliśmy się z Istotnymi dla Stron postanowieniami umowy zawartymi w </w:t>
      </w:r>
      <w:r>
        <w:rPr>
          <w:rFonts w:ascii="Verdana" w:hAnsi="Verdana"/>
        </w:rPr>
        <w:t>SIWZ</w:t>
      </w:r>
      <w:r w:rsidRPr="00EF3CEF">
        <w:rPr>
          <w:rFonts w:ascii="Verdana" w:hAnsi="Verdana"/>
        </w:rPr>
        <w:t xml:space="preserve"> i zobowiązujemy się, w przypadku wyboru naszej oferty, do zawarcia umowy zgodnej z niniejszą ofertą, na warunkach określonych w </w:t>
      </w:r>
      <w:r>
        <w:rPr>
          <w:rFonts w:ascii="Verdana" w:hAnsi="Verdana"/>
        </w:rPr>
        <w:t>SIWZ</w:t>
      </w:r>
      <w:r w:rsidRPr="00EF3CEF">
        <w:rPr>
          <w:rFonts w:ascii="Verdana" w:hAnsi="Verdana"/>
        </w:rPr>
        <w:t>, w miejscu i terminie wyznaczonym przez Zamawiającego.</w:t>
      </w:r>
    </w:p>
    <w:p w:rsidR="00E71FB9" w:rsidRDefault="00E71FB9" w:rsidP="00E71FB9">
      <w:pPr>
        <w:pStyle w:val="Zwykytekst1"/>
        <w:numPr>
          <w:ilvl w:val="0"/>
          <w:numId w:val="2"/>
        </w:numPr>
        <w:tabs>
          <w:tab w:val="left" w:pos="284"/>
        </w:tabs>
        <w:spacing w:line="360" w:lineRule="exact"/>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E71FB9" w:rsidRPr="00EF3CEF" w:rsidRDefault="00E71FB9" w:rsidP="00E71FB9">
      <w:pPr>
        <w:pStyle w:val="Zwykytekst1"/>
        <w:numPr>
          <w:ilvl w:val="0"/>
          <w:numId w:val="2"/>
        </w:numPr>
        <w:tabs>
          <w:tab w:val="left" w:pos="284"/>
        </w:tabs>
        <w:spacing w:line="360" w:lineRule="exact"/>
        <w:jc w:val="both"/>
        <w:rPr>
          <w:rFonts w:ascii="Verdana" w:hAnsi="Verdana"/>
        </w:rPr>
      </w:pPr>
      <w:r w:rsidRPr="00EF3CEF">
        <w:rPr>
          <w:rFonts w:ascii="Verdana" w:hAnsi="Verdana"/>
          <w:b/>
        </w:rPr>
        <w:lastRenderedPageBreak/>
        <w:t>WSZELKĄ KORESPONDENCJĘ</w:t>
      </w:r>
      <w:r w:rsidRPr="00EF3CEF">
        <w:rPr>
          <w:rFonts w:ascii="Verdana" w:hAnsi="Verdana"/>
        </w:rPr>
        <w:t xml:space="preserve"> w sprawie postępowania należy kierować na poniższy adres:</w:t>
      </w:r>
    </w:p>
    <w:p w:rsidR="00E71FB9" w:rsidRPr="00AA72DE" w:rsidRDefault="00E71FB9" w:rsidP="00E71FB9">
      <w:pPr>
        <w:pStyle w:val="Zwykytekst1"/>
        <w:spacing w:after="120" w:line="360" w:lineRule="exact"/>
        <w:ind w:left="426"/>
        <w:jc w:val="both"/>
        <w:rPr>
          <w:rFonts w:ascii="Verdana" w:hAnsi="Verdana"/>
        </w:rPr>
      </w:pPr>
      <w:r w:rsidRPr="00AA72DE">
        <w:rPr>
          <w:rFonts w:ascii="Verdana" w:hAnsi="Verdana"/>
        </w:rPr>
        <w:t xml:space="preserve">Imię i nazwisko: </w:t>
      </w:r>
      <w:r>
        <w:rPr>
          <w:rFonts w:ascii="Verdana" w:hAnsi="Verdana"/>
        </w:rPr>
        <w:t>______________________________________________________</w:t>
      </w:r>
    </w:p>
    <w:p w:rsidR="00E71FB9" w:rsidRPr="00AA72DE" w:rsidRDefault="00E71FB9" w:rsidP="00E71FB9">
      <w:pPr>
        <w:pStyle w:val="Zwykytekst1"/>
        <w:spacing w:after="120" w:line="360" w:lineRule="exact"/>
        <w:ind w:left="426"/>
        <w:jc w:val="both"/>
        <w:rPr>
          <w:rFonts w:ascii="Verdana" w:hAnsi="Verdana"/>
        </w:rPr>
      </w:pPr>
      <w:r w:rsidRPr="00AA72DE">
        <w:rPr>
          <w:rFonts w:ascii="Verdana" w:hAnsi="Verdana"/>
        </w:rPr>
        <w:t>Adres:</w:t>
      </w:r>
      <w:r>
        <w:rPr>
          <w:rFonts w:ascii="Verdana" w:hAnsi="Verdana"/>
        </w:rPr>
        <w:t>______________________________________________________________</w:t>
      </w:r>
    </w:p>
    <w:p w:rsidR="00E71FB9" w:rsidRPr="005704E3" w:rsidRDefault="00E71FB9" w:rsidP="00E71FB9">
      <w:pPr>
        <w:pStyle w:val="Zwykytekst1"/>
        <w:tabs>
          <w:tab w:val="left" w:pos="426"/>
        </w:tabs>
        <w:spacing w:after="120" w:line="360" w:lineRule="exact"/>
        <w:ind w:left="425"/>
        <w:jc w:val="both"/>
        <w:rPr>
          <w:rFonts w:ascii="Verdana" w:hAnsi="Verdana"/>
        </w:rPr>
      </w:pPr>
      <w:r>
        <w:rPr>
          <w:rFonts w:ascii="Verdana" w:hAnsi="Verdana"/>
        </w:rPr>
        <w:t>tel. _______________</w:t>
      </w:r>
      <w:r w:rsidRPr="00AA72DE">
        <w:rPr>
          <w:rFonts w:ascii="Verdana" w:hAnsi="Verdana"/>
        </w:rPr>
        <w:t xml:space="preserve"> fax _______________ e</w:t>
      </w:r>
      <w:r>
        <w:rPr>
          <w:rFonts w:ascii="Verdana" w:hAnsi="Verdana"/>
        </w:rPr>
        <w:t>-mail: ________________________</w:t>
      </w:r>
    </w:p>
    <w:p w:rsidR="00E71FB9" w:rsidRPr="005704E3" w:rsidRDefault="00E71FB9" w:rsidP="00E71FB9">
      <w:pPr>
        <w:pStyle w:val="Zwykytekst1"/>
        <w:numPr>
          <w:ilvl w:val="0"/>
          <w:numId w:val="2"/>
        </w:numPr>
        <w:tabs>
          <w:tab w:val="left" w:pos="284"/>
        </w:tabs>
        <w:spacing w:line="360" w:lineRule="exact"/>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E71FB9" w:rsidRDefault="00E71FB9" w:rsidP="00E71FB9">
      <w:pPr>
        <w:pStyle w:val="Zwykytekst1"/>
        <w:tabs>
          <w:tab w:val="left" w:pos="1080"/>
        </w:tabs>
        <w:spacing w:before="120" w:after="120" w:line="360" w:lineRule="auto"/>
        <w:jc w:val="both"/>
        <w:rPr>
          <w:rFonts w:ascii="Verdana" w:hAnsi="Verdana"/>
        </w:rPr>
      </w:pPr>
      <w:r w:rsidRPr="005704E3">
        <w:rPr>
          <w:rFonts w:ascii="Verdana" w:hAnsi="Verdana"/>
        </w:rPr>
        <w:t>______________________________________________________________________________________________________________________________________________</w:t>
      </w:r>
    </w:p>
    <w:p w:rsidR="00E71FB9" w:rsidRPr="005704E3" w:rsidRDefault="00E71FB9" w:rsidP="00E71FB9">
      <w:pPr>
        <w:pStyle w:val="Zwykytekst1"/>
        <w:tabs>
          <w:tab w:val="left" w:pos="1080"/>
        </w:tabs>
        <w:spacing w:before="120" w:after="120" w:line="360" w:lineRule="auto"/>
        <w:jc w:val="both"/>
        <w:rPr>
          <w:rFonts w:ascii="Verdana" w:hAnsi="Verdana"/>
        </w:rPr>
      </w:pPr>
    </w:p>
    <w:p w:rsidR="00E71FB9" w:rsidRPr="005704E3" w:rsidRDefault="00E71FB9" w:rsidP="00E71FB9">
      <w:pPr>
        <w:pStyle w:val="Zwykytekst1"/>
        <w:spacing w:before="120"/>
        <w:jc w:val="both"/>
        <w:rPr>
          <w:rFonts w:ascii="Verdana" w:hAnsi="Verdana"/>
        </w:rPr>
      </w:pPr>
    </w:p>
    <w:p w:rsidR="00E71FB9" w:rsidRPr="005704E3" w:rsidRDefault="00E71FB9" w:rsidP="00E71FB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E71FB9" w:rsidRPr="005704E3" w:rsidRDefault="00E71FB9" w:rsidP="00E71FB9">
      <w:pPr>
        <w:pStyle w:val="Zwykytekst1"/>
        <w:spacing w:before="120"/>
        <w:ind w:firstLine="3960"/>
        <w:jc w:val="center"/>
        <w:rPr>
          <w:rFonts w:ascii="Verdana" w:hAnsi="Verdana"/>
          <w:i/>
        </w:rPr>
      </w:pPr>
      <w:r w:rsidRPr="005704E3">
        <w:rPr>
          <w:rFonts w:ascii="Verdana" w:hAnsi="Verdana"/>
          <w:i/>
        </w:rPr>
        <w:t>_____________________________________</w:t>
      </w:r>
    </w:p>
    <w:p w:rsidR="00E71FB9" w:rsidRPr="00B30222" w:rsidRDefault="00E71FB9" w:rsidP="00E71FB9">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E71FB9" w:rsidRDefault="00E71FB9" w:rsidP="00E71FB9">
      <w:pPr>
        <w:pStyle w:val="Zwykytekst1"/>
        <w:spacing w:before="120"/>
        <w:jc w:val="both"/>
        <w:rPr>
          <w:rFonts w:ascii="Verdana" w:hAnsi="Verdana"/>
        </w:rPr>
      </w:pPr>
      <w:r w:rsidRPr="005704E3">
        <w:rPr>
          <w:rFonts w:ascii="Verdana" w:hAnsi="Verdana"/>
        </w:rPr>
        <w:t>* niepotrzebne skreślić</w:t>
      </w:r>
    </w:p>
    <w:p w:rsidR="00E71FB9" w:rsidRDefault="00E71FB9" w:rsidP="00E71FB9">
      <w:pPr>
        <w:jc w:val="right"/>
        <w:rPr>
          <w:rFonts w:ascii="Arial" w:hAnsi="Arial" w:cs="Arial"/>
          <w:b/>
          <w:sz w:val="20"/>
          <w:szCs w:val="20"/>
        </w:rPr>
        <w:sectPr w:rsidR="00E71FB9" w:rsidSect="007373D7">
          <w:headerReference w:type="default" r:id="rId10"/>
          <w:footerReference w:type="default" r:id="rId11"/>
          <w:headerReference w:type="first" r:id="rId12"/>
          <w:footerReference w:type="first" r:id="rId13"/>
          <w:pgSz w:w="11907" w:h="16840"/>
          <w:pgMar w:top="1418" w:right="1418" w:bottom="1418" w:left="1418" w:header="567" w:footer="709" w:gutter="0"/>
          <w:cols w:space="708"/>
          <w:titlePg/>
          <w:docGrid w:linePitch="326"/>
        </w:sectPr>
      </w:pPr>
    </w:p>
    <w:p w:rsidR="00E71FB9" w:rsidRPr="008A6D66" w:rsidRDefault="00E71FB9" w:rsidP="00E71FB9">
      <w:pPr>
        <w:ind w:firstLine="3402"/>
        <w:jc w:val="right"/>
        <w:rPr>
          <w:rFonts w:ascii="Verdana" w:eastAsia="Calibri" w:hAnsi="Verdana" w:cs="Arial"/>
          <w:b/>
          <w:sz w:val="20"/>
          <w:szCs w:val="20"/>
        </w:rPr>
      </w:pPr>
      <w:r w:rsidRPr="008A6D66">
        <w:rPr>
          <w:rFonts w:ascii="Verdana" w:eastAsia="Calibri" w:hAnsi="Verdana" w:cs="Arial"/>
          <w:b/>
          <w:sz w:val="20"/>
          <w:szCs w:val="20"/>
        </w:rPr>
        <w:lastRenderedPageBreak/>
        <w:t>Formularz 2.</w:t>
      </w:r>
      <w:r w:rsidR="00EA58F4">
        <w:rPr>
          <w:rFonts w:ascii="Verdana" w:eastAsia="Calibri" w:hAnsi="Verdana" w:cs="Arial"/>
          <w:b/>
          <w:sz w:val="20"/>
          <w:szCs w:val="20"/>
        </w:rPr>
        <w:t>2</w:t>
      </w:r>
    </w:p>
    <w:p w:rsidR="00E71FB9" w:rsidRPr="00234172" w:rsidRDefault="00E71FB9" w:rsidP="00E71FB9">
      <w:pPr>
        <w:tabs>
          <w:tab w:val="left" w:pos="9214"/>
        </w:tabs>
        <w:suppressAutoHyphens/>
        <w:ind w:right="-1"/>
        <w:jc w:val="both"/>
        <w:rPr>
          <w:rFonts w:ascii="Verdana" w:eastAsia="Calibri" w:hAnsi="Verdana" w:cs="Arial"/>
          <w:b/>
          <w:sz w:val="20"/>
          <w:szCs w:val="20"/>
          <w:lang w:eastAsia="ar-SA"/>
        </w:rPr>
      </w:pPr>
      <w:r>
        <w:rPr>
          <w:rFonts w:ascii="Verdana" w:hAnsi="Verdana"/>
          <w:noProof/>
        </w:rPr>
        <mc:AlternateContent>
          <mc:Choice Requires="wps">
            <w:drawing>
              <wp:anchor distT="0" distB="0" distL="114935" distR="114935" simplePos="0" relativeHeight="251660288" behindDoc="0" locked="0" layoutInCell="1" allowOverlap="1" wp14:anchorId="0C56F861" wp14:editId="7F836365">
                <wp:simplePos x="0" y="0"/>
                <wp:positionH relativeFrom="column">
                  <wp:posOffset>2090420</wp:posOffset>
                </wp:positionH>
                <wp:positionV relativeFrom="paragraph">
                  <wp:posOffset>161925</wp:posOffset>
                </wp:positionV>
                <wp:extent cx="3806825" cy="895350"/>
                <wp:effectExtent l="0" t="0" r="22225" b="19050"/>
                <wp:wrapTight wrapText="bothSides">
                  <wp:wrapPolygon edited="0">
                    <wp:start x="0" y="0"/>
                    <wp:lineTo x="0" y="21600"/>
                    <wp:lineTo x="21618" y="21600"/>
                    <wp:lineTo x="21618" y="0"/>
                    <wp:lineTo x="0" y="0"/>
                  </wp:wrapPolygon>
                </wp:wrapTight>
                <wp:docPr id="11" name="Pole tekstow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895350"/>
                        </a:xfrm>
                        <a:prstGeom prst="rect">
                          <a:avLst/>
                        </a:prstGeom>
                        <a:solidFill>
                          <a:srgbClr val="C0C0C0"/>
                        </a:solidFill>
                        <a:ln w="6350">
                          <a:solidFill>
                            <a:srgbClr val="000000"/>
                          </a:solidFill>
                          <a:miter lim="800000"/>
                          <a:headEnd/>
                          <a:tailEnd/>
                        </a:ln>
                      </wps:spPr>
                      <wps:txbx>
                        <w:txbxContent>
                          <w:p w:rsidR="00FE7FF4" w:rsidRDefault="00FE7FF4" w:rsidP="00E71FB9">
                            <w:pPr>
                              <w:jc w:val="center"/>
                              <w:rPr>
                                <w:rFonts w:ascii="Verdana" w:hAnsi="Verdana"/>
                                <w:b/>
                                <w:sz w:val="20"/>
                                <w:szCs w:val="20"/>
                              </w:rPr>
                            </w:pPr>
                          </w:p>
                          <w:p w:rsidR="00FE7FF4" w:rsidRPr="00683640" w:rsidRDefault="00FE7FF4" w:rsidP="00E71FB9">
                            <w:pPr>
                              <w:jc w:val="center"/>
                              <w:rPr>
                                <w:rFonts w:ascii="Verdana" w:hAnsi="Verdana"/>
                                <w:b/>
                                <w:sz w:val="20"/>
                                <w:szCs w:val="20"/>
                              </w:rPr>
                            </w:pPr>
                            <w:r w:rsidRPr="00683640">
                              <w:rPr>
                                <w:rFonts w:ascii="Verdana" w:hAnsi="Verdana"/>
                                <w:b/>
                                <w:sz w:val="20"/>
                                <w:szCs w:val="20"/>
                              </w:rPr>
                              <w:t>ZOBOWIĄZANIE</w:t>
                            </w:r>
                          </w:p>
                          <w:p w:rsidR="00FE7FF4" w:rsidRDefault="00FE7FF4" w:rsidP="00E71FB9">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11" o:spid="_x0000_s1026" type="#_x0000_t202" style="position:absolute;left:0;text-align:left;margin-left:164.6pt;margin-top:12.75pt;width:299.75pt;height:70.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" fillcolor="silver" strokeweight=".5pt">
                <v:textbox inset="7.45pt,3.85pt,7.45pt,3.85pt">
                  <w:txbxContent>
                    <w:p w:rsidR="00FE7FF4" w:rsidRDefault="00FE7FF4" w:rsidP="00E71FB9">
                      <w:pPr>
                        <w:jc w:val="center"/>
                        <w:rPr>
                          <w:rFonts w:ascii="Verdana" w:hAnsi="Verdana"/>
                          <w:b/>
                          <w:sz w:val="20"/>
                          <w:szCs w:val="20"/>
                        </w:rPr>
                      </w:pPr>
                    </w:p>
                    <w:p w:rsidR="00FE7FF4" w:rsidRPr="00683640" w:rsidRDefault="00FE7FF4" w:rsidP="00E71FB9">
                      <w:pPr>
                        <w:jc w:val="center"/>
                        <w:rPr>
                          <w:rFonts w:ascii="Verdana" w:hAnsi="Verdana"/>
                          <w:b/>
                          <w:sz w:val="20"/>
                          <w:szCs w:val="20"/>
                        </w:rPr>
                      </w:pPr>
                      <w:r w:rsidRPr="00683640">
                        <w:rPr>
                          <w:rFonts w:ascii="Verdana" w:hAnsi="Verdana"/>
                          <w:b/>
                          <w:sz w:val="20"/>
                          <w:szCs w:val="20"/>
                        </w:rPr>
                        <w:t>ZOBOWIĄZANIE</w:t>
                      </w:r>
                    </w:p>
                    <w:p w:rsidR="00FE7FF4" w:rsidRDefault="00FE7FF4" w:rsidP="00E71FB9">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v:textbox>
                <w10:wrap type="tight"/>
              </v:shape>
            </w:pict>
          </mc:Fallback>
        </mc:AlternateContent>
      </w:r>
      <w:r>
        <w:rPr>
          <w:rFonts w:ascii="Verdana" w:hAnsi="Verdana"/>
          <w:noProof/>
        </w:rPr>
        <mc:AlternateContent>
          <mc:Choice Requires="wps">
            <w:drawing>
              <wp:anchor distT="0" distB="0" distL="114935" distR="114935" simplePos="0" relativeHeight="251659264" behindDoc="0" locked="0" layoutInCell="1" allowOverlap="1" wp14:anchorId="6E8928CD" wp14:editId="1EEF3E21">
                <wp:simplePos x="0" y="0"/>
                <wp:positionH relativeFrom="column">
                  <wp:posOffset>-5080</wp:posOffset>
                </wp:positionH>
                <wp:positionV relativeFrom="paragraph">
                  <wp:posOffset>171450</wp:posOffset>
                </wp:positionV>
                <wp:extent cx="2097405" cy="885825"/>
                <wp:effectExtent l="0" t="0" r="17145" b="28575"/>
                <wp:wrapTight wrapText="bothSides">
                  <wp:wrapPolygon edited="0">
                    <wp:start x="0" y="0"/>
                    <wp:lineTo x="0" y="21832"/>
                    <wp:lineTo x="21580" y="21832"/>
                    <wp:lineTo x="21580" y="0"/>
                    <wp:lineTo x="0" y="0"/>
                  </wp:wrapPolygon>
                </wp:wrapTight>
                <wp:docPr id="14" name="Pole tekstow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885825"/>
                        </a:xfrm>
                        <a:prstGeom prst="rect">
                          <a:avLst/>
                        </a:prstGeom>
                        <a:solidFill>
                          <a:srgbClr val="FFFFFF"/>
                        </a:solidFill>
                        <a:ln w="6350">
                          <a:solidFill>
                            <a:srgbClr val="000000"/>
                          </a:solidFill>
                          <a:miter lim="800000"/>
                          <a:headEnd/>
                          <a:tailEnd/>
                        </a:ln>
                      </wps:spPr>
                      <wps:txbx>
                        <w:txbxContent>
                          <w:p w:rsidR="00FE7FF4" w:rsidRDefault="00FE7FF4" w:rsidP="00E71FB9">
                            <w:pPr>
                              <w:jc w:val="center"/>
                              <w:rPr>
                                <w:i/>
                                <w:sz w:val="18"/>
                              </w:rPr>
                            </w:pPr>
                          </w:p>
                          <w:p w:rsidR="00FE7FF4" w:rsidRDefault="00FE7FF4" w:rsidP="00E71FB9">
                            <w:pPr>
                              <w:rPr>
                                <w:rFonts w:ascii="Verdana" w:hAnsi="Verdana"/>
                                <w:i/>
                                <w:sz w:val="16"/>
                                <w:szCs w:val="16"/>
                              </w:rPr>
                            </w:pPr>
                          </w:p>
                          <w:p w:rsidR="00FE7FF4" w:rsidRDefault="00FE7FF4" w:rsidP="00E71FB9">
                            <w:pPr>
                              <w:rPr>
                                <w:rFonts w:ascii="Verdana" w:hAnsi="Verdana"/>
                                <w:i/>
                                <w:sz w:val="16"/>
                                <w:szCs w:val="16"/>
                              </w:rPr>
                            </w:pPr>
                          </w:p>
                          <w:p w:rsidR="00FE7FF4" w:rsidRDefault="00FE7FF4" w:rsidP="00E71FB9">
                            <w:pPr>
                              <w:rPr>
                                <w:rFonts w:ascii="Verdana" w:hAnsi="Verdana"/>
                                <w:i/>
                                <w:sz w:val="14"/>
                                <w:szCs w:val="14"/>
                              </w:rPr>
                            </w:pPr>
                          </w:p>
                          <w:p w:rsidR="00FE7FF4" w:rsidRDefault="00FE7FF4" w:rsidP="00E71FB9">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4" o:spid="_x0000_s1027" type="#_x0000_t202" style="position:absolute;left:0;text-align:left;margin-left:-.4pt;margin-top:13.5pt;width:165.15pt;height:69.7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" strokeweight=".5pt">
                <v:textbox inset="7.45pt,3.85pt,7.45pt,3.85pt">
                  <w:txbxContent>
                    <w:p w:rsidR="00FE7FF4" w:rsidRDefault="00FE7FF4" w:rsidP="00E71FB9">
                      <w:pPr>
                        <w:jc w:val="center"/>
                        <w:rPr>
                          <w:i/>
                          <w:sz w:val="18"/>
                        </w:rPr>
                      </w:pPr>
                    </w:p>
                    <w:p w:rsidR="00FE7FF4" w:rsidRDefault="00FE7FF4" w:rsidP="00E71FB9">
                      <w:pPr>
                        <w:rPr>
                          <w:rFonts w:ascii="Verdana" w:hAnsi="Verdana"/>
                          <w:i/>
                          <w:sz w:val="16"/>
                          <w:szCs w:val="16"/>
                        </w:rPr>
                      </w:pPr>
                    </w:p>
                    <w:p w:rsidR="00FE7FF4" w:rsidRDefault="00FE7FF4" w:rsidP="00E71FB9">
                      <w:pPr>
                        <w:rPr>
                          <w:rFonts w:ascii="Verdana" w:hAnsi="Verdana"/>
                          <w:i/>
                          <w:sz w:val="16"/>
                          <w:szCs w:val="16"/>
                        </w:rPr>
                      </w:pPr>
                    </w:p>
                    <w:p w:rsidR="00FE7FF4" w:rsidRDefault="00FE7FF4" w:rsidP="00E71FB9">
                      <w:pPr>
                        <w:rPr>
                          <w:rFonts w:ascii="Verdana" w:hAnsi="Verdana"/>
                          <w:i/>
                          <w:sz w:val="14"/>
                          <w:szCs w:val="14"/>
                        </w:rPr>
                      </w:pPr>
                    </w:p>
                    <w:p w:rsidR="00FE7FF4" w:rsidRDefault="00FE7FF4" w:rsidP="00E71FB9">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p>
    <w:p w:rsidR="00E71FB9" w:rsidRPr="00EF22D9" w:rsidRDefault="00E71FB9" w:rsidP="00E71FB9">
      <w:pPr>
        <w:spacing w:after="120"/>
        <w:jc w:val="both"/>
        <w:rPr>
          <w:rFonts w:ascii="Verdana" w:hAnsi="Verdana"/>
          <w:b/>
          <w:sz w:val="20"/>
          <w:szCs w:val="20"/>
        </w:rPr>
      </w:pPr>
      <w:r w:rsidRPr="00EF22D9">
        <w:rPr>
          <w:rFonts w:ascii="Verdana" w:hAnsi="Verdana"/>
          <w:b/>
          <w:sz w:val="20"/>
          <w:szCs w:val="20"/>
        </w:rPr>
        <w:t>Składając ofertę w postępowaniu o udzielenie zamówienia publicznego prowadzonym w trybie przetargu nieograniczonego na:</w:t>
      </w:r>
    </w:p>
    <w:p w:rsidR="00E71FB9" w:rsidRPr="00EF22D9" w:rsidRDefault="00E71FB9" w:rsidP="00E71FB9">
      <w:pPr>
        <w:tabs>
          <w:tab w:val="left" w:leader="dot" w:pos="9360"/>
        </w:tabs>
        <w:suppressAutoHyphens/>
        <w:spacing w:before="120" w:after="120"/>
        <w:jc w:val="both"/>
        <w:rPr>
          <w:rFonts w:ascii="Verdana" w:hAnsi="Verdana" w:cs="Courier New"/>
          <w:spacing w:val="-2"/>
          <w:sz w:val="20"/>
          <w:szCs w:val="20"/>
          <w:lang w:eastAsia="ar-SA"/>
        </w:rPr>
      </w:pPr>
      <w:r>
        <w:rPr>
          <w:rFonts w:ascii="Verdana" w:hAnsi="Verdana" w:cs="Courier New"/>
          <w:spacing w:val="-2"/>
          <w:sz w:val="20"/>
          <w:szCs w:val="20"/>
          <w:lang w:eastAsia="ar-SA"/>
        </w:rPr>
        <w:t>O</w:t>
      </w:r>
      <w:r w:rsidRPr="006D7415">
        <w:rPr>
          <w:rFonts w:ascii="Verdana" w:hAnsi="Verdana" w:cs="Courier New"/>
          <w:spacing w:val="-2"/>
          <w:sz w:val="20"/>
          <w:szCs w:val="20"/>
          <w:lang w:eastAsia="ar-SA"/>
        </w:rPr>
        <w:t>rganizacj</w:t>
      </w:r>
      <w:r>
        <w:rPr>
          <w:rFonts w:ascii="Verdana" w:hAnsi="Verdana" w:cs="Courier New"/>
          <w:spacing w:val="-2"/>
          <w:sz w:val="20"/>
          <w:szCs w:val="20"/>
          <w:lang w:eastAsia="ar-SA"/>
        </w:rPr>
        <w:t>ę</w:t>
      </w:r>
      <w:r w:rsidRPr="006D7415">
        <w:rPr>
          <w:rFonts w:ascii="Verdana" w:hAnsi="Verdana" w:cs="Courier New"/>
          <w:spacing w:val="-2"/>
          <w:sz w:val="20"/>
          <w:szCs w:val="20"/>
          <w:lang w:eastAsia="ar-SA"/>
        </w:rPr>
        <w:t xml:space="preserve"> 2 konferencji ogólnopolskich podsumowujących działania projektowe oraz organizacj</w:t>
      </w:r>
      <w:r>
        <w:rPr>
          <w:rFonts w:ascii="Verdana" w:hAnsi="Verdana" w:cs="Courier New"/>
          <w:spacing w:val="-2"/>
          <w:sz w:val="20"/>
          <w:szCs w:val="20"/>
          <w:lang w:eastAsia="ar-SA"/>
        </w:rPr>
        <w:t>ę</w:t>
      </w:r>
      <w:r w:rsidRPr="006D7415">
        <w:rPr>
          <w:rFonts w:ascii="Verdana" w:hAnsi="Verdana" w:cs="Courier New"/>
          <w:spacing w:val="-2"/>
          <w:sz w:val="20"/>
          <w:szCs w:val="20"/>
          <w:lang w:eastAsia="ar-SA"/>
        </w:rPr>
        <w:t xml:space="preserve"> 1 międzynarodowej k</w:t>
      </w:r>
      <w:r>
        <w:rPr>
          <w:rFonts w:ascii="Verdana" w:hAnsi="Verdana" w:cs="Courier New"/>
          <w:spacing w:val="-2"/>
          <w:sz w:val="20"/>
          <w:szCs w:val="20"/>
          <w:lang w:eastAsia="ar-SA"/>
        </w:rPr>
        <w:t>onferencji zamykającej projekt”</w:t>
      </w:r>
    </w:p>
    <w:p w:rsidR="00E71FB9" w:rsidRPr="00461BEE" w:rsidRDefault="00E71FB9" w:rsidP="00E71FB9">
      <w:pPr>
        <w:tabs>
          <w:tab w:val="left" w:leader="dot" w:pos="9360"/>
        </w:tabs>
        <w:suppressAutoHyphens/>
        <w:spacing w:before="120" w:after="120"/>
        <w:jc w:val="both"/>
        <w:rPr>
          <w:rFonts w:ascii="Verdana" w:hAnsi="Verdana" w:cs="Courier New"/>
          <w:b/>
          <w:sz w:val="20"/>
          <w:szCs w:val="20"/>
          <w:lang w:val="en-US" w:eastAsia="ar-SA"/>
        </w:rPr>
      </w:pPr>
      <w:r w:rsidRPr="00461BEE">
        <w:rPr>
          <w:rFonts w:ascii="Verdana" w:hAnsi="Verdana" w:cs="Courier New"/>
          <w:spacing w:val="-2"/>
          <w:sz w:val="20"/>
          <w:szCs w:val="20"/>
          <w:lang w:val="en-US" w:eastAsia="ar-SA"/>
        </w:rPr>
        <w:t>Nr spr.: BA-F-II-3710-1/17</w:t>
      </w:r>
    </w:p>
    <w:p w:rsidR="00E71FB9" w:rsidRPr="00EF22D9" w:rsidRDefault="00E71FB9" w:rsidP="00E71FB9">
      <w:pPr>
        <w:jc w:val="both"/>
        <w:rPr>
          <w:rFonts w:ascii="Verdana" w:hAnsi="Verdana"/>
          <w:b/>
          <w:bCs/>
          <w:sz w:val="20"/>
          <w:szCs w:val="20"/>
        </w:rPr>
      </w:pPr>
      <w:r w:rsidRPr="00EF22D9">
        <w:rPr>
          <w:rFonts w:ascii="Verdana" w:hAnsi="Verdana"/>
          <w:b/>
          <w:bCs/>
          <w:sz w:val="20"/>
          <w:szCs w:val="20"/>
        </w:rPr>
        <w:t>w imieniu Wykonawcy:</w:t>
      </w:r>
    </w:p>
    <w:p w:rsidR="00E71FB9" w:rsidRPr="00EF22D9" w:rsidRDefault="00E71FB9" w:rsidP="00E71FB9">
      <w:pPr>
        <w:jc w:val="both"/>
        <w:rPr>
          <w:rFonts w:ascii="Verdana" w:hAnsi="Verdana"/>
          <w:b/>
          <w:bCs/>
          <w:sz w:val="20"/>
          <w:szCs w:val="20"/>
        </w:rPr>
      </w:pPr>
    </w:p>
    <w:p w:rsidR="00E71FB9" w:rsidRPr="00234172" w:rsidRDefault="00E71FB9" w:rsidP="00E71FB9">
      <w:pPr>
        <w:tabs>
          <w:tab w:val="left" w:pos="9214"/>
        </w:tabs>
        <w:suppressAutoHyphens/>
        <w:ind w:right="-1"/>
        <w:jc w:val="both"/>
        <w:rPr>
          <w:rFonts w:ascii="Verdana" w:eastAsia="Calibri" w:hAnsi="Verdana" w:cs="Arial"/>
          <w:b/>
          <w:sz w:val="20"/>
          <w:szCs w:val="20"/>
          <w:lang w:eastAsia="ar-SA"/>
        </w:rPr>
      </w:pPr>
      <w:r w:rsidRPr="00234172">
        <w:rPr>
          <w:rFonts w:ascii="Verdana" w:eastAsia="Calibri" w:hAnsi="Verdana" w:cs="Arial"/>
          <w:b/>
          <w:sz w:val="20"/>
          <w:szCs w:val="20"/>
          <w:lang w:eastAsia="ar-SA"/>
        </w:rPr>
        <w:t>________________________________________________________</w:t>
      </w:r>
      <w:r>
        <w:rPr>
          <w:rFonts w:ascii="Verdana" w:eastAsia="Calibri" w:hAnsi="Verdana" w:cs="Arial"/>
          <w:b/>
          <w:sz w:val="20"/>
          <w:szCs w:val="20"/>
          <w:lang w:eastAsia="ar-SA"/>
        </w:rPr>
        <w:t>______</w:t>
      </w:r>
      <w:r w:rsidRPr="00234172">
        <w:rPr>
          <w:rFonts w:ascii="Verdana" w:eastAsia="Calibri" w:hAnsi="Verdana" w:cs="Arial"/>
          <w:b/>
          <w:sz w:val="20"/>
          <w:szCs w:val="20"/>
          <w:lang w:eastAsia="ar-SA"/>
        </w:rPr>
        <w:t>_</w:t>
      </w:r>
    </w:p>
    <w:p w:rsidR="00E71FB9" w:rsidRPr="00234172" w:rsidRDefault="00E71FB9" w:rsidP="00E71FB9">
      <w:pPr>
        <w:jc w:val="center"/>
        <w:rPr>
          <w:rFonts w:ascii="Verdana" w:hAnsi="Verdana" w:cs="Arial"/>
          <w:i/>
          <w:sz w:val="20"/>
          <w:szCs w:val="20"/>
        </w:rPr>
      </w:pPr>
      <w:r w:rsidRPr="00234172">
        <w:rPr>
          <w:rFonts w:ascii="Verdana" w:hAnsi="Verdana" w:cs="Arial"/>
          <w:i/>
          <w:sz w:val="20"/>
          <w:szCs w:val="20"/>
        </w:rPr>
        <w:t>(nazwa Podmiotu, na zasobach którego polega Wykonawca)</w:t>
      </w:r>
    </w:p>
    <w:p w:rsidR="00E71FB9" w:rsidRPr="00234172" w:rsidRDefault="00E71FB9" w:rsidP="00E71FB9">
      <w:pPr>
        <w:tabs>
          <w:tab w:val="left" w:pos="9214"/>
        </w:tabs>
        <w:suppressAutoHyphens/>
        <w:ind w:right="-1"/>
        <w:jc w:val="both"/>
        <w:rPr>
          <w:rFonts w:ascii="Verdana" w:hAnsi="Verdana" w:cs="Arial"/>
          <w:sz w:val="20"/>
          <w:szCs w:val="20"/>
          <w:lang w:eastAsia="ar-SA"/>
        </w:rPr>
      </w:pPr>
      <w:r w:rsidRPr="00234172">
        <w:rPr>
          <w:rFonts w:ascii="Verdana" w:hAnsi="Verdana" w:cs="Arial"/>
          <w:sz w:val="20"/>
          <w:szCs w:val="20"/>
          <w:lang w:eastAsia="ar-SA"/>
        </w:rPr>
        <w:t xml:space="preserve">Zobowiązuję się do oddania swoich zasobów </w:t>
      </w:r>
    </w:p>
    <w:p w:rsidR="00E71FB9" w:rsidRPr="00234172" w:rsidRDefault="00E71FB9" w:rsidP="00E71FB9">
      <w:pPr>
        <w:suppressAutoHyphens/>
        <w:ind w:right="-1"/>
        <w:jc w:val="both"/>
        <w:rPr>
          <w:rFonts w:ascii="Verdana" w:hAnsi="Verdana" w:cs="Arial"/>
          <w:sz w:val="20"/>
          <w:szCs w:val="20"/>
          <w:lang w:eastAsia="ar-SA"/>
        </w:rPr>
      </w:pPr>
    </w:p>
    <w:p w:rsidR="00E71FB9" w:rsidRPr="00234172" w:rsidRDefault="00E71FB9" w:rsidP="00E71FB9">
      <w:pPr>
        <w:suppressAutoHyphens/>
        <w:ind w:right="-1"/>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w:t>
      </w:r>
      <w:r>
        <w:rPr>
          <w:rFonts w:ascii="Verdana" w:hAnsi="Verdana" w:cs="Arial"/>
          <w:sz w:val="20"/>
          <w:szCs w:val="20"/>
          <w:lang w:eastAsia="ar-SA"/>
        </w:rPr>
        <w:t>______________________________</w:t>
      </w:r>
    </w:p>
    <w:p w:rsidR="00E71FB9" w:rsidRPr="00234172" w:rsidRDefault="00E71FB9" w:rsidP="00E71FB9">
      <w:pPr>
        <w:jc w:val="center"/>
        <w:rPr>
          <w:rFonts w:ascii="Verdana" w:hAnsi="Verdana" w:cs="Arial"/>
          <w:i/>
          <w:sz w:val="20"/>
          <w:szCs w:val="20"/>
        </w:rPr>
      </w:pPr>
      <w:r w:rsidRPr="00234172">
        <w:rPr>
          <w:rFonts w:ascii="Verdana" w:hAnsi="Verdana" w:cs="Arial"/>
          <w:i/>
          <w:sz w:val="20"/>
          <w:szCs w:val="20"/>
        </w:rPr>
        <w:t>(określenie zasobu)</w:t>
      </w:r>
    </w:p>
    <w:p w:rsidR="00E71FB9" w:rsidRPr="00234172" w:rsidRDefault="00E71FB9" w:rsidP="00E71FB9">
      <w:pPr>
        <w:tabs>
          <w:tab w:val="left" w:pos="9214"/>
        </w:tabs>
        <w:suppressAutoHyphens/>
        <w:ind w:right="-1"/>
        <w:jc w:val="both"/>
        <w:rPr>
          <w:rFonts w:ascii="Verdana" w:hAnsi="Verdana" w:cs="Arial"/>
          <w:sz w:val="20"/>
          <w:szCs w:val="20"/>
          <w:lang w:eastAsia="ar-SA"/>
        </w:rPr>
      </w:pPr>
    </w:p>
    <w:p w:rsidR="00E71FB9" w:rsidRPr="00234172" w:rsidRDefault="00E71FB9" w:rsidP="00E71FB9">
      <w:pPr>
        <w:tabs>
          <w:tab w:val="left" w:pos="9214"/>
        </w:tabs>
        <w:suppressAutoHyphens/>
        <w:ind w:right="-1"/>
        <w:jc w:val="both"/>
        <w:rPr>
          <w:rFonts w:ascii="Verdana" w:hAnsi="Verdana" w:cs="Arial"/>
          <w:sz w:val="20"/>
          <w:szCs w:val="20"/>
          <w:lang w:eastAsia="ar-SA"/>
        </w:rPr>
      </w:pPr>
      <w:r w:rsidRPr="00234172">
        <w:rPr>
          <w:rFonts w:ascii="Verdana" w:hAnsi="Verdana" w:cs="Arial"/>
          <w:sz w:val="20"/>
          <w:szCs w:val="20"/>
          <w:lang w:eastAsia="ar-SA"/>
        </w:rPr>
        <w:t>do dyspozycji Wykonawcy:</w:t>
      </w:r>
    </w:p>
    <w:p w:rsidR="00E71FB9" w:rsidRPr="00234172" w:rsidRDefault="00E71FB9" w:rsidP="00E71FB9">
      <w:pPr>
        <w:suppressAutoHyphens/>
        <w:ind w:right="-1"/>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w:t>
      </w:r>
      <w:r>
        <w:rPr>
          <w:rFonts w:ascii="Verdana" w:hAnsi="Verdana" w:cs="Arial"/>
          <w:sz w:val="20"/>
          <w:szCs w:val="20"/>
          <w:lang w:eastAsia="ar-SA"/>
        </w:rPr>
        <w:t>______________________________</w:t>
      </w:r>
    </w:p>
    <w:p w:rsidR="00E71FB9" w:rsidRPr="00234172" w:rsidRDefault="00E71FB9" w:rsidP="00E71FB9">
      <w:pPr>
        <w:jc w:val="center"/>
        <w:rPr>
          <w:rFonts w:ascii="Verdana" w:hAnsi="Verdana" w:cs="Arial"/>
          <w:i/>
          <w:sz w:val="20"/>
          <w:szCs w:val="20"/>
        </w:rPr>
      </w:pPr>
      <w:r w:rsidRPr="00234172">
        <w:rPr>
          <w:rFonts w:ascii="Verdana" w:hAnsi="Verdana" w:cs="Arial"/>
          <w:i/>
          <w:sz w:val="20"/>
          <w:szCs w:val="20"/>
        </w:rPr>
        <w:t>(nazwa Wykonawcy)</w:t>
      </w:r>
    </w:p>
    <w:p w:rsidR="00E71FB9" w:rsidRPr="00234172" w:rsidRDefault="00E71FB9" w:rsidP="00E71FB9">
      <w:pPr>
        <w:rPr>
          <w:rFonts w:ascii="Verdana" w:hAnsi="Verdana" w:cs="Arial"/>
          <w:sz w:val="20"/>
          <w:szCs w:val="20"/>
        </w:rPr>
      </w:pPr>
    </w:p>
    <w:p w:rsidR="00E71FB9" w:rsidRPr="00234172" w:rsidRDefault="00E71FB9" w:rsidP="00E71FB9">
      <w:pPr>
        <w:tabs>
          <w:tab w:val="left" w:pos="-142"/>
        </w:tabs>
        <w:jc w:val="both"/>
        <w:rPr>
          <w:rFonts w:ascii="Verdana" w:hAnsi="Verdana" w:cs="Arial"/>
          <w:b/>
          <w:bCs/>
          <w:iCs/>
          <w:sz w:val="20"/>
          <w:szCs w:val="20"/>
        </w:rPr>
      </w:pPr>
      <w:r w:rsidRPr="00234172">
        <w:rPr>
          <w:rFonts w:ascii="Verdana" w:hAnsi="Verdana" w:cs="Arial"/>
          <w:i/>
          <w:iCs/>
          <w:sz w:val="20"/>
          <w:szCs w:val="20"/>
        </w:rPr>
        <w:t>Na potrzeby wykonania zamówienia pod nazwą:</w:t>
      </w:r>
      <w:r w:rsidRPr="00234172">
        <w:rPr>
          <w:rFonts w:ascii="Verdana" w:hAnsi="Verdana" w:cs="Arial"/>
          <w:b/>
          <w:bCs/>
          <w:iCs/>
          <w:sz w:val="20"/>
          <w:szCs w:val="20"/>
        </w:rPr>
        <w:t xml:space="preserve"> </w:t>
      </w:r>
    </w:p>
    <w:p w:rsidR="00E71FB9" w:rsidRPr="00234172" w:rsidRDefault="00E71FB9" w:rsidP="00E71FB9">
      <w:pPr>
        <w:outlineLvl w:val="0"/>
        <w:rPr>
          <w:rFonts w:ascii="Verdana" w:hAnsi="Verdana" w:cs="Arial"/>
          <w:b/>
          <w:sz w:val="20"/>
          <w:szCs w:val="20"/>
        </w:rPr>
      </w:pPr>
    </w:p>
    <w:p w:rsidR="00E71FB9" w:rsidRPr="007B6077" w:rsidRDefault="00E71FB9" w:rsidP="00E71FB9">
      <w:pPr>
        <w:jc w:val="both"/>
        <w:outlineLvl w:val="0"/>
        <w:rPr>
          <w:rFonts w:ascii="Verdana" w:hAnsi="Verdana"/>
          <w:spacing w:val="-2"/>
          <w:sz w:val="20"/>
          <w:szCs w:val="20"/>
        </w:rPr>
      </w:pPr>
      <w:r>
        <w:rPr>
          <w:rFonts w:ascii="Verdana" w:hAnsi="Verdana" w:cs="Arial"/>
          <w:b/>
          <w:sz w:val="20"/>
          <w:szCs w:val="20"/>
        </w:rPr>
        <w:t>_______________________________________________________________</w:t>
      </w:r>
    </w:p>
    <w:p w:rsidR="00E71FB9" w:rsidRDefault="00E71FB9" w:rsidP="00E71FB9">
      <w:pPr>
        <w:pStyle w:val="Zwykytekst1"/>
        <w:tabs>
          <w:tab w:val="left" w:leader="dot" w:pos="9360"/>
        </w:tabs>
        <w:spacing w:before="120" w:after="120"/>
        <w:jc w:val="both"/>
        <w:rPr>
          <w:rFonts w:ascii="Verdana" w:hAnsi="Verdana"/>
          <w:b/>
        </w:rPr>
      </w:pPr>
      <w:r>
        <w:rPr>
          <w:rFonts w:ascii="Verdana" w:hAnsi="Verdana"/>
          <w:spacing w:val="-2"/>
        </w:rPr>
        <w:t>oznaczonego nr _______________________________ w zakresie części _____________</w:t>
      </w:r>
    </w:p>
    <w:p w:rsidR="00E71FB9" w:rsidRPr="00234172" w:rsidRDefault="00E71FB9" w:rsidP="00E71FB9">
      <w:pPr>
        <w:ind w:right="-427"/>
        <w:rPr>
          <w:rFonts w:ascii="Verdana" w:hAnsi="Verdana" w:cs="Arial"/>
          <w:sz w:val="20"/>
          <w:szCs w:val="20"/>
          <w:lang w:eastAsia="ar-SA"/>
        </w:rPr>
      </w:pPr>
    </w:p>
    <w:p w:rsidR="00E71FB9" w:rsidRDefault="00E71FB9" w:rsidP="00E71FB9">
      <w:pPr>
        <w:suppressAutoHyphens/>
        <w:ind w:right="283"/>
        <w:jc w:val="both"/>
        <w:rPr>
          <w:rFonts w:ascii="Verdana" w:hAnsi="Verdana" w:cs="Arial"/>
          <w:b/>
          <w:sz w:val="20"/>
          <w:szCs w:val="20"/>
          <w:lang w:eastAsia="ar-SA"/>
        </w:rPr>
      </w:pPr>
      <w:r w:rsidRPr="00234172">
        <w:rPr>
          <w:rFonts w:ascii="Verdana" w:hAnsi="Verdana" w:cs="Arial"/>
          <w:b/>
          <w:sz w:val="20"/>
          <w:szCs w:val="20"/>
          <w:lang w:eastAsia="ar-SA"/>
        </w:rPr>
        <w:t>Oświadczam, iż:</w:t>
      </w:r>
    </w:p>
    <w:p w:rsidR="00E71FB9" w:rsidRPr="00B03F4A" w:rsidRDefault="00E71FB9" w:rsidP="00E71FB9">
      <w:pPr>
        <w:suppressAutoHyphens/>
        <w:ind w:right="283"/>
        <w:jc w:val="both"/>
        <w:rPr>
          <w:rFonts w:ascii="Verdana" w:hAnsi="Verdana" w:cs="Arial"/>
          <w:b/>
          <w:sz w:val="20"/>
          <w:szCs w:val="20"/>
          <w:lang w:eastAsia="ar-SA"/>
        </w:rPr>
      </w:pPr>
    </w:p>
    <w:p w:rsidR="00E71FB9" w:rsidRPr="002E3AF8" w:rsidRDefault="00E71FB9" w:rsidP="007A335F">
      <w:pPr>
        <w:numPr>
          <w:ilvl w:val="0"/>
          <w:numId w:val="10"/>
        </w:numPr>
        <w:suppressAutoHyphens/>
        <w:jc w:val="both"/>
        <w:rPr>
          <w:rFonts w:ascii="Verdana" w:hAnsi="Verdana" w:cs="Arial"/>
          <w:sz w:val="20"/>
          <w:szCs w:val="20"/>
          <w:lang w:eastAsia="ar-SA"/>
        </w:rPr>
      </w:pPr>
      <w:r w:rsidRPr="00234172">
        <w:rPr>
          <w:rFonts w:ascii="Verdana" w:hAnsi="Verdana" w:cs="Arial"/>
          <w:sz w:val="20"/>
          <w:szCs w:val="20"/>
          <w:lang w:eastAsia="ar-SA"/>
        </w:rPr>
        <w:t>udostępniam Wykonawcy ww. zasoby, w następującym zakresie:</w:t>
      </w:r>
      <w:r>
        <w:rPr>
          <w:rFonts w:ascii="Verdana" w:hAnsi="Verdana" w:cs="Arial"/>
          <w:sz w:val="20"/>
          <w:szCs w:val="20"/>
          <w:lang w:eastAsia="ar-SA"/>
        </w:rPr>
        <w:t>_____________</w:t>
      </w:r>
    </w:p>
    <w:p w:rsidR="00E71FB9" w:rsidRPr="00234172" w:rsidRDefault="00E71FB9" w:rsidP="00E71FB9">
      <w:pPr>
        <w:suppressAutoHyphens/>
        <w:jc w:val="both"/>
        <w:rPr>
          <w:rFonts w:ascii="Verdana" w:hAnsi="Verdana" w:cs="Arial"/>
          <w:sz w:val="20"/>
          <w:szCs w:val="20"/>
          <w:lang w:eastAsia="ar-SA"/>
        </w:rPr>
      </w:pPr>
    </w:p>
    <w:p w:rsidR="00E71FB9" w:rsidRPr="00234172" w:rsidRDefault="00E71FB9" w:rsidP="007A335F">
      <w:pPr>
        <w:numPr>
          <w:ilvl w:val="0"/>
          <w:numId w:val="10"/>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sposób wykorzystania udostępnionych przeze mnie zasobów będzie następujący:</w:t>
      </w:r>
      <w:r>
        <w:rPr>
          <w:rFonts w:ascii="Verdana" w:hAnsi="Verdana" w:cs="Arial"/>
          <w:sz w:val="20"/>
          <w:szCs w:val="20"/>
          <w:lang w:eastAsia="ar-SA"/>
        </w:rPr>
        <w:t>_____________________________________________________</w:t>
      </w:r>
    </w:p>
    <w:p w:rsidR="00E71FB9" w:rsidRPr="00234172" w:rsidRDefault="00E71FB9" w:rsidP="00E71FB9">
      <w:pPr>
        <w:suppressAutoHyphens/>
        <w:ind w:right="284"/>
        <w:rPr>
          <w:rFonts w:ascii="Verdana" w:hAnsi="Verdana" w:cs="Arial"/>
          <w:i/>
          <w:sz w:val="20"/>
          <w:szCs w:val="20"/>
          <w:lang w:eastAsia="ar-SA"/>
        </w:rPr>
      </w:pPr>
    </w:p>
    <w:p w:rsidR="00E71FB9" w:rsidRDefault="00E71FB9" w:rsidP="007A335F">
      <w:pPr>
        <w:numPr>
          <w:ilvl w:val="0"/>
          <w:numId w:val="10"/>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zakres mojego udziału przy wykonywaniu zamówienia będzie następujący:</w:t>
      </w:r>
      <w:r>
        <w:rPr>
          <w:rFonts w:ascii="Verdana" w:hAnsi="Verdana" w:cs="Arial"/>
          <w:sz w:val="20"/>
          <w:szCs w:val="20"/>
          <w:lang w:eastAsia="ar-SA"/>
        </w:rPr>
        <w:t>____</w:t>
      </w:r>
    </w:p>
    <w:p w:rsidR="00E71FB9" w:rsidRPr="006D1A05" w:rsidRDefault="00E71FB9" w:rsidP="00E71FB9">
      <w:pPr>
        <w:suppressAutoHyphens/>
        <w:ind w:right="283"/>
        <w:jc w:val="both"/>
        <w:rPr>
          <w:rFonts w:ascii="Verdana" w:hAnsi="Verdana" w:cs="Arial"/>
          <w:sz w:val="20"/>
          <w:szCs w:val="20"/>
          <w:lang w:eastAsia="ar-SA"/>
        </w:rPr>
      </w:pPr>
    </w:p>
    <w:p w:rsidR="00E71FB9" w:rsidRPr="00773D66" w:rsidRDefault="00E71FB9" w:rsidP="007A335F">
      <w:pPr>
        <w:numPr>
          <w:ilvl w:val="0"/>
          <w:numId w:val="10"/>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okres mojego udziału przy wykonywaniu zamówienia będzie następujący:</w:t>
      </w:r>
      <w:r>
        <w:rPr>
          <w:rFonts w:ascii="Verdana" w:hAnsi="Verdana" w:cs="Arial"/>
          <w:sz w:val="20"/>
          <w:szCs w:val="20"/>
          <w:lang w:eastAsia="ar-SA"/>
        </w:rPr>
        <w:t xml:space="preserve"> ____</w:t>
      </w:r>
    </w:p>
    <w:p w:rsidR="00E71FB9" w:rsidRPr="00234172" w:rsidRDefault="00E71FB9" w:rsidP="00E71FB9">
      <w:pPr>
        <w:suppressAutoHyphens/>
        <w:ind w:right="283"/>
        <w:jc w:val="both"/>
        <w:rPr>
          <w:rFonts w:ascii="Verdana" w:hAnsi="Verdana" w:cs="Arial"/>
          <w:sz w:val="20"/>
          <w:szCs w:val="20"/>
          <w:lang w:eastAsia="ar-SA"/>
        </w:rPr>
      </w:pPr>
    </w:p>
    <w:p w:rsidR="00E71FB9" w:rsidRPr="00234172" w:rsidRDefault="00E71FB9" w:rsidP="007A335F">
      <w:pPr>
        <w:numPr>
          <w:ilvl w:val="0"/>
          <w:numId w:val="10"/>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zrealizujemy usługę, kt</w:t>
      </w:r>
      <w:r>
        <w:rPr>
          <w:rFonts w:ascii="Verdana" w:hAnsi="Verdana" w:cs="Arial"/>
          <w:sz w:val="20"/>
          <w:szCs w:val="20"/>
          <w:lang w:eastAsia="ar-SA"/>
        </w:rPr>
        <w:t>órej wskazane zdolności dotyczą: __________________</w:t>
      </w:r>
    </w:p>
    <w:p w:rsidR="00E71FB9" w:rsidRPr="00234172" w:rsidRDefault="00E71FB9" w:rsidP="00E71FB9">
      <w:pPr>
        <w:suppressAutoHyphens/>
        <w:ind w:right="-1"/>
        <w:jc w:val="both"/>
        <w:rPr>
          <w:rFonts w:ascii="Verdana" w:hAnsi="Verdana" w:cs="Arial"/>
          <w:color w:val="FF0000"/>
          <w:sz w:val="20"/>
          <w:szCs w:val="20"/>
          <w:lang w:eastAsia="ar-SA"/>
        </w:rPr>
      </w:pPr>
    </w:p>
    <w:p w:rsidR="00E71FB9" w:rsidRPr="00234172" w:rsidRDefault="00E71FB9" w:rsidP="00E71FB9">
      <w:pPr>
        <w:suppressAutoHyphens/>
        <w:ind w:right="-341"/>
        <w:jc w:val="both"/>
        <w:rPr>
          <w:rFonts w:ascii="Verdana" w:hAnsi="Verdana" w:cs="Arial"/>
          <w:sz w:val="20"/>
          <w:szCs w:val="20"/>
          <w:lang w:eastAsia="ar-SA"/>
        </w:rPr>
      </w:pPr>
      <w:r w:rsidRPr="00234172">
        <w:rPr>
          <w:rFonts w:ascii="Verdana" w:hAnsi="Verdana" w:cs="Arial"/>
          <w:sz w:val="20"/>
          <w:szCs w:val="20"/>
          <w:lang w:eastAsia="ar-SA"/>
        </w:rPr>
        <w:t>__________________ dnia __ __ 201</w:t>
      </w:r>
      <w:r>
        <w:rPr>
          <w:rFonts w:ascii="Verdana" w:hAnsi="Verdana" w:cs="Arial"/>
          <w:sz w:val="20"/>
          <w:szCs w:val="20"/>
          <w:lang w:eastAsia="ar-SA"/>
        </w:rPr>
        <w:t>7</w:t>
      </w:r>
      <w:r w:rsidRPr="00234172">
        <w:rPr>
          <w:rFonts w:ascii="Verdana" w:hAnsi="Verdana" w:cs="Arial"/>
          <w:sz w:val="20"/>
          <w:szCs w:val="20"/>
          <w:lang w:eastAsia="ar-SA"/>
        </w:rPr>
        <w:t xml:space="preserve"> roku</w:t>
      </w:r>
    </w:p>
    <w:p w:rsidR="00E71FB9" w:rsidRPr="00234172" w:rsidRDefault="00E71FB9" w:rsidP="00E71FB9">
      <w:pPr>
        <w:ind w:left="2836" w:firstLine="709"/>
        <w:jc w:val="center"/>
        <w:rPr>
          <w:rFonts w:ascii="Verdana" w:hAnsi="Verdana" w:cs="Arial"/>
          <w:b/>
          <w:sz w:val="20"/>
          <w:szCs w:val="20"/>
        </w:rPr>
      </w:pPr>
      <w:r w:rsidRPr="00234172">
        <w:rPr>
          <w:rFonts w:ascii="Verdana" w:hAnsi="Verdana" w:cs="Arial"/>
          <w:i/>
          <w:sz w:val="20"/>
          <w:szCs w:val="20"/>
        </w:rPr>
        <w:t>______________</w:t>
      </w:r>
      <w:r>
        <w:rPr>
          <w:rFonts w:ascii="Verdana" w:hAnsi="Verdana" w:cs="Arial"/>
          <w:i/>
          <w:sz w:val="20"/>
          <w:szCs w:val="20"/>
        </w:rPr>
        <w:t>_____________________________</w:t>
      </w:r>
    </w:p>
    <w:p w:rsidR="00E71FB9" w:rsidRPr="00B03F4A" w:rsidRDefault="00E71FB9" w:rsidP="00E71FB9">
      <w:pPr>
        <w:ind w:left="2836" w:firstLine="709"/>
        <w:jc w:val="center"/>
        <w:rPr>
          <w:rFonts w:ascii="Verdana" w:eastAsia="Calibri" w:hAnsi="Verdana" w:cs="Arial"/>
          <w:sz w:val="20"/>
          <w:szCs w:val="20"/>
        </w:rPr>
      </w:pPr>
      <w:r w:rsidRPr="00234172">
        <w:rPr>
          <w:rFonts w:ascii="Verdana" w:eastAsia="Calibri" w:hAnsi="Verdana" w:cs="Arial"/>
          <w:sz w:val="20"/>
          <w:szCs w:val="20"/>
        </w:rPr>
        <w:t>(podpis Podmiotu na zasobach którego polega Wykonawca / osoby upoważnionej do reprezentacji Podmiotu)</w:t>
      </w:r>
    </w:p>
    <w:p w:rsidR="00E71FB9" w:rsidRPr="00535B88" w:rsidRDefault="00E71FB9" w:rsidP="00E71FB9">
      <w:pPr>
        <w:tabs>
          <w:tab w:val="left" w:pos="284"/>
        </w:tabs>
        <w:suppressAutoHyphens/>
        <w:jc w:val="both"/>
        <w:rPr>
          <w:rFonts w:ascii="Verdana" w:hAnsi="Verdana" w:cs="Arial"/>
          <w:sz w:val="16"/>
          <w:szCs w:val="16"/>
          <w:lang w:eastAsia="ar-SA"/>
        </w:rPr>
      </w:pPr>
    </w:p>
    <w:p w:rsidR="00E71FB9" w:rsidRPr="00535B88" w:rsidRDefault="00E71FB9" w:rsidP="00E71FB9">
      <w:pPr>
        <w:spacing w:after="160" w:line="259" w:lineRule="auto"/>
        <w:rPr>
          <w:rFonts w:ascii="Verdana" w:hAnsi="Verdana" w:cs="Verdana"/>
          <w:sz w:val="20"/>
          <w:szCs w:val="20"/>
        </w:rPr>
      </w:pPr>
      <w:r w:rsidRPr="00535B88">
        <w:rPr>
          <w:rFonts w:ascii="Verdana" w:hAnsi="Verdana" w:cs="Verdana"/>
          <w:sz w:val="20"/>
          <w:szCs w:val="20"/>
        </w:rPr>
        <w:br w:type="page"/>
      </w:r>
    </w:p>
    <w:p w:rsidR="00E71FB9" w:rsidRPr="00535B88" w:rsidRDefault="00E71FB9" w:rsidP="00E71FB9">
      <w:pPr>
        <w:tabs>
          <w:tab w:val="left" w:pos="284"/>
        </w:tabs>
        <w:suppressAutoHyphens/>
        <w:jc w:val="both"/>
        <w:rPr>
          <w:rFonts w:ascii="Verdana" w:hAnsi="Verdana" w:cs="Arial"/>
          <w:sz w:val="16"/>
          <w:szCs w:val="16"/>
          <w:lang w:eastAsia="ar-SA"/>
        </w:rPr>
      </w:pPr>
    </w:p>
    <w:p w:rsidR="00E71FB9" w:rsidRPr="00535B88" w:rsidRDefault="00E71FB9" w:rsidP="00E71FB9">
      <w:pPr>
        <w:spacing w:after="160" w:line="259" w:lineRule="auto"/>
        <w:rPr>
          <w:rFonts w:ascii="Verdana" w:hAnsi="Verdana"/>
          <w:i/>
        </w:rPr>
      </w:pPr>
    </w:p>
    <w:p w:rsidR="00E71FB9" w:rsidRPr="00535B88" w:rsidRDefault="00E71FB9" w:rsidP="00E71FB9">
      <w:pPr>
        <w:spacing w:after="160" w:line="259" w:lineRule="auto"/>
        <w:rPr>
          <w:rFonts w:ascii="Verdana" w:hAnsi="Verdana" w:cs="Courier New"/>
          <w:i/>
          <w:sz w:val="20"/>
          <w:szCs w:val="20"/>
          <w:lang w:eastAsia="ar-SA"/>
        </w:rPr>
      </w:pPr>
    </w:p>
    <w:p w:rsidR="00E71FB9" w:rsidRPr="00535B88" w:rsidRDefault="00E71FB9" w:rsidP="00E71FB9">
      <w:pPr>
        <w:pStyle w:val="Zwykytekst1"/>
        <w:spacing w:before="120"/>
        <w:jc w:val="center"/>
        <w:rPr>
          <w:rFonts w:ascii="Verdana" w:hAnsi="Verdana" w:cs="Verdana"/>
          <w:b/>
        </w:rPr>
      </w:pPr>
    </w:p>
    <w:p w:rsidR="00E71FB9" w:rsidRPr="00535B88" w:rsidRDefault="00E71FB9" w:rsidP="00E71FB9">
      <w:pPr>
        <w:pStyle w:val="Zwykytekst1"/>
        <w:spacing w:before="120"/>
        <w:jc w:val="center"/>
        <w:rPr>
          <w:rFonts w:ascii="Verdana" w:hAnsi="Verdana" w:cs="Verdana"/>
          <w:b/>
        </w:rPr>
      </w:pPr>
    </w:p>
    <w:p w:rsidR="00E71FB9" w:rsidRPr="00535B88" w:rsidRDefault="00E71FB9" w:rsidP="00E71FB9">
      <w:pPr>
        <w:pStyle w:val="Zwykytekst1"/>
        <w:spacing w:before="120"/>
        <w:jc w:val="center"/>
        <w:rPr>
          <w:rFonts w:ascii="Verdana" w:hAnsi="Verdana" w:cs="Verdana"/>
          <w:b/>
        </w:rPr>
      </w:pPr>
    </w:p>
    <w:p w:rsidR="00E71FB9" w:rsidRPr="00535B88" w:rsidRDefault="00E71FB9" w:rsidP="00E71FB9">
      <w:pPr>
        <w:pStyle w:val="Zwykytekst1"/>
        <w:spacing w:before="120"/>
        <w:jc w:val="center"/>
        <w:rPr>
          <w:rFonts w:ascii="Verdana" w:hAnsi="Verdana" w:cs="Verdana"/>
          <w:b/>
        </w:rPr>
      </w:pPr>
    </w:p>
    <w:p w:rsidR="00E71FB9" w:rsidRPr="00535B88" w:rsidRDefault="00E71FB9" w:rsidP="00E71FB9">
      <w:pPr>
        <w:pStyle w:val="Zwykytekst1"/>
        <w:spacing w:before="120"/>
        <w:jc w:val="center"/>
        <w:rPr>
          <w:rFonts w:ascii="Verdana" w:hAnsi="Verdana" w:cs="Verdana"/>
          <w:b/>
        </w:rPr>
      </w:pPr>
    </w:p>
    <w:p w:rsidR="00E71FB9" w:rsidRPr="00535B88" w:rsidRDefault="00E71FB9" w:rsidP="00E71FB9">
      <w:pPr>
        <w:pStyle w:val="Zwykytekst1"/>
        <w:spacing w:before="120"/>
        <w:jc w:val="center"/>
        <w:rPr>
          <w:rFonts w:ascii="Verdana" w:hAnsi="Verdana"/>
          <w:i/>
        </w:rPr>
      </w:pPr>
      <w:r w:rsidRPr="00535B88">
        <w:rPr>
          <w:rFonts w:ascii="Verdana" w:hAnsi="Verdana" w:cs="Verdana"/>
          <w:b/>
        </w:rPr>
        <w:t>Rozdział 3</w:t>
      </w:r>
    </w:p>
    <w:p w:rsidR="00E71FB9" w:rsidRPr="00535B88" w:rsidRDefault="00E71FB9" w:rsidP="00E71FB9">
      <w:pPr>
        <w:jc w:val="center"/>
        <w:outlineLvl w:val="0"/>
        <w:rPr>
          <w:rFonts w:ascii="Verdana" w:hAnsi="Verdana" w:cs="Verdana"/>
          <w:b/>
          <w:bCs/>
          <w:sz w:val="20"/>
          <w:szCs w:val="20"/>
        </w:rPr>
      </w:pPr>
    </w:p>
    <w:p w:rsidR="00E71FB9" w:rsidRPr="00535B88" w:rsidRDefault="00E71FB9" w:rsidP="00E71FB9">
      <w:pPr>
        <w:jc w:val="center"/>
        <w:outlineLvl w:val="0"/>
        <w:rPr>
          <w:rFonts w:ascii="Verdana" w:hAnsi="Verdana" w:cs="Verdana"/>
          <w:b/>
          <w:bCs/>
          <w:sz w:val="20"/>
          <w:szCs w:val="20"/>
        </w:rPr>
      </w:pPr>
      <w:r w:rsidRPr="00535B88">
        <w:rPr>
          <w:rFonts w:ascii="Verdana" w:hAnsi="Verdana" w:cs="Verdana"/>
          <w:b/>
          <w:bCs/>
          <w:sz w:val="20"/>
          <w:szCs w:val="20"/>
        </w:rPr>
        <w:t>Wzory oświadczeń i dokumentów innych, niż składane wraz z ofertą</w:t>
      </w:r>
    </w:p>
    <w:p w:rsidR="00E71FB9" w:rsidRPr="00535B88" w:rsidRDefault="00E71FB9" w:rsidP="00E71FB9">
      <w:pPr>
        <w:pStyle w:val="Akapitzlist"/>
        <w:spacing w:line="240" w:lineRule="auto"/>
        <w:ind w:left="0"/>
        <w:contextualSpacing/>
        <w:rPr>
          <w:b/>
        </w:rPr>
      </w:pPr>
    </w:p>
    <w:p w:rsidR="00E71FB9" w:rsidRPr="00535B88" w:rsidRDefault="00E71FB9" w:rsidP="00E71FB9">
      <w:pPr>
        <w:pStyle w:val="Akapitzlist"/>
        <w:spacing w:line="240" w:lineRule="auto"/>
        <w:ind w:left="0"/>
        <w:contextualSpacing/>
        <w:rPr>
          <w:b/>
        </w:rPr>
      </w:pPr>
    </w:p>
    <w:p w:rsidR="00E71FB9" w:rsidRPr="00535B88" w:rsidRDefault="00E71FB9" w:rsidP="00E71FB9">
      <w:pPr>
        <w:pStyle w:val="Akapitzlist"/>
        <w:spacing w:line="240" w:lineRule="auto"/>
        <w:ind w:left="0"/>
        <w:contextualSpacing/>
        <w:rPr>
          <w:b/>
        </w:rPr>
      </w:pPr>
    </w:p>
    <w:p w:rsidR="00E71FB9" w:rsidRPr="00535B88" w:rsidRDefault="00E71FB9" w:rsidP="00E71FB9">
      <w:pPr>
        <w:pStyle w:val="Akapitzlist"/>
        <w:spacing w:line="240" w:lineRule="auto"/>
        <w:ind w:left="0"/>
        <w:contextualSpacing/>
        <w:rPr>
          <w:b/>
        </w:rPr>
      </w:pPr>
    </w:p>
    <w:p w:rsidR="00E71FB9" w:rsidRPr="00535B88" w:rsidRDefault="00E71FB9" w:rsidP="00E71FB9">
      <w:pPr>
        <w:pStyle w:val="Akapitzlist"/>
        <w:spacing w:line="240" w:lineRule="auto"/>
        <w:ind w:left="0"/>
        <w:contextualSpacing/>
        <w:rPr>
          <w:b/>
        </w:rPr>
      </w:pPr>
    </w:p>
    <w:p w:rsidR="00E71FB9" w:rsidRPr="00535B88" w:rsidRDefault="00E71FB9" w:rsidP="00E71FB9">
      <w:pPr>
        <w:pStyle w:val="Akapitzlist"/>
        <w:spacing w:line="240" w:lineRule="auto"/>
        <w:ind w:left="0"/>
        <w:contextualSpacing/>
        <w:rPr>
          <w:b/>
        </w:rPr>
      </w:pPr>
    </w:p>
    <w:p w:rsidR="00E71FB9" w:rsidRPr="00535B88" w:rsidRDefault="00E71FB9" w:rsidP="00E71FB9">
      <w:pPr>
        <w:pStyle w:val="Akapitzlist"/>
        <w:spacing w:line="240" w:lineRule="auto"/>
        <w:ind w:left="0"/>
        <w:contextualSpacing/>
        <w:rPr>
          <w:b/>
        </w:rPr>
      </w:pPr>
    </w:p>
    <w:p w:rsidR="00E71FB9" w:rsidRPr="005F3FF9" w:rsidRDefault="00E71FB9" w:rsidP="00E71FB9">
      <w:pPr>
        <w:spacing w:after="160" w:line="259" w:lineRule="auto"/>
        <w:rPr>
          <w:rFonts w:ascii="Verdana" w:hAnsi="Verdana" w:cs="Courier New"/>
          <w:b/>
          <w:sz w:val="20"/>
          <w:szCs w:val="20"/>
        </w:rPr>
      </w:pPr>
      <w:r w:rsidRPr="00535B88">
        <w:rPr>
          <w:rFonts w:ascii="Arial" w:hAnsi="Arial" w:cs="Arial"/>
          <w:b/>
          <w:sz w:val="22"/>
          <w:szCs w:val="22"/>
          <w:lang w:eastAsia="en-US"/>
        </w:rPr>
        <w:br w:type="page"/>
      </w:r>
    </w:p>
    <w:p w:rsidR="00EA58F4" w:rsidRDefault="00E71FB9" w:rsidP="00EA58F4">
      <w:pPr>
        <w:pStyle w:val="Zwykytekst1"/>
        <w:spacing w:before="120"/>
        <w:jc w:val="right"/>
        <w:rPr>
          <w:rFonts w:ascii="Verdana" w:hAnsi="Verdana"/>
          <w:b/>
        </w:rPr>
      </w:pPr>
      <w:r>
        <w:rPr>
          <w:rFonts w:ascii="Verdana" w:hAnsi="Verdana"/>
          <w:b/>
        </w:rPr>
        <w:lastRenderedPageBreak/>
        <w:t>Formularz 3.1</w:t>
      </w:r>
      <w:r>
        <w:rPr>
          <w:noProof/>
          <w:lang w:eastAsia="pl-PL"/>
        </w:rPr>
        <mc:AlternateContent>
          <mc:Choice Requires="wps">
            <w:drawing>
              <wp:anchor distT="0" distB="0" distL="114935" distR="114935" simplePos="0" relativeHeight="251665408" behindDoc="0" locked="0" layoutInCell="1" allowOverlap="1" wp14:anchorId="5CD34612" wp14:editId="303408EA">
                <wp:simplePos x="0" y="0"/>
                <wp:positionH relativeFrom="column">
                  <wp:posOffset>-18415</wp:posOffset>
                </wp:positionH>
                <wp:positionV relativeFrom="paragraph">
                  <wp:posOffset>252095</wp:posOffset>
                </wp:positionV>
                <wp:extent cx="2080895" cy="939165"/>
                <wp:effectExtent l="0" t="0" r="14605" b="13335"/>
                <wp:wrapTight wrapText="bothSides">
                  <wp:wrapPolygon edited="0">
                    <wp:start x="0" y="0"/>
                    <wp:lineTo x="0" y="21469"/>
                    <wp:lineTo x="21554" y="21469"/>
                    <wp:lineTo x="21554" y="0"/>
                    <wp:lineTo x="0" y="0"/>
                  </wp:wrapPolygon>
                </wp:wrapTight>
                <wp:docPr id="25" name="Pole tekstowe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9165"/>
                        </a:xfrm>
                        <a:prstGeom prst="rect">
                          <a:avLst/>
                        </a:prstGeom>
                        <a:solidFill>
                          <a:srgbClr val="FFFFFF"/>
                        </a:solidFill>
                        <a:ln w="6350">
                          <a:solidFill>
                            <a:srgbClr val="000000"/>
                          </a:solidFill>
                          <a:miter lim="800000"/>
                          <a:headEnd/>
                          <a:tailEnd/>
                        </a:ln>
                      </wps:spPr>
                      <wps:txbx>
                        <w:txbxContent>
                          <w:p w:rsidR="00FE7FF4" w:rsidRDefault="00FE7FF4" w:rsidP="00E71FB9">
                            <w:pPr>
                              <w:jc w:val="center"/>
                              <w:rPr>
                                <w:i/>
                                <w:sz w:val="18"/>
                              </w:rPr>
                            </w:pPr>
                          </w:p>
                          <w:p w:rsidR="00FE7FF4" w:rsidRDefault="00FE7FF4" w:rsidP="00E71FB9">
                            <w:pPr>
                              <w:jc w:val="center"/>
                              <w:rPr>
                                <w:i/>
                                <w:sz w:val="18"/>
                              </w:rPr>
                            </w:pPr>
                          </w:p>
                          <w:p w:rsidR="00FE7FF4" w:rsidRDefault="00FE7FF4" w:rsidP="00E71FB9">
                            <w:pPr>
                              <w:jc w:val="center"/>
                              <w:rPr>
                                <w:i/>
                                <w:sz w:val="18"/>
                              </w:rPr>
                            </w:pPr>
                          </w:p>
                          <w:p w:rsidR="00FE7FF4" w:rsidRDefault="00FE7FF4" w:rsidP="00E71FB9">
                            <w:pPr>
                              <w:jc w:val="center"/>
                              <w:rPr>
                                <w:i/>
                                <w:sz w:val="18"/>
                              </w:rPr>
                            </w:pPr>
                          </w:p>
                          <w:p w:rsidR="00FE7FF4" w:rsidRPr="00F564FC" w:rsidRDefault="00FE7FF4" w:rsidP="00E71FB9">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5" o:spid="_x0000_s1028" type="#_x0000_t202" style="position:absolute;left:0;text-align:left;margin-left:-1.45pt;margin-top:19.85pt;width:163.85pt;height:73.9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" strokeweight=".5pt">
                <v:textbox inset="7.45pt,3.85pt,7.45pt,3.85pt">
                  <w:txbxContent>
                    <w:p w:rsidR="00FE7FF4" w:rsidRDefault="00FE7FF4" w:rsidP="00E71FB9">
                      <w:pPr>
                        <w:jc w:val="center"/>
                        <w:rPr>
                          <w:i/>
                          <w:sz w:val="18"/>
                        </w:rPr>
                      </w:pPr>
                    </w:p>
                    <w:p w:rsidR="00FE7FF4" w:rsidRDefault="00FE7FF4" w:rsidP="00E71FB9">
                      <w:pPr>
                        <w:jc w:val="center"/>
                        <w:rPr>
                          <w:i/>
                          <w:sz w:val="18"/>
                        </w:rPr>
                      </w:pPr>
                    </w:p>
                    <w:p w:rsidR="00FE7FF4" w:rsidRDefault="00FE7FF4" w:rsidP="00E71FB9">
                      <w:pPr>
                        <w:jc w:val="center"/>
                        <w:rPr>
                          <w:i/>
                          <w:sz w:val="18"/>
                        </w:rPr>
                      </w:pPr>
                    </w:p>
                    <w:p w:rsidR="00FE7FF4" w:rsidRDefault="00FE7FF4" w:rsidP="00E71FB9">
                      <w:pPr>
                        <w:jc w:val="center"/>
                        <w:rPr>
                          <w:i/>
                          <w:sz w:val="18"/>
                        </w:rPr>
                      </w:pPr>
                    </w:p>
                    <w:p w:rsidR="00FE7FF4" w:rsidRPr="00F564FC" w:rsidRDefault="00FE7FF4" w:rsidP="00E71FB9">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Pr>
          <w:noProof/>
          <w:lang w:eastAsia="pl-PL"/>
        </w:rPr>
        <mc:AlternateContent>
          <mc:Choice Requires="wps">
            <w:drawing>
              <wp:anchor distT="0" distB="0" distL="114935" distR="114935" simplePos="0" relativeHeight="251666432" behindDoc="0" locked="0" layoutInCell="1" allowOverlap="1" wp14:anchorId="5746D3D2" wp14:editId="5338FED2">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24" name="Pole tekstowe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FE7FF4" w:rsidRDefault="00FE7FF4" w:rsidP="00E71FB9">
                            <w:pPr>
                              <w:spacing w:after="120"/>
                              <w:jc w:val="center"/>
                              <w:rPr>
                                <w:rFonts w:ascii="Verdana" w:hAnsi="Verdana" w:cs="Verdana"/>
                                <w:b/>
                                <w:sz w:val="20"/>
                                <w:szCs w:val="20"/>
                              </w:rPr>
                            </w:pPr>
                            <w:r w:rsidRPr="00A9278B">
                              <w:rPr>
                                <w:rFonts w:ascii="Verdana" w:hAnsi="Verdana" w:cs="Verdana"/>
                                <w:b/>
                                <w:sz w:val="20"/>
                                <w:szCs w:val="20"/>
                              </w:rPr>
                              <w:t>Oświadczenie</w:t>
                            </w:r>
                          </w:p>
                          <w:p w:rsidR="00FE7FF4" w:rsidRDefault="00FE7FF4" w:rsidP="00E71FB9">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FE7FF4" w:rsidRPr="00464551" w:rsidRDefault="00FE7FF4" w:rsidP="00E71FB9">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FE7FF4" w:rsidRPr="003152D8" w:rsidRDefault="00FE7FF4" w:rsidP="00E71FB9">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4" o:spid="_x0000_s1029" type="#_x0000_t202" style="position:absolute;left:0;text-align:left;margin-left:162pt;margin-top:19.8pt;width:290.95pt;height:73.95pt;z-index:2516664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58CrRzICAABeBAAADgAAAAAAAAAAAAAA&#10;AAAuAgAAZHJzL2Uyb0RvYy54bWxQSwECLQAUAAYACAAAACEAShbCx+EAAAAKAQAADwAAAAAAAAAA&#10;AAAAAACMBAAAZHJzL2Rvd25yZXYueG1sUEsFBgAAAAAEAAQA8wAAAJoFAAAAAA==&#10;" fillcolor="silver" strokeweight=".5pt">
                <v:textbox inset="7.45pt,3.85pt,7.45pt,3.85pt">
                  <w:txbxContent>
                    <w:p w:rsidR="00FE7FF4" w:rsidRDefault="00FE7FF4" w:rsidP="00E71FB9">
                      <w:pPr>
                        <w:spacing w:after="120"/>
                        <w:jc w:val="center"/>
                        <w:rPr>
                          <w:rFonts w:ascii="Verdana" w:hAnsi="Verdana" w:cs="Verdana"/>
                          <w:b/>
                          <w:sz w:val="20"/>
                          <w:szCs w:val="20"/>
                        </w:rPr>
                      </w:pPr>
                      <w:r w:rsidRPr="00A9278B">
                        <w:rPr>
                          <w:rFonts w:ascii="Verdana" w:hAnsi="Verdana" w:cs="Verdana"/>
                          <w:b/>
                          <w:sz w:val="20"/>
                          <w:szCs w:val="20"/>
                        </w:rPr>
                        <w:t>Oświadczenie</w:t>
                      </w:r>
                    </w:p>
                    <w:p w:rsidR="00FE7FF4" w:rsidRDefault="00FE7FF4" w:rsidP="00E71FB9">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FE7FF4" w:rsidRPr="00464551" w:rsidRDefault="00FE7FF4" w:rsidP="00E71FB9">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FE7FF4" w:rsidRPr="003152D8" w:rsidRDefault="00FE7FF4" w:rsidP="00E71FB9">
                      <w:pPr>
                        <w:jc w:val="center"/>
                        <w:rPr>
                          <w:rFonts w:ascii="Verdana" w:hAnsi="Verdana"/>
                          <w:b/>
                          <w:sz w:val="20"/>
                          <w:szCs w:val="20"/>
                        </w:rPr>
                      </w:pPr>
                    </w:p>
                  </w:txbxContent>
                </v:textbox>
                <w10:wrap type="tight"/>
              </v:shape>
            </w:pict>
          </mc:Fallback>
        </mc:AlternateContent>
      </w:r>
    </w:p>
    <w:p w:rsidR="00E71FB9" w:rsidRDefault="00E71FB9" w:rsidP="003A4446">
      <w:pPr>
        <w:pStyle w:val="Zwykytekst1"/>
        <w:spacing w:before="120"/>
        <w:jc w:val="both"/>
        <w:rPr>
          <w:rFonts w:ascii="Verdana" w:hAnsi="Verdana"/>
          <w:b/>
        </w:rPr>
      </w:pPr>
      <w:r>
        <w:rPr>
          <w:rFonts w:ascii="Verdana" w:hAnsi="Verdana"/>
          <w:b/>
        </w:rPr>
        <w:t>Składając ofertę w postępowaniu o udzielenie zamówienia publicznego prowadzonym w trybie przetargu nieograniczonego na:</w:t>
      </w:r>
    </w:p>
    <w:p w:rsidR="00E71FB9" w:rsidRPr="00E654CD" w:rsidRDefault="00E71FB9" w:rsidP="00E71FB9">
      <w:pPr>
        <w:pStyle w:val="Zwykytekst1"/>
        <w:tabs>
          <w:tab w:val="left" w:leader="dot" w:pos="9360"/>
        </w:tabs>
        <w:spacing w:before="120" w:after="120"/>
        <w:jc w:val="both"/>
        <w:rPr>
          <w:rFonts w:ascii="Verdana" w:hAnsi="Verdana"/>
          <w:spacing w:val="-2"/>
        </w:rPr>
      </w:pPr>
      <w:r>
        <w:rPr>
          <w:rFonts w:ascii="Verdana" w:hAnsi="Verdana"/>
          <w:spacing w:val="-2"/>
        </w:rPr>
        <w:t>O</w:t>
      </w:r>
      <w:r w:rsidRPr="006D7415">
        <w:rPr>
          <w:rFonts w:ascii="Verdana" w:hAnsi="Verdana"/>
          <w:spacing w:val="-2"/>
        </w:rPr>
        <w:t>rganizacj</w:t>
      </w:r>
      <w:r>
        <w:rPr>
          <w:rFonts w:ascii="Verdana" w:hAnsi="Verdana"/>
          <w:spacing w:val="-2"/>
        </w:rPr>
        <w:t>ę</w:t>
      </w:r>
      <w:r w:rsidRPr="006D7415">
        <w:rPr>
          <w:rFonts w:ascii="Verdana" w:hAnsi="Verdana"/>
          <w:spacing w:val="-2"/>
        </w:rPr>
        <w:t xml:space="preserve"> 2 konferencji ogólnopolskich podsumowujących działania projektowe oraz organizacj</w:t>
      </w:r>
      <w:r>
        <w:rPr>
          <w:rFonts w:ascii="Verdana" w:hAnsi="Verdana"/>
          <w:spacing w:val="-2"/>
        </w:rPr>
        <w:t>ę</w:t>
      </w:r>
      <w:r w:rsidRPr="006D7415">
        <w:rPr>
          <w:rFonts w:ascii="Verdana" w:hAnsi="Verdana"/>
          <w:spacing w:val="-2"/>
        </w:rPr>
        <w:t xml:space="preserve"> 1 międzynarodowej k</w:t>
      </w:r>
      <w:r>
        <w:rPr>
          <w:rFonts w:ascii="Verdana" w:hAnsi="Verdana"/>
          <w:spacing w:val="-2"/>
        </w:rPr>
        <w:t>onferencji zamykającej projekt”</w:t>
      </w:r>
    </w:p>
    <w:p w:rsidR="00E71FB9" w:rsidRPr="00461BEE" w:rsidRDefault="00E71FB9" w:rsidP="00E71FB9">
      <w:pPr>
        <w:pStyle w:val="Zwykytekst1"/>
        <w:tabs>
          <w:tab w:val="left" w:leader="dot" w:pos="9360"/>
        </w:tabs>
        <w:spacing w:before="120" w:after="120"/>
        <w:jc w:val="both"/>
        <w:rPr>
          <w:rFonts w:ascii="Verdana" w:hAnsi="Verdana"/>
          <w:b/>
          <w:lang w:val="en-US"/>
        </w:rPr>
      </w:pPr>
      <w:r w:rsidRPr="00461BEE">
        <w:rPr>
          <w:rFonts w:ascii="Verdana" w:hAnsi="Verdana"/>
          <w:spacing w:val="-2"/>
          <w:lang w:val="en-US"/>
        </w:rPr>
        <w:t>Nr spr.: BA-F-II-3710-1/17</w:t>
      </w:r>
    </w:p>
    <w:p w:rsidR="00E71FB9" w:rsidRDefault="00E71FB9" w:rsidP="00E71FB9">
      <w:pPr>
        <w:jc w:val="both"/>
        <w:rPr>
          <w:rFonts w:ascii="Verdana" w:hAnsi="Verdana"/>
          <w:b/>
          <w:bCs/>
          <w:sz w:val="20"/>
          <w:szCs w:val="20"/>
        </w:rPr>
      </w:pPr>
      <w:r>
        <w:rPr>
          <w:rFonts w:ascii="Verdana" w:hAnsi="Verdana"/>
          <w:b/>
          <w:bCs/>
          <w:sz w:val="20"/>
          <w:szCs w:val="20"/>
        </w:rPr>
        <w:t>w imieniu Wykonawcy:</w:t>
      </w:r>
    </w:p>
    <w:p w:rsidR="00E71FB9" w:rsidRDefault="00E71FB9" w:rsidP="00E71FB9">
      <w:pPr>
        <w:jc w:val="both"/>
        <w:rPr>
          <w:rFonts w:ascii="Verdana" w:hAnsi="Verdana"/>
          <w:b/>
          <w:bCs/>
          <w:sz w:val="20"/>
          <w:szCs w:val="20"/>
        </w:rPr>
      </w:pPr>
    </w:p>
    <w:p w:rsidR="00E71FB9" w:rsidRDefault="00E71FB9" w:rsidP="00E71FB9">
      <w:pPr>
        <w:spacing w:after="120"/>
        <w:jc w:val="both"/>
        <w:rPr>
          <w:rFonts w:ascii="Verdana" w:hAnsi="Verdana"/>
          <w:b/>
          <w:bCs/>
          <w:sz w:val="20"/>
          <w:szCs w:val="20"/>
        </w:rPr>
      </w:pPr>
      <w:r>
        <w:rPr>
          <w:rFonts w:ascii="Verdana" w:hAnsi="Verdana"/>
          <w:b/>
          <w:bCs/>
          <w:sz w:val="20"/>
          <w:szCs w:val="20"/>
        </w:rPr>
        <w:t>_______________________________________________________________</w:t>
      </w:r>
    </w:p>
    <w:p w:rsidR="00E71FB9" w:rsidRDefault="00E71FB9" w:rsidP="00E71FB9">
      <w:pPr>
        <w:spacing w:after="120"/>
        <w:jc w:val="center"/>
        <w:rPr>
          <w:rFonts w:ascii="Verdana" w:hAnsi="Verdana"/>
          <w:b/>
          <w:bCs/>
          <w:sz w:val="20"/>
          <w:szCs w:val="20"/>
        </w:rPr>
      </w:pPr>
      <w:r>
        <w:rPr>
          <w:rFonts w:ascii="Verdana" w:hAnsi="Verdana"/>
          <w:bCs/>
          <w:sz w:val="16"/>
          <w:szCs w:val="16"/>
        </w:rPr>
        <w:t>/wpisać nazwę (firmę) Wykonawcy/</w:t>
      </w:r>
    </w:p>
    <w:p w:rsidR="00E71FB9" w:rsidRPr="007E0191" w:rsidRDefault="00E71FB9" w:rsidP="00E71FB9">
      <w:pPr>
        <w:pStyle w:val="Akapitzlist"/>
        <w:numPr>
          <w:ilvl w:val="0"/>
          <w:numId w:val="8"/>
        </w:numPr>
        <w:jc w:val="both"/>
        <w:rPr>
          <w:rFonts w:ascii="Verdana" w:hAnsi="Verdana"/>
          <w:b/>
          <w:sz w:val="20"/>
          <w:szCs w:val="20"/>
        </w:rPr>
      </w:pPr>
      <w:r w:rsidRPr="007E0191">
        <w:rPr>
          <w:rFonts w:ascii="Verdana" w:hAnsi="Verdana"/>
          <w:b/>
          <w:sz w:val="20"/>
          <w:szCs w:val="20"/>
        </w:rPr>
        <w:t>Przedkładam(y) poniżej listę podmiotów należących do tej samej grupy kapitałowej</w:t>
      </w:r>
      <w:r w:rsidRPr="007E0191">
        <w:rPr>
          <w:rFonts w:ascii="Verdana" w:hAnsi="Verdana"/>
          <w:b/>
          <w:iCs/>
          <w:sz w:val="20"/>
          <w:szCs w:val="20"/>
        </w:rPr>
        <w:t xml:space="preserve">, o której mowa w art. 24 ust. 1 pkt 23 ustawy </w:t>
      </w:r>
      <w:proofErr w:type="spellStart"/>
      <w:r w:rsidRPr="007E0191">
        <w:rPr>
          <w:rFonts w:ascii="Verdana" w:hAnsi="Verdana"/>
          <w:b/>
          <w:iCs/>
          <w:sz w:val="20"/>
          <w:szCs w:val="20"/>
        </w:rPr>
        <w:t>Pzp</w:t>
      </w:r>
      <w:proofErr w:type="spellEnd"/>
      <w:r w:rsidRPr="007E0191">
        <w:rPr>
          <w:rFonts w:ascii="Verdana" w:hAnsi="Verdana"/>
          <w:b/>
          <w:sz w:val="20"/>
          <w:szCs w:val="20"/>
        </w:rPr>
        <w:t>, do której należy Wykonawca</w:t>
      </w:r>
      <w:r>
        <w:rPr>
          <w:rFonts w:ascii="Verdana" w:hAnsi="Verdana"/>
          <w:b/>
          <w:sz w:val="20"/>
          <w:szCs w:val="20"/>
        </w:rPr>
        <w:t>*</w:t>
      </w:r>
      <w:r w:rsidRPr="007E0191">
        <w:rPr>
          <w:rFonts w:ascii="Verdana" w:hAnsi="Verdana"/>
          <w:b/>
          <w:sz w:val="20"/>
          <w:szCs w:val="20"/>
        </w:rPr>
        <w:t>:</w:t>
      </w:r>
    </w:p>
    <w:p w:rsidR="00E71FB9" w:rsidRDefault="00E71FB9" w:rsidP="00E71FB9">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E71FB9" w:rsidTr="007373D7">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E71FB9" w:rsidRDefault="00E71FB9" w:rsidP="007373D7">
            <w:pPr>
              <w:jc w:val="center"/>
              <w:rPr>
                <w:rFonts w:ascii="Verdana" w:hAnsi="Verdana"/>
                <w:b/>
                <w:sz w:val="20"/>
                <w:szCs w:val="20"/>
              </w:rPr>
            </w:pPr>
            <w:r>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E71FB9" w:rsidRDefault="00E71FB9" w:rsidP="007373D7">
            <w:pPr>
              <w:jc w:val="center"/>
              <w:rPr>
                <w:rFonts w:ascii="Verdana" w:hAnsi="Verdana"/>
                <w:b/>
                <w:sz w:val="20"/>
                <w:szCs w:val="20"/>
              </w:rPr>
            </w:pPr>
            <w:r>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E71FB9" w:rsidRDefault="00E71FB9" w:rsidP="007373D7">
            <w:pPr>
              <w:jc w:val="center"/>
              <w:rPr>
                <w:rFonts w:ascii="Verdana" w:hAnsi="Verdana"/>
                <w:b/>
                <w:sz w:val="20"/>
                <w:szCs w:val="20"/>
              </w:rPr>
            </w:pPr>
            <w:r>
              <w:rPr>
                <w:rFonts w:ascii="Verdana" w:hAnsi="Verdana"/>
                <w:b/>
                <w:sz w:val="20"/>
                <w:szCs w:val="20"/>
              </w:rPr>
              <w:t>Siedziba</w:t>
            </w:r>
          </w:p>
        </w:tc>
      </w:tr>
      <w:tr w:rsidR="00E71FB9" w:rsidTr="007373D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E71FB9" w:rsidRDefault="00E71FB9" w:rsidP="007373D7">
            <w:pPr>
              <w:jc w:val="center"/>
              <w:rPr>
                <w:rFonts w:ascii="Verdana" w:hAnsi="Verdana"/>
                <w:b/>
                <w:sz w:val="20"/>
                <w:szCs w:val="20"/>
              </w:rPr>
            </w:pPr>
            <w:r>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E71FB9" w:rsidRDefault="00E71FB9" w:rsidP="007373D7">
            <w:pPr>
              <w:jc w:val="center"/>
              <w:rPr>
                <w:rFonts w:ascii="Verdana" w:hAnsi="Verdana"/>
                <w:b/>
                <w:sz w:val="20"/>
                <w:szCs w:val="20"/>
              </w:rPr>
            </w:pPr>
          </w:p>
          <w:p w:rsidR="00E71FB9" w:rsidRDefault="00E71FB9" w:rsidP="007373D7">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E71FB9" w:rsidRDefault="00E71FB9" w:rsidP="007373D7">
            <w:pPr>
              <w:jc w:val="center"/>
              <w:rPr>
                <w:rFonts w:ascii="Verdana" w:hAnsi="Verdana"/>
                <w:b/>
                <w:sz w:val="20"/>
                <w:szCs w:val="20"/>
              </w:rPr>
            </w:pPr>
          </w:p>
        </w:tc>
      </w:tr>
      <w:tr w:rsidR="00E71FB9" w:rsidTr="007373D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E71FB9" w:rsidRDefault="00E71FB9" w:rsidP="007373D7">
            <w:pPr>
              <w:jc w:val="center"/>
              <w:rPr>
                <w:rFonts w:ascii="Verdana" w:hAnsi="Verdana"/>
                <w:b/>
                <w:sz w:val="20"/>
                <w:szCs w:val="20"/>
              </w:rPr>
            </w:pPr>
            <w:r>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E71FB9" w:rsidRDefault="00E71FB9" w:rsidP="007373D7">
            <w:pPr>
              <w:jc w:val="center"/>
              <w:rPr>
                <w:rFonts w:ascii="Verdana" w:hAnsi="Verdana"/>
                <w:b/>
                <w:sz w:val="20"/>
                <w:szCs w:val="20"/>
              </w:rPr>
            </w:pPr>
          </w:p>
          <w:p w:rsidR="00E71FB9" w:rsidRDefault="00E71FB9" w:rsidP="007373D7">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E71FB9" w:rsidRDefault="00E71FB9" w:rsidP="007373D7">
            <w:pPr>
              <w:jc w:val="center"/>
              <w:rPr>
                <w:rFonts w:ascii="Verdana" w:hAnsi="Verdana"/>
                <w:b/>
                <w:sz w:val="20"/>
                <w:szCs w:val="20"/>
              </w:rPr>
            </w:pPr>
          </w:p>
        </w:tc>
      </w:tr>
      <w:tr w:rsidR="00E71FB9" w:rsidTr="007373D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E71FB9" w:rsidRDefault="00E71FB9" w:rsidP="007373D7">
            <w:pPr>
              <w:jc w:val="center"/>
              <w:rPr>
                <w:rFonts w:ascii="Verdana" w:hAnsi="Verdana"/>
                <w:b/>
                <w:sz w:val="20"/>
                <w:szCs w:val="20"/>
              </w:rPr>
            </w:pPr>
            <w:r>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E71FB9" w:rsidRDefault="00E71FB9" w:rsidP="007373D7">
            <w:pPr>
              <w:jc w:val="center"/>
              <w:rPr>
                <w:rFonts w:ascii="Verdana" w:hAnsi="Verdana"/>
                <w:b/>
                <w:sz w:val="20"/>
                <w:szCs w:val="20"/>
              </w:rPr>
            </w:pPr>
          </w:p>
          <w:p w:rsidR="00E71FB9" w:rsidRDefault="00E71FB9" w:rsidP="007373D7">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E71FB9" w:rsidRDefault="00E71FB9" w:rsidP="007373D7">
            <w:pPr>
              <w:jc w:val="center"/>
              <w:rPr>
                <w:rFonts w:ascii="Verdana" w:hAnsi="Verdana"/>
                <w:b/>
                <w:sz w:val="20"/>
                <w:szCs w:val="20"/>
              </w:rPr>
            </w:pPr>
          </w:p>
        </w:tc>
      </w:tr>
    </w:tbl>
    <w:p w:rsidR="00E71FB9" w:rsidRDefault="00E71FB9" w:rsidP="00E71FB9">
      <w:pPr>
        <w:spacing w:before="120"/>
        <w:jc w:val="both"/>
        <w:rPr>
          <w:rFonts w:ascii="Verdana" w:hAnsi="Verdana"/>
          <w:sz w:val="20"/>
          <w:szCs w:val="20"/>
          <w:lang w:eastAsia="ar-SA"/>
        </w:rPr>
      </w:pPr>
    </w:p>
    <w:p w:rsidR="00E71FB9" w:rsidRDefault="00E71FB9" w:rsidP="00E71FB9">
      <w:pPr>
        <w:spacing w:before="120"/>
        <w:rPr>
          <w:rFonts w:ascii="Verdana" w:hAnsi="Verdana"/>
          <w:sz w:val="20"/>
          <w:szCs w:val="20"/>
        </w:rPr>
      </w:pPr>
      <w:r>
        <w:rPr>
          <w:rFonts w:ascii="Verdana" w:hAnsi="Verdana"/>
          <w:sz w:val="20"/>
          <w:szCs w:val="20"/>
        </w:rPr>
        <w:t>__________________ dnia __ __ 2017 roku</w:t>
      </w:r>
    </w:p>
    <w:p w:rsidR="00E71FB9" w:rsidRDefault="00E71FB9" w:rsidP="00E71FB9">
      <w:pPr>
        <w:spacing w:before="120"/>
        <w:ind w:firstLine="5220"/>
        <w:jc w:val="center"/>
        <w:rPr>
          <w:rFonts w:ascii="Verdana" w:hAnsi="Verdana"/>
          <w:i/>
          <w:sz w:val="20"/>
          <w:szCs w:val="20"/>
        </w:rPr>
      </w:pPr>
      <w:r>
        <w:rPr>
          <w:rFonts w:ascii="Verdana" w:hAnsi="Verdana"/>
          <w:i/>
          <w:sz w:val="20"/>
          <w:szCs w:val="20"/>
        </w:rPr>
        <w:t>______________________________</w:t>
      </w:r>
    </w:p>
    <w:p w:rsidR="00E71FB9" w:rsidRDefault="00E71FB9" w:rsidP="00E71FB9">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E71FB9" w:rsidRDefault="00E71FB9" w:rsidP="00E71FB9">
      <w:pPr>
        <w:tabs>
          <w:tab w:val="left" w:pos="4032"/>
        </w:tabs>
        <w:jc w:val="both"/>
        <w:rPr>
          <w:rFonts w:ascii="Verdana" w:hAnsi="Verdana"/>
          <w:b/>
          <w:sz w:val="20"/>
          <w:szCs w:val="20"/>
        </w:rPr>
      </w:pPr>
      <w:r>
        <w:rPr>
          <w:rFonts w:ascii="Verdana" w:hAnsi="Verdana"/>
          <w:b/>
          <w:sz w:val="20"/>
          <w:szCs w:val="20"/>
        </w:rPr>
        <w:t>_______________________________________________________________</w:t>
      </w:r>
    </w:p>
    <w:p w:rsidR="00E71FB9" w:rsidRDefault="00E71FB9" w:rsidP="00E71FB9">
      <w:pPr>
        <w:tabs>
          <w:tab w:val="left" w:pos="4032"/>
        </w:tabs>
        <w:jc w:val="both"/>
        <w:rPr>
          <w:rFonts w:ascii="Verdana" w:hAnsi="Verdana"/>
          <w:b/>
          <w:sz w:val="20"/>
          <w:szCs w:val="20"/>
        </w:rPr>
      </w:pPr>
    </w:p>
    <w:p w:rsidR="00E71FB9" w:rsidRDefault="00E71FB9" w:rsidP="00E71FB9">
      <w:pPr>
        <w:pStyle w:val="Akapitzlist"/>
        <w:numPr>
          <w:ilvl w:val="0"/>
          <w:numId w:val="8"/>
        </w:numPr>
        <w:jc w:val="both"/>
        <w:rPr>
          <w:rFonts w:ascii="Verdana" w:hAnsi="Verdana"/>
          <w:iCs/>
          <w:sz w:val="20"/>
          <w:szCs w:val="20"/>
          <w:lang w:eastAsia="pl-PL"/>
        </w:rPr>
      </w:pPr>
      <w:r>
        <w:rPr>
          <w:rFonts w:ascii="Verdana" w:hAnsi="Verdana"/>
          <w:b/>
          <w:sz w:val="20"/>
          <w:szCs w:val="20"/>
          <w:lang w:eastAsia="pl-PL"/>
        </w:rPr>
        <w:t xml:space="preserve">Informuje(my), że Wykonawca nie należy do grupy kapitałowej, o której mowa w art. 24 ust. 1 pkt 23 ustawy </w:t>
      </w:r>
      <w:proofErr w:type="spellStart"/>
      <w:r>
        <w:rPr>
          <w:rFonts w:ascii="Verdana" w:hAnsi="Verdana"/>
          <w:b/>
          <w:sz w:val="20"/>
          <w:szCs w:val="20"/>
          <w:lang w:eastAsia="pl-PL"/>
        </w:rPr>
        <w:t>Pzp</w:t>
      </w:r>
      <w:proofErr w:type="spellEnd"/>
      <w:r>
        <w:rPr>
          <w:rFonts w:ascii="Verdana" w:hAnsi="Verdana"/>
          <w:b/>
          <w:sz w:val="20"/>
          <w:szCs w:val="20"/>
          <w:lang w:eastAsia="pl-PL"/>
        </w:rPr>
        <w:t>*</w:t>
      </w:r>
      <w:r>
        <w:rPr>
          <w:rFonts w:ascii="Verdana" w:hAnsi="Verdana"/>
          <w:b/>
          <w:iCs/>
          <w:sz w:val="20"/>
          <w:szCs w:val="20"/>
          <w:lang w:eastAsia="pl-PL"/>
        </w:rPr>
        <w:t xml:space="preserve">. </w:t>
      </w:r>
    </w:p>
    <w:p w:rsidR="00E71FB9" w:rsidRDefault="00E71FB9" w:rsidP="00E71FB9">
      <w:pPr>
        <w:tabs>
          <w:tab w:val="left" w:pos="4032"/>
        </w:tabs>
        <w:jc w:val="both"/>
        <w:rPr>
          <w:rFonts w:ascii="Verdana" w:hAnsi="Verdana"/>
          <w:b/>
          <w:sz w:val="20"/>
          <w:szCs w:val="20"/>
        </w:rPr>
      </w:pPr>
    </w:p>
    <w:p w:rsidR="00E71FB9" w:rsidRDefault="00E71FB9" w:rsidP="00E71FB9">
      <w:pPr>
        <w:spacing w:before="120"/>
        <w:rPr>
          <w:rFonts w:ascii="Verdana" w:hAnsi="Verdana"/>
          <w:sz w:val="20"/>
          <w:szCs w:val="20"/>
          <w:lang w:eastAsia="ar-SA"/>
        </w:rPr>
      </w:pPr>
      <w:r>
        <w:rPr>
          <w:rFonts w:ascii="Verdana" w:hAnsi="Verdana"/>
          <w:sz w:val="20"/>
          <w:szCs w:val="20"/>
        </w:rPr>
        <w:t>__________________ dnia __ __ 2017 roku</w:t>
      </w:r>
    </w:p>
    <w:p w:rsidR="00E71FB9" w:rsidRDefault="00E71FB9" w:rsidP="00E71FB9">
      <w:pPr>
        <w:spacing w:before="120"/>
        <w:ind w:firstLine="5220"/>
        <w:jc w:val="center"/>
        <w:rPr>
          <w:rFonts w:ascii="Verdana" w:hAnsi="Verdana"/>
          <w:i/>
          <w:sz w:val="20"/>
          <w:szCs w:val="20"/>
        </w:rPr>
      </w:pPr>
      <w:r>
        <w:rPr>
          <w:rFonts w:ascii="Verdana" w:hAnsi="Verdana"/>
          <w:i/>
          <w:sz w:val="20"/>
          <w:szCs w:val="20"/>
        </w:rPr>
        <w:t>______________________________</w:t>
      </w:r>
    </w:p>
    <w:p w:rsidR="00E71FB9" w:rsidRDefault="00E71FB9" w:rsidP="00E71FB9">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E71FB9" w:rsidRDefault="00E71FB9" w:rsidP="00E71FB9">
      <w:pPr>
        <w:spacing w:after="120"/>
        <w:jc w:val="both"/>
        <w:rPr>
          <w:rFonts w:ascii="Verdana" w:hAnsi="Verdana"/>
          <w:spacing w:val="4"/>
          <w:sz w:val="20"/>
          <w:szCs w:val="20"/>
        </w:rPr>
      </w:pPr>
      <w:r>
        <w:rPr>
          <w:rFonts w:ascii="Verdana" w:hAnsi="Verdana"/>
          <w:spacing w:val="4"/>
          <w:sz w:val="20"/>
          <w:szCs w:val="20"/>
        </w:rPr>
        <w:t>*niepotrzebne skreślić</w:t>
      </w:r>
    </w:p>
    <w:p w:rsidR="00E71FB9" w:rsidRDefault="00E71FB9" w:rsidP="00E71FB9">
      <w:pPr>
        <w:spacing w:after="120"/>
        <w:ind w:left="993" w:hanging="993"/>
        <w:jc w:val="both"/>
        <w:rPr>
          <w:rFonts w:ascii="Verdana" w:hAnsi="Verdana"/>
          <w:i/>
          <w:spacing w:val="4"/>
          <w:sz w:val="16"/>
          <w:szCs w:val="16"/>
        </w:rPr>
      </w:pPr>
      <w:r>
        <w:rPr>
          <w:rFonts w:ascii="Verdana" w:hAnsi="Verdana"/>
          <w:i/>
          <w:spacing w:val="4"/>
          <w:sz w:val="16"/>
          <w:szCs w:val="16"/>
        </w:rPr>
        <w:t xml:space="preserve">UWAGA: </w:t>
      </w:r>
      <w:r>
        <w:rPr>
          <w:rFonts w:ascii="Verdana" w:hAnsi="Verdana"/>
          <w:i/>
          <w:spacing w:val="4"/>
          <w:sz w:val="16"/>
          <w:szCs w:val="16"/>
        </w:rPr>
        <w:tab/>
        <w:t>niniejszy „Formularz” składa Wykonawca ubiegający się o udzielenie zamówienia. W przypadku Wykonawców wspólnie ubiegających się o udzielenie zamówienia składa ją każdy z członków Konsorcjum lub wspólników spółki cywilnej.</w:t>
      </w:r>
    </w:p>
    <w:p w:rsidR="00E71FB9" w:rsidRDefault="00E71FB9" w:rsidP="00E71FB9">
      <w:pPr>
        <w:pStyle w:val="Zwykytekst1"/>
        <w:spacing w:before="120"/>
        <w:jc w:val="center"/>
        <w:rPr>
          <w:rFonts w:ascii="Verdana" w:hAnsi="Verdana"/>
          <w:b/>
        </w:rPr>
      </w:pPr>
    </w:p>
    <w:p w:rsidR="00E71FB9" w:rsidRDefault="00E71FB9" w:rsidP="00E71FB9">
      <w:pPr>
        <w:pStyle w:val="Zwykytekst1"/>
        <w:spacing w:before="120"/>
        <w:jc w:val="center"/>
        <w:rPr>
          <w:rFonts w:ascii="Verdana" w:hAnsi="Verdana"/>
          <w:b/>
        </w:rPr>
      </w:pPr>
    </w:p>
    <w:p w:rsidR="00E71FB9" w:rsidRPr="005F3FF9" w:rsidRDefault="00E71FB9" w:rsidP="007373D7">
      <w:pPr>
        <w:pStyle w:val="Zwykytekst1"/>
        <w:spacing w:before="120"/>
        <w:jc w:val="right"/>
        <w:rPr>
          <w:rFonts w:ascii="Verdana" w:hAnsi="Verdana"/>
          <w:b/>
        </w:rPr>
      </w:pPr>
      <w:r>
        <w:rPr>
          <w:rFonts w:ascii="Verdana" w:hAnsi="Verdana"/>
          <w:b/>
        </w:rPr>
        <w:t>F</w:t>
      </w:r>
      <w:r w:rsidRPr="00BD3E8D">
        <w:rPr>
          <w:rFonts w:ascii="Verdana" w:hAnsi="Verdana"/>
          <w:b/>
        </w:rPr>
        <w:t>ormularz 3.</w:t>
      </w:r>
      <w:r>
        <w:rPr>
          <w:rFonts w:ascii="Verdana" w:hAnsi="Verdana"/>
          <w:b/>
        </w:rPr>
        <w:t>2</w:t>
      </w:r>
      <w:r>
        <w:rPr>
          <w:rFonts w:ascii="Verdana" w:hAnsi="Verdana"/>
          <w:b/>
          <w:bCs/>
          <w:i/>
          <w:noProof/>
          <w:spacing w:val="4"/>
          <w:sz w:val="16"/>
          <w:szCs w:val="16"/>
          <w:lang w:eastAsia="pl-PL"/>
        </w:rPr>
        <mc:AlternateContent>
          <mc:Choice Requires="wps">
            <w:drawing>
              <wp:anchor distT="0" distB="0" distL="114300" distR="114300" simplePos="0" relativeHeight="251668480" behindDoc="0" locked="0" layoutInCell="1" allowOverlap="1" wp14:anchorId="2D20DD61" wp14:editId="60D995E6">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23" name="Pole tekstowe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FE7FF4" w:rsidRDefault="00FE7FF4" w:rsidP="00E71FB9">
                            <w:pPr>
                              <w:jc w:val="center"/>
                              <w:rPr>
                                <w:b/>
                                <w:sz w:val="18"/>
                                <w:szCs w:val="18"/>
                              </w:rPr>
                            </w:pPr>
                          </w:p>
                          <w:p w:rsidR="00FE7FF4" w:rsidRDefault="00FE7FF4" w:rsidP="00E71FB9">
                            <w:pPr>
                              <w:jc w:val="center"/>
                              <w:rPr>
                                <w:rFonts w:ascii="Verdana" w:hAnsi="Verdana"/>
                                <w:b/>
                                <w:sz w:val="18"/>
                                <w:szCs w:val="18"/>
                              </w:rPr>
                            </w:pPr>
                          </w:p>
                          <w:p w:rsidR="00FE7FF4" w:rsidRPr="00990EC8" w:rsidRDefault="00FE7FF4" w:rsidP="00E71FB9">
                            <w:pPr>
                              <w:jc w:val="center"/>
                              <w:rPr>
                                <w:rFonts w:ascii="Verdana" w:hAnsi="Verdana"/>
                                <w:b/>
                                <w:sz w:val="20"/>
                                <w:szCs w:val="20"/>
                              </w:rPr>
                            </w:pPr>
                            <w:r>
                              <w:rPr>
                                <w:rFonts w:ascii="Verdana" w:hAnsi="Verdana"/>
                                <w:b/>
                                <w:sz w:val="20"/>
                                <w:szCs w:val="20"/>
                              </w:rPr>
                              <w:t>Wykaz usług</w:t>
                            </w:r>
                          </w:p>
                          <w:p w:rsidR="00FE7FF4" w:rsidRDefault="00FE7FF4" w:rsidP="00E71FB9">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3" o:spid="_x0000_s1030" type="#_x0000_t202" style="position:absolute;left:0;text-align:left;margin-left:162pt;margin-top:20.15pt;width:310.75pt;height:59.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" fillcolor="silver">
                <v:textbox>
                  <w:txbxContent>
                    <w:p w:rsidR="00FE7FF4" w:rsidRDefault="00FE7FF4" w:rsidP="00E71FB9">
                      <w:pPr>
                        <w:jc w:val="center"/>
                        <w:rPr>
                          <w:b/>
                          <w:sz w:val="18"/>
                          <w:szCs w:val="18"/>
                        </w:rPr>
                      </w:pPr>
                    </w:p>
                    <w:p w:rsidR="00FE7FF4" w:rsidRDefault="00FE7FF4" w:rsidP="00E71FB9">
                      <w:pPr>
                        <w:jc w:val="center"/>
                        <w:rPr>
                          <w:rFonts w:ascii="Verdana" w:hAnsi="Verdana"/>
                          <w:b/>
                          <w:sz w:val="18"/>
                          <w:szCs w:val="18"/>
                        </w:rPr>
                      </w:pPr>
                    </w:p>
                    <w:p w:rsidR="00FE7FF4" w:rsidRPr="00990EC8" w:rsidRDefault="00FE7FF4" w:rsidP="00E71FB9">
                      <w:pPr>
                        <w:jc w:val="center"/>
                        <w:rPr>
                          <w:rFonts w:ascii="Verdana" w:hAnsi="Verdana"/>
                          <w:b/>
                          <w:sz w:val="20"/>
                          <w:szCs w:val="20"/>
                        </w:rPr>
                      </w:pPr>
                      <w:r>
                        <w:rPr>
                          <w:rFonts w:ascii="Verdana" w:hAnsi="Verdana"/>
                          <w:b/>
                          <w:sz w:val="20"/>
                          <w:szCs w:val="20"/>
                        </w:rPr>
                        <w:t>Wykaz usług</w:t>
                      </w:r>
                    </w:p>
                    <w:p w:rsidR="00FE7FF4" w:rsidRDefault="00FE7FF4" w:rsidP="00E71FB9">
                      <w:pPr>
                        <w:jc w:val="center"/>
                        <w:rPr>
                          <w:b/>
                          <w:sz w:val="28"/>
                        </w:rPr>
                      </w:pPr>
                    </w:p>
                  </w:txbxContent>
                </v:textbox>
                <w10:wrap type="tight"/>
              </v:shape>
            </w:pict>
          </mc:Fallback>
        </mc:AlternateContent>
      </w:r>
      <w:r>
        <w:rPr>
          <w:rFonts w:ascii="Verdana" w:hAnsi="Verdana"/>
          <w:b/>
          <w:bCs/>
          <w:i/>
          <w:noProof/>
          <w:spacing w:val="4"/>
          <w:sz w:val="16"/>
          <w:szCs w:val="16"/>
          <w:lang w:eastAsia="pl-PL"/>
        </w:rPr>
        <mc:AlternateContent>
          <mc:Choice Requires="wps">
            <w:drawing>
              <wp:anchor distT="0" distB="0" distL="114300" distR="114300" simplePos="0" relativeHeight="251667456" behindDoc="0" locked="0" layoutInCell="1" allowOverlap="1" wp14:anchorId="16587339" wp14:editId="5A48FCF0">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22" name="Pole tekstowe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FE7FF4" w:rsidRDefault="00FE7FF4" w:rsidP="00E71FB9">
                            <w:pPr>
                              <w:jc w:val="center"/>
                              <w:rPr>
                                <w:i/>
                                <w:sz w:val="18"/>
                              </w:rPr>
                            </w:pPr>
                          </w:p>
                          <w:p w:rsidR="00FE7FF4" w:rsidRDefault="00FE7FF4" w:rsidP="00E71FB9">
                            <w:pPr>
                              <w:jc w:val="center"/>
                              <w:rPr>
                                <w:i/>
                                <w:sz w:val="18"/>
                              </w:rPr>
                            </w:pPr>
                          </w:p>
                          <w:p w:rsidR="00FE7FF4" w:rsidRDefault="00FE7FF4" w:rsidP="00E71FB9">
                            <w:pPr>
                              <w:jc w:val="center"/>
                              <w:rPr>
                                <w:i/>
                                <w:sz w:val="18"/>
                              </w:rPr>
                            </w:pPr>
                          </w:p>
                          <w:p w:rsidR="00FE7FF4" w:rsidRDefault="00FE7FF4" w:rsidP="00E71FB9">
                            <w:pPr>
                              <w:jc w:val="center"/>
                              <w:rPr>
                                <w:rFonts w:ascii="Verdana" w:hAnsi="Verdana"/>
                                <w:i/>
                                <w:sz w:val="16"/>
                                <w:szCs w:val="16"/>
                              </w:rPr>
                            </w:pPr>
                          </w:p>
                          <w:p w:rsidR="00FE7FF4" w:rsidRDefault="00FE7FF4" w:rsidP="00E71FB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2" o:spid="_x0000_s1031" type="#_x0000_t202" style="position:absolute;left:0;text-align:left;margin-left:9pt;margin-top:20.15pt;width:157.85pt;height:59.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">
                <v:textbox>
                  <w:txbxContent>
                    <w:p w:rsidR="00FE7FF4" w:rsidRDefault="00FE7FF4" w:rsidP="00E71FB9">
                      <w:pPr>
                        <w:jc w:val="center"/>
                        <w:rPr>
                          <w:i/>
                          <w:sz w:val="18"/>
                        </w:rPr>
                      </w:pPr>
                    </w:p>
                    <w:p w:rsidR="00FE7FF4" w:rsidRDefault="00FE7FF4" w:rsidP="00E71FB9">
                      <w:pPr>
                        <w:jc w:val="center"/>
                        <w:rPr>
                          <w:i/>
                          <w:sz w:val="18"/>
                        </w:rPr>
                      </w:pPr>
                    </w:p>
                    <w:p w:rsidR="00FE7FF4" w:rsidRDefault="00FE7FF4" w:rsidP="00E71FB9">
                      <w:pPr>
                        <w:jc w:val="center"/>
                        <w:rPr>
                          <w:i/>
                          <w:sz w:val="18"/>
                        </w:rPr>
                      </w:pPr>
                    </w:p>
                    <w:p w:rsidR="00FE7FF4" w:rsidRDefault="00FE7FF4" w:rsidP="00E71FB9">
                      <w:pPr>
                        <w:jc w:val="center"/>
                        <w:rPr>
                          <w:rFonts w:ascii="Verdana" w:hAnsi="Verdana"/>
                          <w:i/>
                          <w:sz w:val="16"/>
                          <w:szCs w:val="16"/>
                        </w:rPr>
                      </w:pPr>
                    </w:p>
                    <w:p w:rsidR="00FE7FF4" w:rsidRDefault="00FE7FF4" w:rsidP="00E71FB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E71FB9" w:rsidRDefault="00E71FB9" w:rsidP="00E71FB9">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rsidR="00E71FB9" w:rsidRPr="00E654CD" w:rsidRDefault="00E71FB9" w:rsidP="00E71FB9">
      <w:pPr>
        <w:pStyle w:val="Zwykytekst1"/>
        <w:tabs>
          <w:tab w:val="left" w:leader="dot" w:pos="9360"/>
        </w:tabs>
        <w:spacing w:before="120" w:after="120"/>
        <w:jc w:val="both"/>
        <w:rPr>
          <w:rFonts w:ascii="Verdana" w:hAnsi="Verdana"/>
          <w:spacing w:val="-2"/>
        </w:rPr>
      </w:pPr>
      <w:r>
        <w:rPr>
          <w:rFonts w:ascii="Verdana" w:hAnsi="Verdana"/>
          <w:spacing w:val="-2"/>
        </w:rPr>
        <w:t>O</w:t>
      </w:r>
      <w:r w:rsidRPr="006D7415">
        <w:rPr>
          <w:rFonts w:ascii="Verdana" w:hAnsi="Verdana"/>
          <w:spacing w:val="-2"/>
        </w:rPr>
        <w:t>rganizacj</w:t>
      </w:r>
      <w:r>
        <w:rPr>
          <w:rFonts w:ascii="Verdana" w:hAnsi="Verdana"/>
          <w:spacing w:val="-2"/>
        </w:rPr>
        <w:t>ę</w:t>
      </w:r>
      <w:r w:rsidRPr="006D7415">
        <w:rPr>
          <w:rFonts w:ascii="Verdana" w:hAnsi="Verdana"/>
          <w:spacing w:val="-2"/>
        </w:rPr>
        <w:t xml:space="preserve"> 2 konferencji ogólnopolskich podsumowujących działania projektowe oraz organizacj</w:t>
      </w:r>
      <w:r>
        <w:rPr>
          <w:rFonts w:ascii="Verdana" w:hAnsi="Verdana"/>
          <w:spacing w:val="-2"/>
        </w:rPr>
        <w:t>ę</w:t>
      </w:r>
      <w:r w:rsidRPr="006D7415">
        <w:rPr>
          <w:rFonts w:ascii="Verdana" w:hAnsi="Verdana"/>
          <w:spacing w:val="-2"/>
        </w:rPr>
        <w:t xml:space="preserve"> 1 międzynarodowej konferencji zamykającej projekt” </w:t>
      </w:r>
    </w:p>
    <w:p w:rsidR="00E71FB9" w:rsidRPr="00461BEE" w:rsidRDefault="00E71FB9" w:rsidP="00E71FB9">
      <w:pPr>
        <w:pStyle w:val="Zwykytekst1"/>
        <w:tabs>
          <w:tab w:val="left" w:leader="dot" w:pos="9360"/>
        </w:tabs>
        <w:spacing w:before="120" w:after="120"/>
        <w:jc w:val="both"/>
        <w:rPr>
          <w:rFonts w:ascii="Verdana" w:hAnsi="Verdana"/>
          <w:b/>
          <w:lang w:val="en-US"/>
        </w:rPr>
      </w:pPr>
      <w:r w:rsidRPr="00461BEE">
        <w:rPr>
          <w:rFonts w:ascii="Verdana" w:hAnsi="Verdana"/>
          <w:spacing w:val="-2"/>
          <w:lang w:val="en-US"/>
        </w:rPr>
        <w:t>Nr spr.: BA-F-II-3710-1/17</w:t>
      </w:r>
    </w:p>
    <w:p w:rsidR="00E71FB9" w:rsidRDefault="00E71FB9" w:rsidP="00E71FB9">
      <w:pPr>
        <w:jc w:val="both"/>
        <w:rPr>
          <w:rFonts w:ascii="Verdana" w:hAnsi="Verdana"/>
          <w:b/>
          <w:bCs/>
          <w:sz w:val="20"/>
          <w:szCs w:val="20"/>
        </w:rPr>
      </w:pPr>
      <w:r>
        <w:rPr>
          <w:rFonts w:ascii="Verdana" w:hAnsi="Verdana"/>
          <w:b/>
          <w:bCs/>
          <w:sz w:val="20"/>
          <w:szCs w:val="20"/>
        </w:rPr>
        <w:t>w imieniu Wykonawcy:</w:t>
      </w:r>
    </w:p>
    <w:p w:rsidR="00E71FB9" w:rsidRDefault="00E71FB9" w:rsidP="00E71FB9">
      <w:pPr>
        <w:pBdr>
          <w:bottom w:val="single" w:sz="12" w:space="1" w:color="auto"/>
        </w:pBdr>
        <w:jc w:val="both"/>
        <w:rPr>
          <w:rFonts w:ascii="Verdana" w:hAnsi="Verdana"/>
          <w:b/>
          <w:bCs/>
          <w:sz w:val="20"/>
          <w:szCs w:val="20"/>
        </w:rPr>
      </w:pPr>
    </w:p>
    <w:p w:rsidR="00E71FB9" w:rsidRDefault="00E71FB9" w:rsidP="00E71FB9">
      <w:pPr>
        <w:spacing w:after="120"/>
        <w:jc w:val="center"/>
        <w:rPr>
          <w:rFonts w:ascii="Verdana" w:hAnsi="Verdana"/>
          <w:b/>
          <w:bCs/>
          <w:sz w:val="20"/>
          <w:szCs w:val="20"/>
        </w:rPr>
      </w:pPr>
      <w:r>
        <w:rPr>
          <w:rFonts w:ascii="Verdana" w:hAnsi="Verdana"/>
          <w:bCs/>
          <w:sz w:val="16"/>
          <w:szCs w:val="16"/>
        </w:rPr>
        <w:t>/wpisać nazwę (firmę) Wykonawcy/</w:t>
      </w:r>
    </w:p>
    <w:p w:rsidR="00E71FB9" w:rsidRPr="00A70CAD" w:rsidRDefault="00E71FB9" w:rsidP="00E71FB9">
      <w:pPr>
        <w:spacing w:after="120"/>
        <w:jc w:val="both"/>
        <w:rPr>
          <w:rFonts w:ascii="Verdana" w:hAnsi="Verdana" w:cs="Courier New"/>
          <w:spacing w:val="-2"/>
          <w:sz w:val="20"/>
          <w:szCs w:val="20"/>
          <w:lang w:eastAsia="ar-SA"/>
        </w:rPr>
      </w:pPr>
      <w:r w:rsidRPr="00BD3E8D">
        <w:rPr>
          <w:rFonts w:ascii="Verdana" w:hAnsi="Verdana" w:cs="Courier New"/>
          <w:spacing w:val="-2"/>
          <w:sz w:val="20"/>
          <w:szCs w:val="20"/>
          <w:lang w:eastAsia="ar-SA"/>
        </w:rPr>
        <w:t xml:space="preserve">przedkładamy wykaz usług w celu oceny spełnienia przez Wykonawcę warunków, o których mowa w </w:t>
      </w:r>
      <w:r w:rsidR="007F76B6">
        <w:rPr>
          <w:rFonts w:ascii="Verdana" w:hAnsi="Verdana" w:cs="Courier New"/>
          <w:spacing w:val="-2"/>
          <w:sz w:val="20"/>
          <w:szCs w:val="20"/>
          <w:lang w:eastAsia="ar-SA"/>
        </w:rPr>
        <w:t>a</w:t>
      </w:r>
      <w:r>
        <w:rPr>
          <w:rFonts w:ascii="Verdana" w:hAnsi="Verdana" w:cs="Courier New"/>
          <w:spacing w:val="-2"/>
          <w:sz w:val="20"/>
          <w:szCs w:val="20"/>
          <w:lang w:eastAsia="ar-SA"/>
        </w:rPr>
        <w:t>rt</w:t>
      </w:r>
      <w:r w:rsidRPr="00BD3E8D">
        <w:rPr>
          <w:rFonts w:ascii="Verdana" w:hAnsi="Verdana" w:cs="Courier New"/>
          <w:spacing w:val="-2"/>
          <w:sz w:val="20"/>
          <w:szCs w:val="20"/>
          <w:lang w:eastAsia="ar-SA"/>
        </w:rPr>
        <w:t>. 22 ust. 1</w:t>
      </w:r>
      <w:r>
        <w:rPr>
          <w:rFonts w:ascii="Verdana" w:hAnsi="Verdana" w:cs="Courier New"/>
          <w:spacing w:val="-2"/>
          <w:sz w:val="20"/>
          <w:szCs w:val="20"/>
          <w:lang w:eastAsia="ar-SA"/>
        </w:rPr>
        <w:t>b</w:t>
      </w:r>
      <w:r w:rsidRPr="00BD3E8D">
        <w:rPr>
          <w:rFonts w:ascii="Verdana" w:hAnsi="Verdana" w:cs="Courier New"/>
          <w:spacing w:val="-2"/>
          <w:sz w:val="20"/>
          <w:szCs w:val="20"/>
          <w:lang w:eastAsia="ar-SA"/>
        </w:rPr>
        <w:t xml:space="preserve"> ustawy </w:t>
      </w:r>
      <w:proofErr w:type="spellStart"/>
      <w:r w:rsidRPr="00BD3E8D">
        <w:rPr>
          <w:rFonts w:ascii="Verdana" w:hAnsi="Verdana" w:cs="Courier New"/>
          <w:spacing w:val="-2"/>
          <w:sz w:val="20"/>
          <w:szCs w:val="20"/>
          <w:lang w:eastAsia="ar-SA"/>
        </w:rPr>
        <w:t>Pzp</w:t>
      </w:r>
      <w:proofErr w:type="spellEnd"/>
      <w:r w:rsidRPr="00BD3E8D">
        <w:rPr>
          <w:rFonts w:ascii="Verdana" w:hAnsi="Verdana" w:cs="Courier New"/>
          <w:spacing w:val="-2"/>
          <w:sz w:val="20"/>
          <w:szCs w:val="20"/>
          <w:lang w:eastAsia="ar-SA"/>
        </w:rPr>
        <w:t xml:space="preserve"> i których opis sposobu oceny spełniania został zamieszczony w pkt. 7.2.</w:t>
      </w:r>
      <w:r>
        <w:rPr>
          <w:rFonts w:ascii="Verdana" w:hAnsi="Verdana" w:cs="Courier New"/>
          <w:spacing w:val="-2"/>
          <w:sz w:val="20"/>
          <w:szCs w:val="20"/>
          <w:lang w:eastAsia="ar-SA"/>
        </w:rPr>
        <w:t>1</w:t>
      </w:r>
      <w:r w:rsidR="007F76B6">
        <w:rPr>
          <w:rFonts w:ascii="Verdana" w:hAnsi="Verdana" w:cs="Courier New"/>
          <w:spacing w:val="-2"/>
          <w:sz w:val="20"/>
          <w:szCs w:val="20"/>
          <w:lang w:eastAsia="ar-SA"/>
        </w:rPr>
        <w:t xml:space="preserve"> </w:t>
      </w:r>
      <w:proofErr w:type="spellStart"/>
      <w:r w:rsidR="007F76B6">
        <w:rPr>
          <w:rFonts w:ascii="Verdana" w:hAnsi="Verdana" w:cs="Courier New"/>
          <w:spacing w:val="-2"/>
          <w:sz w:val="20"/>
          <w:szCs w:val="20"/>
          <w:lang w:eastAsia="ar-SA"/>
        </w:rPr>
        <w:t>ppkt</w:t>
      </w:r>
      <w:proofErr w:type="spellEnd"/>
      <w:r w:rsidR="007F76B6">
        <w:rPr>
          <w:rFonts w:ascii="Verdana" w:hAnsi="Verdana" w:cs="Courier New"/>
          <w:spacing w:val="-2"/>
          <w:sz w:val="20"/>
          <w:szCs w:val="20"/>
          <w:lang w:eastAsia="ar-SA"/>
        </w:rPr>
        <w:t xml:space="preserve"> 1</w:t>
      </w:r>
      <w:r>
        <w:rPr>
          <w:rFonts w:ascii="Verdana" w:hAnsi="Verdana" w:cs="Courier New"/>
          <w:spacing w:val="-2"/>
          <w:sz w:val="20"/>
          <w:szCs w:val="20"/>
          <w:lang w:eastAsia="ar-SA"/>
        </w:rPr>
        <w:t xml:space="preserve">: </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E71FB9" w:rsidRPr="00607999" w:rsidTr="007373D7">
        <w:trPr>
          <w:cantSplit/>
          <w:trHeight w:val="240"/>
        </w:trPr>
        <w:tc>
          <w:tcPr>
            <w:tcW w:w="2132" w:type="dxa"/>
            <w:vMerge w:val="restart"/>
            <w:vAlign w:val="center"/>
          </w:tcPr>
          <w:p w:rsidR="00E71FB9" w:rsidRDefault="00E71FB9" w:rsidP="007373D7">
            <w:pPr>
              <w:spacing w:after="120"/>
              <w:ind w:left="993" w:hanging="993"/>
              <w:rPr>
                <w:rFonts w:ascii="Verdana" w:hAnsi="Verdana"/>
                <w:b/>
                <w:i/>
                <w:spacing w:val="4"/>
                <w:sz w:val="16"/>
                <w:szCs w:val="16"/>
              </w:rPr>
            </w:pPr>
          </w:p>
          <w:p w:rsidR="00E71FB9" w:rsidRDefault="00E71FB9" w:rsidP="007373D7">
            <w:pPr>
              <w:spacing w:after="120"/>
              <w:ind w:left="72"/>
              <w:rPr>
                <w:rFonts w:ascii="Verdana" w:hAnsi="Verdana"/>
                <w:b/>
                <w:i/>
                <w:spacing w:val="4"/>
                <w:sz w:val="16"/>
                <w:szCs w:val="16"/>
              </w:rPr>
            </w:pPr>
            <w:r w:rsidRPr="00480223">
              <w:rPr>
                <w:rFonts w:ascii="Verdana" w:hAnsi="Verdana"/>
                <w:b/>
                <w:bCs/>
                <w:sz w:val="20"/>
                <w:szCs w:val="20"/>
              </w:rPr>
              <w:t>Nazwa Wykonawcy usługi</w:t>
            </w:r>
          </w:p>
        </w:tc>
        <w:tc>
          <w:tcPr>
            <w:tcW w:w="1927" w:type="dxa"/>
            <w:vMerge w:val="restart"/>
            <w:vAlign w:val="center"/>
          </w:tcPr>
          <w:p w:rsidR="00E71FB9" w:rsidRPr="00607999" w:rsidRDefault="00E71FB9" w:rsidP="007373D7">
            <w:pPr>
              <w:spacing w:after="120"/>
              <w:ind w:left="72"/>
              <w:jc w:val="both"/>
              <w:rPr>
                <w:rFonts w:ascii="Verdana" w:hAnsi="Verdana"/>
                <w:b/>
                <w:i/>
                <w:spacing w:val="4"/>
                <w:sz w:val="16"/>
                <w:szCs w:val="16"/>
              </w:rPr>
            </w:pPr>
            <w:r w:rsidRPr="00480223">
              <w:rPr>
                <w:rFonts w:ascii="Verdana" w:hAnsi="Verdana"/>
                <w:b/>
                <w:bCs/>
                <w:sz w:val="20"/>
                <w:szCs w:val="20"/>
              </w:rPr>
              <w:t>Nazwa i adres Zlecającego usługę</w:t>
            </w:r>
          </w:p>
        </w:tc>
        <w:tc>
          <w:tcPr>
            <w:tcW w:w="2704" w:type="dxa"/>
            <w:vMerge w:val="restart"/>
            <w:vAlign w:val="center"/>
          </w:tcPr>
          <w:p w:rsidR="00E71FB9" w:rsidRPr="00480223" w:rsidRDefault="00E71FB9" w:rsidP="007373D7">
            <w:pPr>
              <w:spacing w:after="120"/>
              <w:ind w:left="72"/>
              <w:jc w:val="both"/>
              <w:rPr>
                <w:rFonts w:ascii="Verdana" w:hAnsi="Verdana"/>
                <w:b/>
                <w:bCs/>
                <w:sz w:val="20"/>
                <w:szCs w:val="20"/>
              </w:rPr>
            </w:pPr>
            <w:r w:rsidRPr="00480223">
              <w:rPr>
                <w:rFonts w:ascii="Verdana" w:hAnsi="Verdana"/>
                <w:b/>
                <w:bCs/>
                <w:sz w:val="20"/>
                <w:szCs w:val="20"/>
              </w:rPr>
              <w:t>Informacje potwierdzające spełnienie warunków określonych w pkt. 7.2.1</w:t>
            </w:r>
            <w:r w:rsidR="007F76B6">
              <w:rPr>
                <w:rFonts w:ascii="Verdana" w:hAnsi="Verdana"/>
                <w:b/>
                <w:bCs/>
                <w:sz w:val="20"/>
                <w:szCs w:val="20"/>
              </w:rPr>
              <w:t xml:space="preserve"> </w:t>
            </w:r>
            <w:proofErr w:type="spellStart"/>
            <w:r w:rsidR="007F76B6">
              <w:rPr>
                <w:rFonts w:ascii="Verdana" w:hAnsi="Verdana"/>
                <w:b/>
                <w:bCs/>
                <w:sz w:val="20"/>
                <w:szCs w:val="20"/>
              </w:rPr>
              <w:t>ppkt</w:t>
            </w:r>
            <w:proofErr w:type="spellEnd"/>
            <w:r w:rsidR="007F76B6">
              <w:rPr>
                <w:rFonts w:ascii="Verdana" w:hAnsi="Verdana"/>
                <w:b/>
                <w:bCs/>
                <w:sz w:val="20"/>
                <w:szCs w:val="20"/>
              </w:rPr>
              <w:t xml:space="preserve"> 1</w:t>
            </w:r>
            <w:r>
              <w:rPr>
                <w:rFonts w:ascii="Verdana" w:hAnsi="Verdana"/>
                <w:b/>
                <w:bCs/>
                <w:sz w:val="20"/>
                <w:szCs w:val="20"/>
              </w:rPr>
              <w:t xml:space="preserve"> – przedmiot usługi, liczba uczestników </w:t>
            </w:r>
          </w:p>
        </w:tc>
        <w:tc>
          <w:tcPr>
            <w:tcW w:w="2876" w:type="dxa"/>
            <w:gridSpan w:val="2"/>
            <w:vAlign w:val="center"/>
          </w:tcPr>
          <w:p w:rsidR="00E71FB9" w:rsidRPr="006F7FEB" w:rsidRDefault="00E71FB9" w:rsidP="007373D7">
            <w:pPr>
              <w:spacing w:after="120"/>
              <w:ind w:left="72"/>
              <w:jc w:val="both"/>
              <w:rPr>
                <w:rFonts w:ascii="Verdana" w:hAnsi="Verdana"/>
                <w:b/>
                <w:bCs/>
                <w:sz w:val="20"/>
                <w:szCs w:val="20"/>
              </w:rPr>
            </w:pPr>
            <w:r w:rsidRPr="006F7FEB">
              <w:rPr>
                <w:rFonts w:ascii="Verdana" w:hAnsi="Verdana"/>
                <w:b/>
                <w:bCs/>
                <w:sz w:val="20"/>
                <w:szCs w:val="20"/>
              </w:rPr>
              <w:t>Okres realizacji</w:t>
            </w:r>
          </w:p>
        </w:tc>
      </w:tr>
      <w:tr w:rsidR="00E71FB9" w:rsidRPr="00607999" w:rsidTr="007373D7">
        <w:trPr>
          <w:cantSplit/>
          <w:trHeight w:val="817"/>
        </w:trPr>
        <w:tc>
          <w:tcPr>
            <w:tcW w:w="2132" w:type="dxa"/>
            <w:vMerge/>
            <w:vAlign w:val="center"/>
          </w:tcPr>
          <w:p w:rsidR="00E71FB9" w:rsidRPr="00607999" w:rsidRDefault="00E71FB9" w:rsidP="007373D7">
            <w:pPr>
              <w:spacing w:after="120"/>
              <w:ind w:left="993" w:hanging="993"/>
              <w:jc w:val="both"/>
              <w:rPr>
                <w:rFonts w:ascii="Verdana" w:hAnsi="Verdana"/>
                <w:b/>
                <w:i/>
                <w:spacing w:val="4"/>
                <w:sz w:val="16"/>
                <w:szCs w:val="16"/>
              </w:rPr>
            </w:pPr>
          </w:p>
        </w:tc>
        <w:tc>
          <w:tcPr>
            <w:tcW w:w="1927" w:type="dxa"/>
            <w:vMerge/>
            <w:vAlign w:val="center"/>
          </w:tcPr>
          <w:p w:rsidR="00E71FB9" w:rsidRPr="00607999" w:rsidRDefault="00E71FB9" w:rsidP="007373D7">
            <w:pPr>
              <w:spacing w:after="120"/>
              <w:ind w:left="993" w:hanging="993"/>
              <w:jc w:val="both"/>
              <w:rPr>
                <w:rFonts w:ascii="Verdana" w:hAnsi="Verdana"/>
                <w:b/>
                <w:i/>
                <w:spacing w:val="4"/>
                <w:sz w:val="16"/>
                <w:szCs w:val="16"/>
              </w:rPr>
            </w:pPr>
          </w:p>
        </w:tc>
        <w:tc>
          <w:tcPr>
            <w:tcW w:w="2704" w:type="dxa"/>
            <w:vMerge/>
            <w:vAlign w:val="center"/>
          </w:tcPr>
          <w:p w:rsidR="00E71FB9" w:rsidRPr="00607999" w:rsidRDefault="00E71FB9" w:rsidP="007373D7">
            <w:pPr>
              <w:spacing w:after="120"/>
              <w:ind w:left="993" w:hanging="993"/>
              <w:jc w:val="both"/>
              <w:rPr>
                <w:rFonts w:ascii="Verdana" w:hAnsi="Verdana"/>
                <w:b/>
                <w:i/>
                <w:spacing w:val="4"/>
                <w:sz w:val="16"/>
                <w:szCs w:val="16"/>
              </w:rPr>
            </w:pPr>
          </w:p>
        </w:tc>
        <w:tc>
          <w:tcPr>
            <w:tcW w:w="1317" w:type="dxa"/>
          </w:tcPr>
          <w:p w:rsidR="00E71FB9" w:rsidRPr="006F7FEB" w:rsidRDefault="00E71FB9" w:rsidP="007373D7">
            <w:pPr>
              <w:spacing w:after="120"/>
              <w:ind w:left="72"/>
              <w:jc w:val="both"/>
              <w:rPr>
                <w:rFonts w:ascii="Verdana" w:hAnsi="Verdana"/>
                <w:b/>
                <w:bCs/>
                <w:sz w:val="20"/>
                <w:szCs w:val="20"/>
              </w:rPr>
            </w:pPr>
            <w:r w:rsidRPr="006F7FEB">
              <w:rPr>
                <w:rFonts w:ascii="Verdana" w:hAnsi="Verdana"/>
                <w:b/>
                <w:bCs/>
                <w:sz w:val="20"/>
                <w:szCs w:val="20"/>
              </w:rPr>
              <w:t xml:space="preserve">początek </w:t>
            </w:r>
          </w:p>
          <w:p w:rsidR="00E71FB9" w:rsidRPr="006F7FEB" w:rsidRDefault="00E71FB9" w:rsidP="007373D7">
            <w:pPr>
              <w:spacing w:after="120"/>
              <w:ind w:left="72"/>
              <w:jc w:val="both"/>
              <w:rPr>
                <w:rFonts w:ascii="Verdana" w:hAnsi="Verdana"/>
                <w:b/>
                <w:bCs/>
                <w:sz w:val="20"/>
                <w:szCs w:val="20"/>
              </w:rPr>
            </w:pPr>
            <w:r w:rsidRPr="006F7FEB">
              <w:rPr>
                <w:rFonts w:ascii="Verdana" w:hAnsi="Verdana"/>
                <w:b/>
                <w:bCs/>
                <w:sz w:val="20"/>
                <w:szCs w:val="20"/>
              </w:rPr>
              <w:t>dzień/ miesiąc/ rok</w:t>
            </w:r>
          </w:p>
        </w:tc>
        <w:tc>
          <w:tcPr>
            <w:tcW w:w="1559" w:type="dxa"/>
          </w:tcPr>
          <w:p w:rsidR="00E71FB9" w:rsidRPr="006F7FEB" w:rsidRDefault="00E71FB9" w:rsidP="007373D7">
            <w:pPr>
              <w:spacing w:after="120"/>
              <w:ind w:left="72"/>
              <w:jc w:val="both"/>
              <w:rPr>
                <w:rFonts w:ascii="Verdana" w:hAnsi="Verdana"/>
                <w:b/>
                <w:bCs/>
                <w:sz w:val="20"/>
                <w:szCs w:val="20"/>
              </w:rPr>
            </w:pPr>
            <w:r w:rsidRPr="006F7FEB">
              <w:rPr>
                <w:rFonts w:ascii="Verdana" w:hAnsi="Verdana"/>
                <w:b/>
                <w:bCs/>
                <w:sz w:val="20"/>
                <w:szCs w:val="20"/>
              </w:rPr>
              <w:t xml:space="preserve">koniec </w:t>
            </w:r>
          </w:p>
          <w:p w:rsidR="00E71FB9" w:rsidRPr="006F7FEB" w:rsidRDefault="00E71FB9" w:rsidP="007373D7">
            <w:pPr>
              <w:spacing w:after="120"/>
              <w:ind w:left="72"/>
              <w:jc w:val="both"/>
              <w:rPr>
                <w:rFonts w:ascii="Verdana" w:hAnsi="Verdana"/>
                <w:b/>
                <w:bCs/>
                <w:sz w:val="20"/>
                <w:szCs w:val="20"/>
              </w:rPr>
            </w:pPr>
            <w:r w:rsidRPr="006F7FEB">
              <w:rPr>
                <w:rFonts w:ascii="Verdana" w:hAnsi="Verdana"/>
                <w:b/>
                <w:bCs/>
                <w:sz w:val="20"/>
                <w:szCs w:val="20"/>
              </w:rPr>
              <w:t>dzień/ miesiąc/ rok</w:t>
            </w:r>
          </w:p>
        </w:tc>
      </w:tr>
      <w:tr w:rsidR="00E71FB9" w:rsidRPr="00607999" w:rsidTr="007373D7">
        <w:trPr>
          <w:trHeight w:val="256"/>
        </w:trPr>
        <w:tc>
          <w:tcPr>
            <w:tcW w:w="2132" w:type="dxa"/>
          </w:tcPr>
          <w:p w:rsidR="00E71FB9" w:rsidRPr="00607999" w:rsidRDefault="00E71FB9" w:rsidP="007373D7">
            <w:pPr>
              <w:spacing w:after="120"/>
              <w:ind w:left="993" w:hanging="993"/>
              <w:jc w:val="both"/>
              <w:rPr>
                <w:rFonts w:ascii="Verdana" w:hAnsi="Verdana"/>
                <w:b/>
                <w:i/>
                <w:spacing w:val="4"/>
                <w:sz w:val="16"/>
                <w:szCs w:val="16"/>
              </w:rPr>
            </w:pPr>
            <w:r w:rsidRPr="00607999">
              <w:rPr>
                <w:rFonts w:ascii="Verdana" w:hAnsi="Verdana"/>
                <w:b/>
                <w:i/>
                <w:spacing w:val="4"/>
                <w:sz w:val="16"/>
                <w:szCs w:val="16"/>
              </w:rPr>
              <w:t>1</w:t>
            </w:r>
          </w:p>
        </w:tc>
        <w:tc>
          <w:tcPr>
            <w:tcW w:w="1927" w:type="dxa"/>
          </w:tcPr>
          <w:p w:rsidR="00E71FB9" w:rsidRPr="00607999" w:rsidRDefault="00E71FB9" w:rsidP="007373D7">
            <w:pPr>
              <w:spacing w:after="120"/>
              <w:ind w:left="993" w:hanging="993"/>
              <w:jc w:val="both"/>
              <w:rPr>
                <w:rFonts w:ascii="Verdana" w:hAnsi="Verdana"/>
                <w:b/>
                <w:i/>
                <w:spacing w:val="4"/>
                <w:sz w:val="16"/>
                <w:szCs w:val="16"/>
              </w:rPr>
            </w:pPr>
            <w:r w:rsidRPr="00607999">
              <w:rPr>
                <w:rFonts w:ascii="Verdana" w:hAnsi="Verdana"/>
                <w:b/>
                <w:i/>
                <w:spacing w:val="4"/>
                <w:sz w:val="16"/>
                <w:szCs w:val="16"/>
              </w:rPr>
              <w:t>2</w:t>
            </w:r>
          </w:p>
        </w:tc>
        <w:tc>
          <w:tcPr>
            <w:tcW w:w="2704" w:type="dxa"/>
          </w:tcPr>
          <w:p w:rsidR="00E71FB9" w:rsidRPr="00607999" w:rsidRDefault="00E71FB9" w:rsidP="007373D7">
            <w:pPr>
              <w:spacing w:after="120"/>
              <w:ind w:left="993" w:hanging="993"/>
              <w:jc w:val="both"/>
              <w:rPr>
                <w:rFonts w:ascii="Verdana" w:hAnsi="Verdana"/>
                <w:b/>
                <w:i/>
                <w:spacing w:val="4"/>
                <w:sz w:val="16"/>
                <w:szCs w:val="16"/>
              </w:rPr>
            </w:pPr>
            <w:r w:rsidRPr="00607999">
              <w:rPr>
                <w:rFonts w:ascii="Verdana" w:hAnsi="Verdana"/>
                <w:b/>
                <w:i/>
                <w:spacing w:val="4"/>
                <w:sz w:val="16"/>
                <w:szCs w:val="16"/>
              </w:rPr>
              <w:t>3</w:t>
            </w:r>
          </w:p>
        </w:tc>
        <w:tc>
          <w:tcPr>
            <w:tcW w:w="1317" w:type="dxa"/>
          </w:tcPr>
          <w:p w:rsidR="00E71FB9" w:rsidRPr="00607999" w:rsidRDefault="00E71FB9" w:rsidP="007373D7">
            <w:pPr>
              <w:spacing w:after="120"/>
              <w:ind w:left="993" w:hanging="993"/>
              <w:jc w:val="both"/>
              <w:rPr>
                <w:rFonts w:ascii="Verdana" w:hAnsi="Verdana"/>
                <w:b/>
                <w:i/>
                <w:spacing w:val="4"/>
                <w:sz w:val="16"/>
                <w:szCs w:val="16"/>
              </w:rPr>
            </w:pPr>
            <w:r w:rsidRPr="00607999">
              <w:rPr>
                <w:rFonts w:ascii="Verdana" w:hAnsi="Verdana"/>
                <w:b/>
                <w:i/>
                <w:spacing w:val="4"/>
                <w:sz w:val="16"/>
                <w:szCs w:val="16"/>
              </w:rPr>
              <w:t>4</w:t>
            </w:r>
          </w:p>
        </w:tc>
        <w:tc>
          <w:tcPr>
            <w:tcW w:w="1559" w:type="dxa"/>
          </w:tcPr>
          <w:p w:rsidR="00E71FB9" w:rsidRPr="00607999" w:rsidRDefault="00E71FB9" w:rsidP="007373D7">
            <w:pPr>
              <w:spacing w:after="120"/>
              <w:ind w:left="993" w:hanging="993"/>
              <w:jc w:val="both"/>
              <w:rPr>
                <w:rFonts w:ascii="Verdana" w:hAnsi="Verdana"/>
                <w:b/>
                <w:i/>
                <w:spacing w:val="4"/>
                <w:sz w:val="16"/>
                <w:szCs w:val="16"/>
              </w:rPr>
            </w:pPr>
            <w:r w:rsidRPr="00607999">
              <w:rPr>
                <w:rFonts w:ascii="Verdana" w:hAnsi="Verdana"/>
                <w:b/>
                <w:i/>
                <w:spacing w:val="4"/>
                <w:sz w:val="16"/>
                <w:szCs w:val="16"/>
              </w:rPr>
              <w:t>5</w:t>
            </w:r>
          </w:p>
        </w:tc>
      </w:tr>
      <w:tr w:rsidR="00E71FB9" w:rsidRPr="00607999" w:rsidTr="007373D7">
        <w:trPr>
          <w:trHeight w:val="736"/>
        </w:trPr>
        <w:tc>
          <w:tcPr>
            <w:tcW w:w="2132" w:type="dxa"/>
          </w:tcPr>
          <w:p w:rsidR="00E71FB9" w:rsidRPr="00607999" w:rsidRDefault="00E71FB9" w:rsidP="007373D7">
            <w:pPr>
              <w:spacing w:after="120"/>
              <w:ind w:left="993" w:hanging="993"/>
              <w:jc w:val="both"/>
              <w:rPr>
                <w:rFonts w:ascii="Verdana" w:hAnsi="Verdana"/>
                <w:i/>
                <w:spacing w:val="4"/>
                <w:sz w:val="16"/>
                <w:szCs w:val="16"/>
              </w:rPr>
            </w:pPr>
          </w:p>
        </w:tc>
        <w:tc>
          <w:tcPr>
            <w:tcW w:w="1927" w:type="dxa"/>
          </w:tcPr>
          <w:p w:rsidR="00E71FB9" w:rsidRPr="00607999" w:rsidRDefault="00E71FB9" w:rsidP="007373D7">
            <w:pPr>
              <w:spacing w:after="120"/>
              <w:ind w:left="993" w:hanging="993"/>
              <w:jc w:val="both"/>
              <w:rPr>
                <w:rFonts w:ascii="Verdana" w:hAnsi="Verdana"/>
                <w:i/>
                <w:spacing w:val="4"/>
                <w:sz w:val="16"/>
                <w:szCs w:val="16"/>
              </w:rPr>
            </w:pPr>
          </w:p>
          <w:p w:rsidR="00E71FB9" w:rsidRPr="00607999" w:rsidRDefault="00E71FB9" w:rsidP="007373D7">
            <w:pPr>
              <w:spacing w:after="120"/>
              <w:ind w:left="993" w:hanging="993"/>
              <w:jc w:val="both"/>
              <w:rPr>
                <w:rFonts w:ascii="Verdana" w:hAnsi="Verdana"/>
                <w:i/>
                <w:spacing w:val="4"/>
                <w:sz w:val="16"/>
                <w:szCs w:val="16"/>
              </w:rPr>
            </w:pPr>
          </w:p>
        </w:tc>
        <w:tc>
          <w:tcPr>
            <w:tcW w:w="2704" w:type="dxa"/>
          </w:tcPr>
          <w:p w:rsidR="00E71FB9" w:rsidRPr="00607999" w:rsidRDefault="00E71FB9" w:rsidP="007373D7">
            <w:pPr>
              <w:spacing w:after="120"/>
              <w:ind w:left="993" w:hanging="993"/>
              <w:jc w:val="both"/>
              <w:rPr>
                <w:rFonts w:ascii="Verdana" w:hAnsi="Verdana"/>
                <w:i/>
                <w:spacing w:val="4"/>
                <w:sz w:val="16"/>
                <w:szCs w:val="16"/>
              </w:rPr>
            </w:pPr>
          </w:p>
        </w:tc>
        <w:tc>
          <w:tcPr>
            <w:tcW w:w="1317" w:type="dxa"/>
          </w:tcPr>
          <w:p w:rsidR="00E71FB9" w:rsidRPr="00607999" w:rsidRDefault="00E71FB9" w:rsidP="007373D7">
            <w:pPr>
              <w:spacing w:after="120"/>
              <w:ind w:left="993" w:hanging="993"/>
              <w:jc w:val="both"/>
              <w:rPr>
                <w:rFonts w:ascii="Verdana" w:hAnsi="Verdana"/>
                <w:i/>
                <w:spacing w:val="4"/>
                <w:sz w:val="16"/>
                <w:szCs w:val="16"/>
              </w:rPr>
            </w:pPr>
          </w:p>
        </w:tc>
        <w:tc>
          <w:tcPr>
            <w:tcW w:w="1559" w:type="dxa"/>
          </w:tcPr>
          <w:p w:rsidR="00E71FB9" w:rsidRPr="00607999" w:rsidRDefault="00E71FB9" w:rsidP="007373D7">
            <w:pPr>
              <w:spacing w:after="120"/>
              <w:ind w:left="993" w:hanging="993"/>
              <w:jc w:val="both"/>
              <w:rPr>
                <w:rFonts w:ascii="Verdana" w:hAnsi="Verdana"/>
                <w:i/>
                <w:spacing w:val="4"/>
                <w:sz w:val="16"/>
                <w:szCs w:val="16"/>
              </w:rPr>
            </w:pPr>
          </w:p>
        </w:tc>
      </w:tr>
      <w:tr w:rsidR="00E71FB9" w:rsidRPr="00607999" w:rsidTr="007373D7">
        <w:trPr>
          <w:trHeight w:val="736"/>
        </w:trPr>
        <w:tc>
          <w:tcPr>
            <w:tcW w:w="2132" w:type="dxa"/>
          </w:tcPr>
          <w:p w:rsidR="00E71FB9" w:rsidRPr="00607999" w:rsidRDefault="00E71FB9" w:rsidP="007373D7">
            <w:pPr>
              <w:spacing w:after="120"/>
              <w:ind w:left="993" w:hanging="993"/>
              <w:jc w:val="both"/>
              <w:rPr>
                <w:rFonts w:ascii="Verdana" w:hAnsi="Verdana"/>
                <w:i/>
                <w:spacing w:val="4"/>
                <w:sz w:val="16"/>
                <w:szCs w:val="16"/>
              </w:rPr>
            </w:pPr>
          </w:p>
        </w:tc>
        <w:tc>
          <w:tcPr>
            <w:tcW w:w="1927" w:type="dxa"/>
          </w:tcPr>
          <w:p w:rsidR="00E71FB9" w:rsidRPr="00607999" w:rsidRDefault="00E71FB9" w:rsidP="007373D7">
            <w:pPr>
              <w:spacing w:after="120"/>
              <w:ind w:left="993" w:hanging="993"/>
              <w:jc w:val="both"/>
              <w:rPr>
                <w:rFonts w:ascii="Verdana" w:hAnsi="Verdana"/>
                <w:i/>
                <w:spacing w:val="4"/>
                <w:sz w:val="16"/>
                <w:szCs w:val="16"/>
              </w:rPr>
            </w:pPr>
          </w:p>
        </w:tc>
        <w:tc>
          <w:tcPr>
            <w:tcW w:w="2704" w:type="dxa"/>
          </w:tcPr>
          <w:p w:rsidR="00E71FB9" w:rsidRPr="00607999" w:rsidRDefault="00E71FB9" w:rsidP="007373D7">
            <w:pPr>
              <w:spacing w:after="120"/>
              <w:ind w:left="993" w:hanging="993"/>
              <w:jc w:val="both"/>
              <w:rPr>
                <w:rFonts w:ascii="Verdana" w:hAnsi="Verdana"/>
                <w:i/>
                <w:spacing w:val="4"/>
                <w:sz w:val="16"/>
                <w:szCs w:val="16"/>
              </w:rPr>
            </w:pPr>
          </w:p>
        </w:tc>
        <w:tc>
          <w:tcPr>
            <w:tcW w:w="1317" w:type="dxa"/>
          </w:tcPr>
          <w:p w:rsidR="00E71FB9" w:rsidRPr="00607999" w:rsidRDefault="00E71FB9" w:rsidP="007373D7">
            <w:pPr>
              <w:spacing w:after="120"/>
              <w:ind w:left="993" w:hanging="993"/>
              <w:jc w:val="both"/>
              <w:rPr>
                <w:rFonts w:ascii="Verdana" w:hAnsi="Verdana"/>
                <w:i/>
                <w:spacing w:val="4"/>
                <w:sz w:val="16"/>
                <w:szCs w:val="16"/>
              </w:rPr>
            </w:pPr>
          </w:p>
        </w:tc>
        <w:tc>
          <w:tcPr>
            <w:tcW w:w="1559" w:type="dxa"/>
          </w:tcPr>
          <w:p w:rsidR="00E71FB9" w:rsidRPr="00607999" w:rsidRDefault="00E71FB9" w:rsidP="007373D7">
            <w:pPr>
              <w:spacing w:after="120"/>
              <w:ind w:left="993" w:hanging="993"/>
              <w:jc w:val="both"/>
              <w:rPr>
                <w:rFonts w:ascii="Verdana" w:hAnsi="Verdana"/>
                <w:i/>
                <w:spacing w:val="4"/>
                <w:sz w:val="16"/>
                <w:szCs w:val="16"/>
              </w:rPr>
            </w:pPr>
          </w:p>
        </w:tc>
      </w:tr>
    </w:tbl>
    <w:p w:rsidR="00E71FB9" w:rsidRPr="00607999" w:rsidRDefault="00E71FB9" w:rsidP="00E71FB9">
      <w:pPr>
        <w:spacing w:after="120"/>
        <w:ind w:left="993" w:hanging="993"/>
        <w:jc w:val="both"/>
        <w:rPr>
          <w:rFonts w:ascii="Verdana" w:hAnsi="Verdana"/>
          <w:b/>
          <w:i/>
          <w:spacing w:val="4"/>
          <w:sz w:val="16"/>
          <w:szCs w:val="16"/>
          <w:u w:val="words"/>
        </w:rPr>
      </w:pPr>
      <w:r w:rsidRPr="00607999">
        <w:rPr>
          <w:rFonts w:ascii="Verdana" w:hAnsi="Verdana"/>
          <w:b/>
          <w:i/>
          <w:spacing w:val="4"/>
          <w:sz w:val="16"/>
          <w:szCs w:val="16"/>
          <w:u w:val="words"/>
        </w:rPr>
        <w:t>UWAGA</w:t>
      </w:r>
    </w:p>
    <w:p w:rsidR="00E71FB9" w:rsidRPr="00607999" w:rsidRDefault="00E71FB9" w:rsidP="00E71FB9">
      <w:pPr>
        <w:numPr>
          <w:ilvl w:val="0"/>
          <w:numId w:val="9"/>
        </w:numPr>
        <w:tabs>
          <w:tab w:val="clear" w:pos="4320"/>
          <w:tab w:val="num" w:pos="709"/>
        </w:tabs>
        <w:spacing w:after="120"/>
        <w:ind w:left="709" w:hanging="709"/>
        <w:jc w:val="both"/>
        <w:rPr>
          <w:rFonts w:ascii="Verdana" w:hAnsi="Verdana"/>
          <w:i/>
          <w:spacing w:val="4"/>
          <w:sz w:val="16"/>
          <w:szCs w:val="16"/>
        </w:rPr>
      </w:pPr>
      <w:r w:rsidRPr="00607999">
        <w:rPr>
          <w:rFonts w:ascii="Verdana" w:hAnsi="Verdana"/>
          <w:i/>
          <w:spacing w:val="4"/>
          <w:sz w:val="16"/>
          <w:szCs w:val="16"/>
        </w:rPr>
        <w:t>Załączamy dowody potwierdzające, że wskazane w wykazie usługi zostały wykonane należycie.</w:t>
      </w:r>
    </w:p>
    <w:p w:rsidR="00E71FB9" w:rsidRPr="00607999" w:rsidRDefault="00E71FB9" w:rsidP="00E71FB9">
      <w:pPr>
        <w:numPr>
          <w:ilvl w:val="0"/>
          <w:numId w:val="9"/>
        </w:numPr>
        <w:tabs>
          <w:tab w:val="clear" w:pos="4320"/>
          <w:tab w:val="num" w:pos="709"/>
        </w:tabs>
        <w:spacing w:after="120"/>
        <w:ind w:left="709" w:hanging="709"/>
        <w:jc w:val="both"/>
        <w:rPr>
          <w:rFonts w:ascii="Verdana" w:hAnsi="Verdana"/>
          <w:i/>
          <w:spacing w:val="4"/>
          <w:sz w:val="16"/>
          <w:szCs w:val="16"/>
        </w:rPr>
      </w:pPr>
      <w:r w:rsidRPr="00AA6A6F">
        <w:rPr>
          <w:rFonts w:ascii="Verdana" w:hAnsi="Verdana"/>
          <w:i/>
          <w:iCs/>
          <w:spacing w:val="4"/>
          <w:sz w:val="16"/>
          <w:szCs w:val="16"/>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E71FB9" w:rsidRPr="00607999" w:rsidRDefault="00E71FB9" w:rsidP="00E71FB9">
      <w:pPr>
        <w:spacing w:after="120"/>
        <w:ind w:left="993" w:hanging="993"/>
        <w:jc w:val="both"/>
        <w:rPr>
          <w:rFonts w:ascii="Verdana" w:hAnsi="Verdana"/>
          <w:i/>
          <w:spacing w:val="4"/>
          <w:sz w:val="16"/>
          <w:szCs w:val="16"/>
        </w:rPr>
      </w:pPr>
    </w:p>
    <w:p w:rsidR="00E71FB9" w:rsidRPr="00607999" w:rsidRDefault="00E71FB9" w:rsidP="00E71FB9">
      <w:pPr>
        <w:spacing w:after="120"/>
        <w:ind w:left="993" w:hanging="993"/>
        <w:jc w:val="both"/>
        <w:rPr>
          <w:rFonts w:ascii="Verdana" w:hAnsi="Verdana"/>
          <w:i/>
          <w:spacing w:val="4"/>
          <w:sz w:val="16"/>
          <w:szCs w:val="16"/>
        </w:rPr>
      </w:pPr>
    </w:p>
    <w:p w:rsidR="00E71FB9" w:rsidRPr="00607999" w:rsidRDefault="00E71FB9" w:rsidP="00E71FB9">
      <w:pPr>
        <w:spacing w:after="120"/>
        <w:ind w:left="993" w:hanging="993"/>
        <w:jc w:val="both"/>
        <w:rPr>
          <w:rFonts w:ascii="Verdana" w:hAnsi="Verdana"/>
          <w:i/>
          <w:spacing w:val="4"/>
          <w:sz w:val="16"/>
          <w:szCs w:val="16"/>
        </w:rPr>
      </w:pPr>
      <w:r w:rsidRPr="00607999">
        <w:rPr>
          <w:rFonts w:ascii="Verdana" w:hAnsi="Verdana"/>
          <w:i/>
          <w:spacing w:val="4"/>
          <w:sz w:val="16"/>
          <w:szCs w:val="16"/>
        </w:rPr>
        <w:t>___</w:t>
      </w:r>
      <w:r>
        <w:rPr>
          <w:rFonts w:ascii="Verdana" w:hAnsi="Verdana"/>
          <w:i/>
          <w:spacing w:val="4"/>
          <w:sz w:val="16"/>
          <w:szCs w:val="16"/>
        </w:rPr>
        <w:t xml:space="preserve">_______________ dnia __ __ roku                                           </w:t>
      </w:r>
      <w:r w:rsidRPr="00607999">
        <w:rPr>
          <w:rFonts w:ascii="Verdana" w:hAnsi="Verdana"/>
          <w:i/>
          <w:spacing w:val="4"/>
          <w:sz w:val="16"/>
          <w:szCs w:val="16"/>
        </w:rPr>
        <w:t>______________________________</w:t>
      </w:r>
    </w:p>
    <w:p w:rsidR="00E71FB9" w:rsidRPr="00607999" w:rsidRDefault="00E71FB9" w:rsidP="00E71FB9">
      <w:pPr>
        <w:spacing w:after="120"/>
        <w:jc w:val="both"/>
        <w:rPr>
          <w:rFonts w:ascii="Verdana" w:hAnsi="Verdana"/>
          <w:i/>
          <w:spacing w:val="4"/>
          <w:sz w:val="16"/>
          <w:szCs w:val="16"/>
        </w:rPr>
      </w:pPr>
      <w:r>
        <w:rPr>
          <w:rFonts w:ascii="Verdana" w:hAnsi="Verdana"/>
          <w:i/>
          <w:spacing w:val="4"/>
          <w:sz w:val="16"/>
          <w:szCs w:val="16"/>
        </w:rPr>
        <w:t xml:space="preserve">                                                                                                (</w:t>
      </w:r>
      <w:r w:rsidRPr="00607999">
        <w:rPr>
          <w:rFonts w:ascii="Verdana" w:hAnsi="Verdana"/>
          <w:i/>
          <w:spacing w:val="4"/>
          <w:sz w:val="16"/>
          <w:szCs w:val="16"/>
        </w:rPr>
        <w:t>podpis Wykonawcy/Pełnomocnika)</w:t>
      </w:r>
    </w:p>
    <w:p w:rsidR="00E71FB9" w:rsidRDefault="00E71FB9" w:rsidP="00E71FB9">
      <w:pPr>
        <w:spacing w:after="120"/>
        <w:jc w:val="both"/>
        <w:rPr>
          <w:rFonts w:ascii="Verdana" w:hAnsi="Verdana"/>
          <w:b/>
          <w:i/>
          <w:spacing w:val="4"/>
          <w:sz w:val="16"/>
          <w:szCs w:val="16"/>
        </w:rPr>
      </w:pPr>
    </w:p>
    <w:p w:rsidR="00E71FB9" w:rsidRDefault="00E71FB9" w:rsidP="00E71FB9">
      <w:pPr>
        <w:spacing w:after="120"/>
        <w:jc w:val="both"/>
        <w:rPr>
          <w:rFonts w:ascii="Verdana" w:hAnsi="Verdana"/>
          <w:b/>
          <w:i/>
          <w:spacing w:val="4"/>
          <w:sz w:val="16"/>
          <w:szCs w:val="16"/>
        </w:rPr>
      </w:pPr>
    </w:p>
    <w:p w:rsidR="00E71FB9" w:rsidRDefault="00E71FB9" w:rsidP="00E71FB9">
      <w:pPr>
        <w:spacing w:after="160" w:line="259" w:lineRule="auto"/>
        <w:rPr>
          <w:rFonts w:ascii="Verdana" w:hAnsi="Verdana"/>
          <w:spacing w:val="4"/>
          <w:sz w:val="20"/>
          <w:szCs w:val="20"/>
        </w:rPr>
        <w:sectPr w:rsidR="00E71FB9" w:rsidSect="007373D7">
          <w:pgSz w:w="11907" w:h="16840"/>
          <w:pgMar w:top="1418" w:right="1418" w:bottom="1418" w:left="1418" w:header="567" w:footer="709" w:gutter="0"/>
          <w:cols w:space="708"/>
          <w:titlePg/>
          <w:docGrid w:linePitch="326"/>
        </w:sectPr>
      </w:pPr>
    </w:p>
    <w:p w:rsidR="00E71FB9" w:rsidRPr="005F3FF9" w:rsidRDefault="00E71FB9" w:rsidP="007373D7">
      <w:pPr>
        <w:spacing w:after="120"/>
        <w:ind w:left="993" w:hanging="993"/>
        <w:jc w:val="right"/>
        <w:rPr>
          <w:rFonts w:ascii="Verdana" w:hAnsi="Verdana"/>
          <w:b/>
          <w:sz w:val="20"/>
          <w:szCs w:val="20"/>
        </w:rPr>
      </w:pPr>
      <w:r w:rsidRPr="005F3FF9">
        <w:rPr>
          <w:rFonts w:ascii="Verdana" w:hAnsi="Verdana"/>
          <w:b/>
          <w:i/>
          <w:spacing w:val="4"/>
          <w:sz w:val="20"/>
          <w:szCs w:val="20"/>
          <w:u w:val="words"/>
        </w:rPr>
        <w:lastRenderedPageBreak/>
        <w:t xml:space="preserve">  </w:t>
      </w:r>
      <w:r w:rsidRPr="005F3FF9">
        <w:rPr>
          <w:rFonts w:ascii="Verdana" w:hAnsi="Verdana"/>
          <w:b/>
          <w:sz w:val="20"/>
          <w:szCs w:val="20"/>
        </w:rPr>
        <w:t>Formularz 3.3</w:t>
      </w:r>
    </w:p>
    <w:p w:rsidR="00E71FB9" w:rsidRPr="00607999" w:rsidRDefault="00E71FB9" w:rsidP="00E71FB9">
      <w:pPr>
        <w:spacing w:after="120"/>
        <w:ind w:left="993" w:hanging="993"/>
        <w:jc w:val="both"/>
        <w:rPr>
          <w:rFonts w:ascii="Verdana" w:hAnsi="Verdana"/>
          <w:i/>
          <w:spacing w:val="4"/>
          <w:sz w:val="16"/>
          <w:szCs w:val="16"/>
        </w:rPr>
      </w:pPr>
      <w:r>
        <w:rPr>
          <w:rFonts w:ascii="Verdana" w:hAnsi="Verdana"/>
          <w:i/>
          <w:noProof/>
          <w:spacing w:val="4"/>
          <w:sz w:val="16"/>
          <w:szCs w:val="16"/>
        </w:rPr>
        <mc:AlternateContent>
          <mc:Choice Requires="wps">
            <w:drawing>
              <wp:anchor distT="0" distB="0" distL="114300" distR="114300" simplePos="0" relativeHeight="251669504" behindDoc="0" locked="0" layoutInCell="1" allowOverlap="1" wp14:anchorId="04C5FD5F" wp14:editId="3A95C6A1">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21" name="Pole tekstowe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FE7FF4" w:rsidRDefault="00FE7FF4" w:rsidP="00E71FB9">
                            <w:pPr>
                              <w:jc w:val="center"/>
                              <w:rPr>
                                <w:i/>
                                <w:sz w:val="18"/>
                              </w:rPr>
                            </w:pPr>
                          </w:p>
                          <w:p w:rsidR="00FE7FF4" w:rsidRDefault="00FE7FF4" w:rsidP="00E71FB9">
                            <w:pPr>
                              <w:jc w:val="center"/>
                              <w:rPr>
                                <w:i/>
                                <w:sz w:val="18"/>
                              </w:rPr>
                            </w:pPr>
                          </w:p>
                          <w:p w:rsidR="00FE7FF4" w:rsidRDefault="00FE7FF4" w:rsidP="00E71FB9">
                            <w:pPr>
                              <w:jc w:val="center"/>
                              <w:rPr>
                                <w:i/>
                                <w:sz w:val="18"/>
                              </w:rPr>
                            </w:pPr>
                          </w:p>
                          <w:p w:rsidR="00FE7FF4" w:rsidRDefault="00FE7FF4" w:rsidP="00E71FB9">
                            <w:pPr>
                              <w:jc w:val="center"/>
                              <w:rPr>
                                <w:i/>
                                <w:sz w:val="18"/>
                              </w:rPr>
                            </w:pPr>
                          </w:p>
                          <w:p w:rsidR="00FE7FF4" w:rsidRDefault="00FE7FF4" w:rsidP="00E71FB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1" o:spid="_x0000_s1032" type="#_x0000_t202" style="position:absolute;left:0;text-align:left;margin-left:9pt;margin-top:5.85pt;width:165.35pt;height:61.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">
                <v:textbox>
                  <w:txbxContent>
                    <w:p w:rsidR="00FE7FF4" w:rsidRDefault="00FE7FF4" w:rsidP="00E71FB9">
                      <w:pPr>
                        <w:jc w:val="center"/>
                        <w:rPr>
                          <w:i/>
                          <w:sz w:val="18"/>
                        </w:rPr>
                      </w:pPr>
                    </w:p>
                    <w:p w:rsidR="00FE7FF4" w:rsidRDefault="00FE7FF4" w:rsidP="00E71FB9">
                      <w:pPr>
                        <w:jc w:val="center"/>
                        <w:rPr>
                          <w:i/>
                          <w:sz w:val="18"/>
                        </w:rPr>
                      </w:pPr>
                    </w:p>
                    <w:p w:rsidR="00FE7FF4" w:rsidRDefault="00FE7FF4" w:rsidP="00E71FB9">
                      <w:pPr>
                        <w:jc w:val="center"/>
                        <w:rPr>
                          <w:i/>
                          <w:sz w:val="18"/>
                        </w:rPr>
                      </w:pPr>
                    </w:p>
                    <w:p w:rsidR="00FE7FF4" w:rsidRDefault="00FE7FF4" w:rsidP="00E71FB9">
                      <w:pPr>
                        <w:jc w:val="center"/>
                        <w:rPr>
                          <w:i/>
                          <w:sz w:val="18"/>
                        </w:rPr>
                      </w:pPr>
                    </w:p>
                    <w:p w:rsidR="00FE7FF4" w:rsidRDefault="00FE7FF4" w:rsidP="00E71FB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Pr>
          <w:rFonts w:ascii="Verdana" w:hAnsi="Verdana"/>
          <w:i/>
          <w:noProof/>
          <w:spacing w:val="4"/>
          <w:sz w:val="16"/>
          <w:szCs w:val="16"/>
        </w:rPr>
        <mc:AlternateContent>
          <mc:Choice Requires="wps">
            <w:drawing>
              <wp:anchor distT="0" distB="0" distL="114300" distR="114300" simplePos="0" relativeHeight="251670528" behindDoc="0" locked="0" layoutInCell="1" allowOverlap="1" wp14:anchorId="1EF1F345" wp14:editId="430E5D4E">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20" name="Pole tekstowe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FE7FF4" w:rsidRDefault="00FE7FF4" w:rsidP="00E71FB9">
                            <w:pPr>
                              <w:jc w:val="center"/>
                              <w:rPr>
                                <w:rFonts w:ascii="Verdana" w:hAnsi="Verdana"/>
                                <w:b/>
                                <w:sz w:val="22"/>
                                <w:szCs w:val="22"/>
                              </w:rPr>
                            </w:pPr>
                          </w:p>
                          <w:p w:rsidR="00FE7FF4" w:rsidRDefault="00FE7FF4" w:rsidP="00E71FB9">
                            <w:pPr>
                              <w:jc w:val="center"/>
                              <w:rPr>
                                <w:rFonts w:ascii="Verdana" w:hAnsi="Verdana"/>
                                <w:b/>
                                <w:sz w:val="22"/>
                                <w:szCs w:val="22"/>
                              </w:rPr>
                            </w:pPr>
                            <w:r>
                              <w:rPr>
                                <w:rFonts w:ascii="Verdana" w:hAnsi="Verdana"/>
                                <w:b/>
                                <w:sz w:val="22"/>
                                <w:szCs w:val="22"/>
                              </w:rPr>
                              <w:t>W</w:t>
                            </w:r>
                            <w:r w:rsidRPr="00673AA3">
                              <w:rPr>
                                <w:rFonts w:ascii="Verdana" w:hAnsi="Verdana"/>
                                <w:b/>
                                <w:sz w:val="22"/>
                                <w:szCs w:val="22"/>
                              </w:rPr>
                              <w:t>ykaz osób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0" o:spid="_x0000_s1033" type="#_x0000_t202" style="position:absolute;left:0;text-align:left;margin-left:180pt;margin-top:5.85pt;width:326.5pt;height:6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" fillcolor="silver">
                <v:textbox>
                  <w:txbxContent>
                    <w:p w:rsidR="00FE7FF4" w:rsidRDefault="00FE7FF4" w:rsidP="00E71FB9">
                      <w:pPr>
                        <w:jc w:val="center"/>
                        <w:rPr>
                          <w:rFonts w:ascii="Verdana" w:hAnsi="Verdana"/>
                          <w:b/>
                          <w:sz w:val="22"/>
                          <w:szCs w:val="22"/>
                        </w:rPr>
                      </w:pPr>
                    </w:p>
                    <w:p w:rsidR="00FE7FF4" w:rsidRDefault="00FE7FF4" w:rsidP="00E71FB9">
                      <w:pPr>
                        <w:jc w:val="center"/>
                        <w:rPr>
                          <w:rFonts w:ascii="Verdana" w:hAnsi="Verdana"/>
                          <w:b/>
                          <w:sz w:val="22"/>
                          <w:szCs w:val="22"/>
                        </w:rPr>
                      </w:pPr>
                      <w:r>
                        <w:rPr>
                          <w:rFonts w:ascii="Verdana" w:hAnsi="Verdana"/>
                          <w:b/>
                          <w:sz w:val="22"/>
                          <w:szCs w:val="22"/>
                        </w:rPr>
                        <w:t>W</w:t>
                      </w:r>
                      <w:r w:rsidRPr="00673AA3">
                        <w:rPr>
                          <w:rFonts w:ascii="Verdana" w:hAnsi="Verdana"/>
                          <w:b/>
                          <w:sz w:val="22"/>
                          <w:szCs w:val="22"/>
                        </w:rPr>
                        <w:t>ykaz osób</w:t>
                      </w:r>
                    </w:p>
                  </w:txbxContent>
                </v:textbox>
                <w10:wrap type="tight"/>
              </v:shape>
            </w:pict>
          </mc:Fallback>
        </mc:AlternateContent>
      </w:r>
    </w:p>
    <w:p w:rsidR="00E71FB9" w:rsidRPr="00607999" w:rsidRDefault="00E71FB9" w:rsidP="00E71FB9">
      <w:pPr>
        <w:spacing w:after="120"/>
        <w:ind w:left="993" w:hanging="993"/>
        <w:jc w:val="both"/>
        <w:rPr>
          <w:rFonts w:ascii="Verdana" w:hAnsi="Verdana"/>
          <w:i/>
          <w:spacing w:val="4"/>
          <w:sz w:val="16"/>
          <w:szCs w:val="16"/>
        </w:rPr>
      </w:pPr>
    </w:p>
    <w:p w:rsidR="00E71FB9" w:rsidRPr="00607999" w:rsidRDefault="00E71FB9" w:rsidP="00E71FB9">
      <w:pPr>
        <w:spacing w:after="120"/>
        <w:ind w:left="993" w:hanging="993"/>
        <w:jc w:val="both"/>
        <w:rPr>
          <w:rFonts w:ascii="Verdana" w:hAnsi="Verdana"/>
          <w:i/>
          <w:spacing w:val="4"/>
          <w:sz w:val="16"/>
          <w:szCs w:val="16"/>
        </w:rPr>
      </w:pPr>
    </w:p>
    <w:p w:rsidR="00E71FB9" w:rsidRPr="00607999" w:rsidRDefault="00E71FB9" w:rsidP="00E71FB9">
      <w:pPr>
        <w:spacing w:after="120"/>
        <w:ind w:left="993" w:hanging="993"/>
        <w:jc w:val="both"/>
        <w:rPr>
          <w:rFonts w:ascii="Verdana" w:hAnsi="Verdana"/>
          <w:i/>
          <w:spacing w:val="4"/>
          <w:sz w:val="16"/>
          <w:szCs w:val="16"/>
        </w:rPr>
      </w:pPr>
    </w:p>
    <w:p w:rsidR="00E71FB9" w:rsidRPr="00607999" w:rsidRDefault="00E71FB9" w:rsidP="00E71FB9">
      <w:pPr>
        <w:spacing w:after="120"/>
        <w:ind w:left="993" w:hanging="993"/>
        <w:jc w:val="both"/>
        <w:rPr>
          <w:rFonts w:ascii="Verdana" w:hAnsi="Verdana"/>
          <w:i/>
          <w:spacing w:val="4"/>
          <w:sz w:val="16"/>
          <w:szCs w:val="16"/>
        </w:rPr>
      </w:pPr>
    </w:p>
    <w:p w:rsidR="00E71FB9" w:rsidRDefault="00E71FB9" w:rsidP="00E71FB9">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rsidR="00E71FB9" w:rsidRPr="00E654CD" w:rsidRDefault="00E71FB9" w:rsidP="00E71FB9">
      <w:pPr>
        <w:pStyle w:val="Zwykytekst1"/>
        <w:tabs>
          <w:tab w:val="left" w:leader="dot" w:pos="9360"/>
        </w:tabs>
        <w:spacing w:before="120" w:after="120"/>
        <w:jc w:val="both"/>
        <w:rPr>
          <w:rFonts w:ascii="Verdana" w:hAnsi="Verdana"/>
          <w:spacing w:val="-2"/>
        </w:rPr>
      </w:pPr>
      <w:r>
        <w:rPr>
          <w:rFonts w:ascii="Verdana" w:hAnsi="Verdana"/>
          <w:spacing w:val="-2"/>
        </w:rPr>
        <w:t>O</w:t>
      </w:r>
      <w:r w:rsidRPr="006D7415">
        <w:rPr>
          <w:rFonts w:ascii="Verdana" w:hAnsi="Verdana"/>
          <w:spacing w:val="-2"/>
        </w:rPr>
        <w:t>rganizacj</w:t>
      </w:r>
      <w:r>
        <w:rPr>
          <w:rFonts w:ascii="Verdana" w:hAnsi="Verdana"/>
          <w:spacing w:val="-2"/>
        </w:rPr>
        <w:t>ę</w:t>
      </w:r>
      <w:r w:rsidRPr="006D7415">
        <w:rPr>
          <w:rFonts w:ascii="Verdana" w:hAnsi="Verdana"/>
          <w:spacing w:val="-2"/>
        </w:rPr>
        <w:t xml:space="preserve"> 2 konferencji ogólnopolskich podsumowujących działania projektowe oraz organizacj</w:t>
      </w:r>
      <w:r>
        <w:rPr>
          <w:rFonts w:ascii="Verdana" w:hAnsi="Verdana"/>
          <w:spacing w:val="-2"/>
        </w:rPr>
        <w:t>ę</w:t>
      </w:r>
      <w:r w:rsidRPr="006D7415">
        <w:rPr>
          <w:rFonts w:ascii="Verdana" w:hAnsi="Verdana"/>
          <w:spacing w:val="-2"/>
        </w:rPr>
        <w:t xml:space="preserve"> 1 międzynarodowej k</w:t>
      </w:r>
      <w:r>
        <w:rPr>
          <w:rFonts w:ascii="Verdana" w:hAnsi="Verdana"/>
          <w:spacing w:val="-2"/>
        </w:rPr>
        <w:t>onferencji zamykającej projekt”</w:t>
      </w:r>
    </w:p>
    <w:p w:rsidR="00E71FB9" w:rsidRPr="00461BEE" w:rsidRDefault="00E71FB9" w:rsidP="00E71FB9">
      <w:pPr>
        <w:pStyle w:val="Zwykytekst1"/>
        <w:tabs>
          <w:tab w:val="left" w:leader="dot" w:pos="9360"/>
        </w:tabs>
        <w:spacing w:before="120" w:after="120"/>
        <w:jc w:val="both"/>
        <w:rPr>
          <w:rFonts w:ascii="Verdana" w:hAnsi="Verdana"/>
          <w:b/>
          <w:lang w:val="en-US"/>
        </w:rPr>
      </w:pPr>
      <w:r w:rsidRPr="00461BEE">
        <w:rPr>
          <w:rFonts w:ascii="Verdana" w:hAnsi="Verdana"/>
          <w:spacing w:val="-2"/>
          <w:lang w:val="en-US"/>
        </w:rPr>
        <w:t>Nr spr.: BA-F-II-3710-1/17</w:t>
      </w:r>
    </w:p>
    <w:p w:rsidR="00E71FB9" w:rsidRDefault="00E71FB9" w:rsidP="00E71FB9">
      <w:pPr>
        <w:jc w:val="both"/>
        <w:rPr>
          <w:rFonts w:ascii="Verdana" w:hAnsi="Verdana"/>
          <w:b/>
          <w:bCs/>
          <w:sz w:val="20"/>
          <w:szCs w:val="20"/>
        </w:rPr>
      </w:pPr>
      <w:r>
        <w:rPr>
          <w:rFonts w:ascii="Verdana" w:hAnsi="Verdana"/>
          <w:b/>
          <w:bCs/>
          <w:sz w:val="20"/>
          <w:szCs w:val="20"/>
        </w:rPr>
        <w:t>w imieniu Wykonawcy:</w:t>
      </w:r>
    </w:p>
    <w:p w:rsidR="00E71FB9" w:rsidRDefault="00E71FB9" w:rsidP="00E71FB9">
      <w:pPr>
        <w:jc w:val="both"/>
        <w:rPr>
          <w:rFonts w:ascii="Verdana" w:hAnsi="Verdana"/>
          <w:b/>
          <w:bCs/>
          <w:sz w:val="20"/>
          <w:szCs w:val="20"/>
        </w:rPr>
      </w:pPr>
    </w:p>
    <w:p w:rsidR="00E71FB9" w:rsidRDefault="00E71FB9" w:rsidP="00E71FB9">
      <w:pPr>
        <w:spacing w:after="120"/>
        <w:jc w:val="both"/>
        <w:rPr>
          <w:rFonts w:ascii="Verdana" w:hAnsi="Verdana"/>
          <w:b/>
          <w:bCs/>
          <w:sz w:val="20"/>
          <w:szCs w:val="20"/>
        </w:rPr>
      </w:pPr>
      <w:r>
        <w:rPr>
          <w:rFonts w:ascii="Verdana" w:hAnsi="Verdana"/>
          <w:b/>
          <w:bCs/>
          <w:sz w:val="20"/>
          <w:szCs w:val="20"/>
        </w:rPr>
        <w:t>_______________________________________________________________________</w:t>
      </w:r>
    </w:p>
    <w:p w:rsidR="00E71FB9" w:rsidRDefault="00E71FB9" w:rsidP="00E71FB9">
      <w:pPr>
        <w:spacing w:after="120"/>
        <w:rPr>
          <w:rFonts w:ascii="Verdana" w:hAnsi="Verdana"/>
          <w:b/>
          <w:bCs/>
          <w:sz w:val="20"/>
          <w:szCs w:val="20"/>
        </w:rPr>
      </w:pPr>
      <w:r>
        <w:rPr>
          <w:rFonts w:ascii="Verdana" w:hAnsi="Verdana"/>
          <w:bCs/>
          <w:sz w:val="16"/>
          <w:szCs w:val="16"/>
        </w:rPr>
        <w:t xml:space="preserve">                                                              /wpisać nazwę (firmę) Wykonawcy/</w:t>
      </w:r>
    </w:p>
    <w:p w:rsidR="00E71FB9" w:rsidRPr="00607999" w:rsidRDefault="00E71FB9" w:rsidP="00E71FB9">
      <w:pPr>
        <w:spacing w:after="120"/>
        <w:ind w:left="993" w:hanging="993"/>
        <w:jc w:val="both"/>
        <w:rPr>
          <w:rFonts w:ascii="Verdana" w:hAnsi="Verdana"/>
          <w:b/>
          <w:bCs/>
          <w:i/>
          <w:spacing w:val="4"/>
          <w:sz w:val="16"/>
          <w:szCs w:val="16"/>
          <w:u w:val="single"/>
        </w:rPr>
      </w:pPr>
    </w:p>
    <w:p w:rsidR="00E71FB9" w:rsidRPr="005149A7" w:rsidRDefault="00E71FB9" w:rsidP="00E71FB9">
      <w:pPr>
        <w:spacing w:after="120"/>
        <w:jc w:val="both"/>
        <w:rPr>
          <w:rFonts w:ascii="Verdana" w:hAnsi="Verdana" w:cs="Courier New"/>
          <w:spacing w:val="-2"/>
          <w:sz w:val="20"/>
          <w:szCs w:val="20"/>
          <w:lang w:eastAsia="ar-SA"/>
        </w:rPr>
      </w:pPr>
      <w:r w:rsidRPr="005149A7">
        <w:rPr>
          <w:rFonts w:ascii="Verdana" w:hAnsi="Verdana" w:cs="Courier New"/>
          <w:spacing w:val="-2"/>
          <w:sz w:val="20"/>
          <w:szCs w:val="20"/>
          <w:lang w:eastAsia="ar-SA"/>
        </w:rPr>
        <w:t xml:space="preserve">przedkładamy wykaz osób, skierowanych przez wykonawcę do realizacji zamówienia publicznego, w celu oceny spełnienia przez Wykonawcę warunków, o których mowa w art. 22 ust. 1b ustawy </w:t>
      </w:r>
      <w:proofErr w:type="spellStart"/>
      <w:r w:rsidRPr="005149A7">
        <w:rPr>
          <w:rFonts w:ascii="Verdana" w:hAnsi="Verdana" w:cs="Courier New"/>
          <w:spacing w:val="-2"/>
          <w:sz w:val="20"/>
          <w:szCs w:val="20"/>
          <w:lang w:eastAsia="ar-SA"/>
        </w:rPr>
        <w:t>Pzp</w:t>
      </w:r>
      <w:proofErr w:type="spellEnd"/>
      <w:r w:rsidRPr="005149A7">
        <w:rPr>
          <w:rFonts w:ascii="Verdana" w:hAnsi="Verdana" w:cs="Courier New"/>
          <w:spacing w:val="-2"/>
          <w:sz w:val="20"/>
          <w:szCs w:val="20"/>
          <w:lang w:eastAsia="ar-SA"/>
        </w:rPr>
        <w:t xml:space="preserve"> i których opis sposobu oceny spełniania został zamieszczony w pkt. 7.2.</w:t>
      </w:r>
      <w:r w:rsidR="00067C59">
        <w:rPr>
          <w:rFonts w:ascii="Verdana" w:hAnsi="Verdana" w:cs="Courier New"/>
          <w:spacing w:val="-2"/>
          <w:sz w:val="20"/>
          <w:szCs w:val="20"/>
          <w:lang w:eastAsia="ar-SA"/>
        </w:rPr>
        <w:t>1</w:t>
      </w:r>
      <w:r w:rsidR="007F50BC">
        <w:rPr>
          <w:rFonts w:ascii="Verdana" w:hAnsi="Verdana" w:cs="Courier New"/>
          <w:spacing w:val="-2"/>
          <w:sz w:val="20"/>
          <w:szCs w:val="20"/>
          <w:lang w:eastAsia="ar-SA"/>
        </w:rPr>
        <w:t xml:space="preserve"> </w:t>
      </w:r>
      <w:proofErr w:type="spellStart"/>
      <w:r w:rsidR="007F50BC">
        <w:rPr>
          <w:rFonts w:ascii="Verdana" w:hAnsi="Verdana" w:cs="Courier New"/>
          <w:spacing w:val="-2"/>
          <w:sz w:val="20"/>
          <w:szCs w:val="20"/>
          <w:lang w:eastAsia="ar-SA"/>
        </w:rPr>
        <w:t>ppkt</w:t>
      </w:r>
      <w:proofErr w:type="spellEnd"/>
      <w:r w:rsidR="007F50BC">
        <w:rPr>
          <w:rFonts w:ascii="Verdana" w:hAnsi="Verdana" w:cs="Courier New"/>
          <w:spacing w:val="-2"/>
          <w:sz w:val="20"/>
          <w:szCs w:val="20"/>
          <w:lang w:eastAsia="ar-SA"/>
        </w:rPr>
        <w:t xml:space="preserve"> 2</w:t>
      </w:r>
      <w:r w:rsidRPr="005149A7">
        <w:rPr>
          <w:rFonts w:ascii="Verdana" w:hAnsi="Verdana" w:cs="Courier New"/>
          <w:spacing w:val="-2"/>
          <w:sz w:val="20"/>
          <w:szCs w:val="20"/>
          <w:lang w:eastAsia="ar-SA"/>
        </w:rPr>
        <w:t>:</w:t>
      </w:r>
    </w:p>
    <w:p w:rsidR="00E71FB9" w:rsidRPr="00607999" w:rsidRDefault="00E71FB9" w:rsidP="00E71FB9">
      <w:pPr>
        <w:spacing w:after="120"/>
        <w:ind w:left="993" w:hanging="993"/>
        <w:jc w:val="both"/>
        <w:rPr>
          <w:rFonts w:ascii="Verdana" w:hAnsi="Verdana"/>
          <w:i/>
          <w:spacing w:val="4"/>
          <w:sz w:val="16"/>
          <w:szCs w:val="16"/>
        </w:rPr>
      </w:pPr>
    </w:p>
    <w:tbl>
      <w:tblPr>
        <w:tblW w:w="13836" w:type="dxa"/>
        <w:tblInd w:w="-29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656"/>
        <w:gridCol w:w="3503"/>
        <w:gridCol w:w="1704"/>
        <w:gridCol w:w="1860"/>
        <w:gridCol w:w="3974"/>
        <w:gridCol w:w="2139"/>
      </w:tblGrid>
      <w:tr w:rsidR="00E71FB9" w:rsidRPr="00607999" w:rsidTr="007373D7">
        <w:trPr>
          <w:trHeight w:val="788"/>
        </w:trPr>
        <w:tc>
          <w:tcPr>
            <w:tcW w:w="0" w:type="auto"/>
            <w:tcBorders>
              <w:top w:val="double" w:sz="4" w:space="0" w:color="auto"/>
            </w:tcBorders>
            <w:vAlign w:val="center"/>
          </w:tcPr>
          <w:p w:rsidR="00E71FB9" w:rsidRPr="00796F4C" w:rsidRDefault="00E71FB9" w:rsidP="007373D7">
            <w:pPr>
              <w:spacing w:after="120"/>
              <w:ind w:left="72"/>
              <w:jc w:val="both"/>
              <w:rPr>
                <w:rFonts w:ascii="Verdana" w:hAnsi="Verdana"/>
                <w:b/>
                <w:bCs/>
                <w:sz w:val="18"/>
                <w:szCs w:val="18"/>
              </w:rPr>
            </w:pPr>
          </w:p>
          <w:p w:rsidR="00E71FB9" w:rsidRPr="00796F4C" w:rsidRDefault="00E71FB9" w:rsidP="007373D7">
            <w:pPr>
              <w:spacing w:after="120"/>
              <w:ind w:left="72"/>
              <w:jc w:val="both"/>
              <w:rPr>
                <w:rFonts w:ascii="Verdana" w:hAnsi="Verdana"/>
                <w:b/>
                <w:bCs/>
                <w:sz w:val="18"/>
                <w:szCs w:val="18"/>
              </w:rPr>
            </w:pPr>
            <w:r w:rsidRPr="00796F4C">
              <w:rPr>
                <w:rFonts w:ascii="Verdana" w:hAnsi="Verdana"/>
                <w:b/>
                <w:bCs/>
                <w:sz w:val="18"/>
                <w:szCs w:val="18"/>
              </w:rPr>
              <w:t>Poz.</w:t>
            </w:r>
          </w:p>
        </w:tc>
        <w:tc>
          <w:tcPr>
            <w:tcW w:w="3503" w:type="dxa"/>
            <w:tcBorders>
              <w:top w:val="double" w:sz="4" w:space="0" w:color="auto"/>
            </w:tcBorders>
            <w:vAlign w:val="center"/>
          </w:tcPr>
          <w:p w:rsidR="00E71FB9" w:rsidRPr="00796F4C" w:rsidRDefault="00E71FB9" w:rsidP="007373D7">
            <w:pPr>
              <w:spacing w:after="120"/>
              <w:ind w:left="72"/>
              <w:jc w:val="both"/>
              <w:rPr>
                <w:rFonts w:ascii="Verdana" w:hAnsi="Verdana"/>
                <w:b/>
                <w:bCs/>
                <w:sz w:val="18"/>
                <w:szCs w:val="18"/>
              </w:rPr>
            </w:pPr>
            <w:r w:rsidRPr="00796F4C">
              <w:rPr>
                <w:rFonts w:ascii="Verdana" w:hAnsi="Verdana"/>
                <w:b/>
                <w:bCs/>
                <w:sz w:val="18"/>
                <w:szCs w:val="18"/>
              </w:rPr>
              <w:t xml:space="preserve">WYMAGANIA OKREŚLONE PRZEZ ZAMAWIAJĄCEGO </w:t>
            </w:r>
          </w:p>
        </w:tc>
        <w:tc>
          <w:tcPr>
            <w:tcW w:w="1704" w:type="dxa"/>
            <w:tcBorders>
              <w:top w:val="double" w:sz="4" w:space="0" w:color="auto"/>
            </w:tcBorders>
          </w:tcPr>
          <w:p w:rsidR="00E71FB9" w:rsidRPr="00796F4C" w:rsidRDefault="00E71FB9" w:rsidP="007373D7">
            <w:pPr>
              <w:spacing w:after="120"/>
              <w:ind w:left="72"/>
              <w:jc w:val="both"/>
              <w:rPr>
                <w:rFonts w:ascii="Verdana" w:hAnsi="Verdana"/>
                <w:b/>
                <w:bCs/>
                <w:sz w:val="18"/>
                <w:szCs w:val="18"/>
              </w:rPr>
            </w:pPr>
            <w:r w:rsidRPr="00796F4C">
              <w:rPr>
                <w:rFonts w:ascii="Verdana" w:hAnsi="Verdana"/>
                <w:b/>
                <w:bCs/>
                <w:sz w:val="18"/>
                <w:szCs w:val="18"/>
              </w:rPr>
              <w:t>Zakres czynności</w:t>
            </w:r>
          </w:p>
        </w:tc>
        <w:tc>
          <w:tcPr>
            <w:tcW w:w="1860" w:type="dxa"/>
            <w:tcBorders>
              <w:top w:val="double" w:sz="4" w:space="0" w:color="auto"/>
            </w:tcBorders>
            <w:vAlign w:val="center"/>
          </w:tcPr>
          <w:p w:rsidR="00E71FB9" w:rsidRPr="00796F4C" w:rsidRDefault="00E71FB9" w:rsidP="007373D7">
            <w:pPr>
              <w:spacing w:after="120"/>
              <w:ind w:left="72"/>
              <w:jc w:val="both"/>
              <w:rPr>
                <w:rFonts w:ascii="Verdana" w:hAnsi="Verdana"/>
                <w:b/>
                <w:bCs/>
                <w:sz w:val="18"/>
                <w:szCs w:val="18"/>
              </w:rPr>
            </w:pPr>
            <w:r w:rsidRPr="00796F4C">
              <w:rPr>
                <w:rFonts w:ascii="Verdana" w:hAnsi="Verdana"/>
                <w:b/>
                <w:bCs/>
                <w:sz w:val="18"/>
                <w:szCs w:val="18"/>
              </w:rPr>
              <w:t>IMIĘ I NAZWISKO</w:t>
            </w:r>
          </w:p>
        </w:tc>
        <w:tc>
          <w:tcPr>
            <w:tcW w:w="3974" w:type="dxa"/>
            <w:tcBorders>
              <w:top w:val="double" w:sz="4" w:space="0" w:color="auto"/>
            </w:tcBorders>
            <w:vAlign w:val="center"/>
          </w:tcPr>
          <w:p w:rsidR="00E71FB9" w:rsidRPr="00796F4C" w:rsidRDefault="00E71FB9" w:rsidP="007373D7">
            <w:pPr>
              <w:spacing w:after="120"/>
              <w:ind w:left="72"/>
              <w:jc w:val="both"/>
              <w:rPr>
                <w:rFonts w:ascii="Verdana" w:hAnsi="Verdana"/>
                <w:b/>
                <w:bCs/>
                <w:sz w:val="18"/>
                <w:szCs w:val="18"/>
              </w:rPr>
            </w:pPr>
            <w:r w:rsidRPr="00796F4C">
              <w:rPr>
                <w:rFonts w:ascii="Verdana" w:hAnsi="Verdana"/>
                <w:b/>
                <w:bCs/>
                <w:sz w:val="18"/>
                <w:szCs w:val="18"/>
              </w:rPr>
              <w:t>DOŚWIADCZENIE I KWALIFIKACJE POTWIERDZAJĄCE SPEŁNIENIE WYMAGAŃ</w:t>
            </w:r>
          </w:p>
        </w:tc>
        <w:tc>
          <w:tcPr>
            <w:tcW w:w="2139" w:type="dxa"/>
            <w:tcBorders>
              <w:top w:val="double" w:sz="4" w:space="0" w:color="auto"/>
            </w:tcBorders>
            <w:vAlign w:val="center"/>
          </w:tcPr>
          <w:p w:rsidR="00E71FB9" w:rsidRPr="00796F4C" w:rsidRDefault="00E71FB9" w:rsidP="007373D7">
            <w:pPr>
              <w:spacing w:after="120"/>
              <w:ind w:left="72"/>
              <w:jc w:val="both"/>
              <w:rPr>
                <w:rFonts w:ascii="Verdana" w:hAnsi="Verdana"/>
                <w:b/>
                <w:bCs/>
                <w:sz w:val="18"/>
                <w:szCs w:val="18"/>
              </w:rPr>
            </w:pPr>
            <w:r w:rsidRPr="00796F4C">
              <w:rPr>
                <w:rFonts w:ascii="Verdana" w:hAnsi="Verdana"/>
                <w:b/>
                <w:bCs/>
                <w:sz w:val="18"/>
                <w:szCs w:val="18"/>
              </w:rPr>
              <w:t>PODSTAWA DYSPONOWANIA</w:t>
            </w:r>
          </w:p>
        </w:tc>
      </w:tr>
      <w:tr w:rsidR="00E71FB9" w:rsidRPr="00607999" w:rsidTr="007373D7">
        <w:trPr>
          <w:trHeight w:val="260"/>
        </w:trPr>
        <w:tc>
          <w:tcPr>
            <w:tcW w:w="0" w:type="auto"/>
            <w:tcBorders>
              <w:top w:val="double" w:sz="4" w:space="0" w:color="auto"/>
            </w:tcBorders>
            <w:vAlign w:val="center"/>
          </w:tcPr>
          <w:p w:rsidR="00E71FB9" w:rsidRPr="00796F4C" w:rsidRDefault="00E71FB9" w:rsidP="007373D7">
            <w:pPr>
              <w:spacing w:after="120"/>
              <w:ind w:left="72"/>
              <w:jc w:val="both"/>
              <w:rPr>
                <w:rFonts w:ascii="Verdana" w:hAnsi="Verdana"/>
                <w:b/>
                <w:bCs/>
                <w:sz w:val="18"/>
                <w:szCs w:val="18"/>
              </w:rPr>
            </w:pPr>
          </w:p>
          <w:p w:rsidR="00E71FB9" w:rsidRPr="00796F4C" w:rsidRDefault="00E71FB9" w:rsidP="007373D7">
            <w:pPr>
              <w:spacing w:after="120"/>
              <w:ind w:left="72"/>
              <w:jc w:val="both"/>
              <w:rPr>
                <w:rFonts w:ascii="Verdana" w:hAnsi="Verdana"/>
                <w:b/>
                <w:bCs/>
                <w:sz w:val="18"/>
                <w:szCs w:val="18"/>
              </w:rPr>
            </w:pPr>
            <w:r w:rsidRPr="00796F4C">
              <w:rPr>
                <w:rFonts w:ascii="Verdana" w:hAnsi="Verdana"/>
                <w:b/>
                <w:bCs/>
                <w:sz w:val="18"/>
                <w:szCs w:val="18"/>
              </w:rPr>
              <w:t>1</w:t>
            </w:r>
          </w:p>
        </w:tc>
        <w:tc>
          <w:tcPr>
            <w:tcW w:w="3503" w:type="dxa"/>
            <w:tcBorders>
              <w:top w:val="double" w:sz="4" w:space="0" w:color="auto"/>
            </w:tcBorders>
            <w:vAlign w:val="center"/>
          </w:tcPr>
          <w:p w:rsidR="00E71FB9" w:rsidRPr="00796F4C" w:rsidRDefault="00E71FB9" w:rsidP="007373D7">
            <w:pPr>
              <w:spacing w:after="120"/>
              <w:ind w:left="72"/>
              <w:jc w:val="both"/>
              <w:rPr>
                <w:rFonts w:ascii="Verdana" w:hAnsi="Verdana"/>
                <w:b/>
                <w:bCs/>
                <w:sz w:val="18"/>
                <w:szCs w:val="18"/>
              </w:rPr>
            </w:pPr>
          </w:p>
          <w:p w:rsidR="00E71FB9" w:rsidRPr="00796F4C" w:rsidRDefault="00E71FB9" w:rsidP="007373D7">
            <w:pPr>
              <w:spacing w:after="120"/>
              <w:ind w:left="72"/>
              <w:jc w:val="both"/>
              <w:rPr>
                <w:rFonts w:ascii="Verdana" w:hAnsi="Verdana"/>
                <w:b/>
                <w:bCs/>
                <w:sz w:val="18"/>
                <w:szCs w:val="18"/>
              </w:rPr>
            </w:pPr>
            <w:r w:rsidRPr="00796F4C">
              <w:rPr>
                <w:rFonts w:ascii="Verdana" w:hAnsi="Verdana"/>
                <w:b/>
                <w:bCs/>
                <w:sz w:val="18"/>
                <w:szCs w:val="18"/>
              </w:rPr>
              <w:t>2</w:t>
            </w:r>
          </w:p>
        </w:tc>
        <w:tc>
          <w:tcPr>
            <w:tcW w:w="1704" w:type="dxa"/>
            <w:tcBorders>
              <w:top w:val="double" w:sz="4" w:space="0" w:color="auto"/>
            </w:tcBorders>
          </w:tcPr>
          <w:p w:rsidR="00E71FB9" w:rsidRPr="00796F4C" w:rsidRDefault="00E71FB9" w:rsidP="007373D7">
            <w:pPr>
              <w:spacing w:after="120"/>
              <w:ind w:left="72"/>
              <w:jc w:val="both"/>
              <w:rPr>
                <w:rFonts w:ascii="Verdana" w:hAnsi="Verdana"/>
                <w:b/>
                <w:bCs/>
                <w:sz w:val="18"/>
                <w:szCs w:val="18"/>
              </w:rPr>
            </w:pPr>
          </w:p>
          <w:p w:rsidR="00E71FB9" w:rsidRPr="00796F4C" w:rsidRDefault="00E71FB9" w:rsidP="007373D7">
            <w:pPr>
              <w:spacing w:after="120"/>
              <w:ind w:left="72"/>
              <w:jc w:val="both"/>
              <w:rPr>
                <w:rFonts w:ascii="Verdana" w:hAnsi="Verdana"/>
                <w:b/>
                <w:bCs/>
                <w:sz w:val="18"/>
                <w:szCs w:val="18"/>
              </w:rPr>
            </w:pPr>
            <w:r w:rsidRPr="00796F4C">
              <w:rPr>
                <w:rFonts w:ascii="Verdana" w:hAnsi="Verdana"/>
                <w:b/>
                <w:bCs/>
                <w:sz w:val="18"/>
                <w:szCs w:val="18"/>
              </w:rPr>
              <w:t>3</w:t>
            </w:r>
          </w:p>
        </w:tc>
        <w:tc>
          <w:tcPr>
            <w:tcW w:w="1860" w:type="dxa"/>
            <w:tcBorders>
              <w:top w:val="double" w:sz="4" w:space="0" w:color="auto"/>
            </w:tcBorders>
            <w:vAlign w:val="center"/>
          </w:tcPr>
          <w:p w:rsidR="00E71FB9" w:rsidRPr="00796F4C" w:rsidRDefault="00E71FB9" w:rsidP="007373D7">
            <w:pPr>
              <w:spacing w:after="120"/>
              <w:ind w:left="72"/>
              <w:jc w:val="both"/>
              <w:rPr>
                <w:rFonts w:ascii="Verdana" w:hAnsi="Verdana"/>
                <w:b/>
                <w:bCs/>
                <w:sz w:val="18"/>
                <w:szCs w:val="18"/>
              </w:rPr>
            </w:pPr>
          </w:p>
          <w:p w:rsidR="00E71FB9" w:rsidRPr="00796F4C" w:rsidRDefault="00E71FB9" w:rsidP="007373D7">
            <w:pPr>
              <w:spacing w:after="120"/>
              <w:ind w:left="72"/>
              <w:jc w:val="both"/>
              <w:rPr>
                <w:rFonts w:ascii="Verdana" w:hAnsi="Verdana"/>
                <w:b/>
                <w:bCs/>
                <w:sz w:val="18"/>
                <w:szCs w:val="18"/>
              </w:rPr>
            </w:pPr>
            <w:r w:rsidRPr="00796F4C">
              <w:rPr>
                <w:rFonts w:ascii="Verdana" w:hAnsi="Verdana"/>
                <w:b/>
                <w:bCs/>
                <w:sz w:val="18"/>
                <w:szCs w:val="18"/>
              </w:rPr>
              <w:t>4</w:t>
            </w:r>
          </w:p>
        </w:tc>
        <w:tc>
          <w:tcPr>
            <w:tcW w:w="3974" w:type="dxa"/>
            <w:tcBorders>
              <w:top w:val="double" w:sz="4" w:space="0" w:color="auto"/>
            </w:tcBorders>
            <w:vAlign w:val="center"/>
          </w:tcPr>
          <w:p w:rsidR="00E71FB9" w:rsidRPr="00796F4C" w:rsidRDefault="00E71FB9" w:rsidP="007373D7">
            <w:pPr>
              <w:spacing w:after="120"/>
              <w:ind w:left="72"/>
              <w:jc w:val="both"/>
              <w:rPr>
                <w:rFonts w:ascii="Verdana" w:hAnsi="Verdana"/>
                <w:b/>
                <w:bCs/>
                <w:sz w:val="18"/>
                <w:szCs w:val="18"/>
              </w:rPr>
            </w:pPr>
          </w:p>
          <w:p w:rsidR="00E71FB9" w:rsidRPr="00796F4C" w:rsidRDefault="00E71FB9" w:rsidP="007373D7">
            <w:pPr>
              <w:spacing w:after="120"/>
              <w:ind w:left="72"/>
              <w:jc w:val="both"/>
              <w:rPr>
                <w:rFonts w:ascii="Verdana" w:hAnsi="Verdana"/>
                <w:b/>
                <w:bCs/>
                <w:sz w:val="18"/>
                <w:szCs w:val="18"/>
              </w:rPr>
            </w:pPr>
            <w:r w:rsidRPr="00796F4C">
              <w:rPr>
                <w:rFonts w:ascii="Verdana" w:hAnsi="Verdana"/>
                <w:b/>
                <w:bCs/>
                <w:sz w:val="18"/>
                <w:szCs w:val="18"/>
              </w:rPr>
              <w:t>5</w:t>
            </w:r>
          </w:p>
        </w:tc>
        <w:tc>
          <w:tcPr>
            <w:tcW w:w="2139" w:type="dxa"/>
            <w:tcBorders>
              <w:top w:val="double" w:sz="4" w:space="0" w:color="auto"/>
            </w:tcBorders>
            <w:vAlign w:val="center"/>
          </w:tcPr>
          <w:p w:rsidR="00E71FB9" w:rsidRPr="00796F4C" w:rsidRDefault="00E71FB9" w:rsidP="007373D7">
            <w:pPr>
              <w:spacing w:after="120"/>
              <w:ind w:left="72"/>
              <w:jc w:val="both"/>
              <w:rPr>
                <w:rFonts w:ascii="Verdana" w:hAnsi="Verdana"/>
                <w:b/>
                <w:bCs/>
                <w:sz w:val="18"/>
                <w:szCs w:val="18"/>
              </w:rPr>
            </w:pPr>
          </w:p>
          <w:p w:rsidR="00E71FB9" w:rsidRPr="00796F4C" w:rsidRDefault="00E71FB9" w:rsidP="007373D7">
            <w:pPr>
              <w:spacing w:after="120"/>
              <w:ind w:left="72"/>
              <w:jc w:val="both"/>
              <w:rPr>
                <w:rFonts w:ascii="Verdana" w:hAnsi="Verdana"/>
                <w:b/>
                <w:bCs/>
                <w:sz w:val="18"/>
                <w:szCs w:val="18"/>
              </w:rPr>
            </w:pPr>
            <w:r w:rsidRPr="00796F4C">
              <w:rPr>
                <w:rFonts w:ascii="Verdana" w:hAnsi="Verdana"/>
                <w:b/>
                <w:bCs/>
                <w:sz w:val="18"/>
                <w:szCs w:val="18"/>
              </w:rPr>
              <w:t>6</w:t>
            </w:r>
          </w:p>
        </w:tc>
      </w:tr>
      <w:tr w:rsidR="00E71FB9" w:rsidRPr="00607999" w:rsidTr="007373D7">
        <w:trPr>
          <w:trHeight w:val="1293"/>
        </w:trPr>
        <w:tc>
          <w:tcPr>
            <w:tcW w:w="0" w:type="auto"/>
            <w:vAlign w:val="center"/>
          </w:tcPr>
          <w:p w:rsidR="00E71FB9" w:rsidRPr="00796F4C" w:rsidRDefault="00E71FB9" w:rsidP="007373D7">
            <w:pPr>
              <w:spacing w:after="120"/>
              <w:ind w:left="993" w:hanging="993"/>
              <w:jc w:val="both"/>
              <w:rPr>
                <w:rFonts w:ascii="Verdana" w:hAnsi="Verdana"/>
                <w:i/>
                <w:spacing w:val="4"/>
                <w:sz w:val="18"/>
                <w:szCs w:val="18"/>
              </w:rPr>
            </w:pPr>
          </w:p>
          <w:p w:rsidR="00E71FB9" w:rsidRPr="00796F4C" w:rsidRDefault="00E71FB9" w:rsidP="007373D7">
            <w:pPr>
              <w:spacing w:after="120"/>
              <w:ind w:left="72"/>
              <w:jc w:val="both"/>
              <w:rPr>
                <w:rFonts w:ascii="Verdana" w:hAnsi="Verdana"/>
                <w:i/>
                <w:spacing w:val="4"/>
                <w:sz w:val="18"/>
                <w:szCs w:val="18"/>
              </w:rPr>
            </w:pPr>
            <w:r w:rsidRPr="00796F4C">
              <w:rPr>
                <w:rFonts w:ascii="Verdana" w:hAnsi="Verdana"/>
                <w:b/>
                <w:bCs/>
                <w:sz w:val="18"/>
                <w:szCs w:val="18"/>
                <w:shd w:val="clear" w:color="auto" w:fill="FFFFFF" w:themeFill="background1"/>
              </w:rPr>
              <w:t>1</w:t>
            </w:r>
          </w:p>
        </w:tc>
        <w:tc>
          <w:tcPr>
            <w:tcW w:w="3503" w:type="dxa"/>
          </w:tcPr>
          <w:p w:rsidR="00E71FB9" w:rsidRPr="00E61737" w:rsidRDefault="00E71FB9" w:rsidP="007373D7">
            <w:pPr>
              <w:tabs>
                <w:tab w:val="left" w:pos="2619"/>
              </w:tabs>
              <w:jc w:val="both"/>
              <w:rPr>
                <w:rFonts w:ascii="Verdana" w:hAnsi="Verdana" w:cs="Arial"/>
                <w:b/>
                <w:sz w:val="18"/>
                <w:szCs w:val="18"/>
              </w:rPr>
            </w:pPr>
            <w:r w:rsidRPr="00E61737">
              <w:rPr>
                <w:rFonts w:ascii="Verdana" w:hAnsi="Verdana" w:cs="Arial"/>
                <w:b/>
                <w:sz w:val="18"/>
                <w:szCs w:val="18"/>
              </w:rPr>
              <w:t xml:space="preserve">Minimalne doświadczenie: </w:t>
            </w:r>
          </w:p>
          <w:p w:rsidR="00E71FB9" w:rsidRPr="00E61737" w:rsidRDefault="00E71FB9" w:rsidP="007373D7">
            <w:pPr>
              <w:contextualSpacing/>
              <w:jc w:val="both"/>
              <w:rPr>
                <w:rFonts w:ascii="Verdana" w:eastAsia="Calibri" w:hAnsi="Verdana" w:cs="Arial"/>
                <w:bCs/>
                <w:sz w:val="18"/>
                <w:szCs w:val="18"/>
              </w:rPr>
            </w:pPr>
            <w:r w:rsidRPr="00E61737">
              <w:rPr>
                <w:rFonts w:ascii="Verdana" w:eastAsia="Calibri" w:hAnsi="Verdana" w:cs="Arial"/>
                <w:bCs/>
                <w:sz w:val="18"/>
                <w:szCs w:val="18"/>
              </w:rPr>
              <w:t>Co najmniej 5 letnie doświadczenie zawodowe we wskazanym zawodzie</w:t>
            </w:r>
          </w:p>
        </w:tc>
        <w:tc>
          <w:tcPr>
            <w:tcW w:w="1704" w:type="dxa"/>
          </w:tcPr>
          <w:p w:rsidR="00E71FB9" w:rsidRPr="00E61737" w:rsidRDefault="00E71FB9" w:rsidP="007373D7">
            <w:pPr>
              <w:rPr>
                <w:rFonts w:ascii="Verdana" w:hAnsi="Verdana" w:cs="Arial"/>
                <w:sz w:val="18"/>
                <w:szCs w:val="18"/>
              </w:rPr>
            </w:pPr>
            <w:r w:rsidRPr="00E61737">
              <w:rPr>
                <w:rFonts w:ascii="Verdana" w:eastAsia="Calibri" w:hAnsi="Verdana" w:cs="Arial"/>
                <w:bCs/>
                <w:sz w:val="18"/>
                <w:szCs w:val="18"/>
              </w:rPr>
              <w:t>Sędzia, Prokurator, Kurator zawodowy</w:t>
            </w:r>
          </w:p>
        </w:tc>
        <w:tc>
          <w:tcPr>
            <w:tcW w:w="1860" w:type="dxa"/>
            <w:tcBorders>
              <w:right w:val="single" w:sz="4" w:space="0" w:color="auto"/>
            </w:tcBorders>
          </w:tcPr>
          <w:p w:rsidR="00E71FB9" w:rsidRPr="00E61737" w:rsidRDefault="00E71FB9" w:rsidP="007373D7">
            <w:pPr>
              <w:rPr>
                <w:rFonts w:ascii="Verdana" w:hAnsi="Verdana" w:cs="Arial"/>
                <w:sz w:val="18"/>
                <w:szCs w:val="18"/>
              </w:rPr>
            </w:pPr>
          </w:p>
        </w:tc>
        <w:tc>
          <w:tcPr>
            <w:tcW w:w="3974" w:type="dxa"/>
          </w:tcPr>
          <w:p w:rsidR="00E71FB9" w:rsidRPr="00E61737" w:rsidRDefault="00E71FB9" w:rsidP="007373D7">
            <w:pPr>
              <w:tabs>
                <w:tab w:val="left" w:pos="2619"/>
              </w:tabs>
              <w:jc w:val="both"/>
              <w:rPr>
                <w:rFonts w:ascii="Verdana" w:hAnsi="Verdana" w:cs="Arial"/>
                <w:b/>
                <w:sz w:val="18"/>
                <w:szCs w:val="18"/>
              </w:rPr>
            </w:pPr>
            <w:r>
              <w:rPr>
                <w:rFonts w:ascii="Verdana" w:hAnsi="Verdana" w:cs="Arial"/>
                <w:b/>
                <w:sz w:val="18"/>
                <w:szCs w:val="18"/>
              </w:rPr>
              <w:t>D</w:t>
            </w:r>
            <w:r w:rsidRPr="00E61737">
              <w:rPr>
                <w:rFonts w:ascii="Verdana" w:hAnsi="Verdana" w:cs="Arial"/>
                <w:b/>
                <w:sz w:val="18"/>
                <w:szCs w:val="18"/>
              </w:rPr>
              <w:t xml:space="preserve">oświadczenie: </w:t>
            </w:r>
          </w:p>
          <w:p w:rsidR="00E71FB9" w:rsidRPr="00E61737" w:rsidRDefault="00E71FB9" w:rsidP="007373D7">
            <w:pPr>
              <w:contextualSpacing/>
              <w:jc w:val="both"/>
              <w:rPr>
                <w:rFonts w:ascii="Verdana" w:eastAsia="Calibri" w:hAnsi="Verdana" w:cs="Arial"/>
                <w:bCs/>
                <w:sz w:val="18"/>
                <w:szCs w:val="18"/>
              </w:rPr>
            </w:pPr>
            <w:r w:rsidRPr="00E61737">
              <w:rPr>
                <w:rFonts w:ascii="Verdana" w:eastAsia="Calibri" w:hAnsi="Verdana" w:cs="Arial"/>
                <w:bCs/>
                <w:sz w:val="18"/>
                <w:szCs w:val="18"/>
              </w:rPr>
              <w:t xml:space="preserve"> </w:t>
            </w:r>
          </w:p>
        </w:tc>
        <w:tc>
          <w:tcPr>
            <w:tcW w:w="2139" w:type="dxa"/>
            <w:vAlign w:val="center"/>
          </w:tcPr>
          <w:p w:rsidR="00E71FB9" w:rsidRPr="00FF28E2" w:rsidRDefault="00E71FB9" w:rsidP="007373D7">
            <w:pPr>
              <w:spacing w:after="120"/>
              <w:ind w:left="72"/>
              <w:jc w:val="both"/>
              <w:rPr>
                <w:rFonts w:ascii="Verdana" w:hAnsi="Verdana"/>
                <w:bCs/>
                <w:sz w:val="18"/>
                <w:szCs w:val="18"/>
              </w:rPr>
            </w:pPr>
            <w:r w:rsidRPr="00FF28E2">
              <w:rPr>
                <w:rFonts w:ascii="Verdana" w:hAnsi="Verdana"/>
                <w:bCs/>
                <w:sz w:val="18"/>
                <w:szCs w:val="18"/>
              </w:rPr>
              <w:t>…………….. (Podać podstawę dysponowania daną osobą przez Wykonawcę)</w:t>
            </w:r>
          </w:p>
        </w:tc>
      </w:tr>
      <w:tr w:rsidR="00E71FB9" w:rsidRPr="00607999" w:rsidTr="007373D7">
        <w:trPr>
          <w:trHeight w:val="1293"/>
        </w:trPr>
        <w:tc>
          <w:tcPr>
            <w:tcW w:w="0" w:type="auto"/>
            <w:vAlign w:val="center"/>
          </w:tcPr>
          <w:p w:rsidR="00E71FB9" w:rsidRPr="00FF28E2" w:rsidRDefault="00E71FB9" w:rsidP="007373D7">
            <w:pPr>
              <w:spacing w:after="120"/>
              <w:ind w:left="72"/>
              <w:jc w:val="both"/>
              <w:rPr>
                <w:rFonts w:ascii="Verdana" w:hAnsi="Verdana"/>
                <w:b/>
                <w:bCs/>
                <w:sz w:val="18"/>
                <w:szCs w:val="18"/>
                <w:shd w:val="clear" w:color="auto" w:fill="FFFFFF" w:themeFill="background1"/>
              </w:rPr>
            </w:pPr>
            <w:r>
              <w:rPr>
                <w:rFonts w:ascii="Verdana" w:hAnsi="Verdana"/>
                <w:b/>
                <w:bCs/>
                <w:sz w:val="18"/>
                <w:szCs w:val="18"/>
                <w:shd w:val="clear" w:color="auto" w:fill="FFFFFF" w:themeFill="background1"/>
              </w:rPr>
              <w:t>2</w:t>
            </w:r>
          </w:p>
        </w:tc>
        <w:tc>
          <w:tcPr>
            <w:tcW w:w="3503" w:type="dxa"/>
          </w:tcPr>
          <w:p w:rsidR="00E71FB9" w:rsidRPr="00FF28E2" w:rsidRDefault="00E71FB9" w:rsidP="007373D7">
            <w:pPr>
              <w:spacing w:after="120"/>
              <w:ind w:left="72"/>
              <w:jc w:val="both"/>
              <w:rPr>
                <w:rFonts w:ascii="Verdana" w:hAnsi="Verdana"/>
                <w:b/>
                <w:bCs/>
                <w:sz w:val="18"/>
                <w:szCs w:val="18"/>
              </w:rPr>
            </w:pPr>
            <w:r w:rsidRPr="00FF28E2">
              <w:rPr>
                <w:rFonts w:ascii="Verdana" w:hAnsi="Verdana"/>
                <w:b/>
                <w:bCs/>
                <w:sz w:val="18"/>
                <w:szCs w:val="18"/>
              </w:rPr>
              <w:t xml:space="preserve">Minimalne doświadczenie: </w:t>
            </w:r>
          </w:p>
          <w:p w:rsidR="00E71FB9" w:rsidRPr="00FF28E2" w:rsidRDefault="00E71FB9" w:rsidP="007373D7">
            <w:pPr>
              <w:spacing w:after="120"/>
              <w:ind w:left="72"/>
              <w:contextualSpacing/>
              <w:jc w:val="both"/>
              <w:rPr>
                <w:rFonts w:ascii="Verdana" w:hAnsi="Verdana"/>
                <w:bCs/>
                <w:sz w:val="18"/>
                <w:szCs w:val="18"/>
              </w:rPr>
            </w:pPr>
            <w:r w:rsidRPr="00FF28E2">
              <w:rPr>
                <w:rFonts w:ascii="Verdana" w:hAnsi="Verdana"/>
                <w:bCs/>
                <w:sz w:val="18"/>
                <w:szCs w:val="18"/>
              </w:rPr>
              <w:t>Co najmniej 5 letnie doświadczenie zawodowe we wskazanym zawodzie</w:t>
            </w:r>
          </w:p>
        </w:tc>
        <w:tc>
          <w:tcPr>
            <w:tcW w:w="1704" w:type="dxa"/>
          </w:tcPr>
          <w:p w:rsidR="00E71FB9" w:rsidRPr="00FF28E2" w:rsidRDefault="00E71FB9" w:rsidP="007373D7">
            <w:pPr>
              <w:spacing w:after="120"/>
              <w:ind w:left="72"/>
              <w:rPr>
                <w:rFonts w:ascii="Verdana" w:hAnsi="Verdana"/>
                <w:bCs/>
                <w:sz w:val="18"/>
                <w:szCs w:val="18"/>
              </w:rPr>
            </w:pPr>
            <w:r w:rsidRPr="00FF28E2">
              <w:rPr>
                <w:rFonts w:ascii="Verdana" w:hAnsi="Verdana"/>
                <w:bCs/>
                <w:sz w:val="18"/>
                <w:szCs w:val="18"/>
              </w:rPr>
              <w:t>Sędzia, Prokurator, Kurator zawodowy</w:t>
            </w:r>
          </w:p>
        </w:tc>
        <w:tc>
          <w:tcPr>
            <w:tcW w:w="1860" w:type="dxa"/>
            <w:tcBorders>
              <w:right w:val="single" w:sz="4" w:space="0" w:color="auto"/>
            </w:tcBorders>
          </w:tcPr>
          <w:p w:rsidR="00E71FB9" w:rsidRPr="00FF28E2" w:rsidRDefault="00E71FB9" w:rsidP="007373D7">
            <w:pPr>
              <w:spacing w:after="120"/>
              <w:ind w:left="72"/>
              <w:rPr>
                <w:rFonts w:ascii="Verdana" w:hAnsi="Verdana"/>
                <w:b/>
                <w:bCs/>
                <w:sz w:val="18"/>
                <w:szCs w:val="18"/>
              </w:rPr>
            </w:pPr>
          </w:p>
        </w:tc>
        <w:tc>
          <w:tcPr>
            <w:tcW w:w="3974" w:type="dxa"/>
          </w:tcPr>
          <w:p w:rsidR="00E71FB9" w:rsidRPr="00FF28E2" w:rsidRDefault="00E71FB9" w:rsidP="007373D7">
            <w:pPr>
              <w:spacing w:after="120"/>
              <w:ind w:left="72"/>
              <w:jc w:val="both"/>
              <w:rPr>
                <w:rFonts w:ascii="Verdana" w:hAnsi="Verdana"/>
                <w:b/>
                <w:bCs/>
                <w:sz w:val="18"/>
                <w:szCs w:val="18"/>
              </w:rPr>
            </w:pPr>
            <w:r>
              <w:rPr>
                <w:rFonts w:ascii="Verdana" w:hAnsi="Verdana"/>
                <w:b/>
                <w:bCs/>
                <w:sz w:val="18"/>
                <w:szCs w:val="18"/>
              </w:rPr>
              <w:t>D</w:t>
            </w:r>
            <w:r w:rsidRPr="00FF28E2">
              <w:rPr>
                <w:rFonts w:ascii="Verdana" w:hAnsi="Verdana"/>
                <w:b/>
                <w:bCs/>
                <w:sz w:val="18"/>
                <w:szCs w:val="18"/>
              </w:rPr>
              <w:t xml:space="preserve">oświadczenie: </w:t>
            </w:r>
          </w:p>
          <w:p w:rsidR="00E71FB9" w:rsidRPr="00FF28E2" w:rsidRDefault="00E71FB9" w:rsidP="007373D7">
            <w:pPr>
              <w:spacing w:after="120"/>
              <w:ind w:left="72"/>
              <w:contextualSpacing/>
              <w:jc w:val="both"/>
              <w:rPr>
                <w:rFonts w:ascii="Verdana" w:hAnsi="Verdana"/>
                <w:b/>
                <w:bCs/>
                <w:sz w:val="18"/>
                <w:szCs w:val="18"/>
              </w:rPr>
            </w:pPr>
            <w:r w:rsidRPr="00FF28E2">
              <w:rPr>
                <w:rFonts w:ascii="Verdana" w:hAnsi="Verdana"/>
                <w:b/>
                <w:bCs/>
                <w:sz w:val="18"/>
                <w:szCs w:val="18"/>
              </w:rPr>
              <w:t xml:space="preserve"> </w:t>
            </w:r>
          </w:p>
        </w:tc>
        <w:tc>
          <w:tcPr>
            <w:tcW w:w="2139" w:type="dxa"/>
            <w:vAlign w:val="center"/>
          </w:tcPr>
          <w:p w:rsidR="00E71FB9" w:rsidRPr="00FF28E2" w:rsidRDefault="00E71FB9" w:rsidP="007373D7">
            <w:pPr>
              <w:spacing w:after="120"/>
              <w:ind w:left="72"/>
              <w:jc w:val="both"/>
              <w:rPr>
                <w:rFonts w:ascii="Verdana" w:hAnsi="Verdana"/>
                <w:bCs/>
                <w:sz w:val="18"/>
                <w:szCs w:val="18"/>
              </w:rPr>
            </w:pPr>
            <w:r w:rsidRPr="00FF28E2">
              <w:rPr>
                <w:rFonts w:ascii="Verdana" w:hAnsi="Verdana"/>
                <w:bCs/>
                <w:sz w:val="18"/>
                <w:szCs w:val="18"/>
              </w:rPr>
              <w:t>…………….. (Podać podstawę dysponowania daną osobą przez Wykonawcę)</w:t>
            </w:r>
          </w:p>
        </w:tc>
      </w:tr>
      <w:tr w:rsidR="00E71FB9" w:rsidRPr="00607999" w:rsidTr="007373D7">
        <w:trPr>
          <w:trHeight w:val="548"/>
        </w:trPr>
        <w:tc>
          <w:tcPr>
            <w:tcW w:w="0" w:type="auto"/>
            <w:vAlign w:val="center"/>
          </w:tcPr>
          <w:p w:rsidR="00E71FB9" w:rsidRPr="00796F4C" w:rsidRDefault="00E71FB9" w:rsidP="007373D7">
            <w:pPr>
              <w:spacing w:after="120"/>
              <w:ind w:left="993" w:hanging="993"/>
              <w:jc w:val="both"/>
              <w:rPr>
                <w:rFonts w:ascii="Verdana" w:hAnsi="Verdana"/>
                <w:i/>
                <w:spacing w:val="4"/>
                <w:sz w:val="18"/>
                <w:szCs w:val="18"/>
              </w:rPr>
            </w:pPr>
          </w:p>
          <w:p w:rsidR="00E71FB9" w:rsidRPr="00796F4C" w:rsidRDefault="00E71FB9" w:rsidP="007373D7">
            <w:pPr>
              <w:spacing w:after="120"/>
              <w:ind w:left="72"/>
              <w:jc w:val="both"/>
              <w:rPr>
                <w:rFonts w:ascii="Verdana" w:hAnsi="Verdana"/>
                <w:i/>
                <w:spacing w:val="4"/>
                <w:sz w:val="18"/>
                <w:szCs w:val="18"/>
              </w:rPr>
            </w:pPr>
            <w:r>
              <w:rPr>
                <w:rFonts w:ascii="Verdana" w:hAnsi="Verdana"/>
                <w:b/>
                <w:bCs/>
                <w:sz w:val="18"/>
                <w:szCs w:val="18"/>
                <w:shd w:val="clear" w:color="auto" w:fill="FFFFFF" w:themeFill="background1"/>
              </w:rPr>
              <w:t>3</w:t>
            </w:r>
          </w:p>
        </w:tc>
        <w:tc>
          <w:tcPr>
            <w:tcW w:w="3503" w:type="dxa"/>
          </w:tcPr>
          <w:p w:rsidR="00E71FB9" w:rsidRPr="00123DC0" w:rsidRDefault="00E71FB9" w:rsidP="007373D7">
            <w:pPr>
              <w:spacing w:after="120"/>
              <w:ind w:left="72"/>
              <w:jc w:val="both"/>
              <w:rPr>
                <w:rFonts w:ascii="Verdana" w:hAnsi="Verdana"/>
                <w:b/>
                <w:bCs/>
                <w:sz w:val="18"/>
                <w:szCs w:val="18"/>
              </w:rPr>
            </w:pPr>
            <w:r w:rsidRPr="00123DC0">
              <w:rPr>
                <w:rFonts w:ascii="Verdana" w:hAnsi="Verdana"/>
                <w:b/>
                <w:bCs/>
                <w:sz w:val="18"/>
                <w:szCs w:val="18"/>
              </w:rPr>
              <w:t>Wymagane kwalifikacje zawodowe oraz wykształcenie:</w:t>
            </w:r>
          </w:p>
          <w:p w:rsidR="00E71FB9" w:rsidRPr="00123DC0" w:rsidRDefault="00E71FB9" w:rsidP="007373D7">
            <w:pPr>
              <w:spacing w:after="120"/>
              <w:ind w:left="72"/>
              <w:jc w:val="both"/>
              <w:rPr>
                <w:rFonts w:ascii="Verdana" w:hAnsi="Verdana"/>
                <w:bCs/>
                <w:sz w:val="18"/>
                <w:szCs w:val="18"/>
              </w:rPr>
            </w:pPr>
            <w:r w:rsidRPr="00123DC0">
              <w:rPr>
                <w:rFonts w:ascii="Verdana" w:hAnsi="Verdana"/>
                <w:bCs/>
                <w:sz w:val="18"/>
                <w:szCs w:val="18"/>
              </w:rPr>
              <w:t>Co najmniej stopień naukowy doktora w zakresie nauk prawnych, resocjalizacji lub pedagogiki resocjalizacyjnej</w:t>
            </w:r>
          </w:p>
          <w:p w:rsidR="00E71FB9" w:rsidRPr="00123DC0" w:rsidRDefault="00E71FB9" w:rsidP="007373D7">
            <w:pPr>
              <w:spacing w:after="120"/>
              <w:ind w:left="72"/>
              <w:jc w:val="both"/>
              <w:rPr>
                <w:rFonts w:ascii="Verdana" w:hAnsi="Verdana"/>
                <w:b/>
                <w:bCs/>
                <w:sz w:val="18"/>
                <w:szCs w:val="18"/>
              </w:rPr>
            </w:pPr>
          </w:p>
          <w:p w:rsidR="00E71FB9" w:rsidRPr="00123DC0" w:rsidRDefault="00E71FB9" w:rsidP="007373D7">
            <w:pPr>
              <w:spacing w:after="120"/>
              <w:ind w:left="72"/>
              <w:jc w:val="both"/>
              <w:rPr>
                <w:rFonts w:ascii="Verdana" w:hAnsi="Verdana"/>
                <w:b/>
                <w:bCs/>
                <w:sz w:val="18"/>
                <w:szCs w:val="18"/>
              </w:rPr>
            </w:pPr>
            <w:r w:rsidRPr="00123DC0">
              <w:rPr>
                <w:rFonts w:ascii="Verdana" w:hAnsi="Verdana"/>
                <w:b/>
                <w:bCs/>
                <w:sz w:val="18"/>
                <w:szCs w:val="18"/>
              </w:rPr>
              <w:t xml:space="preserve">Minimalne doświadczenie: </w:t>
            </w:r>
          </w:p>
          <w:p w:rsidR="00E71FB9" w:rsidRPr="00123DC0" w:rsidRDefault="00E71FB9" w:rsidP="007373D7">
            <w:pPr>
              <w:spacing w:after="120"/>
              <w:ind w:left="72"/>
              <w:jc w:val="both"/>
              <w:rPr>
                <w:rFonts w:ascii="Verdana" w:hAnsi="Verdana"/>
                <w:bCs/>
                <w:sz w:val="18"/>
                <w:szCs w:val="18"/>
              </w:rPr>
            </w:pPr>
            <w:r w:rsidRPr="00123DC0">
              <w:rPr>
                <w:rFonts w:ascii="Verdana" w:hAnsi="Verdana"/>
                <w:bCs/>
                <w:sz w:val="18"/>
                <w:szCs w:val="18"/>
              </w:rPr>
              <w:t>1) Co najmniej 5 letnie doświadczenie zawodowe w pracy naukowo dydaktycznej.</w:t>
            </w:r>
          </w:p>
          <w:p w:rsidR="00E71FB9" w:rsidRPr="00123DC0" w:rsidRDefault="00E71FB9" w:rsidP="007373D7">
            <w:pPr>
              <w:spacing w:after="120"/>
              <w:ind w:left="72"/>
              <w:jc w:val="both"/>
              <w:rPr>
                <w:rFonts w:ascii="Verdana" w:hAnsi="Verdana"/>
                <w:bCs/>
                <w:sz w:val="18"/>
                <w:szCs w:val="18"/>
              </w:rPr>
            </w:pPr>
            <w:r w:rsidRPr="00123DC0">
              <w:rPr>
                <w:rFonts w:ascii="Verdana" w:hAnsi="Verdana"/>
                <w:bCs/>
                <w:sz w:val="18"/>
                <w:szCs w:val="18"/>
              </w:rPr>
              <w:t xml:space="preserve">2) </w:t>
            </w:r>
            <w:r>
              <w:rPr>
                <w:rFonts w:ascii="Verdana" w:hAnsi="Verdana"/>
                <w:bCs/>
                <w:sz w:val="18"/>
                <w:szCs w:val="18"/>
              </w:rPr>
              <w:t>D</w:t>
            </w:r>
            <w:r w:rsidRPr="00123DC0">
              <w:rPr>
                <w:rFonts w:ascii="Verdana" w:hAnsi="Verdana"/>
                <w:bCs/>
                <w:sz w:val="18"/>
                <w:szCs w:val="18"/>
              </w:rPr>
              <w:t>orobek naukowo-badawczy w zakresie diagnozy kryminologicznej, recydywy kryminalnej oraz czynników powrotności do przestępstwa poparty minimum jedną publikacją w powyżej wskazanym zakresie.</w:t>
            </w:r>
          </w:p>
          <w:p w:rsidR="00E71FB9" w:rsidRPr="00123DC0" w:rsidRDefault="00E71FB9" w:rsidP="007373D7">
            <w:pPr>
              <w:spacing w:after="120"/>
              <w:ind w:left="72"/>
              <w:jc w:val="both"/>
              <w:rPr>
                <w:rFonts w:ascii="Verdana" w:hAnsi="Verdana"/>
                <w:bCs/>
                <w:sz w:val="18"/>
                <w:szCs w:val="18"/>
              </w:rPr>
            </w:pPr>
            <w:r w:rsidRPr="00123DC0">
              <w:rPr>
                <w:rFonts w:ascii="Verdana" w:hAnsi="Verdana"/>
                <w:bCs/>
                <w:sz w:val="18"/>
                <w:szCs w:val="18"/>
              </w:rPr>
              <w:t xml:space="preserve">Przez publikację należy rozumieć: książkę naukową lub popularnonaukową, poradnik, artykuł, broszurę lub inne tego typu </w:t>
            </w:r>
            <w:r w:rsidRPr="00123DC0">
              <w:rPr>
                <w:rFonts w:ascii="Verdana" w:hAnsi="Verdana"/>
                <w:bCs/>
                <w:sz w:val="18"/>
                <w:szCs w:val="18"/>
              </w:rPr>
              <w:lastRenderedPageBreak/>
              <w:t>wydawnictwo w formie papierowej lub elektronicznej.</w:t>
            </w:r>
          </w:p>
          <w:p w:rsidR="00E71FB9" w:rsidRPr="00123DC0" w:rsidRDefault="00E71FB9" w:rsidP="007373D7">
            <w:pPr>
              <w:spacing w:after="120"/>
              <w:ind w:left="72"/>
              <w:jc w:val="both"/>
              <w:rPr>
                <w:rFonts w:ascii="Verdana" w:hAnsi="Verdana"/>
                <w:b/>
                <w:bCs/>
                <w:sz w:val="18"/>
                <w:szCs w:val="18"/>
              </w:rPr>
            </w:pPr>
            <w:r w:rsidRPr="00123DC0">
              <w:rPr>
                <w:rFonts w:ascii="Verdana" w:hAnsi="Verdana"/>
                <w:bCs/>
                <w:sz w:val="18"/>
                <w:szCs w:val="18"/>
              </w:rPr>
              <w:t xml:space="preserve">3) </w:t>
            </w:r>
            <w:r>
              <w:rPr>
                <w:rFonts w:ascii="Verdana" w:hAnsi="Verdana"/>
                <w:bCs/>
                <w:sz w:val="18"/>
                <w:szCs w:val="18"/>
              </w:rPr>
              <w:t>D</w:t>
            </w:r>
            <w:r w:rsidRPr="00123DC0">
              <w:rPr>
                <w:rFonts w:ascii="Verdana" w:hAnsi="Verdana"/>
                <w:bCs/>
                <w:sz w:val="18"/>
                <w:szCs w:val="18"/>
              </w:rPr>
              <w:t xml:space="preserve">oświadczenie polegające na przeprowadzeniu, co najmniej 630 godzin dydaktycznych w ramach zajęć na uczelni (uczelniach) w </w:t>
            </w:r>
            <w:r>
              <w:rPr>
                <w:rFonts w:ascii="Verdana" w:hAnsi="Verdana"/>
                <w:bCs/>
                <w:sz w:val="18"/>
                <w:szCs w:val="18"/>
              </w:rPr>
              <w:t>wyżej</w:t>
            </w:r>
            <w:r w:rsidRPr="00123DC0">
              <w:rPr>
                <w:rFonts w:ascii="Verdana" w:hAnsi="Verdana"/>
                <w:bCs/>
                <w:sz w:val="18"/>
                <w:szCs w:val="18"/>
              </w:rPr>
              <w:t xml:space="preserve"> wymienionym zakresie.</w:t>
            </w:r>
          </w:p>
        </w:tc>
        <w:tc>
          <w:tcPr>
            <w:tcW w:w="1704" w:type="dxa"/>
          </w:tcPr>
          <w:p w:rsidR="00E71FB9" w:rsidRPr="00123DC0" w:rsidRDefault="00E71FB9" w:rsidP="007373D7">
            <w:pPr>
              <w:spacing w:after="120"/>
              <w:ind w:left="72"/>
              <w:rPr>
                <w:rFonts w:ascii="Verdana" w:hAnsi="Verdana"/>
                <w:bCs/>
                <w:sz w:val="18"/>
                <w:szCs w:val="18"/>
              </w:rPr>
            </w:pPr>
            <w:r w:rsidRPr="00123DC0">
              <w:rPr>
                <w:rFonts w:ascii="Verdana" w:hAnsi="Verdana"/>
                <w:bCs/>
                <w:sz w:val="18"/>
                <w:szCs w:val="18"/>
              </w:rPr>
              <w:lastRenderedPageBreak/>
              <w:t>Pracownik naukowy / nauczyciel akademicki</w:t>
            </w:r>
          </w:p>
        </w:tc>
        <w:tc>
          <w:tcPr>
            <w:tcW w:w="1860" w:type="dxa"/>
            <w:tcBorders>
              <w:right w:val="single" w:sz="4" w:space="0" w:color="auto"/>
            </w:tcBorders>
          </w:tcPr>
          <w:p w:rsidR="00E71FB9" w:rsidRPr="00123DC0" w:rsidRDefault="00E71FB9" w:rsidP="007373D7">
            <w:pPr>
              <w:spacing w:after="120"/>
              <w:ind w:left="72"/>
              <w:rPr>
                <w:rFonts w:ascii="Verdana" w:hAnsi="Verdana"/>
                <w:b/>
                <w:bCs/>
                <w:sz w:val="18"/>
                <w:szCs w:val="18"/>
              </w:rPr>
            </w:pPr>
          </w:p>
        </w:tc>
        <w:tc>
          <w:tcPr>
            <w:tcW w:w="3974" w:type="dxa"/>
          </w:tcPr>
          <w:p w:rsidR="00E71FB9" w:rsidRPr="00123DC0" w:rsidRDefault="00E71FB9" w:rsidP="007373D7">
            <w:pPr>
              <w:spacing w:after="120"/>
              <w:ind w:left="72"/>
              <w:jc w:val="both"/>
              <w:rPr>
                <w:rFonts w:ascii="Verdana" w:hAnsi="Verdana"/>
                <w:b/>
                <w:bCs/>
                <w:sz w:val="18"/>
                <w:szCs w:val="18"/>
              </w:rPr>
            </w:pPr>
            <w:r>
              <w:rPr>
                <w:rFonts w:ascii="Verdana" w:hAnsi="Verdana"/>
                <w:b/>
                <w:bCs/>
                <w:sz w:val="18"/>
                <w:szCs w:val="18"/>
              </w:rPr>
              <w:t>K</w:t>
            </w:r>
            <w:r w:rsidRPr="00123DC0">
              <w:rPr>
                <w:rFonts w:ascii="Verdana" w:hAnsi="Verdana"/>
                <w:b/>
                <w:bCs/>
                <w:sz w:val="18"/>
                <w:szCs w:val="18"/>
              </w:rPr>
              <w:t>walifikacje zawodowe oraz wykształcenie:</w:t>
            </w:r>
          </w:p>
          <w:p w:rsidR="00E71FB9" w:rsidRPr="00123DC0" w:rsidRDefault="00E71FB9" w:rsidP="007373D7">
            <w:pPr>
              <w:spacing w:after="120"/>
              <w:ind w:left="72"/>
              <w:jc w:val="both"/>
              <w:rPr>
                <w:rFonts w:ascii="Verdana" w:hAnsi="Verdana"/>
                <w:b/>
                <w:bCs/>
                <w:sz w:val="18"/>
                <w:szCs w:val="18"/>
              </w:rPr>
            </w:pPr>
            <w:r w:rsidRPr="00123DC0">
              <w:rPr>
                <w:rFonts w:ascii="Verdana" w:hAnsi="Verdana"/>
                <w:b/>
                <w:bCs/>
                <w:sz w:val="18"/>
                <w:szCs w:val="18"/>
              </w:rPr>
              <w:t xml:space="preserve"> </w:t>
            </w:r>
          </w:p>
          <w:p w:rsidR="00E71FB9" w:rsidRPr="00123DC0" w:rsidRDefault="00E71FB9" w:rsidP="007373D7">
            <w:pPr>
              <w:spacing w:after="120"/>
              <w:ind w:left="72"/>
              <w:jc w:val="both"/>
              <w:rPr>
                <w:rFonts w:ascii="Verdana" w:hAnsi="Verdana"/>
                <w:b/>
                <w:bCs/>
                <w:sz w:val="18"/>
                <w:szCs w:val="18"/>
              </w:rPr>
            </w:pPr>
            <w:r>
              <w:rPr>
                <w:rFonts w:ascii="Verdana" w:hAnsi="Verdana"/>
                <w:b/>
                <w:bCs/>
                <w:sz w:val="18"/>
                <w:szCs w:val="18"/>
              </w:rPr>
              <w:t>D</w:t>
            </w:r>
            <w:r w:rsidRPr="00123DC0">
              <w:rPr>
                <w:rFonts w:ascii="Verdana" w:hAnsi="Verdana"/>
                <w:b/>
                <w:bCs/>
                <w:sz w:val="18"/>
                <w:szCs w:val="18"/>
              </w:rPr>
              <w:t xml:space="preserve">oświadczenie: </w:t>
            </w:r>
          </w:p>
          <w:p w:rsidR="00E71FB9" w:rsidRPr="00123DC0" w:rsidRDefault="00E71FB9" w:rsidP="007373D7">
            <w:pPr>
              <w:spacing w:after="120"/>
              <w:ind w:left="72"/>
              <w:jc w:val="both"/>
              <w:rPr>
                <w:rFonts w:ascii="Verdana" w:hAnsi="Verdana"/>
                <w:b/>
                <w:bCs/>
                <w:sz w:val="18"/>
                <w:szCs w:val="18"/>
              </w:rPr>
            </w:pPr>
            <w:r w:rsidRPr="00123DC0">
              <w:rPr>
                <w:rFonts w:ascii="Verdana" w:hAnsi="Verdana"/>
                <w:b/>
                <w:bCs/>
                <w:sz w:val="18"/>
                <w:szCs w:val="18"/>
              </w:rPr>
              <w:t xml:space="preserve"> </w:t>
            </w:r>
          </w:p>
        </w:tc>
        <w:tc>
          <w:tcPr>
            <w:tcW w:w="2139" w:type="dxa"/>
          </w:tcPr>
          <w:p w:rsidR="00E71FB9" w:rsidRPr="00123DC0" w:rsidRDefault="00E71FB9" w:rsidP="007373D7">
            <w:pPr>
              <w:spacing w:after="120"/>
              <w:ind w:left="72"/>
              <w:jc w:val="both"/>
              <w:rPr>
                <w:rFonts w:ascii="Verdana" w:hAnsi="Verdana"/>
                <w:b/>
                <w:bCs/>
                <w:sz w:val="18"/>
                <w:szCs w:val="18"/>
              </w:rPr>
            </w:pPr>
            <w:r w:rsidRPr="00FF28E2">
              <w:rPr>
                <w:rFonts w:ascii="Verdana" w:hAnsi="Verdana"/>
                <w:bCs/>
                <w:sz w:val="18"/>
                <w:szCs w:val="18"/>
              </w:rPr>
              <w:t>…………….. (Podać podstawę dysponowania daną osobą przez Wykonawcę)</w:t>
            </w:r>
          </w:p>
        </w:tc>
      </w:tr>
      <w:tr w:rsidR="00E71FB9" w:rsidRPr="00607999" w:rsidTr="007373D7">
        <w:trPr>
          <w:trHeight w:val="548"/>
        </w:trPr>
        <w:tc>
          <w:tcPr>
            <w:tcW w:w="0" w:type="auto"/>
            <w:vAlign w:val="center"/>
          </w:tcPr>
          <w:p w:rsidR="00E71FB9" w:rsidRPr="00796F4C" w:rsidRDefault="00E71FB9" w:rsidP="007373D7">
            <w:pPr>
              <w:spacing w:after="120"/>
              <w:ind w:left="993" w:hanging="993"/>
              <w:jc w:val="both"/>
              <w:rPr>
                <w:rFonts w:ascii="Verdana" w:hAnsi="Verdana"/>
                <w:i/>
                <w:spacing w:val="4"/>
                <w:sz w:val="18"/>
                <w:szCs w:val="18"/>
              </w:rPr>
            </w:pPr>
          </w:p>
          <w:p w:rsidR="00E71FB9" w:rsidRPr="00796F4C" w:rsidRDefault="00E71FB9" w:rsidP="007373D7">
            <w:pPr>
              <w:spacing w:after="120"/>
              <w:ind w:left="72"/>
              <w:jc w:val="both"/>
              <w:rPr>
                <w:rFonts w:ascii="Verdana" w:hAnsi="Verdana"/>
                <w:i/>
                <w:spacing w:val="4"/>
                <w:sz w:val="18"/>
                <w:szCs w:val="18"/>
              </w:rPr>
            </w:pPr>
            <w:r>
              <w:rPr>
                <w:rFonts w:ascii="Verdana" w:hAnsi="Verdana"/>
                <w:b/>
                <w:bCs/>
                <w:sz w:val="18"/>
                <w:szCs w:val="18"/>
                <w:shd w:val="clear" w:color="auto" w:fill="FFFFFF" w:themeFill="background1"/>
              </w:rPr>
              <w:t>4</w:t>
            </w:r>
          </w:p>
        </w:tc>
        <w:tc>
          <w:tcPr>
            <w:tcW w:w="3503" w:type="dxa"/>
          </w:tcPr>
          <w:p w:rsidR="00E71FB9" w:rsidRPr="00123DC0" w:rsidRDefault="00E71FB9" w:rsidP="007373D7">
            <w:pPr>
              <w:spacing w:after="120"/>
              <w:ind w:left="72"/>
              <w:jc w:val="both"/>
              <w:rPr>
                <w:rFonts w:ascii="Verdana" w:hAnsi="Verdana"/>
                <w:b/>
                <w:bCs/>
                <w:sz w:val="18"/>
                <w:szCs w:val="18"/>
              </w:rPr>
            </w:pPr>
            <w:r w:rsidRPr="00123DC0">
              <w:rPr>
                <w:rFonts w:ascii="Verdana" w:hAnsi="Verdana"/>
                <w:b/>
                <w:bCs/>
                <w:sz w:val="18"/>
                <w:szCs w:val="18"/>
              </w:rPr>
              <w:t>Wymagane kwalifikacje zawodowe oraz wykształcenie:</w:t>
            </w:r>
          </w:p>
          <w:p w:rsidR="00E71FB9" w:rsidRPr="00123DC0" w:rsidRDefault="00E71FB9" w:rsidP="007373D7">
            <w:pPr>
              <w:spacing w:after="120"/>
              <w:ind w:left="72"/>
              <w:jc w:val="both"/>
              <w:rPr>
                <w:rFonts w:ascii="Verdana" w:hAnsi="Verdana"/>
                <w:bCs/>
                <w:sz w:val="18"/>
                <w:szCs w:val="18"/>
              </w:rPr>
            </w:pPr>
            <w:r w:rsidRPr="00123DC0">
              <w:rPr>
                <w:rFonts w:ascii="Verdana" w:hAnsi="Verdana"/>
                <w:bCs/>
                <w:sz w:val="18"/>
                <w:szCs w:val="18"/>
              </w:rPr>
              <w:t>Co najmniej stopień naukowy doktora w zakresie nauk prawnych, resocjalizacji lub pedagogiki resocjalizacyjnej</w:t>
            </w:r>
          </w:p>
          <w:p w:rsidR="00E71FB9" w:rsidRPr="00123DC0" w:rsidRDefault="00E71FB9" w:rsidP="007373D7">
            <w:pPr>
              <w:spacing w:after="120"/>
              <w:ind w:left="72"/>
              <w:jc w:val="both"/>
              <w:rPr>
                <w:rFonts w:ascii="Verdana" w:hAnsi="Verdana"/>
                <w:b/>
                <w:bCs/>
                <w:sz w:val="18"/>
                <w:szCs w:val="18"/>
              </w:rPr>
            </w:pPr>
          </w:p>
          <w:p w:rsidR="00E71FB9" w:rsidRPr="00123DC0" w:rsidRDefault="00E71FB9" w:rsidP="007373D7">
            <w:pPr>
              <w:spacing w:after="120"/>
              <w:ind w:left="72"/>
              <w:jc w:val="both"/>
              <w:rPr>
                <w:rFonts w:ascii="Verdana" w:hAnsi="Verdana"/>
                <w:b/>
                <w:bCs/>
                <w:sz w:val="18"/>
                <w:szCs w:val="18"/>
              </w:rPr>
            </w:pPr>
            <w:r w:rsidRPr="00123DC0">
              <w:rPr>
                <w:rFonts w:ascii="Verdana" w:hAnsi="Verdana"/>
                <w:b/>
                <w:bCs/>
                <w:sz w:val="18"/>
                <w:szCs w:val="18"/>
              </w:rPr>
              <w:t xml:space="preserve">Minimalne doświadczenie: </w:t>
            </w:r>
          </w:p>
          <w:p w:rsidR="00E71FB9" w:rsidRPr="00123DC0" w:rsidRDefault="00E71FB9" w:rsidP="007373D7">
            <w:pPr>
              <w:spacing w:after="120"/>
              <w:ind w:left="72"/>
              <w:jc w:val="both"/>
              <w:rPr>
                <w:rFonts w:ascii="Verdana" w:hAnsi="Verdana"/>
                <w:bCs/>
                <w:sz w:val="18"/>
                <w:szCs w:val="18"/>
              </w:rPr>
            </w:pPr>
            <w:r w:rsidRPr="00123DC0">
              <w:rPr>
                <w:rFonts w:ascii="Verdana" w:hAnsi="Verdana"/>
                <w:bCs/>
                <w:sz w:val="18"/>
                <w:szCs w:val="18"/>
              </w:rPr>
              <w:t>1) Co najmniej 5 letnie doświadczenie zawodowe w pracy naukowo dydaktycznej.</w:t>
            </w:r>
          </w:p>
          <w:p w:rsidR="00E71FB9" w:rsidRPr="00123DC0" w:rsidRDefault="00E71FB9" w:rsidP="007373D7">
            <w:pPr>
              <w:spacing w:after="120"/>
              <w:ind w:left="72"/>
              <w:jc w:val="both"/>
              <w:rPr>
                <w:rFonts w:ascii="Verdana" w:hAnsi="Verdana"/>
                <w:bCs/>
                <w:sz w:val="18"/>
                <w:szCs w:val="18"/>
              </w:rPr>
            </w:pPr>
            <w:r w:rsidRPr="00123DC0">
              <w:rPr>
                <w:rFonts w:ascii="Verdana" w:hAnsi="Verdana"/>
                <w:bCs/>
                <w:sz w:val="18"/>
                <w:szCs w:val="18"/>
              </w:rPr>
              <w:t xml:space="preserve">2) </w:t>
            </w:r>
            <w:r>
              <w:rPr>
                <w:rFonts w:ascii="Verdana" w:hAnsi="Verdana"/>
                <w:bCs/>
                <w:sz w:val="18"/>
                <w:szCs w:val="18"/>
              </w:rPr>
              <w:t>D</w:t>
            </w:r>
            <w:r w:rsidRPr="00123DC0">
              <w:rPr>
                <w:rFonts w:ascii="Verdana" w:hAnsi="Verdana"/>
                <w:bCs/>
                <w:sz w:val="18"/>
                <w:szCs w:val="18"/>
              </w:rPr>
              <w:t>orobek naukowo-badawczy w zakresie diagnozy kryminologicznej, recydywy kryminalnej oraz czynników powrotności do przestępstwa poparty minimum jedną publikacją w powyżej wskazanym zakresie.</w:t>
            </w:r>
          </w:p>
          <w:p w:rsidR="00E71FB9" w:rsidRPr="00123DC0" w:rsidRDefault="00E71FB9" w:rsidP="007373D7">
            <w:pPr>
              <w:spacing w:after="120"/>
              <w:ind w:left="72"/>
              <w:jc w:val="both"/>
              <w:rPr>
                <w:rFonts w:ascii="Verdana" w:hAnsi="Verdana"/>
                <w:bCs/>
                <w:sz w:val="18"/>
                <w:szCs w:val="18"/>
              </w:rPr>
            </w:pPr>
            <w:r w:rsidRPr="00123DC0">
              <w:rPr>
                <w:rFonts w:ascii="Verdana" w:hAnsi="Verdana"/>
                <w:bCs/>
                <w:sz w:val="18"/>
                <w:szCs w:val="18"/>
              </w:rPr>
              <w:t>Przez publikację należy rozumieć: książkę naukową lub popularnonaukową, poradnik, artykuł, broszurę lub inne tego typu wydawnictwo w formie papierowej lub elektronicznej.</w:t>
            </w:r>
          </w:p>
          <w:p w:rsidR="00E71FB9" w:rsidRPr="00123DC0" w:rsidRDefault="00E71FB9" w:rsidP="007373D7">
            <w:pPr>
              <w:spacing w:after="120"/>
              <w:ind w:left="72"/>
              <w:jc w:val="both"/>
              <w:rPr>
                <w:rFonts w:ascii="Verdana" w:hAnsi="Verdana"/>
                <w:b/>
                <w:bCs/>
                <w:sz w:val="18"/>
                <w:szCs w:val="18"/>
              </w:rPr>
            </w:pPr>
            <w:r w:rsidRPr="00123DC0">
              <w:rPr>
                <w:rFonts w:ascii="Verdana" w:hAnsi="Verdana"/>
                <w:bCs/>
                <w:sz w:val="18"/>
                <w:szCs w:val="18"/>
              </w:rPr>
              <w:t xml:space="preserve">3) </w:t>
            </w:r>
            <w:r>
              <w:rPr>
                <w:rFonts w:ascii="Verdana" w:hAnsi="Verdana"/>
                <w:bCs/>
                <w:sz w:val="18"/>
                <w:szCs w:val="18"/>
              </w:rPr>
              <w:t>D</w:t>
            </w:r>
            <w:r w:rsidRPr="00123DC0">
              <w:rPr>
                <w:rFonts w:ascii="Verdana" w:hAnsi="Verdana"/>
                <w:bCs/>
                <w:sz w:val="18"/>
                <w:szCs w:val="18"/>
              </w:rPr>
              <w:t xml:space="preserve">oświadczenie polegające na </w:t>
            </w:r>
            <w:r w:rsidRPr="00123DC0">
              <w:rPr>
                <w:rFonts w:ascii="Verdana" w:hAnsi="Verdana"/>
                <w:bCs/>
                <w:sz w:val="18"/>
                <w:szCs w:val="18"/>
              </w:rPr>
              <w:lastRenderedPageBreak/>
              <w:t xml:space="preserve">przeprowadzeniu, co najmniej 630 godzin dydaktycznych w ramach zajęć na uczelni (uczelniach) w </w:t>
            </w:r>
            <w:r>
              <w:rPr>
                <w:rFonts w:ascii="Verdana" w:hAnsi="Verdana"/>
                <w:bCs/>
                <w:sz w:val="18"/>
                <w:szCs w:val="18"/>
              </w:rPr>
              <w:t>wyżej</w:t>
            </w:r>
            <w:r w:rsidRPr="00123DC0">
              <w:rPr>
                <w:rFonts w:ascii="Verdana" w:hAnsi="Verdana"/>
                <w:bCs/>
                <w:sz w:val="18"/>
                <w:szCs w:val="18"/>
              </w:rPr>
              <w:t xml:space="preserve"> wymienionym zakresie.</w:t>
            </w:r>
          </w:p>
        </w:tc>
        <w:tc>
          <w:tcPr>
            <w:tcW w:w="1704" w:type="dxa"/>
          </w:tcPr>
          <w:p w:rsidR="00E71FB9" w:rsidRPr="00123DC0" w:rsidRDefault="00E71FB9" w:rsidP="007373D7">
            <w:pPr>
              <w:spacing w:after="120"/>
              <w:ind w:left="72"/>
              <w:rPr>
                <w:rFonts w:ascii="Verdana" w:hAnsi="Verdana"/>
                <w:bCs/>
                <w:sz w:val="18"/>
                <w:szCs w:val="18"/>
              </w:rPr>
            </w:pPr>
            <w:r w:rsidRPr="00123DC0">
              <w:rPr>
                <w:rFonts w:ascii="Verdana" w:hAnsi="Verdana"/>
                <w:bCs/>
                <w:sz w:val="18"/>
                <w:szCs w:val="18"/>
              </w:rPr>
              <w:lastRenderedPageBreak/>
              <w:t>Pracownik naukowy / nauczyciel akademicki</w:t>
            </w:r>
          </w:p>
        </w:tc>
        <w:tc>
          <w:tcPr>
            <w:tcW w:w="1860" w:type="dxa"/>
            <w:tcBorders>
              <w:right w:val="single" w:sz="4" w:space="0" w:color="auto"/>
            </w:tcBorders>
          </w:tcPr>
          <w:p w:rsidR="00E71FB9" w:rsidRPr="00123DC0" w:rsidRDefault="00E71FB9" w:rsidP="007373D7">
            <w:pPr>
              <w:spacing w:after="120"/>
              <w:ind w:left="72"/>
              <w:rPr>
                <w:rFonts w:ascii="Verdana" w:hAnsi="Verdana"/>
                <w:b/>
                <w:bCs/>
                <w:sz w:val="18"/>
                <w:szCs w:val="18"/>
              </w:rPr>
            </w:pPr>
          </w:p>
        </w:tc>
        <w:tc>
          <w:tcPr>
            <w:tcW w:w="3974" w:type="dxa"/>
          </w:tcPr>
          <w:p w:rsidR="00E71FB9" w:rsidRPr="00123DC0" w:rsidRDefault="00E71FB9" w:rsidP="007373D7">
            <w:pPr>
              <w:spacing w:after="120"/>
              <w:ind w:left="72"/>
              <w:jc w:val="both"/>
              <w:rPr>
                <w:rFonts w:ascii="Verdana" w:hAnsi="Verdana"/>
                <w:b/>
                <w:bCs/>
                <w:sz w:val="18"/>
                <w:szCs w:val="18"/>
              </w:rPr>
            </w:pPr>
            <w:r>
              <w:rPr>
                <w:rFonts w:ascii="Verdana" w:hAnsi="Verdana"/>
                <w:b/>
                <w:bCs/>
                <w:sz w:val="18"/>
                <w:szCs w:val="18"/>
              </w:rPr>
              <w:t>K</w:t>
            </w:r>
            <w:r w:rsidRPr="00123DC0">
              <w:rPr>
                <w:rFonts w:ascii="Verdana" w:hAnsi="Verdana"/>
                <w:b/>
                <w:bCs/>
                <w:sz w:val="18"/>
                <w:szCs w:val="18"/>
              </w:rPr>
              <w:t>walifikacje zawodowe oraz wykształcenie:</w:t>
            </w:r>
          </w:p>
          <w:p w:rsidR="00E71FB9" w:rsidRPr="00123DC0" w:rsidRDefault="00E71FB9" w:rsidP="007373D7">
            <w:pPr>
              <w:spacing w:after="120"/>
              <w:ind w:left="72"/>
              <w:jc w:val="both"/>
              <w:rPr>
                <w:rFonts w:ascii="Verdana" w:hAnsi="Verdana"/>
                <w:b/>
                <w:bCs/>
                <w:sz w:val="18"/>
                <w:szCs w:val="18"/>
              </w:rPr>
            </w:pPr>
            <w:r w:rsidRPr="00123DC0">
              <w:rPr>
                <w:rFonts w:ascii="Verdana" w:hAnsi="Verdana"/>
                <w:b/>
                <w:bCs/>
                <w:sz w:val="18"/>
                <w:szCs w:val="18"/>
              </w:rPr>
              <w:t xml:space="preserve"> </w:t>
            </w:r>
          </w:p>
          <w:p w:rsidR="00E71FB9" w:rsidRPr="00123DC0" w:rsidRDefault="00E71FB9" w:rsidP="007373D7">
            <w:pPr>
              <w:spacing w:after="120"/>
              <w:ind w:left="72"/>
              <w:jc w:val="both"/>
              <w:rPr>
                <w:rFonts w:ascii="Verdana" w:hAnsi="Verdana"/>
                <w:b/>
                <w:bCs/>
                <w:sz w:val="18"/>
                <w:szCs w:val="18"/>
              </w:rPr>
            </w:pPr>
            <w:r>
              <w:rPr>
                <w:rFonts w:ascii="Verdana" w:hAnsi="Verdana"/>
                <w:b/>
                <w:bCs/>
                <w:sz w:val="18"/>
                <w:szCs w:val="18"/>
              </w:rPr>
              <w:t>D</w:t>
            </w:r>
            <w:r w:rsidRPr="00123DC0">
              <w:rPr>
                <w:rFonts w:ascii="Verdana" w:hAnsi="Verdana"/>
                <w:b/>
                <w:bCs/>
                <w:sz w:val="18"/>
                <w:szCs w:val="18"/>
              </w:rPr>
              <w:t xml:space="preserve">oświadczenie: </w:t>
            </w:r>
          </w:p>
          <w:p w:rsidR="00E71FB9" w:rsidRPr="00123DC0" w:rsidRDefault="00E71FB9" w:rsidP="007373D7">
            <w:pPr>
              <w:spacing w:after="120"/>
              <w:ind w:left="72"/>
              <w:jc w:val="both"/>
              <w:rPr>
                <w:rFonts w:ascii="Verdana" w:hAnsi="Verdana"/>
                <w:b/>
                <w:bCs/>
                <w:sz w:val="18"/>
                <w:szCs w:val="18"/>
              </w:rPr>
            </w:pPr>
            <w:r w:rsidRPr="00123DC0">
              <w:rPr>
                <w:rFonts w:ascii="Verdana" w:hAnsi="Verdana"/>
                <w:b/>
                <w:bCs/>
                <w:sz w:val="18"/>
                <w:szCs w:val="18"/>
              </w:rPr>
              <w:t xml:space="preserve"> </w:t>
            </w:r>
          </w:p>
        </w:tc>
        <w:tc>
          <w:tcPr>
            <w:tcW w:w="2139" w:type="dxa"/>
          </w:tcPr>
          <w:p w:rsidR="00E71FB9" w:rsidRPr="00123DC0" w:rsidRDefault="00E71FB9" w:rsidP="007373D7">
            <w:pPr>
              <w:spacing w:after="120"/>
              <w:ind w:left="72"/>
              <w:jc w:val="both"/>
              <w:rPr>
                <w:rFonts w:ascii="Verdana" w:hAnsi="Verdana"/>
                <w:b/>
                <w:bCs/>
                <w:sz w:val="18"/>
                <w:szCs w:val="18"/>
              </w:rPr>
            </w:pPr>
            <w:r w:rsidRPr="00FF28E2">
              <w:rPr>
                <w:rFonts w:ascii="Verdana" w:hAnsi="Verdana"/>
                <w:bCs/>
                <w:sz w:val="18"/>
                <w:szCs w:val="18"/>
              </w:rPr>
              <w:t>…………….. (Podać podstawę dysponowania daną osobą przez Wykonawcę)</w:t>
            </w:r>
          </w:p>
        </w:tc>
      </w:tr>
      <w:tr w:rsidR="00E71FB9" w:rsidRPr="00607999" w:rsidTr="007373D7">
        <w:trPr>
          <w:trHeight w:val="548"/>
        </w:trPr>
        <w:tc>
          <w:tcPr>
            <w:tcW w:w="0" w:type="auto"/>
            <w:vAlign w:val="center"/>
          </w:tcPr>
          <w:p w:rsidR="00E71FB9" w:rsidRPr="00C85FDC" w:rsidRDefault="00E71FB9" w:rsidP="007373D7">
            <w:pPr>
              <w:spacing w:after="120"/>
              <w:ind w:left="72"/>
              <w:jc w:val="both"/>
              <w:rPr>
                <w:rFonts w:ascii="Verdana" w:hAnsi="Verdana"/>
                <w:i/>
                <w:spacing w:val="4"/>
                <w:sz w:val="18"/>
                <w:szCs w:val="18"/>
              </w:rPr>
            </w:pPr>
            <w:r>
              <w:rPr>
                <w:rFonts w:ascii="Verdana" w:hAnsi="Verdana"/>
                <w:b/>
                <w:bCs/>
                <w:sz w:val="18"/>
                <w:szCs w:val="18"/>
                <w:shd w:val="clear" w:color="auto" w:fill="FFFFFF" w:themeFill="background1"/>
              </w:rPr>
              <w:lastRenderedPageBreak/>
              <w:t>5</w:t>
            </w:r>
          </w:p>
        </w:tc>
        <w:tc>
          <w:tcPr>
            <w:tcW w:w="3503" w:type="dxa"/>
          </w:tcPr>
          <w:p w:rsidR="00E71FB9" w:rsidRPr="00C85FDC" w:rsidRDefault="00E71FB9" w:rsidP="007373D7">
            <w:pPr>
              <w:spacing w:after="120"/>
              <w:ind w:left="72"/>
              <w:jc w:val="both"/>
              <w:rPr>
                <w:rFonts w:ascii="Verdana" w:hAnsi="Verdana"/>
                <w:b/>
                <w:bCs/>
                <w:sz w:val="18"/>
                <w:szCs w:val="18"/>
              </w:rPr>
            </w:pPr>
            <w:r w:rsidRPr="00C85FDC">
              <w:rPr>
                <w:rFonts w:ascii="Verdana" w:hAnsi="Verdana"/>
                <w:b/>
                <w:bCs/>
                <w:sz w:val="18"/>
                <w:szCs w:val="18"/>
              </w:rPr>
              <w:t xml:space="preserve">Minimalne doświadczenie: </w:t>
            </w:r>
          </w:p>
          <w:p w:rsidR="00E71FB9" w:rsidRPr="00C85FDC" w:rsidRDefault="00E71FB9" w:rsidP="007373D7">
            <w:pPr>
              <w:spacing w:after="120"/>
              <w:ind w:left="72"/>
              <w:jc w:val="both"/>
              <w:rPr>
                <w:rFonts w:ascii="Verdana" w:hAnsi="Verdana"/>
                <w:bCs/>
                <w:sz w:val="18"/>
                <w:szCs w:val="18"/>
              </w:rPr>
            </w:pPr>
            <w:r w:rsidRPr="00C85FDC">
              <w:rPr>
                <w:rFonts w:ascii="Verdana" w:hAnsi="Verdana"/>
                <w:bCs/>
                <w:sz w:val="18"/>
                <w:szCs w:val="18"/>
              </w:rPr>
              <w:t xml:space="preserve">1) Co najmniej 5 lat doświadczenia w diagnozowaniu osadzonych </w:t>
            </w:r>
          </w:p>
          <w:p w:rsidR="00E71FB9" w:rsidRPr="00C85FDC" w:rsidRDefault="00E71FB9" w:rsidP="007373D7">
            <w:pPr>
              <w:spacing w:after="120"/>
              <w:ind w:left="72"/>
              <w:jc w:val="both"/>
              <w:rPr>
                <w:rFonts w:ascii="Verdana" w:hAnsi="Verdana"/>
                <w:bCs/>
                <w:sz w:val="18"/>
                <w:szCs w:val="18"/>
              </w:rPr>
            </w:pPr>
            <w:r w:rsidRPr="00C85FDC">
              <w:rPr>
                <w:rFonts w:ascii="Verdana" w:hAnsi="Verdana"/>
                <w:bCs/>
                <w:sz w:val="18"/>
                <w:szCs w:val="18"/>
              </w:rPr>
              <w:t xml:space="preserve">lub </w:t>
            </w:r>
          </w:p>
          <w:p w:rsidR="00E71FB9" w:rsidRPr="00C85FDC" w:rsidRDefault="00E71FB9" w:rsidP="007373D7">
            <w:pPr>
              <w:spacing w:after="120"/>
              <w:ind w:left="72"/>
              <w:jc w:val="both"/>
              <w:rPr>
                <w:rFonts w:ascii="Verdana" w:hAnsi="Verdana"/>
                <w:bCs/>
                <w:sz w:val="18"/>
                <w:szCs w:val="18"/>
              </w:rPr>
            </w:pPr>
            <w:r w:rsidRPr="00C85FDC">
              <w:rPr>
                <w:rFonts w:ascii="Verdana" w:hAnsi="Verdana"/>
                <w:bCs/>
                <w:sz w:val="18"/>
                <w:szCs w:val="18"/>
              </w:rPr>
              <w:t xml:space="preserve">2) </w:t>
            </w:r>
            <w:r>
              <w:rPr>
                <w:rFonts w:ascii="Verdana" w:hAnsi="Verdana"/>
                <w:bCs/>
                <w:sz w:val="18"/>
                <w:szCs w:val="18"/>
              </w:rPr>
              <w:t>D</w:t>
            </w:r>
            <w:r w:rsidRPr="00C85FDC">
              <w:rPr>
                <w:rFonts w:ascii="Verdana" w:hAnsi="Verdana"/>
                <w:bCs/>
                <w:sz w:val="18"/>
                <w:szCs w:val="18"/>
              </w:rPr>
              <w:t>orobek naukowo-badawczy w zakresie diagnozy kryminologicznej, recydywy kryminalnej oraz czynników powrotności do przestępstwa poparty minimum jedną publikacją w powyżej wskazanym zakresie</w:t>
            </w:r>
          </w:p>
          <w:p w:rsidR="00E71FB9" w:rsidRPr="00C85FDC" w:rsidRDefault="00E71FB9" w:rsidP="007373D7">
            <w:pPr>
              <w:spacing w:after="120"/>
              <w:ind w:left="72"/>
              <w:jc w:val="both"/>
              <w:rPr>
                <w:rFonts w:ascii="Verdana" w:hAnsi="Verdana"/>
                <w:bCs/>
                <w:sz w:val="18"/>
                <w:szCs w:val="18"/>
              </w:rPr>
            </w:pPr>
            <w:r w:rsidRPr="00C85FDC">
              <w:rPr>
                <w:rFonts w:ascii="Verdana" w:hAnsi="Verdana"/>
                <w:bCs/>
                <w:sz w:val="18"/>
                <w:szCs w:val="18"/>
              </w:rPr>
              <w:t>Przez publikację należy rozumieć: książkę naukową lub popularnonaukową, poradnik, artykuł, broszurę lub inne tego typu wydawnictwo w formie papierowej lub elektronicznej.</w:t>
            </w:r>
          </w:p>
          <w:p w:rsidR="00E71FB9" w:rsidRPr="00C85FDC" w:rsidRDefault="00E71FB9" w:rsidP="007373D7">
            <w:pPr>
              <w:spacing w:after="120"/>
              <w:ind w:left="72"/>
              <w:jc w:val="both"/>
              <w:rPr>
                <w:rFonts w:ascii="Verdana" w:hAnsi="Verdana"/>
                <w:bCs/>
                <w:sz w:val="18"/>
                <w:szCs w:val="18"/>
              </w:rPr>
            </w:pPr>
            <w:r w:rsidRPr="00C85FDC">
              <w:rPr>
                <w:rFonts w:ascii="Verdana" w:hAnsi="Verdana"/>
                <w:bCs/>
                <w:sz w:val="18"/>
                <w:szCs w:val="18"/>
              </w:rPr>
              <w:t xml:space="preserve">lub </w:t>
            </w:r>
          </w:p>
          <w:p w:rsidR="00E71FB9" w:rsidRPr="00C85FDC" w:rsidRDefault="00E71FB9" w:rsidP="007373D7">
            <w:pPr>
              <w:spacing w:after="120"/>
              <w:ind w:left="72"/>
              <w:jc w:val="both"/>
              <w:rPr>
                <w:rFonts w:ascii="Verdana" w:hAnsi="Verdana"/>
                <w:i/>
                <w:spacing w:val="4"/>
                <w:sz w:val="18"/>
                <w:szCs w:val="18"/>
              </w:rPr>
            </w:pPr>
            <w:r w:rsidRPr="00C85FDC">
              <w:rPr>
                <w:rFonts w:ascii="Verdana" w:hAnsi="Verdana"/>
                <w:bCs/>
                <w:sz w:val="18"/>
                <w:szCs w:val="18"/>
              </w:rPr>
              <w:t xml:space="preserve">3) </w:t>
            </w:r>
            <w:r>
              <w:rPr>
                <w:rFonts w:ascii="Verdana" w:hAnsi="Verdana"/>
                <w:bCs/>
                <w:sz w:val="18"/>
                <w:szCs w:val="18"/>
              </w:rPr>
              <w:t>C</w:t>
            </w:r>
            <w:r w:rsidRPr="00C85FDC">
              <w:rPr>
                <w:rFonts w:ascii="Verdana" w:hAnsi="Verdana"/>
                <w:bCs/>
                <w:sz w:val="18"/>
                <w:szCs w:val="18"/>
              </w:rPr>
              <w:t>o najmniej 5 lat doświadczenia w wydawaniu opinii [</w:t>
            </w:r>
            <w:r>
              <w:rPr>
                <w:rFonts w:ascii="Verdana" w:hAnsi="Verdana"/>
                <w:bCs/>
                <w:sz w:val="18"/>
                <w:szCs w:val="18"/>
              </w:rPr>
              <w:t xml:space="preserve">w tym okresie wydał </w:t>
            </w:r>
            <w:r w:rsidRPr="00C85FDC">
              <w:rPr>
                <w:rFonts w:ascii="Verdana" w:hAnsi="Verdana"/>
                <w:bCs/>
                <w:sz w:val="18"/>
                <w:szCs w:val="18"/>
              </w:rPr>
              <w:t>minimum 10 opinii] w postępowaniu karnym lub praktyce penitencjarnej</w:t>
            </w:r>
          </w:p>
        </w:tc>
        <w:tc>
          <w:tcPr>
            <w:tcW w:w="1704" w:type="dxa"/>
          </w:tcPr>
          <w:p w:rsidR="00E71FB9" w:rsidRPr="00C85FDC" w:rsidRDefault="00E71FB9" w:rsidP="007373D7">
            <w:pPr>
              <w:spacing w:after="120"/>
              <w:jc w:val="both"/>
              <w:rPr>
                <w:rFonts w:ascii="Verdana" w:hAnsi="Verdana"/>
                <w:i/>
                <w:spacing w:val="4"/>
                <w:sz w:val="18"/>
                <w:szCs w:val="18"/>
              </w:rPr>
            </w:pPr>
            <w:r w:rsidRPr="00C85FDC">
              <w:rPr>
                <w:rFonts w:ascii="Verdana" w:hAnsi="Verdana"/>
                <w:bCs/>
                <w:sz w:val="18"/>
                <w:szCs w:val="18"/>
              </w:rPr>
              <w:t>Specjalista z zakresu praktycznej diagnozy w resocjalizacji, pedagogiki resocjalizacyjnej, psycholog penitencjarny / ekspert / biegły sądowy / pracownik naukowy / nauczyciel akademicki / prawnik</w:t>
            </w:r>
          </w:p>
        </w:tc>
        <w:tc>
          <w:tcPr>
            <w:tcW w:w="1860" w:type="dxa"/>
            <w:tcBorders>
              <w:right w:val="single" w:sz="4" w:space="0" w:color="auto"/>
            </w:tcBorders>
            <w:vAlign w:val="center"/>
          </w:tcPr>
          <w:p w:rsidR="00E71FB9" w:rsidRPr="00C85FDC" w:rsidRDefault="00E71FB9" w:rsidP="007373D7">
            <w:pPr>
              <w:spacing w:after="120"/>
              <w:ind w:left="993" w:right="92" w:hanging="993"/>
              <w:jc w:val="both"/>
              <w:rPr>
                <w:rFonts w:ascii="Verdana" w:hAnsi="Verdana"/>
                <w:i/>
                <w:spacing w:val="4"/>
                <w:sz w:val="18"/>
                <w:szCs w:val="18"/>
              </w:rPr>
            </w:pPr>
          </w:p>
        </w:tc>
        <w:tc>
          <w:tcPr>
            <w:tcW w:w="3974" w:type="dxa"/>
          </w:tcPr>
          <w:p w:rsidR="00E71FB9" w:rsidRPr="00C85FDC" w:rsidRDefault="00E71FB9" w:rsidP="007373D7">
            <w:pPr>
              <w:spacing w:after="120"/>
              <w:ind w:left="72"/>
              <w:jc w:val="both"/>
              <w:rPr>
                <w:rFonts w:ascii="Verdana" w:hAnsi="Verdana"/>
                <w:i/>
                <w:spacing w:val="4"/>
                <w:sz w:val="18"/>
                <w:szCs w:val="18"/>
              </w:rPr>
            </w:pPr>
            <w:r>
              <w:rPr>
                <w:rFonts w:ascii="Verdana" w:hAnsi="Verdana"/>
                <w:b/>
                <w:bCs/>
                <w:sz w:val="18"/>
                <w:szCs w:val="18"/>
              </w:rPr>
              <w:t>D</w:t>
            </w:r>
            <w:r w:rsidRPr="00C85FDC">
              <w:rPr>
                <w:rFonts w:ascii="Verdana" w:hAnsi="Verdana"/>
                <w:b/>
                <w:bCs/>
                <w:sz w:val="18"/>
                <w:szCs w:val="18"/>
              </w:rPr>
              <w:t>oświadczenie:</w:t>
            </w:r>
            <w:r w:rsidRPr="00C85FDC">
              <w:rPr>
                <w:rFonts w:ascii="Verdana" w:hAnsi="Verdana"/>
                <w:i/>
                <w:spacing w:val="4"/>
                <w:sz w:val="18"/>
                <w:szCs w:val="18"/>
              </w:rPr>
              <w:t xml:space="preserve"> </w:t>
            </w:r>
          </w:p>
          <w:p w:rsidR="00E71FB9" w:rsidRPr="00C85FDC" w:rsidRDefault="00E71FB9" w:rsidP="007373D7">
            <w:pPr>
              <w:spacing w:after="120"/>
              <w:ind w:left="993" w:hanging="993"/>
              <w:jc w:val="both"/>
              <w:rPr>
                <w:rFonts w:ascii="Verdana" w:hAnsi="Verdana"/>
                <w:i/>
                <w:spacing w:val="4"/>
                <w:sz w:val="18"/>
                <w:szCs w:val="18"/>
              </w:rPr>
            </w:pPr>
            <w:r w:rsidRPr="00C85FDC">
              <w:rPr>
                <w:rFonts w:ascii="Verdana" w:hAnsi="Verdana"/>
                <w:i/>
                <w:spacing w:val="4"/>
                <w:sz w:val="18"/>
                <w:szCs w:val="18"/>
              </w:rPr>
              <w:t xml:space="preserve"> </w:t>
            </w:r>
          </w:p>
        </w:tc>
        <w:tc>
          <w:tcPr>
            <w:tcW w:w="2139" w:type="dxa"/>
          </w:tcPr>
          <w:p w:rsidR="00E71FB9" w:rsidRPr="00C85FDC" w:rsidRDefault="00E71FB9" w:rsidP="007373D7">
            <w:pPr>
              <w:spacing w:after="120"/>
              <w:rPr>
                <w:rFonts w:ascii="Verdana" w:hAnsi="Verdana"/>
                <w:i/>
                <w:spacing w:val="4"/>
                <w:sz w:val="18"/>
                <w:szCs w:val="18"/>
              </w:rPr>
            </w:pPr>
            <w:r w:rsidRPr="00C85FDC">
              <w:rPr>
                <w:rFonts w:ascii="Verdana" w:hAnsi="Verdana"/>
                <w:bCs/>
                <w:i/>
                <w:spacing w:val="4"/>
                <w:sz w:val="18"/>
                <w:szCs w:val="18"/>
              </w:rPr>
              <w:t>…………….. (Podać podstawę dysponowania daną osobą przez Wykonawcę)</w:t>
            </w:r>
          </w:p>
        </w:tc>
      </w:tr>
      <w:tr w:rsidR="00E71FB9" w:rsidRPr="00C85FDC" w:rsidTr="007373D7">
        <w:trPr>
          <w:trHeight w:val="548"/>
        </w:trPr>
        <w:tc>
          <w:tcPr>
            <w:tcW w:w="0" w:type="auto"/>
            <w:tcBorders>
              <w:top w:val="single" w:sz="8" w:space="0" w:color="auto"/>
              <w:left w:val="double" w:sz="4" w:space="0" w:color="auto"/>
              <w:bottom w:val="double" w:sz="4" w:space="0" w:color="auto"/>
              <w:right w:val="single" w:sz="8" w:space="0" w:color="auto"/>
            </w:tcBorders>
            <w:vAlign w:val="center"/>
          </w:tcPr>
          <w:p w:rsidR="00E71FB9" w:rsidRPr="00BF4894" w:rsidRDefault="00E71FB9" w:rsidP="007373D7">
            <w:pPr>
              <w:spacing w:after="120"/>
              <w:ind w:left="72"/>
              <w:jc w:val="both"/>
              <w:rPr>
                <w:rFonts w:ascii="Verdana" w:hAnsi="Verdana"/>
                <w:b/>
                <w:bCs/>
                <w:sz w:val="18"/>
                <w:szCs w:val="18"/>
                <w:shd w:val="clear" w:color="auto" w:fill="FFFFFF" w:themeFill="background1"/>
              </w:rPr>
            </w:pPr>
            <w:r>
              <w:rPr>
                <w:rFonts w:ascii="Verdana" w:hAnsi="Verdana"/>
                <w:b/>
                <w:bCs/>
                <w:sz w:val="18"/>
                <w:szCs w:val="18"/>
                <w:shd w:val="clear" w:color="auto" w:fill="FFFFFF" w:themeFill="background1"/>
              </w:rPr>
              <w:t>6</w:t>
            </w:r>
          </w:p>
        </w:tc>
        <w:tc>
          <w:tcPr>
            <w:tcW w:w="3503" w:type="dxa"/>
            <w:tcBorders>
              <w:top w:val="single" w:sz="8" w:space="0" w:color="auto"/>
              <w:left w:val="single" w:sz="8" w:space="0" w:color="auto"/>
              <w:bottom w:val="double" w:sz="4" w:space="0" w:color="auto"/>
              <w:right w:val="single" w:sz="8" w:space="0" w:color="auto"/>
            </w:tcBorders>
          </w:tcPr>
          <w:p w:rsidR="00E71FB9" w:rsidRPr="00C85FDC" w:rsidRDefault="00E71FB9" w:rsidP="007373D7">
            <w:pPr>
              <w:spacing w:after="120"/>
              <w:ind w:left="72"/>
              <w:jc w:val="both"/>
              <w:rPr>
                <w:rFonts w:ascii="Verdana" w:hAnsi="Verdana"/>
                <w:b/>
                <w:bCs/>
                <w:sz w:val="18"/>
                <w:szCs w:val="18"/>
              </w:rPr>
            </w:pPr>
            <w:r w:rsidRPr="00C85FDC">
              <w:rPr>
                <w:rFonts w:ascii="Verdana" w:hAnsi="Verdana"/>
                <w:b/>
                <w:bCs/>
                <w:sz w:val="18"/>
                <w:szCs w:val="18"/>
              </w:rPr>
              <w:t xml:space="preserve">Minimalne doświadczenie: </w:t>
            </w:r>
          </w:p>
          <w:p w:rsidR="00E71FB9" w:rsidRPr="00BF4894" w:rsidRDefault="00E71FB9" w:rsidP="007373D7">
            <w:pPr>
              <w:spacing w:after="120"/>
              <w:ind w:left="72"/>
              <w:jc w:val="both"/>
              <w:rPr>
                <w:rFonts w:ascii="Verdana" w:hAnsi="Verdana"/>
                <w:bCs/>
                <w:sz w:val="18"/>
                <w:szCs w:val="18"/>
              </w:rPr>
            </w:pPr>
            <w:r w:rsidRPr="00BF4894">
              <w:rPr>
                <w:rFonts w:ascii="Verdana" w:hAnsi="Verdana"/>
                <w:bCs/>
                <w:sz w:val="18"/>
                <w:szCs w:val="18"/>
              </w:rPr>
              <w:t xml:space="preserve">1) Co najmniej 5 lat doświadczenia w diagnozowaniu osadzonych </w:t>
            </w:r>
          </w:p>
          <w:p w:rsidR="00E71FB9" w:rsidRPr="00BF4894" w:rsidRDefault="00E71FB9" w:rsidP="007373D7">
            <w:pPr>
              <w:spacing w:after="120"/>
              <w:ind w:left="72"/>
              <w:jc w:val="both"/>
              <w:rPr>
                <w:rFonts w:ascii="Verdana" w:hAnsi="Verdana"/>
                <w:bCs/>
                <w:sz w:val="18"/>
                <w:szCs w:val="18"/>
              </w:rPr>
            </w:pPr>
            <w:r w:rsidRPr="00BF4894">
              <w:rPr>
                <w:rFonts w:ascii="Verdana" w:hAnsi="Verdana"/>
                <w:bCs/>
                <w:sz w:val="18"/>
                <w:szCs w:val="18"/>
              </w:rPr>
              <w:t xml:space="preserve">lub </w:t>
            </w:r>
          </w:p>
          <w:p w:rsidR="00E71FB9" w:rsidRPr="00BF4894" w:rsidRDefault="00E71FB9" w:rsidP="007373D7">
            <w:pPr>
              <w:spacing w:after="120"/>
              <w:ind w:left="72"/>
              <w:jc w:val="both"/>
              <w:rPr>
                <w:rFonts w:ascii="Verdana" w:hAnsi="Verdana"/>
                <w:bCs/>
                <w:sz w:val="18"/>
                <w:szCs w:val="18"/>
              </w:rPr>
            </w:pPr>
            <w:r w:rsidRPr="00BF4894">
              <w:rPr>
                <w:rFonts w:ascii="Verdana" w:hAnsi="Verdana"/>
                <w:bCs/>
                <w:sz w:val="18"/>
                <w:szCs w:val="18"/>
              </w:rPr>
              <w:lastRenderedPageBreak/>
              <w:t>2) Dorobek naukowo-badawczy w zakresie diagnozy kryminologicznej, recydywy kryminalnej oraz czynników powrotności do przestępstwa poparty minimum jedną publikacją w powyżej wskazanym zakresie</w:t>
            </w:r>
          </w:p>
          <w:p w:rsidR="00E71FB9" w:rsidRPr="00BF4894" w:rsidRDefault="00E71FB9" w:rsidP="007373D7">
            <w:pPr>
              <w:spacing w:after="120"/>
              <w:ind w:left="72"/>
              <w:jc w:val="both"/>
              <w:rPr>
                <w:rFonts w:ascii="Verdana" w:hAnsi="Verdana"/>
                <w:bCs/>
                <w:sz w:val="18"/>
                <w:szCs w:val="18"/>
              </w:rPr>
            </w:pPr>
            <w:r w:rsidRPr="00BF4894">
              <w:rPr>
                <w:rFonts w:ascii="Verdana" w:hAnsi="Verdana"/>
                <w:bCs/>
                <w:sz w:val="18"/>
                <w:szCs w:val="18"/>
              </w:rPr>
              <w:t>Przez publikację należy rozumieć: książkę naukową lub popularnonaukową, poradnik, artykuł, broszurę lub inne tego typu wydawnictwo w formie papierowej lub elektronicznej.</w:t>
            </w:r>
          </w:p>
          <w:p w:rsidR="00E71FB9" w:rsidRPr="00BF4894" w:rsidRDefault="00E71FB9" w:rsidP="007373D7">
            <w:pPr>
              <w:spacing w:after="120"/>
              <w:ind w:left="72"/>
              <w:jc w:val="both"/>
              <w:rPr>
                <w:rFonts w:ascii="Verdana" w:hAnsi="Verdana"/>
                <w:bCs/>
                <w:sz w:val="18"/>
                <w:szCs w:val="18"/>
              </w:rPr>
            </w:pPr>
            <w:r w:rsidRPr="00BF4894">
              <w:rPr>
                <w:rFonts w:ascii="Verdana" w:hAnsi="Verdana"/>
                <w:bCs/>
                <w:sz w:val="18"/>
                <w:szCs w:val="18"/>
              </w:rPr>
              <w:t xml:space="preserve">lub </w:t>
            </w:r>
          </w:p>
          <w:p w:rsidR="00E71FB9" w:rsidRPr="00BF4894" w:rsidRDefault="00E71FB9" w:rsidP="007373D7">
            <w:pPr>
              <w:spacing w:after="120"/>
              <w:ind w:left="72"/>
              <w:jc w:val="both"/>
              <w:rPr>
                <w:rFonts w:ascii="Verdana" w:hAnsi="Verdana"/>
                <w:b/>
                <w:bCs/>
                <w:sz w:val="18"/>
                <w:szCs w:val="18"/>
              </w:rPr>
            </w:pPr>
            <w:r w:rsidRPr="00BF4894">
              <w:rPr>
                <w:rFonts w:ascii="Verdana" w:hAnsi="Verdana"/>
                <w:bCs/>
                <w:sz w:val="18"/>
                <w:szCs w:val="18"/>
              </w:rPr>
              <w:t>3) Co najmniej 5 lat doświadczenia w wydawaniu opinii [w tym okresie wydał minimum 10 opinii] w postępowaniu karnym</w:t>
            </w:r>
            <w:r w:rsidRPr="00BF4894">
              <w:rPr>
                <w:rFonts w:ascii="Verdana" w:hAnsi="Verdana"/>
                <w:b/>
                <w:bCs/>
                <w:sz w:val="18"/>
                <w:szCs w:val="18"/>
              </w:rPr>
              <w:t xml:space="preserve"> </w:t>
            </w:r>
            <w:r w:rsidRPr="00BF4894">
              <w:rPr>
                <w:rFonts w:ascii="Verdana" w:hAnsi="Verdana"/>
                <w:bCs/>
                <w:sz w:val="18"/>
                <w:szCs w:val="18"/>
              </w:rPr>
              <w:t>lub praktyce penitencjarnej</w:t>
            </w:r>
          </w:p>
        </w:tc>
        <w:tc>
          <w:tcPr>
            <w:tcW w:w="1704" w:type="dxa"/>
            <w:tcBorders>
              <w:top w:val="single" w:sz="8" w:space="0" w:color="auto"/>
              <w:left w:val="single" w:sz="8" w:space="0" w:color="auto"/>
              <w:bottom w:val="double" w:sz="4" w:space="0" w:color="auto"/>
              <w:right w:val="single" w:sz="8" w:space="0" w:color="auto"/>
            </w:tcBorders>
          </w:tcPr>
          <w:p w:rsidR="00E71FB9" w:rsidRPr="00BF4894" w:rsidRDefault="00E71FB9" w:rsidP="007373D7">
            <w:pPr>
              <w:spacing w:after="120"/>
              <w:jc w:val="both"/>
              <w:rPr>
                <w:rFonts w:ascii="Verdana" w:hAnsi="Verdana"/>
                <w:bCs/>
                <w:sz w:val="18"/>
                <w:szCs w:val="18"/>
              </w:rPr>
            </w:pPr>
            <w:r w:rsidRPr="00C85FDC">
              <w:rPr>
                <w:rFonts w:ascii="Verdana" w:hAnsi="Verdana"/>
                <w:bCs/>
                <w:sz w:val="18"/>
                <w:szCs w:val="18"/>
              </w:rPr>
              <w:lastRenderedPageBreak/>
              <w:t xml:space="preserve">Specjalista z zakresu praktycznej diagnozy w resocjalizacji, </w:t>
            </w:r>
            <w:r w:rsidRPr="00C85FDC">
              <w:rPr>
                <w:rFonts w:ascii="Verdana" w:hAnsi="Verdana"/>
                <w:bCs/>
                <w:sz w:val="18"/>
                <w:szCs w:val="18"/>
              </w:rPr>
              <w:lastRenderedPageBreak/>
              <w:t>pedagogiki resocjalizacyjnej, psycholog penitencjarny / ekspert / biegły sądowy / pracownik naukowy / nauczyciel akademicki / prawnik</w:t>
            </w:r>
          </w:p>
        </w:tc>
        <w:tc>
          <w:tcPr>
            <w:tcW w:w="1860" w:type="dxa"/>
            <w:tcBorders>
              <w:top w:val="single" w:sz="8" w:space="0" w:color="auto"/>
              <w:left w:val="single" w:sz="8" w:space="0" w:color="auto"/>
              <w:bottom w:val="double" w:sz="4" w:space="0" w:color="auto"/>
              <w:right w:val="single" w:sz="4" w:space="0" w:color="auto"/>
            </w:tcBorders>
            <w:vAlign w:val="center"/>
          </w:tcPr>
          <w:p w:rsidR="00E71FB9" w:rsidRPr="00C85FDC" w:rsidRDefault="00E71FB9" w:rsidP="007373D7">
            <w:pPr>
              <w:spacing w:after="120"/>
              <w:ind w:left="993" w:right="92" w:hanging="993"/>
              <w:jc w:val="both"/>
              <w:rPr>
                <w:rFonts w:ascii="Verdana" w:hAnsi="Verdana"/>
                <w:i/>
                <w:spacing w:val="4"/>
                <w:sz w:val="18"/>
                <w:szCs w:val="18"/>
              </w:rPr>
            </w:pPr>
          </w:p>
        </w:tc>
        <w:tc>
          <w:tcPr>
            <w:tcW w:w="3974" w:type="dxa"/>
            <w:tcBorders>
              <w:top w:val="single" w:sz="8" w:space="0" w:color="auto"/>
              <w:left w:val="single" w:sz="8" w:space="0" w:color="auto"/>
              <w:bottom w:val="double" w:sz="4" w:space="0" w:color="auto"/>
              <w:right w:val="single" w:sz="8" w:space="0" w:color="auto"/>
            </w:tcBorders>
          </w:tcPr>
          <w:p w:rsidR="00E71FB9" w:rsidRPr="00BF4894" w:rsidRDefault="00E71FB9" w:rsidP="007373D7">
            <w:pPr>
              <w:spacing w:after="120"/>
              <w:ind w:left="72"/>
              <w:jc w:val="both"/>
              <w:rPr>
                <w:rFonts w:ascii="Verdana" w:hAnsi="Verdana"/>
                <w:b/>
                <w:bCs/>
                <w:sz w:val="18"/>
                <w:szCs w:val="18"/>
              </w:rPr>
            </w:pPr>
            <w:r>
              <w:rPr>
                <w:rFonts w:ascii="Verdana" w:hAnsi="Verdana"/>
                <w:b/>
                <w:bCs/>
                <w:sz w:val="18"/>
                <w:szCs w:val="18"/>
              </w:rPr>
              <w:t>D</w:t>
            </w:r>
            <w:r w:rsidRPr="00C85FDC">
              <w:rPr>
                <w:rFonts w:ascii="Verdana" w:hAnsi="Verdana"/>
                <w:b/>
                <w:bCs/>
                <w:sz w:val="18"/>
                <w:szCs w:val="18"/>
              </w:rPr>
              <w:t>oświadczenie:</w:t>
            </w:r>
            <w:r w:rsidRPr="00BF4894">
              <w:rPr>
                <w:rFonts w:ascii="Verdana" w:hAnsi="Verdana"/>
                <w:b/>
                <w:bCs/>
                <w:sz w:val="18"/>
                <w:szCs w:val="18"/>
              </w:rPr>
              <w:t xml:space="preserve"> </w:t>
            </w:r>
          </w:p>
          <w:p w:rsidR="00E71FB9" w:rsidRPr="00BF4894" w:rsidRDefault="00E71FB9" w:rsidP="007373D7">
            <w:pPr>
              <w:spacing w:after="120"/>
              <w:ind w:left="72"/>
              <w:jc w:val="both"/>
              <w:rPr>
                <w:rFonts w:ascii="Verdana" w:hAnsi="Verdana"/>
                <w:b/>
                <w:bCs/>
                <w:sz w:val="18"/>
                <w:szCs w:val="18"/>
              </w:rPr>
            </w:pPr>
            <w:r w:rsidRPr="00BF4894">
              <w:rPr>
                <w:rFonts w:ascii="Verdana" w:hAnsi="Verdana"/>
                <w:b/>
                <w:bCs/>
                <w:sz w:val="18"/>
                <w:szCs w:val="18"/>
              </w:rPr>
              <w:t xml:space="preserve"> </w:t>
            </w:r>
          </w:p>
        </w:tc>
        <w:tc>
          <w:tcPr>
            <w:tcW w:w="2139" w:type="dxa"/>
            <w:tcBorders>
              <w:top w:val="single" w:sz="8" w:space="0" w:color="auto"/>
              <w:left w:val="single" w:sz="8" w:space="0" w:color="auto"/>
              <w:bottom w:val="double" w:sz="4" w:space="0" w:color="auto"/>
              <w:right w:val="double" w:sz="4" w:space="0" w:color="auto"/>
            </w:tcBorders>
          </w:tcPr>
          <w:p w:rsidR="00E71FB9" w:rsidRPr="00BF4894" w:rsidRDefault="00E71FB9" w:rsidP="007373D7">
            <w:pPr>
              <w:spacing w:after="120"/>
              <w:rPr>
                <w:rFonts w:ascii="Verdana" w:hAnsi="Verdana"/>
                <w:bCs/>
                <w:i/>
                <w:spacing w:val="4"/>
                <w:sz w:val="18"/>
                <w:szCs w:val="18"/>
              </w:rPr>
            </w:pPr>
            <w:r w:rsidRPr="00C85FDC">
              <w:rPr>
                <w:rFonts w:ascii="Verdana" w:hAnsi="Verdana"/>
                <w:bCs/>
                <w:i/>
                <w:spacing w:val="4"/>
                <w:sz w:val="18"/>
                <w:szCs w:val="18"/>
              </w:rPr>
              <w:t>…………….. (Podać podstawę dysponowania daną osobą przez Wykonawcę)</w:t>
            </w:r>
          </w:p>
        </w:tc>
      </w:tr>
    </w:tbl>
    <w:p w:rsidR="00E71FB9" w:rsidRDefault="00E71FB9" w:rsidP="00E71FB9">
      <w:pPr>
        <w:spacing w:after="120"/>
        <w:ind w:left="993" w:hanging="993"/>
        <w:jc w:val="both"/>
        <w:rPr>
          <w:rFonts w:ascii="Verdana" w:hAnsi="Verdana"/>
          <w:b/>
          <w:i/>
          <w:spacing w:val="4"/>
          <w:sz w:val="16"/>
          <w:szCs w:val="16"/>
          <w:u w:val="single"/>
        </w:rPr>
      </w:pPr>
    </w:p>
    <w:p w:rsidR="00E71FB9" w:rsidRPr="00607999" w:rsidRDefault="00E71FB9" w:rsidP="00E71FB9">
      <w:pPr>
        <w:spacing w:after="120"/>
        <w:ind w:left="993" w:hanging="993"/>
        <w:jc w:val="both"/>
        <w:rPr>
          <w:rFonts w:ascii="Verdana" w:hAnsi="Verdana"/>
          <w:b/>
          <w:i/>
          <w:spacing w:val="4"/>
          <w:sz w:val="16"/>
          <w:szCs w:val="16"/>
          <w:u w:val="single"/>
        </w:rPr>
      </w:pPr>
      <w:r w:rsidRPr="00607999">
        <w:rPr>
          <w:rFonts w:ascii="Verdana" w:hAnsi="Verdana"/>
          <w:b/>
          <w:i/>
          <w:spacing w:val="4"/>
          <w:sz w:val="16"/>
          <w:szCs w:val="16"/>
          <w:u w:val="single"/>
        </w:rPr>
        <w:t>Uwaga:</w:t>
      </w:r>
    </w:p>
    <w:p w:rsidR="00E71FB9" w:rsidRPr="00607999" w:rsidRDefault="00E71FB9" w:rsidP="00E71FB9">
      <w:pPr>
        <w:spacing w:after="120"/>
        <w:jc w:val="both"/>
        <w:rPr>
          <w:rFonts w:ascii="Verdana" w:hAnsi="Verdana"/>
          <w:b/>
          <w:i/>
          <w:spacing w:val="4"/>
          <w:sz w:val="16"/>
          <w:szCs w:val="16"/>
          <w:u w:val="single"/>
        </w:rPr>
      </w:pPr>
      <w:r w:rsidRPr="00282CAB">
        <w:rPr>
          <w:rFonts w:ascii="Verdana" w:hAnsi="Verdana"/>
          <w:i/>
          <w:iCs/>
          <w:spacing w:val="4"/>
          <w:sz w:val="16"/>
          <w:szCs w:val="16"/>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Pr="00607999" w:rsidRDefault="00E71FB9" w:rsidP="00E71FB9">
      <w:pPr>
        <w:spacing w:after="120"/>
        <w:ind w:left="993" w:hanging="993"/>
        <w:jc w:val="both"/>
        <w:rPr>
          <w:rFonts w:ascii="Verdana" w:hAnsi="Verdana"/>
          <w:i/>
          <w:spacing w:val="4"/>
          <w:sz w:val="16"/>
          <w:szCs w:val="16"/>
        </w:rPr>
      </w:pPr>
    </w:p>
    <w:p w:rsidR="00E71FB9" w:rsidRPr="00607999" w:rsidRDefault="00E71FB9" w:rsidP="00E71FB9">
      <w:pPr>
        <w:spacing w:after="120"/>
        <w:ind w:left="993" w:hanging="993"/>
        <w:jc w:val="both"/>
        <w:rPr>
          <w:rFonts w:ascii="Verdana" w:hAnsi="Verdana"/>
          <w:i/>
          <w:spacing w:val="4"/>
          <w:sz w:val="16"/>
          <w:szCs w:val="16"/>
        </w:rPr>
      </w:pPr>
      <w:r>
        <w:rPr>
          <w:rFonts w:ascii="Verdana" w:hAnsi="Verdana"/>
          <w:i/>
          <w:spacing w:val="4"/>
          <w:sz w:val="16"/>
          <w:szCs w:val="16"/>
        </w:rPr>
        <w:t>_____________ dnia __ __ roku</w:t>
      </w:r>
      <w:r>
        <w:rPr>
          <w:rFonts w:ascii="Verdana" w:hAnsi="Verdana"/>
          <w:i/>
          <w:spacing w:val="4"/>
          <w:sz w:val="16"/>
          <w:szCs w:val="16"/>
        </w:rPr>
        <w:softHyphen/>
        <w:t xml:space="preserve">                                                                                                                       </w:t>
      </w:r>
      <w:r w:rsidRPr="00607999">
        <w:rPr>
          <w:rFonts w:ascii="Verdana" w:hAnsi="Verdana"/>
          <w:i/>
          <w:spacing w:val="4"/>
          <w:sz w:val="16"/>
          <w:szCs w:val="16"/>
        </w:rPr>
        <w:t>_________________________________</w:t>
      </w:r>
    </w:p>
    <w:p w:rsidR="00E71FB9" w:rsidRPr="00607999" w:rsidRDefault="00E71FB9" w:rsidP="00E71FB9">
      <w:pPr>
        <w:spacing w:after="120"/>
        <w:ind w:left="993" w:hanging="993"/>
        <w:jc w:val="both"/>
        <w:rPr>
          <w:rFonts w:ascii="Verdana" w:hAnsi="Verdana"/>
          <w:i/>
          <w:spacing w:val="4"/>
          <w:sz w:val="16"/>
          <w:szCs w:val="16"/>
        </w:rPr>
      </w:pPr>
      <w:r>
        <w:rPr>
          <w:rFonts w:ascii="Verdana" w:hAnsi="Verdana"/>
          <w:i/>
          <w:spacing w:val="4"/>
          <w:sz w:val="16"/>
          <w:szCs w:val="16"/>
        </w:rPr>
        <w:t xml:space="preserve">                                                                                                                                                                     </w:t>
      </w:r>
      <w:r w:rsidRPr="00607999">
        <w:rPr>
          <w:rFonts w:ascii="Verdana" w:hAnsi="Verdana"/>
          <w:i/>
          <w:spacing w:val="4"/>
          <w:sz w:val="16"/>
          <w:szCs w:val="16"/>
        </w:rPr>
        <w:t>(podpis Wykonawcy/Pełnomocnika)</w:t>
      </w:r>
    </w:p>
    <w:p w:rsidR="00E71FB9" w:rsidRDefault="00E71FB9" w:rsidP="00E71FB9">
      <w:pPr>
        <w:spacing w:after="120"/>
        <w:ind w:left="993" w:hanging="993"/>
        <w:jc w:val="both"/>
        <w:rPr>
          <w:rFonts w:ascii="Verdana" w:hAnsi="Verdana"/>
          <w:spacing w:val="4"/>
          <w:sz w:val="16"/>
          <w:szCs w:val="16"/>
        </w:rPr>
      </w:pPr>
    </w:p>
    <w:p w:rsidR="00E71FB9" w:rsidRDefault="00E71FB9" w:rsidP="00E71FB9">
      <w:pPr>
        <w:spacing w:after="120"/>
        <w:ind w:left="993" w:hanging="993"/>
        <w:jc w:val="both"/>
        <w:rPr>
          <w:rFonts w:ascii="Verdana" w:hAnsi="Verdana"/>
          <w:spacing w:val="4"/>
          <w:sz w:val="16"/>
          <w:szCs w:val="16"/>
        </w:rPr>
        <w:sectPr w:rsidR="00E71FB9" w:rsidSect="007373D7">
          <w:pgSz w:w="16838" w:h="11906" w:orient="landscape"/>
          <w:pgMar w:top="1417" w:right="1417" w:bottom="1417" w:left="1417" w:header="708" w:footer="708" w:gutter="0"/>
          <w:cols w:space="708"/>
          <w:docGrid w:linePitch="326"/>
        </w:sect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jc w:val="center"/>
        <w:rPr>
          <w:rFonts w:ascii="Verdana" w:hAnsi="Verdana" w:cs="Verdana"/>
          <w:b/>
          <w:bCs/>
          <w:sz w:val="20"/>
          <w:szCs w:val="18"/>
        </w:rPr>
      </w:pPr>
      <w:r>
        <w:rPr>
          <w:rFonts w:ascii="Verdana" w:hAnsi="Verdana" w:cs="Verdana"/>
          <w:b/>
          <w:bCs/>
          <w:sz w:val="20"/>
          <w:szCs w:val="18"/>
        </w:rPr>
        <w:t>Tom II</w:t>
      </w:r>
    </w:p>
    <w:p w:rsidR="00E71FB9" w:rsidRDefault="00E71FB9" w:rsidP="00E71FB9">
      <w:pPr>
        <w:jc w:val="center"/>
        <w:rPr>
          <w:rFonts w:ascii="Verdana" w:hAnsi="Verdana" w:cs="Verdana"/>
          <w:b/>
          <w:bCs/>
          <w:sz w:val="20"/>
          <w:szCs w:val="18"/>
        </w:rPr>
      </w:pPr>
      <w:r>
        <w:rPr>
          <w:rStyle w:val="tekstdokbold"/>
          <w:rFonts w:ascii="Verdana" w:hAnsi="Verdana"/>
          <w:sz w:val="20"/>
          <w:szCs w:val="18"/>
        </w:rPr>
        <w:t>WZÓR UMOWY</w:t>
      </w:r>
    </w:p>
    <w:p w:rsidR="00E71FB9" w:rsidRDefault="00E71FB9" w:rsidP="00E71FB9">
      <w:pPr>
        <w:spacing w:after="160" w:line="256" w:lineRule="auto"/>
        <w:rPr>
          <w:rFonts w:ascii="Verdana" w:hAnsi="Verdana"/>
          <w:i/>
          <w:spacing w:val="4"/>
          <w:sz w:val="16"/>
          <w:szCs w:val="16"/>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7373D7" w:rsidRDefault="007F50BC" w:rsidP="007F50BC">
      <w:pPr>
        <w:pStyle w:val="Zwykytekst1"/>
        <w:tabs>
          <w:tab w:val="left" w:pos="5233"/>
        </w:tabs>
        <w:spacing w:before="120"/>
        <w:rPr>
          <w:rFonts w:ascii="Verdana" w:hAnsi="Verdana" w:cs="Arial"/>
          <w:b/>
        </w:rPr>
      </w:pPr>
      <w:r>
        <w:rPr>
          <w:rFonts w:ascii="Verdana" w:hAnsi="Verdana"/>
          <w:b/>
        </w:rPr>
        <w:lastRenderedPageBreak/>
        <w:tab/>
      </w:r>
    </w:p>
    <w:p w:rsidR="007373D7" w:rsidRDefault="007373D7" w:rsidP="007373D7">
      <w:pPr>
        <w:spacing w:after="120"/>
        <w:jc w:val="center"/>
        <w:rPr>
          <w:rFonts w:ascii="Verdana" w:hAnsi="Verdana" w:cs="Arial"/>
          <w:b/>
          <w:sz w:val="20"/>
          <w:szCs w:val="20"/>
        </w:rPr>
      </w:pPr>
      <w:r>
        <w:rPr>
          <w:rFonts w:ascii="Verdana" w:hAnsi="Verdana" w:cs="Arial"/>
          <w:b/>
          <w:sz w:val="20"/>
          <w:szCs w:val="20"/>
        </w:rPr>
        <w:t>Wzór umowy</w:t>
      </w:r>
    </w:p>
    <w:p w:rsidR="007373D7" w:rsidRDefault="007373D7" w:rsidP="007373D7">
      <w:pPr>
        <w:spacing w:after="120"/>
        <w:jc w:val="center"/>
        <w:rPr>
          <w:rFonts w:ascii="Verdana" w:hAnsi="Verdana" w:cs="Arial"/>
          <w:b/>
          <w:sz w:val="20"/>
          <w:szCs w:val="20"/>
        </w:rPr>
      </w:pPr>
    </w:p>
    <w:p w:rsidR="007373D7" w:rsidRPr="006372CE" w:rsidRDefault="007373D7" w:rsidP="007373D7">
      <w:pPr>
        <w:spacing w:after="120"/>
        <w:jc w:val="center"/>
        <w:rPr>
          <w:rFonts w:ascii="Verdana" w:hAnsi="Verdana" w:cs="Arial"/>
          <w:sz w:val="20"/>
          <w:szCs w:val="20"/>
        </w:rPr>
      </w:pPr>
      <w:r w:rsidRPr="006372CE">
        <w:rPr>
          <w:rFonts w:ascii="Verdana" w:hAnsi="Verdana" w:cs="Arial"/>
          <w:sz w:val="20"/>
          <w:szCs w:val="20"/>
        </w:rPr>
        <w:t>UMOWA Nr</w:t>
      </w:r>
    </w:p>
    <w:p w:rsidR="007373D7" w:rsidRPr="006372CE" w:rsidRDefault="007373D7" w:rsidP="007373D7">
      <w:pPr>
        <w:spacing w:after="120"/>
        <w:jc w:val="center"/>
        <w:rPr>
          <w:rFonts w:ascii="Verdana" w:hAnsi="Verdana" w:cs="Arial"/>
          <w:i/>
          <w:sz w:val="20"/>
          <w:szCs w:val="20"/>
        </w:rPr>
      </w:pPr>
    </w:p>
    <w:p w:rsidR="007373D7" w:rsidRPr="006372CE" w:rsidRDefault="007373D7" w:rsidP="007373D7">
      <w:pPr>
        <w:jc w:val="center"/>
        <w:rPr>
          <w:rFonts w:ascii="Verdana" w:hAnsi="Verdana" w:cs="Arial"/>
          <w:sz w:val="20"/>
          <w:szCs w:val="20"/>
        </w:rPr>
      </w:pPr>
      <w:r w:rsidRPr="006372CE">
        <w:rPr>
          <w:rFonts w:ascii="Verdana" w:hAnsi="Verdana" w:cs="Arial"/>
          <w:i/>
          <w:sz w:val="20"/>
          <w:szCs w:val="20"/>
        </w:rPr>
        <w:t xml:space="preserve">Projekt „Upowszechnienie stosowania kar </w:t>
      </w:r>
      <w:proofErr w:type="spellStart"/>
      <w:r w:rsidRPr="006372CE">
        <w:rPr>
          <w:rFonts w:ascii="Verdana" w:hAnsi="Verdana" w:cs="Arial"/>
          <w:i/>
          <w:sz w:val="20"/>
          <w:szCs w:val="20"/>
        </w:rPr>
        <w:t>nieizolacyjnych</w:t>
      </w:r>
      <w:proofErr w:type="spellEnd"/>
      <w:r w:rsidRPr="006372CE">
        <w:rPr>
          <w:rFonts w:ascii="Verdana" w:hAnsi="Verdana" w:cs="Arial"/>
          <w:i/>
          <w:sz w:val="20"/>
          <w:szCs w:val="20"/>
        </w:rPr>
        <w:t xml:space="preserve"> i środków probacyjnych w systemie sądownictwa karnego”  </w:t>
      </w:r>
    </w:p>
    <w:p w:rsidR="007373D7" w:rsidRPr="006372CE" w:rsidRDefault="007373D7" w:rsidP="007373D7">
      <w:pPr>
        <w:jc w:val="center"/>
        <w:rPr>
          <w:rFonts w:ascii="Verdana" w:hAnsi="Verdana" w:cs="Arial"/>
          <w:sz w:val="20"/>
          <w:szCs w:val="20"/>
        </w:rPr>
      </w:pPr>
    </w:p>
    <w:p w:rsidR="007373D7" w:rsidRPr="006372CE" w:rsidRDefault="007373D7" w:rsidP="007373D7">
      <w:pPr>
        <w:jc w:val="both"/>
        <w:rPr>
          <w:rFonts w:ascii="Verdana" w:hAnsi="Verdana" w:cs="Calibri"/>
          <w:sz w:val="20"/>
          <w:szCs w:val="20"/>
        </w:rPr>
      </w:pPr>
      <w:r w:rsidRPr="006372CE">
        <w:rPr>
          <w:rFonts w:ascii="Verdana" w:hAnsi="Verdana" w:cs="Calibri"/>
          <w:sz w:val="20"/>
          <w:szCs w:val="20"/>
        </w:rPr>
        <w:t>zawarta w dniu ………………………………..… 201</w:t>
      </w:r>
      <w:r>
        <w:rPr>
          <w:rFonts w:ascii="Verdana" w:hAnsi="Verdana" w:cs="Calibri"/>
          <w:sz w:val="20"/>
          <w:szCs w:val="20"/>
        </w:rPr>
        <w:t>7</w:t>
      </w:r>
      <w:r w:rsidRPr="006372CE">
        <w:rPr>
          <w:rFonts w:ascii="Verdana" w:hAnsi="Verdana" w:cs="Calibri"/>
          <w:sz w:val="20"/>
          <w:szCs w:val="20"/>
        </w:rPr>
        <w:t xml:space="preserve"> r. w Warszawie pomiędzy:</w:t>
      </w:r>
    </w:p>
    <w:p w:rsidR="007373D7" w:rsidRPr="006372CE" w:rsidRDefault="007373D7" w:rsidP="007373D7">
      <w:pPr>
        <w:widowControl w:val="0"/>
        <w:suppressAutoHyphens/>
        <w:jc w:val="both"/>
        <w:rPr>
          <w:rFonts w:ascii="Verdana" w:hAnsi="Verdana" w:cs="Calibri"/>
          <w:snapToGrid w:val="0"/>
          <w:sz w:val="20"/>
          <w:szCs w:val="20"/>
        </w:rPr>
      </w:pPr>
      <w:r w:rsidRPr="006372CE">
        <w:rPr>
          <w:rFonts w:ascii="Verdana" w:hAnsi="Verdana" w:cs="Calibri"/>
          <w:b/>
          <w:sz w:val="20"/>
          <w:szCs w:val="20"/>
        </w:rPr>
        <w:t>Skarbem Państwa – Ministrem Sprawiedliwości</w:t>
      </w:r>
      <w:r w:rsidRPr="006372CE">
        <w:rPr>
          <w:rFonts w:ascii="Verdana" w:hAnsi="Verdana" w:cs="Calibri"/>
          <w:sz w:val="20"/>
          <w:szCs w:val="20"/>
        </w:rPr>
        <w:t xml:space="preserve"> z siedzibą w Warszawie, Al. </w:t>
      </w:r>
      <w:r w:rsidRPr="006372CE">
        <w:rPr>
          <w:rFonts w:ascii="Verdana" w:hAnsi="Verdana" w:cs="Calibri"/>
          <w:snapToGrid w:val="0"/>
          <w:sz w:val="20"/>
          <w:szCs w:val="20"/>
        </w:rPr>
        <w:t>Ujazdowskie 11, 00-950 Warszawa, zwanym dalej „</w:t>
      </w:r>
      <w:r w:rsidRPr="006372CE">
        <w:rPr>
          <w:rFonts w:ascii="Verdana" w:hAnsi="Verdana" w:cs="Calibri"/>
          <w:b/>
          <w:snapToGrid w:val="0"/>
          <w:sz w:val="20"/>
          <w:szCs w:val="20"/>
        </w:rPr>
        <w:t>Zamawiającym</w:t>
      </w:r>
      <w:r w:rsidRPr="006372CE">
        <w:rPr>
          <w:rFonts w:ascii="Verdana" w:hAnsi="Verdana" w:cs="Calibri"/>
          <w:snapToGrid w:val="0"/>
          <w:sz w:val="20"/>
          <w:szCs w:val="20"/>
        </w:rPr>
        <w:t>”, reprezentowanym przez:</w:t>
      </w:r>
    </w:p>
    <w:p w:rsidR="007373D7" w:rsidRPr="006372CE" w:rsidRDefault="007373D7" w:rsidP="007373D7">
      <w:pPr>
        <w:widowControl w:val="0"/>
        <w:suppressAutoHyphens/>
        <w:jc w:val="both"/>
        <w:rPr>
          <w:rFonts w:ascii="Verdana" w:hAnsi="Verdana" w:cs="Calibri"/>
          <w:snapToGrid w:val="0"/>
          <w:sz w:val="20"/>
          <w:szCs w:val="20"/>
        </w:rPr>
      </w:pPr>
      <w:r w:rsidRPr="006372CE">
        <w:rPr>
          <w:rFonts w:ascii="Verdana" w:hAnsi="Verdana" w:cs="Calibri"/>
          <w:snapToGrid w:val="0"/>
          <w:sz w:val="20"/>
          <w:szCs w:val="20"/>
        </w:rPr>
        <w:t>……………………………………………</w:t>
      </w:r>
    </w:p>
    <w:p w:rsidR="007373D7" w:rsidRPr="006372CE" w:rsidRDefault="007373D7" w:rsidP="007373D7">
      <w:pPr>
        <w:widowControl w:val="0"/>
        <w:suppressAutoHyphens/>
        <w:jc w:val="both"/>
        <w:rPr>
          <w:rFonts w:ascii="Verdana" w:hAnsi="Verdana" w:cs="Calibri"/>
          <w:snapToGrid w:val="0"/>
          <w:sz w:val="20"/>
          <w:szCs w:val="20"/>
        </w:rPr>
      </w:pPr>
      <w:r w:rsidRPr="006372CE">
        <w:rPr>
          <w:rFonts w:ascii="Verdana" w:hAnsi="Verdana" w:cs="Calibri"/>
          <w:snapToGrid w:val="0"/>
          <w:sz w:val="20"/>
          <w:szCs w:val="20"/>
        </w:rPr>
        <w:t>a</w:t>
      </w:r>
    </w:p>
    <w:p w:rsidR="007373D7" w:rsidRPr="006372CE" w:rsidRDefault="007373D7" w:rsidP="007373D7">
      <w:pPr>
        <w:widowControl w:val="0"/>
        <w:suppressAutoHyphens/>
        <w:jc w:val="both"/>
        <w:rPr>
          <w:rFonts w:ascii="Verdana" w:hAnsi="Verdana" w:cs="Calibri"/>
          <w:snapToGrid w:val="0"/>
          <w:sz w:val="20"/>
          <w:szCs w:val="20"/>
        </w:rPr>
      </w:pPr>
      <w:r w:rsidRPr="006372CE">
        <w:rPr>
          <w:rFonts w:ascii="Verdana" w:hAnsi="Verdana" w:cs="Calibri"/>
          <w:b/>
          <w:snapToGrid w:val="0"/>
          <w:sz w:val="20"/>
          <w:szCs w:val="20"/>
        </w:rPr>
        <w:t xml:space="preserve">………………………………… </w:t>
      </w:r>
      <w:r w:rsidRPr="006372CE">
        <w:rPr>
          <w:rFonts w:ascii="Verdana" w:hAnsi="Verdana" w:cs="Calibri"/>
          <w:snapToGrid w:val="0"/>
          <w:sz w:val="20"/>
          <w:szCs w:val="20"/>
        </w:rPr>
        <w:t>z siedzibą ………………………………., wpisanym do rejestru przedsiębiorców prowadzonego przez ……………………………………  pod numerem KRS …………………, NIP: …………………, REGON: …………………..zwanym dalej „</w:t>
      </w:r>
      <w:r w:rsidRPr="006372CE">
        <w:rPr>
          <w:rFonts w:ascii="Verdana" w:hAnsi="Verdana" w:cs="Calibri"/>
          <w:b/>
          <w:snapToGrid w:val="0"/>
          <w:sz w:val="20"/>
          <w:szCs w:val="20"/>
        </w:rPr>
        <w:t>Wykonawcą</w:t>
      </w:r>
      <w:r w:rsidRPr="006372CE">
        <w:rPr>
          <w:rFonts w:ascii="Verdana" w:hAnsi="Verdana" w:cs="Calibri"/>
          <w:snapToGrid w:val="0"/>
          <w:sz w:val="20"/>
          <w:szCs w:val="20"/>
        </w:rPr>
        <w:t>”, repr</w:t>
      </w:r>
      <w:r>
        <w:rPr>
          <w:rFonts w:ascii="Verdana" w:hAnsi="Verdana" w:cs="Calibri"/>
          <w:snapToGrid w:val="0"/>
          <w:sz w:val="20"/>
          <w:szCs w:val="20"/>
        </w:rPr>
        <w:t>ezentowanym przez: ………………………………</w:t>
      </w:r>
      <w:r w:rsidRPr="006372CE">
        <w:rPr>
          <w:rFonts w:ascii="Verdana" w:hAnsi="Verdana" w:cs="Calibri"/>
          <w:snapToGrid w:val="0"/>
          <w:sz w:val="20"/>
          <w:szCs w:val="20"/>
        </w:rPr>
        <w:t xml:space="preserve">, </w:t>
      </w:r>
    </w:p>
    <w:p w:rsidR="007373D7" w:rsidRPr="006372CE" w:rsidRDefault="007373D7" w:rsidP="007373D7">
      <w:pPr>
        <w:jc w:val="both"/>
        <w:rPr>
          <w:rFonts w:ascii="Verdana" w:hAnsi="Verdana" w:cs="Calibri"/>
          <w:sz w:val="20"/>
          <w:szCs w:val="20"/>
        </w:rPr>
      </w:pPr>
      <w:r w:rsidRPr="006372CE">
        <w:rPr>
          <w:rFonts w:ascii="Verdana" w:hAnsi="Verdana" w:cs="Calibri"/>
          <w:sz w:val="20"/>
          <w:szCs w:val="20"/>
        </w:rPr>
        <w:t xml:space="preserve">którego oferta została wybrana jako najkorzystniejsza w postępowaniu o udzielenie zamówienia publicznego prowadzonego w trybie przetargu nieograniczonego ( nr postępowania </w:t>
      </w:r>
      <w:r>
        <w:rPr>
          <w:rFonts w:ascii="Verdana" w:hAnsi="Verdana" w:cs="Calibri"/>
          <w:sz w:val="20"/>
          <w:szCs w:val="20"/>
        </w:rPr>
        <w:t>………</w:t>
      </w:r>
      <w:r w:rsidRPr="006372CE">
        <w:rPr>
          <w:rFonts w:ascii="Verdana" w:hAnsi="Verdana" w:cs="Calibri"/>
          <w:sz w:val="20"/>
          <w:szCs w:val="20"/>
        </w:rPr>
        <w:t>zgodnie z przepisami ustawy z dnia 29 stycznia 2004 r. Prawo zamówień publicznych (j.t.</w:t>
      </w:r>
      <w:r>
        <w:rPr>
          <w:rFonts w:ascii="Verdana" w:hAnsi="Verdana" w:cs="Calibri"/>
          <w:sz w:val="20"/>
          <w:szCs w:val="20"/>
        </w:rPr>
        <w:t xml:space="preserve"> </w:t>
      </w:r>
      <w:r w:rsidRPr="006372CE">
        <w:rPr>
          <w:rFonts w:ascii="Verdana" w:hAnsi="Verdana" w:cs="Calibri"/>
          <w:sz w:val="20"/>
          <w:szCs w:val="20"/>
        </w:rPr>
        <w:t>Dz.</w:t>
      </w:r>
      <w:r>
        <w:rPr>
          <w:rFonts w:ascii="Verdana" w:hAnsi="Verdana" w:cs="Calibri"/>
          <w:sz w:val="20"/>
          <w:szCs w:val="20"/>
        </w:rPr>
        <w:t xml:space="preserve"> </w:t>
      </w:r>
      <w:r w:rsidRPr="006372CE">
        <w:rPr>
          <w:rFonts w:ascii="Verdana" w:hAnsi="Verdana" w:cs="Calibri"/>
          <w:sz w:val="20"/>
          <w:szCs w:val="20"/>
        </w:rPr>
        <w:t>U.</w:t>
      </w:r>
      <w:r>
        <w:rPr>
          <w:rFonts w:ascii="Verdana" w:hAnsi="Verdana" w:cs="Calibri"/>
          <w:sz w:val="20"/>
          <w:szCs w:val="20"/>
        </w:rPr>
        <w:t xml:space="preserve"> z </w:t>
      </w:r>
      <w:r w:rsidRPr="006372CE">
        <w:rPr>
          <w:rFonts w:ascii="Verdana" w:hAnsi="Verdana" w:cs="Calibri"/>
          <w:sz w:val="20"/>
          <w:szCs w:val="20"/>
        </w:rPr>
        <w:t>2015</w:t>
      </w:r>
      <w:r>
        <w:rPr>
          <w:rFonts w:ascii="Verdana" w:hAnsi="Verdana" w:cs="Calibri"/>
          <w:sz w:val="20"/>
          <w:szCs w:val="20"/>
        </w:rPr>
        <w:t>, poz</w:t>
      </w:r>
      <w:r w:rsidRPr="006372CE">
        <w:rPr>
          <w:rFonts w:ascii="Verdana" w:hAnsi="Verdana" w:cs="Calibri"/>
          <w:sz w:val="20"/>
          <w:szCs w:val="20"/>
        </w:rPr>
        <w:t>.</w:t>
      </w:r>
      <w:r>
        <w:rPr>
          <w:rFonts w:ascii="Verdana" w:hAnsi="Verdana" w:cs="Calibri"/>
          <w:sz w:val="20"/>
          <w:szCs w:val="20"/>
        </w:rPr>
        <w:t xml:space="preserve"> </w:t>
      </w:r>
      <w:r w:rsidRPr="006372CE">
        <w:rPr>
          <w:rFonts w:ascii="Verdana" w:hAnsi="Verdana" w:cs="Calibri"/>
          <w:sz w:val="20"/>
          <w:szCs w:val="20"/>
        </w:rPr>
        <w:t>2164</w:t>
      </w:r>
      <w:r>
        <w:rPr>
          <w:rFonts w:ascii="Verdana" w:hAnsi="Verdana" w:cs="Calibri"/>
          <w:sz w:val="20"/>
          <w:szCs w:val="20"/>
        </w:rPr>
        <w:t xml:space="preserve"> ze zm.</w:t>
      </w:r>
      <w:r w:rsidRPr="006372CE">
        <w:rPr>
          <w:rFonts w:ascii="Verdana" w:hAnsi="Verdana" w:cs="Calibri"/>
          <w:sz w:val="20"/>
          <w:szCs w:val="20"/>
        </w:rPr>
        <w:t xml:space="preserve">), </w:t>
      </w:r>
      <w:r>
        <w:rPr>
          <w:rFonts w:ascii="Verdana" w:hAnsi="Verdana" w:cs="Calibri"/>
          <w:sz w:val="20"/>
          <w:szCs w:val="20"/>
        </w:rPr>
        <w:t>dalej „</w:t>
      </w:r>
      <w:proofErr w:type="spellStart"/>
      <w:r>
        <w:rPr>
          <w:rFonts w:ascii="Verdana" w:hAnsi="Verdana" w:cs="Calibri"/>
          <w:sz w:val="20"/>
          <w:szCs w:val="20"/>
        </w:rPr>
        <w:t>pzp</w:t>
      </w:r>
      <w:proofErr w:type="spellEnd"/>
      <w:r>
        <w:rPr>
          <w:rFonts w:ascii="Verdana" w:hAnsi="Verdana" w:cs="Calibri"/>
          <w:sz w:val="20"/>
          <w:szCs w:val="20"/>
        </w:rPr>
        <w:t>”,</w:t>
      </w:r>
    </w:p>
    <w:p w:rsidR="007373D7" w:rsidRPr="006372CE" w:rsidRDefault="007373D7" w:rsidP="007373D7">
      <w:pPr>
        <w:jc w:val="both"/>
        <w:rPr>
          <w:rFonts w:ascii="Verdana" w:hAnsi="Verdana" w:cs="Calibri"/>
          <w:sz w:val="20"/>
          <w:szCs w:val="20"/>
        </w:rPr>
      </w:pPr>
      <w:r w:rsidRPr="006372CE">
        <w:rPr>
          <w:rFonts w:ascii="Verdana" w:hAnsi="Verdana" w:cs="Calibri"/>
          <w:sz w:val="20"/>
          <w:szCs w:val="20"/>
        </w:rPr>
        <w:t>łącznie nazywanych „</w:t>
      </w:r>
      <w:r w:rsidRPr="006372CE">
        <w:rPr>
          <w:rFonts w:ascii="Verdana" w:hAnsi="Verdana" w:cs="Calibri"/>
          <w:b/>
          <w:sz w:val="20"/>
          <w:szCs w:val="20"/>
        </w:rPr>
        <w:t>Stronami</w:t>
      </w:r>
      <w:r w:rsidRPr="006372CE">
        <w:rPr>
          <w:rFonts w:ascii="Verdana" w:hAnsi="Verdana" w:cs="Calibri"/>
          <w:sz w:val="20"/>
          <w:szCs w:val="20"/>
        </w:rPr>
        <w:t>” w dalszej części Umowy,</w:t>
      </w:r>
    </w:p>
    <w:p w:rsidR="007373D7" w:rsidRPr="006372CE" w:rsidRDefault="007373D7" w:rsidP="007373D7">
      <w:pPr>
        <w:jc w:val="both"/>
        <w:rPr>
          <w:rFonts w:ascii="Verdana" w:hAnsi="Verdana" w:cs="Calibri"/>
          <w:sz w:val="20"/>
          <w:szCs w:val="20"/>
        </w:rPr>
      </w:pPr>
      <w:r w:rsidRPr="006372CE">
        <w:rPr>
          <w:rFonts w:ascii="Verdana" w:hAnsi="Verdana" w:cs="Calibri"/>
          <w:sz w:val="20"/>
          <w:szCs w:val="20"/>
        </w:rPr>
        <w:t>o następującej treści:</w:t>
      </w:r>
    </w:p>
    <w:p w:rsidR="007373D7" w:rsidRPr="00D667B4" w:rsidRDefault="007373D7" w:rsidP="007373D7">
      <w:pPr>
        <w:jc w:val="center"/>
        <w:rPr>
          <w:rFonts w:ascii="Verdana" w:hAnsi="Verdana" w:cs="Arial"/>
          <w:sz w:val="20"/>
          <w:szCs w:val="20"/>
        </w:rPr>
      </w:pPr>
    </w:p>
    <w:p w:rsidR="007373D7" w:rsidRPr="00D667B4" w:rsidRDefault="007373D7" w:rsidP="007373D7">
      <w:pPr>
        <w:jc w:val="both"/>
        <w:rPr>
          <w:rFonts w:ascii="Verdana" w:hAnsi="Verdana" w:cs="Calibri"/>
          <w:sz w:val="20"/>
          <w:szCs w:val="20"/>
        </w:rPr>
      </w:pPr>
    </w:p>
    <w:p w:rsidR="007373D7" w:rsidRPr="00D667B4" w:rsidRDefault="007373D7" w:rsidP="007373D7">
      <w:pPr>
        <w:jc w:val="center"/>
        <w:rPr>
          <w:rFonts w:ascii="Verdana" w:hAnsi="Verdana" w:cs="Calibri"/>
          <w:b/>
          <w:sz w:val="20"/>
          <w:szCs w:val="20"/>
        </w:rPr>
      </w:pPr>
      <w:r w:rsidRPr="00D667B4">
        <w:rPr>
          <w:rFonts w:ascii="Verdana" w:hAnsi="Verdana" w:cs="Calibri"/>
          <w:b/>
          <w:sz w:val="20"/>
          <w:szCs w:val="20"/>
        </w:rPr>
        <w:t>§ 1</w:t>
      </w:r>
    </w:p>
    <w:p w:rsidR="007373D7" w:rsidRPr="00D667B4" w:rsidRDefault="007373D7" w:rsidP="007373D7">
      <w:pPr>
        <w:jc w:val="center"/>
        <w:rPr>
          <w:rFonts w:ascii="Verdana" w:hAnsi="Verdana" w:cs="Calibri"/>
          <w:b/>
          <w:sz w:val="20"/>
          <w:szCs w:val="20"/>
        </w:rPr>
      </w:pPr>
      <w:r w:rsidRPr="00D667B4">
        <w:rPr>
          <w:rFonts w:ascii="Verdana" w:hAnsi="Verdana" w:cs="Calibri"/>
          <w:b/>
          <w:sz w:val="20"/>
          <w:szCs w:val="20"/>
        </w:rPr>
        <w:t>PRZEDMIOT UMOWY</w:t>
      </w:r>
    </w:p>
    <w:p w:rsidR="007373D7" w:rsidRPr="004A6F67" w:rsidRDefault="007373D7" w:rsidP="007A335F">
      <w:pPr>
        <w:numPr>
          <w:ilvl w:val="0"/>
          <w:numId w:val="47"/>
        </w:numPr>
        <w:tabs>
          <w:tab w:val="clear" w:pos="720"/>
          <w:tab w:val="num" w:pos="993"/>
        </w:tabs>
        <w:ind w:left="426" w:hanging="426"/>
        <w:jc w:val="both"/>
        <w:rPr>
          <w:rFonts w:ascii="Verdana" w:hAnsi="Verdana" w:cs="Tahoma"/>
          <w:sz w:val="20"/>
          <w:szCs w:val="20"/>
        </w:rPr>
      </w:pPr>
      <w:r w:rsidRPr="004A6F67">
        <w:rPr>
          <w:rFonts w:ascii="Verdana" w:hAnsi="Verdana" w:cs="Calibri"/>
          <w:sz w:val="20"/>
          <w:szCs w:val="20"/>
        </w:rPr>
        <w:t xml:space="preserve">Umowa określa zasady, warunki oraz uprawnienia i obowiązki Stron związane z wykonaniem Przedmiotu Umowy obejmującego </w:t>
      </w:r>
      <w:r w:rsidRPr="004A6F67">
        <w:rPr>
          <w:rFonts w:ascii="Verdana" w:hAnsi="Verdana" w:cs="Arial"/>
          <w:sz w:val="20"/>
          <w:szCs w:val="20"/>
        </w:rPr>
        <w:t>usługę organizacji 2 (dwóch) konferencji ogólnopolskich podsumowujących działania projektowe, każdej dla nie mniej niż 100 (stu) i nie więcej niż 120 (stu dwudziestu) uczestników wraz z publikacją materiałów na konferencję oraz materiałami promocyjnymi oraz usługę organizacji 1 (jednej) międzynarodowej konferencji zamykającej projekt, dla nie mniej niż 100 (stu) i nie więcej niż 120 (stu dwudziestu) uczestników wraz z materiałami promocyjnymi.</w:t>
      </w:r>
    </w:p>
    <w:p w:rsidR="007373D7" w:rsidRPr="00D667B4" w:rsidRDefault="007373D7" w:rsidP="007373D7">
      <w:pPr>
        <w:suppressAutoHyphens/>
        <w:autoSpaceDN w:val="0"/>
        <w:ind w:left="426" w:hanging="426"/>
        <w:jc w:val="both"/>
        <w:textAlignment w:val="baseline"/>
        <w:rPr>
          <w:rFonts w:ascii="Verdana" w:hAnsi="Verdana" w:cs="Tahoma"/>
          <w:sz w:val="20"/>
          <w:szCs w:val="20"/>
        </w:rPr>
      </w:pPr>
      <w:r>
        <w:rPr>
          <w:rFonts w:ascii="Verdana" w:hAnsi="Verdana" w:cs="Tahoma"/>
          <w:sz w:val="20"/>
          <w:szCs w:val="20"/>
        </w:rPr>
        <w:t xml:space="preserve">2.  </w:t>
      </w:r>
      <w:r w:rsidRPr="00D667B4">
        <w:rPr>
          <w:rFonts w:ascii="Verdana" w:hAnsi="Verdana" w:cs="Tahoma"/>
          <w:sz w:val="20"/>
          <w:szCs w:val="20"/>
        </w:rPr>
        <w:t>Zamówienie jest realizowane w ramach projektu „Upowszechnienie</w:t>
      </w:r>
      <w:r w:rsidRPr="00D667B4">
        <w:rPr>
          <w:rFonts w:ascii="Verdana" w:hAnsi="Verdana" w:cs="Tahoma"/>
          <w:i/>
          <w:sz w:val="20"/>
          <w:szCs w:val="20"/>
        </w:rPr>
        <w:t xml:space="preserve"> stosowania kar </w:t>
      </w:r>
      <w:proofErr w:type="spellStart"/>
      <w:r w:rsidRPr="00D667B4">
        <w:rPr>
          <w:rFonts w:ascii="Verdana" w:hAnsi="Verdana" w:cs="Tahoma"/>
          <w:i/>
          <w:sz w:val="20"/>
          <w:szCs w:val="20"/>
        </w:rPr>
        <w:t>nieizolacyjnych</w:t>
      </w:r>
      <w:proofErr w:type="spellEnd"/>
      <w:r w:rsidRPr="00D667B4">
        <w:rPr>
          <w:rFonts w:ascii="Verdana" w:hAnsi="Verdana" w:cs="Tahoma"/>
          <w:i/>
          <w:sz w:val="20"/>
          <w:szCs w:val="20"/>
        </w:rPr>
        <w:t xml:space="preserve"> i środków probacyjnych w systemie sądownictwa karnego” </w:t>
      </w:r>
      <w:r w:rsidRPr="00D667B4">
        <w:rPr>
          <w:rFonts w:ascii="Verdana" w:hAnsi="Verdana" w:cs="Tahoma"/>
          <w:sz w:val="20"/>
          <w:szCs w:val="20"/>
        </w:rPr>
        <w:t xml:space="preserve">realizowanego w ramach Obszaru Programowego Nr 32 „Wsparcie służby więziennej, w tym sankcji </w:t>
      </w:r>
      <w:proofErr w:type="spellStart"/>
      <w:r w:rsidRPr="00D667B4">
        <w:rPr>
          <w:rFonts w:ascii="Verdana" w:hAnsi="Verdana" w:cs="Tahoma"/>
          <w:sz w:val="20"/>
          <w:szCs w:val="20"/>
        </w:rPr>
        <w:t>pozawięziennych</w:t>
      </w:r>
      <w:proofErr w:type="spellEnd"/>
      <w:r w:rsidRPr="00D667B4">
        <w:rPr>
          <w:rFonts w:ascii="Verdana" w:hAnsi="Verdana" w:cs="Tahoma"/>
          <w:sz w:val="20"/>
          <w:szCs w:val="20"/>
        </w:rPr>
        <w:t>” na podstawie porozumienia Nr 4/2014 z dnia 08.09.2014 r. oraz aneksu nr 1 z dnia 25.04.2016 r. Projekt jest współfinansowany ze środków Norweskiego Mechanizmu Finansowego 2009-2014.</w:t>
      </w:r>
    </w:p>
    <w:p w:rsidR="007373D7" w:rsidRPr="00D667B4" w:rsidRDefault="007373D7" w:rsidP="007373D7">
      <w:pPr>
        <w:ind w:left="426" w:hanging="426"/>
        <w:jc w:val="both"/>
        <w:rPr>
          <w:rFonts w:ascii="Verdana" w:hAnsi="Verdana" w:cs="Calibri"/>
          <w:sz w:val="20"/>
          <w:szCs w:val="20"/>
        </w:rPr>
      </w:pPr>
      <w:r>
        <w:rPr>
          <w:rFonts w:ascii="Verdana" w:hAnsi="Verdana" w:cs="Calibri"/>
          <w:sz w:val="20"/>
          <w:szCs w:val="20"/>
        </w:rPr>
        <w:t xml:space="preserve">3.  </w:t>
      </w:r>
      <w:r w:rsidRPr="00D667B4">
        <w:rPr>
          <w:rFonts w:ascii="Verdana" w:hAnsi="Verdana" w:cs="Calibri"/>
          <w:sz w:val="20"/>
          <w:szCs w:val="20"/>
        </w:rPr>
        <w:t>Wykonawca zobowiązuje się do wykonania  Przedmiotu Umowy zgodnie z w Opisem Przedmiotu Zamówienia (dalej OPZ), stanowiącym  Załącznik nr 1 do umowy.</w:t>
      </w:r>
    </w:p>
    <w:p w:rsidR="007373D7" w:rsidRPr="00D667B4" w:rsidRDefault="007373D7" w:rsidP="007373D7">
      <w:pPr>
        <w:jc w:val="center"/>
        <w:rPr>
          <w:rFonts w:ascii="Verdana" w:hAnsi="Verdana" w:cs="Calibri"/>
          <w:b/>
          <w:sz w:val="20"/>
          <w:szCs w:val="20"/>
        </w:rPr>
      </w:pPr>
    </w:p>
    <w:p w:rsidR="007373D7" w:rsidRPr="00D667B4" w:rsidRDefault="007373D7" w:rsidP="007373D7">
      <w:pPr>
        <w:jc w:val="center"/>
        <w:rPr>
          <w:rFonts w:ascii="Verdana" w:hAnsi="Verdana" w:cs="Calibri"/>
          <w:b/>
          <w:sz w:val="20"/>
          <w:szCs w:val="20"/>
        </w:rPr>
      </w:pPr>
      <w:r w:rsidRPr="00D667B4">
        <w:rPr>
          <w:rFonts w:ascii="Verdana" w:hAnsi="Verdana" w:cs="Calibri"/>
          <w:b/>
          <w:sz w:val="20"/>
          <w:szCs w:val="20"/>
        </w:rPr>
        <w:t>§ 2</w:t>
      </w:r>
    </w:p>
    <w:p w:rsidR="007373D7" w:rsidRPr="00D667B4" w:rsidRDefault="007373D7" w:rsidP="007373D7">
      <w:pPr>
        <w:jc w:val="center"/>
        <w:rPr>
          <w:rFonts w:ascii="Verdana" w:hAnsi="Verdana" w:cs="Calibri"/>
          <w:b/>
          <w:sz w:val="20"/>
          <w:szCs w:val="20"/>
        </w:rPr>
      </w:pPr>
      <w:r w:rsidRPr="00D667B4">
        <w:rPr>
          <w:rFonts w:ascii="Verdana" w:hAnsi="Verdana" w:cs="Calibri"/>
          <w:b/>
          <w:sz w:val="20"/>
          <w:szCs w:val="20"/>
        </w:rPr>
        <w:t xml:space="preserve">SPOSÓB REALIZACJI UMOWY </w:t>
      </w:r>
    </w:p>
    <w:p w:rsidR="007373D7" w:rsidRPr="00D667B4" w:rsidRDefault="007373D7" w:rsidP="007A335F">
      <w:pPr>
        <w:numPr>
          <w:ilvl w:val="0"/>
          <w:numId w:val="53"/>
        </w:numPr>
        <w:ind w:left="425"/>
        <w:jc w:val="both"/>
        <w:rPr>
          <w:rFonts w:ascii="Verdana" w:hAnsi="Verdana" w:cs="Calibri"/>
          <w:sz w:val="20"/>
          <w:szCs w:val="20"/>
        </w:rPr>
      </w:pPr>
      <w:r w:rsidRPr="00D667B4">
        <w:rPr>
          <w:rFonts w:ascii="Verdana" w:hAnsi="Verdana" w:cs="Calibri"/>
          <w:sz w:val="20"/>
          <w:szCs w:val="20"/>
        </w:rPr>
        <w:t>Wykonawca oświadcza, że posiada kwalifikacje i doświadczenie niezbędne do wykonania Przedmiotu Umowy oraz zobowiązuje się do realizacji Umowy z zachowaniem należytej staranności wymaganej przy profesjonalnym wykonywaniu czynności tego rodzaju, zgodnie z aktualnymi standardami zawodowymi oraz bieżącymi ustaleniami prowadzonymi z Zamawiającym.</w:t>
      </w:r>
    </w:p>
    <w:p w:rsidR="007373D7" w:rsidRPr="00D667B4" w:rsidRDefault="007373D7" w:rsidP="007A335F">
      <w:pPr>
        <w:numPr>
          <w:ilvl w:val="0"/>
          <w:numId w:val="53"/>
        </w:numPr>
        <w:ind w:left="425"/>
        <w:jc w:val="both"/>
        <w:rPr>
          <w:rFonts w:ascii="Verdana" w:hAnsi="Verdana" w:cs="Calibri"/>
          <w:sz w:val="20"/>
          <w:szCs w:val="20"/>
        </w:rPr>
      </w:pPr>
      <w:r w:rsidRPr="00D667B4">
        <w:rPr>
          <w:rFonts w:ascii="Verdana" w:hAnsi="Verdana" w:cs="Calibri"/>
          <w:sz w:val="20"/>
          <w:szCs w:val="20"/>
        </w:rPr>
        <w:lastRenderedPageBreak/>
        <w:t>Wykonawca zaangażuje specjalistów o kwalifikacjach i doświadczeniu gwarantującym należyte wykonanie przedmiotu Umowy, w szczególności wymienionych w wykazie osób, które będą wykonywać osobiście zamówienie, załączonym do oferty Wykonawcy i stanowiącym Załącznik  nr 2 do Umowy.</w:t>
      </w:r>
    </w:p>
    <w:p w:rsidR="007373D7" w:rsidRPr="00D667B4" w:rsidRDefault="007373D7" w:rsidP="007A335F">
      <w:pPr>
        <w:numPr>
          <w:ilvl w:val="0"/>
          <w:numId w:val="53"/>
        </w:numPr>
        <w:ind w:left="426"/>
        <w:jc w:val="both"/>
        <w:rPr>
          <w:rFonts w:ascii="Verdana" w:hAnsi="Verdana" w:cs="Calibri"/>
          <w:sz w:val="20"/>
          <w:szCs w:val="20"/>
        </w:rPr>
      </w:pPr>
      <w:r w:rsidRPr="00D667B4">
        <w:rPr>
          <w:rFonts w:ascii="Verdana" w:hAnsi="Verdana" w:cs="Calibri"/>
          <w:sz w:val="20"/>
          <w:szCs w:val="20"/>
        </w:rPr>
        <w:t>Wykonawca ponosi pełną odpowiedzialność za merytoryczną i techniczną kontrolę nad wykonaniem zamówienia, nadzór nad zaangażowanym do realizacji Umowy personelem oraz zobowiązany jest do wypełnienia wszystkich prawnych zobowiązań związanych z zatrudnieniem personelu. Postanowienia powyższe odnoszą się również do osób trzecich zaangażowanych przez Wykonawcę (podwykonawców), za których działania bądź zaniechania Wykonawca ponosi odpowiedzialność jak za swoje własne.</w:t>
      </w:r>
    </w:p>
    <w:p w:rsidR="007373D7" w:rsidRPr="00D667B4" w:rsidRDefault="007373D7" w:rsidP="007A335F">
      <w:pPr>
        <w:numPr>
          <w:ilvl w:val="0"/>
          <w:numId w:val="53"/>
        </w:numPr>
        <w:ind w:left="425"/>
        <w:jc w:val="both"/>
        <w:rPr>
          <w:rFonts w:ascii="Verdana" w:hAnsi="Verdana" w:cs="Calibri"/>
          <w:sz w:val="20"/>
          <w:szCs w:val="20"/>
        </w:rPr>
      </w:pPr>
      <w:r w:rsidRPr="00D667B4">
        <w:rPr>
          <w:rFonts w:ascii="Verdana" w:hAnsi="Verdana" w:cs="Calibri"/>
          <w:sz w:val="20"/>
          <w:szCs w:val="20"/>
        </w:rPr>
        <w:t>Wykonawca zobowiązuje się do bieżącego monitorowania przebiegu realizacji Umowy. W przypadku stwierdzenia okoliczności mogących wpłynąć na prawidłowość lub terminowość realizacji Umowy Wykonawca niezwłocznie poinformuje o tym Zamawiającego na piśmie, przedstawiając propozycję działań zapobiegawczych. Zamawiający zastrzega możliwość wnioskowania o dane niezbędne do celów sprawozdawczych oraz weryfikacji zarządzania danymi osobowymi uczestników konferencji w systemie miesięcznym po wcześniejszym 3 dniowym powiadomieniu Wykonawcy.</w:t>
      </w:r>
    </w:p>
    <w:p w:rsidR="007373D7" w:rsidRPr="00D667B4" w:rsidRDefault="007373D7" w:rsidP="007A335F">
      <w:pPr>
        <w:numPr>
          <w:ilvl w:val="0"/>
          <w:numId w:val="53"/>
        </w:numPr>
        <w:ind w:left="425" w:hanging="357"/>
        <w:jc w:val="both"/>
        <w:rPr>
          <w:rFonts w:ascii="Verdana" w:hAnsi="Verdana" w:cs="Calibri"/>
          <w:sz w:val="20"/>
          <w:szCs w:val="20"/>
        </w:rPr>
      </w:pPr>
      <w:r w:rsidRPr="00D667B4">
        <w:rPr>
          <w:rFonts w:ascii="Verdana" w:hAnsi="Verdana" w:cs="Calibri"/>
          <w:sz w:val="20"/>
          <w:szCs w:val="20"/>
        </w:rPr>
        <w:t xml:space="preserve">Wykonawca w terminie do </w:t>
      </w:r>
      <w:r>
        <w:rPr>
          <w:rFonts w:ascii="Verdana" w:hAnsi="Verdana" w:cs="Calibri"/>
          <w:sz w:val="20"/>
          <w:szCs w:val="20"/>
        </w:rPr>
        <w:t>5</w:t>
      </w:r>
      <w:r w:rsidRPr="00D667B4">
        <w:rPr>
          <w:rFonts w:ascii="Verdana" w:hAnsi="Verdana" w:cs="Calibri"/>
          <w:sz w:val="20"/>
          <w:szCs w:val="20"/>
        </w:rPr>
        <w:t xml:space="preserve"> dni roboczych od dnia podpisania umowy przedstawi Zamawiającemu do akceptacji harmonogram konferencji (tematy, daty i miejsca konferencji z podziałem na grupy)  oraz wzory listy obecności, list odbioru materiałów dydaktycznych, ankiety ewaluacyjnej oraz zaświadczenia potwierdzającego udział w konferencjach. Zamawiający ma prawo wnieść uwagi w terminie do 3 dni roboczych od dnia przedstawienia ich przez Wykonawcę. Wykonawca ma obowiązek uwzględnić uwagi Zamawiającego i w terminie do </w:t>
      </w:r>
      <w:r>
        <w:rPr>
          <w:rFonts w:ascii="Verdana" w:hAnsi="Verdana" w:cs="Calibri"/>
          <w:sz w:val="20"/>
          <w:szCs w:val="20"/>
        </w:rPr>
        <w:t>2</w:t>
      </w:r>
      <w:r w:rsidRPr="00D667B4">
        <w:rPr>
          <w:rFonts w:ascii="Verdana" w:hAnsi="Verdana" w:cs="Calibri"/>
          <w:sz w:val="20"/>
          <w:szCs w:val="20"/>
        </w:rPr>
        <w:t xml:space="preserve"> dni roboczych od dnia zgłoszenia uwag, przekazać Zamawiającemu skorygowane materiały.</w:t>
      </w:r>
    </w:p>
    <w:p w:rsidR="007373D7" w:rsidRPr="00D667B4" w:rsidRDefault="007373D7" w:rsidP="007A335F">
      <w:pPr>
        <w:numPr>
          <w:ilvl w:val="0"/>
          <w:numId w:val="53"/>
        </w:numPr>
        <w:ind w:left="425" w:hanging="357"/>
        <w:jc w:val="both"/>
        <w:rPr>
          <w:rFonts w:ascii="Verdana" w:hAnsi="Verdana" w:cs="Calibri"/>
          <w:sz w:val="20"/>
          <w:szCs w:val="20"/>
        </w:rPr>
      </w:pPr>
      <w:r>
        <w:rPr>
          <w:rFonts w:ascii="Verdana" w:hAnsi="Verdana" w:cs="Calibri"/>
          <w:sz w:val="20"/>
          <w:szCs w:val="20"/>
        </w:rPr>
        <w:t>Dla z</w:t>
      </w:r>
      <w:r w:rsidRPr="00D667B4">
        <w:rPr>
          <w:rFonts w:ascii="Verdana" w:hAnsi="Verdana" w:cs="Calibri"/>
          <w:sz w:val="20"/>
          <w:szCs w:val="20"/>
        </w:rPr>
        <w:t>mian</w:t>
      </w:r>
      <w:r>
        <w:rPr>
          <w:rFonts w:ascii="Verdana" w:hAnsi="Verdana" w:cs="Calibri"/>
          <w:sz w:val="20"/>
          <w:szCs w:val="20"/>
        </w:rPr>
        <w:t>y</w:t>
      </w:r>
      <w:r w:rsidRPr="00D667B4">
        <w:rPr>
          <w:rFonts w:ascii="Verdana" w:hAnsi="Verdana" w:cs="Calibri"/>
          <w:sz w:val="20"/>
          <w:szCs w:val="20"/>
        </w:rPr>
        <w:t xml:space="preserve"> harmonogramu konferencji nie wymaga</w:t>
      </w:r>
      <w:r>
        <w:rPr>
          <w:rFonts w:ascii="Verdana" w:hAnsi="Verdana" w:cs="Calibri"/>
          <w:sz w:val="20"/>
          <w:szCs w:val="20"/>
        </w:rPr>
        <w:t xml:space="preserve">ny jest </w:t>
      </w:r>
      <w:r w:rsidRPr="00D667B4">
        <w:rPr>
          <w:rFonts w:ascii="Verdana" w:hAnsi="Verdana" w:cs="Calibri"/>
          <w:sz w:val="20"/>
          <w:szCs w:val="20"/>
        </w:rPr>
        <w:t>aneks</w:t>
      </w:r>
      <w:r>
        <w:rPr>
          <w:rFonts w:ascii="Verdana" w:hAnsi="Verdana" w:cs="Calibri"/>
          <w:sz w:val="20"/>
          <w:szCs w:val="20"/>
        </w:rPr>
        <w:t xml:space="preserve"> do Umowy</w:t>
      </w:r>
      <w:r w:rsidRPr="00D667B4">
        <w:rPr>
          <w:rFonts w:ascii="Verdana" w:hAnsi="Verdana" w:cs="Calibri"/>
          <w:sz w:val="20"/>
          <w:szCs w:val="20"/>
        </w:rPr>
        <w:t xml:space="preserve">, </w:t>
      </w:r>
      <w:r>
        <w:rPr>
          <w:rFonts w:ascii="Verdana" w:hAnsi="Verdana" w:cs="Calibri"/>
          <w:sz w:val="20"/>
          <w:szCs w:val="20"/>
        </w:rPr>
        <w:t>z tym że</w:t>
      </w:r>
      <w:r w:rsidRPr="00D667B4">
        <w:rPr>
          <w:rFonts w:ascii="Verdana" w:hAnsi="Verdana" w:cs="Calibri"/>
          <w:sz w:val="20"/>
          <w:szCs w:val="20"/>
        </w:rPr>
        <w:t xml:space="preserve"> wymaga</w:t>
      </w:r>
      <w:r>
        <w:rPr>
          <w:rFonts w:ascii="Verdana" w:hAnsi="Verdana" w:cs="Calibri"/>
          <w:sz w:val="20"/>
          <w:szCs w:val="20"/>
        </w:rPr>
        <w:t xml:space="preserve">ne jest </w:t>
      </w:r>
      <w:r w:rsidRPr="00D667B4">
        <w:rPr>
          <w:rFonts w:ascii="Verdana" w:hAnsi="Verdana" w:cs="Calibri"/>
          <w:sz w:val="20"/>
          <w:szCs w:val="20"/>
        </w:rPr>
        <w:t>uzasadnieni</w:t>
      </w:r>
      <w:r>
        <w:rPr>
          <w:rFonts w:ascii="Verdana" w:hAnsi="Verdana" w:cs="Calibri"/>
          <w:sz w:val="20"/>
          <w:szCs w:val="20"/>
        </w:rPr>
        <w:t>e</w:t>
      </w:r>
      <w:r w:rsidRPr="00D667B4">
        <w:rPr>
          <w:rFonts w:ascii="Verdana" w:hAnsi="Verdana" w:cs="Calibri"/>
          <w:sz w:val="20"/>
          <w:szCs w:val="20"/>
        </w:rPr>
        <w:t xml:space="preserve"> </w:t>
      </w:r>
      <w:r>
        <w:rPr>
          <w:rFonts w:ascii="Verdana" w:hAnsi="Verdana" w:cs="Calibri"/>
          <w:sz w:val="20"/>
          <w:szCs w:val="20"/>
        </w:rPr>
        <w:t xml:space="preserve">zmiany </w:t>
      </w:r>
      <w:r w:rsidRPr="00D667B4">
        <w:rPr>
          <w:rFonts w:ascii="Verdana" w:hAnsi="Verdana" w:cs="Calibri"/>
          <w:sz w:val="20"/>
          <w:szCs w:val="20"/>
        </w:rPr>
        <w:t>ze strony Wykonawcy oraz zatwierdzeni</w:t>
      </w:r>
      <w:r>
        <w:rPr>
          <w:rFonts w:ascii="Verdana" w:hAnsi="Verdana" w:cs="Calibri"/>
          <w:sz w:val="20"/>
          <w:szCs w:val="20"/>
        </w:rPr>
        <w:t xml:space="preserve">e tej zmiany </w:t>
      </w:r>
      <w:r w:rsidRPr="00D667B4">
        <w:rPr>
          <w:rFonts w:ascii="Verdana" w:hAnsi="Verdana" w:cs="Calibri"/>
          <w:sz w:val="20"/>
          <w:szCs w:val="20"/>
        </w:rPr>
        <w:t>przez Zamawiającego. Wykonawca zobowiązuje się na bieżąco kontrolować i aktualizować harmonogram konferencji oraz niezwłocznie przedstawiać zmieniony harmonogram do akceptacji Zamawiającego.</w:t>
      </w:r>
    </w:p>
    <w:p w:rsidR="007373D7" w:rsidRPr="00D667B4" w:rsidRDefault="007373D7" w:rsidP="007A335F">
      <w:pPr>
        <w:numPr>
          <w:ilvl w:val="0"/>
          <w:numId w:val="53"/>
        </w:numPr>
        <w:ind w:left="425" w:hanging="357"/>
        <w:jc w:val="both"/>
        <w:rPr>
          <w:rFonts w:ascii="Verdana" w:hAnsi="Verdana" w:cs="Calibri"/>
          <w:sz w:val="20"/>
          <w:szCs w:val="20"/>
        </w:rPr>
      </w:pPr>
      <w:r w:rsidRPr="00D667B4">
        <w:rPr>
          <w:rFonts w:ascii="Verdana" w:hAnsi="Verdana" w:cs="Calibri"/>
          <w:sz w:val="20"/>
          <w:szCs w:val="20"/>
        </w:rPr>
        <w:t>Wykonawca w terminie do 15 dni roboczych od dnia podpisania umowy przekaże Zamawiającemu do akceptacji scenariusze poszczególnych tematów konferencji oraz materiały dydaktycz</w:t>
      </w:r>
      <w:r>
        <w:rPr>
          <w:rFonts w:ascii="Verdana" w:hAnsi="Verdana" w:cs="Calibri"/>
          <w:sz w:val="20"/>
          <w:szCs w:val="20"/>
        </w:rPr>
        <w:t>ne na konferencje (prezentacje/</w:t>
      </w:r>
      <w:r w:rsidRPr="00D667B4">
        <w:rPr>
          <w:rFonts w:ascii="Verdana" w:hAnsi="Verdana" w:cs="Calibri"/>
          <w:sz w:val="20"/>
          <w:szCs w:val="20"/>
        </w:rPr>
        <w:t xml:space="preserve">skrypty, karty ćwiczeń itp.). Zamawiający ma prawo wnieść uwagi w terminie do </w:t>
      </w:r>
      <w:r>
        <w:rPr>
          <w:rFonts w:ascii="Verdana" w:hAnsi="Verdana" w:cs="Calibri"/>
          <w:sz w:val="20"/>
          <w:szCs w:val="20"/>
        </w:rPr>
        <w:t>3</w:t>
      </w:r>
      <w:r w:rsidRPr="00D667B4">
        <w:rPr>
          <w:rFonts w:ascii="Verdana" w:hAnsi="Verdana" w:cs="Calibri"/>
          <w:sz w:val="20"/>
          <w:szCs w:val="20"/>
        </w:rPr>
        <w:t xml:space="preserve"> dni roboczych od dnia przedstawienia ich przez Wykonawcę. Wykonawca ma obowiązek uwzględnić uwagi Zamawiającego i w terminie do 4 dni roboczych od dnia zgłoszenia uwag, przekazać Zamawiającemu skorygowane materiały.</w:t>
      </w:r>
    </w:p>
    <w:p w:rsidR="007373D7" w:rsidRPr="00D667B4" w:rsidRDefault="007373D7" w:rsidP="007A335F">
      <w:pPr>
        <w:numPr>
          <w:ilvl w:val="0"/>
          <w:numId w:val="53"/>
        </w:numPr>
        <w:ind w:left="425" w:hanging="357"/>
        <w:jc w:val="both"/>
        <w:rPr>
          <w:rFonts w:ascii="Verdana" w:hAnsi="Verdana" w:cs="Calibri"/>
          <w:sz w:val="20"/>
          <w:szCs w:val="20"/>
        </w:rPr>
      </w:pPr>
      <w:r w:rsidRPr="00D667B4">
        <w:rPr>
          <w:rFonts w:ascii="Verdana" w:hAnsi="Verdana" w:cs="Calibri"/>
          <w:sz w:val="20"/>
          <w:szCs w:val="20"/>
        </w:rPr>
        <w:t xml:space="preserve">Wykonawca zobowiązany jest do przekazania wszystkim uczestnikom konferencji ankiety ewaluacyjnej i zagwarantowanie zwrotu wypełnionych ankiet na poziomie co najmniej 80% oraz opracowanie Raportu ewaluacyjnego na podstawie ankiet ewaluacyjnych. </w:t>
      </w:r>
    </w:p>
    <w:p w:rsidR="007373D7" w:rsidRPr="00D667B4" w:rsidRDefault="007373D7" w:rsidP="007A335F">
      <w:pPr>
        <w:numPr>
          <w:ilvl w:val="0"/>
          <w:numId w:val="53"/>
        </w:numPr>
        <w:ind w:left="425" w:hanging="357"/>
        <w:jc w:val="both"/>
        <w:rPr>
          <w:rFonts w:ascii="Verdana" w:hAnsi="Verdana" w:cs="Calibri"/>
          <w:sz w:val="20"/>
          <w:szCs w:val="20"/>
        </w:rPr>
      </w:pPr>
      <w:r w:rsidRPr="00D667B4">
        <w:rPr>
          <w:rFonts w:ascii="Verdana" w:hAnsi="Verdana" w:cs="Tahoma"/>
          <w:sz w:val="20"/>
          <w:szCs w:val="20"/>
        </w:rPr>
        <w:t>Wykonawca zobowiązuje się prowadzić pełną dokumentację z organizacji i przebiegu konferencji zgodnie z wymogami Zamawiającego zawartymi w Załączniku nr 1 do Umowy.</w:t>
      </w:r>
    </w:p>
    <w:p w:rsidR="007373D7" w:rsidRPr="00D667B4" w:rsidRDefault="007373D7" w:rsidP="007A335F">
      <w:pPr>
        <w:numPr>
          <w:ilvl w:val="0"/>
          <w:numId w:val="53"/>
        </w:numPr>
        <w:ind w:left="425" w:hanging="357"/>
        <w:jc w:val="both"/>
        <w:rPr>
          <w:rFonts w:ascii="Verdana" w:hAnsi="Verdana" w:cs="Calibri"/>
          <w:sz w:val="20"/>
          <w:szCs w:val="20"/>
        </w:rPr>
      </w:pPr>
      <w:r w:rsidRPr="00D667B4">
        <w:rPr>
          <w:rFonts w:ascii="Verdana" w:hAnsi="Verdana" w:cs="Tahoma"/>
          <w:sz w:val="20"/>
          <w:szCs w:val="20"/>
        </w:rPr>
        <w:t xml:space="preserve">Wykonawca zapewni niezbędny personel oraz sprzęt techniczny dla właściwego i terminowego wykonania umowy zgodnie z wymogami Zamawiającego opisanymi w Załączniku nr 1 do Umowy. Wykonawca ponosi pełną odpowiedzialność za merytoryczną i techniczną kontrolę nad wykonaniem zamówienia określonego w umowie. Wykonawca ponosi całkowitą odpowiedzialność za nadzór nad zaangażowanym przez siebie do realizacji umowy personelem, w tym kadrę trenerską/naukową oraz zobowiązany jest do wypełnienia wszystkich prawnych zobowiązań związanych z zatrudnieniem personelu, w tym również kadry </w:t>
      </w:r>
      <w:r w:rsidRPr="00D667B4">
        <w:rPr>
          <w:rFonts w:ascii="Verdana" w:hAnsi="Verdana" w:cs="Tahoma"/>
          <w:sz w:val="20"/>
          <w:szCs w:val="20"/>
        </w:rPr>
        <w:lastRenderedPageBreak/>
        <w:t>trenerskiej/naukowej. Postanowienia powyższe odnoszą się również do osób trzecich zaangażowanych przez Wykonawcę (podwykonawców), za których działania bądź zaniechania ponosi odpowiedzialność Wykonawca jak za swoje własne.</w:t>
      </w:r>
    </w:p>
    <w:p w:rsidR="007373D7" w:rsidRPr="00D667B4" w:rsidRDefault="007373D7" w:rsidP="007A335F">
      <w:pPr>
        <w:numPr>
          <w:ilvl w:val="0"/>
          <w:numId w:val="53"/>
        </w:numPr>
        <w:ind w:left="425" w:hanging="357"/>
        <w:jc w:val="both"/>
        <w:rPr>
          <w:rFonts w:ascii="Verdana" w:hAnsi="Verdana" w:cs="Calibri"/>
          <w:sz w:val="20"/>
          <w:szCs w:val="20"/>
        </w:rPr>
      </w:pPr>
      <w:r w:rsidRPr="00D667B4">
        <w:rPr>
          <w:rFonts w:ascii="Verdana" w:hAnsi="Verdana" w:cs="Tahoma"/>
          <w:sz w:val="20"/>
          <w:szCs w:val="20"/>
        </w:rPr>
        <w:t>Wykonawca zobowiązuje się zapewnić pomieszczenia do przeprowadzenia konferencji przystosowane pod względem technicznym (w tym sprzęt techniczny) do przeprowadzenia wszystkich zaplanowanych działań, zgodnie z wymogami Zamawiającego określonymi w Załączniku nr 1 do Umowy.</w:t>
      </w:r>
    </w:p>
    <w:p w:rsidR="007373D7" w:rsidRPr="000B05AD" w:rsidRDefault="007373D7" w:rsidP="007A335F">
      <w:pPr>
        <w:numPr>
          <w:ilvl w:val="0"/>
          <w:numId w:val="53"/>
        </w:numPr>
        <w:ind w:left="425" w:hanging="357"/>
        <w:jc w:val="both"/>
        <w:rPr>
          <w:rFonts w:ascii="Verdana" w:hAnsi="Verdana" w:cs="Calibri"/>
          <w:sz w:val="20"/>
          <w:szCs w:val="20"/>
        </w:rPr>
      </w:pPr>
      <w:r w:rsidRPr="00D667B4">
        <w:rPr>
          <w:rFonts w:ascii="Verdana" w:hAnsi="Verdana" w:cs="Tahoma"/>
          <w:sz w:val="20"/>
          <w:szCs w:val="20"/>
        </w:rPr>
        <w:t>Wykonawca zobowiązuje się zorganizować i zapewnić usługi hotelarsko - noclegowe, zgodnie z wymogami Zamawiającego określonymi w Załączniku nr 1 do Umowy oraz ofertą.</w:t>
      </w:r>
    </w:p>
    <w:p w:rsidR="007373D7" w:rsidRDefault="007373D7" w:rsidP="007373D7">
      <w:pPr>
        <w:ind w:left="425"/>
        <w:jc w:val="both"/>
        <w:rPr>
          <w:rFonts w:ascii="Verdana" w:hAnsi="Verdana" w:cs="Tahoma"/>
          <w:sz w:val="20"/>
          <w:szCs w:val="20"/>
        </w:rPr>
      </w:pPr>
      <w:r>
        <w:rPr>
          <w:rFonts w:ascii="Verdana" w:hAnsi="Verdana" w:cs="Tahoma"/>
          <w:sz w:val="20"/>
          <w:szCs w:val="20"/>
        </w:rPr>
        <w:t xml:space="preserve">Usługa </w:t>
      </w:r>
      <w:r w:rsidRPr="000B05AD">
        <w:rPr>
          <w:rFonts w:ascii="Verdana" w:hAnsi="Verdana" w:cs="Tahoma"/>
          <w:sz w:val="20"/>
          <w:szCs w:val="20"/>
        </w:rPr>
        <w:t>konferencyjna realizowana w Gdańsku odbędzie się w obiekcie:</w:t>
      </w:r>
      <w:r>
        <w:rPr>
          <w:rFonts w:ascii="Verdana" w:hAnsi="Verdana" w:cs="Tahoma"/>
          <w:sz w:val="20"/>
          <w:szCs w:val="20"/>
        </w:rPr>
        <w:t xml:space="preserve"> ………………….;</w:t>
      </w:r>
    </w:p>
    <w:p w:rsidR="007373D7" w:rsidRDefault="007373D7" w:rsidP="007373D7">
      <w:pPr>
        <w:ind w:left="425"/>
        <w:jc w:val="both"/>
        <w:rPr>
          <w:rFonts w:ascii="Verdana" w:hAnsi="Verdana" w:cs="Tahoma"/>
          <w:sz w:val="20"/>
          <w:szCs w:val="20"/>
        </w:rPr>
      </w:pPr>
      <w:r>
        <w:rPr>
          <w:rFonts w:ascii="Verdana" w:hAnsi="Verdana" w:cs="Tahoma"/>
          <w:sz w:val="20"/>
          <w:szCs w:val="20"/>
        </w:rPr>
        <w:t xml:space="preserve">Usługa </w:t>
      </w:r>
      <w:r w:rsidRPr="000B05AD">
        <w:rPr>
          <w:rFonts w:ascii="Verdana" w:hAnsi="Verdana" w:cs="Tahoma"/>
          <w:sz w:val="20"/>
          <w:szCs w:val="20"/>
        </w:rPr>
        <w:t xml:space="preserve">konferencyjna realizowana w </w:t>
      </w:r>
      <w:r>
        <w:rPr>
          <w:rFonts w:ascii="Verdana" w:hAnsi="Verdana" w:cs="Tahoma"/>
          <w:sz w:val="20"/>
          <w:szCs w:val="20"/>
        </w:rPr>
        <w:t>Krakowie</w:t>
      </w:r>
      <w:r w:rsidRPr="000B05AD">
        <w:rPr>
          <w:rFonts w:ascii="Verdana" w:hAnsi="Verdana" w:cs="Tahoma"/>
          <w:sz w:val="20"/>
          <w:szCs w:val="20"/>
        </w:rPr>
        <w:t xml:space="preserve"> odbędzie się w obiekcie:</w:t>
      </w:r>
      <w:r>
        <w:rPr>
          <w:rFonts w:ascii="Verdana" w:hAnsi="Verdana" w:cs="Tahoma"/>
          <w:sz w:val="20"/>
          <w:szCs w:val="20"/>
        </w:rPr>
        <w:t xml:space="preserve"> ………………….;</w:t>
      </w:r>
    </w:p>
    <w:p w:rsidR="007373D7" w:rsidRPr="00D667B4" w:rsidRDefault="007373D7" w:rsidP="007373D7">
      <w:pPr>
        <w:ind w:left="425"/>
        <w:jc w:val="both"/>
        <w:rPr>
          <w:rFonts w:ascii="Verdana" w:hAnsi="Verdana" w:cs="Calibri"/>
          <w:sz w:val="20"/>
          <w:szCs w:val="20"/>
        </w:rPr>
      </w:pPr>
      <w:r>
        <w:rPr>
          <w:rFonts w:ascii="Verdana" w:hAnsi="Verdana" w:cs="Tahoma"/>
          <w:sz w:val="20"/>
          <w:szCs w:val="20"/>
        </w:rPr>
        <w:t xml:space="preserve">Usługa </w:t>
      </w:r>
      <w:r w:rsidRPr="000B05AD">
        <w:rPr>
          <w:rFonts w:ascii="Verdana" w:hAnsi="Verdana" w:cs="Tahoma"/>
          <w:sz w:val="20"/>
          <w:szCs w:val="20"/>
        </w:rPr>
        <w:t xml:space="preserve">konferencyjna realizowana w </w:t>
      </w:r>
      <w:r>
        <w:rPr>
          <w:rFonts w:ascii="Verdana" w:hAnsi="Verdana" w:cs="Tahoma"/>
          <w:sz w:val="20"/>
          <w:szCs w:val="20"/>
        </w:rPr>
        <w:t>Warszawie</w:t>
      </w:r>
      <w:r w:rsidRPr="000B05AD">
        <w:rPr>
          <w:rFonts w:ascii="Verdana" w:hAnsi="Verdana" w:cs="Tahoma"/>
          <w:sz w:val="20"/>
          <w:szCs w:val="20"/>
        </w:rPr>
        <w:t xml:space="preserve"> odbędzie się w obiekcie:</w:t>
      </w:r>
      <w:r>
        <w:rPr>
          <w:rFonts w:ascii="Verdana" w:hAnsi="Verdana" w:cs="Tahoma"/>
          <w:sz w:val="20"/>
          <w:szCs w:val="20"/>
        </w:rPr>
        <w:t xml:space="preserve"> ……………….;</w:t>
      </w:r>
    </w:p>
    <w:p w:rsidR="007373D7" w:rsidRPr="00D667B4" w:rsidRDefault="007373D7" w:rsidP="007A335F">
      <w:pPr>
        <w:numPr>
          <w:ilvl w:val="0"/>
          <w:numId w:val="53"/>
        </w:numPr>
        <w:ind w:left="425" w:hanging="357"/>
        <w:jc w:val="both"/>
        <w:rPr>
          <w:rFonts w:ascii="Verdana" w:hAnsi="Verdana" w:cs="Calibri"/>
          <w:sz w:val="20"/>
          <w:szCs w:val="20"/>
        </w:rPr>
      </w:pPr>
      <w:r w:rsidRPr="00D667B4">
        <w:rPr>
          <w:rFonts w:ascii="Verdana" w:hAnsi="Verdana" w:cs="Tahoma"/>
          <w:sz w:val="20"/>
          <w:szCs w:val="20"/>
        </w:rPr>
        <w:t>Odbiór przedmiotu umowy zostanie potwierdzony końcowym protokołem odbioru. Wzór protokoł</w:t>
      </w:r>
      <w:r>
        <w:rPr>
          <w:rFonts w:ascii="Verdana" w:hAnsi="Verdana" w:cs="Tahoma"/>
          <w:sz w:val="20"/>
          <w:szCs w:val="20"/>
        </w:rPr>
        <w:t>u odbioru stanowi Załącznik Nr 4</w:t>
      </w:r>
      <w:r w:rsidRPr="00D667B4">
        <w:rPr>
          <w:rFonts w:ascii="Verdana" w:hAnsi="Verdana" w:cs="Tahoma"/>
          <w:sz w:val="20"/>
          <w:szCs w:val="20"/>
        </w:rPr>
        <w:t xml:space="preserve"> do Umowy.</w:t>
      </w:r>
    </w:p>
    <w:p w:rsidR="007373D7" w:rsidRPr="00D667B4" w:rsidRDefault="007373D7" w:rsidP="007A335F">
      <w:pPr>
        <w:numPr>
          <w:ilvl w:val="0"/>
          <w:numId w:val="53"/>
        </w:numPr>
        <w:ind w:left="425" w:hanging="357"/>
        <w:jc w:val="both"/>
        <w:rPr>
          <w:rFonts w:ascii="Verdana" w:hAnsi="Verdana" w:cs="Calibri"/>
          <w:sz w:val="20"/>
          <w:szCs w:val="20"/>
        </w:rPr>
      </w:pPr>
      <w:r w:rsidRPr="00D667B4">
        <w:rPr>
          <w:rFonts w:ascii="Verdana" w:hAnsi="Verdana" w:cs="Tahoma"/>
          <w:sz w:val="20"/>
          <w:szCs w:val="20"/>
        </w:rPr>
        <w:t>Zgłoszenia dotyczące wad lub błędów wykonanego przez Wykonawcę przedmiotu umowy, dokonane przez Zamawiającego w procedurze odbioru, będą zawarte w odpowiednim protokole odbioru Umowy.</w:t>
      </w:r>
    </w:p>
    <w:p w:rsidR="007373D7" w:rsidRPr="00FD075C" w:rsidRDefault="007373D7" w:rsidP="007A335F">
      <w:pPr>
        <w:numPr>
          <w:ilvl w:val="0"/>
          <w:numId w:val="53"/>
        </w:numPr>
        <w:ind w:left="426" w:hanging="426"/>
        <w:jc w:val="both"/>
        <w:rPr>
          <w:rFonts w:ascii="Verdana" w:hAnsi="Verdana" w:cs="Calibri"/>
          <w:sz w:val="20"/>
          <w:szCs w:val="20"/>
        </w:rPr>
      </w:pPr>
      <w:r w:rsidRPr="00FD075C">
        <w:rPr>
          <w:rFonts w:ascii="Verdana" w:hAnsi="Verdana" w:cs="Tahoma"/>
          <w:sz w:val="20"/>
          <w:szCs w:val="20"/>
        </w:rPr>
        <w:t>Protokół odbioru umowy, sporządzony przez Wykonawcę i podpisany przez Zamawiającego, który potwierdza należyte i terminowe wykonanie Umowy bez zastrzeżeń, będzie stanowił podstawę wypłaty wynagrodzenia Wykonawcy.</w:t>
      </w:r>
    </w:p>
    <w:p w:rsidR="007373D7" w:rsidRPr="00BA2244" w:rsidRDefault="007373D7" w:rsidP="007A335F">
      <w:pPr>
        <w:numPr>
          <w:ilvl w:val="0"/>
          <w:numId w:val="53"/>
        </w:numPr>
        <w:ind w:left="426" w:hanging="426"/>
        <w:jc w:val="both"/>
        <w:rPr>
          <w:rFonts w:ascii="Verdana" w:hAnsi="Verdana" w:cs="Tahoma"/>
          <w:sz w:val="20"/>
          <w:szCs w:val="20"/>
        </w:rPr>
      </w:pPr>
      <w:r w:rsidRPr="00D667B4">
        <w:rPr>
          <w:rFonts w:ascii="Verdana" w:hAnsi="Verdana" w:cs="Tahoma"/>
          <w:sz w:val="20"/>
          <w:szCs w:val="20"/>
        </w:rPr>
        <w:t xml:space="preserve">Do dokonywania wszelkich czynności w procedurze odbioru w imieniu Zamawiającego upoważniony jest </w:t>
      </w:r>
      <w:r w:rsidRPr="00BA2244">
        <w:rPr>
          <w:rFonts w:ascii="Verdana" w:hAnsi="Verdana" w:cs="Tahoma"/>
          <w:sz w:val="20"/>
          <w:szCs w:val="20"/>
        </w:rPr>
        <w:t xml:space="preserve">Dyrektor Departamentu Wykonania Orzeczeń i Probacji </w:t>
      </w:r>
      <w:r w:rsidRPr="00D667B4">
        <w:rPr>
          <w:rFonts w:ascii="Verdana" w:hAnsi="Verdana" w:cs="Tahoma"/>
          <w:sz w:val="20"/>
          <w:szCs w:val="20"/>
        </w:rPr>
        <w:t xml:space="preserve">w Ministerstwie Sprawiedliwości. </w:t>
      </w:r>
    </w:p>
    <w:p w:rsidR="007373D7" w:rsidRPr="00D667B4" w:rsidRDefault="007373D7" w:rsidP="007373D7">
      <w:pPr>
        <w:ind w:left="68"/>
        <w:jc w:val="both"/>
        <w:rPr>
          <w:rFonts w:ascii="Verdana" w:hAnsi="Verdana" w:cs="Calibri"/>
          <w:sz w:val="20"/>
          <w:szCs w:val="20"/>
        </w:rPr>
      </w:pPr>
    </w:p>
    <w:p w:rsidR="007373D7" w:rsidRPr="00D667B4" w:rsidRDefault="007373D7" w:rsidP="007373D7">
      <w:pPr>
        <w:jc w:val="center"/>
        <w:rPr>
          <w:rFonts w:ascii="Verdana" w:hAnsi="Verdana" w:cs="Calibri"/>
          <w:b/>
          <w:sz w:val="20"/>
          <w:szCs w:val="20"/>
        </w:rPr>
      </w:pPr>
      <w:r w:rsidRPr="00D667B4">
        <w:rPr>
          <w:rFonts w:ascii="Verdana" w:hAnsi="Verdana" w:cs="Calibri"/>
          <w:b/>
          <w:sz w:val="20"/>
          <w:szCs w:val="20"/>
        </w:rPr>
        <w:t>§ 3</w:t>
      </w:r>
    </w:p>
    <w:p w:rsidR="007373D7" w:rsidRPr="00D667B4" w:rsidRDefault="007373D7" w:rsidP="007373D7">
      <w:pPr>
        <w:jc w:val="center"/>
        <w:rPr>
          <w:rFonts w:ascii="Verdana" w:hAnsi="Verdana" w:cs="Calibri"/>
          <w:b/>
          <w:sz w:val="20"/>
          <w:szCs w:val="20"/>
        </w:rPr>
      </w:pPr>
      <w:r w:rsidRPr="00D667B4">
        <w:rPr>
          <w:rFonts w:ascii="Verdana" w:hAnsi="Verdana" w:cs="Calibri"/>
          <w:b/>
          <w:sz w:val="20"/>
          <w:szCs w:val="20"/>
        </w:rPr>
        <w:t>TERMIN REALIZACJI UMOWY</w:t>
      </w:r>
    </w:p>
    <w:p w:rsidR="007373D7" w:rsidRPr="00D667B4" w:rsidRDefault="007373D7" w:rsidP="007A335F">
      <w:pPr>
        <w:numPr>
          <w:ilvl w:val="0"/>
          <w:numId w:val="65"/>
        </w:numPr>
        <w:suppressAutoHyphens/>
        <w:autoSpaceDN w:val="0"/>
        <w:ind w:left="426" w:hanging="426"/>
        <w:jc w:val="both"/>
        <w:textAlignment w:val="baseline"/>
        <w:rPr>
          <w:rFonts w:ascii="Verdana" w:hAnsi="Verdana" w:cs="Tahoma"/>
          <w:kern w:val="3"/>
          <w:sz w:val="20"/>
          <w:szCs w:val="20"/>
          <w:lang w:eastAsia="zh-CN"/>
        </w:rPr>
      </w:pPr>
      <w:r w:rsidRPr="00D667B4">
        <w:rPr>
          <w:rFonts w:ascii="Verdana" w:hAnsi="Verdana" w:cs="Tahoma"/>
          <w:kern w:val="3"/>
          <w:sz w:val="20"/>
          <w:szCs w:val="20"/>
          <w:lang w:eastAsia="zh-CN"/>
        </w:rPr>
        <w:t xml:space="preserve">Wykonawca wykona </w:t>
      </w:r>
      <w:r>
        <w:rPr>
          <w:rFonts w:ascii="Verdana" w:hAnsi="Verdana" w:cs="Tahoma"/>
          <w:kern w:val="3"/>
          <w:sz w:val="20"/>
          <w:szCs w:val="20"/>
          <w:lang w:eastAsia="zh-CN"/>
        </w:rPr>
        <w:t>przedmiot Umowy</w:t>
      </w:r>
      <w:r w:rsidRPr="00D667B4">
        <w:rPr>
          <w:rFonts w:ascii="Verdana" w:hAnsi="Verdana" w:cs="Tahoma"/>
          <w:kern w:val="3"/>
          <w:sz w:val="20"/>
          <w:szCs w:val="20"/>
          <w:lang w:eastAsia="zh-CN"/>
        </w:rPr>
        <w:t xml:space="preserve"> określon</w:t>
      </w:r>
      <w:r>
        <w:rPr>
          <w:rFonts w:ascii="Verdana" w:hAnsi="Verdana" w:cs="Tahoma"/>
          <w:kern w:val="3"/>
          <w:sz w:val="20"/>
          <w:szCs w:val="20"/>
          <w:lang w:eastAsia="zh-CN"/>
        </w:rPr>
        <w:t>y</w:t>
      </w:r>
      <w:r w:rsidRPr="00D667B4">
        <w:rPr>
          <w:rFonts w:ascii="Verdana" w:hAnsi="Verdana" w:cs="Tahoma"/>
          <w:kern w:val="3"/>
          <w:sz w:val="20"/>
          <w:szCs w:val="20"/>
          <w:lang w:eastAsia="zh-CN"/>
        </w:rPr>
        <w:t xml:space="preserve"> w § 1 w terminie do </w:t>
      </w:r>
      <w:r>
        <w:rPr>
          <w:rFonts w:ascii="Verdana" w:hAnsi="Verdana" w:cs="Tahoma"/>
          <w:kern w:val="3"/>
          <w:sz w:val="20"/>
          <w:szCs w:val="20"/>
          <w:lang w:eastAsia="zh-CN"/>
        </w:rPr>
        <w:t>7 kwietnia 2017 roku.</w:t>
      </w:r>
    </w:p>
    <w:p w:rsidR="007373D7" w:rsidRPr="00D667B4" w:rsidRDefault="007373D7" w:rsidP="007A335F">
      <w:pPr>
        <w:numPr>
          <w:ilvl w:val="0"/>
          <w:numId w:val="65"/>
        </w:numPr>
        <w:suppressAutoHyphens/>
        <w:autoSpaceDN w:val="0"/>
        <w:ind w:left="426" w:hanging="426"/>
        <w:jc w:val="both"/>
        <w:textAlignment w:val="baseline"/>
        <w:rPr>
          <w:rFonts w:ascii="Verdana" w:hAnsi="Verdana" w:cs="Tahoma"/>
          <w:kern w:val="3"/>
          <w:sz w:val="20"/>
          <w:szCs w:val="20"/>
          <w:lang w:eastAsia="zh-CN"/>
        </w:rPr>
      </w:pPr>
      <w:r w:rsidRPr="00D667B4">
        <w:rPr>
          <w:rFonts w:ascii="Verdana" w:hAnsi="Verdana" w:cs="Tahoma"/>
          <w:kern w:val="3"/>
          <w:sz w:val="20"/>
          <w:szCs w:val="20"/>
          <w:lang w:eastAsia="zh-CN"/>
        </w:rPr>
        <w:t>Terminy rozpoczęcia i zakończenia poszczególnych działań będą wspólnie uzgodnione przez Zamawiającego i Wykonawcę zgodnie z wymogami Zamawiającego określonymi w Załączniku nr 1 do Umowy.</w:t>
      </w:r>
    </w:p>
    <w:p w:rsidR="007373D7" w:rsidRPr="00D667B4" w:rsidRDefault="007373D7" w:rsidP="007373D7">
      <w:pPr>
        <w:ind w:left="426" w:hanging="426"/>
        <w:jc w:val="center"/>
        <w:rPr>
          <w:rFonts w:ascii="Verdana" w:hAnsi="Verdana" w:cs="Calibri"/>
          <w:sz w:val="20"/>
          <w:szCs w:val="20"/>
        </w:rPr>
      </w:pPr>
    </w:p>
    <w:p w:rsidR="007373D7" w:rsidRPr="00D667B4" w:rsidRDefault="007373D7" w:rsidP="007373D7">
      <w:pPr>
        <w:jc w:val="center"/>
        <w:rPr>
          <w:rFonts w:ascii="Verdana" w:hAnsi="Verdana" w:cs="Calibri"/>
          <w:b/>
          <w:sz w:val="20"/>
          <w:szCs w:val="20"/>
        </w:rPr>
      </w:pPr>
      <w:r w:rsidRPr="00D667B4">
        <w:rPr>
          <w:rFonts w:ascii="Verdana" w:hAnsi="Verdana" w:cs="Calibri"/>
          <w:b/>
          <w:sz w:val="20"/>
          <w:szCs w:val="20"/>
        </w:rPr>
        <w:t>§ 4</w:t>
      </w:r>
    </w:p>
    <w:p w:rsidR="007373D7" w:rsidRPr="00D667B4" w:rsidRDefault="007373D7" w:rsidP="007373D7">
      <w:pPr>
        <w:jc w:val="center"/>
        <w:rPr>
          <w:rFonts w:ascii="Verdana" w:hAnsi="Verdana" w:cs="Calibri"/>
          <w:b/>
          <w:sz w:val="20"/>
          <w:szCs w:val="20"/>
        </w:rPr>
      </w:pPr>
      <w:r w:rsidRPr="00D667B4">
        <w:rPr>
          <w:rFonts w:ascii="Verdana" w:hAnsi="Verdana" w:cs="Calibri"/>
          <w:b/>
          <w:sz w:val="20"/>
          <w:szCs w:val="20"/>
        </w:rPr>
        <w:t>WYNAGRODZENIE</w:t>
      </w:r>
      <w:r w:rsidRPr="00D667B4">
        <w:rPr>
          <w:rFonts w:ascii="Verdana" w:hAnsi="Verdana"/>
          <w:sz w:val="20"/>
          <w:szCs w:val="20"/>
        </w:rPr>
        <w:t xml:space="preserve"> </w:t>
      </w:r>
      <w:r w:rsidRPr="00D667B4">
        <w:rPr>
          <w:rFonts w:ascii="Verdana" w:hAnsi="Verdana" w:cs="Calibri"/>
          <w:b/>
          <w:sz w:val="20"/>
          <w:szCs w:val="20"/>
        </w:rPr>
        <w:t>I SPOSÓB ROZLICZENIA UMOWY</w:t>
      </w:r>
    </w:p>
    <w:p w:rsidR="007373D7" w:rsidRPr="00D667B4" w:rsidRDefault="007373D7" w:rsidP="007A335F">
      <w:pPr>
        <w:numPr>
          <w:ilvl w:val="0"/>
          <w:numId w:val="50"/>
        </w:numPr>
        <w:jc w:val="both"/>
        <w:rPr>
          <w:rFonts w:ascii="Verdana" w:hAnsi="Verdana" w:cs="Calibri"/>
          <w:sz w:val="20"/>
          <w:szCs w:val="20"/>
        </w:rPr>
      </w:pPr>
      <w:r w:rsidRPr="00D667B4">
        <w:rPr>
          <w:rFonts w:ascii="Verdana" w:hAnsi="Verdana" w:cs="Calibri"/>
          <w:sz w:val="20"/>
          <w:szCs w:val="20"/>
        </w:rPr>
        <w:t>Wynagrodzenie z tytułu wykonania Prz</w:t>
      </w:r>
      <w:r>
        <w:rPr>
          <w:rFonts w:ascii="Verdana" w:hAnsi="Verdana" w:cs="Calibri"/>
          <w:sz w:val="20"/>
          <w:szCs w:val="20"/>
        </w:rPr>
        <w:t>edmiotu Umowy określonego w § 1</w:t>
      </w:r>
      <w:r w:rsidRPr="00D667B4">
        <w:rPr>
          <w:rFonts w:ascii="Verdana" w:hAnsi="Verdana" w:cs="Calibri"/>
          <w:sz w:val="20"/>
          <w:szCs w:val="20"/>
        </w:rPr>
        <w:t xml:space="preserve"> nie przekroczy………………… złotych (słownie złotych: …………………………….) brutto ustalone jako iloczyn liczby uczestników biorących udział w konferencji oraz stawki ryczałtowej za jednego uczestnika k</w:t>
      </w:r>
      <w:r>
        <w:rPr>
          <w:rFonts w:ascii="Verdana" w:hAnsi="Verdana" w:cs="Calibri"/>
          <w:sz w:val="20"/>
          <w:szCs w:val="20"/>
        </w:rPr>
        <w:t>onferencji w wysokości …………………</w:t>
      </w:r>
      <w:r w:rsidRPr="00D667B4">
        <w:rPr>
          <w:rFonts w:ascii="Verdana" w:hAnsi="Verdana" w:cs="Calibri"/>
          <w:sz w:val="20"/>
          <w:szCs w:val="20"/>
        </w:rPr>
        <w:t xml:space="preserve"> zł brutto.</w:t>
      </w:r>
    </w:p>
    <w:p w:rsidR="007373D7" w:rsidRPr="00D667B4" w:rsidRDefault="007373D7" w:rsidP="007A335F">
      <w:pPr>
        <w:numPr>
          <w:ilvl w:val="0"/>
          <w:numId w:val="50"/>
        </w:numPr>
        <w:ind w:left="426" w:hanging="426"/>
        <w:jc w:val="both"/>
        <w:rPr>
          <w:rFonts w:ascii="Verdana" w:hAnsi="Verdana" w:cs="Calibri"/>
          <w:sz w:val="20"/>
          <w:szCs w:val="20"/>
        </w:rPr>
      </w:pPr>
      <w:r w:rsidRPr="00D667B4">
        <w:rPr>
          <w:rFonts w:ascii="Verdana" w:hAnsi="Verdana" w:cs="Calibri"/>
          <w:sz w:val="20"/>
          <w:szCs w:val="20"/>
        </w:rPr>
        <w:t>Stawka ryczałtow</w:t>
      </w:r>
      <w:r>
        <w:rPr>
          <w:rFonts w:ascii="Verdana" w:hAnsi="Verdana" w:cs="Calibri"/>
          <w:sz w:val="20"/>
          <w:szCs w:val="20"/>
        </w:rPr>
        <w:t>a</w:t>
      </w:r>
      <w:r w:rsidRPr="00D667B4">
        <w:rPr>
          <w:rFonts w:ascii="Verdana" w:hAnsi="Verdana" w:cs="Calibri"/>
          <w:sz w:val="20"/>
          <w:szCs w:val="20"/>
        </w:rPr>
        <w:t xml:space="preserve"> za jednego uczestnika konferencji jest wynagrodzeniem ryczałtowym i obejmuje wszelkie koszty Wykonawcy związane</w:t>
      </w:r>
      <w:r>
        <w:rPr>
          <w:rFonts w:ascii="Verdana" w:hAnsi="Verdana" w:cs="Calibri"/>
          <w:sz w:val="20"/>
          <w:szCs w:val="20"/>
        </w:rPr>
        <w:t xml:space="preserve"> z realizacją Przedmiotu Umowy.</w:t>
      </w:r>
    </w:p>
    <w:p w:rsidR="007373D7" w:rsidRPr="00D667B4" w:rsidRDefault="007373D7" w:rsidP="007A335F">
      <w:pPr>
        <w:numPr>
          <w:ilvl w:val="0"/>
          <w:numId w:val="50"/>
        </w:numPr>
        <w:ind w:left="426" w:hanging="426"/>
        <w:jc w:val="both"/>
        <w:rPr>
          <w:rFonts w:ascii="Verdana" w:hAnsi="Verdana" w:cs="Tahoma"/>
          <w:sz w:val="20"/>
          <w:szCs w:val="20"/>
        </w:rPr>
      </w:pPr>
      <w:r w:rsidRPr="00D667B4">
        <w:rPr>
          <w:rFonts w:ascii="Verdana" w:hAnsi="Verdana" w:cs="Tahoma"/>
          <w:sz w:val="20"/>
          <w:szCs w:val="20"/>
        </w:rPr>
        <w:t>Wynagrodzenie określone w ust. 1  obejmuje całkowity koszt organizacji wszystkich konferencji przy założeniu maksymalnej liczby uczestników konferencji oraz korzystania przez wszystkich uprawnionych do usługi noclegowej uczestników z usługi noclegu i wyżywienia w Załączniku Nr 1.</w:t>
      </w:r>
    </w:p>
    <w:p w:rsidR="007373D7" w:rsidRPr="00D667B4" w:rsidRDefault="007373D7" w:rsidP="007A335F">
      <w:pPr>
        <w:numPr>
          <w:ilvl w:val="0"/>
          <w:numId w:val="50"/>
        </w:numPr>
        <w:ind w:left="426" w:hanging="426"/>
        <w:jc w:val="both"/>
        <w:rPr>
          <w:rFonts w:ascii="Verdana" w:hAnsi="Verdana" w:cs="Tahoma"/>
          <w:sz w:val="20"/>
          <w:szCs w:val="20"/>
        </w:rPr>
      </w:pPr>
      <w:r w:rsidRPr="00D667B4">
        <w:rPr>
          <w:rFonts w:ascii="Verdana" w:hAnsi="Verdana" w:cs="Tahoma"/>
          <w:sz w:val="20"/>
          <w:szCs w:val="20"/>
        </w:rPr>
        <w:t>Wynagrodzenie określone w ust. 1 będzie płatne za każdą osobę</w:t>
      </w:r>
      <w:r>
        <w:rPr>
          <w:rFonts w:ascii="Verdana" w:hAnsi="Verdana" w:cs="Tahoma"/>
          <w:sz w:val="20"/>
          <w:szCs w:val="20"/>
        </w:rPr>
        <w:t xml:space="preserve">, która wzięła </w:t>
      </w:r>
      <w:r w:rsidRPr="00D667B4">
        <w:rPr>
          <w:rFonts w:ascii="Verdana" w:hAnsi="Verdana" w:cs="Tahoma"/>
          <w:sz w:val="20"/>
          <w:szCs w:val="20"/>
        </w:rPr>
        <w:t>udział w konferencji.</w:t>
      </w:r>
    </w:p>
    <w:p w:rsidR="007373D7" w:rsidRPr="00D667B4" w:rsidRDefault="007373D7" w:rsidP="007A335F">
      <w:pPr>
        <w:numPr>
          <w:ilvl w:val="0"/>
          <w:numId w:val="50"/>
        </w:numPr>
        <w:suppressAutoHyphens/>
        <w:autoSpaceDN w:val="0"/>
        <w:ind w:left="426" w:hanging="426"/>
        <w:jc w:val="both"/>
        <w:textAlignment w:val="baseline"/>
        <w:rPr>
          <w:rFonts w:ascii="Verdana" w:eastAsia="Calibri" w:hAnsi="Verdana"/>
          <w:sz w:val="20"/>
          <w:szCs w:val="20"/>
        </w:rPr>
      </w:pPr>
      <w:r w:rsidRPr="00D667B4">
        <w:rPr>
          <w:rFonts w:ascii="Verdana" w:eastAsia="Calibri" w:hAnsi="Verdana"/>
          <w:sz w:val="20"/>
          <w:szCs w:val="20"/>
        </w:rPr>
        <w:t>Na łączną kwotę wynagrodzenia z ust. 1 składają się w szczególności następujące koszty:</w:t>
      </w:r>
    </w:p>
    <w:p w:rsidR="007373D7" w:rsidRPr="00D667B4" w:rsidRDefault="007373D7" w:rsidP="007A335F">
      <w:pPr>
        <w:widowControl w:val="0"/>
        <w:numPr>
          <w:ilvl w:val="0"/>
          <w:numId w:val="51"/>
        </w:numPr>
        <w:suppressAutoHyphens/>
        <w:ind w:left="426" w:firstLine="0"/>
        <w:jc w:val="both"/>
        <w:rPr>
          <w:rFonts w:ascii="Verdana" w:eastAsia="Calibri" w:hAnsi="Verdana"/>
          <w:sz w:val="20"/>
          <w:szCs w:val="20"/>
        </w:rPr>
      </w:pPr>
      <w:r w:rsidRPr="00D667B4">
        <w:rPr>
          <w:rFonts w:ascii="Verdana" w:eastAsia="Calibri" w:hAnsi="Verdana"/>
          <w:sz w:val="20"/>
          <w:szCs w:val="20"/>
        </w:rPr>
        <w:t>organizacji 3 trzydniowych konferencji</w:t>
      </w:r>
    </w:p>
    <w:p w:rsidR="007373D7" w:rsidRPr="00D667B4" w:rsidRDefault="007373D7" w:rsidP="007373D7">
      <w:pPr>
        <w:widowControl w:val="0"/>
        <w:suppressAutoHyphens/>
        <w:ind w:left="426"/>
        <w:jc w:val="both"/>
        <w:rPr>
          <w:rFonts w:ascii="Verdana" w:eastAsia="Calibri" w:hAnsi="Verdana"/>
          <w:sz w:val="20"/>
          <w:szCs w:val="20"/>
        </w:rPr>
      </w:pPr>
      <w:r w:rsidRPr="00D667B4">
        <w:rPr>
          <w:rFonts w:ascii="Verdana" w:eastAsia="Calibri" w:hAnsi="Verdana"/>
          <w:sz w:val="20"/>
          <w:szCs w:val="20"/>
        </w:rPr>
        <w:t>2)</w:t>
      </w:r>
      <w:r w:rsidRPr="00D667B4">
        <w:rPr>
          <w:rFonts w:ascii="Verdana" w:eastAsia="Calibri" w:hAnsi="Verdana"/>
          <w:sz w:val="20"/>
          <w:szCs w:val="20"/>
        </w:rPr>
        <w:tab/>
        <w:t xml:space="preserve">udziału uczestników w maksymalnej liczbie tj. 3 x </w:t>
      </w:r>
      <w:r>
        <w:rPr>
          <w:rFonts w:ascii="Verdana" w:eastAsia="Calibri" w:hAnsi="Verdana"/>
          <w:sz w:val="20"/>
          <w:szCs w:val="20"/>
        </w:rPr>
        <w:t>maksymalnie</w:t>
      </w:r>
      <w:r w:rsidRPr="00D667B4">
        <w:rPr>
          <w:rFonts w:ascii="Verdana" w:eastAsia="Calibri" w:hAnsi="Verdana"/>
          <w:sz w:val="20"/>
          <w:szCs w:val="20"/>
        </w:rPr>
        <w:t xml:space="preserve"> 120 osób.</w:t>
      </w:r>
    </w:p>
    <w:p w:rsidR="007373D7" w:rsidRPr="00D667B4" w:rsidRDefault="007373D7" w:rsidP="007373D7">
      <w:pPr>
        <w:widowControl w:val="0"/>
        <w:suppressAutoHyphens/>
        <w:ind w:left="426"/>
        <w:jc w:val="both"/>
        <w:rPr>
          <w:rFonts w:ascii="Verdana" w:eastAsia="Calibri" w:hAnsi="Verdana"/>
          <w:sz w:val="20"/>
          <w:szCs w:val="20"/>
        </w:rPr>
      </w:pPr>
      <w:r w:rsidRPr="00D667B4">
        <w:rPr>
          <w:rFonts w:ascii="Verdana" w:eastAsia="Calibri" w:hAnsi="Verdana"/>
          <w:sz w:val="20"/>
          <w:szCs w:val="20"/>
        </w:rPr>
        <w:t>3)</w:t>
      </w:r>
      <w:r w:rsidRPr="00D667B4">
        <w:rPr>
          <w:rFonts w:ascii="Verdana" w:eastAsia="Calibri" w:hAnsi="Verdana"/>
          <w:sz w:val="20"/>
          <w:szCs w:val="20"/>
        </w:rPr>
        <w:tab/>
        <w:t>organizacji konferencji w Warszawie, Krakowie i Gdańsku.</w:t>
      </w:r>
    </w:p>
    <w:p w:rsidR="007373D7" w:rsidRPr="00D667B4" w:rsidRDefault="007373D7" w:rsidP="007373D7">
      <w:pPr>
        <w:widowControl w:val="0"/>
        <w:suppressAutoHyphens/>
        <w:ind w:left="426"/>
        <w:jc w:val="both"/>
        <w:rPr>
          <w:rFonts w:ascii="Verdana" w:eastAsia="Calibri" w:hAnsi="Verdana"/>
          <w:sz w:val="20"/>
          <w:szCs w:val="20"/>
        </w:rPr>
      </w:pPr>
      <w:r w:rsidRPr="00D667B4">
        <w:rPr>
          <w:rFonts w:ascii="Verdana" w:eastAsia="Calibri" w:hAnsi="Verdana"/>
          <w:sz w:val="20"/>
          <w:szCs w:val="20"/>
        </w:rPr>
        <w:t>4)</w:t>
      </w:r>
      <w:r w:rsidRPr="00D667B4">
        <w:rPr>
          <w:rFonts w:ascii="Verdana" w:eastAsia="Calibri" w:hAnsi="Verdana"/>
          <w:sz w:val="20"/>
          <w:szCs w:val="20"/>
        </w:rPr>
        <w:tab/>
        <w:t xml:space="preserve">udziału trenerów / ekspertów zgodnie z opisanymi kryteriami, w tym w </w:t>
      </w:r>
      <w:r w:rsidRPr="00D667B4">
        <w:rPr>
          <w:rFonts w:ascii="Verdana" w:eastAsia="Calibri" w:hAnsi="Verdana"/>
          <w:sz w:val="20"/>
          <w:szCs w:val="20"/>
        </w:rPr>
        <w:lastRenderedPageBreak/>
        <w:t>szczególności wynagrodzenia  tych trenerów.</w:t>
      </w:r>
    </w:p>
    <w:p w:rsidR="007373D7" w:rsidRPr="00D667B4" w:rsidRDefault="007373D7" w:rsidP="007373D7">
      <w:pPr>
        <w:widowControl w:val="0"/>
        <w:suppressAutoHyphens/>
        <w:ind w:left="426"/>
        <w:jc w:val="both"/>
        <w:rPr>
          <w:rFonts w:ascii="Verdana" w:eastAsia="Calibri" w:hAnsi="Verdana"/>
          <w:sz w:val="20"/>
          <w:szCs w:val="20"/>
        </w:rPr>
      </w:pPr>
      <w:r w:rsidRPr="00D667B4">
        <w:rPr>
          <w:rFonts w:ascii="Verdana" w:eastAsia="Calibri" w:hAnsi="Verdana"/>
          <w:sz w:val="20"/>
          <w:szCs w:val="20"/>
        </w:rPr>
        <w:t>5)</w:t>
      </w:r>
      <w:r w:rsidRPr="00D667B4">
        <w:rPr>
          <w:rFonts w:ascii="Verdana" w:eastAsia="Calibri" w:hAnsi="Verdana"/>
          <w:sz w:val="20"/>
          <w:szCs w:val="20"/>
        </w:rPr>
        <w:tab/>
        <w:t>noclegów dla wszystkich uprawnionych uczestników konferencji zgodnie z warunkami opisanymi w Opisie Przedmiotu Zamówienia.</w:t>
      </w:r>
    </w:p>
    <w:p w:rsidR="007373D7" w:rsidRPr="00D667B4" w:rsidRDefault="007373D7" w:rsidP="007373D7">
      <w:pPr>
        <w:widowControl w:val="0"/>
        <w:suppressAutoHyphens/>
        <w:ind w:left="426"/>
        <w:jc w:val="both"/>
        <w:rPr>
          <w:rFonts w:ascii="Verdana" w:eastAsia="Calibri" w:hAnsi="Verdana"/>
          <w:sz w:val="20"/>
          <w:szCs w:val="20"/>
        </w:rPr>
      </w:pPr>
      <w:r w:rsidRPr="00D667B4">
        <w:rPr>
          <w:rFonts w:ascii="Verdana" w:eastAsia="Calibri" w:hAnsi="Verdana"/>
          <w:sz w:val="20"/>
          <w:szCs w:val="20"/>
        </w:rPr>
        <w:t>6)</w:t>
      </w:r>
      <w:r w:rsidRPr="00D667B4">
        <w:rPr>
          <w:rFonts w:ascii="Verdana" w:eastAsia="Calibri" w:hAnsi="Verdana"/>
          <w:sz w:val="20"/>
          <w:szCs w:val="20"/>
        </w:rPr>
        <w:tab/>
        <w:t xml:space="preserve">materiałów konferencyjnych / informacyjnych i promocyjnych dla wszystkich uczestników konferencji </w:t>
      </w:r>
    </w:p>
    <w:p w:rsidR="007373D7" w:rsidRPr="00D667B4" w:rsidRDefault="007373D7" w:rsidP="007373D7">
      <w:pPr>
        <w:widowControl w:val="0"/>
        <w:suppressAutoHyphens/>
        <w:ind w:left="426"/>
        <w:jc w:val="both"/>
        <w:rPr>
          <w:rFonts w:ascii="Verdana" w:eastAsia="Calibri" w:hAnsi="Verdana"/>
          <w:sz w:val="20"/>
          <w:szCs w:val="20"/>
        </w:rPr>
      </w:pPr>
      <w:r w:rsidRPr="00D667B4">
        <w:rPr>
          <w:rFonts w:ascii="Verdana" w:eastAsia="Calibri" w:hAnsi="Verdana"/>
          <w:sz w:val="20"/>
          <w:szCs w:val="20"/>
        </w:rPr>
        <w:t>7)</w:t>
      </w:r>
      <w:r w:rsidRPr="00D667B4">
        <w:rPr>
          <w:rFonts w:ascii="Verdana" w:eastAsia="Calibri" w:hAnsi="Verdana"/>
          <w:sz w:val="20"/>
          <w:szCs w:val="20"/>
        </w:rPr>
        <w:tab/>
        <w:t>wszelkich innych niezbędnych kosztów związanych z kompleksową realizacją konferencji [w szczególności: opracowanie i przygotowanie materiałów konferencyjnych, przygotowanie i zakup materiałów promocyjnych i inne].</w:t>
      </w:r>
    </w:p>
    <w:p w:rsidR="007373D7" w:rsidRPr="00D667B4" w:rsidRDefault="007373D7" w:rsidP="007A335F">
      <w:pPr>
        <w:numPr>
          <w:ilvl w:val="0"/>
          <w:numId w:val="66"/>
        </w:numPr>
        <w:ind w:left="425" w:hanging="357"/>
        <w:jc w:val="both"/>
        <w:rPr>
          <w:rFonts w:ascii="Verdana" w:hAnsi="Verdana" w:cs="Calibri"/>
          <w:sz w:val="20"/>
          <w:szCs w:val="20"/>
        </w:rPr>
      </w:pPr>
      <w:r w:rsidRPr="00D667B4">
        <w:rPr>
          <w:rFonts w:ascii="Verdana" w:hAnsi="Verdana" w:cs="Calibri"/>
          <w:sz w:val="20"/>
          <w:szCs w:val="20"/>
        </w:rPr>
        <w:t>Faktyczne wynagrodzenie Wykonawcy będzie przysługiwało za rzeczywiście wykonane usługi, wyliczone w oparciu o ceny jednostkowe określone w ust. 1.</w:t>
      </w:r>
    </w:p>
    <w:p w:rsidR="007373D7" w:rsidRPr="00D667B4" w:rsidRDefault="007373D7" w:rsidP="007A335F">
      <w:pPr>
        <w:numPr>
          <w:ilvl w:val="0"/>
          <w:numId w:val="66"/>
        </w:numPr>
        <w:ind w:left="425" w:hanging="357"/>
        <w:jc w:val="both"/>
        <w:rPr>
          <w:rFonts w:ascii="Verdana" w:hAnsi="Verdana" w:cs="Calibri"/>
          <w:sz w:val="20"/>
          <w:szCs w:val="20"/>
        </w:rPr>
      </w:pPr>
      <w:r w:rsidRPr="00D667B4">
        <w:rPr>
          <w:rFonts w:ascii="Verdana" w:hAnsi="Verdana" w:cs="Calibri"/>
          <w:sz w:val="20"/>
          <w:szCs w:val="20"/>
        </w:rPr>
        <w:t xml:space="preserve">Podstawą wystawienia faktury VAT będzie podpisanie przez Zamawiającego bez zastrzeżeń protokołu odbioru Przedmiotu Umowy wraz ze wszystkimi załącznikami, zgodnie ze wzorem określonym w Załączniku nr </w:t>
      </w:r>
      <w:r>
        <w:rPr>
          <w:rFonts w:ascii="Verdana" w:hAnsi="Verdana" w:cs="Calibri"/>
          <w:sz w:val="20"/>
          <w:szCs w:val="20"/>
        </w:rPr>
        <w:t>4</w:t>
      </w:r>
      <w:r w:rsidRPr="00D667B4">
        <w:rPr>
          <w:rFonts w:ascii="Verdana" w:hAnsi="Verdana" w:cs="Calibri"/>
          <w:sz w:val="20"/>
          <w:szCs w:val="20"/>
        </w:rPr>
        <w:t xml:space="preserve"> do Umowy. Zastrzeżenia Zamawiającego niemożliwe do usunięcia przez Wykonawcę będą miały wpływ na wysokość ustalonego i wypłaconego wynagrodzenia przez jego obniżenie stosownie do postanowień </w:t>
      </w:r>
      <w:r w:rsidRPr="00D667B4">
        <w:rPr>
          <w:rFonts w:ascii="Verdana" w:hAnsi="Verdana"/>
          <w:sz w:val="20"/>
          <w:szCs w:val="20"/>
        </w:rPr>
        <w:t xml:space="preserve"> </w:t>
      </w:r>
      <w:r w:rsidRPr="00D667B4">
        <w:rPr>
          <w:rFonts w:ascii="Verdana" w:hAnsi="Verdana" w:cs="Calibri"/>
          <w:sz w:val="20"/>
          <w:szCs w:val="20"/>
        </w:rPr>
        <w:t xml:space="preserve">§ </w:t>
      </w:r>
      <w:r>
        <w:rPr>
          <w:rFonts w:ascii="Verdana" w:hAnsi="Verdana" w:cs="Calibri"/>
          <w:sz w:val="20"/>
          <w:szCs w:val="20"/>
        </w:rPr>
        <w:t>11</w:t>
      </w:r>
      <w:r w:rsidRPr="00D667B4">
        <w:rPr>
          <w:rFonts w:ascii="Verdana" w:hAnsi="Verdana" w:cs="Calibri"/>
          <w:sz w:val="20"/>
          <w:szCs w:val="20"/>
        </w:rPr>
        <w:t xml:space="preserve"> Umowy.</w:t>
      </w:r>
    </w:p>
    <w:p w:rsidR="007373D7" w:rsidRPr="00D667B4" w:rsidRDefault="007373D7" w:rsidP="007A335F">
      <w:pPr>
        <w:numPr>
          <w:ilvl w:val="0"/>
          <w:numId w:val="66"/>
        </w:numPr>
        <w:ind w:left="426"/>
        <w:jc w:val="both"/>
        <w:rPr>
          <w:rFonts w:ascii="Verdana" w:hAnsi="Verdana" w:cs="Calibri"/>
          <w:sz w:val="20"/>
          <w:szCs w:val="20"/>
        </w:rPr>
      </w:pPr>
      <w:r w:rsidRPr="00D667B4">
        <w:rPr>
          <w:rFonts w:ascii="Verdana" w:hAnsi="Verdana" w:cs="Calibri"/>
          <w:sz w:val="20"/>
          <w:szCs w:val="20"/>
        </w:rPr>
        <w:t xml:space="preserve">Wykonawca zobowiązany jest do przedstawiania Zamawiającemu trzech egzemplarzy protokołu odbioru Przedmiotu Umowy wraz ze wszystkimi załącznikami określonymi w Załączniku nr </w:t>
      </w:r>
      <w:r>
        <w:rPr>
          <w:rFonts w:ascii="Verdana" w:hAnsi="Verdana" w:cs="Calibri"/>
          <w:sz w:val="20"/>
          <w:szCs w:val="20"/>
        </w:rPr>
        <w:t>4</w:t>
      </w:r>
      <w:r w:rsidRPr="00D667B4">
        <w:rPr>
          <w:rFonts w:ascii="Verdana" w:hAnsi="Verdana" w:cs="Calibri"/>
          <w:sz w:val="20"/>
          <w:szCs w:val="20"/>
        </w:rPr>
        <w:t xml:space="preserve"> do Umowy w terminie do 5 dni roboczych od dnia zakończenia realizacji zamówienia.</w:t>
      </w:r>
    </w:p>
    <w:p w:rsidR="007373D7" w:rsidRPr="00D667B4" w:rsidRDefault="007373D7" w:rsidP="007A335F">
      <w:pPr>
        <w:numPr>
          <w:ilvl w:val="0"/>
          <w:numId w:val="66"/>
        </w:numPr>
        <w:ind w:left="426"/>
        <w:jc w:val="both"/>
        <w:rPr>
          <w:rFonts w:ascii="Verdana" w:hAnsi="Verdana" w:cs="Calibri"/>
          <w:sz w:val="20"/>
          <w:szCs w:val="20"/>
        </w:rPr>
      </w:pPr>
      <w:r w:rsidRPr="00D667B4">
        <w:rPr>
          <w:rFonts w:ascii="Verdana" w:hAnsi="Verdana" w:cs="Calibri"/>
          <w:sz w:val="20"/>
          <w:szCs w:val="20"/>
        </w:rPr>
        <w:t xml:space="preserve">Osobą odpowiedzialną za odbiór Przedmiotu Umowy ze strony Zamawiającego </w:t>
      </w:r>
      <w:r>
        <w:rPr>
          <w:rFonts w:ascii="Verdana" w:hAnsi="Verdana" w:cs="Calibri"/>
          <w:sz w:val="20"/>
          <w:szCs w:val="20"/>
        </w:rPr>
        <w:t xml:space="preserve">jest </w:t>
      </w:r>
      <w:r w:rsidRPr="00BA2244">
        <w:rPr>
          <w:rFonts w:ascii="Verdana" w:hAnsi="Verdana" w:cs="Tahoma"/>
          <w:sz w:val="20"/>
          <w:szCs w:val="20"/>
        </w:rPr>
        <w:t>Dyrektor Departamentu Wykonania Orzeczeń i Probacji</w:t>
      </w:r>
      <w:r w:rsidRPr="00D667B4">
        <w:rPr>
          <w:rFonts w:ascii="Verdana" w:hAnsi="Verdana" w:cs="Tahoma"/>
          <w:sz w:val="20"/>
          <w:szCs w:val="20"/>
        </w:rPr>
        <w:t xml:space="preserve">. </w:t>
      </w:r>
    </w:p>
    <w:p w:rsidR="007373D7" w:rsidRPr="00D667B4" w:rsidRDefault="007373D7" w:rsidP="007A335F">
      <w:pPr>
        <w:numPr>
          <w:ilvl w:val="0"/>
          <w:numId w:val="66"/>
        </w:numPr>
        <w:ind w:left="425" w:hanging="357"/>
        <w:jc w:val="both"/>
        <w:rPr>
          <w:rFonts w:ascii="Verdana" w:hAnsi="Verdana" w:cs="Calibri"/>
          <w:sz w:val="20"/>
          <w:szCs w:val="20"/>
        </w:rPr>
      </w:pPr>
      <w:r w:rsidRPr="00D667B4">
        <w:rPr>
          <w:rFonts w:ascii="Verdana" w:hAnsi="Verdana" w:cs="Calibri"/>
          <w:sz w:val="20"/>
          <w:szCs w:val="20"/>
        </w:rPr>
        <w:t>Zapłata wynagrodzenia zostanie dokonana w terminie 30 dni od daty otrzymania przez Zamawiającego prawidłowo wystawionej faktury, przelewem na rachunek Wykonawcy wskazan</w:t>
      </w:r>
      <w:r>
        <w:rPr>
          <w:rFonts w:ascii="Verdana" w:hAnsi="Verdana" w:cs="Calibri"/>
          <w:sz w:val="20"/>
          <w:szCs w:val="20"/>
        </w:rPr>
        <w:t>y</w:t>
      </w:r>
      <w:r w:rsidRPr="00D667B4">
        <w:rPr>
          <w:rFonts w:ascii="Verdana" w:hAnsi="Verdana" w:cs="Calibri"/>
          <w:sz w:val="20"/>
          <w:szCs w:val="20"/>
        </w:rPr>
        <w:t xml:space="preserve"> na fakturze.</w:t>
      </w:r>
    </w:p>
    <w:p w:rsidR="007373D7" w:rsidRPr="00D667B4" w:rsidRDefault="007373D7" w:rsidP="007A335F">
      <w:pPr>
        <w:numPr>
          <w:ilvl w:val="0"/>
          <w:numId w:val="66"/>
        </w:numPr>
        <w:ind w:left="425" w:hanging="357"/>
        <w:jc w:val="both"/>
        <w:rPr>
          <w:rFonts w:ascii="Verdana" w:hAnsi="Verdana" w:cs="Calibri"/>
          <w:sz w:val="20"/>
          <w:szCs w:val="20"/>
        </w:rPr>
      </w:pPr>
      <w:r w:rsidRPr="00D667B4">
        <w:rPr>
          <w:rFonts w:ascii="Verdana" w:hAnsi="Verdana" w:cs="Calibri"/>
          <w:sz w:val="20"/>
          <w:szCs w:val="20"/>
        </w:rPr>
        <w:t xml:space="preserve">Za dzień zapłaty wynagrodzenia uważa się dzień obciążenia rachunku bankowego Zamawiającego. </w:t>
      </w:r>
    </w:p>
    <w:p w:rsidR="007373D7" w:rsidRPr="00D667B4" w:rsidRDefault="007373D7" w:rsidP="007A335F">
      <w:pPr>
        <w:numPr>
          <w:ilvl w:val="0"/>
          <w:numId w:val="66"/>
        </w:numPr>
        <w:ind w:left="425" w:hanging="357"/>
        <w:jc w:val="both"/>
        <w:rPr>
          <w:rFonts w:ascii="Verdana" w:hAnsi="Verdana" w:cs="Calibri"/>
          <w:sz w:val="20"/>
          <w:szCs w:val="20"/>
        </w:rPr>
      </w:pPr>
      <w:r w:rsidRPr="00D667B4">
        <w:rPr>
          <w:rFonts w:ascii="Verdana" w:hAnsi="Verdana" w:cs="Calibri"/>
          <w:sz w:val="20"/>
          <w:szCs w:val="20"/>
        </w:rPr>
        <w:t xml:space="preserve">W przypadku konieczności podjęcia dodatkowych działań, nie wskazanych bezpośrednio w Umowie, niezbędnych dla prawidłowej realizacji Przedmiotu Umowy, Wykonawca nie będzie z tego tytułu żądał dodatkowego wynagrodzenia. </w:t>
      </w:r>
    </w:p>
    <w:p w:rsidR="007373D7" w:rsidRPr="00D667B4" w:rsidRDefault="007373D7" w:rsidP="007A335F">
      <w:pPr>
        <w:numPr>
          <w:ilvl w:val="0"/>
          <w:numId w:val="66"/>
        </w:numPr>
        <w:ind w:left="425" w:hanging="357"/>
        <w:jc w:val="both"/>
        <w:rPr>
          <w:rFonts w:ascii="Verdana" w:hAnsi="Verdana" w:cs="Calibri"/>
          <w:sz w:val="20"/>
          <w:szCs w:val="20"/>
        </w:rPr>
      </w:pPr>
      <w:r w:rsidRPr="00D667B4">
        <w:rPr>
          <w:rFonts w:ascii="Verdana" w:hAnsi="Verdana" w:cs="Calibri"/>
          <w:sz w:val="20"/>
          <w:szCs w:val="20"/>
        </w:rPr>
        <w:t>Strony zgodnie postanawiają, że ceny jednostkowe zawarte w ofercie nie mogą ulec zmianie przez cały okres obowiązywania Umowy. Zmiany stawki podatku VAT nie stanowią podstawy do zmiany wynagrodzenia.</w:t>
      </w:r>
    </w:p>
    <w:p w:rsidR="007373D7" w:rsidRPr="00D667B4" w:rsidRDefault="007373D7" w:rsidP="007A335F">
      <w:pPr>
        <w:numPr>
          <w:ilvl w:val="0"/>
          <w:numId w:val="66"/>
        </w:numPr>
        <w:ind w:left="425" w:hanging="357"/>
        <w:jc w:val="both"/>
        <w:rPr>
          <w:rFonts w:ascii="Verdana" w:hAnsi="Verdana" w:cs="Calibri"/>
          <w:sz w:val="20"/>
          <w:szCs w:val="20"/>
        </w:rPr>
      </w:pPr>
      <w:r w:rsidRPr="00D667B4">
        <w:rPr>
          <w:rFonts w:ascii="Verdana" w:hAnsi="Verdana" w:cs="Calibri"/>
          <w:sz w:val="20"/>
          <w:szCs w:val="20"/>
        </w:rPr>
        <w:t>Wynagrodzenie będzie współfinansowane ze środków funduszy norweskich w wysokości 85% oraz środków krajowych w wysokości 15%.</w:t>
      </w:r>
    </w:p>
    <w:p w:rsidR="007373D7" w:rsidRDefault="007373D7" w:rsidP="007373D7">
      <w:pPr>
        <w:jc w:val="center"/>
        <w:rPr>
          <w:rFonts w:ascii="Verdana" w:hAnsi="Verdana" w:cs="Calibri"/>
          <w:b/>
          <w:sz w:val="20"/>
          <w:szCs w:val="20"/>
        </w:rPr>
      </w:pPr>
    </w:p>
    <w:p w:rsidR="007373D7" w:rsidRPr="00D667B4" w:rsidRDefault="007373D7" w:rsidP="007373D7">
      <w:pPr>
        <w:jc w:val="center"/>
        <w:rPr>
          <w:rFonts w:ascii="Verdana" w:hAnsi="Verdana" w:cs="Calibri"/>
          <w:b/>
          <w:sz w:val="20"/>
          <w:szCs w:val="20"/>
        </w:rPr>
      </w:pPr>
      <w:r w:rsidRPr="00D667B4">
        <w:rPr>
          <w:rFonts w:ascii="Verdana" w:hAnsi="Verdana" w:cs="Calibri"/>
          <w:b/>
          <w:sz w:val="20"/>
          <w:szCs w:val="20"/>
        </w:rPr>
        <w:t>§ 5</w:t>
      </w:r>
    </w:p>
    <w:p w:rsidR="007373D7" w:rsidRPr="00D667B4" w:rsidRDefault="007373D7" w:rsidP="007373D7">
      <w:pPr>
        <w:jc w:val="center"/>
        <w:rPr>
          <w:rFonts w:ascii="Verdana" w:hAnsi="Verdana" w:cs="Calibri"/>
          <w:b/>
          <w:sz w:val="20"/>
          <w:szCs w:val="20"/>
        </w:rPr>
      </w:pPr>
      <w:r w:rsidRPr="00D667B4">
        <w:rPr>
          <w:rFonts w:ascii="Verdana" w:hAnsi="Verdana" w:cs="Calibri"/>
          <w:b/>
          <w:sz w:val="20"/>
          <w:szCs w:val="20"/>
        </w:rPr>
        <w:t>PRAWA I OBOWIĄZKI STRON</w:t>
      </w:r>
    </w:p>
    <w:p w:rsidR="007373D7" w:rsidRPr="00D667B4" w:rsidRDefault="007373D7" w:rsidP="007A335F">
      <w:pPr>
        <w:numPr>
          <w:ilvl w:val="0"/>
          <w:numId w:val="67"/>
        </w:numPr>
        <w:ind w:left="426"/>
        <w:jc w:val="both"/>
        <w:rPr>
          <w:rFonts w:ascii="Verdana" w:hAnsi="Verdana" w:cs="Calibri"/>
          <w:sz w:val="20"/>
          <w:szCs w:val="20"/>
        </w:rPr>
      </w:pPr>
      <w:r w:rsidRPr="00D667B4">
        <w:rPr>
          <w:rFonts w:ascii="Verdana" w:hAnsi="Verdana" w:cs="Calibri"/>
          <w:sz w:val="20"/>
          <w:szCs w:val="20"/>
        </w:rPr>
        <w:t xml:space="preserve">Zamawiający ma prawo zażądać wszelkich informacji odnośnie realizacji Przedmiotu Umowy, a Wykonawca w każdym momencie realizacji Przedmiotu Umowy jest zobowiązany udostępnić Zamawiającemu posiadaną dokumentację oraz wszystkie materiały i informacje związane z realizacją Umowy. </w:t>
      </w:r>
    </w:p>
    <w:p w:rsidR="007373D7" w:rsidRPr="00D667B4" w:rsidRDefault="007373D7" w:rsidP="007A335F">
      <w:pPr>
        <w:numPr>
          <w:ilvl w:val="0"/>
          <w:numId w:val="67"/>
        </w:numPr>
        <w:ind w:left="426"/>
        <w:jc w:val="both"/>
        <w:rPr>
          <w:rFonts w:ascii="Verdana" w:hAnsi="Verdana" w:cs="Calibri"/>
          <w:sz w:val="20"/>
          <w:szCs w:val="20"/>
        </w:rPr>
      </w:pPr>
      <w:r w:rsidRPr="00D667B4">
        <w:rPr>
          <w:rFonts w:ascii="Verdana" w:hAnsi="Verdana" w:cs="Calibri"/>
          <w:sz w:val="20"/>
          <w:szCs w:val="20"/>
        </w:rPr>
        <w:t>Niezależnie od uprawnienia określonego w ust. 1, Wykonawca zobowiązany jest do przedstawiania Zamawiającemu raportów z postępu prac zrealizowanych w danym miesiącu kalendarzowym. Raporty składane będą Zamawiającemu w terminie 3 dni roboczych po upływie każdego miesiąca.</w:t>
      </w:r>
    </w:p>
    <w:p w:rsidR="007373D7" w:rsidRPr="00D667B4" w:rsidRDefault="007373D7" w:rsidP="007A335F">
      <w:pPr>
        <w:numPr>
          <w:ilvl w:val="0"/>
          <w:numId w:val="67"/>
        </w:numPr>
        <w:ind w:left="426"/>
        <w:jc w:val="both"/>
        <w:rPr>
          <w:rFonts w:ascii="Verdana" w:hAnsi="Verdana" w:cs="Calibri"/>
          <w:sz w:val="20"/>
          <w:szCs w:val="20"/>
        </w:rPr>
      </w:pPr>
      <w:r w:rsidRPr="00D667B4">
        <w:rPr>
          <w:rFonts w:ascii="Verdana" w:hAnsi="Verdana" w:cs="Calibri"/>
          <w:sz w:val="20"/>
          <w:szCs w:val="20"/>
        </w:rPr>
        <w:t xml:space="preserve">W toku realizacji prac objętych Przedmiotem Umowy Wykonawca obowiązany jest także na bieżąco informować Zamawiającego o wszelkich zagrożeniach, związanych z wykonywaniem Umowy, w tym także o okolicznościach leżących po stronie Zamawiającego, jeżeli są Wykonawcy znane, a które mogą mieć wpływ na jakość, termin bądź zakres prac, wraz z propozycjami działań zaradczych. </w:t>
      </w:r>
    </w:p>
    <w:p w:rsidR="007373D7" w:rsidRPr="00D667B4" w:rsidRDefault="007373D7" w:rsidP="007A335F">
      <w:pPr>
        <w:numPr>
          <w:ilvl w:val="0"/>
          <w:numId w:val="67"/>
        </w:numPr>
        <w:ind w:left="426"/>
        <w:jc w:val="both"/>
        <w:rPr>
          <w:rFonts w:ascii="Verdana" w:hAnsi="Verdana" w:cs="Calibri"/>
          <w:sz w:val="20"/>
          <w:szCs w:val="20"/>
        </w:rPr>
      </w:pPr>
      <w:r w:rsidRPr="00D667B4">
        <w:rPr>
          <w:rFonts w:ascii="Verdana" w:hAnsi="Verdana" w:cs="Calibri"/>
          <w:sz w:val="20"/>
          <w:szCs w:val="20"/>
        </w:rPr>
        <w:t xml:space="preserve">Wykonawca ma obowiązek bieżącej konsultacji w zakresie ewentualnych wątpliwości, uwag i zastrzeżeń, co do sposobu wykonania Przedmiotu Umowy z Zamawiającym. </w:t>
      </w:r>
    </w:p>
    <w:p w:rsidR="007373D7" w:rsidRPr="00D667B4" w:rsidRDefault="007373D7" w:rsidP="007A335F">
      <w:pPr>
        <w:numPr>
          <w:ilvl w:val="0"/>
          <w:numId w:val="67"/>
        </w:numPr>
        <w:autoSpaceDE w:val="0"/>
        <w:ind w:left="425" w:hanging="357"/>
        <w:jc w:val="both"/>
        <w:rPr>
          <w:rFonts w:ascii="Verdana" w:hAnsi="Verdana"/>
          <w:sz w:val="20"/>
          <w:szCs w:val="20"/>
        </w:rPr>
      </w:pPr>
      <w:r w:rsidRPr="00D667B4">
        <w:rPr>
          <w:rFonts w:ascii="Verdana" w:hAnsi="Verdana"/>
          <w:sz w:val="20"/>
          <w:szCs w:val="20"/>
        </w:rPr>
        <w:lastRenderedPageBreak/>
        <w:t>Wykonawca zobowiązany jest do poddania się każdorazowo kontroli, w tym niezapowiedzianej w siedzibach Wykonawcy oraz w miejscach gdzie zamówienie jest przez niego realizowane a także udostępnienia prowadzonej dokumentacji (w tym dokumentów finansowych oraz dokumentów elektronicznych) związanej bezpośrednio lub pośrednio z realizacją zamówienia, przedstawicielom Zamawiającego oraz instytucjom uprawnionym do kontroli w tym kontroli w ramach Norweskiego Mechanizmu Finansowego, w szczególności przez Operatora Projektu, zarówno w trakcie realizacji Umowy jak i po jej zakończeniu.</w:t>
      </w:r>
    </w:p>
    <w:p w:rsidR="007373D7" w:rsidRPr="00D667B4" w:rsidRDefault="007373D7" w:rsidP="007A335F">
      <w:pPr>
        <w:numPr>
          <w:ilvl w:val="0"/>
          <w:numId w:val="67"/>
        </w:numPr>
        <w:autoSpaceDE w:val="0"/>
        <w:ind w:left="425" w:hanging="357"/>
        <w:jc w:val="both"/>
        <w:rPr>
          <w:rFonts w:ascii="Verdana" w:hAnsi="Verdana"/>
          <w:sz w:val="20"/>
          <w:szCs w:val="20"/>
        </w:rPr>
      </w:pPr>
      <w:r w:rsidRPr="00D667B4">
        <w:rPr>
          <w:rFonts w:ascii="Verdana" w:hAnsi="Verdana"/>
          <w:sz w:val="20"/>
          <w:szCs w:val="20"/>
        </w:rPr>
        <w:t>W związku z zasadami dotyczącymi wykorzystania środków Norweskiego Mechanizmu Finansowego, Zamawiający może, na każdym etapie realizacji Przedmiotu Umowy, zlecić niezależnemu audytorowi zewnętrznemu przeprowadzenie audytu u Wykonawcy.</w:t>
      </w:r>
    </w:p>
    <w:p w:rsidR="007373D7" w:rsidRPr="00D667B4" w:rsidRDefault="007373D7" w:rsidP="007A335F">
      <w:pPr>
        <w:numPr>
          <w:ilvl w:val="0"/>
          <w:numId w:val="67"/>
        </w:numPr>
        <w:autoSpaceDE w:val="0"/>
        <w:ind w:left="425" w:hanging="357"/>
        <w:jc w:val="both"/>
        <w:rPr>
          <w:rFonts w:ascii="Verdana" w:hAnsi="Verdana"/>
          <w:sz w:val="20"/>
          <w:szCs w:val="20"/>
        </w:rPr>
      </w:pPr>
      <w:r w:rsidRPr="00D667B4">
        <w:rPr>
          <w:rFonts w:ascii="Verdana" w:hAnsi="Verdana"/>
          <w:sz w:val="20"/>
          <w:szCs w:val="20"/>
        </w:rPr>
        <w:t>Zakres audytu może obejmować analizę dokumentacji realizowanego zadania, w szczególności zasadność kosztów kwalifikowanych (uprawnionych) i sposób dokumentowania.</w:t>
      </w:r>
    </w:p>
    <w:p w:rsidR="007373D7" w:rsidRPr="00D667B4" w:rsidRDefault="007373D7" w:rsidP="007A335F">
      <w:pPr>
        <w:numPr>
          <w:ilvl w:val="0"/>
          <w:numId w:val="67"/>
        </w:numPr>
        <w:autoSpaceDE w:val="0"/>
        <w:ind w:left="426"/>
        <w:jc w:val="both"/>
        <w:rPr>
          <w:rFonts w:ascii="Verdana" w:hAnsi="Verdana"/>
          <w:sz w:val="20"/>
          <w:szCs w:val="20"/>
        </w:rPr>
      </w:pPr>
      <w:r w:rsidRPr="00D667B4">
        <w:rPr>
          <w:rFonts w:ascii="Verdana" w:hAnsi="Verdana"/>
          <w:sz w:val="20"/>
          <w:szCs w:val="20"/>
        </w:rPr>
        <w:t xml:space="preserve">Wykonawca jest zobowiązany do archiwizacji wszelkiej dokumentacji związanej </w:t>
      </w:r>
      <w:r w:rsidRPr="00D667B4">
        <w:rPr>
          <w:rFonts w:ascii="Verdana" w:hAnsi="Verdana"/>
          <w:sz w:val="20"/>
          <w:szCs w:val="20"/>
        </w:rPr>
        <w:br/>
        <w:t>z Przedmiotem Umowy zgodnie z Regulacjami w sprawie wdrażania Norweskiego Mechanizmu Finansowego na lata 2009-2014</w:t>
      </w:r>
      <w:r w:rsidRPr="00D667B4">
        <w:rPr>
          <w:rFonts w:ascii="Verdana" w:hAnsi="Verdana" w:cs="Calibri"/>
          <w:sz w:val="20"/>
          <w:szCs w:val="20"/>
        </w:rPr>
        <w:t xml:space="preserve"> do dnia 31 grudnia 2020 r.</w:t>
      </w:r>
      <w:r w:rsidRPr="00D667B4">
        <w:rPr>
          <w:rFonts w:ascii="Verdana" w:hAnsi="Verdana"/>
          <w:sz w:val="20"/>
          <w:szCs w:val="20"/>
        </w:rPr>
        <w:t xml:space="preserve">, w sposób zapewniający nienaruszalność i dostępność dokumentacji a także, że poufność i bezpieczeństwo jej przechowywania. </w:t>
      </w:r>
    </w:p>
    <w:p w:rsidR="007373D7" w:rsidRPr="00D667B4" w:rsidRDefault="007373D7" w:rsidP="007A335F">
      <w:pPr>
        <w:numPr>
          <w:ilvl w:val="0"/>
          <w:numId w:val="67"/>
        </w:numPr>
        <w:autoSpaceDE w:val="0"/>
        <w:ind w:left="426"/>
        <w:jc w:val="both"/>
        <w:rPr>
          <w:rFonts w:ascii="Verdana" w:hAnsi="Verdana"/>
          <w:sz w:val="20"/>
          <w:szCs w:val="20"/>
        </w:rPr>
      </w:pPr>
      <w:r w:rsidRPr="00D667B4">
        <w:rPr>
          <w:rFonts w:ascii="Verdana" w:hAnsi="Verdana"/>
          <w:sz w:val="20"/>
          <w:szCs w:val="20"/>
        </w:rPr>
        <w:t xml:space="preserve">W przypadku zmiany lokalizacji archiwizowanych dokumentów oraz w przypadku zawieszenia lub zaprzestania przez Wykonawcę działalności, Wykonawca zobowiązuje się poinformować Zamawiającego o miejscu archiwizacji dokumentów zawiązanych z realizowanym Przedmiotem Umowy. </w:t>
      </w:r>
    </w:p>
    <w:p w:rsidR="007373D7" w:rsidRPr="00D667B4" w:rsidRDefault="007373D7" w:rsidP="007A335F">
      <w:pPr>
        <w:numPr>
          <w:ilvl w:val="0"/>
          <w:numId w:val="67"/>
        </w:numPr>
        <w:ind w:left="426"/>
        <w:jc w:val="both"/>
        <w:rPr>
          <w:rFonts w:ascii="Verdana" w:hAnsi="Verdana" w:cs="Calibri"/>
          <w:sz w:val="20"/>
          <w:szCs w:val="20"/>
        </w:rPr>
      </w:pPr>
      <w:r w:rsidRPr="00D667B4">
        <w:rPr>
          <w:rFonts w:ascii="Verdana" w:hAnsi="Verdana" w:cs="Calibri"/>
          <w:sz w:val="20"/>
          <w:szCs w:val="20"/>
        </w:rPr>
        <w:t xml:space="preserve">Wykonawca zobowiązuje się do oznakowania wszelkiej dokumentacji i korespondencji logotypami graficznymi zgodnie z aktualnymi dokumentami w zakresie wizualizacji/informacji i promocji dla Norweskiego Mechanizmu Finansowego 2009-2014, </w:t>
      </w:r>
      <w:r w:rsidRPr="00D667B4">
        <w:rPr>
          <w:rFonts w:ascii="Verdana" w:hAnsi="Verdana" w:cs="Tahoma"/>
          <w:sz w:val="20"/>
          <w:szCs w:val="20"/>
        </w:rPr>
        <w:t>w ramach projektu „Upowszechnienie</w:t>
      </w:r>
      <w:r w:rsidRPr="00D667B4">
        <w:rPr>
          <w:rFonts w:ascii="Verdana" w:hAnsi="Verdana" w:cs="Tahoma"/>
          <w:i/>
          <w:sz w:val="20"/>
          <w:szCs w:val="20"/>
        </w:rPr>
        <w:t xml:space="preserve"> stosowania kar </w:t>
      </w:r>
      <w:proofErr w:type="spellStart"/>
      <w:r w:rsidRPr="00D667B4">
        <w:rPr>
          <w:rFonts w:ascii="Verdana" w:hAnsi="Verdana" w:cs="Tahoma"/>
          <w:i/>
          <w:sz w:val="20"/>
          <w:szCs w:val="20"/>
        </w:rPr>
        <w:t>nieizolacyjnych</w:t>
      </w:r>
      <w:proofErr w:type="spellEnd"/>
      <w:r w:rsidRPr="00D667B4">
        <w:rPr>
          <w:rFonts w:ascii="Verdana" w:hAnsi="Verdana" w:cs="Tahoma"/>
          <w:i/>
          <w:sz w:val="20"/>
          <w:szCs w:val="20"/>
        </w:rPr>
        <w:t xml:space="preserve"> i środków probacyjnych w systemie sądownictwa karnego” </w:t>
      </w:r>
      <w:r w:rsidRPr="00D667B4">
        <w:rPr>
          <w:rFonts w:ascii="Verdana" w:hAnsi="Verdana" w:cs="Tahoma"/>
          <w:sz w:val="20"/>
          <w:szCs w:val="20"/>
        </w:rPr>
        <w:t xml:space="preserve">realizowanego w ramach Obszaru Programowego Nr 32 „Wsparcie służby więziennej, w tym sankcji </w:t>
      </w:r>
      <w:proofErr w:type="spellStart"/>
      <w:r w:rsidRPr="00D667B4">
        <w:rPr>
          <w:rFonts w:ascii="Verdana" w:hAnsi="Verdana" w:cs="Tahoma"/>
          <w:sz w:val="20"/>
          <w:szCs w:val="20"/>
        </w:rPr>
        <w:t>pozawięziennych</w:t>
      </w:r>
      <w:proofErr w:type="spellEnd"/>
      <w:r w:rsidRPr="00D667B4">
        <w:rPr>
          <w:rFonts w:ascii="Verdana" w:hAnsi="Verdana" w:cs="Tahoma"/>
          <w:sz w:val="20"/>
          <w:szCs w:val="20"/>
        </w:rPr>
        <w:t>”</w:t>
      </w:r>
      <w:r>
        <w:rPr>
          <w:rFonts w:ascii="Verdana" w:hAnsi="Verdana" w:cs="Tahoma"/>
          <w:sz w:val="20"/>
          <w:szCs w:val="20"/>
        </w:rPr>
        <w:t xml:space="preserve"> </w:t>
      </w:r>
      <w:r w:rsidRPr="00D667B4">
        <w:rPr>
          <w:rFonts w:ascii="Verdana" w:hAnsi="Verdana" w:cs="Calibri"/>
          <w:sz w:val="20"/>
          <w:szCs w:val="20"/>
        </w:rPr>
        <w:t>i w porozumieniu z osobą wyznaczoną przez Zamawiającego.</w:t>
      </w:r>
    </w:p>
    <w:p w:rsidR="007373D7" w:rsidRPr="00D667B4" w:rsidRDefault="007373D7" w:rsidP="007A335F">
      <w:pPr>
        <w:numPr>
          <w:ilvl w:val="0"/>
          <w:numId w:val="67"/>
        </w:numPr>
        <w:ind w:left="426"/>
        <w:jc w:val="both"/>
        <w:rPr>
          <w:rFonts w:ascii="Verdana" w:hAnsi="Verdana" w:cs="Calibri"/>
          <w:sz w:val="20"/>
          <w:szCs w:val="20"/>
        </w:rPr>
      </w:pPr>
      <w:r w:rsidRPr="00D667B4">
        <w:rPr>
          <w:rFonts w:ascii="Verdana" w:hAnsi="Verdana" w:cs="Calibri"/>
          <w:sz w:val="20"/>
          <w:szCs w:val="20"/>
        </w:rPr>
        <w:t xml:space="preserve">Wykonawca jest zobowiązany do informowania, że zamówienie jest realizowane przy współudziale środków funduszy norweskich oraz środków krajowych. </w:t>
      </w:r>
    </w:p>
    <w:p w:rsidR="007373D7" w:rsidRPr="00D667B4" w:rsidRDefault="007373D7" w:rsidP="007A335F">
      <w:pPr>
        <w:numPr>
          <w:ilvl w:val="0"/>
          <w:numId w:val="67"/>
        </w:numPr>
        <w:ind w:left="426"/>
        <w:jc w:val="both"/>
        <w:rPr>
          <w:rFonts w:ascii="Verdana" w:hAnsi="Verdana" w:cs="Calibri"/>
          <w:sz w:val="20"/>
          <w:szCs w:val="20"/>
        </w:rPr>
      </w:pPr>
      <w:r w:rsidRPr="00D667B4">
        <w:rPr>
          <w:rFonts w:ascii="Verdana" w:hAnsi="Verdana" w:cs="Calibri"/>
          <w:sz w:val="20"/>
          <w:szCs w:val="20"/>
        </w:rPr>
        <w:t>Strony zobowiązują się do współdziałania mającego na celu należyte wykonanie Przedmiotu Umowy.</w:t>
      </w:r>
    </w:p>
    <w:p w:rsidR="007373D7" w:rsidRPr="00D667B4" w:rsidRDefault="007373D7" w:rsidP="007A335F">
      <w:pPr>
        <w:numPr>
          <w:ilvl w:val="0"/>
          <w:numId w:val="67"/>
        </w:numPr>
        <w:ind w:left="426"/>
        <w:jc w:val="both"/>
        <w:rPr>
          <w:rFonts w:ascii="Verdana" w:hAnsi="Verdana" w:cs="Calibri"/>
          <w:sz w:val="20"/>
          <w:szCs w:val="20"/>
        </w:rPr>
      </w:pPr>
      <w:r w:rsidRPr="00D667B4">
        <w:rPr>
          <w:rFonts w:ascii="Verdana" w:hAnsi="Verdana" w:cs="Calibri"/>
          <w:sz w:val="20"/>
          <w:szCs w:val="20"/>
        </w:rPr>
        <w:t xml:space="preserve">Wykonawca ma prawo korzystać w toku realizacji Umowy z podwykonawców w zakresie, który wskazał w ofercie. </w:t>
      </w:r>
    </w:p>
    <w:p w:rsidR="007373D7" w:rsidRPr="00D667B4" w:rsidRDefault="007373D7" w:rsidP="007A335F">
      <w:pPr>
        <w:numPr>
          <w:ilvl w:val="0"/>
          <w:numId w:val="67"/>
        </w:numPr>
        <w:ind w:left="426"/>
        <w:jc w:val="both"/>
        <w:rPr>
          <w:rFonts w:ascii="Verdana" w:hAnsi="Verdana"/>
          <w:sz w:val="20"/>
          <w:szCs w:val="20"/>
        </w:rPr>
      </w:pPr>
      <w:r w:rsidRPr="00D667B4">
        <w:rPr>
          <w:rFonts w:ascii="Verdana" w:hAnsi="Verdana"/>
          <w:sz w:val="20"/>
          <w:szCs w:val="20"/>
        </w:rPr>
        <w:t>Wykonawca w przypadku powierzenia części zamówienia osobom trzecim zobowiąże te podmioty do poddania się rygorom wynikającym z niniejszej Umowy. W razie powierzenia wykonania usługi osobom trzecim, Wykonawca za działania lub zaniechania osób trzecich ponosi odpowiedzialność jak za własne działania lub zaniechania.</w:t>
      </w:r>
    </w:p>
    <w:p w:rsidR="007373D7" w:rsidRDefault="007373D7" w:rsidP="007373D7">
      <w:pPr>
        <w:widowControl w:val="0"/>
        <w:suppressAutoHyphens/>
        <w:jc w:val="center"/>
        <w:rPr>
          <w:rFonts w:ascii="Verdana" w:eastAsia="Calibri" w:hAnsi="Verdana"/>
          <w:b/>
          <w:sz w:val="20"/>
          <w:szCs w:val="20"/>
        </w:rPr>
      </w:pPr>
    </w:p>
    <w:p w:rsidR="007373D7" w:rsidRPr="00D667B4" w:rsidRDefault="007373D7" w:rsidP="007373D7">
      <w:pPr>
        <w:widowControl w:val="0"/>
        <w:suppressAutoHyphens/>
        <w:jc w:val="center"/>
        <w:rPr>
          <w:rFonts w:ascii="Verdana" w:eastAsia="Calibri" w:hAnsi="Verdana"/>
          <w:b/>
          <w:sz w:val="20"/>
          <w:szCs w:val="20"/>
        </w:rPr>
      </w:pPr>
      <w:r w:rsidRPr="00D667B4">
        <w:rPr>
          <w:rFonts w:ascii="Verdana" w:eastAsia="Calibri" w:hAnsi="Verdana"/>
          <w:b/>
          <w:sz w:val="20"/>
          <w:szCs w:val="20"/>
        </w:rPr>
        <w:t>§ 6</w:t>
      </w:r>
    </w:p>
    <w:p w:rsidR="007373D7" w:rsidRPr="00D667B4" w:rsidRDefault="007373D7" w:rsidP="007373D7">
      <w:pPr>
        <w:widowControl w:val="0"/>
        <w:suppressAutoHyphens/>
        <w:jc w:val="center"/>
        <w:rPr>
          <w:rFonts w:ascii="Verdana" w:eastAsia="Calibri" w:hAnsi="Verdana"/>
          <w:b/>
          <w:sz w:val="20"/>
          <w:szCs w:val="20"/>
        </w:rPr>
      </w:pPr>
      <w:r w:rsidRPr="00D667B4">
        <w:rPr>
          <w:rFonts w:ascii="Verdana" w:eastAsia="Calibri" w:hAnsi="Verdana"/>
          <w:b/>
          <w:sz w:val="20"/>
          <w:szCs w:val="20"/>
        </w:rPr>
        <w:t>WSPÓŁDZIAŁANIE STRON</w:t>
      </w:r>
    </w:p>
    <w:p w:rsidR="007373D7" w:rsidRPr="00D667B4" w:rsidRDefault="007373D7" w:rsidP="007A335F">
      <w:pPr>
        <w:numPr>
          <w:ilvl w:val="0"/>
          <w:numId w:val="54"/>
        </w:numPr>
        <w:tabs>
          <w:tab w:val="left" w:pos="426"/>
        </w:tabs>
        <w:suppressAutoHyphens/>
        <w:autoSpaceDN w:val="0"/>
        <w:ind w:left="426" w:hanging="426"/>
        <w:jc w:val="both"/>
        <w:textAlignment w:val="baseline"/>
        <w:rPr>
          <w:rFonts w:ascii="Verdana" w:eastAsia="Calibri" w:hAnsi="Verdana"/>
          <w:sz w:val="20"/>
          <w:szCs w:val="20"/>
        </w:rPr>
      </w:pPr>
      <w:r>
        <w:rPr>
          <w:rFonts w:ascii="Verdana" w:eastAsia="Calibri" w:hAnsi="Verdana"/>
          <w:sz w:val="20"/>
          <w:szCs w:val="20"/>
        </w:rPr>
        <w:t>N</w:t>
      </w:r>
      <w:r w:rsidRPr="00D667B4">
        <w:rPr>
          <w:rFonts w:ascii="Verdana" w:eastAsia="Calibri" w:hAnsi="Verdana"/>
          <w:sz w:val="20"/>
          <w:szCs w:val="20"/>
        </w:rPr>
        <w:t xml:space="preserve">adzór nad realizacją zobowiązań wynikających z niniejszej Umowy będzie sprawował Dyrektor Departamentu Wykonania Orzeczeń i Probacji. </w:t>
      </w:r>
    </w:p>
    <w:p w:rsidR="007373D7" w:rsidRPr="00D667B4" w:rsidRDefault="007373D7" w:rsidP="007A335F">
      <w:pPr>
        <w:numPr>
          <w:ilvl w:val="0"/>
          <w:numId w:val="54"/>
        </w:numPr>
        <w:tabs>
          <w:tab w:val="left" w:pos="426"/>
        </w:tabs>
        <w:suppressAutoHyphens/>
        <w:autoSpaceDN w:val="0"/>
        <w:ind w:left="426" w:hanging="426"/>
        <w:jc w:val="both"/>
        <w:textAlignment w:val="baseline"/>
        <w:rPr>
          <w:rFonts w:ascii="Verdana" w:eastAsia="Calibri" w:hAnsi="Verdana"/>
          <w:sz w:val="20"/>
          <w:szCs w:val="20"/>
        </w:rPr>
      </w:pPr>
      <w:r w:rsidRPr="00D667B4">
        <w:rPr>
          <w:rFonts w:ascii="Verdana" w:eastAsia="Calibri" w:hAnsi="Verdana"/>
          <w:sz w:val="20"/>
          <w:szCs w:val="20"/>
        </w:rPr>
        <w:t>Wskazana w ust. 1 osoba będzie posiadała uprawnienia do podejmowania decyzji strategicznych dotyczących realizacji Umowy, związanych w szczególności ze wstrzymaniem, przerwaniem, zakończeniem realizacji całości lub jej części, rozpatrywaniem problemów wykraczających poza obowiązki i kompetencje osób wyznaczonych do współpracy w ramach zadań wynikających z przedmiotu umowy.</w:t>
      </w:r>
    </w:p>
    <w:p w:rsidR="007373D7" w:rsidRPr="00D667B4" w:rsidRDefault="007373D7" w:rsidP="007A335F">
      <w:pPr>
        <w:numPr>
          <w:ilvl w:val="0"/>
          <w:numId w:val="54"/>
        </w:numPr>
        <w:tabs>
          <w:tab w:val="left" w:pos="426"/>
        </w:tabs>
        <w:suppressAutoHyphens/>
        <w:autoSpaceDN w:val="0"/>
        <w:ind w:left="426" w:hanging="426"/>
        <w:jc w:val="both"/>
        <w:textAlignment w:val="baseline"/>
        <w:rPr>
          <w:rFonts w:ascii="Verdana" w:eastAsia="Calibri" w:hAnsi="Verdana"/>
          <w:sz w:val="20"/>
          <w:szCs w:val="20"/>
        </w:rPr>
      </w:pPr>
      <w:r w:rsidRPr="00D667B4">
        <w:rPr>
          <w:rFonts w:ascii="Verdana" w:eastAsia="Calibri" w:hAnsi="Verdana"/>
          <w:sz w:val="20"/>
          <w:szCs w:val="20"/>
        </w:rPr>
        <w:lastRenderedPageBreak/>
        <w:t xml:space="preserve">Do bieżącej współpracy w sprawach związanych z wykonywaniem zadań wynikających </w:t>
      </w:r>
      <w:r w:rsidRPr="00D667B4">
        <w:rPr>
          <w:rFonts w:ascii="Verdana" w:eastAsia="Calibri" w:hAnsi="Verdana"/>
          <w:sz w:val="20"/>
          <w:szCs w:val="20"/>
        </w:rPr>
        <w:br/>
        <w:t>z przedmiotu umowy, upoważnieni są:</w:t>
      </w:r>
    </w:p>
    <w:p w:rsidR="007373D7" w:rsidRPr="00D667B4" w:rsidRDefault="007373D7" w:rsidP="007373D7">
      <w:pPr>
        <w:widowControl w:val="0"/>
        <w:suppressAutoHyphens/>
        <w:ind w:firstLine="567"/>
        <w:jc w:val="both"/>
        <w:rPr>
          <w:rFonts w:ascii="Verdana" w:eastAsia="Calibri" w:hAnsi="Verdana"/>
          <w:sz w:val="20"/>
          <w:szCs w:val="20"/>
        </w:rPr>
      </w:pPr>
      <w:r w:rsidRPr="00D667B4">
        <w:rPr>
          <w:rFonts w:ascii="Verdana" w:eastAsia="Calibri" w:hAnsi="Verdana"/>
          <w:sz w:val="20"/>
          <w:szCs w:val="20"/>
        </w:rPr>
        <w:t>1) ze strony Zamawiającego:</w:t>
      </w:r>
      <w:r w:rsidRPr="00D667B4">
        <w:rPr>
          <w:rFonts w:ascii="Verdana" w:eastAsia="Calibri" w:hAnsi="Verdana"/>
          <w:sz w:val="20"/>
          <w:szCs w:val="20"/>
        </w:rPr>
        <w:tab/>
        <w:t>Pan/Pani</w:t>
      </w:r>
      <w:r w:rsidRPr="00D667B4">
        <w:rPr>
          <w:rFonts w:ascii="Verdana" w:eastAsia="Calibri" w:hAnsi="Verdana"/>
          <w:sz w:val="20"/>
          <w:szCs w:val="20"/>
        </w:rPr>
        <w:tab/>
        <w:t>……………………………………………</w:t>
      </w:r>
    </w:p>
    <w:p w:rsidR="007373D7" w:rsidRPr="00D667B4" w:rsidRDefault="007373D7" w:rsidP="007373D7">
      <w:pPr>
        <w:widowControl w:val="0"/>
        <w:suppressAutoHyphens/>
        <w:ind w:left="2832" w:firstLine="708"/>
        <w:jc w:val="both"/>
        <w:rPr>
          <w:rFonts w:ascii="Verdana" w:eastAsia="Calibri" w:hAnsi="Verdana"/>
          <w:sz w:val="20"/>
          <w:szCs w:val="20"/>
        </w:rPr>
      </w:pPr>
      <w:r w:rsidRPr="00D667B4">
        <w:rPr>
          <w:rFonts w:ascii="Verdana" w:eastAsia="Calibri" w:hAnsi="Verdana"/>
          <w:sz w:val="20"/>
          <w:szCs w:val="20"/>
        </w:rPr>
        <w:t>Tel.:</w:t>
      </w:r>
      <w:r w:rsidRPr="00D667B4">
        <w:rPr>
          <w:rFonts w:ascii="Verdana" w:eastAsia="Calibri" w:hAnsi="Verdana"/>
          <w:sz w:val="20"/>
          <w:szCs w:val="20"/>
        </w:rPr>
        <w:tab/>
      </w:r>
      <w:r w:rsidRPr="00D667B4">
        <w:rPr>
          <w:rFonts w:ascii="Verdana" w:eastAsia="Calibri" w:hAnsi="Verdana"/>
          <w:sz w:val="20"/>
          <w:szCs w:val="20"/>
        </w:rPr>
        <w:tab/>
        <w:t>……………………………………………</w:t>
      </w:r>
    </w:p>
    <w:p w:rsidR="007373D7" w:rsidRPr="00D667B4" w:rsidRDefault="007373D7" w:rsidP="007373D7">
      <w:pPr>
        <w:widowControl w:val="0"/>
        <w:suppressAutoHyphens/>
        <w:ind w:left="3540"/>
        <w:rPr>
          <w:rFonts w:ascii="Verdana" w:eastAsia="Calibri" w:hAnsi="Verdana"/>
          <w:sz w:val="20"/>
          <w:szCs w:val="20"/>
        </w:rPr>
      </w:pPr>
      <w:r w:rsidRPr="00D667B4">
        <w:rPr>
          <w:rFonts w:ascii="Verdana" w:eastAsia="Calibri" w:hAnsi="Verdana"/>
          <w:sz w:val="20"/>
          <w:szCs w:val="20"/>
        </w:rPr>
        <w:t xml:space="preserve">e-mail: </w:t>
      </w:r>
      <w:r w:rsidRPr="00D667B4">
        <w:rPr>
          <w:rFonts w:ascii="Verdana" w:eastAsia="Calibri" w:hAnsi="Verdana"/>
          <w:sz w:val="20"/>
          <w:szCs w:val="20"/>
        </w:rPr>
        <w:tab/>
        <w:t>……………………………………………….…</w:t>
      </w:r>
    </w:p>
    <w:p w:rsidR="007373D7" w:rsidRPr="00D667B4" w:rsidRDefault="007373D7" w:rsidP="007373D7">
      <w:pPr>
        <w:widowControl w:val="0"/>
        <w:suppressAutoHyphens/>
        <w:ind w:firstLine="567"/>
        <w:jc w:val="both"/>
        <w:rPr>
          <w:rFonts w:ascii="Verdana" w:eastAsia="Calibri" w:hAnsi="Verdana"/>
          <w:sz w:val="20"/>
          <w:szCs w:val="20"/>
        </w:rPr>
      </w:pPr>
      <w:r w:rsidRPr="00D667B4">
        <w:rPr>
          <w:rFonts w:ascii="Verdana" w:eastAsia="Calibri" w:hAnsi="Verdana"/>
          <w:sz w:val="20"/>
          <w:szCs w:val="20"/>
        </w:rPr>
        <w:t xml:space="preserve"> </w:t>
      </w:r>
    </w:p>
    <w:p w:rsidR="007373D7" w:rsidRPr="00D667B4" w:rsidRDefault="007373D7" w:rsidP="007373D7">
      <w:pPr>
        <w:widowControl w:val="0"/>
        <w:suppressAutoHyphens/>
        <w:ind w:firstLine="567"/>
        <w:jc w:val="both"/>
        <w:rPr>
          <w:rFonts w:ascii="Verdana" w:eastAsia="Calibri" w:hAnsi="Verdana"/>
          <w:sz w:val="20"/>
          <w:szCs w:val="20"/>
        </w:rPr>
      </w:pPr>
      <w:r w:rsidRPr="00D667B4">
        <w:rPr>
          <w:rFonts w:ascii="Verdana" w:eastAsia="Calibri" w:hAnsi="Verdana"/>
          <w:sz w:val="20"/>
          <w:szCs w:val="20"/>
        </w:rPr>
        <w:t xml:space="preserve">2) ze strony Wykonawcy: </w:t>
      </w:r>
      <w:r w:rsidRPr="00D667B4">
        <w:rPr>
          <w:rFonts w:ascii="Verdana" w:eastAsia="Calibri" w:hAnsi="Verdana"/>
          <w:sz w:val="20"/>
          <w:szCs w:val="20"/>
        </w:rPr>
        <w:tab/>
        <w:t>Pan/Pani</w:t>
      </w:r>
      <w:r w:rsidRPr="00D667B4">
        <w:rPr>
          <w:rFonts w:ascii="Verdana" w:eastAsia="Calibri" w:hAnsi="Verdana"/>
          <w:sz w:val="20"/>
          <w:szCs w:val="20"/>
        </w:rPr>
        <w:tab/>
        <w:t>……………………………………………</w:t>
      </w:r>
    </w:p>
    <w:p w:rsidR="007373D7" w:rsidRPr="00D667B4" w:rsidRDefault="007373D7" w:rsidP="007373D7">
      <w:pPr>
        <w:widowControl w:val="0"/>
        <w:suppressAutoHyphens/>
        <w:ind w:left="2832" w:firstLine="708"/>
        <w:jc w:val="both"/>
        <w:rPr>
          <w:rFonts w:ascii="Verdana" w:eastAsia="Calibri" w:hAnsi="Verdana"/>
          <w:sz w:val="20"/>
          <w:szCs w:val="20"/>
        </w:rPr>
      </w:pPr>
      <w:r w:rsidRPr="00D667B4">
        <w:rPr>
          <w:rFonts w:ascii="Verdana" w:eastAsia="Calibri" w:hAnsi="Verdana"/>
          <w:sz w:val="20"/>
          <w:szCs w:val="20"/>
        </w:rPr>
        <w:t>Tel.:</w:t>
      </w:r>
      <w:r w:rsidRPr="00D667B4">
        <w:rPr>
          <w:rFonts w:ascii="Verdana" w:eastAsia="Calibri" w:hAnsi="Verdana"/>
          <w:sz w:val="20"/>
          <w:szCs w:val="20"/>
        </w:rPr>
        <w:tab/>
      </w:r>
      <w:r w:rsidRPr="00D667B4">
        <w:rPr>
          <w:rFonts w:ascii="Verdana" w:eastAsia="Calibri" w:hAnsi="Verdana"/>
          <w:sz w:val="20"/>
          <w:szCs w:val="20"/>
        </w:rPr>
        <w:tab/>
        <w:t>……………………………………………</w:t>
      </w:r>
    </w:p>
    <w:p w:rsidR="007373D7" w:rsidRPr="00D667B4" w:rsidRDefault="007373D7" w:rsidP="007373D7">
      <w:pPr>
        <w:widowControl w:val="0"/>
        <w:suppressAutoHyphens/>
        <w:ind w:left="3540"/>
        <w:rPr>
          <w:rFonts w:ascii="Verdana" w:eastAsia="Calibri" w:hAnsi="Verdana"/>
          <w:sz w:val="20"/>
          <w:szCs w:val="20"/>
        </w:rPr>
      </w:pPr>
      <w:r w:rsidRPr="00D667B4">
        <w:rPr>
          <w:rFonts w:ascii="Verdana" w:eastAsia="Calibri" w:hAnsi="Verdana"/>
          <w:sz w:val="20"/>
          <w:szCs w:val="20"/>
        </w:rPr>
        <w:t xml:space="preserve">e-mail: </w:t>
      </w:r>
      <w:r w:rsidRPr="00D667B4">
        <w:rPr>
          <w:rFonts w:ascii="Verdana" w:eastAsia="Calibri" w:hAnsi="Verdana"/>
          <w:sz w:val="20"/>
          <w:szCs w:val="20"/>
        </w:rPr>
        <w:tab/>
        <w:t>……………………………………………….…</w:t>
      </w:r>
    </w:p>
    <w:p w:rsidR="007373D7" w:rsidRPr="00D667B4" w:rsidRDefault="007373D7" w:rsidP="007373D7">
      <w:pPr>
        <w:widowControl w:val="0"/>
        <w:suppressAutoHyphens/>
        <w:ind w:left="2832" w:firstLine="708"/>
        <w:jc w:val="both"/>
        <w:rPr>
          <w:rFonts w:ascii="Verdana" w:eastAsia="Calibri" w:hAnsi="Verdana"/>
          <w:sz w:val="20"/>
          <w:szCs w:val="20"/>
        </w:rPr>
      </w:pPr>
    </w:p>
    <w:p w:rsidR="007373D7" w:rsidRPr="00D667B4" w:rsidRDefault="007373D7" w:rsidP="007373D7">
      <w:pPr>
        <w:widowControl w:val="0"/>
        <w:suppressAutoHyphens/>
        <w:ind w:left="567" w:hanging="567"/>
        <w:jc w:val="both"/>
        <w:rPr>
          <w:rFonts w:ascii="Verdana" w:eastAsia="Calibri" w:hAnsi="Verdana"/>
          <w:sz w:val="20"/>
          <w:szCs w:val="20"/>
        </w:rPr>
      </w:pPr>
      <w:r w:rsidRPr="00D667B4">
        <w:rPr>
          <w:rFonts w:ascii="Verdana" w:eastAsia="Calibri" w:hAnsi="Verdana"/>
          <w:sz w:val="20"/>
          <w:szCs w:val="20"/>
        </w:rPr>
        <w:t xml:space="preserve">4. </w:t>
      </w:r>
      <w:r w:rsidRPr="00D667B4">
        <w:rPr>
          <w:rFonts w:ascii="Verdana" w:eastAsia="Calibri" w:hAnsi="Verdana"/>
          <w:sz w:val="20"/>
          <w:szCs w:val="20"/>
        </w:rPr>
        <w:tab/>
        <w:t>Zmiana osób wymienionych w ust. 1 lub ust. 3 następuje poprzez zawiadomienie drugiej strony pisemnie lub drogą elektroniczną i nie stanowi zmiany treści umowy.</w:t>
      </w:r>
    </w:p>
    <w:p w:rsidR="007373D7" w:rsidRPr="00D667B4" w:rsidRDefault="007373D7" w:rsidP="007373D7">
      <w:pPr>
        <w:widowControl w:val="0"/>
        <w:suppressAutoHyphens/>
        <w:ind w:left="567" w:hanging="567"/>
        <w:jc w:val="both"/>
        <w:rPr>
          <w:rFonts w:ascii="Verdana" w:eastAsia="Calibri" w:hAnsi="Verdana"/>
          <w:sz w:val="20"/>
          <w:szCs w:val="20"/>
        </w:rPr>
      </w:pPr>
      <w:r w:rsidRPr="00D667B4">
        <w:rPr>
          <w:rFonts w:ascii="Verdana" w:eastAsia="Calibri" w:hAnsi="Verdana"/>
          <w:sz w:val="20"/>
          <w:szCs w:val="20"/>
        </w:rPr>
        <w:t xml:space="preserve">5. </w:t>
      </w:r>
      <w:r w:rsidRPr="00D667B4">
        <w:rPr>
          <w:rFonts w:ascii="Verdana" w:eastAsia="Calibri" w:hAnsi="Verdana"/>
          <w:sz w:val="20"/>
          <w:szCs w:val="20"/>
        </w:rPr>
        <w:tab/>
        <w:t>Osoba wskazana w ust 1 może upoważnić inne osoby do wykonywania w jej zastępstwie czynności, o których mowa w ust. 1 bądź przekazanych jej na podstawie niniejszej Umowy.</w:t>
      </w:r>
    </w:p>
    <w:p w:rsidR="007373D7" w:rsidRPr="00D667B4" w:rsidRDefault="007373D7" w:rsidP="007373D7">
      <w:pPr>
        <w:widowControl w:val="0"/>
        <w:suppressAutoHyphens/>
        <w:ind w:left="567" w:hanging="567"/>
        <w:jc w:val="both"/>
        <w:rPr>
          <w:rFonts w:ascii="Verdana" w:eastAsia="Calibri" w:hAnsi="Verdana"/>
          <w:sz w:val="20"/>
          <w:szCs w:val="20"/>
        </w:rPr>
      </w:pPr>
      <w:r w:rsidRPr="00D667B4">
        <w:rPr>
          <w:rFonts w:ascii="Verdana" w:eastAsia="Calibri" w:hAnsi="Verdana"/>
          <w:sz w:val="20"/>
          <w:szCs w:val="20"/>
        </w:rPr>
        <w:t xml:space="preserve">6. </w:t>
      </w:r>
      <w:r w:rsidRPr="00D667B4">
        <w:rPr>
          <w:rFonts w:ascii="Verdana" w:eastAsia="Calibri" w:hAnsi="Verdana"/>
          <w:sz w:val="20"/>
          <w:szCs w:val="20"/>
        </w:rPr>
        <w:tab/>
        <w:t>Podczas realizacji Umowy</w:t>
      </w:r>
      <w:r>
        <w:rPr>
          <w:rFonts w:ascii="Verdana" w:eastAsia="Calibri" w:hAnsi="Verdana"/>
          <w:sz w:val="20"/>
          <w:szCs w:val="20"/>
        </w:rPr>
        <w:t>,</w:t>
      </w:r>
      <w:r w:rsidRPr="00D667B4">
        <w:rPr>
          <w:rFonts w:ascii="Verdana" w:eastAsia="Calibri" w:hAnsi="Verdana"/>
          <w:sz w:val="20"/>
          <w:szCs w:val="20"/>
        </w:rPr>
        <w:t xml:space="preserve"> Zamawiający umożliwi Wykonawcy dostęp do informacji, zasobów, danych i dokumentów, niezbędnych do wykonania Umowy, a także będzie brał udział w ewentualnych konsultacjach z Wykonawcą w celu prawidłowej realizacji umowy.</w:t>
      </w:r>
    </w:p>
    <w:p w:rsidR="007373D7" w:rsidRPr="00D667B4" w:rsidRDefault="007373D7" w:rsidP="007373D7">
      <w:pPr>
        <w:widowControl w:val="0"/>
        <w:suppressAutoHyphens/>
        <w:ind w:left="567" w:hanging="567"/>
        <w:jc w:val="both"/>
        <w:rPr>
          <w:rFonts w:ascii="Verdana" w:eastAsia="Calibri" w:hAnsi="Verdana"/>
          <w:sz w:val="20"/>
          <w:szCs w:val="20"/>
        </w:rPr>
      </w:pPr>
      <w:r w:rsidRPr="00D667B4">
        <w:rPr>
          <w:rFonts w:ascii="Verdana" w:eastAsia="Calibri" w:hAnsi="Verdana"/>
          <w:sz w:val="20"/>
          <w:szCs w:val="20"/>
        </w:rPr>
        <w:t xml:space="preserve">7. </w:t>
      </w:r>
      <w:r w:rsidRPr="00D667B4">
        <w:rPr>
          <w:rFonts w:ascii="Verdana" w:eastAsia="Calibri" w:hAnsi="Verdana"/>
          <w:sz w:val="20"/>
          <w:szCs w:val="20"/>
        </w:rPr>
        <w:tab/>
        <w:t>Wymienione w § 1 usługi świadczone będą przez Wykonawcę w ścisłym współdziałaniu z pracownikami odpowiednich komórek organizacyjnych Zamawiającego przy zachowaniu zasady dzielenia się posiadaną wiedzą i doświadczeniem. Dotyczy to wszystkich kontaktów roboczych i wzajemnego informowania się przedstawicieli Zamawiającego i Wykonawcy co do treści i sposobu realizacji wymienionych w § 1 usług, zarówno pisemnie, mailowo i telefonicznie, przez cały okres trwania Umowy.</w:t>
      </w:r>
    </w:p>
    <w:p w:rsidR="007373D7" w:rsidRPr="00D667B4" w:rsidRDefault="007373D7" w:rsidP="007373D7">
      <w:pPr>
        <w:widowControl w:val="0"/>
        <w:suppressAutoHyphens/>
        <w:ind w:left="2832" w:firstLine="708"/>
        <w:jc w:val="both"/>
        <w:rPr>
          <w:rFonts w:ascii="Verdana" w:eastAsia="Calibri" w:hAnsi="Verdana"/>
          <w:sz w:val="20"/>
          <w:szCs w:val="20"/>
        </w:rPr>
      </w:pPr>
    </w:p>
    <w:p w:rsidR="007373D7" w:rsidRPr="00D667B4" w:rsidRDefault="007373D7" w:rsidP="007373D7">
      <w:pPr>
        <w:widowControl w:val="0"/>
        <w:suppressAutoHyphens/>
        <w:jc w:val="center"/>
        <w:rPr>
          <w:rFonts w:ascii="Verdana" w:eastAsia="Calibri" w:hAnsi="Verdana"/>
          <w:b/>
          <w:sz w:val="20"/>
          <w:szCs w:val="20"/>
        </w:rPr>
      </w:pPr>
      <w:r w:rsidRPr="00D667B4">
        <w:rPr>
          <w:rFonts w:ascii="Verdana" w:eastAsia="Calibri" w:hAnsi="Verdana"/>
          <w:b/>
          <w:sz w:val="20"/>
          <w:szCs w:val="20"/>
        </w:rPr>
        <w:t>§ 7</w:t>
      </w:r>
    </w:p>
    <w:p w:rsidR="007373D7" w:rsidRPr="00D667B4" w:rsidRDefault="007373D7" w:rsidP="007373D7">
      <w:pPr>
        <w:widowControl w:val="0"/>
        <w:suppressAutoHyphens/>
        <w:jc w:val="center"/>
        <w:rPr>
          <w:rFonts w:ascii="Verdana" w:eastAsia="Calibri" w:hAnsi="Verdana"/>
          <w:b/>
          <w:sz w:val="20"/>
          <w:szCs w:val="20"/>
        </w:rPr>
      </w:pPr>
      <w:r w:rsidRPr="00D667B4">
        <w:rPr>
          <w:rFonts w:ascii="Verdana" w:eastAsia="Calibri" w:hAnsi="Verdana"/>
          <w:b/>
          <w:sz w:val="20"/>
          <w:szCs w:val="20"/>
        </w:rPr>
        <w:t>PODWYKONAWSTWO</w:t>
      </w:r>
    </w:p>
    <w:p w:rsidR="007373D7" w:rsidRPr="00D667B4" w:rsidRDefault="007373D7" w:rsidP="007A335F">
      <w:pPr>
        <w:numPr>
          <w:ilvl w:val="0"/>
          <w:numId w:val="55"/>
        </w:numPr>
        <w:tabs>
          <w:tab w:val="left" w:pos="567"/>
        </w:tabs>
        <w:suppressAutoHyphens/>
        <w:autoSpaceDN w:val="0"/>
        <w:ind w:left="567" w:hanging="567"/>
        <w:jc w:val="both"/>
        <w:textAlignment w:val="baseline"/>
        <w:rPr>
          <w:rFonts w:ascii="Verdana" w:hAnsi="Verdana" w:cs="Tahoma"/>
          <w:kern w:val="3"/>
          <w:sz w:val="20"/>
          <w:szCs w:val="20"/>
          <w:lang w:eastAsia="zh-CN"/>
        </w:rPr>
      </w:pPr>
      <w:r w:rsidRPr="00D667B4">
        <w:rPr>
          <w:rFonts w:ascii="Verdana" w:hAnsi="Verdana" w:cs="Tahoma"/>
          <w:kern w:val="3"/>
          <w:sz w:val="20"/>
          <w:szCs w:val="20"/>
          <w:lang w:eastAsia="zh-CN"/>
        </w:rPr>
        <w:t>Wykonawca może powierzyć wykonanie zamówienia w części osobom trzecim (podwykonawcom) bez zgody Zamawiającego, w tym Wykonawca może powierzyć podwykonawstwo w zakresie wynajmu obiektu Sali konferencyjnej, cateringu, noclegów, druku materiałów konferencyjnych  oraz promocyjnych jeżeli zastrzegł wykonanie tych czynności przez podwykonawców w ofercie, z uwzględnieniem powiadomienia Zamawiającego w terminie 14 dni od dnia powierzenia zadań osobie trzeciej (podwykonawcom).</w:t>
      </w:r>
    </w:p>
    <w:p w:rsidR="007373D7" w:rsidRPr="00D667B4" w:rsidRDefault="007373D7" w:rsidP="007A335F">
      <w:pPr>
        <w:numPr>
          <w:ilvl w:val="0"/>
          <w:numId w:val="55"/>
        </w:numPr>
        <w:tabs>
          <w:tab w:val="left" w:pos="567"/>
        </w:tabs>
        <w:suppressAutoHyphens/>
        <w:autoSpaceDN w:val="0"/>
        <w:ind w:left="567" w:hanging="567"/>
        <w:jc w:val="both"/>
        <w:textAlignment w:val="baseline"/>
        <w:rPr>
          <w:rFonts w:ascii="Verdana" w:hAnsi="Verdana" w:cs="Tahoma"/>
          <w:kern w:val="3"/>
          <w:sz w:val="20"/>
          <w:szCs w:val="20"/>
          <w:lang w:eastAsia="zh-CN"/>
        </w:rPr>
      </w:pPr>
      <w:r w:rsidRPr="00D667B4">
        <w:rPr>
          <w:rFonts w:ascii="Verdana" w:hAnsi="Verdana" w:cs="Tahoma"/>
          <w:bCs/>
          <w:kern w:val="3"/>
          <w:sz w:val="20"/>
          <w:szCs w:val="20"/>
          <w:lang w:eastAsia="zh-CN"/>
        </w:rPr>
        <w:t xml:space="preserve">W razie powierzenia wykonania zamówienia w części osobom trzecim, </w:t>
      </w:r>
      <w:r w:rsidRPr="00D667B4">
        <w:rPr>
          <w:rFonts w:ascii="Verdana" w:hAnsi="Verdana" w:cs="Tahoma"/>
          <w:kern w:val="3"/>
          <w:sz w:val="20"/>
          <w:szCs w:val="20"/>
          <w:lang w:eastAsia="zh-CN"/>
        </w:rPr>
        <w:t>Wykonaw</w:t>
      </w:r>
      <w:r w:rsidRPr="00D667B4">
        <w:rPr>
          <w:rFonts w:ascii="Verdana" w:hAnsi="Verdana" w:cs="Tahoma"/>
          <w:bCs/>
          <w:kern w:val="3"/>
          <w:sz w:val="20"/>
          <w:szCs w:val="20"/>
          <w:lang w:eastAsia="zh-CN"/>
        </w:rPr>
        <w:t>ca za działania lub zaniechania osób trzecich (podwykonawców) ponosi odpowiedzialność jak za własne działania lub zaniechania.</w:t>
      </w:r>
    </w:p>
    <w:p w:rsidR="007373D7" w:rsidRPr="00D667B4" w:rsidRDefault="007373D7" w:rsidP="007373D7">
      <w:pPr>
        <w:jc w:val="center"/>
        <w:rPr>
          <w:rFonts w:ascii="Verdana" w:hAnsi="Verdana" w:cs="Calibri"/>
          <w:b/>
          <w:sz w:val="20"/>
          <w:szCs w:val="20"/>
        </w:rPr>
      </w:pPr>
    </w:p>
    <w:p w:rsidR="007373D7" w:rsidRPr="00D667B4" w:rsidRDefault="007373D7" w:rsidP="007373D7">
      <w:pPr>
        <w:jc w:val="center"/>
        <w:rPr>
          <w:rFonts w:ascii="Verdana" w:hAnsi="Verdana" w:cs="Calibri"/>
          <w:b/>
          <w:sz w:val="20"/>
          <w:szCs w:val="20"/>
        </w:rPr>
      </w:pPr>
      <w:r w:rsidRPr="00D667B4">
        <w:rPr>
          <w:rFonts w:ascii="Verdana" w:hAnsi="Verdana" w:cs="Calibri"/>
          <w:b/>
          <w:sz w:val="20"/>
          <w:szCs w:val="20"/>
        </w:rPr>
        <w:t>§ 8</w:t>
      </w:r>
    </w:p>
    <w:p w:rsidR="007373D7" w:rsidRPr="00D667B4" w:rsidRDefault="007373D7" w:rsidP="007373D7">
      <w:pPr>
        <w:jc w:val="center"/>
        <w:rPr>
          <w:rFonts w:ascii="Verdana" w:hAnsi="Verdana" w:cs="Calibri"/>
          <w:b/>
          <w:sz w:val="20"/>
          <w:szCs w:val="20"/>
        </w:rPr>
      </w:pPr>
      <w:r w:rsidRPr="00D667B4">
        <w:rPr>
          <w:rFonts w:ascii="Verdana" w:hAnsi="Verdana" w:cs="Calibri"/>
          <w:b/>
          <w:sz w:val="20"/>
          <w:szCs w:val="20"/>
        </w:rPr>
        <w:t>OCHRONA DANYCH OSOBOWYCH</w:t>
      </w:r>
    </w:p>
    <w:p w:rsidR="007373D7" w:rsidRPr="00D667B4" w:rsidRDefault="007373D7" w:rsidP="007A335F">
      <w:pPr>
        <w:numPr>
          <w:ilvl w:val="0"/>
          <w:numId w:val="56"/>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t>Zamawiający upoważnia Wykonawcę do przetwarzania danych osobowych w zbiorze Zbiór osób biorących udział w projekcie NMF p</w:t>
      </w:r>
      <w:r>
        <w:rPr>
          <w:rFonts w:ascii="Verdana" w:hAnsi="Verdana"/>
          <w:sz w:val="20"/>
          <w:szCs w:val="20"/>
        </w:rPr>
        <w:t xml:space="preserve">od </w:t>
      </w:r>
      <w:r w:rsidRPr="00D667B4">
        <w:rPr>
          <w:rFonts w:ascii="Verdana" w:hAnsi="Verdana"/>
          <w:sz w:val="20"/>
          <w:szCs w:val="20"/>
        </w:rPr>
        <w:t>n</w:t>
      </w:r>
      <w:r>
        <w:rPr>
          <w:rFonts w:ascii="Verdana" w:hAnsi="Verdana"/>
          <w:sz w:val="20"/>
          <w:szCs w:val="20"/>
        </w:rPr>
        <w:t>azwą</w:t>
      </w:r>
      <w:r w:rsidRPr="00D667B4">
        <w:rPr>
          <w:rFonts w:ascii="Verdana" w:hAnsi="Verdana"/>
          <w:sz w:val="20"/>
          <w:szCs w:val="20"/>
        </w:rPr>
        <w:t xml:space="preserve"> „Upowszechnienie stosowania kar </w:t>
      </w:r>
      <w:proofErr w:type="spellStart"/>
      <w:r w:rsidRPr="00D667B4">
        <w:rPr>
          <w:rFonts w:ascii="Verdana" w:hAnsi="Verdana"/>
          <w:sz w:val="20"/>
          <w:szCs w:val="20"/>
        </w:rPr>
        <w:t>nieizolacyjnych</w:t>
      </w:r>
      <w:proofErr w:type="spellEnd"/>
      <w:r w:rsidRPr="00D667B4">
        <w:rPr>
          <w:rFonts w:ascii="Verdana" w:hAnsi="Verdana"/>
          <w:sz w:val="20"/>
          <w:szCs w:val="20"/>
        </w:rPr>
        <w:t xml:space="preserve"> i środków probacyjnych w systemie sądownictwa karnego”. Przetwarzanie danych osobowych jest dopuszczalne, jeżeli osoba, której dane dotyczą wyrazi zgodę na ich przetwarzanie. Oświadczenia uczestników Wykonawca przekazuje Zamawiającemu wraz z każdą fakturą.</w:t>
      </w:r>
    </w:p>
    <w:p w:rsidR="007373D7" w:rsidRPr="00D667B4" w:rsidRDefault="007373D7" w:rsidP="007A335F">
      <w:pPr>
        <w:numPr>
          <w:ilvl w:val="0"/>
          <w:numId w:val="56"/>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t>Wykonawca może upoważnić swoich pracowników, podwykonawcę oraz dalszych podwykonawców (w szczególności organizacje akredytujące) do przetwarzania danych osobowych tylko w zakresie realizacji Umowy.</w:t>
      </w:r>
    </w:p>
    <w:p w:rsidR="007373D7" w:rsidRPr="00D667B4" w:rsidRDefault="007373D7" w:rsidP="007A335F">
      <w:pPr>
        <w:numPr>
          <w:ilvl w:val="0"/>
          <w:numId w:val="56"/>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lastRenderedPageBreak/>
        <w:t xml:space="preserve">Powierzenie przetwarzania danych osobowych Wykonawcy przez Zamawiającego następuje wyłącznie w celu wykonania niniejszej Umowy i w zakresie określonym w ust. 4. i ustaje wraz z terminem podpisania </w:t>
      </w:r>
      <w:r w:rsidRPr="00D667B4">
        <w:rPr>
          <w:rFonts w:ascii="Verdana" w:hAnsi="Verdana" w:cs="Calibri"/>
          <w:sz w:val="20"/>
          <w:szCs w:val="20"/>
        </w:rPr>
        <w:t>protokołu odbioru Przedmiotu Umowy</w:t>
      </w:r>
      <w:r w:rsidRPr="00D667B4">
        <w:rPr>
          <w:rFonts w:ascii="Verdana" w:hAnsi="Verdana"/>
          <w:sz w:val="20"/>
          <w:szCs w:val="20"/>
        </w:rPr>
        <w:t xml:space="preserve">. </w:t>
      </w:r>
    </w:p>
    <w:p w:rsidR="007373D7" w:rsidRPr="00D667B4" w:rsidRDefault="007373D7" w:rsidP="007A335F">
      <w:pPr>
        <w:numPr>
          <w:ilvl w:val="0"/>
          <w:numId w:val="56"/>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t>Zakres danych osobowych powierzonych do przetwarzania Wykonawcy obejmuje następujące dane uczestników konferencji: imię, nazwisko, miejsce zatrudnienia, stanowisko służbowe, adres poczty elektronicznej, co jest konieczne do wykonania przedmiotu umowy przez Wykonawcę, w szczególności do przygotowania dokumentacji z konferencji, certyfikatów oraz obowiązków sprawozdawczych.</w:t>
      </w:r>
    </w:p>
    <w:p w:rsidR="007373D7" w:rsidRPr="00D667B4" w:rsidRDefault="007373D7" w:rsidP="007A335F">
      <w:pPr>
        <w:numPr>
          <w:ilvl w:val="0"/>
          <w:numId w:val="56"/>
        </w:numPr>
        <w:ind w:left="426" w:hanging="426"/>
        <w:jc w:val="both"/>
        <w:rPr>
          <w:rFonts w:ascii="Verdana" w:hAnsi="Verdana" w:cs="Calibri"/>
          <w:sz w:val="20"/>
          <w:szCs w:val="20"/>
        </w:rPr>
      </w:pPr>
      <w:r w:rsidRPr="00D667B4">
        <w:rPr>
          <w:rFonts w:ascii="Verdana" w:hAnsi="Verdana" w:cs="Calibri"/>
          <w:sz w:val="20"/>
          <w:szCs w:val="20"/>
        </w:rPr>
        <w:t>Przy przetwarzaniu powierzonych danych osobowych Wykonawca przestrzega zasad wskazanych w niniejszej Umowie, w ustawie z dnia 29 sierpnia 1997 r.  o ochronie danych osobowych (Dz.U.2015.2135 j.t.) oraz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(Dz.U.2004.100.1024).</w:t>
      </w:r>
    </w:p>
    <w:p w:rsidR="007373D7" w:rsidRPr="00D667B4" w:rsidRDefault="007373D7" w:rsidP="007A335F">
      <w:pPr>
        <w:numPr>
          <w:ilvl w:val="0"/>
          <w:numId w:val="56"/>
        </w:numPr>
        <w:tabs>
          <w:tab w:val="left" w:pos="426"/>
        </w:tabs>
        <w:autoSpaceDE w:val="0"/>
        <w:autoSpaceDN w:val="0"/>
        <w:adjustRightInd w:val="0"/>
        <w:ind w:left="426" w:hanging="426"/>
        <w:jc w:val="both"/>
        <w:rPr>
          <w:rFonts w:ascii="Verdana" w:hAnsi="Verdana"/>
          <w:sz w:val="20"/>
          <w:szCs w:val="20"/>
        </w:rPr>
      </w:pPr>
      <w:r w:rsidRPr="00D667B4">
        <w:rPr>
          <w:rFonts w:ascii="Verdana" w:hAnsi="Verdana"/>
          <w:sz w:val="20"/>
          <w:szCs w:val="20"/>
        </w:rPr>
        <w:t>Wykonawca przed rozpoczęciem przetwarzania danych osobowych zobowiązuje się podjąć środki zabezpieczające zbiór danych, o których mowa w art. 36-39 ustawy z dnia 29 sierpnia 1997 r. o ochronie danych osobowych oraz w rozporządzeniu, o którym mowa w ust. 5. Przedmiotowy zbiór danych podlega akceptacji Zamawiającego i powinien zostać przedstawiony nie później niż w terminie 14 dni kalendarzowych od dnia podpisana Umowy.</w:t>
      </w:r>
    </w:p>
    <w:p w:rsidR="007373D7" w:rsidRPr="00D667B4" w:rsidRDefault="007373D7" w:rsidP="007A335F">
      <w:pPr>
        <w:numPr>
          <w:ilvl w:val="0"/>
          <w:numId w:val="56"/>
        </w:numPr>
        <w:ind w:left="425" w:hanging="425"/>
        <w:jc w:val="both"/>
        <w:rPr>
          <w:rFonts w:ascii="Verdana" w:hAnsi="Verdana" w:cs="Calibri"/>
          <w:sz w:val="20"/>
          <w:szCs w:val="20"/>
        </w:rPr>
      </w:pPr>
      <w:r w:rsidRPr="00D667B4">
        <w:rPr>
          <w:rFonts w:ascii="Verdana" w:hAnsi="Verdana" w:cs="Calibri"/>
          <w:sz w:val="20"/>
          <w:szCs w:val="20"/>
        </w:rPr>
        <w:t>Zamawiający ma prawo w każdym czasie kontrolować przetwarzanie przez Wykonawcę powierzonych mu danych osobowych z punktu widzenia zgodności z przepisami prawa oraz z postanowieniami Umowy.</w:t>
      </w:r>
    </w:p>
    <w:p w:rsidR="007373D7" w:rsidRPr="00D667B4" w:rsidRDefault="007373D7" w:rsidP="007A335F">
      <w:pPr>
        <w:numPr>
          <w:ilvl w:val="0"/>
          <w:numId w:val="56"/>
        </w:numPr>
        <w:ind w:left="426" w:hanging="426"/>
        <w:jc w:val="both"/>
        <w:rPr>
          <w:rFonts w:ascii="Verdana" w:hAnsi="Verdana" w:cs="Calibri"/>
          <w:sz w:val="20"/>
          <w:szCs w:val="20"/>
        </w:rPr>
      </w:pPr>
      <w:r w:rsidRPr="00D667B4">
        <w:rPr>
          <w:rFonts w:ascii="Verdana" w:hAnsi="Verdana" w:cs="Calibri"/>
          <w:sz w:val="20"/>
          <w:szCs w:val="20"/>
        </w:rPr>
        <w:t xml:space="preserve">Wykonawca ma obowiązek prowadzenia ewidencji wszystkich osób biorących udział w konferencjach w formie list obecności ze wskazaniem instytucji, imienia i nazwiska oraz stanowiska służbowego danej osoby oraz wystawienia certyfikatu potwierdzającego udział w konferencjach, a także przeprowadzenia ewaluacji konferencji i przekazania Zamawiającemu raportu ewaluacyjnego w terminie 14 dni od daty zakończenia ostatniej konferencji. </w:t>
      </w:r>
    </w:p>
    <w:p w:rsidR="007373D7" w:rsidRPr="00D667B4" w:rsidRDefault="007373D7" w:rsidP="007A335F">
      <w:pPr>
        <w:numPr>
          <w:ilvl w:val="0"/>
          <w:numId w:val="56"/>
        </w:numPr>
        <w:ind w:left="425" w:hanging="425"/>
        <w:jc w:val="both"/>
        <w:rPr>
          <w:rFonts w:ascii="Verdana" w:hAnsi="Verdana" w:cs="Calibri"/>
          <w:sz w:val="20"/>
          <w:szCs w:val="20"/>
        </w:rPr>
      </w:pPr>
      <w:r w:rsidRPr="00D667B4">
        <w:rPr>
          <w:rFonts w:ascii="Verdana" w:hAnsi="Verdana" w:cs="Calibri"/>
          <w:sz w:val="20"/>
          <w:szCs w:val="20"/>
        </w:rPr>
        <w:t xml:space="preserve">Powierzone dane osobowe uczestników konferencji w ramach projektu „Upowszechnienie stosowania kar </w:t>
      </w:r>
      <w:proofErr w:type="spellStart"/>
      <w:r w:rsidRPr="00D667B4">
        <w:rPr>
          <w:rFonts w:ascii="Verdana" w:hAnsi="Verdana" w:cs="Calibri"/>
          <w:sz w:val="20"/>
          <w:szCs w:val="20"/>
        </w:rPr>
        <w:t>nieizolacyjnych</w:t>
      </w:r>
      <w:proofErr w:type="spellEnd"/>
      <w:r w:rsidRPr="00D667B4">
        <w:rPr>
          <w:rFonts w:ascii="Verdana" w:hAnsi="Verdana" w:cs="Calibri"/>
          <w:sz w:val="20"/>
          <w:szCs w:val="20"/>
        </w:rPr>
        <w:t xml:space="preserve"> i środków probacyjnych w systemie sądownictwa karnego” mogą być przetwarzane przez Wykonawcę wyłącznie w celu świadczenia przez Wykonawcę</w:t>
      </w:r>
      <w:r w:rsidRPr="00D667B4">
        <w:rPr>
          <w:rFonts w:ascii="Verdana" w:hAnsi="Verdana"/>
          <w:sz w:val="20"/>
          <w:szCs w:val="20"/>
        </w:rPr>
        <w:t xml:space="preserve"> </w:t>
      </w:r>
      <w:r w:rsidRPr="00D667B4">
        <w:rPr>
          <w:rFonts w:ascii="Verdana" w:hAnsi="Verdana" w:cs="Calibri"/>
          <w:sz w:val="20"/>
          <w:szCs w:val="20"/>
        </w:rPr>
        <w:t>usług objętych Przedmiotem Umowy.</w:t>
      </w:r>
    </w:p>
    <w:p w:rsidR="007373D7" w:rsidRPr="00D667B4" w:rsidRDefault="007373D7" w:rsidP="007A335F">
      <w:pPr>
        <w:numPr>
          <w:ilvl w:val="0"/>
          <w:numId w:val="56"/>
        </w:numPr>
        <w:ind w:left="425" w:hanging="425"/>
        <w:jc w:val="both"/>
        <w:rPr>
          <w:rFonts w:ascii="Verdana" w:hAnsi="Verdana" w:cs="Calibri"/>
          <w:sz w:val="20"/>
          <w:szCs w:val="20"/>
        </w:rPr>
      </w:pPr>
      <w:r w:rsidRPr="00D667B4">
        <w:rPr>
          <w:rFonts w:ascii="Verdana" w:hAnsi="Verdana" w:cs="Calibri"/>
          <w:sz w:val="20"/>
          <w:szCs w:val="20"/>
        </w:rPr>
        <w:t xml:space="preserve">Do przetwarzania danych osobowych mogą być dopuszczone jedynie osoby świadczące pracę na rzecz Wykonawcy na podstawie stosunku pracy lub stosunku cywilnoprawnego, posiadające imienne upoważnienie do przetwarzania powierzonych danych osobowych. Wzór upoważnienia do przetwarzania danych osobowych stanowi Załącznik nr </w:t>
      </w:r>
      <w:r>
        <w:rPr>
          <w:rFonts w:ascii="Verdana" w:hAnsi="Verdana" w:cs="Calibri"/>
          <w:sz w:val="20"/>
          <w:szCs w:val="20"/>
        </w:rPr>
        <w:t>3</w:t>
      </w:r>
      <w:r w:rsidRPr="00D667B4">
        <w:rPr>
          <w:rFonts w:ascii="Verdana" w:hAnsi="Verdana" w:cs="Calibri"/>
          <w:sz w:val="20"/>
          <w:szCs w:val="20"/>
        </w:rPr>
        <w:t xml:space="preserve"> do Umowy.</w:t>
      </w:r>
    </w:p>
    <w:p w:rsidR="007373D7" w:rsidRPr="00D667B4" w:rsidRDefault="007373D7" w:rsidP="007A335F">
      <w:pPr>
        <w:numPr>
          <w:ilvl w:val="0"/>
          <w:numId w:val="56"/>
        </w:numPr>
        <w:ind w:left="425" w:hanging="425"/>
        <w:jc w:val="both"/>
        <w:rPr>
          <w:rFonts w:ascii="Verdana" w:hAnsi="Verdana" w:cs="Calibri"/>
          <w:sz w:val="20"/>
          <w:szCs w:val="20"/>
        </w:rPr>
      </w:pPr>
      <w:r w:rsidRPr="00D667B4">
        <w:rPr>
          <w:rFonts w:ascii="Verdana" w:hAnsi="Verdana" w:cs="Calibri"/>
          <w:sz w:val="20"/>
          <w:szCs w:val="20"/>
        </w:rPr>
        <w:t>Wykonawca prowadzi ewidencję pracowników upoważnionych do przetwarzania danych osobowych w związku z wykonywaniem Umowy.</w:t>
      </w:r>
    </w:p>
    <w:p w:rsidR="007373D7" w:rsidRPr="00D667B4" w:rsidRDefault="007373D7" w:rsidP="007A335F">
      <w:pPr>
        <w:numPr>
          <w:ilvl w:val="0"/>
          <w:numId w:val="56"/>
        </w:numPr>
        <w:ind w:left="425" w:hanging="425"/>
        <w:jc w:val="both"/>
        <w:rPr>
          <w:rFonts w:ascii="Verdana" w:hAnsi="Verdana" w:cs="Calibri"/>
          <w:sz w:val="20"/>
          <w:szCs w:val="20"/>
        </w:rPr>
      </w:pPr>
      <w:r w:rsidRPr="00D667B4">
        <w:rPr>
          <w:rFonts w:ascii="Verdana" w:hAnsi="Verdana" w:cs="Calibri"/>
          <w:sz w:val="20"/>
          <w:szCs w:val="20"/>
        </w:rPr>
        <w:t>Wykonawca jest zobowiązany do zachowania w poufności wszystkich danych powierzonych mu w trakcie obowiązywania umowy oraz do podjęcia wszelkich kroków służących zachowaniu w tajemnicy danych przez osoby świadczące pracę na rzecz Wykonawcy na podstawie stosunku pracy lub stosunku cywilnoprawnego mające do nich dostęp, zarówno w trakcie trwania stosunku pracy lub stosunku cywilnoprawnego, jak i po jego ustaniu.</w:t>
      </w:r>
    </w:p>
    <w:p w:rsidR="007373D7" w:rsidRPr="00D667B4" w:rsidRDefault="007373D7" w:rsidP="007A335F">
      <w:pPr>
        <w:numPr>
          <w:ilvl w:val="0"/>
          <w:numId w:val="56"/>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t>Wykonawca zobowiązuje się do udzielenia Zamawiającemu, na każde jego żądanie, informacji na temat przetwarzania wszystkich danych osobowych, a w szczególności niezwłocznego przekazywania informacji o każdym przypadku naruszenia przez niego i jego pracowników obowiązków dotyczących ochrony danych osobowych.</w:t>
      </w:r>
    </w:p>
    <w:p w:rsidR="007373D7" w:rsidRPr="00D667B4" w:rsidRDefault="007373D7" w:rsidP="007A335F">
      <w:pPr>
        <w:numPr>
          <w:ilvl w:val="0"/>
          <w:numId w:val="56"/>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t xml:space="preserve">Wykonawca umożliwi Zamawiającemu, Operatorowi Programu oraz innym uprawnionym instytucjom w miejscach, w których są przetwarzane powierzone dane osobowe, dokonanie kontroli, w terminie wspólnie ustalonym, nie późniejszym </w:t>
      </w:r>
      <w:r w:rsidRPr="00D667B4">
        <w:rPr>
          <w:rFonts w:ascii="Verdana" w:hAnsi="Verdana"/>
          <w:sz w:val="20"/>
          <w:szCs w:val="20"/>
        </w:rPr>
        <w:lastRenderedPageBreak/>
        <w:t>jednak niż 14 dni kalendarzowych od dnia powiadomienia Wykonawcy przez Zamawiającego, Operatora Programu oraz inne uprawnione instytucje o zamiarze przeprowadzenia kontroli, w celu sprawdzenia prawidłowości przetwarzania oraz zabezpieczenia danych osobowych.</w:t>
      </w:r>
    </w:p>
    <w:p w:rsidR="007373D7" w:rsidRPr="00D667B4" w:rsidRDefault="007373D7" w:rsidP="007A335F">
      <w:pPr>
        <w:numPr>
          <w:ilvl w:val="0"/>
          <w:numId w:val="56"/>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t>Wykonawca jest zobowiązany do zastosowania się do zaleceń dotyczących poprawy jakości zabezpieczenia danych osobowych oraz sposobu ich przetwarzania sporządzonych w wyniku kontroli przeprowadzonej przez Zamawiającego Operatorowi Programu oraz inne uprawnione instytucje.</w:t>
      </w:r>
    </w:p>
    <w:p w:rsidR="007373D7" w:rsidRPr="00D667B4" w:rsidRDefault="007373D7" w:rsidP="007A335F">
      <w:pPr>
        <w:numPr>
          <w:ilvl w:val="0"/>
          <w:numId w:val="56"/>
        </w:numPr>
        <w:ind w:left="426" w:hanging="426"/>
        <w:jc w:val="both"/>
        <w:rPr>
          <w:rFonts w:ascii="Verdana" w:hAnsi="Verdana" w:cs="Calibri"/>
          <w:sz w:val="20"/>
          <w:szCs w:val="20"/>
        </w:rPr>
      </w:pPr>
      <w:r w:rsidRPr="00D667B4">
        <w:rPr>
          <w:rFonts w:ascii="Verdana" w:hAnsi="Verdana" w:cs="Calibri"/>
          <w:sz w:val="20"/>
          <w:szCs w:val="20"/>
        </w:rPr>
        <w:t>Wykonawca niezwłocznie informuje Zamawiającego o:</w:t>
      </w:r>
    </w:p>
    <w:p w:rsidR="007373D7" w:rsidRPr="00D667B4" w:rsidRDefault="007373D7" w:rsidP="007A335F">
      <w:pPr>
        <w:numPr>
          <w:ilvl w:val="0"/>
          <w:numId w:val="57"/>
        </w:numPr>
        <w:ind w:left="709" w:hanging="283"/>
        <w:jc w:val="both"/>
        <w:rPr>
          <w:rFonts w:ascii="Verdana" w:hAnsi="Verdana" w:cs="Calibri"/>
          <w:sz w:val="20"/>
          <w:szCs w:val="20"/>
        </w:rPr>
      </w:pPr>
      <w:r w:rsidRPr="00D667B4">
        <w:rPr>
          <w:rFonts w:ascii="Verdana" w:hAnsi="Verdana" w:cs="Calibri"/>
          <w:sz w:val="20"/>
          <w:szCs w:val="20"/>
        </w:rPr>
        <w:t>wszelkich przypadkach naruszenia bezpieczeństwa powierzonych do przetwarzania danych osobowych lub o ich niewłaściwym użyciu;</w:t>
      </w:r>
    </w:p>
    <w:p w:rsidR="007373D7" w:rsidRPr="00D667B4" w:rsidRDefault="007373D7" w:rsidP="007A335F">
      <w:pPr>
        <w:numPr>
          <w:ilvl w:val="0"/>
          <w:numId w:val="57"/>
        </w:numPr>
        <w:ind w:left="709" w:hanging="283"/>
        <w:jc w:val="both"/>
        <w:rPr>
          <w:rFonts w:ascii="Verdana" w:hAnsi="Verdana" w:cs="Calibri"/>
          <w:sz w:val="20"/>
          <w:szCs w:val="20"/>
        </w:rPr>
      </w:pPr>
      <w:r w:rsidRPr="00D667B4">
        <w:rPr>
          <w:rFonts w:ascii="Verdana" w:hAnsi="Verdana" w:cs="Calibri"/>
          <w:sz w:val="20"/>
          <w:szCs w:val="20"/>
        </w:rPr>
        <w:t>wszelkich czynnościach z własnym udziałem w sprawach dotyczących ochrony powierzonych do przetwarzania danych osobowych prowadzonych w szczególności przed Generalnym Inspektorem Ochrony Danych Osobowych, urzędami państwowymi, policją lub przed sądem.</w:t>
      </w:r>
    </w:p>
    <w:p w:rsidR="007373D7" w:rsidRPr="00D667B4" w:rsidRDefault="007373D7" w:rsidP="007A335F">
      <w:pPr>
        <w:numPr>
          <w:ilvl w:val="0"/>
          <w:numId w:val="56"/>
        </w:numPr>
        <w:ind w:left="426" w:hanging="426"/>
        <w:jc w:val="both"/>
        <w:rPr>
          <w:rFonts w:ascii="Verdana" w:hAnsi="Verdana" w:cs="Calibri"/>
          <w:sz w:val="20"/>
          <w:szCs w:val="20"/>
        </w:rPr>
      </w:pPr>
      <w:r w:rsidRPr="00D667B4">
        <w:rPr>
          <w:rFonts w:ascii="Verdana" w:hAnsi="Verdana" w:cs="Calibri"/>
          <w:sz w:val="20"/>
          <w:szCs w:val="20"/>
        </w:rPr>
        <w:t>Wykonawca odpowiada za wszelkie szkody wyrządzone Zamawiającemu lub osobom trzecim, jakie powstały w wyniku niezgodnego z Umową, przepisami prawa powszechnie obowiązującego, w tym w szczególności z ustawą o ochronie danych osobowych lub rozporządzeniem, o którym mowa w ust. 5.</w:t>
      </w:r>
    </w:p>
    <w:p w:rsidR="007373D7" w:rsidRPr="00D667B4" w:rsidRDefault="007373D7" w:rsidP="007A335F">
      <w:pPr>
        <w:numPr>
          <w:ilvl w:val="0"/>
          <w:numId w:val="56"/>
        </w:numPr>
        <w:ind w:left="426" w:hanging="426"/>
        <w:jc w:val="both"/>
        <w:rPr>
          <w:rFonts w:ascii="Verdana" w:hAnsi="Verdana"/>
          <w:sz w:val="20"/>
          <w:szCs w:val="20"/>
        </w:rPr>
      </w:pPr>
      <w:r w:rsidRPr="00D667B4">
        <w:rPr>
          <w:rFonts w:ascii="Verdana" w:hAnsi="Verdana"/>
          <w:sz w:val="20"/>
          <w:szCs w:val="20"/>
        </w:rPr>
        <w:t xml:space="preserve">W zakresie, o którym mowa w </w:t>
      </w:r>
      <w:r>
        <w:rPr>
          <w:rFonts w:ascii="Verdana" w:hAnsi="Verdana"/>
          <w:sz w:val="20"/>
          <w:szCs w:val="20"/>
        </w:rPr>
        <w:t>u</w:t>
      </w:r>
      <w:r w:rsidRPr="00D667B4">
        <w:rPr>
          <w:rFonts w:ascii="Verdana" w:hAnsi="Verdana"/>
          <w:sz w:val="20"/>
          <w:szCs w:val="20"/>
        </w:rPr>
        <w:t xml:space="preserve">stawie o ochronie danych osobowych, Wykonawca zobowiązuje się do współpracy z </w:t>
      </w:r>
      <w:proofErr w:type="spellStart"/>
      <w:r w:rsidRPr="00D667B4">
        <w:rPr>
          <w:rFonts w:ascii="Verdana" w:hAnsi="Verdana"/>
          <w:sz w:val="20"/>
          <w:szCs w:val="20"/>
        </w:rPr>
        <w:t>ewaluatorami</w:t>
      </w:r>
      <w:proofErr w:type="spellEnd"/>
      <w:r w:rsidRPr="00D667B4">
        <w:rPr>
          <w:rFonts w:ascii="Verdana" w:hAnsi="Verdana"/>
          <w:sz w:val="20"/>
          <w:szCs w:val="20"/>
        </w:rPr>
        <w:t xml:space="preserve"> zewnętrznymi, prowadzącymi badania na zlecenie Operatora Programu lub inne uprawnione instytucje.</w:t>
      </w:r>
    </w:p>
    <w:p w:rsidR="007373D7" w:rsidRPr="00D667B4" w:rsidRDefault="007373D7" w:rsidP="007A335F">
      <w:pPr>
        <w:numPr>
          <w:ilvl w:val="0"/>
          <w:numId w:val="56"/>
        </w:numPr>
        <w:ind w:left="425" w:hanging="425"/>
        <w:jc w:val="both"/>
        <w:rPr>
          <w:rFonts w:ascii="Verdana" w:hAnsi="Verdana" w:cs="Calibri"/>
          <w:sz w:val="20"/>
          <w:szCs w:val="20"/>
        </w:rPr>
      </w:pPr>
      <w:r w:rsidRPr="00D667B4">
        <w:rPr>
          <w:rFonts w:ascii="Verdana" w:hAnsi="Verdana" w:cs="Calibri"/>
          <w:sz w:val="20"/>
          <w:szCs w:val="20"/>
        </w:rPr>
        <w:t xml:space="preserve">W </w:t>
      </w:r>
      <w:r>
        <w:rPr>
          <w:rFonts w:ascii="Verdana" w:hAnsi="Verdana" w:cs="Calibri"/>
          <w:sz w:val="20"/>
          <w:szCs w:val="20"/>
        </w:rPr>
        <w:t xml:space="preserve">zakresie </w:t>
      </w:r>
      <w:r w:rsidRPr="00D667B4">
        <w:rPr>
          <w:rFonts w:ascii="Verdana" w:hAnsi="Verdana" w:cs="Calibri"/>
          <w:sz w:val="20"/>
          <w:szCs w:val="20"/>
        </w:rPr>
        <w:t>nieuregulowan</w:t>
      </w:r>
      <w:r>
        <w:rPr>
          <w:rFonts w:ascii="Verdana" w:hAnsi="Verdana" w:cs="Calibri"/>
          <w:sz w:val="20"/>
          <w:szCs w:val="20"/>
        </w:rPr>
        <w:t>ym</w:t>
      </w:r>
      <w:r w:rsidRPr="00D667B4">
        <w:rPr>
          <w:rFonts w:ascii="Verdana" w:hAnsi="Verdana" w:cs="Calibri"/>
          <w:sz w:val="20"/>
          <w:szCs w:val="20"/>
        </w:rPr>
        <w:t xml:space="preserve"> niniejszą Umową zastosowanie mają przepisy Kodeks</w:t>
      </w:r>
      <w:r>
        <w:rPr>
          <w:rFonts w:ascii="Verdana" w:hAnsi="Verdana" w:cs="Calibri"/>
          <w:sz w:val="20"/>
          <w:szCs w:val="20"/>
        </w:rPr>
        <w:t>u Cywilnego,</w:t>
      </w:r>
      <w:r w:rsidRPr="00D667B4">
        <w:rPr>
          <w:rFonts w:ascii="Verdana" w:hAnsi="Verdana" w:cs="Calibri"/>
          <w:sz w:val="20"/>
          <w:szCs w:val="20"/>
        </w:rPr>
        <w:t xml:space="preserve"> ustawy o ochronie danych osobowych oraz rozporządzenia Ministra Spraw Wewnętrznych i Administracji w sprawie dokumentacji przetwarzania danych osobowych oraz warunków technicznych i organizacyjnych, jakim powinny odpowiadać urządzenia i systemy informatyczne służące do przetwarzania danych osobowych</w:t>
      </w:r>
      <w:r>
        <w:rPr>
          <w:rFonts w:ascii="Verdana" w:hAnsi="Verdana" w:cs="Calibri"/>
          <w:sz w:val="20"/>
          <w:szCs w:val="20"/>
        </w:rPr>
        <w:t>.</w:t>
      </w:r>
    </w:p>
    <w:p w:rsidR="007373D7" w:rsidRPr="00D667B4" w:rsidRDefault="007373D7" w:rsidP="007373D7">
      <w:pPr>
        <w:ind w:left="425"/>
        <w:jc w:val="both"/>
        <w:rPr>
          <w:rFonts w:ascii="Verdana" w:hAnsi="Verdana" w:cs="Calibri"/>
          <w:sz w:val="20"/>
          <w:szCs w:val="20"/>
        </w:rPr>
      </w:pPr>
    </w:p>
    <w:p w:rsidR="007373D7" w:rsidRPr="00D667B4" w:rsidRDefault="007373D7" w:rsidP="007373D7">
      <w:pPr>
        <w:jc w:val="center"/>
        <w:rPr>
          <w:rFonts w:ascii="Verdana" w:hAnsi="Verdana" w:cs="Calibri"/>
          <w:b/>
          <w:sz w:val="20"/>
          <w:szCs w:val="20"/>
        </w:rPr>
      </w:pPr>
      <w:r w:rsidRPr="00D667B4">
        <w:rPr>
          <w:rFonts w:ascii="Verdana" w:hAnsi="Verdana" w:cs="Calibri"/>
          <w:b/>
          <w:sz w:val="20"/>
          <w:szCs w:val="20"/>
        </w:rPr>
        <w:t>§ 9</w:t>
      </w:r>
    </w:p>
    <w:p w:rsidR="007373D7" w:rsidRPr="00D667B4" w:rsidRDefault="007373D7" w:rsidP="007373D7">
      <w:pPr>
        <w:jc w:val="center"/>
        <w:rPr>
          <w:rFonts w:ascii="Verdana" w:hAnsi="Verdana" w:cs="Calibri"/>
          <w:b/>
          <w:sz w:val="20"/>
          <w:szCs w:val="20"/>
        </w:rPr>
      </w:pPr>
      <w:r w:rsidRPr="00D667B4">
        <w:rPr>
          <w:rFonts w:ascii="Verdana" w:hAnsi="Verdana" w:cs="Calibri"/>
          <w:b/>
          <w:sz w:val="20"/>
          <w:szCs w:val="20"/>
        </w:rPr>
        <w:t>PRAWA AUTORSKIE I PRAWA ZALEŻNE</w:t>
      </w:r>
    </w:p>
    <w:p w:rsidR="007373D7" w:rsidRPr="00D667B4" w:rsidRDefault="007373D7" w:rsidP="007A335F">
      <w:pPr>
        <w:numPr>
          <w:ilvl w:val="0"/>
          <w:numId w:val="68"/>
        </w:numPr>
        <w:ind w:left="426"/>
        <w:jc w:val="both"/>
        <w:rPr>
          <w:rFonts w:ascii="Verdana" w:hAnsi="Verdana" w:cs="Calibri"/>
          <w:sz w:val="20"/>
          <w:szCs w:val="20"/>
        </w:rPr>
      </w:pPr>
      <w:r w:rsidRPr="0004192B">
        <w:rPr>
          <w:rFonts w:ascii="Verdana" w:hAnsi="Verdana" w:cs="Calibri"/>
          <w:sz w:val="20"/>
          <w:szCs w:val="20"/>
        </w:rPr>
        <w:t>W ramach wynagrodzenia, o którym mowa w § 4 ust. 1 Umowy, Wykonawca z chwilą odbioru Przedmiotu Umowy przenosi na Zamawiającego autorskie prawa majątkowe do wszelkich utworów, materiałów konferencyjnych (</w:t>
      </w:r>
      <w:r w:rsidRPr="00D667B4">
        <w:rPr>
          <w:rFonts w:ascii="Verdana" w:hAnsi="Verdana" w:cs="Calibri"/>
          <w:sz w:val="20"/>
          <w:szCs w:val="20"/>
        </w:rPr>
        <w:t xml:space="preserve">prezentacje, skrypty, podręczniki itp.), </w:t>
      </w:r>
      <w:r w:rsidRPr="0004192B">
        <w:rPr>
          <w:rFonts w:ascii="Verdana" w:hAnsi="Verdana" w:cs="Calibri"/>
          <w:sz w:val="20"/>
          <w:szCs w:val="20"/>
        </w:rPr>
        <w:t xml:space="preserve">produktów, opracowań (także w formie fotografii, nagrań dźwiękowych itp.) wykonanych w ramach realizacji Przedmiotu Umowy, </w:t>
      </w:r>
      <w:r w:rsidRPr="00D667B4">
        <w:rPr>
          <w:rFonts w:ascii="Verdana" w:hAnsi="Verdana" w:cs="Calibri"/>
          <w:sz w:val="20"/>
          <w:szCs w:val="20"/>
        </w:rPr>
        <w:t>z prawem do dalszego przenoszenia tych praw na inne osoby na wszystkich polach eksploatacji wymienionych w ust. 2 wraz z prawem własności nośników, na których zostaną wyrażone autorskie prawa majątkowe</w:t>
      </w:r>
      <w:r w:rsidRPr="0004192B">
        <w:rPr>
          <w:rFonts w:ascii="Verdana" w:hAnsi="Verdana" w:cs="Calibri"/>
          <w:sz w:val="20"/>
          <w:szCs w:val="20"/>
        </w:rPr>
        <w:t>.</w:t>
      </w:r>
    </w:p>
    <w:p w:rsidR="007373D7" w:rsidRPr="00D667B4" w:rsidRDefault="007373D7" w:rsidP="007A335F">
      <w:pPr>
        <w:numPr>
          <w:ilvl w:val="0"/>
          <w:numId w:val="68"/>
        </w:numPr>
        <w:ind w:left="426"/>
        <w:jc w:val="both"/>
        <w:rPr>
          <w:rFonts w:ascii="Verdana" w:hAnsi="Verdana" w:cs="Calibri"/>
          <w:sz w:val="20"/>
          <w:szCs w:val="20"/>
        </w:rPr>
      </w:pPr>
      <w:r w:rsidRPr="00D667B4">
        <w:rPr>
          <w:rFonts w:ascii="Verdana" w:hAnsi="Verdana" w:cs="Calibri"/>
          <w:sz w:val="20"/>
          <w:szCs w:val="20"/>
        </w:rPr>
        <w:t>Wykonawca przenosi na Z</w:t>
      </w:r>
      <w:r>
        <w:rPr>
          <w:rFonts w:ascii="Verdana" w:hAnsi="Verdana" w:cs="Calibri"/>
          <w:sz w:val="20"/>
          <w:szCs w:val="20"/>
        </w:rPr>
        <w:t>a</w:t>
      </w:r>
      <w:r w:rsidRPr="00D667B4">
        <w:rPr>
          <w:rFonts w:ascii="Verdana" w:hAnsi="Verdana" w:cs="Calibri"/>
          <w:sz w:val="20"/>
          <w:szCs w:val="20"/>
        </w:rPr>
        <w:t>mawiającego majątkowe prawa autorskie wraz z prawami zależnymi do wszystkich utworów i produktów powstałych w ramach realizacji Umowy, na następujących polach eksploatacji:</w:t>
      </w:r>
    </w:p>
    <w:p w:rsidR="007373D7" w:rsidRPr="00D667B4" w:rsidRDefault="007373D7" w:rsidP="007A335F">
      <w:pPr>
        <w:numPr>
          <w:ilvl w:val="0"/>
          <w:numId w:val="58"/>
        </w:numPr>
        <w:ind w:left="993" w:hanging="567"/>
        <w:jc w:val="both"/>
        <w:rPr>
          <w:rFonts w:ascii="Verdana" w:hAnsi="Verdana" w:cs="Calibri"/>
          <w:sz w:val="20"/>
          <w:szCs w:val="20"/>
        </w:rPr>
      </w:pPr>
      <w:r w:rsidRPr="00D667B4">
        <w:rPr>
          <w:rFonts w:ascii="Verdana" w:hAnsi="Verdana" w:cs="Calibri"/>
          <w:sz w:val="20"/>
          <w:szCs w:val="20"/>
        </w:rPr>
        <w:t>odtwarzanie utworu,</w:t>
      </w:r>
    </w:p>
    <w:p w:rsidR="007373D7" w:rsidRPr="00D667B4" w:rsidRDefault="007373D7" w:rsidP="007A335F">
      <w:pPr>
        <w:numPr>
          <w:ilvl w:val="0"/>
          <w:numId w:val="58"/>
        </w:numPr>
        <w:ind w:left="993" w:hanging="567"/>
        <w:jc w:val="both"/>
        <w:rPr>
          <w:rFonts w:ascii="Verdana" w:hAnsi="Verdana" w:cs="Calibri"/>
          <w:sz w:val="20"/>
          <w:szCs w:val="20"/>
        </w:rPr>
      </w:pPr>
      <w:r w:rsidRPr="00D667B4">
        <w:rPr>
          <w:rFonts w:ascii="Verdana" w:hAnsi="Verdana" w:cs="Calibri"/>
          <w:sz w:val="20"/>
          <w:szCs w:val="20"/>
        </w:rPr>
        <w:t xml:space="preserve">utrwalanie i zwielokrotnianie utworu – jakąkolwiek techniką w nieograniczonej ilości egzemplarzy utworu, w tym techniką drukarską, reprograficzną, techniką cyfrową, zapisu magnetycznego, </w:t>
      </w:r>
    </w:p>
    <w:p w:rsidR="007373D7" w:rsidRPr="00D667B4" w:rsidRDefault="007373D7" w:rsidP="007A335F">
      <w:pPr>
        <w:numPr>
          <w:ilvl w:val="0"/>
          <w:numId w:val="58"/>
        </w:numPr>
        <w:ind w:left="993" w:hanging="567"/>
        <w:jc w:val="both"/>
        <w:rPr>
          <w:rFonts w:ascii="Verdana" w:hAnsi="Verdana" w:cs="Calibri"/>
          <w:sz w:val="20"/>
          <w:szCs w:val="20"/>
        </w:rPr>
      </w:pPr>
      <w:r w:rsidRPr="00D667B4">
        <w:rPr>
          <w:rFonts w:ascii="Verdana" w:hAnsi="Verdana" w:cs="Calibri"/>
          <w:sz w:val="20"/>
          <w:szCs w:val="20"/>
        </w:rPr>
        <w:t>wprowadzanie zmian (w tym modyfikacja, modernizacja),</w:t>
      </w:r>
    </w:p>
    <w:p w:rsidR="007373D7" w:rsidRPr="00D667B4" w:rsidRDefault="007373D7" w:rsidP="007A335F">
      <w:pPr>
        <w:numPr>
          <w:ilvl w:val="0"/>
          <w:numId w:val="58"/>
        </w:numPr>
        <w:ind w:left="993" w:hanging="567"/>
        <w:jc w:val="both"/>
        <w:rPr>
          <w:rFonts w:ascii="Verdana" w:hAnsi="Verdana" w:cs="Calibri"/>
          <w:sz w:val="20"/>
          <w:szCs w:val="20"/>
        </w:rPr>
      </w:pPr>
      <w:r w:rsidRPr="00D667B4">
        <w:rPr>
          <w:rFonts w:ascii="Verdana" w:hAnsi="Verdana" w:cs="Calibri"/>
          <w:sz w:val="20"/>
          <w:szCs w:val="20"/>
        </w:rPr>
        <w:t>trwałe lub czasowe zwielokrotnianie utworu w całości lub części, jakimikolwiek środkami i w jakiejkolwiek formie,</w:t>
      </w:r>
    </w:p>
    <w:p w:rsidR="007373D7" w:rsidRPr="00D667B4" w:rsidRDefault="007373D7" w:rsidP="007A335F">
      <w:pPr>
        <w:numPr>
          <w:ilvl w:val="0"/>
          <w:numId w:val="58"/>
        </w:numPr>
        <w:ind w:left="993" w:hanging="567"/>
        <w:jc w:val="both"/>
        <w:rPr>
          <w:rFonts w:ascii="Verdana" w:hAnsi="Verdana" w:cs="Calibri"/>
          <w:sz w:val="20"/>
          <w:szCs w:val="20"/>
        </w:rPr>
      </w:pPr>
      <w:r w:rsidRPr="00D667B4">
        <w:rPr>
          <w:rFonts w:ascii="Verdana" w:hAnsi="Verdana" w:cs="Calibri"/>
          <w:sz w:val="20"/>
          <w:szCs w:val="20"/>
        </w:rPr>
        <w:t>przekazywanie,</w:t>
      </w:r>
    </w:p>
    <w:p w:rsidR="007373D7" w:rsidRPr="00D667B4" w:rsidRDefault="007373D7" w:rsidP="007A335F">
      <w:pPr>
        <w:numPr>
          <w:ilvl w:val="0"/>
          <w:numId w:val="58"/>
        </w:numPr>
        <w:ind w:left="993" w:hanging="567"/>
        <w:jc w:val="both"/>
        <w:rPr>
          <w:rFonts w:ascii="Verdana" w:hAnsi="Verdana" w:cs="Calibri"/>
          <w:sz w:val="20"/>
          <w:szCs w:val="20"/>
        </w:rPr>
      </w:pPr>
      <w:r w:rsidRPr="00D667B4">
        <w:rPr>
          <w:rFonts w:ascii="Verdana" w:hAnsi="Verdana" w:cs="Calibri"/>
          <w:sz w:val="20"/>
          <w:szCs w:val="20"/>
        </w:rPr>
        <w:t>przechowywanie,</w:t>
      </w:r>
    </w:p>
    <w:p w:rsidR="007373D7" w:rsidRPr="00D667B4" w:rsidRDefault="007373D7" w:rsidP="007A335F">
      <w:pPr>
        <w:numPr>
          <w:ilvl w:val="0"/>
          <w:numId w:val="58"/>
        </w:numPr>
        <w:ind w:left="993" w:hanging="567"/>
        <w:jc w:val="both"/>
        <w:rPr>
          <w:rFonts w:ascii="Verdana" w:hAnsi="Verdana" w:cs="Calibri"/>
          <w:sz w:val="20"/>
          <w:szCs w:val="20"/>
        </w:rPr>
      </w:pPr>
      <w:r w:rsidRPr="00D667B4">
        <w:rPr>
          <w:rFonts w:ascii="Verdana" w:hAnsi="Verdana" w:cs="Calibri"/>
          <w:sz w:val="20"/>
          <w:szCs w:val="20"/>
        </w:rPr>
        <w:t>wyświetlanie,</w:t>
      </w:r>
    </w:p>
    <w:p w:rsidR="007373D7" w:rsidRPr="00D667B4" w:rsidRDefault="007373D7" w:rsidP="007A335F">
      <w:pPr>
        <w:numPr>
          <w:ilvl w:val="0"/>
          <w:numId w:val="58"/>
        </w:numPr>
        <w:ind w:left="993" w:hanging="567"/>
        <w:jc w:val="both"/>
        <w:rPr>
          <w:rFonts w:ascii="Verdana" w:hAnsi="Verdana" w:cs="Calibri"/>
          <w:sz w:val="20"/>
          <w:szCs w:val="20"/>
        </w:rPr>
      </w:pPr>
      <w:r w:rsidRPr="00D667B4">
        <w:rPr>
          <w:rFonts w:ascii="Verdana" w:hAnsi="Verdana" w:cs="Calibri"/>
          <w:sz w:val="20"/>
          <w:szCs w:val="20"/>
        </w:rPr>
        <w:t>stosowanie,</w:t>
      </w:r>
    </w:p>
    <w:p w:rsidR="007373D7" w:rsidRPr="00D667B4" w:rsidRDefault="007373D7" w:rsidP="007A335F">
      <w:pPr>
        <w:numPr>
          <w:ilvl w:val="0"/>
          <w:numId w:val="58"/>
        </w:numPr>
        <w:ind w:left="993" w:hanging="567"/>
        <w:jc w:val="both"/>
        <w:rPr>
          <w:rFonts w:ascii="Verdana" w:hAnsi="Verdana" w:cs="Calibri"/>
          <w:sz w:val="20"/>
          <w:szCs w:val="20"/>
        </w:rPr>
      </w:pPr>
      <w:r w:rsidRPr="00D667B4">
        <w:rPr>
          <w:rFonts w:ascii="Verdana" w:hAnsi="Verdana" w:cs="Calibri"/>
          <w:sz w:val="20"/>
          <w:szCs w:val="20"/>
        </w:rPr>
        <w:t>wprowadzanie do obrotu:</w:t>
      </w:r>
    </w:p>
    <w:p w:rsidR="007373D7" w:rsidRPr="00D667B4" w:rsidRDefault="007373D7" w:rsidP="007A335F">
      <w:pPr>
        <w:numPr>
          <w:ilvl w:val="0"/>
          <w:numId w:val="69"/>
        </w:numPr>
        <w:ind w:left="1418" w:hanging="425"/>
        <w:jc w:val="both"/>
        <w:rPr>
          <w:rFonts w:ascii="Verdana" w:hAnsi="Verdana" w:cs="Calibri"/>
          <w:sz w:val="20"/>
          <w:szCs w:val="20"/>
        </w:rPr>
      </w:pPr>
      <w:r w:rsidRPr="00D667B4">
        <w:rPr>
          <w:rFonts w:ascii="Verdana" w:hAnsi="Verdana" w:cs="Calibri"/>
          <w:sz w:val="20"/>
          <w:szCs w:val="20"/>
        </w:rPr>
        <w:lastRenderedPageBreak/>
        <w:t>najem,</w:t>
      </w:r>
    </w:p>
    <w:p w:rsidR="007373D7" w:rsidRPr="00D667B4" w:rsidRDefault="007373D7" w:rsidP="007A335F">
      <w:pPr>
        <w:numPr>
          <w:ilvl w:val="0"/>
          <w:numId w:val="69"/>
        </w:numPr>
        <w:ind w:left="1418" w:hanging="425"/>
        <w:jc w:val="both"/>
        <w:rPr>
          <w:rFonts w:ascii="Verdana" w:hAnsi="Verdana" w:cs="Calibri"/>
          <w:sz w:val="20"/>
          <w:szCs w:val="20"/>
        </w:rPr>
      </w:pPr>
      <w:r w:rsidRPr="00D667B4">
        <w:rPr>
          <w:rFonts w:ascii="Verdana" w:hAnsi="Verdana" w:cs="Calibri"/>
          <w:sz w:val="20"/>
          <w:szCs w:val="20"/>
        </w:rPr>
        <w:t>podnajem,</w:t>
      </w:r>
    </w:p>
    <w:p w:rsidR="007373D7" w:rsidRPr="00D667B4" w:rsidRDefault="007373D7" w:rsidP="007A335F">
      <w:pPr>
        <w:numPr>
          <w:ilvl w:val="0"/>
          <w:numId w:val="69"/>
        </w:numPr>
        <w:ind w:left="1418" w:hanging="425"/>
        <w:jc w:val="both"/>
        <w:rPr>
          <w:rFonts w:ascii="Verdana" w:hAnsi="Verdana" w:cs="Calibri"/>
          <w:sz w:val="20"/>
          <w:szCs w:val="20"/>
        </w:rPr>
      </w:pPr>
      <w:r w:rsidRPr="00D667B4">
        <w:rPr>
          <w:rFonts w:ascii="Verdana" w:hAnsi="Verdana" w:cs="Calibri"/>
          <w:sz w:val="20"/>
          <w:szCs w:val="20"/>
        </w:rPr>
        <w:t>dzierżawa,</w:t>
      </w:r>
    </w:p>
    <w:p w:rsidR="007373D7" w:rsidRPr="00D667B4" w:rsidRDefault="007373D7" w:rsidP="007A335F">
      <w:pPr>
        <w:numPr>
          <w:ilvl w:val="0"/>
          <w:numId w:val="69"/>
        </w:numPr>
        <w:ind w:left="1418" w:hanging="425"/>
        <w:jc w:val="both"/>
        <w:rPr>
          <w:rFonts w:ascii="Verdana" w:hAnsi="Verdana" w:cs="Calibri"/>
          <w:sz w:val="20"/>
          <w:szCs w:val="20"/>
        </w:rPr>
      </w:pPr>
      <w:r w:rsidRPr="00D667B4">
        <w:rPr>
          <w:rFonts w:ascii="Verdana" w:hAnsi="Verdana" w:cs="Calibri"/>
          <w:sz w:val="20"/>
          <w:szCs w:val="20"/>
        </w:rPr>
        <w:t>sprzedaż,</w:t>
      </w:r>
    </w:p>
    <w:p w:rsidR="007373D7" w:rsidRPr="00D667B4" w:rsidRDefault="007373D7" w:rsidP="007A335F">
      <w:pPr>
        <w:numPr>
          <w:ilvl w:val="0"/>
          <w:numId w:val="58"/>
        </w:numPr>
        <w:ind w:left="993" w:hanging="567"/>
        <w:jc w:val="both"/>
        <w:rPr>
          <w:rFonts w:ascii="Verdana" w:hAnsi="Verdana" w:cs="Calibri"/>
          <w:sz w:val="20"/>
          <w:szCs w:val="20"/>
        </w:rPr>
      </w:pPr>
      <w:r w:rsidRPr="00D667B4">
        <w:rPr>
          <w:rFonts w:ascii="Verdana" w:hAnsi="Verdana" w:cs="Calibri"/>
          <w:sz w:val="20"/>
          <w:szCs w:val="20"/>
        </w:rPr>
        <w:t>wprowadzanie utworu do pamięci komputera na nieograniczonej liczbie stanowisk oraz do systemów, którymi dysponuje Zamawiający,</w:t>
      </w:r>
    </w:p>
    <w:p w:rsidR="007373D7" w:rsidRPr="00D667B4" w:rsidRDefault="007373D7" w:rsidP="007A335F">
      <w:pPr>
        <w:numPr>
          <w:ilvl w:val="0"/>
          <w:numId w:val="58"/>
        </w:numPr>
        <w:ind w:left="993" w:hanging="567"/>
        <w:jc w:val="both"/>
        <w:rPr>
          <w:rFonts w:ascii="Verdana" w:hAnsi="Verdana" w:cs="Calibri"/>
          <w:sz w:val="20"/>
          <w:szCs w:val="20"/>
        </w:rPr>
      </w:pPr>
      <w:r w:rsidRPr="00D667B4">
        <w:rPr>
          <w:rFonts w:ascii="Verdana" w:hAnsi="Verdana" w:cs="Calibri"/>
          <w:sz w:val="20"/>
          <w:szCs w:val="20"/>
        </w:rPr>
        <w:t>dokonywanie rozwoju lub tworzenia nowych funkcjonalności,</w:t>
      </w:r>
    </w:p>
    <w:p w:rsidR="007373D7" w:rsidRPr="00D667B4" w:rsidRDefault="007373D7" w:rsidP="007A335F">
      <w:pPr>
        <w:numPr>
          <w:ilvl w:val="0"/>
          <w:numId w:val="58"/>
        </w:numPr>
        <w:ind w:left="993" w:hanging="567"/>
        <w:jc w:val="both"/>
        <w:rPr>
          <w:rFonts w:ascii="Verdana" w:hAnsi="Verdana" w:cs="Calibri"/>
          <w:sz w:val="20"/>
          <w:szCs w:val="20"/>
        </w:rPr>
      </w:pPr>
      <w:r w:rsidRPr="00D667B4">
        <w:rPr>
          <w:rFonts w:ascii="Verdana" w:hAnsi="Verdana" w:cs="Calibri"/>
          <w:sz w:val="20"/>
          <w:szCs w:val="20"/>
        </w:rPr>
        <w:t>tłumaczenia utworu,</w:t>
      </w:r>
    </w:p>
    <w:p w:rsidR="007373D7" w:rsidRPr="00D667B4" w:rsidRDefault="007373D7" w:rsidP="007A335F">
      <w:pPr>
        <w:numPr>
          <w:ilvl w:val="0"/>
          <w:numId w:val="58"/>
        </w:numPr>
        <w:ind w:left="993" w:hanging="567"/>
        <w:jc w:val="both"/>
        <w:rPr>
          <w:rFonts w:ascii="Verdana" w:hAnsi="Verdana" w:cs="Calibri"/>
          <w:sz w:val="20"/>
          <w:szCs w:val="20"/>
        </w:rPr>
      </w:pPr>
      <w:r w:rsidRPr="00D667B4">
        <w:rPr>
          <w:rFonts w:ascii="Verdana" w:hAnsi="Verdana" w:cs="Calibri"/>
          <w:sz w:val="20"/>
          <w:szCs w:val="20"/>
        </w:rPr>
        <w:t>przystosowywania  utworu,</w:t>
      </w:r>
    </w:p>
    <w:p w:rsidR="007373D7" w:rsidRPr="00D667B4" w:rsidRDefault="007373D7" w:rsidP="007A335F">
      <w:pPr>
        <w:numPr>
          <w:ilvl w:val="0"/>
          <w:numId w:val="58"/>
        </w:numPr>
        <w:ind w:left="993" w:hanging="567"/>
        <w:jc w:val="both"/>
        <w:rPr>
          <w:rFonts w:ascii="Verdana" w:hAnsi="Verdana" w:cs="Calibri"/>
          <w:sz w:val="20"/>
          <w:szCs w:val="20"/>
        </w:rPr>
      </w:pPr>
      <w:r w:rsidRPr="00D667B4">
        <w:rPr>
          <w:rFonts w:ascii="Verdana" w:hAnsi="Verdana" w:cs="Calibri"/>
          <w:sz w:val="20"/>
          <w:szCs w:val="20"/>
        </w:rPr>
        <w:t>zmiany, modyfikacje układu, treści lub jakichkolwiek przeróbek, z zachowaniem wszystkich pól eksploatacji, określonych w niniejszym paragrafie, na części zmienione/zmodyfikowane,</w:t>
      </w:r>
    </w:p>
    <w:p w:rsidR="007373D7" w:rsidRPr="00D667B4" w:rsidRDefault="007373D7" w:rsidP="007A335F">
      <w:pPr>
        <w:numPr>
          <w:ilvl w:val="0"/>
          <w:numId w:val="58"/>
        </w:numPr>
        <w:ind w:left="993" w:hanging="567"/>
        <w:jc w:val="both"/>
        <w:rPr>
          <w:rFonts w:ascii="Verdana" w:hAnsi="Verdana" w:cs="Calibri"/>
          <w:sz w:val="20"/>
          <w:szCs w:val="20"/>
        </w:rPr>
      </w:pPr>
      <w:r w:rsidRPr="00D667B4">
        <w:rPr>
          <w:rFonts w:ascii="Verdana" w:hAnsi="Verdana" w:cs="Calibri"/>
          <w:sz w:val="20"/>
          <w:szCs w:val="20"/>
        </w:rPr>
        <w:t>udostępnianie z prawem do korzystania, przekazywania w całości lub części innym osobom fizycznym i prawnym na wszystkich, lub wybranych polach eksploatacji określonych w niniejszym paragrafie,</w:t>
      </w:r>
    </w:p>
    <w:p w:rsidR="007373D7" w:rsidRPr="00D667B4" w:rsidRDefault="007373D7" w:rsidP="007A335F">
      <w:pPr>
        <w:numPr>
          <w:ilvl w:val="0"/>
          <w:numId w:val="58"/>
        </w:numPr>
        <w:ind w:left="993" w:hanging="567"/>
        <w:jc w:val="both"/>
        <w:rPr>
          <w:rFonts w:ascii="Verdana" w:hAnsi="Verdana" w:cs="Calibri"/>
          <w:sz w:val="20"/>
          <w:szCs w:val="20"/>
        </w:rPr>
      </w:pPr>
      <w:r w:rsidRPr="00D667B4">
        <w:rPr>
          <w:rFonts w:ascii="Verdana" w:hAnsi="Verdana" w:cs="Calibri"/>
          <w:sz w:val="20"/>
          <w:szCs w:val="20"/>
        </w:rPr>
        <w:t>pola</w:t>
      </w:r>
      <w:r>
        <w:rPr>
          <w:rFonts w:ascii="Verdana" w:hAnsi="Verdana" w:cs="Calibri"/>
          <w:sz w:val="20"/>
          <w:szCs w:val="20"/>
        </w:rPr>
        <w:t>ch</w:t>
      </w:r>
      <w:r w:rsidRPr="00D667B4">
        <w:rPr>
          <w:rFonts w:ascii="Verdana" w:hAnsi="Verdana" w:cs="Calibri"/>
          <w:sz w:val="20"/>
          <w:szCs w:val="20"/>
        </w:rPr>
        <w:t xml:space="preserve"> eksploatacji określon</w:t>
      </w:r>
      <w:r>
        <w:rPr>
          <w:rFonts w:ascii="Verdana" w:hAnsi="Verdana" w:cs="Calibri"/>
          <w:sz w:val="20"/>
          <w:szCs w:val="20"/>
        </w:rPr>
        <w:t>ych</w:t>
      </w:r>
      <w:r w:rsidRPr="00D667B4">
        <w:rPr>
          <w:rFonts w:ascii="Verdana" w:hAnsi="Verdana" w:cs="Calibri"/>
          <w:sz w:val="20"/>
          <w:szCs w:val="20"/>
        </w:rPr>
        <w:t xml:space="preserve"> w art. 50 ustawy o prawie </w:t>
      </w:r>
      <w:r>
        <w:rPr>
          <w:rFonts w:ascii="Verdana" w:hAnsi="Verdana" w:cs="Calibri"/>
          <w:sz w:val="20"/>
          <w:szCs w:val="20"/>
        </w:rPr>
        <w:t>autorskim i prawach pokrewnych</w:t>
      </w:r>
      <w:r w:rsidRPr="00D667B4">
        <w:rPr>
          <w:rFonts w:ascii="Verdana" w:hAnsi="Verdana" w:cs="Calibri"/>
          <w:sz w:val="20"/>
          <w:szCs w:val="20"/>
        </w:rPr>
        <w:t xml:space="preserve">: </w:t>
      </w:r>
    </w:p>
    <w:p w:rsidR="007373D7" w:rsidRPr="00D667B4" w:rsidRDefault="007373D7" w:rsidP="007A335F">
      <w:pPr>
        <w:numPr>
          <w:ilvl w:val="0"/>
          <w:numId w:val="70"/>
        </w:numPr>
        <w:ind w:left="1418" w:hanging="425"/>
        <w:jc w:val="both"/>
        <w:rPr>
          <w:rFonts w:ascii="Verdana" w:hAnsi="Verdana" w:cs="Calibri"/>
          <w:sz w:val="20"/>
          <w:szCs w:val="20"/>
        </w:rPr>
      </w:pPr>
      <w:r w:rsidRPr="00D667B4">
        <w:rPr>
          <w:rFonts w:ascii="Verdana" w:hAnsi="Verdana" w:cs="Calibri"/>
          <w:sz w:val="20"/>
          <w:szCs w:val="20"/>
        </w:rPr>
        <w:t>w zakresie utrwalania i zwielokrotniania utworu – wytwarzanie określoną techniką egzemplarzy utworu, w tym techniką drukarską, reprograficzną, zapisu magnetycznego oraz techniką cyfrową,</w:t>
      </w:r>
    </w:p>
    <w:p w:rsidR="007373D7" w:rsidRPr="00D667B4" w:rsidRDefault="007373D7" w:rsidP="007A335F">
      <w:pPr>
        <w:numPr>
          <w:ilvl w:val="0"/>
          <w:numId w:val="70"/>
        </w:numPr>
        <w:ind w:left="1418" w:hanging="425"/>
        <w:jc w:val="both"/>
        <w:rPr>
          <w:rFonts w:ascii="Verdana" w:hAnsi="Verdana" w:cs="Calibri"/>
          <w:sz w:val="20"/>
          <w:szCs w:val="20"/>
        </w:rPr>
      </w:pPr>
      <w:r w:rsidRPr="00D667B4">
        <w:rPr>
          <w:rFonts w:ascii="Verdana" w:hAnsi="Verdana" w:cs="Calibri"/>
          <w:sz w:val="20"/>
          <w:szCs w:val="20"/>
        </w:rPr>
        <w:t>w zakresie obrotu oryginałem, albo egzemplarzami na których utwór utrwalono – wprowadzenie do obrotu, użyczenie lub najem oryginału albo egzemplarzy,</w:t>
      </w:r>
    </w:p>
    <w:p w:rsidR="007373D7" w:rsidRPr="00D667B4" w:rsidRDefault="007373D7" w:rsidP="007A335F">
      <w:pPr>
        <w:numPr>
          <w:ilvl w:val="0"/>
          <w:numId w:val="70"/>
        </w:numPr>
        <w:ind w:left="1418" w:hanging="425"/>
        <w:jc w:val="both"/>
        <w:rPr>
          <w:rFonts w:ascii="Verdana" w:hAnsi="Verdana" w:cs="Calibri"/>
          <w:sz w:val="20"/>
          <w:szCs w:val="20"/>
        </w:rPr>
      </w:pPr>
      <w:r w:rsidRPr="00D667B4">
        <w:rPr>
          <w:rFonts w:ascii="Verdana" w:hAnsi="Verdana" w:cs="Calibri"/>
          <w:sz w:val="20"/>
          <w:szCs w:val="20"/>
        </w:rPr>
        <w:t>w zakresie rozpowszechniania utworu w sposób inny niż określony w lit. b) powyżej – publiczne wykonanie, wystawienie, wyświetlenie, odtworzenie oraz nadawanie i remitowanie, a także publiczne udostępnianie utworu w taki sposób, aby każdy mógł mieć do niego dostęp w miejscu</w:t>
      </w:r>
    </w:p>
    <w:p w:rsidR="007373D7" w:rsidRPr="00D667B4" w:rsidRDefault="007373D7" w:rsidP="007A335F">
      <w:pPr>
        <w:numPr>
          <w:ilvl w:val="0"/>
          <w:numId w:val="68"/>
        </w:numPr>
        <w:ind w:left="425" w:hanging="357"/>
        <w:jc w:val="both"/>
        <w:rPr>
          <w:rFonts w:ascii="Verdana" w:hAnsi="Verdana" w:cs="Calibri"/>
          <w:sz w:val="20"/>
          <w:szCs w:val="20"/>
        </w:rPr>
      </w:pPr>
      <w:r w:rsidRPr="00D667B4">
        <w:rPr>
          <w:rFonts w:ascii="Verdana" w:hAnsi="Verdana" w:cs="Calibri"/>
          <w:sz w:val="20"/>
          <w:szCs w:val="20"/>
        </w:rPr>
        <w:t xml:space="preserve">Przeniesienie praw, o których mowa w ust. 1, nastąpi z chwilą dokonania przez Zamawiającego odbioru bez zastrzeżeń Protokołu odbioru Przedmiotu Umowy. </w:t>
      </w:r>
    </w:p>
    <w:p w:rsidR="007373D7" w:rsidRPr="00D667B4" w:rsidRDefault="007373D7" w:rsidP="007A335F">
      <w:pPr>
        <w:numPr>
          <w:ilvl w:val="0"/>
          <w:numId w:val="68"/>
        </w:numPr>
        <w:ind w:left="426"/>
        <w:jc w:val="both"/>
        <w:rPr>
          <w:rFonts w:ascii="Verdana" w:hAnsi="Verdana" w:cs="Calibri"/>
          <w:sz w:val="20"/>
          <w:szCs w:val="20"/>
        </w:rPr>
      </w:pPr>
      <w:r w:rsidRPr="00D667B4">
        <w:rPr>
          <w:rFonts w:ascii="Verdana" w:hAnsi="Verdana" w:cs="Calibri"/>
          <w:sz w:val="20"/>
          <w:szCs w:val="20"/>
        </w:rPr>
        <w:t xml:space="preserve">W ramach wynagrodzenia wynikającego z Umowy, Wykonawca przeniesie również na Zamawiającego prawo do nieograniczonego terytorialnie i czasowo wykonywania zależnych praw autorskich do wszystkich utworów i produktów powstałych lub nabytych w trakcie realizacji Umowy. </w:t>
      </w:r>
    </w:p>
    <w:p w:rsidR="007373D7" w:rsidRPr="00D667B4" w:rsidRDefault="007373D7" w:rsidP="007A335F">
      <w:pPr>
        <w:numPr>
          <w:ilvl w:val="0"/>
          <w:numId w:val="68"/>
        </w:numPr>
        <w:ind w:left="426"/>
        <w:jc w:val="both"/>
        <w:rPr>
          <w:rFonts w:ascii="Verdana" w:hAnsi="Verdana" w:cs="Calibri"/>
          <w:sz w:val="20"/>
          <w:szCs w:val="20"/>
        </w:rPr>
      </w:pPr>
      <w:r>
        <w:rPr>
          <w:rFonts w:ascii="Verdana" w:hAnsi="Verdana" w:cs="Calibri"/>
          <w:sz w:val="20"/>
          <w:szCs w:val="20"/>
        </w:rPr>
        <w:t>Wykonawca</w:t>
      </w:r>
      <w:r w:rsidRPr="00D667B4">
        <w:rPr>
          <w:rFonts w:ascii="Verdana" w:hAnsi="Verdana" w:cs="Calibri"/>
          <w:sz w:val="20"/>
          <w:szCs w:val="20"/>
        </w:rPr>
        <w:t xml:space="preserve"> </w:t>
      </w:r>
      <w:r>
        <w:rPr>
          <w:rFonts w:ascii="Verdana" w:hAnsi="Verdana" w:cs="Calibri"/>
          <w:sz w:val="20"/>
          <w:szCs w:val="20"/>
        </w:rPr>
        <w:t xml:space="preserve">oświadcza, że </w:t>
      </w:r>
      <w:r w:rsidRPr="00D667B4">
        <w:rPr>
          <w:rFonts w:ascii="Verdana" w:hAnsi="Verdana" w:cs="Calibri"/>
          <w:sz w:val="20"/>
          <w:szCs w:val="20"/>
        </w:rPr>
        <w:t xml:space="preserve">: </w:t>
      </w:r>
    </w:p>
    <w:p w:rsidR="007373D7" w:rsidRPr="00D667B4" w:rsidRDefault="007373D7" w:rsidP="007A335F">
      <w:pPr>
        <w:numPr>
          <w:ilvl w:val="0"/>
          <w:numId w:val="59"/>
        </w:numPr>
        <w:jc w:val="both"/>
        <w:rPr>
          <w:rFonts w:ascii="Verdana" w:hAnsi="Verdana" w:cs="Calibri"/>
          <w:sz w:val="20"/>
          <w:szCs w:val="20"/>
        </w:rPr>
      </w:pPr>
      <w:r w:rsidRPr="00D667B4">
        <w:rPr>
          <w:rFonts w:ascii="Verdana" w:hAnsi="Verdana" w:cs="Calibri"/>
          <w:sz w:val="20"/>
          <w:szCs w:val="20"/>
        </w:rPr>
        <w:t xml:space="preserve">jest jedynym właścicielem majątkowych praw autorskich do utworów, o których mowa w ust. 1 niniejszego paragrafu, oraz że utwory te </w:t>
      </w:r>
      <w:r>
        <w:rPr>
          <w:rFonts w:ascii="Verdana" w:hAnsi="Verdana" w:cs="Calibri"/>
          <w:sz w:val="20"/>
          <w:szCs w:val="20"/>
        </w:rPr>
        <w:t>s</w:t>
      </w:r>
      <w:r w:rsidRPr="00D667B4">
        <w:rPr>
          <w:rFonts w:ascii="Verdana" w:hAnsi="Verdana" w:cs="Calibri"/>
          <w:sz w:val="20"/>
          <w:szCs w:val="20"/>
        </w:rPr>
        <w:t xml:space="preserve">ą wolne od ograniczeń </w:t>
      </w:r>
      <w:r>
        <w:rPr>
          <w:rFonts w:ascii="Verdana" w:hAnsi="Verdana" w:cs="Calibri"/>
          <w:sz w:val="20"/>
          <w:szCs w:val="20"/>
        </w:rPr>
        <w:t xml:space="preserve">i utwory te </w:t>
      </w:r>
      <w:r w:rsidRPr="00D667B4">
        <w:rPr>
          <w:rFonts w:ascii="Verdana" w:hAnsi="Verdana" w:cs="Calibri"/>
          <w:sz w:val="20"/>
          <w:szCs w:val="20"/>
        </w:rPr>
        <w:t>nie są obciążone prawami osób trzecich, jak również nie zostały zgłoszone żadne roszczenia osób trzecich z tytułu naruszenia przysługujących im praw autorskich.</w:t>
      </w:r>
    </w:p>
    <w:p w:rsidR="007373D7" w:rsidRPr="00D667B4" w:rsidRDefault="007373D7" w:rsidP="007A335F">
      <w:pPr>
        <w:numPr>
          <w:ilvl w:val="0"/>
          <w:numId w:val="59"/>
        </w:numPr>
        <w:jc w:val="both"/>
        <w:rPr>
          <w:rFonts w:ascii="Verdana" w:hAnsi="Verdana" w:cs="Calibri"/>
          <w:sz w:val="20"/>
          <w:szCs w:val="20"/>
        </w:rPr>
      </w:pPr>
      <w:r>
        <w:rPr>
          <w:rFonts w:ascii="Verdana" w:hAnsi="Verdana" w:cs="Calibri"/>
          <w:sz w:val="20"/>
          <w:szCs w:val="20"/>
        </w:rPr>
        <w:t>w</w:t>
      </w:r>
      <w:r w:rsidRPr="00D667B4">
        <w:rPr>
          <w:rFonts w:ascii="Verdana" w:hAnsi="Verdana" w:cs="Calibri"/>
          <w:sz w:val="20"/>
          <w:szCs w:val="20"/>
        </w:rPr>
        <w:t xml:space="preserve"> przypadku wystąpienia osoby trzeciej przeciwko Zamawiającemu z roszczeniami z tytułu naruszenia praw autorskich w związku z realizacją niniejszej Umowy, Wykonawca zobowiązuje się do zaspokojenia roszczeń osób trzecich i zwolnienia Zamawiającego z obowiązku świadczenia z tego tytułu. </w:t>
      </w:r>
    </w:p>
    <w:p w:rsidR="007373D7" w:rsidRPr="00D667B4" w:rsidRDefault="007373D7" w:rsidP="007A335F">
      <w:pPr>
        <w:numPr>
          <w:ilvl w:val="0"/>
          <w:numId w:val="59"/>
        </w:numPr>
        <w:jc w:val="both"/>
        <w:rPr>
          <w:rFonts w:ascii="Verdana" w:hAnsi="Verdana" w:cs="Calibri"/>
          <w:sz w:val="20"/>
          <w:szCs w:val="20"/>
        </w:rPr>
      </w:pPr>
      <w:r>
        <w:rPr>
          <w:rFonts w:ascii="Verdana" w:hAnsi="Verdana" w:cs="Calibri"/>
          <w:sz w:val="20"/>
          <w:szCs w:val="20"/>
        </w:rPr>
        <w:t>w</w:t>
      </w:r>
      <w:r w:rsidRPr="00D667B4">
        <w:rPr>
          <w:rFonts w:ascii="Verdana" w:hAnsi="Verdana" w:cs="Calibri"/>
          <w:sz w:val="20"/>
          <w:szCs w:val="20"/>
        </w:rPr>
        <w:t xml:space="preserve"> przypadku dochodzenia przez osobę trzecią roszczeń, z tytułu o którym mowa w pkt. 2 przeciwko Zamawiającemu, Wykonawca zobowiązuje się do przystąpienia do procesu po stronie Zamawiającego i podjęcia wszelkich czynności w celu zwolnienia Zamawiającego z udziału w sprawie oraz do zaspokojenia roszczeń osób trzecich zgodnie z orzeczeniem sądu.</w:t>
      </w:r>
    </w:p>
    <w:p w:rsidR="007373D7" w:rsidRPr="00D667B4" w:rsidRDefault="007373D7" w:rsidP="007373D7">
      <w:pPr>
        <w:jc w:val="center"/>
        <w:rPr>
          <w:rFonts w:ascii="Verdana" w:hAnsi="Verdana" w:cs="Calibri"/>
          <w:b/>
          <w:sz w:val="20"/>
          <w:szCs w:val="20"/>
        </w:rPr>
      </w:pPr>
    </w:p>
    <w:p w:rsidR="007373D7" w:rsidRPr="00D667B4" w:rsidRDefault="007373D7" w:rsidP="007373D7">
      <w:pPr>
        <w:jc w:val="center"/>
        <w:rPr>
          <w:rFonts w:ascii="Verdana" w:hAnsi="Verdana" w:cs="Calibri"/>
          <w:b/>
          <w:sz w:val="20"/>
          <w:szCs w:val="20"/>
        </w:rPr>
      </w:pPr>
      <w:r w:rsidRPr="00D667B4">
        <w:rPr>
          <w:rFonts w:ascii="Verdana" w:hAnsi="Verdana" w:cs="Calibri"/>
          <w:b/>
          <w:sz w:val="20"/>
          <w:szCs w:val="20"/>
        </w:rPr>
        <w:t>§ 10</w:t>
      </w:r>
    </w:p>
    <w:p w:rsidR="007373D7" w:rsidRPr="00D667B4" w:rsidRDefault="007373D7" w:rsidP="007373D7">
      <w:pPr>
        <w:jc w:val="center"/>
        <w:rPr>
          <w:rFonts w:ascii="Verdana" w:hAnsi="Verdana" w:cs="Calibri"/>
          <w:b/>
          <w:sz w:val="20"/>
          <w:szCs w:val="20"/>
        </w:rPr>
      </w:pPr>
      <w:r w:rsidRPr="00D667B4">
        <w:rPr>
          <w:rFonts w:ascii="Verdana" w:hAnsi="Verdana" w:cs="Calibri"/>
          <w:b/>
          <w:sz w:val="20"/>
          <w:szCs w:val="20"/>
        </w:rPr>
        <w:t xml:space="preserve">ZABEZPIECZENIE NALEŻYTEGO WYKONANIA UMOWY </w:t>
      </w:r>
    </w:p>
    <w:p w:rsidR="007373D7" w:rsidRPr="00D667B4" w:rsidRDefault="007373D7" w:rsidP="007A335F">
      <w:pPr>
        <w:numPr>
          <w:ilvl w:val="0"/>
          <w:numId w:val="63"/>
        </w:numPr>
        <w:ind w:left="426"/>
        <w:jc w:val="both"/>
        <w:rPr>
          <w:rFonts w:ascii="Verdana" w:hAnsi="Verdana" w:cs="Calibri"/>
          <w:sz w:val="20"/>
          <w:szCs w:val="20"/>
        </w:rPr>
      </w:pPr>
      <w:r w:rsidRPr="00D667B4">
        <w:rPr>
          <w:rFonts w:ascii="Verdana" w:hAnsi="Verdana" w:cs="Calibri"/>
          <w:sz w:val="20"/>
          <w:szCs w:val="20"/>
        </w:rPr>
        <w:t xml:space="preserve">Wykonawca przed zawarciem Umowy wniósł zabezpieczenie należytego wykonania Umowy w formie </w:t>
      </w:r>
      <w:r>
        <w:rPr>
          <w:rFonts w:ascii="Verdana" w:hAnsi="Verdana" w:cs="Calibri"/>
          <w:sz w:val="20"/>
          <w:szCs w:val="20"/>
        </w:rPr>
        <w:t>……………………………………………………………………</w:t>
      </w:r>
      <w:r w:rsidRPr="00D667B4">
        <w:rPr>
          <w:rFonts w:ascii="Verdana" w:hAnsi="Verdana" w:cs="Calibri"/>
          <w:sz w:val="20"/>
          <w:szCs w:val="20"/>
        </w:rPr>
        <w:t xml:space="preserve"> w wysokości 10% </w:t>
      </w:r>
      <w:r w:rsidRPr="00D667B4">
        <w:rPr>
          <w:rFonts w:ascii="Verdana" w:hAnsi="Verdana" w:cs="Calibri"/>
          <w:sz w:val="20"/>
          <w:szCs w:val="20"/>
        </w:rPr>
        <w:lastRenderedPageBreak/>
        <w:t>wynagrodzenia za Przedmiot Umowy wskazanego w § 4 ust. 1, tj. ……………………………… zł (słownie złotych: ………………………….….).</w:t>
      </w:r>
    </w:p>
    <w:p w:rsidR="007373D7" w:rsidRPr="00D667B4" w:rsidRDefault="007373D7" w:rsidP="007A335F">
      <w:pPr>
        <w:numPr>
          <w:ilvl w:val="0"/>
          <w:numId w:val="63"/>
        </w:numPr>
        <w:ind w:left="426"/>
        <w:jc w:val="both"/>
        <w:rPr>
          <w:rFonts w:ascii="Verdana" w:hAnsi="Verdana" w:cs="Calibri"/>
          <w:sz w:val="20"/>
          <w:szCs w:val="20"/>
        </w:rPr>
      </w:pPr>
      <w:r w:rsidRPr="00D667B4">
        <w:rPr>
          <w:rFonts w:ascii="Verdana" w:hAnsi="Verdana" w:cs="Calibri"/>
          <w:sz w:val="20"/>
          <w:szCs w:val="20"/>
        </w:rPr>
        <w:t>Kwota zabezpieczenia należytego wykonania przedmiotu Umowy określona w ust. 1 zostanie zw</w:t>
      </w:r>
      <w:r>
        <w:rPr>
          <w:rFonts w:ascii="Verdana" w:hAnsi="Verdana" w:cs="Calibri"/>
          <w:sz w:val="20"/>
          <w:szCs w:val="20"/>
        </w:rPr>
        <w:t xml:space="preserve">rócona </w:t>
      </w:r>
      <w:r w:rsidRPr="00D667B4">
        <w:rPr>
          <w:rFonts w:ascii="Verdana" w:hAnsi="Verdana" w:cs="Calibri"/>
          <w:sz w:val="20"/>
          <w:szCs w:val="20"/>
        </w:rPr>
        <w:t>w terminie 30 dni od dnia wykonania Przedmiotu Umowy i uznania go przez Zamawiającego za należycie wykonany.</w:t>
      </w:r>
    </w:p>
    <w:p w:rsidR="007373D7" w:rsidRPr="00D667B4" w:rsidRDefault="007373D7" w:rsidP="007373D7">
      <w:pPr>
        <w:ind w:left="426"/>
        <w:jc w:val="both"/>
        <w:rPr>
          <w:rFonts w:ascii="Verdana" w:hAnsi="Verdana" w:cs="Calibri"/>
          <w:sz w:val="20"/>
          <w:szCs w:val="20"/>
        </w:rPr>
      </w:pPr>
    </w:p>
    <w:p w:rsidR="007373D7" w:rsidRPr="00D667B4" w:rsidRDefault="007373D7" w:rsidP="007373D7">
      <w:pPr>
        <w:jc w:val="center"/>
        <w:rPr>
          <w:rFonts w:ascii="Verdana" w:hAnsi="Verdana" w:cs="Calibri"/>
          <w:b/>
          <w:sz w:val="20"/>
          <w:szCs w:val="20"/>
        </w:rPr>
      </w:pPr>
      <w:r w:rsidRPr="00D667B4">
        <w:rPr>
          <w:rFonts w:ascii="Verdana" w:hAnsi="Verdana" w:cs="Calibri"/>
          <w:b/>
          <w:sz w:val="20"/>
          <w:szCs w:val="20"/>
        </w:rPr>
        <w:t>§ 11</w:t>
      </w:r>
    </w:p>
    <w:p w:rsidR="007373D7" w:rsidRPr="00D667B4" w:rsidRDefault="007373D7" w:rsidP="007373D7">
      <w:pPr>
        <w:jc w:val="center"/>
        <w:rPr>
          <w:rFonts w:ascii="Verdana" w:hAnsi="Verdana" w:cs="Calibri"/>
          <w:b/>
          <w:sz w:val="20"/>
          <w:szCs w:val="20"/>
        </w:rPr>
      </w:pPr>
      <w:r w:rsidRPr="00D667B4">
        <w:rPr>
          <w:rFonts w:ascii="Verdana" w:hAnsi="Verdana" w:cs="Calibri"/>
          <w:b/>
          <w:sz w:val="20"/>
          <w:szCs w:val="20"/>
        </w:rPr>
        <w:t>ODPOWIEDZIALNOŚĆ KONTRAKTOWA, KARY UMOWNE I ODSTĄPIENIE OD UMOWY</w:t>
      </w:r>
    </w:p>
    <w:p w:rsidR="007373D7" w:rsidRPr="00D667B4" w:rsidRDefault="007373D7" w:rsidP="007A335F">
      <w:pPr>
        <w:numPr>
          <w:ilvl w:val="0"/>
          <w:numId w:val="61"/>
        </w:numPr>
        <w:ind w:left="426"/>
        <w:jc w:val="both"/>
        <w:rPr>
          <w:rFonts w:ascii="Verdana" w:hAnsi="Verdana" w:cs="Calibri"/>
          <w:sz w:val="20"/>
          <w:szCs w:val="20"/>
        </w:rPr>
      </w:pPr>
      <w:r w:rsidRPr="00D667B4">
        <w:rPr>
          <w:rFonts w:ascii="Verdana" w:hAnsi="Verdana" w:cs="Calibri"/>
          <w:sz w:val="20"/>
          <w:szCs w:val="20"/>
        </w:rPr>
        <w:t>Wykonawca ponosi odpowiedzialność za niewykonanie lub nienależyte wykonanie Przedmiotu Umowy.</w:t>
      </w:r>
    </w:p>
    <w:p w:rsidR="007373D7" w:rsidRPr="00D667B4" w:rsidRDefault="007373D7" w:rsidP="007A335F">
      <w:pPr>
        <w:numPr>
          <w:ilvl w:val="0"/>
          <w:numId w:val="61"/>
        </w:numPr>
        <w:ind w:left="426"/>
        <w:jc w:val="both"/>
        <w:rPr>
          <w:rFonts w:ascii="Verdana" w:hAnsi="Verdana" w:cs="Calibri"/>
          <w:sz w:val="20"/>
          <w:szCs w:val="20"/>
        </w:rPr>
      </w:pPr>
      <w:r w:rsidRPr="00D667B4">
        <w:rPr>
          <w:rFonts w:ascii="Verdana" w:hAnsi="Verdana" w:cs="Calibri"/>
          <w:sz w:val="20"/>
          <w:szCs w:val="20"/>
        </w:rPr>
        <w:t>Zamawiający ma prawo naliczania Wykonawcy kar umownych w wysokości:</w:t>
      </w:r>
    </w:p>
    <w:p w:rsidR="007373D7" w:rsidRPr="00D667B4" w:rsidRDefault="007373D7" w:rsidP="007A335F">
      <w:pPr>
        <w:numPr>
          <w:ilvl w:val="0"/>
          <w:numId w:val="60"/>
        </w:numPr>
        <w:ind w:left="709" w:hanging="283"/>
        <w:jc w:val="both"/>
        <w:rPr>
          <w:rFonts w:ascii="Verdana" w:hAnsi="Verdana" w:cs="Calibri"/>
          <w:sz w:val="20"/>
          <w:szCs w:val="20"/>
        </w:rPr>
      </w:pPr>
      <w:r w:rsidRPr="00D667B4">
        <w:rPr>
          <w:rFonts w:ascii="Verdana" w:hAnsi="Verdana" w:cs="Calibri"/>
          <w:sz w:val="20"/>
          <w:szCs w:val="20"/>
        </w:rPr>
        <w:t>0,02 %</w:t>
      </w:r>
      <w:r w:rsidRPr="00D667B4">
        <w:rPr>
          <w:rFonts w:ascii="Verdana" w:hAnsi="Verdana"/>
          <w:sz w:val="20"/>
          <w:szCs w:val="20"/>
        </w:rPr>
        <w:t xml:space="preserve"> </w:t>
      </w:r>
      <w:r w:rsidRPr="00D667B4">
        <w:rPr>
          <w:rFonts w:ascii="Verdana" w:hAnsi="Verdana" w:cs="Calibri"/>
          <w:sz w:val="20"/>
          <w:szCs w:val="20"/>
        </w:rPr>
        <w:t xml:space="preserve">wynagrodzenia o którym mowa w § 4 ust. 1 Umowy za każdy rozpoczęty dzień opóźnienia w przekazaniu Zamawiającemu: </w:t>
      </w:r>
    </w:p>
    <w:p w:rsidR="007373D7" w:rsidRPr="00D667B4" w:rsidRDefault="007373D7" w:rsidP="007A335F">
      <w:pPr>
        <w:numPr>
          <w:ilvl w:val="0"/>
          <w:numId w:val="48"/>
        </w:numPr>
        <w:ind w:left="1134" w:hanging="357"/>
        <w:jc w:val="both"/>
        <w:rPr>
          <w:rFonts w:ascii="Verdana" w:hAnsi="Verdana" w:cs="Calibri"/>
          <w:sz w:val="20"/>
          <w:szCs w:val="20"/>
        </w:rPr>
      </w:pPr>
      <w:r w:rsidRPr="00D667B4">
        <w:rPr>
          <w:rFonts w:ascii="Verdana" w:hAnsi="Verdana" w:cs="Calibri"/>
          <w:sz w:val="20"/>
          <w:szCs w:val="20"/>
        </w:rPr>
        <w:t xml:space="preserve">harmonogramu konferencji, zgodnie z § 2 ust. </w:t>
      </w:r>
      <w:r>
        <w:rPr>
          <w:rFonts w:ascii="Verdana" w:hAnsi="Verdana" w:cs="Calibri"/>
          <w:sz w:val="20"/>
          <w:szCs w:val="20"/>
        </w:rPr>
        <w:t>5</w:t>
      </w:r>
      <w:r w:rsidRPr="00D667B4">
        <w:rPr>
          <w:rFonts w:ascii="Verdana" w:hAnsi="Verdana" w:cs="Calibri"/>
          <w:sz w:val="20"/>
          <w:szCs w:val="20"/>
        </w:rPr>
        <w:t xml:space="preserve"> Umowy,</w:t>
      </w:r>
    </w:p>
    <w:p w:rsidR="007373D7" w:rsidRPr="00D667B4" w:rsidRDefault="007373D7" w:rsidP="007A335F">
      <w:pPr>
        <w:numPr>
          <w:ilvl w:val="0"/>
          <w:numId w:val="48"/>
        </w:numPr>
        <w:ind w:left="1134" w:hanging="357"/>
        <w:jc w:val="both"/>
        <w:rPr>
          <w:rFonts w:ascii="Verdana" w:hAnsi="Verdana" w:cs="Calibri"/>
          <w:sz w:val="20"/>
          <w:szCs w:val="20"/>
        </w:rPr>
      </w:pPr>
      <w:r w:rsidRPr="00D667B4">
        <w:rPr>
          <w:rFonts w:ascii="Verdana" w:hAnsi="Verdana" w:cs="Calibri"/>
          <w:sz w:val="20"/>
          <w:szCs w:val="20"/>
        </w:rPr>
        <w:t xml:space="preserve">do akceptacji scenariuszy poszczególnych tematów konferencji oraz materiałów dydaktycznych, zgodnie z § 2 ust. </w:t>
      </w:r>
      <w:r>
        <w:rPr>
          <w:rFonts w:ascii="Verdana" w:hAnsi="Verdana" w:cs="Calibri"/>
          <w:sz w:val="20"/>
          <w:szCs w:val="20"/>
        </w:rPr>
        <w:t>7</w:t>
      </w:r>
      <w:r w:rsidRPr="00D667B4">
        <w:rPr>
          <w:rFonts w:ascii="Verdana" w:hAnsi="Verdana" w:cs="Calibri"/>
          <w:sz w:val="20"/>
          <w:szCs w:val="20"/>
        </w:rPr>
        <w:t xml:space="preserve"> Umowy (zdanie pierwsze), </w:t>
      </w:r>
    </w:p>
    <w:p w:rsidR="007373D7" w:rsidRPr="00D667B4" w:rsidRDefault="007373D7" w:rsidP="007A335F">
      <w:pPr>
        <w:numPr>
          <w:ilvl w:val="0"/>
          <w:numId w:val="48"/>
        </w:numPr>
        <w:ind w:left="1134" w:hanging="357"/>
        <w:jc w:val="both"/>
        <w:rPr>
          <w:rFonts w:ascii="Verdana" w:hAnsi="Verdana" w:cs="Calibri"/>
          <w:sz w:val="20"/>
          <w:szCs w:val="20"/>
        </w:rPr>
      </w:pPr>
      <w:r w:rsidRPr="00D667B4">
        <w:rPr>
          <w:rFonts w:ascii="Verdana" w:hAnsi="Verdana" w:cs="Calibri"/>
          <w:sz w:val="20"/>
          <w:szCs w:val="20"/>
        </w:rPr>
        <w:t xml:space="preserve">raportów z postępu prac zrealizowanych w danym miesiącu kalendarzowym, zgodnie z § 5 ust. 2 Umowy; </w:t>
      </w:r>
    </w:p>
    <w:p w:rsidR="007373D7" w:rsidRPr="00D667B4" w:rsidRDefault="007373D7" w:rsidP="007A335F">
      <w:pPr>
        <w:numPr>
          <w:ilvl w:val="0"/>
          <w:numId w:val="60"/>
        </w:numPr>
        <w:ind w:left="709" w:hanging="283"/>
        <w:jc w:val="both"/>
        <w:rPr>
          <w:rFonts w:ascii="Verdana" w:hAnsi="Verdana" w:cs="Calibri"/>
          <w:sz w:val="20"/>
          <w:szCs w:val="20"/>
        </w:rPr>
      </w:pPr>
      <w:r w:rsidRPr="00D667B4">
        <w:rPr>
          <w:rFonts w:ascii="Verdana" w:hAnsi="Verdana" w:cs="Calibri"/>
          <w:sz w:val="20"/>
          <w:szCs w:val="20"/>
        </w:rPr>
        <w:t xml:space="preserve">0,01 % wynagrodzenia o którym mowa w § 4 ust. 1 Umowy za każdy rozpoczęty dzień opóźnienia w przekazaniu Zamawiającemu: skorygowanych materiałów dydaktycznych uwzględniających uwagi Zamawiającego, w terminie określonym w z § 2 ust. </w:t>
      </w:r>
      <w:r>
        <w:rPr>
          <w:rFonts w:ascii="Verdana" w:hAnsi="Verdana" w:cs="Calibri"/>
          <w:sz w:val="20"/>
          <w:szCs w:val="20"/>
        </w:rPr>
        <w:t>7</w:t>
      </w:r>
      <w:r w:rsidRPr="00D667B4">
        <w:rPr>
          <w:rFonts w:ascii="Verdana" w:hAnsi="Verdana" w:cs="Calibri"/>
          <w:sz w:val="20"/>
          <w:szCs w:val="20"/>
        </w:rPr>
        <w:t xml:space="preserve"> Umowy (zdanie drugie);</w:t>
      </w:r>
    </w:p>
    <w:p w:rsidR="007373D7" w:rsidRPr="00D667B4" w:rsidRDefault="007373D7" w:rsidP="007A335F">
      <w:pPr>
        <w:numPr>
          <w:ilvl w:val="0"/>
          <w:numId w:val="60"/>
        </w:numPr>
        <w:ind w:left="709" w:hanging="283"/>
        <w:jc w:val="both"/>
        <w:rPr>
          <w:rFonts w:ascii="Verdana" w:hAnsi="Verdana" w:cs="Calibri"/>
          <w:sz w:val="20"/>
          <w:szCs w:val="20"/>
        </w:rPr>
      </w:pPr>
      <w:r w:rsidRPr="00D667B4">
        <w:rPr>
          <w:rFonts w:ascii="Verdana" w:hAnsi="Verdana" w:cs="Calibri"/>
          <w:sz w:val="20"/>
          <w:szCs w:val="20"/>
        </w:rPr>
        <w:t xml:space="preserve">0,02 % wynagrodzenia o którym mowa w § 4 ust. 1 Umowy za każdy 1% ankiet ewaluacyjnych mniej , w stosunku do minimalnego poziomu określonego w § 2 ust. </w:t>
      </w:r>
      <w:r>
        <w:rPr>
          <w:rFonts w:ascii="Verdana" w:hAnsi="Verdana" w:cs="Calibri"/>
          <w:sz w:val="20"/>
          <w:szCs w:val="20"/>
        </w:rPr>
        <w:t>8</w:t>
      </w:r>
      <w:r w:rsidRPr="00D667B4">
        <w:rPr>
          <w:rFonts w:ascii="Verdana" w:hAnsi="Verdana" w:cs="Calibri"/>
          <w:sz w:val="20"/>
          <w:szCs w:val="20"/>
        </w:rPr>
        <w:t xml:space="preserve"> Umowy (kara liczona będzie za każdy 1% ankiet mniej poniżej progu 80% tj. zagwarantowanie zwrotu wypełnionych ankiet na poziomie 79% </w:t>
      </w:r>
      <w:r>
        <w:rPr>
          <w:rFonts w:ascii="Verdana" w:hAnsi="Verdana" w:cs="Calibri"/>
          <w:sz w:val="20"/>
          <w:szCs w:val="20"/>
        </w:rPr>
        <w:t xml:space="preserve">oznacza </w:t>
      </w:r>
      <w:r w:rsidRPr="00D667B4">
        <w:rPr>
          <w:rFonts w:ascii="Verdana" w:hAnsi="Verdana" w:cs="Calibri"/>
          <w:sz w:val="20"/>
          <w:szCs w:val="20"/>
        </w:rPr>
        <w:t>kar</w:t>
      </w:r>
      <w:r>
        <w:rPr>
          <w:rFonts w:ascii="Verdana" w:hAnsi="Verdana" w:cs="Calibri"/>
          <w:sz w:val="20"/>
          <w:szCs w:val="20"/>
        </w:rPr>
        <w:t xml:space="preserve">ę w wysokości </w:t>
      </w:r>
      <w:r w:rsidRPr="00D667B4">
        <w:rPr>
          <w:rFonts w:ascii="Verdana" w:hAnsi="Verdana" w:cs="Calibri"/>
          <w:sz w:val="20"/>
          <w:szCs w:val="20"/>
        </w:rPr>
        <w:t xml:space="preserve">0,02 % </w:t>
      </w:r>
      <w:r>
        <w:rPr>
          <w:rFonts w:ascii="Verdana" w:hAnsi="Verdana" w:cs="Calibri"/>
          <w:sz w:val="20"/>
          <w:szCs w:val="20"/>
        </w:rPr>
        <w:t>wynagrodzenia</w:t>
      </w:r>
      <w:r w:rsidRPr="00D667B4">
        <w:rPr>
          <w:rFonts w:ascii="Verdana" w:hAnsi="Verdana" w:cs="Calibri"/>
          <w:sz w:val="20"/>
          <w:szCs w:val="20"/>
        </w:rPr>
        <w:t>, 78% - 0,04% itd.);</w:t>
      </w:r>
    </w:p>
    <w:p w:rsidR="007373D7" w:rsidRPr="00D667B4" w:rsidRDefault="007373D7" w:rsidP="007A335F">
      <w:pPr>
        <w:numPr>
          <w:ilvl w:val="0"/>
          <w:numId w:val="60"/>
        </w:numPr>
        <w:ind w:left="709" w:hanging="283"/>
        <w:jc w:val="both"/>
        <w:rPr>
          <w:rFonts w:ascii="Verdana" w:hAnsi="Verdana" w:cs="Calibri"/>
          <w:sz w:val="20"/>
          <w:szCs w:val="20"/>
        </w:rPr>
      </w:pPr>
      <w:r w:rsidRPr="00D667B4">
        <w:rPr>
          <w:rFonts w:ascii="Verdana" w:hAnsi="Verdana" w:cs="Calibri"/>
          <w:sz w:val="20"/>
          <w:szCs w:val="20"/>
        </w:rPr>
        <w:t>0,05 % wynagrodzenia o którym mowa w § 4 ust. 1 Umowy, za każde stwierdzone naruszenie obowiązku polegającego na:</w:t>
      </w:r>
    </w:p>
    <w:p w:rsidR="007373D7" w:rsidRPr="00D667B4" w:rsidRDefault="007373D7" w:rsidP="007A335F">
      <w:pPr>
        <w:numPr>
          <w:ilvl w:val="2"/>
          <w:numId w:val="49"/>
        </w:numPr>
        <w:ind w:left="1134" w:hanging="357"/>
        <w:jc w:val="both"/>
        <w:rPr>
          <w:rFonts w:ascii="Verdana" w:hAnsi="Verdana" w:cs="Calibri"/>
          <w:sz w:val="20"/>
          <w:szCs w:val="20"/>
        </w:rPr>
      </w:pPr>
      <w:r w:rsidRPr="00D667B4">
        <w:rPr>
          <w:rFonts w:ascii="Verdana" w:hAnsi="Verdana" w:cs="Calibri"/>
          <w:sz w:val="20"/>
          <w:szCs w:val="20"/>
        </w:rPr>
        <w:t>nieudostępnieniu Zamawiającemu pomimo dwukrotnego wezwania dokumentacji oraz materiałów i informacji związanych z realizacją Umowy, zgodnie z § 5 ust. 1,</w:t>
      </w:r>
    </w:p>
    <w:p w:rsidR="007373D7" w:rsidRPr="00D667B4" w:rsidRDefault="007373D7" w:rsidP="007A335F">
      <w:pPr>
        <w:numPr>
          <w:ilvl w:val="2"/>
          <w:numId w:val="49"/>
        </w:numPr>
        <w:ind w:left="1134" w:hanging="357"/>
        <w:jc w:val="both"/>
        <w:rPr>
          <w:rFonts w:ascii="Verdana" w:hAnsi="Verdana" w:cs="Calibri"/>
          <w:sz w:val="20"/>
          <w:szCs w:val="20"/>
        </w:rPr>
      </w:pPr>
      <w:r w:rsidRPr="00D667B4">
        <w:rPr>
          <w:rFonts w:ascii="Verdana" w:hAnsi="Verdana" w:cs="Calibri"/>
          <w:sz w:val="20"/>
          <w:szCs w:val="20"/>
        </w:rPr>
        <w:t>niepoddaniu się kontroli w siedzibie Wykonawcy oraz w miejscach gdzie zamówienie jest realizowane, zgodnie z § 5 ust. 5,</w:t>
      </w:r>
    </w:p>
    <w:p w:rsidR="007373D7" w:rsidRPr="00D667B4" w:rsidRDefault="007373D7" w:rsidP="007A335F">
      <w:pPr>
        <w:numPr>
          <w:ilvl w:val="2"/>
          <w:numId w:val="49"/>
        </w:numPr>
        <w:ind w:left="1134" w:hanging="357"/>
        <w:jc w:val="both"/>
        <w:rPr>
          <w:rFonts w:ascii="Verdana" w:hAnsi="Verdana" w:cs="Calibri"/>
          <w:sz w:val="20"/>
          <w:szCs w:val="20"/>
        </w:rPr>
      </w:pPr>
      <w:r w:rsidRPr="00D667B4">
        <w:rPr>
          <w:rFonts w:ascii="Verdana" w:hAnsi="Verdana" w:cs="Calibri"/>
          <w:sz w:val="20"/>
          <w:szCs w:val="20"/>
        </w:rPr>
        <w:t>niearchiwizowaniu dokumentacji związane z Przedmiotem Umowy, zgodnie z § 5 ust. 8,</w:t>
      </w:r>
    </w:p>
    <w:p w:rsidR="007373D7" w:rsidRPr="00D667B4" w:rsidRDefault="007373D7" w:rsidP="007A335F">
      <w:pPr>
        <w:numPr>
          <w:ilvl w:val="2"/>
          <w:numId w:val="49"/>
        </w:numPr>
        <w:ind w:left="1134" w:hanging="357"/>
        <w:jc w:val="both"/>
        <w:rPr>
          <w:rFonts w:ascii="Verdana" w:hAnsi="Verdana" w:cs="Calibri"/>
          <w:sz w:val="20"/>
          <w:szCs w:val="20"/>
        </w:rPr>
      </w:pPr>
      <w:r w:rsidRPr="00D667B4">
        <w:rPr>
          <w:rFonts w:ascii="Verdana" w:hAnsi="Verdana" w:cs="Calibri"/>
          <w:sz w:val="20"/>
          <w:szCs w:val="20"/>
        </w:rPr>
        <w:t>niepoinformowaniu Zamawiającego o miejscu archiwizacji dokumentów związanych z realizowanym Przedmiotem Umowy, zgodnie z § 5 ust. 9,</w:t>
      </w:r>
    </w:p>
    <w:p w:rsidR="007373D7" w:rsidRPr="00D667B4" w:rsidRDefault="007373D7" w:rsidP="007A335F">
      <w:pPr>
        <w:numPr>
          <w:ilvl w:val="2"/>
          <w:numId w:val="49"/>
        </w:numPr>
        <w:ind w:left="1134" w:hanging="357"/>
        <w:jc w:val="both"/>
        <w:rPr>
          <w:rFonts w:ascii="Verdana" w:hAnsi="Verdana" w:cs="Calibri"/>
          <w:sz w:val="20"/>
          <w:szCs w:val="20"/>
        </w:rPr>
      </w:pPr>
      <w:r w:rsidRPr="00D667B4">
        <w:rPr>
          <w:rFonts w:ascii="Verdana" w:hAnsi="Verdana" w:cs="Calibri"/>
          <w:sz w:val="20"/>
          <w:szCs w:val="20"/>
        </w:rPr>
        <w:t>nieoznakowaniu dokumentacji i korespondencji logotypami graficznymi, zgodnie z § 5 ust. 10;</w:t>
      </w:r>
    </w:p>
    <w:p w:rsidR="007373D7" w:rsidRPr="00D667B4" w:rsidRDefault="007373D7" w:rsidP="007A335F">
      <w:pPr>
        <w:numPr>
          <w:ilvl w:val="0"/>
          <w:numId w:val="60"/>
        </w:numPr>
        <w:ind w:left="709" w:hanging="283"/>
        <w:jc w:val="both"/>
        <w:rPr>
          <w:rFonts w:ascii="Verdana" w:hAnsi="Verdana" w:cs="Calibri"/>
          <w:sz w:val="20"/>
          <w:szCs w:val="20"/>
        </w:rPr>
      </w:pPr>
      <w:r w:rsidRPr="00D667B4">
        <w:rPr>
          <w:rFonts w:ascii="Verdana" w:hAnsi="Verdana" w:cs="Calibri"/>
          <w:sz w:val="20"/>
          <w:szCs w:val="20"/>
        </w:rPr>
        <w:t xml:space="preserve">0,5% wynagrodzenia, o którym mowa w § 4 ust. 1 Umowy, za każdy stwierdzony przez Zamawiającego przypadek nienależytego wykonania Przedmiotu Umowy w tym w szczególności: niezapewnienia odpowiedniego poziomu obsługi technicznej i logistycznej, zakwaterowania uczestników konferencji, </w:t>
      </w:r>
      <w:proofErr w:type="spellStart"/>
      <w:r w:rsidRPr="00D667B4">
        <w:rPr>
          <w:rFonts w:ascii="Verdana" w:hAnsi="Verdana" w:cs="Calibri"/>
          <w:sz w:val="20"/>
          <w:szCs w:val="20"/>
        </w:rPr>
        <w:t>sal</w:t>
      </w:r>
      <w:proofErr w:type="spellEnd"/>
      <w:r w:rsidRPr="00D667B4">
        <w:rPr>
          <w:rFonts w:ascii="Verdana" w:hAnsi="Verdana" w:cs="Calibri"/>
          <w:sz w:val="20"/>
          <w:szCs w:val="20"/>
        </w:rPr>
        <w:t xml:space="preserve"> konferencyjnych lub usług cateringowych, niezależnie od wykonania Umowy;</w:t>
      </w:r>
    </w:p>
    <w:p w:rsidR="007373D7" w:rsidRPr="00D667B4" w:rsidRDefault="007373D7" w:rsidP="007A335F">
      <w:pPr>
        <w:numPr>
          <w:ilvl w:val="0"/>
          <w:numId w:val="60"/>
        </w:numPr>
        <w:ind w:left="709" w:hanging="283"/>
        <w:jc w:val="both"/>
        <w:rPr>
          <w:rFonts w:ascii="Verdana" w:hAnsi="Verdana" w:cs="Calibri"/>
          <w:sz w:val="20"/>
          <w:szCs w:val="20"/>
        </w:rPr>
      </w:pPr>
      <w:r w:rsidRPr="00D667B4">
        <w:rPr>
          <w:rFonts w:ascii="Verdana" w:hAnsi="Verdana" w:cs="Calibri"/>
          <w:sz w:val="20"/>
          <w:szCs w:val="20"/>
        </w:rPr>
        <w:t>0,05 % wynagrodzenia, o którym mowa w § 4 ust. 1 Umowy, za każdy rozpoczęty dzień kalendarzowy opóźnienia w rozpoczęciu realizacji odpowiednio konferencji zgodnie z przyjętym przez Strony harmonogramem;</w:t>
      </w:r>
    </w:p>
    <w:p w:rsidR="007373D7" w:rsidRPr="00D667B4" w:rsidRDefault="007373D7" w:rsidP="007A335F">
      <w:pPr>
        <w:numPr>
          <w:ilvl w:val="0"/>
          <w:numId w:val="60"/>
        </w:numPr>
        <w:ind w:left="709" w:hanging="283"/>
        <w:jc w:val="both"/>
        <w:rPr>
          <w:rFonts w:ascii="Verdana" w:hAnsi="Verdana" w:cs="Calibri"/>
          <w:sz w:val="20"/>
          <w:szCs w:val="20"/>
        </w:rPr>
      </w:pPr>
      <w:r w:rsidRPr="00D667B4">
        <w:rPr>
          <w:rFonts w:ascii="Verdana" w:hAnsi="Verdana" w:cs="Calibri"/>
          <w:sz w:val="20"/>
          <w:szCs w:val="20"/>
        </w:rPr>
        <w:t>10% wynagrodzenia, o którym mowa w § 4 ust. 1 Umowy, gdy Wykonawca</w:t>
      </w:r>
      <w:r w:rsidRPr="00D667B4" w:rsidDel="008678E6">
        <w:rPr>
          <w:rFonts w:ascii="Verdana" w:hAnsi="Verdana" w:cs="Calibri"/>
          <w:sz w:val="20"/>
          <w:szCs w:val="20"/>
        </w:rPr>
        <w:t xml:space="preserve"> </w:t>
      </w:r>
      <w:r w:rsidRPr="00D667B4">
        <w:rPr>
          <w:rFonts w:ascii="Verdana" w:hAnsi="Verdana" w:cs="Calibri"/>
          <w:sz w:val="20"/>
          <w:szCs w:val="20"/>
        </w:rPr>
        <w:t>odstąpi od umowy z przyczyn nie leżących po stronie Zamawiającego;</w:t>
      </w:r>
    </w:p>
    <w:p w:rsidR="007373D7" w:rsidRPr="00D667B4" w:rsidRDefault="007373D7" w:rsidP="007A335F">
      <w:pPr>
        <w:numPr>
          <w:ilvl w:val="0"/>
          <w:numId w:val="60"/>
        </w:numPr>
        <w:ind w:left="709" w:hanging="283"/>
        <w:jc w:val="both"/>
        <w:rPr>
          <w:rFonts w:ascii="Verdana" w:hAnsi="Verdana" w:cs="Calibri"/>
          <w:sz w:val="20"/>
          <w:szCs w:val="20"/>
        </w:rPr>
      </w:pPr>
      <w:r w:rsidRPr="00D667B4">
        <w:rPr>
          <w:rFonts w:ascii="Verdana" w:hAnsi="Verdana" w:cs="Calibri"/>
          <w:sz w:val="20"/>
          <w:szCs w:val="20"/>
        </w:rPr>
        <w:t xml:space="preserve">20% wynagrodzenia, o którym mowa § 4 ust. 1 Umowy, </w:t>
      </w:r>
      <w:r>
        <w:rPr>
          <w:rFonts w:ascii="Verdana" w:hAnsi="Verdana" w:cs="Calibri"/>
          <w:sz w:val="20"/>
          <w:szCs w:val="20"/>
        </w:rPr>
        <w:t>w przypadku odstąpienia</w:t>
      </w:r>
      <w:r w:rsidRPr="00D667B4">
        <w:rPr>
          <w:rFonts w:ascii="Verdana" w:hAnsi="Verdana" w:cs="Calibri"/>
          <w:sz w:val="20"/>
          <w:szCs w:val="20"/>
        </w:rPr>
        <w:t xml:space="preserve"> przez Wykonawcę od Umowy, nie przystąpienie do wykonania Umowy lub </w:t>
      </w:r>
      <w:r w:rsidRPr="00D667B4">
        <w:rPr>
          <w:rFonts w:ascii="Verdana" w:hAnsi="Verdana" w:cs="Calibri"/>
          <w:sz w:val="20"/>
          <w:szCs w:val="20"/>
        </w:rPr>
        <w:lastRenderedPageBreak/>
        <w:t>zaprzestanie wykonywania Umowy, z powodów, za które Zamawiający nie ponosi odpowiedzialności,</w:t>
      </w:r>
    </w:p>
    <w:p w:rsidR="007373D7" w:rsidRPr="00D667B4" w:rsidRDefault="007373D7" w:rsidP="007A335F">
      <w:pPr>
        <w:numPr>
          <w:ilvl w:val="0"/>
          <w:numId w:val="60"/>
        </w:numPr>
        <w:ind w:left="709" w:hanging="283"/>
        <w:jc w:val="both"/>
        <w:rPr>
          <w:rFonts w:ascii="Verdana" w:hAnsi="Verdana" w:cs="Calibri"/>
          <w:sz w:val="20"/>
          <w:szCs w:val="20"/>
        </w:rPr>
      </w:pPr>
      <w:r w:rsidRPr="00D667B4">
        <w:rPr>
          <w:rFonts w:ascii="Verdana" w:hAnsi="Verdana" w:cs="Calibri"/>
          <w:sz w:val="20"/>
          <w:szCs w:val="20"/>
        </w:rPr>
        <w:t xml:space="preserve"> 20 % wynagrodzenia, o którym mowa § 4 ust. 1 Umowy, w przypadku odstąpienia od Umowy przez Zamawiającego z przyczyn leżących po stronie Wykonawcy,</w:t>
      </w:r>
    </w:p>
    <w:p w:rsidR="007373D7" w:rsidRPr="00D667B4" w:rsidRDefault="007373D7" w:rsidP="007A335F">
      <w:pPr>
        <w:numPr>
          <w:ilvl w:val="0"/>
          <w:numId w:val="61"/>
        </w:numPr>
        <w:ind w:left="426"/>
        <w:jc w:val="both"/>
        <w:rPr>
          <w:rFonts w:ascii="Verdana" w:hAnsi="Verdana" w:cs="Calibri"/>
          <w:sz w:val="20"/>
          <w:szCs w:val="20"/>
        </w:rPr>
      </w:pPr>
      <w:r w:rsidRPr="00D667B4">
        <w:rPr>
          <w:rFonts w:ascii="Verdana" w:hAnsi="Verdana" w:cs="Calibri"/>
          <w:sz w:val="20"/>
          <w:szCs w:val="20"/>
        </w:rPr>
        <w:t>Zamawiający może odstąpić od Umowy w przypadkach przewidzianych w przepisach prawa lub jeżeli Wykonawca dopuści się opóźnienia w realizacji Przedmiotu Umowy w stosunku do terminu przewidzianego w § 3 Umowy przekraczającego 14 dni.</w:t>
      </w:r>
    </w:p>
    <w:p w:rsidR="007373D7" w:rsidRPr="00D667B4" w:rsidRDefault="007373D7" w:rsidP="007A335F">
      <w:pPr>
        <w:numPr>
          <w:ilvl w:val="0"/>
          <w:numId w:val="61"/>
        </w:numPr>
        <w:ind w:left="426"/>
        <w:jc w:val="both"/>
        <w:rPr>
          <w:rFonts w:ascii="Verdana" w:hAnsi="Verdana" w:cs="Calibri"/>
          <w:sz w:val="20"/>
          <w:szCs w:val="20"/>
        </w:rPr>
      </w:pPr>
      <w:r w:rsidRPr="00D667B4">
        <w:rPr>
          <w:rFonts w:ascii="Verdana" w:hAnsi="Verdana"/>
          <w:sz w:val="20"/>
          <w:szCs w:val="20"/>
        </w:rPr>
        <w:t xml:space="preserve">Zamawiający </w:t>
      </w:r>
      <w:r w:rsidRPr="00D667B4">
        <w:rPr>
          <w:rFonts w:ascii="Verdana" w:hAnsi="Verdana"/>
          <w:bCs/>
          <w:sz w:val="20"/>
          <w:szCs w:val="20"/>
        </w:rPr>
        <w:t xml:space="preserve">może odstąpić od Umowy </w:t>
      </w:r>
      <w:r w:rsidRPr="00D667B4">
        <w:rPr>
          <w:rFonts w:ascii="Verdana" w:hAnsi="Verdana"/>
          <w:sz w:val="20"/>
          <w:szCs w:val="20"/>
        </w:rPr>
        <w:t>ze skutkiem natychmiastowym, bez wyznaczania dodatkowego terminu na wykonanie usługi,</w:t>
      </w:r>
      <w:r w:rsidRPr="00D667B4">
        <w:rPr>
          <w:rFonts w:ascii="Verdana" w:hAnsi="Verdana"/>
          <w:bCs/>
          <w:sz w:val="20"/>
          <w:szCs w:val="20"/>
        </w:rPr>
        <w:t xml:space="preserve"> w szczególności w następujących przypadkach:</w:t>
      </w:r>
    </w:p>
    <w:p w:rsidR="007373D7" w:rsidRPr="00D667B4" w:rsidRDefault="007373D7" w:rsidP="007A335F">
      <w:pPr>
        <w:numPr>
          <w:ilvl w:val="0"/>
          <w:numId w:val="62"/>
        </w:numPr>
        <w:ind w:left="851" w:hanging="425"/>
        <w:jc w:val="both"/>
        <w:rPr>
          <w:rFonts w:ascii="Verdana" w:hAnsi="Verdana"/>
          <w:bCs/>
          <w:sz w:val="20"/>
          <w:szCs w:val="20"/>
        </w:rPr>
      </w:pPr>
      <w:r w:rsidRPr="00D667B4">
        <w:rPr>
          <w:rFonts w:ascii="Verdana" w:hAnsi="Verdana"/>
          <w:bCs/>
          <w:sz w:val="20"/>
          <w:szCs w:val="20"/>
        </w:rPr>
        <w:t>nieprzystąpienia przez Wykonawcę</w:t>
      </w:r>
      <w:r w:rsidRPr="00D667B4" w:rsidDel="008678E6">
        <w:rPr>
          <w:rFonts w:ascii="Verdana" w:hAnsi="Verdana"/>
          <w:bCs/>
          <w:sz w:val="20"/>
          <w:szCs w:val="20"/>
        </w:rPr>
        <w:t xml:space="preserve"> </w:t>
      </w:r>
      <w:r w:rsidRPr="00D667B4">
        <w:rPr>
          <w:rFonts w:ascii="Verdana" w:hAnsi="Verdana"/>
          <w:bCs/>
          <w:sz w:val="20"/>
          <w:szCs w:val="20"/>
        </w:rPr>
        <w:t>do wykonania Przedmiotu Umowy w terminie 14 dni od upływu uzgodnionego przez Strony terminu rozpoczęcia realizacji konferencji,</w:t>
      </w:r>
    </w:p>
    <w:p w:rsidR="007373D7" w:rsidRPr="00D667B4" w:rsidRDefault="007373D7" w:rsidP="007A335F">
      <w:pPr>
        <w:numPr>
          <w:ilvl w:val="0"/>
          <w:numId w:val="62"/>
        </w:numPr>
        <w:ind w:left="851" w:hanging="425"/>
        <w:jc w:val="both"/>
        <w:rPr>
          <w:rFonts w:ascii="Verdana" w:hAnsi="Verdana"/>
          <w:bCs/>
          <w:sz w:val="20"/>
          <w:szCs w:val="20"/>
        </w:rPr>
      </w:pPr>
      <w:r w:rsidRPr="00D667B4">
        <w:rPr>
          <w:rFonts w:ascii="Verdana" w:hAnsi="Verdana"/>
          <w:bCs/>
          <w:sz w:val="20"/>
          <w:szCs w:val="20"/>
        </w:rPr>
        <w:t>w razie zaistnienia istotnej zmiany okoliczności powodującej, że wykonanie umowy nie leży w interesie publicznym, czego nie można było przewidzieć w chwili zawarcia Umowy.</w:t>
      </w:r>
    </w:p>
    <w:p w:rsidR="007373D7" w:rsidRPr="00D667B4" w:rsidRDefault="007373D7" w:rsidP="007A335F">
      <w:pPr>
        <w:numPr>
          <w:ilvl w:val="0"/>
          <w:numId w:val="61"/>
        </w:numPr>
        <w:ind w:left="567" w:hanging="425"/>
        <w:jc w:val="both"/>
        <w:rPr>
          <w:rFonts w:ascii="Verdana" w:hAnsi="Verdana"/>
          <w:bCs/>
          <w:sz w:val="20"/>
          <w:szCs w:val="20"/>
        </w:rPr>
      </w:pPr>
      <w:r w:rsidRPr="00D667B4">
        <w:rPr>
          <w:rFonts w:ascii="Verdana" w:hAnsi="Verdana"/>
          <w:sz w:val="20"/>
          <w:szCs w:val="20"/>
        </w:rPr>
        <w:t>Odstąpienie od Umowy przez Zamawiającego może nastąpić w terminie 30 dni od powzięcia przez Zamawiającego wiadomości o okolicznościach stanowiących podstawę do odstąpienia, w formie pisemnej pod rygorem nieważności ze wskazaniem okoliczności uzasadniających odstąpienie.</w:t>
      </w:r>
    </w:p>
    <w:p w:rsidR="007373D7" w:rsidRPr="00D667B4" w:rsidRDefault="007373D7" w:rsidP="007A335F">
      <w:pPr>
        <w:numPr>
          <w:ilvl w:val="0"/>
          <w:numId w:val="61"/>
        </w:numPr>
        <w:ind w:left="425" w:hanging="357"/>
        <w:jc w:val="both"/>
        <w:rPr>
          <w:rFonts w:ascii="Verdana" w:hAnsi="Verdana" w:cs="Calibri"/>
          <w:sz w:val="20"/>
          <w:szCs w:val="20"/>
        </w:rPr>
      </w:pPr>
      <w:r w:rsidRPr="00D667B4">
        <w:rPr>
          <w:rFonts w:ascii="Verdana" w:hAnsi="Verdana" w:cs="Calibri"/>
          <w:sz w:val="20"/>
          <w:szCs w:val="20"/>
        </w:rPr>
        <w:t xml:space="preserve">W razie odstąpienia od Umowy Wykonawca, w ciągu 10 dni od dnia odstąpienia od Umowy przez którąkolwiek ze Stron, sporządzi sprawozdanie dokumentujące stan wykonania Umowy. </w:t>
      </w:r>
    </w:p>
    <w:p w:rsidR="007373D7" w:rsidRPr="00D667B4" w:rsidRDefault="007373D7" w:rsidP="007A335F">
      <w:pPr>
        <w:numPr>
          <w:ilvl w:val="0"/>
          <w:numId w:val="61"/>
        </w:numPr>
        <w:ind w:left="425" w:hanging="357"/>
        <w:jc w:val="both"/>
        <w:rPr>
          <w:rFonts w:ascii="Verdana" w:hAnsi="Verdana"/>
          <w:sz w:val="20"/>
          <w:szCs w:val="20"/>
        </w:rPr>
      </w:pPr>
      <w:r w:rsidRPr="00D667B4">
        <w:rPr>
          <w:rFonts w:ascii="Verdana" w:hAnsi="Verdana"/>
          <w:sz w:val="20"/>
          <w:szCs w:val="20"/>
        </w:rPr>
        <w:t>Zapłata kary, o której mowa w ust. 2 pkt. 1-</w:t>
      </w:r>
      <w:r>
        <w:rPr>
          <w:rFonts w:ascii="Verdana" w:hAnsi="Verdana"/>
          <w:sz w:val="20"/>
          <w:szCs w:val="20"/>
        </w:rPr>
        <w:t>6</w:t>
      </w:r>
      <w:r w:rsidRPr="00D667B4">
        <w:rPr>
          <w:rFonts w:ascii="Verdana" w:hAnsi="Verdana"/>
          <w:sz w:val="20"/>
          <w:szCs w:val="20"/>
        </w:rPr>
        <w:t xml:space="preserve"> nie zwalnia Wykonawcy z obowiązku wykonania Przedmiotu Umowy. </w:t>
      </w:r>
    </w:p>
    <w:p w:rsidR="007373D7" w:rsidRPr="00D667B4" w:rsidRDefault="007373D7" w:rsidP="007A335F">
      <w:pPr>
        <w:numPr>
          <w:ilvl w:val="0"/>
          <w:numId w:val="61"/>
        </w:numPr>
        <w:ind w:left="426"/>
        <w:jc w:val="both"/>
        <w:rPr>
          <w:rFonts w:ascii="Verdana" w:hAnsi="Verdana" w:cs="Calibri"/>
          <w:sz w:val="20"/>
          <w:szCs w:val="20"/>
        </w:rPr>
      </w:pPr>
      <w:r w:rsidRPr="00D667B4">
        <w:rPr>
          <w:rFonts w:ascii="Verdana" w:hAnsi="Verdana" w:cs="Calibri"/>
          <w:sz w:val="20"/>
          <w:szCs w:val="20"/>
        </w:rPr>
        <w:t xml:space="preserve">W przypadku naliczenia przez Zamawiającego kar umownych Zamawiający zastrzega sobie prawo do potrącenia kwoty naliczonych kar umownych bezpośrednio z kwoty wynagrodzenia należnego Wykonawcy z tytułu wykonania Przedmiotu Umowy lub z kwoty zabezpieczenia należytego wykonania umowy, na podstawie stosownej noty wystawionej przez Zamawiającego, na co Wykonawca wyraża bezwarunkową zgodę. Kwota wskazana w nocie będzie płatna w terminie 14 dni kalendarzowych od daty jej wystawienia  przelewem na rachunek wskazany w nocie. </w:t>
      </w:r>
    </w:p>
    <w:p w:rsidR="007373D7" w:rsidRPr="00D667B4" w:rsidRDefault="007373D7" w:rsidP="007A335F">
      <w:pPr>
        <w:numPr>
          <w:ilvl w:val="0"/>
          <w:numId w:val="61"/>
        </w:numPr>
        <w:ind w:left="426"/>
        <w:jc w:val="both"/>
        <w:rPr>
          <w:rFonts w:ascii="Verdana" w:hAnsi="Verdana" w:cs="Calibri"/>
          <w:sz w:val="20"/>
          <w:szCs w:val="20"/>
        </w:rPr>
      </w:pPr>
      <w:r w:rsidRPr="00D667B4">
        <w:rPr>
          <w:rFonts w:ascii="Verdana" w:hAnsi="Verdana" w:cs="Calibri"/>
          <w:sz w:val="20"/>
          <w:szCs w:val="20"/>
        </w:rPr>
        <w:t>Wykonawca jest odpowiedzialny względem Zamawiającego za wszelkie wady prawne Przedmiotu Umowy lub jakiejkolwiek jego części, a w szczególności za ewentualne roszczenia osób trzecich wynikające z naruszenia praw własności intelektualnej, w tym w szczególności za nieprzestrzeganie przepisów ustawy o prawie autorskim i prawach pokrewnych, w związku z realizacją Przedmiotu Umowy.</w:t>
      </w:r>
    </w:p>
    <w:p w:rsidR="007373D7" w:rsidRPr="00D667B4" w:rsidRDefault="007373D7" w:rsidP="007A335F">
      <w:pPr>
        <w:numPr>
          <w:ilvl w:val="0"/>
          <w:numId w:val="61"/>
        </w:numPr>
        <w:ind w:left="426"/>
        <w:jc w:val="both"/>
        <w:rPr>
          <w:rFonts w:ascii="Verdana" w:hAnsi="Verdana" w:cs="Calibri"/>
          <w:sz w:val="20"/>
          <w:szCs w:val="20"/>
        </w:rPr>
      </w:pPr>
      <w:r w:rsidRPr="00D667B4">
        <w:rPr>
          <w:rFonts w:ascii="Verdana" w:hAnsi="Verdana" w:cs="Calibri"/>
          <w:sz w:val="20"/>
          <w:szCs w:val="20"/>
        </w:rPr>
        <w:t>W przypadku wystąpienia osoby trzeciej przeciwko Zamawiającemu z roszczeniami z tytułu naruszenia praw własności intelektualnej w tym praw autorskich lub praw pokrewnych, Wykonawca zobowiązany będzie do zaspokojenia roszczeń osób trzecich i zwolnienia Zamawiającego z obowiązku świadczenia z tego tytułu.</w:t>
      </w:r>
    </w:p>
    <w:p w:rsidR="007373D7" w:rsidRDefault="007373D7" w:rsidP="007A335F">
      <w:pPr>
        <w:numPr>
          <w:ilvl w:val="0"/>
          <w:numId w:val="61"/>
        </w:numPr>
        <w:ind w:left="426"/>
        <w:jc w:val="both"/>
        <w:rPr>
          <w:rFonts w:ascii="Verdana" w:hAnsi="Verdana" w:cs="Calibri"/>
          <w:sz w:val="20"/>
          <w:szCs w:val="20"/>
        </w:rPr>
      </w:pPr>
      <w:r w:rsidRPr="00D667B4">
        <w:rPr>
          <w:rFonts w:ascii="Verdana" w:hAnsi="Verdana" w:cs="Calibri"/>
          <w:sz w:val="20"/>
          <w:szCs w:val="20"/>
        </w:rPr>
        <w:t>Niezależnie od naliczenia kar umownych, o których mowa w niniejszym paragrafie,</w:t>
      </w:r>
      <w:r>
        <w:rPr>
          <w:rFonts w:ascii="Verdana" w:hAnsi="Verdana" w:cs="Calibri"/>
          <w:sz w:val="20"/>
          <w:szCs w:val="20"/>
        </w:rPr>
        <w:t xml:space="preserve"> jak również w przypadku potrącenia lub</w:t>
      </w:r>
      <w:r w:rsidRPr="00D667B4">
        <w:rPr>
          <w:rFonts w:ascii="Verdana" w:hAnsi="Verdana" w:cs="Calibri"/>
          <w:sz w:val="20"/>
          <w:szCs w:val="20"/>
        </w:rPr>
        <w:t xml:space="preserve"> </w:t>
      </w:r>
      <w:r>
        <w:rPr>
          <w:rFonts w:ascii="Verdana" w:hAnsi="Verdana" w:cs="Calibri"/>
          <w:sz w:val="20"/>
          <w:szCs w:val="20"/>
        </w:rPr>
        <w:t xml:space="preserve">zapłaty kary umownej, </w:t>
      </w:r>
      <w:r w:rsidRPr="00D667B4">
        <w:rPr>
          <w:rFonts w:ascii="Verdana" w:hAnsi="Verdana" w:cs="Calibri"/>
          <w:sz w:val="20"/>
          <w:szCs w:val="20"/>
        </w:rPr>
        <w:t>Zamawiającemu przysługuje prawo dochodzenia od Wykonawcy odszkodowania na zasadach ogólnych.</w:t>
      </w:r>
    </w:p>
    <w:p w:rsidR="007373D7" w:rsidRPr="00D667B4" w:rsidRDefault="007373D7" w:rsidP="007373D7">
      <w:pPr>
        <w:jc w:val="center"/>
        <w:rPr>
          <w:rFonts w:ascii="Verdana" w:hAnsi="Verdana" w:cs="Calibri"/>
          <w:b/>
          <w:sz w:val="20"/>
          <w:szCs w:val="20"/>
        </w:rPr>
      </w:pPr>
    </w:p>
    <w:p w:rsidR="007373D7" w:rsidRPr="00D667B4" w:rsidRDefault="007373D7" w:rsidP="007373D7">
      <w:pPr>
        <w:jc w:val="center"/>
        <w:rPr>
          <w:rFonts w:ascii="Verdana" w:hAnsi="Verdana" w:cs="Calibri"/>
          <w:b/>
          <w:sz w:val="20"/>
          <w:szCs w:val="20"/>
        </w:rPr>
      </w:pPr>
      <w:r w:rsidRPr="00D667B4">
        <w:rPr>
          <w:rFonts w:ascii="Verdana" w:hAnsi="Verdana" w:cs="Calibri"/>
          <w:b/>
          <w:sz w:val="20"/>
          <w:szCs w:val="20"/>
        </w:rPr>
        <w:t>§ 12</w:t>
      </w:r>
    </w:p>
    <w:p w:rsidR="007373D7" w:rsidRPr="00D667B4" w:rsidRDefault="007373D7" w:rsidP="007373D7">
      <w:pPr>
        <w:jc w:val="center"/>
        <w:rPr>
          <w:rFonts w:ascii="Verdana" w:hAnsi="Verdana" w:cs="Calibri"/>
          <w:b/>
          <w:sz w:val="20"/>
          <w:szCs w:val="20"/>
        </w:rPr>
      </w:pPr>
      <w:r w:rsidRPr="00D667B4">
        <w:rPr>
          <w:rFonts w:ascii="Verdana" w:hAnsi="Verdana" w:cs="Calibri"/>
          <w:b/>
          <w:sz w:val="20"/>
          <w:szCs w:val="20"/>
        </w:rPr>
        <w:t>DORĘCZENIA, DANE KONTAKTOWE</w:t>
      </w:r>
    </w:p>
    <w:p w:rsidR="007373D7" w:rsidRPr="00D667B4" w:rsidRDefault="007373D7" w:rsidP="007A335F">
      <w:pPr>
        <w:numPr>
          <w:ilvl w:val="0"/>
          <w:numId w:val="71"/>
        </w:numPr>
        <w:ind w:left="426" w:hanging="284"/>
        <w:jc w:val="both"/>
        <w:rPr>
          <w:rFonts w:ascii="Verdana" w:hAnsi="Verdana" w:cs="Calibri"/>
          <w:sz w:val="20"/>
          <w:szCs w:val="20"/>
        </w:rPr>
      </w:pPr>
      <w:r w:rsidRPr="00D667B4">
        <w:rPr>
          <w:rFonts w:ascii="Verdana" w:hAnsi="Verdana" w:cs="Calibri"/>
          <w:sz w:val="20"/>
          <w:szCs w:val="20"/>
        </w:rPr>
        <w:t>Doręczenia związane z realizacją Umowy będą następować na adres:</w:t>
      </w:r>
    </w:p>
    <w:p w:rsidR="007373D7" w:rsidRPr="00D667B4" w:rsidRDefault="007373D7" w:rsidP="007A335F">
      <w:pPr>
        <w:numPr>
          <w:ilvl w:val="0"/>
          <w:numId w:val="72"/>
        </w:numPr>
        <w:ind w:left="851" w:hanging="284"/>
        <w:jc w:val="both"/>
        <w:rPr>
          <w:rFonts w:ascii="Verdana" w:hAnsi="Verdana" w:cs="Calibri"/>
          <w:sz w:val="20"/>
          <w:szCs w:val="20"/>
        </w:rPr>
      </w:pPr>
      <w:r w:rsidRPr="00D667B4">
        <w:rPr>
          <w:rFonts w:ascii="Verdana" w:hAnsi="Verdana" w:cs="Calibri"/>
          <w:sz w:val="20"/>
          <w:szCs w:val="20"/>
        </w:rPr>
        <w:t>dla Zamawiającego: Al. Ujazdowskie 11, 00-950 Warszawa</w:t>
      </w:r>
    </w:p>
    <w:p w:rsidR="007373D7" w:rsidRPr="00D667B4" w:rsidRDefault="007373D7" w:rsidP="007A335F">
      <w:pPr>
        <w:numPr>
          <w:ilvl w:val="0"/>
          <w:numId w:val="72"/>
        </w:numPr>
        <w:ind w:left="851" w:hanging="284"/>
        <w:jc w:val="both"/>
        <w:rPr>
          <w:rFonts w:ascii="Verdana" w:hAnsi="Verdana" w:cs="Calibri"/>
          <w:sz w:val="20"/>
          <w:szCs w:val="20"/>
        </w:rPr>
      </w:pPr>
      <w:r w:rsidRPr="00D667B4">
        <w:rPr>
          <w:rFonts w:ascii="Verdana" w:hAnsi="Verdana" w:cs="Calibri"/>
          <w:sz w:val="20"/>
          <w:szCs w:val="20"/>
        </w:rPr>
        <w:t>dla Wykonawcy: ……………………………………….</w:t>
      </w:r>
    </w:p>
    <w:p w:rsidR="007373D7" w:rsidRPr="00D667B4" w:rsidRDefault="007373D7" w:rsidP="007A335F">
      <w:pPr>
        <w:numPr>
          <w:ilvl w:val="0"/>
          <w:numId w:val="71"/>
        </w:numPr>
        <w:ind w:left="426" w:hanging="284"/>
        <w:jc w:val="both"/>
        <w:rPr>
          <w:rFonts w:ascii="Verdana" w:hAnsi="Verdana" w:cs="Calibri"/>
          <w:sz w:val="20"/>
          <w:szCs w:val="20"/>
        </w:rPr>
      </w:pPr>
      <w:r w:rsidRPr="00D667B4">
        <w:rPr>
          <w:rFonts w:ascii="Verdana" w:hAnsi="Verdana" w:cs="Calibri"/>
          <w:sz w:val="20"/>
          <w:szCs w:val="20"/>
        </w:rPr>
        <w:t xml:space="preserve">W przypadku zmiany podanych adresowych określonych w ust. 1, Strony są zobowiązane do niezwłocznego pisemnego poinformowania drugiej Strony o zmianie, </w:t>
      </w:r>
      <w:r w:rsidRPr="00D667B4">
        <w:rPr>
          <w:rFonts w:ascii="Verdana" w:hAnsi="Verdana" w:cs="Calibri"/>
          <w:sz w:val="20"/>
          <w:szCs w:val="20"/>
        </w:rPr>
        <w:lastRenderedPageBreak/>
        <w:t xml:space="preserve">w przeciwnym razie doręczenia wysłane na poprzedni adres będą uznane za skuteczne. </w:t>
      </w:r>
    </w:p>
    <w:p w:rsidR="007373D7" w:rsidRPr="00D667B4" w:rsidRDefault="007373D7" w:rsidP="007A335F">
      <w:pPr>
        <w:numPr>
          <w:ilvl w:val="0"/>
          <w:numId w:val="71"/>
        </w:numPr>
        <w:ind w:left="426" w:hanging="284"/>
        <w:jc w:val="both"/>
        <w:rPr>
          <w:rFonts w:ascii="Verdana" w:hAnsi="Verdana" w:cs="Calibri"/>
          <w:sz w:val="20"/>
          <w:szCs w:val="20"/>
        </w:rPr>
      </w:pPr>
      <w:r w:rsidRPr="00D667B4">
        <w:rPr>
          <w:rFonts w:ascii="Verdana" w:hAnsi="Verdana" w:cs="Calibri"/>
          <w:sz w:val="20"/>
          <w:szCs w:val="20"/>
        </w:rPr>
        <w:t>Zawiadomienia związane z realizacją Umowy, określone w niniejszym paragrafie, mogą być przekazywane pomiędzy Stronami e-mailem</w:t>
      </w:r>
      <w:r>
        <w:rPr>
          <w:rFonts w:ascii="Verdana" w:hAnsi="Verdana" w:cs="Calibri"/>
          <w:sz w:val="20"/>
          <w:szCs w:val="20"/>
        </w:rPr>
        <w:t xml:space="preserve"> na adresy wymienione w § 6 ust. 3 Umowy</w:t>
      </w:r>
      <w:r w:rsidRPr="00D667B4">
        <w:rPr>
          <w:rFonts w:ascii="Verdana" w:hAnsi="Verdana" w:cs="Calibri"/>
          <w:sz w:val="20"/>
          <w:szCs w:val="20"/>
        </w:rPr>
        <w:t>.</w:t>
      </w:r>
    </w:p>
    <w:p w:rsidR="007373D7" w:rsidRPr="00D667B4" w:rsidRDefault="007373D7" w:rsidP="007373D7">
      <w:pPr>
        <w:jc w:val="center"/>
        <w:rPr>
          <w:rFonts w:ascii="Verdana" w:hAnsi="Verdana" w:cs="Calibri"/>
          <w:b/>
          <w:sz w:val="20"/>
          <w:szCs w:val="20"/>
        </w:rPr>
      </w:pPr>
    </w:p>
    <w:p w:rsidR="007373D7" w:rsidRPr="00D667B4" w:rsidRDefault="007373D7" w:rsidP="007373D7">
      <w:pPr>
        <w:jc w:val="center"/>
        <w:rPr>
          <w:rFonts w:ascii="Verdana" w:hAnsi="Verdana" w:cs="Calibri"/>
          <w:b/>
          <w:sz w:val="20"/>
          <w:szCs w:val="20"/>
        </w:rPr>
      </w:pPr>
      <w:r w:rsidRPr="00D667B4">
        <w:rPr>
          <w:rFonts w:ascii="Verdana" w:hAnsi="Verdana" w:cs="Calibri"/>
          <w:b/>
          <w:sz w:val="20"/>
          <w:szCs w:val="20"/>
        </w:rPr>
        <w:t>§ 13</w:t>
      </w:r>
    </w:p>
    <w:p w:rsidR="007373D7" w:rsidRDefault="007373D7" w:rsidP="007373D7">
      <w:pPr>
        <w:jc w:val="center"/>
        <w:rPr>
          <w:rFonts w:ascii="Verdana" w:hAnsi="Verdana" w:cs="Calibri"/>
          <w:b/>
          <w:sz w:val="20"/>
          <w:szCs w:val="20"/>
        </w:rPr>
      </w:pPr>
      <w:r w:rsidRPr="00D667B4">
        <w:rPr>
          <w:rFonts w:ascii="Verdana" w:hAnsi="Verdana" w:cs="Calibri"/>
          <w:b/>
          <w:sz w:val="20"/>
          <w:szCs w:val="20"/>
        </w:rPr>
        <w:t>ZMIANA UMOWY</w:t>
      </w:r>
    </w:p>
    <w:p w:rsidR="007373D7" w:rsidRPr="00D667B4" w:rsidRDefault="007373D7" w:rsidP="007373D7">
      <w:pPr>
        <w:jc w:val="center"/>
        <w:rPr>
          <w:rFonts w:ascii="Verdana" w:hAnsi="Verdana" w:cs="Calibri"/>
          <w:b/>
          <w:sz w:val="20"/>
          <w:szCs w:val="20"/>
        </w:rPr>
      </w:pPr>
    </w:p>
    <w:p w:rsidR="007373D7" w:rsidRDefault="007373D7" w:rsidP="007A335F">
      <w:pPr>
        <w:numPr>
          <w:ilvl w:val="0"/>
          <w:numId w:val="73"/>
        </w:numPr>
        <w:ind w:left="426"/>
        <w:jc w:val="both"/>
        <w:rPr>
          <w:rFonts w:ascii="Verdana" w:hAnsi="Verdana" w:cs="Calibri"/>
          <w:sz w:val="20"/>
          <w:szCs w:val="20"/>
        </w:rPr>
      </w:pPr>
      <w:r w:rsidRPr="001B75CC">
        <w:rPr>
          <w:rFonts w:ascii="Verdana" w:hAnsi="Verdana" w:cs="Calibri"/>
          <w:sz w:val="20"/>
          <w:szCs w:val="20"/>
        </w:rPr>
        <w:t>Wszelkie zmiany i uzupełnienia niniejszej umowy, w tym wypowiedzenie bądź odstąpienie od umowy powinny być dokonane w formie pisemnej pod rygorem nieważności</w:t>
      </w:r>
      <w:r>
        <w:rPr>
          <w:rFonts w:ascii="Verdana" w:hAnsi="Verdana" w:cs="Calibri"/>
          <w:sz w:val="20"/>
          <w:szCs w:val="20"/>
        </w:rPr>
        <w:t xml:space="preserve">, </w:t>
      </w:r>
      <w:r w:rsidRPr="00FD075C">
        <w:rPr>
          <w:rFonts w:ascii="Verdana" w:hAnsi="Verdana" w:cs="Calibri"/>
          <w:sz w:val="20"/>
          <w:szCs w:val="20"/>
        </w:rPr>
        <w:t>na wniosek Zamawiającego lub Wykonawcy, zawierający propozycję zmian oraz uzasadnienie</w:t>
      </w:r>
      <w:r>
        <w:rPr>
          <w:rFonts w:ascii="Verdana" w:hAnsi="Verdana" w:cs="Calibri"/>
          <w:sz w:val="20"/>
          <w:szCs w:val="20"/>
        </w:rPr>
        <w:t xml:space="preserve"> konieczności jej wprowadzenia.</w:t>
      </w:r>
      <w:r w:rsidRPr="00E12E96">
        <w:rPr>
          <w:rFonts w:ascii="Verdana" w:hAnsi="Verdana" w:cs="Calibri"/>
          <w:sz w:val="20"/>
          <w:szCs w:val="20"/>
        </w:rPr>
        <w:t xml:space="preserve"> Nie stanowi zmiany Umowy zmiana składu osobowego zespołu wskazanego w Załączniku nr 2 do Umowy, zmiana danych rejestrowych lub adresowych, zmiana osób wskazanych w § </w:t>
      </w:r>
      <w:r>
        <w:rPr>
          <w:rFonts w:ascii="Verdana" w:hAnsi="Verdana" w:cs="Calibri"/>
          <w:sz w:val="20"/>
          <w:szCs w:val="20"/>
        </w:rPr>
        <w:t>6</w:t>
      </w:r>
      <w:r w:rsidRPr="00E12E96">
        <w:rPr>
          <w:rFonts w:ascii="Verdana" w:hAnsi="Verdana" w:cs="Calibri"/>
          <w:sz w:val="20"/>
          <w:szCs w:val="20"/>
        </w:rPr>
        <w:t xml:space="preserve"> Umowy oraz ich danych kontaktowych.</w:t>
      </w:r>
    </w:p>
    <w:p w:rsidR="007373D7" w:rsidRPr="00E12E96" w:rsidRDefault="007373D7" w:rsidP="007373D7">
      <w:pPr>
        <w:ind w:left="426"/>
        <w:jc w:val="both"/>
        <w:rPr>
          <w:rFonts w:ascii="Verdana" w:hAnsi="Verdana" w:cs="Calibri"/>
          <w:sz w:val="20"/>
          <w:szCs w:val="20"/>
        </w:rPr>
      </w:pPr>
    </w:p>
    <w:p w:rsidR="007373D7" w:rsidRDefault="007373D7" w:rsidP="007A335F">
      <w:pPr>
        <w:numPr>
          <w:ilvl w:val="0"/>
          <w:numId w:val="73"/>
        </w:numPr>
        <w:tabs>
          <w:tab w:val="left" w:pos="567"/>
        </w:tabs>
        <w:ind w:left="426" w:hanging="284"/>
        <w:jc w:val="both"/>
        <w:rPr>
          <w:rFonts w:ascii="Verdana" w:hAnsi="Verdana" w:cs="Calibri"/>
          <w:sz w:val="20"/>
          <w:szCs w:val="20"/>
        </w:rPr>
      </w:pPr>
      <w:r w:rsidRPr="001B75CC">
        <w:rPr>
          <w:rFonts w:ascii="Verdana" w:hAnsi="Verdana" w:cs="Calibri"/>
          <w:sz w:val="20"/>
          <w:szCs w:val="20"/>
        </w:rPr>
        <w:t xml:space="preserve">Strony są uprawnione do wprowadzenia do Umowy zmian nieistotnych, to jest innych, niż zmiany zdefiniowane w art. 144 ust. 1e ustawy </w:t>
      </w:r>
      <w:proofErr w:type="spellStart"/>
      <w:r w:rsidRPr="001B75CC">
        <w:rPr>
          <w:rFonts w:ascii="Verdana" w:hAnsi="Verdana" w:cs="Calibri"/>
          <w:sz w:val="20"/>
          <w:szCs w:val="20"/>
        </w:rPr>
        <w:t>pzp</w:t>
      </w:r>
      <w:proofErr w:type="spellEnd"/>
      <w:r w:rsidRPr="001B75CC">
        <w:rPr>
          <w:rFonts w:ascii="Verdana" w:hAnsi="Verdana" w:cs="Calibri"/>
          <w:sz w:val="20"/>
          <w:szCs w:val="20"/>
        </w:rPr>
        <w:t>.</w:t>
      </w:r>
    </w:p>
    <w:p w:rsidR="007373D7" w:rsidRPr="001B75CC" w:rsidRDefault="007373D7" w:rsidP="007373D7">
      <w:pPr>
        <w:tabs>
          <w:tab w:val="left" w:pos="567"/>
        </w:tabs>
        <w:ind w:left="426"/>
        <w:jc w:val="both"/>
        <w:rPr>
          <w:rFonts w:ascii="Verdana" w:hAnsi="Verdana" w:cs="Calibri"/>
          <w:sz w:val="20"/>
          <w:szCs w:val="20"/>
        </w:rPr>
      </w:pPr>
    </w:p>
    <w:p w:rsidR="007373D7" w:rsidRPr="001B75CC" w:rsidRDefault="007373D7" w:rsidP="007A335F">
      <w:pPr>
        <w:numPr>
          <w:ilvl w:val="0"/>
          <w:numId w:val="73"/>
        </w:numPr>
        <w:tabs>
          <w:tab w:val="left" w:pos="567"/>
        </w:tabs>
        <w:ind w:left="426"/>
        <w:jc w:val="both"/>
        <w:rPr>
          <w:rFonts w:ascii="Verdana" w:hAnsi="Verdana" w:cs="Calibri"/>
          <w:sz w:val="20"/>
          <w:szCs w:val="20"/>
        </w:rPr>
      </w:pPr>
      <w:r w:rsidRPr="001B75CC">
        <w:rPr>
          <w:rFonts w:ascii="Verdana" w:hAnsi="Verdana" w:cs="Calibri"/>
          <w:sz w:val="20"/>
          <w:szCs w:val="20"/>
        </w:rPr>
        <w:t xml:space="preserve">Zamawiający zgodnie z art. 144 ust.1 pkt  1 ustawy </w:t>
      </w:r>
      <w:proofErr w:type="spellStart"/>
      <w:r w:rsidRPr="001B75CC">
        <w:rPr>
          <w:rFonts w:ascii="Verdana" w:hAnsi="Verdana" w:cs="Calibri"/>
          <w:sz w:val="20"/>
          <w:szCs w:val="20"/>
        </w:rPr>
        <w:t>pzp</w:t>
      </w:r>
      <w:proofErr w:type="spellEnd"/>
      <w:r w:rsidRPr="001B75CC">
        <w:rPr>
          <w:rFonts w:ascii="Verdana" w:hAnsi="Verdana" w:cs="Calibri"/>
          <w:sz w:val="20"/>
          <w:szCs w:val="20"/>
        </w:rPr>
        <w:t xml:space="preserve"> przewiduje możliwość zmiany istotnych postanowień Umowy w sytuacjach, gdy nastąpi co najmniej jedna z okoliczności:</w:t>
      </w:r>
    </w:p>
    <w:p w:rsidR="007373D7" w:rsidRPr="00E12E96" w:rsidRDefault="007373D7" w:rsidP="007A335F">
      <w:pPr>
        <w:numPr>
          <w:ilvl w:val="0"/>
          <w:numId w:val="74"/>
        </w:numPr>
        <w:tabs>
          <w:tab w:val="left" w:pos="851"/>
        </w:tabs>
        <w:ind w:left="851" w:hanging="357"/>
        <w:jc w:val="both"/>
        <w:rPr>
          <w:rFonts w:ascii="Verdana" w:hAnsi="Verdana" w:cs="Tahoma"/>
          <w:kern w:val="3"/>
          <w:sz w:val="20"/>
          <w:szCs w:val="20"/>
          <w:lang w:eastAsia="zh-CN" w:bidi="en-US"/>
        </w:rPr>
      </w:pPr>
      <w:r w:rsidRPr="00E12E96">
        <w:rPr>
          <w:rFonts w:ascii="Verdana" w:hAnsi="Verdana" w:cs="Tahoma"/>
          <w:kern w:val="3"/>
          <w:sz w:val="20"/>
          <w:szCs w:val="20"/>
          <w:lang w:eastAsia="zh-CN" w:bidi="en-US"/>
        </w:rPr>
        <w:t>zmiany postanowień Umowy będących następstwem zmian powszechnie obowiązujących przepisów prawa, których uchwalenie lub zmiana nastąpiły po wszczęciu postępowania o udzielenie zamówienia publicznego, a które mają wpływ na realizację Umowy i z których treści wynika konieczność lub zasadność wprowadzenia zmian postanowień Umowy;</w:t>
      </w:r>
    </w:p>
    <w:p w:rsidR="007373D7" w:rsidRPr="00E12E96" w:rsidRDefault="007373D7" w:rsidP="007A335F">
      <w:pPr>
        <w:numPr>
          <w:ilvl w:val="0"/>
          <w:numId w:val="74"/>
        </w:numPr>
        <w:tabs>
          <w:tab w:val="left" w:pos="851"/>
        </w:tabs>
        <w:ind w:left="851" w:hanging="357"/>
        <w:jc w:val="both"/>
        <w:rPr>
          <w:rFonts w:ascii="Verdana" w:hAnsi="Verdana" w:cs="Calibri"/>
          <w:sz w:val="20"/>
          <w:szCs w:val="20"/>
        </w:rPr>
      </w:pPr>
      <w:r w:rsidRPr="00E12E96">
        <w:rPr>
          <w:rFonts w:ascii="Verdana" w:hAnsi="Verdana" w:cs="Tahoma"/>
          <w:kern w:val="3"/>
          <w:sz w:val="20"/>
          <w:szCs w:val="20"/>
          <w:lang w:eastAsia="zh-CN" w:bidi="en-US"/>
        </w:rPr>
        <w:t xml:space="preserve">wydłużenia terminu realizacji umowy lub terminów określonych w </w:t>
      </w:r>
      <w:r w:rsidRPr="00E12E96">
        <w:rPr>
          <w:rFonts w:ascii="Verdana" w:hAnsi="Verdana" w:cs="Calibri"/>
          <w:sz w:val="20"/>
          <w:szCs w:val="20"/>
        </w:rPr>
        <w:t>harmonogramie z przyczyn leżących po stronie Zamawiającego pod warunkiem uzyskania przez Zamawiającego zapewnienia środków na realizację Umowy w późniejszym terminie;</w:t>
      </w:r>
    </w:p>
    <w:p w:rsidR="007373D7" w:rsidRPr="00E12E96" w:rsidRDefault="007373D7" w:rsidP="007A335F">
      <w:pPr>
        <w:numPr>
          <w:ilvl w:val="0"/>
          <w:numId w:val="74"/>
        </w:numPr>
        <w:tabs>
          <w:tab w:val="left" w:pos="851"/>
        </w:tabs>
        <w:ind w:left="851" w:hanging="357"/>
        <w:jc w:val="both"/>
        <w:rPr>
          <w:rFonts w:ascii="Verdana" w:hAnsi="Verdana" w:cs="Calibri"/>
          <w:sz w:val="20"/>
          <w:szCs w:val="20"/>
        </w:rPr>
      </w:pPr>
      <w:r w:rsidRPr="00E12E96">
        <w:rPr>
          <w:rFonts w:ascii="Verdana" w:hAnsi="Verdana" w:cs="Calibri"/>
          <w:sz w:val="20"/>
          <w:szCs w:val="20"/>
        </w:rPr>
        <w:t>zmiany wytycznych i dokumentów programowych regulujących zasady realizacji Norweskiego Mechanizmu Finansowego, które wpływają na prawa lub obowiązki Stron Umowy lub oddziałują na Przedmiot Umowy;</w:t>
      </w:r>
    </w:p>
    <w:p w:rsidR="007373D7" w:rsidRPr="00E12E96" w:rsidRDefault="007373D7" w:rsidP="007A335F">
      <w:pPr>
        <w:numPr>
          <w:ilvl w:val="0"/>
          <w:numId w:val="74"/>
        </w:numPr>
        <w:tabs>
          <w:tab w:val="left" w:pos="851"/>
        </w:tabs>
        <w:ind w:left="851" w:hanging="357"/>
        <w:jc w:val="both"/>
        <w:rPr>
          <w:rFonts w:ascii="Verdana" w:hAnsi="Verdana" w:cs="Calibri"/>
          <w:sz w:val="20"/>
          <w:szCs w:val="20"/>
        </w:rPr>
      </w:pPr>
      <w:r w:rsidRPr="00E12E96">
        <w:rPr>
          <w:rFonts w:ascii="Verdana" w:hAnsi="Verdana" w:cs="Calibri"/>
          <w:sz w:val="20"/>
          <w:szCs w:val="20"/>
        </w:rPr>
        <w:t xml:space="preserve">osób wymienionych w wykazie osób określonym w § 2 ust. 2. Osoby te mogą zostać zastąpione przy wykonywaniu Przedmiotu Umowy wyłącznie przez osoby spełniające wymagania określone </w:t>
      </w:r>
      <w:r>
        <w:rPr>
          <w:rFonts w:ascii="Verdana" w:hAnsi="Verdana" w:cs="Calibri"/>
          <w:sz w:val="20"/>
          <w:szCs w:val="20"/>
        </w:rPr>
        <w:t>w</w:t>
      </w:r>
      <w:r w:rsidRPr="00E12E96">
        <w:rPr>
          <w:rFonts w:ascii="Verdana" w:hAnsi="Verdana" w:cs="Calibri"/>
          <w:sz w:val="20"/>
          <w:szCs w:val="20"/>
        </w:rPr>
        <w:t xml:space="preserve"> SIWZ w zakresie odpowiadającym odpowiednio doświadczeniu, wykształceniu lub kwalifikacjom osób zastępowanych. Osoby zastępujące Wykonawca zgłosi Zamawiającemu na piśmie najpóźniej na 5 dni przed dniem, w którym lub od którego ma być wykonywane zastępstwo, wraz z oświadczeniem Wykonawcy o posiadaniu przez wskazane osoby odpowiedniego doświadczenia. Wykonanie zastępstwa wymaga każdorazowo uzyskania uprzedniej zgody Zamawiającego. Wszelkie zmiany w składzie osobowym Zespołu Dedykowanego przez Wykonawcę do realizacji Przedmiotu Umowy w stosunku do składu wskazanego w ofercie są możliwe jedynie za uprzednią pisemną zgodą Zamawiającego wyłącznie w przypadku zdarzeń losowych, których nie można było wcześniej przewidzieć przy dochowaniu należytej staranności, a w szczególności długotrwałej choroby, długotrwałej niezdolności do pracy. Nowa osoba wprowadzona do Zespołu Dedykowanego przez Wykonawcę do realizacji Przedmiotu Umowy musi spełniać warunki określone w SIWZ;</w:t>
      </w:r>
    </w:p>
    <w:p w:rsidR="007373D7" w:rsidRPr="00E12E96" w:rsidRDefault="007373D7" w:rsidP="007A335F">
      <w:pPr>
        <w:numPr>
          <w:ilvl w:val="0"/>
          <w:numId w:val="74"/>
        </w:numPr>
        <w:tabs>
          <w:tab w:val="left" w:pos="851"/>
        </w:tabs>
        <w:ind w:left="851" w:hanging="357"/>
        <w:jc w:val="both"/>
        <w:rPr>
          <w:rFonts w:ascii="Verdana" w:hAnsi="Verdana" w:cs="Calibri"/>
          <w:sz w:val="20"/>
          <w:szCs w:val="20"/>
        </w:rPr>
      </w:pPr>
      <w:r w:rsidRPr="00E12E96">
        <w:rPr>
          <w:rFonts w:ascii="Verdana" w:hAnsi="Verdana" w:cs="Calibri"/>
          <w:sz w:val="20"/>
          <w:szCs w:val="20"/>
        </w:rPr>
        <w:t xml:space="preserve">w zakresie zmiany obiektu wskazanego w ofercie Wykonawcy jako miejsce świadczenia usługi w przypadku niemożliwości wykonania przez Wykonawcę </w:t>
      </w:r>
      <w:r w:rsidRPr="00E12E96">
        <w:rPr>
          <w:rFonts w:ascii="Verdana" w:hAnsi="Verdana" w:cs="Calibri"/>
          <w:sz w:val="20"/>
          <w:szCs w:val="20"/>
        </w:rPr>
        <w:lastRenderedPageBreak/>
        <w:t>usługi z powodu działania siły wyższej np. pożar obiektu, pod warunkiem, że zaproponowany inny obiekt spełni wszystkie warunki wykonania usługi określone w Umowie oraz ofercie Wykonawcy, a usługi będą świadczone w takim samym lub wyższym standardzie.</w:t>
      </w:r>
    </w:p>
    <w:p w:rsidR="007373D7" w:rsidRDefault="007373D7" w:rsidP="007A335F">
      <w:pPr>
        <w:numPr>
          <w:ilvl w:val="0"/>
          <w:numId w:val="73"/>
        </w:numPr>
        <w:ind w:left="426"/>
        <w:jc w:val="both"/>
        <w:rPr>
          <w:rFonts w:ascii="Verdana" w:hAnsi="Verdana" w:cs="Calibri"/>
          <w:sz w:val="20"/>
          <w:szCs w:val="20"/>
        </w:rPr>
      </w:pPr>
      <w:r w:rsidRPr="00E12E96">
        <w:rPr>
          <w:rFonts w:ascii="Verdana" w:hAnsi="Verdana" w:cs="Calibri"/>
          <w:sz w:val="20"/>
          <w:szCs w:val="20"/>
        </w:rPr>
        <w:t xml:space="preserve">Zmiany Umowy </w:t>
      </w:r>
      <w:r w:rsidRPr="00F10EE7">
        <w:rPr>
          <w:rFonts w:ascii="Verdana" w:hAnsi="Verdana"/>
          <w:sz w:val="20"/>
          <w:szCs w:val="20"/>
          <w:lang w:eastAsia="en-US"/>
        </w:rPr>
        <w:t>nie mogą spowodować zwiększenia całkowitej wartości wynagrodzenia brutto</w:t>
      </w:r>
      <w:r w:rsidRPr="00E12E96">
        <w:rPr>
          <w:rFonts w:ascii="Verdana" w:hAnsi="Verdana" w:cs="Calibri"/>
          <w:sz w:val="20"/>
          <w:szCs w:val="20"/>
        </w:rPr>
        <w:t xml:space="preserve">, o którym mowa w § 4 ust. 1  Umowy.  </w:t>
      </w:r>
    </w:p>
    <w:p w:rsidR="007373D7" w:rsidRDefault="007373D7" w:rsidP="007373D7">
      <w:pPr>
        <w:jc w:val="center"/>
        <w:rPr>
          <w:rFonts w:ascii="Verdana" w:hAnsi="Verdana" w:cs="Calibri"/>
          <w:b/>
          <w:sz w:val="20"/>
          <w:szCs w:val="20"/>
        </w:rPr>
      </w:pPr>
    </w:p>
    <w:p w:rsidR="007373D7" w:rsidRPr="00D667B4" w:rsidRDefault="007373D7" w:rsidP="007373D7">
      <w:pPr>
        <w:jc w:val="center"/>
        <w:rPr>
          <w:rFonts w:ascii="Verdana" w:hAnsi="Verdana" w:cs="Calibri"/>
          <w:b/>
          <w:sz w:val="20"/>
          <w:szCs w:val="20"/>
        </w:rPr>
      </w:pPr>
      <w:r w:rsidRPr="00D667B4">
        <w:rPr>
          <w:rFonts w:ascii="Verdana" w:hAnsi="Verdana" w:cs="Calibri"/>
          <w:b/>
          <w:sz w:val="20"/>
          <w:szCs w:val="20"/>
        </w:rPr>
        <w:t xml:space="preserve">§ 14 </w:t>
      </w:r>
    </w:p>
    <w:p w:rsidR="007373D7" w:rsidRPr="00D667B4" w:rsidRDefault="007373D7" w:rsidP="007373D7">
      <w:pPr>
        <w:jc w:val="center"/>
        <w:rPr>
          <w:rFonts w:ascii="Verdana" w:hAnsi="Verdana" w:cs="Calibri"/>
          <w:b/>
          <w:sz w:val="20"/>
          <w:szCs w:val="20"/>
        </w:rPr>
      </w:pPr>
      <w:r w:rsidRPr="00D667B4">
        <w:rPr>
          <w:rFonts w:ascii="Verdana" w:hAnsi="Verdana" w:cs="Calibri"/>
          <w:b/>
          <w:sz w:val="20"/>
          <w:szCs w:val="20"/>
        </w:rPr>
        <w:t>POSTANOWIENIA KOŃCOWE</w:t>
      </w:r>
    </w:p>
    <w:p w:rsidR="007373D7" w:rsidRPr="00D667B4" w:rsidRDefault="007373D7" w:rsidP="007A335F">
      <w:pPr>
        <w:numPr>
          <w:ilvl w:val="0"/>
          <w:numId w:val="64"/>
        </w:numPr>
        <w:ind w:left="426" w:hanging="284"/>
        <w:jc w:val="both"/>
        <w:rPr>
          <w:rFonts w:ascii="Verdana" w:hAnsi="Verdana" w:cs="Calibri"/>
          <w:sz w:val="20"/>
          <w:szCs w:val="20"/>
        </w:rPr>
      </w:pPr>
      <w:r w:rsidRPr="00D667B4">
        <w:rPr>
          <w:rFonts w:ascii="Verdana" w:hAnsi="Verdana" w:cs="Calibri"/>
          <w:sz w:val="20"/>
          <w:szCs w:val="20"/>
        </w:rPr>
        <w:t>Bez uprzedniej, pisemnej zgody Zamawiającego, Wykonawca nie może przenieść na osobę trzecią wierzytelności wynikających z niniejszej Umowy ani regulować ich w drodze kompensaty.</w:t>
      </w:r>
    </w:p>
    <w:p w:rsidR="007373D7" w:rsidRPr="00FD075C" w:rsidRDefault="007373D7" w:rsidP="007A335F">
      <w:pPr>
        <w:numPr>
          <w:ilvl w:val="0"/>
          <w:numId w:val="64"/>
        </w:numPr>
        <w:ind w:left="426" w:hanging="284"/>
        <w:jc w:val="both"/>
        <w:rPr>
          <w:rFonts w:ascii="Verdana" w:hAnsi="Verdana" w:cs="Calibri"/>
          <w:sz w:val="20"/>
          <w:szCs w:val="20"/>
        </w:rPr>
      </w:pPr>
      <w:r>
        <w:rPr>
          <w:rFonts w:ascii="Verdana" w:hAnsi="Verdana" w:cs="Calibri"/>
          <w:sz w:val="20"/>
          <w:szCs w:val="20"/>
        </w:rPr>
        <w:t>W</w:t>
      </w:r>
      <w:r w:rsidRPr="00D667B4">
        <w:rPr>
          <w:rFonts w:ascii="Verdana" w:hAnsi="Verdana" w:cs="Calibri"/>
          <w:sz w:val="20"/>
          <w:szCs w:val="20"/>
        </w:rPr>
        <w:t>ymienione w Umowie załączniki</w:t>
      </w:r>
      <w:r>
        <w:rPr>
          <w:rFonts w:ascii="Verdana" w:hAnsi="Verdana" w:cs="Calibri"/>
          <w:sz w:val="20"/>
          <w:szCs w:val="20"/>
        </w:rPr>
        <w:t xml:space="preserve"> </w:t>
      </w:r>
      <w:r w:rsidRPr="00FD075C">
        <w:rPr>
          <w:rFonts w:ascii="Verdana" w:hAnsi="Verdana" w:cs="Calibri"/>
          <w:sz w:val="20"/>
          <w:szCs w:val="20"/>
        </w:rPr>
        <w:t xml:space="preserve">stanowią jej integralną część. </w:t>
      </w:r>
    </w:p>
    <w:p w:rsidR="007373D7" w:rsidRPr="00D667B4" w:rsidRDefault="007373D7" w:rsidP="007A335F">
      <w:pPr>
        <w:numPr>
          <w:ilvl w:val="0"/>
          <w:numId w:val="64"/>
        </w:numPr>
        <w:ind w:left="426" w:hanging="284"/>
        <w:jc w:val="both"/>
        <w:rPr>
          <w:rFonts w:ascii="Verdana" w:hAnsi="Verdana" w:cs="Calibri"/>
          <w:sz w:val="20"/>
          <w:szCs w:val="20"/>
        </w:rPr>
      </w:pPr>
      <w:r w:rsidRPr="00F10EE7">
        <w:rPr>
          <w:rFonts w:ascii="Verdana" w:hAnsi="Verdana"/>
          <w:sz w:val="20"/>
          <w:szCs w:val="20"/>
          <w:lang w:eastAsia="en-US"/>
        </w:rPr>
        <w:t>Wszelkie spory, jakie wynikną w związku z realizacją Umowy, będą rozstrzygane przez sądy powszechne właściwe miejscowo według siedziby Zamawiającego</w:t>
      </w:r>
      <w:r>
        <w:rPr>
          <w:rFonts w:ascii="Verdana" w:hAnsi="Verdana" w:cs="Calibri"/>
          <w:sz w:val="20"/>
          <w:szCs w:val="20"/>
        </w:rPr>
        <w:t xml:space="preserve"> </w:t>
      </w:r>
    </w:p>
    <w:p w:rsidR="007373D7" w:rsidRPr="00D667B4" w:rsidRDefault="007373D7" w:rsidP="007A335F">
      <w:pPr>
        <w:numPr>
          <w:ilvl w:val="0"/>
          <w:numId w:val="64"/>
        </w:numPr>
        <w:ind w:left="426" w:hanging="284"/>
        <w:jc w:val="both"/>
        <w:rPr>
          <w:rFonts w:ascii="Verdana" w:hAnsi="Verdana" w:cs="Calibri"/>
          <w:sz w:val="20"/>
          <w:szCs w:val="20"/>
        </w:rPr>
      </w:pPr>
      <w:r w:rsidRPr="00FD075C">
        <w:rPr>
          <w:rFonts w:ascii="Verdana" w:hAnsi="Verdana" w:cs="Calibri"/>
          <w:sz w:val="20"/>
          <w:szCs w:val="20"/>
        </w:rPr>
        <w:t xml:space="preserve">W kwestiach nieuregulowanych w Umowie mają zastosowanie przepisy Kodeksu cywilnego, ustawy – Prawo zamówień publicznych, ustawy o prawie autorskim i prawach pokrewnych, ustawy o ochronie danych osobowych.  </w:t>
      </w:r>
    </w:p>
    <w:p w:rsidR="007373D7" w:rsidRPr="00D667B4" w:rsidRDefault="007373D7" w:rsidP="007A335F">
      <w:pPr>
        <w:numPr>
          <w:ilvl w:val="0"/>
          <w:numId w:val="64"/>
        </w:numPr>
        <w:ind w:left="426" w:hanging="284"/>
        <w:jc w:val="both"/>
        <w:rPr>
          <w:rFonts w:ascii="Verdana" w:hAnsi="Verdana" w:cs="Calibri"/>
          <w:sz w:val="20"/>
          <w:szCs w:val="20"/>
        </w:rPr>
      </w:pPr>
      <w:r w:rsidRPr="00D667B4">
        <w:rPr>
          <w:rFonts w:ascii="Verdana" w:hAnsi="Verdana" w:cs="Calibri"/>
          <w:sz w:val="20"/>
          <w:szCs w:val="20"/>
        </w:rPr>
        <w:t>Umowa sporządzona została w trzech jednobrzmiących egzemplarzach, dwa dla Zamawiającego i jeden dla Wykonawcy.</w:t>
      </w:r>
    </w:p>
    <w:tbl>
      <w:tblPr>
        <w:tblpPr w:leftFromText="141" w:rightFromText="141" w:vertAnchor="text" w:horzAnchor="margin" w:tblpY="697"/>
        <w:tblW w:w="0" w:type="auto"/>
        <w:tblCellMar>
          <w:left w:w="70" w:type="dxa"/>
          <w:right w:w="70" w:type="dxa"/>
        </w:tblCellMar>
        <w:tblLook w:val="0000" w:firstRow="0" w:lastRow="0" w:firstColumn="0" w:lastColumn="0" w:noHBand="0" w:noVBand="0"/>
      </w:tblPr>
      <w:tblGrid>
        <w:gridCol w:w="4545"/>
        <w:gridCol w:w="4545"/>
      </w:tblGrid>
      <w:tr w:rsidR="007373D7" w:rsidRPr="00D667B4" w:rsidTr="007373D7">
        <w:trPr>
          <w:trHeight w:val="645"/>
        </w:trPr>
        <w:tc>
          <w:tcPr>
            <w:tcW w:w="4545" w:type="dxa"/>
            <w:vAlign w:val="bottom"/>
          </w:tcPr>
          <w:p w:rsidR="007373D7" w:rsidRPr="00D667B4" w:rsidRDefault="007373D7" w:rsidP="007373D7">
            <w:pPr>
              <w:jc w:val="center"/>
              <w:rPr>
                <w:rFonts w:ascii="Verdana" w:hAnsi="Verdana" w:cs="Calibri"/>
                <w:sz w:val="20"/>
                <w:szCs w:val="20"/>
              </w:rPr>
            </w:pPr>
            <w:r w:rsidRPr="00D667B4">
              <w:rPr>
                <w:rFonts w:ascii="Verdana" w:hAnsi="Verdana" w:cs="Calibri"/>
                <w:b/>
                <w:sz w:val="20"/>
                <w:szCs w:val="20"/>
              </w:rPr>
              <w:t>Zamawiający:</w:t>
            </w:r>
          </w:p>
        </w:tc>
        <w:tc>
          <w:tcPr>
            <w:tcW w:w="4545" w:type="dxa"/>
            <w:vAlign w:val="bottom"/>
          </w:tcPr>
          <w:p w:rsidR="007373D7" w:rsidRDefault="007373D7" w:rsidP="007373D7">
            <w:pPr>
              <w:jc w:val="center"/>
              <w:rPr>
                <w:rFonts w:ascii="Verdana" w:hAnsi="Verdana" w:cs="Calibri"/>
                <w:b/>
                <w:sz w:val="20"/>
                <w:szCs w:val="20"/>
              </w:rPr>
            </w:pPr>
          </w:p>
          <w:p w:rsidR="007373D7" w:rsidRDefault="007373D7" w:rsidP="007373D7">
            <w:pPr>
              <w:jc w:val="center"/>
              <w:rPr>
                <w:rFonts w:ascii="Verdana" w:hAnsi="Verdana" w:cs="Calibri"/>
                <w:b/>
                <w:sz w:val="20"/>
                <w:szCs w:val="20"/>
              </w:rPr>
            </w:pPr>
          </w:p>
          <w:p w:rsidR="007373D7" w:rsidRDefault="007373D7" w:rsidP="007373D7">
            <w:pPr>
              <w:jc w:val="center"/>
              <w:rPr>
                <w:rFonts w:ascii="Verdana" w:hAnsi="Verdana" w:cs="Calibri"/>
                <w:b/>
                <w:sz w:val="20"/>
                <w:szCs w:val="20"/>
              </w:rPr>
            </w:pPr>
          </w:p>
          <w:p w:rsidR="007373D7" w:rsidRPr="00D667B4" w:rsidRDefault="007373D7" w:rsidP="007373D7">
            <w:pPr>
              <w:jc w:val="center"/>
              <w:rPr>
                <w:rFonts w:ascii="Verdana" w:hAnsi="Verdana" w:cs="Calibri"/>
                <w:sz w:val="20"/>
                <w:szCs w:val="20"/>
              </w:rPr>
            </w:pPr>
            <w:r w:rsidRPr="00D667B4">
              <w:rPr>
                <w:rFonts w:ascii="Verdana" w:hAnsi="Verdana" w:cs="Calibri"/>
                <w:b/>
                <w:sz w:val="20"/>
                <w:szCs w:val="20"/>
              </w:rPr>
              <w:t>Wykonawca:</w:t>
            </w:r>
          </w:p>
        </w:tc>
      </w:tr>
      <w:tr w:rsidR="007373D7" w:rsidRPr="00D667B4" w:rsidTr="007373D7">
        <w:trPr>
          <w:trHeight w:val="1866"/>
        </w:trPr>
        <w:tc>
          <w:tcPr>
            <w:tcW w:w="4545" w:type="dxa"/>
            <w:vAlign w:val="bottom"/>
          </w:tcPr>
          <w:p w:rsidR="007373D7" w:rsidRPr="00D667B4" w:rsidRDefault="007373D7" w:rsidP="007373D7">
            <w:pPr>
              <w:jc w:val="center"/>
              <w:rPr>
                <w:rFonts w:ascii="Verdana" w:hAnsi="Verdana" w:cs="Calibri"/>
                <w:sz w:val="20"/>
                <w:szCs w:val="20"/>
              </w:rPr>
            </w:pPr>
            <w:r>
              <w:rPr>
                <w:rFonts w:ascii="Verdana" w:hAnsi="Verdana" w:cs="Calibri"/>
                <w:b/>
                <w:sz w:val="20"/>
                <w:szCs w:val="20"/>
              </w:rPr>
              <w:t>……………………………………………</w:t>
            </w:r>
          </w:p>
        </w:tc>
        <w:tc>
          <w:tcPr>
            <w:tcW w:w="4545" w:type="dxa"/>
            <w:vAlign w:val="bottom"/>
          </w:tcPr>
          <w:p w:rsidR="007373D7" w:rsidRPr="00D667B4" w:rsidRDefault="007373D7" w:rsidP="007373D7">
            <w:pPr>
              <w:jc w:val="center"/>
              <w:rPr>
                <w:rFonts w:ascii="Verdana" w:hAnsi="Verdana" w:cs="Calibri"/>
                <w:sz w:val="20"/>
                <w:szCs w:val="20"/>
              </w:rPr>
            </w:pPr>
            <w:r>
              <w:rPr>
                <w:rFonts w:ascii="Verdana" w:hAnsi="Verdana" w:cs="Calibri"/>
                <w:b/>
                <w:sz w:val="20"/>
                <w:szCs w:val="20"/>
              </w:rPr>
              <w:t>……………………………………………</w:t>
            </w:r>
          </w:p>
        </w:tc>
      </w:tr>
    </w:tbl>
    <w:p w:rsidR="007373D7" w:rsidRPr="00D667B4" w:rsidRDefault="007373D7" w:rsidP="007373D7">
      <w:pPr>
        <w:jc w:val="both"/>
        <w:rPr>
          <w:rFonts w:ascii="Verdana" w:hAnsi="Verdana" w:cs="Calibri"/>
          <w:sz w:val="20"/>
          <w:szCs w:val="20"/>
        </w:rPr>
      </w:pPr>
    </w:p>
    <w:p w:rsidR="007373D7" w:rsidRPr="00D667B4" w:rsidRDefault="007373D7" w:rsidP="007373D7">
      <w:pPr>
        <w:jc w:val="both"/>
        <w:rPr>
          <w:rFonts w:ascii="Verdana" w:hAnsi="Verdana" w:cs="Calibri"/>
          <w:sz w:val="20"/>
          <w:szCs w:val="20"/>
        </w:rPr>
      </w:pPr>
    </w:p>
    <w:p w:rsidR="007373D7" w:rsidRDefault="007373D7" w:rsidP="007373D7">
      <w:pPr>
        <w:jc w:val="both"/>
        <w:rPr>
          <w:rFonts w:ascii="Verdana" w:hAnsi="Verdana" w:cs="Calibri"/>
          <w:sz w:val="20"/>
          <w:szCs w:val="20"/>
        </w:rPr>
      </w:pPr>
    </w:p>
    <w:p w:rsidR="007373D7" w:rsidRDefault="007373D7" w:rsidP="007373D7">
      <w:pPr>
        <w:ind w:left="720"/>
        <w:jc w:val="both"/>
        <w:rPr>
          <w:rFonts w:ascii="Verdana" w:hAnsi="Verdana" w:cs="Calibri"/>
          <w:sz w:val="20"/>
          <w:szCs w:val="20"/>
        </w:rPr>
      </w:pPr>
    </w:p>
    <w:p w:rsidR="007373D7" w:rsidRPr="00AD27C8" w:rsidRDefault="007373D7" w:rsidP="007373D7">
      <w:pPr>
        <w:ind w:left="720"/>
        <w:jc w:val="both"/>
        <w:rPr>
          <w:rFonts w:ascii="Verdana" w:hAnsi="Verdana" w:cs="Calibri"/>
          <w:sz w:val="20"/>
          <w:szCs w:val="20"/>
        </w:rPr>
      </w:pPr>
    </w:p>
    <w:p w:rsidR="007373D7" w:rsidRDefault="007373D7" w:rsidP="007373D7">
      <w:pPr>
        <w:spacing w:after="160" w:line="259" w:lineRule="auto"/>
        <w:rPr>
          <w:rFonts w:ascii="Verdana" w:hAnsi="Verdana"/>
          <w:i/>
          <w:spacing w:val="4"/>
          <w:sz w:val="16"/>
          <w:szCs w:val="16"/>
        </w:rPr>
      </w:pPr>
    </w:p>
    <w:p w:rsidR="007373D7" w:rsidRDefault="007373D7" w:rsidP="007373D7">
      <w:pPr>
        <w:spacing w:after="160" w:line="259" w:lineRule="auto"/>
        <w:rPr>
          <w:rFonts w:ascii="Verdana" w:hAnsi="Verdana"/>
          <w:i/>
          <w:spacing w:val="4"/>
          <w:sz w:val="16"/>
          <w:szCs w:val="16"/>
        </w:rPr>
      </w:pPr>
    </w:p>
    <w:p w:rsidR="007373D7" w:rsidRDefault="007373D7" w:rsidP="007373D7">
      <w:pPr>
        <w:spacing w:after="160" w:line="259" w:lineRule="auto"/>
        <w:rPr>
          <w:rFonts w:ascii="Verdana" w:hAnsi="Verdana"/>
          <w:spacing w:val="4"/>
          <w:sz w:val="16"/>
          <w:szCs w:val="16"/>
        </w:rPr>
      </w:pPr>
    </w:p>
    <w:p w:rsidR="007373D7" w:rsidRPr="003A07C6" w:rsidRDefault="007373D7" w:rsidP="007373D7">
      <w:pPr>
        <w:rPr>
          <w:rFonts w:ascii="Verdana" w:hAnsi="Verdana"/>
          <w:b/>
          <w:bCs/>
          <w:spacing w:val="4"/>
          <w:sz w:val="20"/>
          <w:szCs w:val="20"/>
        </w:rPr>
      </w:pPr>
      <w:r w:rsidRPr="003A07C6">
        <w:rPr>
          <w:rFonts w:ascii="Verdana" w:hAnsi="Verdana"/>
          <w:spacing w:val="4"/>
          <w:sz w:val="20"/>
          <w:szCs w:val="20"/>
        </w:rPr>
        <w:t>Załączniki do Umowy:</w:t>
      </w:r>
    </w:p>
    <w:p w:rsidR="007373D7" w:rsidRPr="003A07C6" w:rsidRDefault="007373D7" w:rsidP="007373D7">
      <w:pPr>
        <w:rPr>
          <w:rFonts w:ascii="Verdana" w:hAnsi="Verdana"/>
          <w:spacing w:val="4"/>
          <w:sz w:val="20"/>
          <w:szCs w:val="20"/>
        </w:rPr>
      </w:pPr>
      <w:r>
        <w:rPr>
          <w:rFonts w:ascii="Verdana" w:hAnsi="Verdana"/>
          <w:spacing w:val="4"/>
          <w:sz w:val="20"/>
          <w:szCs w:val="20"/>
        </w:rPr>
        <w:t xml:space="preserve">załącznik nr 1 - </w:t>
      </w:r>
      <w:r w:rsidRPr="003A07C6">
        <w:rPr>
          <w:rFonts w:ascii="Verdana" w:hAnsi="Verdana"/>
          <w:spacing w:val="4"/>
          <w:sz w:val="20"/>
          <w:szCs w:val="20"/>
        </w:rPr>
        <w:t>Opis Przedmiotu Zamówienia,</w:t>
      </w:r>
    </w:p>
    <w:p w:rsidR="007373D7" w:rsidRPr="003A07C6" w:rsidRDefault="007373D7" w:rsidP="007373D7">
      <w:pPr>
        <w:rPr>
          <w:rFonts w:ascii="Verdana" w:hAnsi="Verdana"/>
          <w:spacing w:val="4"/>
          <w:sz w:val="20"/>
          <w:szCs w:val="20"/>
        </w:rPr>
      </w:pPr>
      <w:r w:rsidRPr="003A07C6">
        <w:rPr>
          <w:rFonts w:ascii="Verdana" w:hAnsi="Verdana"/>
          <w:spacing w:val="4"/>
          <w:sz w:val="20"/>
          <w:szCs w:val="20"/>
        </w:rPr>
        <w:t xml:space="preserve">załącznik nr </w:t>
      </w:r>
      <w:r>
        <w:rPr>
          <w:rFonts w:ascii="Verdana" w:hAnsi="Verdana"/>
          <w:spacing w:val="4"/>
          <w:sz w:val="20"/>
          <w:szCs w:val="20"/>
        </w:rPr>
        <w:t>2 -</w:t>
      </w:r>
      <w:r w:rsidRPr="003A07C6">
        <w:rPr>
          <w:rFonts w:ascii="Verdana" w:hAnsi="Verdana"/>
          <w:spacing w:val="4"/>
          <w:sz w:val="20"/>
          <w:szCs w:val="20"/>
        </w:rPr>
        <w:t xml:space="preserve"> Wykaz osób, które będą uczestniczyć w wykonaniu zamówienia,</w:t>
      </w:r>
    </w:p>
    <w:p w:rsidR="007373D7" w:rsidRPr="003A07C6" w:rsidRDefault="007373D7" w:rsidP="007373D7">
      <w:pPr>
        <w:rPr>
          <w:rFonts w:ascii="Verdana" w:hAnsi="Verdana"/>
          <w:spacing w:val="4"/>
          <w:sz w:val="20"/>
          <w:szCs w:val="20"/>
        </w:rPr>
      </w:pPr>
      <w:r>
        <w:rPr>
          <w:rFonts w:ascii="Verdana" w:hAnsi="Verdana"/>
          <w:spacing w:val="4"/>
          <w:sz w:val="20"/>
          <w:szCs w:val="20"/>
        </w:rPr>
        <w:t>załącznik nr 3 -</w:t>
      </w:r>
      <w:r w:rsidRPr="003A07C6">
        <w:rPr>
          <w:rFonts w:ascii="Verdana" w:hAnsi="Verdana"/>
          <w:spacing w:val="4"/>
          <w:sz w:val="20"/>
          <w:szCs w:val="20"/>
        </w:rPr>
        <w:t xml:space="preserve"> Wzór upoważnienia do przetwarzania danych osobowych,</w:t>
      </w:r>
    </w:p>
    <w:p w:rsidR="007373D7" w:rsidRPr="003A07C6" w:rsidRDefault="007373D7" w:rsidP="007373D7">
      <w:pPr>
        <w:rPr>
          <w:rFonts w:ascii="Verdana" w:hAnsi="Verdana"/>
          <w:spacing w:val="4"/>
          <w:sz w:val="20"/>
          <w:szCs w:val="20"/>
        </w:rPr>
      </w:pPr>
      <w:r>
        <w:rPr>
          <w:rFonts w:ascii="Verdana" w:hAnsi="Verdana"/>
          <w:spacing w:val="4"/>
          <w:sz w:val="20"/>
          <w:szCs w:val="20"/>
        </w:rPr>
        <w:t xml:space="preserve">załącznik nr 4 - </w:t>
      </w:r>
      <w:r w:rsidRPr="003A07C6">
        <w:rPr>
          <w:rFonts w:ascii="Verdana" w:hAnsi="Verdana"/>
          <w:spacing w:val="4"/>
          <w:sz w:val="20"/>
          <w:szCs w:val="20"/>
        </w:rPr>
        <w:t>Wzór protokół odbioru Przedmiotu Umowy.</w:t>
      </w:r>
    </w:p>
    <w:p w:rsidR="00E71FB9" w:rsidRPr="00BF7D45" w:rsidRDefault="00E71FB9" w:rsidP="007F3383">
      <w:pPr>
        <w:ind w:left="720"/>
        <w:jc w:val="both"/>
        <w:rPr>
          <w:rFonts w:ascii="Verdana" w:hAnsi="Verdana" w:cs="Calibri"/>
          <w:sz w:val="20"/>
          <w:szCs w:val="20"/>
        </w:rPr>
      </w:pPr>
    </w:p>
    <w:p w:rsidR="00E71FB9" w:rsidRPr="00BF7D45" w:rsidRDefault="00E71FB9" w:rsidP="00E71FB9">
      <w:pPr>
        <w:ind w:left="720"/>
        <w:jc w:val="both"/>
        <w:rPr>
          <w:rFonts w:ascii="Verdana" w:hAnsi="Verdana" w:cs="Calibri"/>
          <w:sz w:val="20"/>
          <w:szCs w:val="20"/>
        </w:rPr>
      </w:pPr>
    </w:p>
    <w:p w:rsidR="00E71FB9" w:rsidRPr="00BF7D45" w:rsidRDefault="00E71FB9" w:rsidP="00E71FB9">
      <w:pPr>
        <w:spacing w:after="160" w:line="259" w:lineRule="auto"/>
        <w:rPr>
          <w:rFonts w:ascii="Verdana" w:hAnsi="Verdana"/>
          <w:i/>
          <w:spacing w:val="4"/>
          <w:sz w:val="16"/>
          <w:szCs w:val="16"/>
        </w:rPr>
      </w:pPr>
    </w:p>
    <w:p w:rsidR="00E71FB9" w:rsidRPr="00BF7D45" w:rsidRDefault="00E71FB9" w:rsidP="00E71FB9">
      <w:pPr>
        <w:spacing w:after="160" w:line="259" w:lineRule="auto"/>
        <w:rPr>
          <w:rFonts w:ascii="Verdana" w:hAnsi="Verdana"/>
          <w:i/>
          <w:spacing w:val="4"/>
          <w:sz w:val="16"/>
          <w:szCs w:val="16"/>
        </w:rPr>
      </w:pPr>
    </w:p>
    <w:p w:rsidR="00E71FB9" w:rsidRPr="00BF7D45" w:rsidRDefault="00E71FB9" w:rsidP="00E71FB9">
      <w:pPr>
        <w:spacing w:after="160" w:line="259" w:lineRule="auto"/>
        <w:rPr>
          <w:rFonts w:ascii="Verdana" w:hAnsi="Verdana"/>
          <w:i/>
          <w:spacing w:val="4"/>
          <w:sz w:val="16"/>
          <w:szCs w:val="16"/>
        </w:rPr>
      </w:pPr>
    </w:p>
    <w:p w:rsidR="00E71FB9" w:rsidRPr="00BF7D45" w:rsidRDefault="00E71FB9" w:rsidP="00E71FB9">
      <w:pPr>
        <w:spacing w:after="160" w:line="259" w:lineRule="auto"/>
        <w:jc w:val="right"/>
        <w:rPr>
          <w:rFonts w:ascii="Verdana" w:hAnsi="Verdana"/>
          <w:b/>
          <w:bCs/>
          <w:spacing w:val="4"/>
          <w:sz w:val="20"/>
          <w:szCs w:val="20"/>
        </w:rPr>
      </w:pPr>
      <w:r w:rsidRPr="00BF7D45">
        <w:rPr>
          <w:rFonts w:ascii="Verdana" w:hAnsi="Verdana"/>
          <w:b/>
          <w:bCs/>
          <w:spacing w:val="4"/>
          <w:sz w:val="20"/>
          <w:szCs w:val="20"/>
        </w:rPr>
        <w:lastRenderedPageBreak/>
        <w:t>Załącznik nr 3  do Umowy</w:t>
      </w:r>
    </w:p>
    <w:tbl>
      <w:tblPr>
        <w:tblpPr w:leftFromText="141" w:rightFromText="141" w:vertAnchor="text" w:horzAnchor="margin" w:tblpY="1323"/>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620"/>
        <w:gridCol w:w="1720"/>
        <w:gridCol w:w="1340"/>
        <w:gridCol w:w="1000"/>
        <w:gridCol w:w="956"/>
        <w:gridCol w:w="2284"/>
      </w:tblGrid>
      <w:tr w:rsidR="00E71FB9" w:rsidRPr="00BF7D45" w:rsidTr="007373D7">
        <w:tc>
          <w:tcPr>
            <w:tcW w:w="1880" w:type="dxa"/>
            <w:gridSpan w:val="2"/>
            <w:tcBorders>
              <w:top w:val="nil"/>
              <w:left w:val="nil"/>
              <w:bottom w:val="nil"/>
              <w:right w:val="nil"/>
            </w:tcBorders>
            <w:tcMar>
              <w:left w:w="28" w:type="dxa"/>
            </w:tcMar>
          </w:tcPr>
          <w:p w:rsidR="00E71FB9" w:rsidRPr="00BF7D45" w:rsidRDefault="007F50BC" w:rsidP="007373D7">
            <w:pPr>
              <w:spacing w:line="259" w:lineRule="auto"/>
              <w:rPr>
                <w:rFonts w:ascii="Verdana" w:hAnsi="Verdana"/>
                <w:spacing w:val="4"/>
                <w:sz w:val="20"/>
                <w:szCs w:val="20"/>
              </w:rPr>
            </w:pPr>
            <w:r>
              <w:rPr>
                <w:rFonts w:ascii="Verdana" w:hAnsi="Verdana"/>
                <w:spacing w:val="4"/>
                <w:sz w:val="20"/>
                <w:szCs w:val="20"/>
              </w:rPr>
              <w:t xml:space="preserve">Upoważnienie </w:t>
            </w:r>
            <w:r w:rsidR="00E71FB9" w:rsidRPr="00BF7D45">
              <w:rPr>
                <w:rFonts w:ascii="Verdana" w:hAnsi="Verdana"/>
                <w:spacing w:val="4"/>
                <w:sz w:val="20"/>
                <w:szCs w:val="20"/>
              </w:rPr>
              <w:t>nr:</w:t>
            </w:r>
          </w:p>
        </w:tc>
        <w:tc>
          <w:tcPr>
            <w:tcW w:w="3060" w:type="dxa"/>
            <w:gridSpan w:val="2"/>
            <w:tcBorders>
              <w:top w:val="nil"/>
              <w:left w:val="nil"/>
              <w:bottom w:val="dotted" w:sz="4" w:space="0" w:color="auto"/>
              <w:right w:val="nil"/>
            </w:tcBorders>
          </w:tcPr>
          <w:p w:rsidR="00E71FB9" w:rsidRPr="00BF7D45" w:rsidRDefault="00E71FB9" w:rsidP="007373D7">
            <w:pPr>
              <w:spacing w:line="259" w:lineRule="auto"/>
              <w:rPr>
                <w:rFonts w:ascii="Verdana" w:hAnsi="Verdana"/>
                <w:spacing w:val="4"/>
                <w:sz w:val="20"/>
                <w:szCs w:val="20"/>
              </w:rPr>
            </w:pPr>
          </w:p>
        </w:tc>
        <w:tc>
          <w:tcPr>
            <w:tcW w:w="4240" w:type="dxa"/>
            <w:gridSpan w:val="3"/>
            <w:tcBorders>
              <w:top w:val="nil"/>
              <w:left w:val="nil"/>
              <w:bottom w:val="nil"/>
              <w:right w:val="nil"/>
            </w:tcBorders>
          </w:tcPr>
          <w:p w:rsidR="00E71FB9" w:rsidRPr="00BF7D45" w:rsidRDefault="00E71FB9" w:rsidP="007373D7">
            <w:pPr>
              <w:spacing w:line="259" w:lineRule="auto"/>
              <w:rPr>
                <w:rFonts w:ascii="Verdana" w:hAnsi="Verdana"/>
                <w:spacing w:val="4"/>
                <w:sz w:val="20"/>
                <w:szCs w:val="20"/>
              </w:rPr>
            </w:pPr>
          </w:p>
        </w:tc>
      </w:tr>
      <w:tr w:rsidR="00E71FB9" w:rsidRPr="00BF7D45" w:rsidTr="007373D7">
        <w:tc>
          <w:tcPr>
            <w:tcW w:w="9180" w:type="dxa"/>
            <w:gridSpan w:val="7"/>
            <w:tcBorders>
              <w:top w:val="nil"/>
              <w:left w:val="nil"/>
              <w:bottom w:val="nil"/>
              <w:right w:val="nil"/>
            </w:tcBorders>
          </w:tcPr>
          <w:p w:rsidR="00E71FB9" w:rsidRPr="00BF7D45" w:rsidRDefault="00E71FB9" w:rsidP="007373D7">
            <w:pPr>
              <w:spacing w:line="259" w:lineRule="auto"/>
              <w:rPr>
                <w:rFonts w:ascii="Verdana" w:hAnsi="Verdana"/>
                <w:spacing w:val="4"/>
                <w:sz w:val="20"/>
                <w:szCs w:val="20"/>
              </w:rPr>
            </w:pPr>
          </w:p>
        </w:tc>
      </w:tr>
      <w:tr w:rsidR="00E71FB9" w:rsidRPr="00BF7D45" w:rsidTr="007373D7">
        <w:trPr>
          <w:trHeight w:val="580"/>
        </w:trPr>
        <w:tc>
          <w:tcPr>
            <w:tcW w:w="9180" w:type="dxa"/>
            <w:gridSpan w:val="7"/>
            <w:tcBorders>
              <w:top w:val="nil"/>
              <w:left w:val="nil"/>
              <w:bottom w:val="nil"/>
              <w:right w:val="nil"/>
            </w:tcBorders>
          </w:tcPr>
          <w:p w:rsidR="00E71FB9" w:rsidRPr="00BF7D45" w:rsidRDefault="00E71FB9" w:rsidP="007373D7">
            <w:pPr>
              <w:spacing w:line="259" w:lineRule="auto"/>
              <w:rPr>
                <w:rFonts w:ascii="Verdana" w:hAnsi="Verdana"/>
                <w:spacing w:val="4"/>
                <w:sz w:val="20"/>
                <w:szCs w:val="20"/>
              </w:rPr>
            </w:pPr>
            <w:r w:rsidRPr="00BF7D45">
              <w:rPr>
                <w:rFonts w:ascii="Verdana" w:hAnsi="Verdana"/>
                <w:spacing w:val="4"/>
                <w:sz w:val="20"/>
                <w:szCs w:val="20"/>
              </w:rPr>
              <w:t>Na podstawie art. 37 ustawy z dnia 29 sierpnia 1997 r.</w:t>
            </w:r>
          </w:p>
          <w:p w:rsidR="00E71FB9" w:rsidRPr="00BF7D45" w:rsidRDefault="00E71FB9" w:rsidP="007373D7">
            <w:pPr>
              <w:spacing w:line="259" w:lineRule="auto"/>
              <w:rPr>
                <w:rFonts w:ascii="Verdana" w:hAnsi="Verdana"/>
                <w:spacing w:val="4"/>
                <w:sz w:val="20"/>
                <w:szCs w:val="20"/>
              </w:rPr>
            </w:pPr>
            <w:r w:rsidRPr="00BF7D45">
              <w:rPr>
                <w:rFonts w:ascii="Verdana" w:hAnsi="Verdana"/>
                <w:spacing w:val="4"/>
                <w:sz w:val="20"/>
                <w:szCs w:val="20"/>
              </w:rPr>
              <w:t xml:space="preserve">o ochronie danych osobowych (Dz. U. 2002 r. nr 101, poz. 926 z </w:t>
            </w:r>
            <w:proofErr w:type="spellStart"/>
            <w:r w:rsidRPr="00BF7D45">
              <w:rPr>
                <w:rFonts w:ascii="Verdana" w:hAnsi="Verdana"/>
                <w:spacing w:val="4"/>
                <w:sz w:val="20"/>
                <w:szCs w:val="20"/>
              </w:rPr>
              <w:t>późn</w:t>
            </w:r>
            <w:proofErr w:type="spellEnd"/>
            <w:r w:rsidRPr="00BF7D45">
              <w:rPr>
                <w:rFonts w:ascii="Verdana" w:hAnsi="Verdana"/>
                <w:spacing w:val="4"/>
                <w:sz w:val="20"/>
                <w:szCs w:val="20"/>
              </w:rPr>
              <w:t>. zm.)</w:t>
            </w:r>
          </w:p>
        </w:tc>
      </w:tr>
      <w:tr w:rsidR="00E71FB9" w:rsidRPr="00BF7D45" w:rsidTr="007373D7">
        <w:tc>
          <w:tcPr>
            <w:tcW w:w="9180" w:type="dxa"/>
            <w:gridSpan w:val="7"/>
            <w:tcBorders>
              <w:top w:val="nil"/>
              <w:left w:val="nil"/>
              <w:bottom w:val="dotted" w:sz="4" w:space="0" w:color="auto"/>
              <w:right w:val="nil"/>
            </w:tcBorders>
          </w:tcPr>
          <w:p w:rsidR="00E71FB9" w:rsidRPr="00BF7D45" w:rsidRDefault="00E71FB9" w:rsidP="007373D7">
            <w:pPr>
              <w:spacing w:line="259" w:lineRule="auto"/>
              <w:rPr>
                <w:rFonts w:ascii="Verdana" w:hAnsi="Verdana"/>
                <w:spacing w:val="4"/>
                <w:sz w:val="20"/>
                <w:szCs w:val="20"/>
              </w:rPr>
            </w:pPr>
          </w:p>
        </w:tc>
      </w:tr>
      <w:tr w:rsidR="00E71FB9" w:rsidRPr="00BF7D45" w:rsidTr="007373D7">
        <w:tc>
          <w:tcPr>
            <w:tcW w:w="9180" w:type="dxa"/>
            <w:gridSpan w:val="7"/>
            <w:tcBorders>
              <w:top w:val="dotted" w:sz="4" w:space="0" w:color="auto"/>
              <w:left w:val="nil"/>
              <w:bottom w:val="nil"/>
              <w:right w:val="nil"/>
            </w:tcBorders>
          </w:tcPr>
          <w:p w:rsidR="00E71FB9" w:rsidRPr="00BF7D45" w:rsidRDefault="00E71FB9" w:rsidP="007373D7">
            <w:pPr>
              <w:spacing w:line="259" w:lineRule="auto"/>
              <w:jc w:val="center"/>
              <w:rPr>
                <w:rFonts w:ascii="Verdana" w:hAnsi="Verdana"/>
                <w:spacing w:val="4"/>
                <w:sz w:val="20"/>
                <w:szCs w:val="20"/>
              </w:rPr>
            </w:pPr>
            <w:r w:rsidRPr="00BF7D45">
              <w:rPr>
                <w:rFonts w:ascii="Verdana" w:hAnsi="Verdana"/>
                <w:spacing w:val="4"/>
                <w:sz w:val="20"/>
                <w:szCs w:val="20"/>
              </w:rPr>
              <w:t>(nazwa Administratora Danych)</w:t>
            </w:r>
          </w:p>
        </w:tc>
      </w:tr>
      <w:tr w:rsidR="00E71FB9" w:rsidRPr="00BF7D45" w:rsidTr="007373D7">
        <w:tc>
          <w:tcPr>
            <w:tcW w:w="9180" w:type="dxa"/>
            <w:gridSpan w:val="7"/>
            <w:tcBorders>
              <w:top w:val="nil"/>
              <w:left w:val="nil"/>
              <w:bottom w:val="nil"/>
              <w:right w:val="nil"/>
            </w:tcBorders>
          </w:tcPr>
          <w:p w:rsidR="00E71FB9" w:rsidRPr="00BF7D45" w:rsidRDefault="00E71FB9" w:rsidP="007373D7">
            <w:pPr>
              <w:spacing w:line="259" w:lineRule="auto"/>
              <w:rPr>
                <w:rFonts w:ascii="Verdana" w:hAnsi="Verdana"/>
                <w:spacing w:val="4"/>
                <w:sz w:val="20"/>
                <w:szCs w:val="20"/>
              </w:rPr>
            </w:pPr>
            <w:r w:rsidRPr="00BF7D45">
              <w:rPr>
                <w:rFonts w:ascii="Verdana" w:hAnsi="Verdana"/>
                <w:b/>
                <w:spacing w:val="4"/>
                <w:sz w:val="20"/>
                <w:szCs w:val="20"/>
              </w:rPr>
              <w:t>UPOWAŻNIA</w:t>
            </w:r>
          </w:p>
        </w:tc>
      </w:tr>
      <w:tr w:rsidR="00E71FB9" w:rsidRPr="00BF7D45" w:rsidTr="007373D7">
        <w:tc>
          <w:tcPr>
            <w:tcW w:w="9180" w:type="dxa"/>
            <w:gridSpan w:val="7"/>
            <w:tcBorders>
              <w:top w:val="nil"/>
              <w:left w:val="nil"/>
              <w:bottom w:val="dotted" w:sz="4" w:space="0" w:color="auto"/>
              <w:right w:val="nil"/>
            </w:tcBorders>
          </w:tcPr>
          <w:p w:rsidR="00E71FB9" w:rsidRPr="00BF7D45" w:rsidRDefault="00E71FB9" w:rsidP="007373D7">
            <w:pPr>
              <w:spacing w:line="259" w:lineRule="auto"/>
              <w:rPr>
                <w:rFonts w:ascii="Verdana" w:hAnsi="Verdana"/>
                <w:b/>
                <w:spacing w:val="4"/>
                <w:sz w:val="20"/>
                <w:szCs w:val="20"/>
              </w:rPr>
            </w:pPr>
          </w:p>
        </w:tc>
      </w:tr>
      <w:tr w:rsidR="00E71FB9" w:rsidRPr="00BF7D45" w:rsidTr="007373D7">
        <w:tc>
          <w:tcPr>
            <w:tcW w:w="9180" w:type="dxa"/>
            <w:gridSpan w:val="7"/>
            <w:tcBorders>
              <w:top w:val="dotted" w:sz="4" w:space="0" w:color="auto"/>
              <w:left w:val="nil"/>
              <w:bottom w:val="nil"/>
              <w:right w:val="nil"/>
            </w:tcBorders>
          </w:tcPr>
          <w:p w:rsidR="00E71FB9" w:rsidRPr="00BF7D45" w:rsidRDefault="00E71FB9" w:rsidP="007373D7">
            <w:pPr>
              <w:spacing w:line="259" w:lineRule="auto"/>
              <w:jc w:val="center"/>
              <w:rPr>
                <w:rFonts w:ascii="Verdana" w:hAnsi="Verdana"/>
                <w:b/>
                <w:spacing w:val="4"/>
                <w:sz w:val="20"/>
                <w:szCs w:val="20"/>
              </w:rPr>
            </w:pPr>
            <w:r w:rsidRPr="00BF7D45">
              <w:rPr>
                <w:rFonts w:ascii="Verdana" w:hAnsi="Verdana"/>
                <w:spacing w:val="4"/>
                <w:sz w:val="20"/>
                <w:szCs w:val="20"/>
              </w:rPr>
              <w:t>(imię i nazwisko)</w:t>
            </w:r>
          </w:p>
        </w:tc>
      </w:tr>
      <w:tr w:rsidR="00E71FB9" w:rsidRPr="00BF7D45" w:rsidTr="007373D7">
        <w:tc>
          <w:tcPr>
            <w:tcW w:w="9180" w:type="dxa"/>
            <w:gridSpan w:val="7"/>
            <w:tcBorders>
              <w:top w:val="nil"/>
              <w:left w:val="nil"/>
              <w:bottom w:val="dotted" w:sz="4" w:space="0" w:color="auto"/>
              <w:right w:val="nil"/>
            </w:tcBorders>
          </w:tcPr>
          <w:p w:rsidR="00E71FB9" w:rsidRPr="00BF7D45" w:rsidRDefault="00E71FB9" w:rsidP="007373D7">
            <w:pPr>
              <w:spacing w:line="259" w:lineRule="auto"/>
              <w:rPr>
                <w:rFonts w:ascii="Verdana" w:hAnsi="Verdana"/>
                <w:b/>
                <w:spacing w:val="4"/>
                <w:sz w:val="20"/>
                <w:szCs w:val="20"/>
              </w:rPr>
            </w:pPr>
          </w:p>
        </w:tc>
      </w:tr>
      <w:tr w:rsidR="00E71FB9" w:rsidRPr="00BF7D45" w:rsidTr="007373D7">
        <w:tc>
          <w:tcPr>
            <w:tcW w:w="9180" w:type="dxa"/>
            <w:gridSpan w:val="7"/>
            <w:tcBorders>
              <w:top w:val="dotted" w:sz="4" w:space="0" w:color="auto"/>
              <w:left w:val="nil"/>
              <w:bottom w:val="nil"/>
              <w:right w:val="nil"/>
            </w:tcBorders>
          </w:tcPr>
          <w:p w:rsidR="00E71FB9" w:rsidRPr="00BF7D45" w:rsidRDefault="00E71FB9" w:rsidP="007373D7">
            <w:pPr>
              <w:spacing w:line="259" w:lineRule="auto"/>
              <w:jc w:val="center"/>
              <w:rPr>
                <w:rFonts w:ascii="Verdana" w:hAnsi="Verdana"/>
                <w:spacing w:val="4"/>
                <w:sz w:val="20"/>
                <w:szCs w:val="20"/>
              </w:rPr>
            </w:pPr>
            <w:r w:rsidRPr="00BF7D45">
              <w:rPr>
                <w:rFonts w:ascii="Verdana" w:hAnsi="Verdana"/>
                <w:spacing w:val="4"/>
                <w:sz w:val="20"/>
                <w:szCs w:val="20"/>
              </w:rPr>
              <w:t>(PESEL)</w:t>
            </w:r>
          </w:p>
        </w:tc>
      </w:tr>
      <w:tr w:rsidR="00E71FB9" w:rsidRPr="00BF7D45" w:rsidTr="007373D7">
        <w:trPr>
          <w:trHeight w:val="122"/>
        </w:trPr>
        <w:tc>
          <w:tcPr>
            <w:tcW w:w="1260" w:type="dxa"/>
            <w:tcBorders>
              <w:top w:val="nil"/>
              <w:left w:val="nil"/>
              <w:bottom w:val="nil"/>
              <w:right w:val="nil"/>
            </w:tcBorders>
            <w:tcMar>
              <w:left w:w="0" w:type="dxa"/>
              <w:right w:w="0" w:type="dxa"/>
            </w:tcMar>
            <w:vAlign w:val="bottom"/>
          </w:tcPr>
          <w:p w:rsidR="00E71FB9" w:rsidRPr="00BF7D45" w:rsidRDefault="00E71FB9" w:rsidP="007373D7">
            <w:pPr>
              <w:spacing w:line="259" w:lineRule="auto"/>
              <w:rPr>
                <w:rFonts w:ascii="Verdana" w:hAnsi="Verdana"/>
                <w:b/>
                <w:spacing w:val="4"/>
                <w:sz w:val="20"/>
                <w:szCs w:val="20"/>
              </w:rPr>
            </w:pPr>
            <w:r w:rsidRPr="00BF7D45">
              <w:rPr>
                <w:rFonts w:ascii="Verdana" w:hAnsi="Verdana"/>
                <w:spacing w:val="4"/>
                <w:sz w:val="20"/>
                <w:szCs w:val="20"/>
              </w:rPr>
              <w:t>pracownika</w:t>
            </w:r>
          </w:p>
        </w:tc>
        <w:tc>
          <w:tcPr>
            <w:tcW w:w="7920" w:type="dxa"/>
            <w:gridSpan w:val="6"/>
            <w:tcBorders>
              <w:top w:val="nil"/>
              <w:left w:val="nil"/>
              <w:bottom w:val="dotted" w:sz="4" w:space="0" w:color="auto"/>
              <w:right w:val="nil"/>
            </w:tcBorders>
          </w:tcPr>
          <w:p w:rsidR="00E71FB9" w:rsidRPr="00BF7D45" w:rsidRDefault="00E71FB9" w:rsidP="007373D7">
            <w:pPr>
              <w:spacing w:line="259" w:lineRule="auto"/>
              <w:rPr>
                <w:rFonts w:ascii="Verdana" w:hAnsi="Verdana"/>
                <w:b/>
                <w:spacing w:val="4"/>
                <w:sz w:val="20"/>
                <w:szCs w:val="20"/>
              </w:rPr>
            </w:pPr>
          </w:p>
        </w:tc>
      </w:tr>
      <w:tr w:rsidR="00E71FB9" w:rsidRPr="00BF7D45" w:rsidTr="007373D7">
        <w:tc>
          <w:tcPr>
            <w:tcW w:w="1260" w:type="dxa"/>
            <w:tcBorders>
              <w:top w:val="nil"/>
              <w:left w:val="nil"/>
              <w:bottom w:val="nil"/>
              <w:right w:val="nil"/>
            </w:tcBorders>
          </w:tcPr>
          <w:p w:rsidR="00E71FB9" w:rsidRPr="00BF7D45" w:rsidRDefault="00E71FB9" w:rsidP="007373D7">
            <w:pPr>
              <w:spacing w:line="259" w:lineRule="auto"/>
              <w:rPr>
                <w:rFonts w:ascii="Verdana" w:hAnsi="Verdana"/>
                <w:spacing w:val="4"/>
                <w:sz w:val="20"/>
                <w:szCs w:val="20"/>
              </w:rPr>
            </w:pPr>
          </w:p>
        </w:tc>
        <w:tc>
          <w:tcPr>
            <w:tcW w:w="7920" w:type="dxa"/>
            <w:gridSpan w:val="6"/>
            <w:tcBorders>
              <w:top w:val="dotted" w:sz="4" w:space="0" w:color="auto"/>
              <w:left w:val="nil"/>
              <w:bottom w:val="nil"/>
              <w:right w:val="nil"/>
            </w:tcBorders>
          </w:tcPr>
          <w:p w:rsidR="00E71FB9" w:rsidRPr="00BF7D45" w:rsidRDefault="00E71FB9" w:rsidP="007373D7">
            <w:pPr>
              <w:spacing w:line="259" w:lineRule="auto"/>
              <w:rPr>
                <w:rFonts w:ascii="Verdana" w:hAnsi="Verdana"/>
                <w:spacing w:val="4"/>
                <w:sz w:val="20"/>
                <w:szCs w:val="20"/>
              </w:rPr>
            </w:pPr>
            <w:r w:rsidRPr="00BF7D45">
              <w:rPr>
                <w:rFonts w:ascii="Verdana" w:hAnsi="Verdana"/>
                <w:spacing w:val="4"/>
                <w:sz w:val="20"/>
                <w:szCs w:val="20"/>
              </w:rPr>
              <w:t>(nazwa komórki organizacyjnej MS/nazwa podmiotu zewnętrznego)</w:t>
            </w:r>
          </w:p>
        </w:tc>
      </w:tr>
      <w:tr w:rsidR="00E71FB9" w:rsidRPr="00BF7D45" w:rsidTr="007373D7">
        <w:trPr>
          <w:trHeight w:val="1006"/>
        </w:trPr>
        <w:tc>
          <w:tcPr>
            <w:tcW w:w="9180" w:type="dxa"/>
            <w:gridSpan w:val="7"/>
            <w:tcBorders>
              <w:top w:val="nil"/>
              <w:left w:val="nil"/>
              <w:bottom w:val="dotted" w:sz="4" w:space="0" w:color="auto"/>
              <w:right w:val="nil"/>
            </w:tcBorders>
          </w:tcPr>
          <w:p w:rsidR="00E71FB9" w:rsidRPr="00BF7D45" w:rsidRDefault="00E71FB9" w:rsidP="007373D7">
            <w:pPr>
              <w:spacing w:line="259" w:lineRule="auto"/>
              <w:rPr>
                <w:rFonts w:ascii="Verdana" w:hAnsi="Verdana"/>
                <w:spacing w:val="4"/>
                <w:sz w:val="20"/>
                <w:szCs w:val="20"/>
              </w:rPr>
            </w:pPr>
            <w:r w:rsidRPr="00BF7D45">
              <w:rPr>
                <w:rFonts w:ascii="Verdana" w:hAnsi="Verdana"/>
                <w:b/>
                <w:spacing w:val="4"/>
                <w:sz w:val="20"/>
                <w:szCs w:val="20"/>
              </w:rPr>
              <w:t>do przetwarzania danych osobowych gromadzonych w zbiorze/podzbiorze:</w:t>
            </w:r>
          </w:p>
        </w:tc>
      </w:tr>
      <w:tr w:rsidR="00E71FB9" w:rsidRPr="00BF7D45" w:rsidTr="007373D7">
        <w:trPr>
          <w:trHeight w:val="142"/>
        </w:trPr>
        <w:tc>
          <w:tcPr>
            <w:tcW w:w="9180" w:type="dxa"/>
            <w:gridSpan w:val="7"/>
            <w:tcBorders>
              <w:top w:val="dotted" w:sz="4" w:space="0" w:color="auto"/>
              <w:left w:val="nil"/>
              <w:bottom w:val="nil"/>
              <w:right w:val="nil"/>
            </w:tcBorders>
          </w:tcPr>
          <w:p w:rsidR="00E71FB9" w:rsidRPr="00BF7D45" w:rsidRDefault="00E71FB9" w:rsidP="007373D7">
            <w:pPr>
              <w:spacing w:line="259" w:lineRule="auto"/>
              <w:rPr>
                <w:rFonts w:ascii="Verdana" w:hAnsi="Verdana"/>
                <w:spacing w:val="4"/>
                <w:sz w:val="20"/>
                <w:szCs w:val="20"/>
              </w:rPr>
            </w:pPr>
            <w:r w:rsidRPr="00BF7D45">
              <w:rPr>
                <w:rFonts w:ascii="Verdana" w:hAnsi="Verdana"/>
                <w:spacing w:val="4"/>
                <w:sz w:val="20"/>
                <w:szCs w:val="20"/>
              </w:rPr>
              <w:t>(nazwa zbioru/podzbioru)</w:t>
            </w:r>
          </w:p>
        </w:tc>
      </w:tr>
      <w:tr w:rsidR="00E71FB9" w:rsidRPr="00BF7D45" w:rsidTr="007373D7">
        <w:trPr>
          <w:trHeight w:val="705"/>
        </w:trPr>
        <w:tc>
          <w:tcPr>
            <w:tcW w:w="9180" w:type="dxa"/>
            <w:gridSpan w:val="7"/>
            <w:tcBorders>
              <w:top w:val="nil"/>
              <w:left w:val="nil"/>
              <w:bottom w:val="dotted" w:sz="4" w:space="0" w:color="auto"/>
              <w:right w:val="nil"/>
            </w:tcBorders>
          </w:tcPr>
          <w:p w:rsidR="00E71FB9" w:rsidRPr="00BF7D45" w:rsidRDefault="00E71FB9" w:rsidP="007373D7">
            <w:pPr>
              <w:spacing w:line="259" w:lineRule="auto"/>
              <w:rPr>
                <w:rFonts w:ascii="Verdana" w:hAnsi="Verdana"/>
                <w:spacing w:val="4"/>
                <w:sz w:val="20"/>
                <w:szCs w:val="20"/>
              </w:rPr>
            </w:pPr>
            <w:r w:rsidRPr="00BF7D45">
              <w:rPr>
                <w:rFonts w:ascii="Verdana" w:hAnsi="Verdana"/>
                <w:spacing w:val="4"/>
                <w:sz w:val="20"/>
                <w:szCs w:val="20"/>
              </w:rPr>
              <w:t>w zakresie:</w:t>
            </w:r>
          </w:p>
          <w:p w:rsidR="00E71FB9" w:rsidRPr="00BF7D45" w:rsidRDefault="00E71FB9" w:rsidP="007373D7">
            <w:pPr>
              <w:spacing w:line="259" w:lineRule="auto"/>
              <w:rPr>
                <w:rFonts w:ascii="Verdana" w:hAnsi="Verdana"/>
                <w:spacing w:val="4"/>
                <w:sz w:val="20"/>
                <w:szCs w:val="20"/>
              </w:rPr>
            </w:pPr>
          </w:p>
        </w:tc>
      </w:tr>
      <w:tr w:rsidR="00E71FB9" w:rsidRPr="00BF7D45" w:rsidTr="007373D7">
        <w:trPr>
          <w:trHeight w:val="183"/>
        </w:trPr>
        <w:tc>
          <w:tcPr>
            <w:tcW w:w="9180" w:type="dxa"/>
            <w:gridSpan w:val="7"/>
            <w:tcBorders>
              <w:top w:val="dotted" w:sz="4" w:space="0" w:color="auto"/>
              <w:left w:val="nil"/>
              <w:bottom w:val="nil"/>
              <w:right w:val="nil"/>
            </w:tcBorders>
          </w:tcPr>
          <w:p w:rsidR="00E71FB9" w:rsidRPr="00BF7D45" w:rsidRDefault="00E71FB9" w:rsidP="007373D7">
            <w:pPr>
              <w:spacing w:line="259" w:lineRule="auto"/>
              <w:rPr>
                <w:rFonts w:ascii="Verdana" w:hAnsi="Verdana"/>
                <w:spacing w:val="4"/>
                <w:sz w:val="20"/>
                <w:szCs w:val="20"/>
              </w:rPr>
            </w:pPr>
            <w:r w:rsidRPr="00BF7D45">
              <w:rPr>
                <w:rFonts w:ascii="Verdana" w:hAnsi="Verdana"/>
                <w:spacing w:val="4"/>
                <w:sz w:val="20"/>
                <w:szCs w:val="20"/>
              </w:rPr>
              <w:t>(opis zakresu upoważnienia)</w:t>
            </w:r>
          </w:p>
        </w:tc>
      </w:tr>
      <w:tr w:rsidR="00E71FB9" w:rsidRPr="00BF7D45" w:rsidTr="007373D7">
        <w:trPr>
          <w:trHeight w:val="425"/>
        </w:trPr>
        <w:tc>
          <w:tcPr>
            <w:tcW w:w="3600" w:type="dxa"/>
            <w:gridSpan w:val="3"/>
            <w:tcBorders>
              <w:top w:val="nil"/>
              <w:left w:val="nil"/>
              <w:bottom w:val="nil"/>
              <w:right w:val="nil"/>
            </w:tcBorders>
            <w:tcMar>
              <w:left w:w="0" w:type="dxa"/>
              <w:right w:w="0" w:type="dxa"/>
            </w:tcMar>
            <w:vAlign w:val="center"/>
          </w:tcPr>
          <w:p w:rsidR="00E71FB9" w:rsidRPr="00BF7D45" w:rsidRDefault="00E71FB9" w:rsidP="007373D7">
            <w:pPr>
              <w:spacing w:line="259" w:lineRule="auto"/>
              <w:rPr>
                <w:rFonts w:ascii="Verdana" w:hAnsi="Verdana"/>
                <w:spacing w:val="4"/>
                <w:sz w:val="20"/>
                <w:szCs w:val="20"/>
              </w:rPr>
            </w:pPr>
          </w:p>
          <w:p w:rsidR="00E71FB9" w:rsidRPr="00BF7D45" w:rsidRDefault="00E71FB9" w:rsidP="007373D7">
            <w:pPr>
              <w:spacing w:line="259" w:lineRule="auto"/>
              <w:rPr>
                <w:rFonts w:ascii="Verdana" w:hAnsi="Verdana"/>
                <w:spacing w:val="4"/>
                <w:sz w:val="20"/>
                <w:szCs w:val="20"/>
              </w:rPr>
            </w:pPr>
            <w:r w:rsidRPr="00BF7D45">
              <w:rPr>
                <w:rFonts w:ascii="Verdana" w:hAnsi="Verdana"/>
                <w:spacing w:val="4"/>
                <w:sz w:val="20"/>
                <w:szCs w:val="20"/>
              </w:rPr>
              <w:t>Upoważnienie obowiązuje od dnia</w:t>
            </w:r>
          </w:p>
        </w:tc>
        <w:tc>
          <w:tcPr>
            <w:tcW w:w="2340" w:type="dxa"/>
            <w:gridSpan w:val="2"/>
            <w:tcBorders>
              <w:top w:val="nil"/>
              <w:left w:val="nil"/>
              <w:bottom w:val="dotted" w:sz="4" w:space="0" w:color="auto"/>
              <w:right w:val="nil"/>
            </w:tcBorders>
            <w:vAlign w:val="center"/>
          </w:tcPr>
          <w:p w:rsidR="00E71FB9" w:rsidRPr="00BF7D45" w:rsidRDefault="00E71FB9" w:rsidP="007373D7">
            <w:pPr>
              <w:spacing w:line="259" w:lineRule="auto"/>
              <w:rPr>
                <w:rFonts w:ascii="Verdana" w:hAnsi="Verdana"/>
                <w:spacing w:val="4"/>
                <w:sz w:val="20"/>
                <w:szCs w:val="20"/>
              </w:rPr>
            </w:pPr>
          </w:p>
        </w:tc>
        <w:tc>
          <w:tcPr>
            <w:tcW w:w="956" w:type="dxa"/>
            <w:tcBorders>
              <w:top w:val="nil"/>
              <w:left w:val="nil"/>
              <w:bottom w:val="nil"/>
              <w:right w:val="nil"/>
            </w:tcBorders>
            <w:tcMar>
              <w:left w:w="0" w:type="dxa"/>
              <w:right w:w="0" w:type="dxa"/>
            </w:tcMar>
            <w:vAlign w:val="center"/>
          </w:tcPr>
          <w:p w:rsidR="00E71FB9" w:rsidRPr="00BF7D45" w:rsidRDefault="00E71FB9" w:rsidP="007373D7">
            <w:pPr>
              <w:spacing w:line="259" w:lineRule="auto"/>
              <w:rPr>
                <w:rFonts w:ascii="Verdana" w:hAnsi="Verdana"/>
                <w:spacing w:val="4"/>
                <w:sz w:val="20"/>
                <w:szCs w:val="20"/>
              </w:rPr>
            </w:pPr>
            <w:r w:rsidRPr="00BF7D45">
              <w:rPr>
                <w:rFonts w:ascii="Verdana" w:hAnsi="Verdana"/>
                <w:spacing w:val="4"/>
                <w:sz w:val="20"/>
                <w:szCs w:val="20"/>
              </w:rPr>
              <w:t>do dnia</w:t>
            </w:r>
          </w:p>
        </w:tc>
        <w:tc>
          <w:tcPr>
            <w:tcW w:w="2284" w:type="dxa"/>
            <w:tcBorders>
              <w:top w:val="nil"/>
              <w:left w:val="nil"/>
              <w:bottom w:val="dotted" w:sz="4" w:space="0" w:color="auto"/>
              <w:right w:val="nil"/>
            </w:tcBorders>
            <w:vAlign w:val="center"/>
          </w:tcPr>
          <w:p w:rsidR="00E71FB9" w:rsidRPr="00BF7D45" w:rsidRDefault="00E71FB9" w:rsidP="007373D7">
            <w:pPr>
              <w:spacing w:line="259" w:lineRule="auto"/>
              <w:rPr>
                <w:rFonts w:ascii="Verdana" w:hAnsi="Verdana"/>
                <w:spacing w:val="4"/>
                <w:sz w:val="20"/>
                <w:szCs w:val="20"/>
              </w:rPr>
            </w:pPr>
          </w:p>
        </w:tc>
      </w:tr>
      <w:tr w:rsidR="00E71FB9" w:rsidRPr="00BF7D45" w:rsidTr="007373D7">
        <w:trPr>
          <w:trHeight w:val="369"/>
        </w:trPr>
        <w:tc>
          <w:tcPr>
            <w:tcW w:w="9180" w:type="dxa"/>
            <w:gridSpan w:val="7"/>
            <w:tcBorders>
              <w:top w:val="nil"/>
              <w:left w:val="nil"/>
              <w:bottom w:val="nil"/>
              <w:right w:val="nil"/>
            </w:tcBorders>
            <w:tcMar>
              <w:left w:w="0" w:type="dxa"/>
            </w:tcMar>
            <w:vAlign w:val="center"/>
          </w:tcPr>
          <w:p w:rsidR="00E71FB9" w:rsidRPr="00BF7D45" w:rsidRDefault="00E71FB9" w:rsidP="007373D7">
            <w:pPr>
              <w:spacing w:line="259" w:lineRule="auto"/>
              <w:rPr>
                <w:rFonts w:ascii="Verdana" w:hAnsi="Verdana"/>
                <w:spacing w:val="4"/>
                <w:sz w:val="20"/>
                <w:szCs w:val="20"/>
              </w:rPr>
            </w:pPr>
          </w:p>
        </w:tc>
      </w:tr>
    </w:tbl>
    <w:tbl>
      <w:tblPr>
        <w:tblW w:w="9289" w:type="dxa"/>
        <w:tblLayout w:type="fixed"/>
        <w:tblLook w:val="01E0" w:firstRow="1" w:lastRow="1" w:firstColumn="1" w:lastColumn="1" w:noHBand="0" w:noVBand="0"/>
      </w:tblPr>
      <w:tblGrid>
        <w:gridCol w:w="4149"/>
        <w:gridCol w:w="734"/>
        <w:gridCol w:w="4406"/>
      </w:tblGrid>
      <w:tr w:rsidR="00E71FB9" w:rsidRPr="00BF7D45" w:rsidTr="007373D7">
        <w:trPr>
          <w:trHeight w:val="142"/>
        </w:trPr>
        <w:tc>
          <w:tcPr>
            <w:tcW w:w="4149" w:type="dxa"/>
            <w:vMerge w:val="restart"/>
            <w:vAlign w:val="center"/>
          </w:tcPr>
          <w:p w:rsidR="00E71FB9" w:rsidRPr="00BF7D45" w:rsidRDefault="00E71FB9" w:rsidP="007373D7">
            <w:pPr>
              <w:spacing w:after="160" w:line="259" w:lineRule="auto"/>
              <w:rPr>
                <w:rFonts w:ascii="Verdana" w:hAnsi="Verdana"/>
                <w:b/>
                <w:spacing w:val="4"/>
                <w:sz w:val="20"/>
                <w:szCs w:val="20"/>
              </w:rPr>
            </w:pPr>
            <w:r w:rsidRPr="00BF7D45">
              <w:rPr>
                <w:rFonts w:ascii="Verdana" w:hAnsi="Verdana"/>
                <w:b/>
                <w:spacing w:val="4"/>
                <w:sz w:val="20"/>
                <w:szCs w:val="20"/>
              </w:rPr>
              <w:t>(nazwa Administratora Danych)</w:t>
            </w:r>
          </w:p>
        </w:tc>
        <w:tc>
          <w:tcPr>
            <w:tcW w:w="734" w:type="dxa"/>
            <w:vMerge w:val="restart"/>
            <w:vAlign w:val="bottom"/>
          </w:tcPr>
          <w:p w:rsidR="00E71FB9" w:rsidRPr="00BF7D45" w:rsidRDefault="00E71FB9" w:rsidP="007373D7">
            <w:pPr>
              <w:spacing w:after="160" w:line="259" w:lineRule="auto"/>
              <w:rPr>
                <w:rFonts w:ascii="Verdana" w:hAnsi="Verdana"/>
                <w:spacing w:val="4"/>
                <w:sz w:val="20"/>
                <w:szCs w:val="20"/>
              </w:rPr>
            </w:pPr>
          </w:p>
        </w:tc>
        <w:tc>
          <w:tcPr>
            <w:tcW w:w="4406" w:type="dxa"/>
            <w:tcBorders>
              <w:left w:val="nil"/>
              <w:bottom w:val="dotted" w:sz="4" w:space="0" w:color="auto"/>
            </w:tcBorders>
            <w:vAlign w:val="bottom"/>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rPr>
          <w:trHeight w:val="213"/>
        </w:trPr>
        <w:tc>
          <w:tcPr>
            <w:tcW w:w="4149" w:type="dxa"/>
            <w:vMerge/>
            <w:vAlign w:val="center"/>
          </w:tcPr>
          <w:p w:rsidR="00E71FB9" w:rsidRPr="00BF7D45" w:rsidRDefault="00E71FB9" w:rsidP="007373D7">
            <w:pPr>
              <w:spacing w:after="160" w:line="259" w:lineRule="auto"/>
              <w:rPr>
                <w:rFonts w:ascii="Verdana" w:hAnsi="Verdana"/>
                <w:b/>
                <w:spacing w:val="4"/>
                <w:sz w:val="20"/>
                <w:szCs w:val="20"/>
              </w:rPr>
            </w:pPr>
          </w:p>
        </w:tc>
        <w:tc>
          <w:tcPr>
            <w:tcW w:w="734" w:type="dxa"/>
            <w:vMerge/>
          </w:tcPr>
          <w:p w:rsidR="00E71FB9" w:rsidRPr="00BF7D45" w:rsidRDefault="00E71FB9" w:rsidP="007373D7">
            <w:pPr>
              <w:spacing w:after="160" w:line="259" w:lineRule="auto"/>
              <w:rPr>
                <w:rFonts w:ascii="Verdana" w:hAnsi="Verdana"/>
                <w:spacing w:val="4"/>
                <w:sz w:val="20"/>
                <w:szCs w:val="20"/>
              </w:rPr>
            </w:pPr>
          </w:p>
        </w:tc>
        <w:tc>
          <w:tcPr>
            <w:tcW w:w="4406" w:type="dxa"/>
            <w:tcBorders>
              <w:top w:val="dotted" w:sz="4" w:space="0" w:color="auto"/>
              <w:left w:val="nil"/>
            </w:tcBorders>
          </w:tcPr>
          <w:p w:rsidR="00E71FB9" w:rsidRPr="00BF7D45" w:rsidRDefault="00E71FB9" w:rsidP="007373D7">
            <w:pPr>
              <w:spacing w:after="160" w:line="259" w:lineRule="auto"/>
              <w:rPr>
                <w:rFonts w:ascii="Verdana" w:hAnsi="Verdana"/>
                <w:spacing w:val="4"/>
                <w:sz w:val="20"/>
                <w:szCs w:val="20"/>
              </w:rPr>
            </w:pPr>
            <w:r w:rsidRPr="00BF7D45">
              <w:rPr>
                <w:rFonts w:ascii="Verdana" w:hAnsi="Verdana"/>
                <w:spacing w:val="4"/>
                <w:sz w:val="20"/>
                <w:szCs w:val="20"/>
              </w:rPr>
              <w:t>(miejscowość i data)</w:t>
            </w:r>
          </w:p>
        </w:tc>
      </w:tr>
      <w:tr w:rsidR="00E71FB9" w:rsidRPr="00BF7D45" w:rsidTr="007373D7">
        <w:trPr>
          <w:trHeight w:val="360"/>
        </w:trPr>
        <w:tc>
          <w:tcPr>
            <w:tcW w:w="4149" w:type="dxa"/>
            <w:vMerge/>
            <w:vAlign w:val="center"/>
          </w:tcPr>
          <w:p w:rsidR="00E71FB9" w:rsidRPr="00BF7D45" w:rsidRDefault="00E71FB9" w:rsidP="007373D7">
            <w:pPr>
              <w:spacing w:after="160" w:line="259" w:lineRule="auto"/>
              <w:rPr>
                <w:rFonts w:ascii="Verdana" w:hAnsi="Verdana"/>
                <w:b/>
                <w:spacing w:val="4"/>
                <w:sz w:val="20"/>
                <w:szCs w:val="20"/>
              </w:rPr>
            </w:pPr>
          </w:p>
        </w:tc>
        <w:tc>
          <w:tcPr>
            <w:tcW w:w="734" w:type="dxa"/>
            <w:vMerge/>
          </w:tcPr>
          <w:p w:rsidR="00E71FB9" w:rsidRPr="00BF7D45" w:rsidRDefault="00E71FB9" w:rsidP="007373D7">
            <w:pPr>
              <w:spacing w:after="160" w:line="259" w:lineRule="auto"/>
              <w:rPr>
                <w:rFonts w:ascii="Verdana" w:hAnsi="Verdana"/>
                <w:spacing w:val="4"/>
                <w:sz w:val="20"/>
                <w:szCs w:val="20"/>
              </w:rPr>
            </w:pPr>
          </w:p>
        </w:tc>
        <w:tc>
          <w:tcPr>
            <w:tcW w:w="4406" w:type="dxa"/>
            <w:tcBorders>
              <w:left w:val="nil"/>
            </w:tcBorders>
          </w:tcPr>
          <w:p w:rsidR="00E71FB9" w:rsidRPr="00BF7D45" w:rsidRDefault="00E71FB9" w:rsidP="007373D7">
            <w:pPr>
              <w:spacing w:after="160" w:line="259" w:lineRule="auto"/>
              <w:rPr>
                <w:rFonts w:ascii="Verdana" w:hAnsi="Verdana"/>
                <w:spacing w:val="4"/>
                <w:sz w:val="20"/>
                <w:szCs w:val="20"/>
              </w:rPr>
            </w:pPr>
          </w:p>
        </w:tc>
      </w:tr>
    </w:tbl>
    <w:p w:rsidR="00E71FB9" w:rsidRPr="00BF7D45" w:rsidRDefault="00E71FB9" w:rsidP="00E71FB9">
      <w:pPr>
        <w:rPr>
          <w:rFonts w:ascii="Verdana" w:hAnsi="Verdana"/>
          <w:b/>
          <w:spacing w:val="4"/>
          <w:sz w:val="20"/>
          <w:szCs w:val="20"/>
        </w:rPr>
      </w:pPr>
      <w:r>
        <w:rPr>
          <w:noProof/>
        </w:rPr>
        <mc:AlternateContent>
          <mc:Choice Requires="wps">
            <w:drawing>
              <wp:anchor distT="0" distB="0" distL="114300" distR="114300" simplePos="0" relativeHeight="251673600" behindDoc="1" locked="0" layoutInCell="1" allowOverlap="1" wp14:anchorId="2787403A" wp14:editId="0AB7BCAD">
                <wp:simplePos x="0" y="0"/>
                <wp:positionH relativeFrom="column">
                  <wp:posOffset>2971800</wp:posOffset>
                </wp:positionH>
                <wp:positionV relativeFrom="paragraph">
                  <wp:posOffset>175895</wp:posOffset>
                </wp:positionV>
                <wp:extent cx="3200400" cy="685800"/>
                <wp:effectExtent l="0" t="0" r="0" b="0"/>
                <wp:wrapNone/>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FF4" w:rsidRPr="00EB2FF5" w:rsidRDefault="00FE7FF4" w:rsidP="00E71FB9">
                            <w:pPr>
                              <w:jc w:val="center"/>
                              <w:rPr>
                                <w:sz w:val="20"/>
                                <w:szCs w:val="20"/>
                              </w:rPr>
                            </w:pPr>
                          </w:p>
                          <w:p w:rsidR="00FE7FF4" w:rsidRDefault="00FE7FF4" w:rsidP="00E71FB9">
                            <w:pPr>
                              <w:jc w:val="center"/>
                              <w:rPr>
                                <w:rFonts w:ascii="Verdana" w:hAnsi="Verdana" w:cs="Arial"/>
                                <w:sz w:val="16"/>
                                <w:szCs w:val="16"/>
                              </w:rPr>
                            </w:pPr>
                            <w:r>
                              <w:rPr>
                                <w:rFonts w:ascii="Verdana" w:hAnsi="Verdana" w:cs="Arial"/>
                                <w:sz w:val="16"/>
                                <w:szCs w:val="16"/>
                              </w:rPr>
                              <w:t>......................................................</w:t>
                            </w:r>
                          </w:p>
                          <w:p w:rsidR="00FE7FF4" w:rsidRPr="00144250" w:rsidRDefault="00FE7FF4" w:rsidP="00E71FB9">
                            <w:pPr>
                              <w:jc w:val="center"/>
                              <w:rPr>
                                <w:rFonts w:ascii="Verdana" w:hAnsi="Verdana" w:cs="Arial"/>
                                <w:sz w:val="16"/>
                                <w:szCs w:val="16"/>
                              </w:rPr>
                            </w:pPr>
                            <w:r w:rsidRPr="00144250">
                              <w:rPr>
                                <w:rFonts w:ascii="Verdana" w:hAnsi="Verdana" w:cs="Arial"/>
                                <w:sz w:val="16"/>
                                <w:szCs w:val="16"/>
                              </w:rPr>
                              <w:t>pieczęć i podpis administratora danych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4" type="#_x0000_t202" style="position:absolute;margin-left:234pt;margin-top:13.85pt;width:252pt;height:5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" filled="f" stroked="f">
                <v:textbox>
                  <w:txbxContent>
                    <w:p w:rsidR="00FE7FF4" w:rsidRPr="00EB2FF5" w:rsidRDefault="00FE7FF4" w:rsidP="00E71FB9">
                      <w:pPr>
                        <w:jc w:val="center"/>
                        <w:rPr>
                          <w:sz w:val="20"/>
                          <w:szCs w:val="20"/>
                        </w:rPr>
                      </w:pPr>
                    </w:p>
                    <w:p w:rsidR="00FE7FF4" w:rsidRDefault="00FE7FF4" w:rsidP="00E71FB9">
                      <w:pPr>
                        <w:jc w:val="center"/>
                        <w:rPr>
                          <w:rFonts w:ascii="Verdana" w:hAnsi="Verdana" w:cs="Arial"/>
                          <w:sz w:val="16"/>
                          <w:szCs w:val="16"/>
                        </w:rPr>
                      </w:pPr>
                      <w:r>
                        <w:rPr>
                          <w:rFonts w:ascii="Verdana" w:hAnsi="Verdana" w:cs="Arial"/>
                          <w:sz w:val="16"/>
                          <w:szCs w:val="16"/>
                        </w:rPr>
                        <w:t>......................................................</w:t>
                      </w:r>
                    </w:p>
                    <w:p w:rsidR="00FE7FF4" w:rsidRPr="00144250" w:rsidRDefault="00FE7FF4" w:rsidP="00E71FB9">
                      <w:pPr>
                        <w:jc w:val="center"/>
                        <w:rPr>
                          <w:rFonts w:ascii="Verdana" w:hAnsi="Verdana" w:cs="Arial"/>
                          <w:sz w:val="16"/>
                          <w:szCs w:val="16"/>
                        </w:rPr>
                      </w:pPr>
                      <w:r w:rsidRPr="00144250">
                        <w:rPr>
                          <w:rFonts w:ascii="Verdana" w:hAnsi="Verdana" w:cs="Arial"/>
                          <w:sz w:val="16"/>
                          <w:szCs w:val="16"/>
                        </w:rPr>
                        <w:t>pieczęć i podpis administratora danych</w:t>
                      </w:r>
                    </w:p>
                  </w:txbxContent>
                </v:textbox>
              </v:shape>
            </w:pict>
          </mc:Fallback>
        </mc:AlternateContent>
      </w:r>
      <w:r w:rsidRPr="00BF7D45">
        <w:rPr>
          <w:rFonts w:ascii="Verdana" w:hAnsi="Verdana"/>
          <w:b/>
          <w:spacing w:val="4"/>
          <w:sz w:val="20"/>
          <w:szCs w:val="20"/>
        </w:rPr>
        <w:t>Oświadczenie</w:t>
      </w:r>
    </w:p>
    <w:p w:rsidR="00E71FB9" w:rsidRPr="00BF7D45" w:rsidRDefault="00E71FB9" w:rsidP="00E71FB9">
      <w:pPr>
        <w:rPr>
          <w:rFonts w:ascii="Verdana" w:hAnsi="Verdana"/>
          <w:spacing w:val="4"/>
          <w:sz w:val="20"/>
          <w:szCs w:val="20"/>
        </w:rPr>
      </w:pPr>
      <w:r w:rsidRPr="00BF7D45">
        <w:rPr>
          <w:rFonts w:ascii="Verdana" w:hAnsi="Verdana"/>
          <w:spacing w:val="4"/>
          <w:sz w:val="20"/>
          <w:szCs w:val="20"/>
        </w:rPr>
        <w:t xml:space="preserve">Ja niżej podpisany/a oświadczam, że znana jest mi treść </w:t>
      </w:r>
      <w:r w:rsidRPr="00BF7D45">
        <w:rPr>
          <w:rFonts w:ascii="Verdana" w:hAnsi="Verdana"/>
          <w:i/>
          <w:spacing w:val="4"/>
          <w:sz w:val="20"/>
          <w:szCs w:val="20"/>
        </w:rPr>
        <w:t xml:space="preserve">ustawy z dnia 29 sierpnia 1997 r. o ochronie danych osobowych (Dz. U. z 2002 r. Nr 101, poz. 926 z </w:t>
      </w:r>
      <w:proofErr w:type="spellStart"/>
      <w:r w:rsidRPr="00BF7D45">
        <w:rPr>
          <w:rFonts w:ascii="Verdana" w:hAnsi="Verdana"/>
          <w:i/>
          <w:spacing w:val="4"/>
          <w:sz w:val="20"/>
          <w:szCs w:val="20"/>
        </w:rPr>
        <w:t>późn</w:t>
      </w:r>
      <w:proofErr w:type="spellEnd"/>
      <w:r w:rsidRPr="00BF7D45">
        <w:rPr>
          <w:rFonts w:ascii="Verdana" w:hAnsi="Verdana"/>
          <w:i/>
          <w:spacing w:val="4"/>
          <w:sz w:val="20"/>
          <w:szCs w:val="20"/>
        </w:rPr>
        <w:t>. zm.)</w:t>
      </w:r>
      <w:r w:rsidRPr="00BF7D45">
        <w:rPr>
          <w:rFonts w:ascii="Verdana" w:hAnsi="Verdana"/>
          <w:spacing w:val="4"/>
          <w:sz w:val="20"/>
          <w:szCs w:val="20"/>
        </w:rPr>
        <w:t xml:space="preserve"> i zobowiązuję się do zachowania w tajemnicy przetwarzanych danych oraz sposobów ich zabezpieczenia.</w:t>
      </w:r>
    </w:p>
    <w:p w:rsidR="00E71FB9" w:rsidRPr="00BF7D45" w:rsidRDefault="00E71FB9" w:rsidP="00E71FB9">
      <w:pPr>
        <w:rPr>
          <w:rFonts w:ascii="Verdana" w:hAnsi="Verdana"/>
          <w:spacing w:val="4"/>
          <w:sz w:val="20"/>
          <w:szCs w:val="20"/>
        </w:rPr>
      </w:pPr>
      <w:r w:rsidRPr="00BF7D45">
        <w:rPr>
          <w:rFonts w:ascii="Verdana" w:hAnsi="Verdana"/>
          <w:spacing w:val="4"/>
          <w:sz w:val="20"/>
          <w:szCs w:val="20"/>
        </w:rPr>
        <w:t>Potwierdzam fakt odebrania upoważnienia, zapoznania się z jego treścią i stosowania.</w:t>
      </w:r>
    </w:p>
    <w:p w:rsidR="00E71FB9" w:rsidRPr="00BF7D45" w:rsidRDefault="00E71FB9" w:rsidP="00E71FB9">
      <w:pPr>
        <w:rPr>
          <w:rFonts w:ascii="Verdana" w:hAnsi="Verdana"/>
          <w:i/>
          <w:spacing w:val="4"/>
          <w:sz w:val="20"/>
          <w:szCs w:val="20"/>
        </w:rPr>
      </w:pPr>
      <w:r>
        <w:rPr>
          <w:noProof/>
        </w:rPr>
        <mc:AlternateContent>
          <mc:Choice Requires="wps">
            <w:drawing>
              <wp:anchor distT="0" distB="0" distL="114300" distR="114300" simplePos="0" relativeHeight="251671552" behindDoc="0" locked="0" layoutInCell="1" allowOverlap="1" wp14:anchorId="6BE46B5F" wp14:editId="34F7FE1F">
                <wp:simplePos x="0" y="0"/>
                <wp:positionH relativeFrom="column">
                  <wp:posOffset>2771775</wp:posOffset>
                </wp:positionH>
                <wp:positionV relativeFrom="paragraph">
                  <wp:posOffset>96520</wp:posOffset>
                </wp:positionV>
                <wp:extent cx="2743200" cy="685800"/>
                <wp:effectExtent l="0" t="0" r="0" b="0"/>
                <wp:wrapNone/>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FF4" w:rsidRPr="00144250" w:rsidRDefault="00FE7FF4" w:rsidP="00E71FB9">
                            <w:pPr>
                              <w:rPr>
                                <w:rFonts w:ascii="Verdana" w:hAnsi="Verdana"/>
                                <w:sz w:val="16"/>
                                <w:szCs w:val="16"/>
                              </w:rPr>
                            </w:pPr>
                          </w:p>
                          <w:p w:rsidR="00FE7FF4" w:rsidRDefault="00FE7FF4" w:rsidP="00E71FB9">
                            <w:pPr>
                              <w:jc w:val="center"/>
                              <w:rPr>
                                <w:rFonts w:ascii="Verdana" w:hAnsi="Verdana" w:cs="Arial"/>
                                <w:sz w:val="16"/>
                                <w:szCs w:val="16"/>
                              </w:rPr>
                            </w:pPr>
                            <w:r>
                              <w:rPr>
                                <w:rFonts w:ascii="Verdana" w:hAnsi="Verdana" w:cs="Arial"/>
                                <w:sz w:val="16"/>
                                <w:szCs w:val="16"/>
                              </w:rPr>
                              <w:t xml:space="preserve">................................................................ </w:t>
                            </w:r>
                            <w:r w:rsidRPr="00144250">
                              <w:rPr>
                                <w:rFonts w:ascii="Verdana" w:hAnsi="Verdana" w:cs="Arial"/>
                                <w:sz w:val="16"/>
                                <w:szCs w:val="16"/>
                              </w:rPr>
                              <w:t xml:space="preserve">data i podpis osoby upoważnionej </w:t>
                            </w:r>
                          </w:p>
                          <w:p w:rsidR="00FE7FF4" w:rsidRPr="00144250" w:rsidRDefault="00FE7FF4" w:rsidP="00E71FB9">
                            <w:pPr>
                              <w:jc w:val="center"/>
                              <w:rPr>
                                <w:rFonts w:ascii="Verdana" w:hAnsi="Verdana" w:cs="Arial"/>
                                <w:sz w:val="16"/>
                                <w:szCs w:val="16"/>
                              </w:rPr>
                            </w:pPr>
                            <w:r w:rsidRPr="00144250">
                              <w:rPr>
                                <w:rFonts w:ascii="Verdana" w:hAnsi="Verdana" w:cs="Arial"/>
                                <w:sz w:val="16"/>
                                <w:szCs w:val="16"/>
                              </w:rPr>
                              <w:t>(składającej oświadczenie)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35" type="#_x0000_t202" style="position:absolute;margin-left:218.25pt;margin-top:7.6pt;width:3in;height:5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" filled="f" stroked="f">
                <v:textbox>
                  <w:txbxContent>
                    <w:p w:rsidR="00FE7FF4" w:rsidRPr="00144250" w:rsidRDefault="00FE7FF4" w:rsidP="00E71FB9">
                      <w:pPr>
                        <w:rPr>
                          <w:rFonts w:ascii="Verdana" w:hAnsi="Verdana"/>
                          <w:sz w:val="16"/>
                          <w:szCs w:val="16"/>
                        </w:rPr>
                      </w:pPr>
                    </w:p>
                    <w:p w:rsidR="00FE7FF4" w:rsidRDefault="00FE7FF4" w:rsidP="00E71FB9">
                      <w:pPr>
                        <w:jc w:val="center"/>
                        <w:rPr>
                          <w:rFonts w:ascii="Verdana" w:hAnsi="Verdana" w:cs="Arial"/>
                          <w:sz w:val="16"/>
                          <w:szCs w:val="16"/>
                        </w:rPr>
                      </w:pPr>
                      <w:r>
                        <w:rPr>
                          <w:rFonts w:ascii="Verdana" w:hAnsi="Verdana" w:cs="Arial"/>
                          <w:sz w:val="16"/>
                          <w:szCs w:val="16"/>
                        </w:rPr>
                        <w:t xml:space="preserve">................................................................ </w:t>
                      </w:r>
                      <w:r w:rsidRPr="00144250">
                        <w:rPr>
                          <w:rFonts w:ascii="Verdana" w:hAnsi="Verdana" w:cs="Arial"/>
                          <w:sz w:val="16"/>
                          <w:szCs w:val="16"/>
                        </w:rPr>
                        <w:t xml:space="preserve">data i podpis osoby upoważnionej </w:t>
                      </w:r>
                    </w:p>
                    <w:p w:rsidR="00FE7FF4" w:rsidRPr="00144250" w:rsidRDefault="00FE7FF4" w:rsidP="00E71FB9">
                      <w:pPr>
                        <w:jc w:val="center"/>
                        <w:rPr>
                          <w:rFonts w:ascii="Verdana" w:hAnsi="Verdana" w:cs="Arial"/>
                          <w:sz w:val="16"/>
                          <w:szCs w:val="16"/>
                        </w:rPr>
                      </w:pPr>
                      <w:r w:rsidRPr="00144250">
                        <w:rPr>
                          <w:rFonts w:ascii="Verdana" w:hAnsi="Verdana" w:cs="Arial"/>
                          <w:sz w:val="16"/>
                          <w:szCs w:val="16"/>
                        </w:rPr>
                        <w:t>(składającej oświadczenie)</w:t>
                      </w:r>
                    </w:p>
                  </w:txbxContent>
                </v:textbox>
              </v:shape>
            </w:pict>
          </mc:Fallback>
        </mc:AlternateContent>
      </w:r>
    </w:p>
    <w:p w:rsidR="00E71FB9" w:rsidRPr="00BF7D45" w:rsidRDefault="00E71FB9" w:rsidP="00E71FB9">
      <w:pPr>
        <w:rPr>
          <w:rFonts w:ascii="Verdana" w:hAnsi="Verdana"/>
          <w:i/>
          <w:spacing w:val="4"/>
          <w:sz w:val="20"/>
          <w:szCs w:val="20"/>
          <w:u w:val="single"/>
        </w:rPr>
      </w:pPr>
      <w:r>
        <w:rPr>
          <w:noProof/>
        </w:rPr>
        <mc:AlternateContent>
          <mc:Choice Requires="wps">
            <w:drawing>
              <wp:anchor distT="0" distB="0" distL="114300" distR="114300" simplePos="0" relativeHeight="251672576" behindDoc="0" locked="0" layoutInCell="1" allowOverlap="1" wp14:anchorId="1F42344B" wp14:editId="49DCE97A">
                <wp:simplePos x="0" y="0"/>
                <wp:positionH relativeFrom="column">
                  <wp:posOffset>-114300</wp:posOffset>
                </wp:positionH>
                <wp:positionV relativeFrom="paragraph">
                  <wp:posOffset>46355</wp:posOffset>
                </wp:positionV>
                <wp:extent cx="2628900" cy="728980"/>
                <wp:effectExtent l="0" t="0" r="0" b="0"/>
                <wp:wrapNone/>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728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FF4" w:rsidRPr="00C14AC1" w:rsidRDefault="00FE7FF4" w:rsidP="00E71FB9">
                            <w:pPr>
                              <w:rPr>
                                <w:sz w:val="2"/>
                              </w:rPr>
                            </w:pPr>
                          </w:p>
                          <w:p w:rsidR="00FE7FF4" w:rsidRPr="00144250" w:rsidRDefault="00FE7FF4" w:rsidP="00E71FB9">
                            <w:pPr>
                              <w:jc w:val="center"/>
                              <w:rPr>
                                <w:rFonts w:ascii="Verdana" w:hAnsi="Verdana" w:cs="Arial"/>
                                <w:sz w:val="16"/>
                                <w:szCs w:val="16"/>
                              </w:rPr>
                            </w:pPr>
                            <w:r>
                              <w:rPr>
                                <w:rFonts w:ascii="Verdana" w:hAnsi="Verdana" w:cs="Arial"/>
                                <w:sz w:val="16"/>
                                <w:szCs w:val="16"/>
                              </w:rPr>
                              <w:t>.................................................................</w:t>
                            </w:r>
                            <w:r w:rsidRPr="00144250">
                              <w:rPr>
                                <w:rFonts w:ascii="Verdana" w:hAnsi="Verdana" w:cs="Arial"/>
                                <w:sz w:val="16"/>
                                <w:szCs w:val="16"/>
                              </w:rPr>
                              <w:t>data i podpis osoby przyjmującej oświadczenie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36" type="#_x0000_t202" style="position:absolute;margin-left:-9pt;margin-top:3.65pt;width:207pt;height:57.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" filled="f" stroked="f">
                <v:textbox>
                  <w:txbxContent>
                    <w:p w:rsidR="00FE7FF4" w:rsidRPr="00C14AC1" w:rsidRDefault="00FE7FF4" w:rsidP="00E71FB9">
                      <w:pPr>
                        <w:rPr>
                          <w:sz w:val="2"/>
                        </w:rPr>
                      </w:pPr>
                    </w:p>
                    <w:p w:rsidR="00FE7FF4" w:rsidRPr="00144250" w:rsidRDefault="00FE7FF4" w:rsidP="00E71FB9">
                      <w:pPr>
                        <w:jc w:val="center"/>
                        <w:rPr>
                          <w:rFonts w:ascii="Verdana" w:hAnsi="Verdana" w:cs="Arial"/>
                          <w:sz w:val="16"/>
                          <w:szCs w:val="16"/>
                        </w:rPr>
                      </w:pPr>
                      <w:r>
                        <w:rPr>
                          <w:rFonts w:ascii="Verdana" w:hAnsi="Verdana" w:cs="Arial"/>
                          <w:sz w:val="16"/>
                          <w:szCs w:val="16"/>
                        </w:rPr>
                        <w:t>.................................................................</w:t>
                      </w:r>
                      <w:r w:rsidRPr="00144250">
                        <w:rPr>
                          <w:rFonts w:ascii="Verdana" w:hAnsi="Verdana" w:cs="Arial"/>
                          <w:sz w:val="16"/>
                          <w:szCs w:val="16"/>
                        </w:rPr>
                        <w:t>data i podpis osoby przyjmującej oświadczenie</w:t>
                      </w:r>
                    </w:p>
                  </w:txbxContent>
                </v:textbox>
              </v:shape>
            </w:pict>
          </mc:Fallback>
        </mc:AlternateContent>
      </w:r>
    </w:p>
    <w:p w:rsidR="00E71FB9" w:rsidRPr="00BF7D45" w:rsidRDefault="00E71FB9" w:rsidP="00E71FB9">
      <w:pPr>
        <w:rPr>
          <w:rFonts w:ascii="Verdana" w:hAnsi="Verdana"/>
          <w:b/>
          <w:bCs/>
          <w:i/>
          <w:spacing w:val="4"/>
          <w:sz w:val="20"/>
          <w:szCs w:val="20"/>
        </w:rPr>
      </w:pPr>
    </w:p>
    <w:p w:rsidR="00E71FB9" w:rsidRPr="00BF7D45" w:rsidRDefault="00E71FB9" w:rsidP="00E71FB9">
      <w:pPr>
        <w:rPr>
          <w:rFonts w:ascii="Verdana" w:hAnsi="Verdana"/>
          <w:b/>
          <w:bCs/>
          <w:i/>
          <w:spacing w:val="4"/>
          <w:sz w:val="20"/>
          <w:szCs w:val="20"/>
        </w:rPr>
      </w:pPr>
    </w:p>
    <w:p w:rsidR="00E71FB9" w:rsidRPr="00BF7D45" w:rsidRDefault="00E71FB9" w:rsidP="00E71FB9">
      <w:pPr>
        <w:spacing w:after="160" w:line="259" w:lineRule="auto"/>
        <w:rPr>
          <w:rFonts w:ascii="Verdana" w:hAnsi="Verdana"/>
          <w:b/>
          <w:bCs/>
          <w:i/>
          <w:spacing w:val="4"/>
          <w:sz w:val="20"/>
          <w:szCs w:val="20"/>
        </w:rPr>
      </w:pPr>
    </w:p>
    <w:p w:rsidR="00E71FB9" w:rsidRPr="00BF7D45" w:rsidRDefault="00E71FB9" w:rsidP="00E71FB9">
      <w:pPr>
        <w:spacing w:after="160" w:line="259" w:lineRule="auto"/>
        <w:rPr>
          <w:rFonts w:ascii="Verdana" w:hAnsi="Verdana"/>
          <w:b/>
          <w:bCs/>
          <w:i/>
          <w:spacing w:val="4"/>
          <w:sz w:val="20"/>
          <w:szCs w:val="20"/>
        </w:rPr>
      </w:pPr>
    </w:p>
    <w:p w:rsidR="00E71FB9" w:rsidRPr="00BF7D45" w:rsidRDefault="00E71FB9" w:rsidP="00E71FB9">
      <w:pPr>
        <w:spacing w:after="160" w:line="259" w:lineRule="auto"/>
        <w:rPr>
          <w:rFonts w:ascii="Verdana" w:hAnsi="Verdana"/>
          <w:b/>
          <w:bCs/>
          <w:i/>
          <w:spacing w:val="4"/>
          <w:sz w:val="20"/>
          <w:szCs w:val="20"/>
        </w:rPr>
      </w:pPr>
    </w:p>
    <w:p w:rsidR="00E71FB9" w:rsidRPr="00BF7D45" w:rsidRDefault="00E71FB9" w:rsidP="00E71FB9">
      <w:pPr>
        <w:spacing w:after="160" w:line="259" w:lineRule="auto"/>
        <w:rPr>
          <w:rFonts w:ascii="Verdana" w:hAnsi="Verdana"/>
          <w:b/>
          <w:bCs/>
          <w:i/>
          <w:spacing w:val="4"/>
          <w:sz w:val="20"/>
          <w:szCs w:val="20"/>
        </w:rPr>
      </w:pPr>
    </w:p>
    <w:p w:rsidR="00E71FB9" w:rsidRPr="00BF7D45" w:rsidRDefault="00E71FB9" w:rsidP="00E71FB9">
      <w:pPr>
        <w:spacing w:after="160" w:line="259" w:lineRule="auto"/>
        <w:rPr>
          <w:rFonts w:ascii="Verdana" w:hAnsi="Verdana"/>
          <w:b/>
          <w:bCs/>
          <w:i/>
          <w:spacing w:val="4"/>
          <w:sz w:val="20"/>
          <w:szCs w:val="20"/>
        </w:rPr>
      </w:pPr>
    </w:p>
    <w:p w:rsidR="00E71FB9" w:rsidRPr="00BF7D45" w:rsidRDefault="00E71FB9" w:rsidP="00E71FB9">
      <w:pPr>
        <w:spacing w:after="160" w:line="259" w:lineRule="auto"/>
        <w:jc w:val="right"/>
        <w:rPr>
          <w:rFonts w:ascii="Verdana" w:hAnsi="Verdana"/>
          <w:b/>
          <w:spacing w:val="4"/>
          <w:sz w:val="20"/>
          <w:szCs w:val="20"/>
        </w:rPr>
      </w:pPr>
      <w:r w:rsidRPr="00BF7D45">
        <w:rPr>
          <w:rFonts w:ascii="Verdana" w:hAnsi="Verdana"/>
          <w:b/>
          <w:spacing w:val="4"/>
          <w:sz w:val="20"/>
          <w:szCs w:val="20"/>
        </w:rPr>
        <w:lastRenderedPageBreak/>
        <w:t>Załącznik nr 4  do Umowy</w:t>
      </w:r>
    </w:p>
    <w:p w:rsidR="00E71FB9" w:rsidRPr="00BF7D45" w:rsidRDefault="00E71FB9" w:rsidP="00E71FB9">
      <w:pPr>
        <w:spacing w:after="160" w:line="259" w:lineRule="auto"/>
        <w:jc w:val="center"/>
        <w:rPr>
          <w:rFonts w:ascii="Verdana" w:hAnsi="Verdana"/>
          <w:b/>
          <w:spacing w:val="4"/>
          <w:sz w:val="20"/>
          <w:szCs w:val="20"/>
        </w:rPr>
      </w:pPr>
      <w:r w:rsidRPr="00BF7D45">
        <w:rPr>
          <w:rFonts w:ascii="Verdana" w:hAnsi="Verdana"/>
          <w:b/>
          <w:spacing w:val="4"/>
          <w:sz w:val="20"/>
          <w:szCs w:val="20"/>
        </w:rPr>
        <w:t>PROTOKÓŁ ODBIORU</w:t>
      </w:r>
    </w:p>
    <w:p w:rsidR="00E71FB9" w:rsidRPr="00BF7D45" w:rsidRDefault="00E71FB9" w:rsidP="00E71FB9">
      <w:pPr>
        <w:spacing w:after="160" w:line="259" w:lineRule="auto"/>
        <w:rPr>
          <w:rFonts w:ascii="Verdana" w:hAnsi="Verdana"/>
          <w:b/>
          <w:spacing w:val="4"/>
          <w:sz w:val="20"/>
          <w:szCs w:val="20"/>
        </w:rPr>
      </w:pPr>
      <w:r w:rsidRPr="00BF7D45">
        <w:rPr>
          <w:rFonts w:ascii="Verdana" w:hAnsi="Verdana"/>
          <w:b/>
          <w:spacing w:val="4"/>
          <w:sz w:val="20"/>
          <w:szCs w:val="20"/>
        </w:rPr>
        <w:t>CZĘŚCIOWY – ZA OKRES …………………. / KOŃCOWY</w:t>
      </w:r>
    </w:p>
    <w:p w:rsidR="00E71FB9" w:rsidRPr="00BF7D45" w:rsidRDefault="00E71FB9" w:rsidP="00E71FB9">
      <w:pPr>
        <w:spacing w:after="160" w:line="259" w:lineRule="auto"/>
        <w:rPr>
          <w:rFonts w:ascii="Verdana" w:hAnsi="Verdana"/>
          <w:b/>
          <w:spacing w:val="4"/>
          <w:sz w:val="20"/>
          <w:szCs w:val="20"/>
        </w:rPr>
      </w:pPr>
    </w:p>
    <w:p w:rsidR="00E71FB9" w:rsidRPr="00BF7D45" w:rsidRDefault="00E71FB9" w:rsidP="00E71FB9">
      <w:pPr>
        <w:spacing w:after="160" w:line="259" w:lineRule="auto"/>
        <w:rPr>
          <w:rFonts w:ascii="Verdana" w:hAnsi="Verdana"/>
          <w:spacing w:val="4"/>
          <w:sz w:val="20"/>
          <w:szCs w:val="20"/>
        </w:rPr>
      </w:pPr>
      <w:r w:rsidRPr="00BF7D45">
        <w:rPr>
          <w:rFonts w:ascii="Verdana" w:hAnsi="Verdana"/>
          <w:spacing w:val="4"/>
          <w:sz w:val="20"/>
          <w:szCs w:val="20"/>
        </w:rPr>
        <w:t>Dot. umowy nr ……………………………..z dnia ….......................................... r.</w:t>
      </w:r>
    </w:p>
    <w:p w:rsidR="00E71FB9" w:rsidRPr="00BF7D45" w:rsidRDefault="00E71FB9" w:rsidP="00E71FB9">
      <w:pPr>
        <w:spacing w:after="160" w:line="259" w:lineRule="auto"/>
        <w:ind w:left="720"/>
        <w:rPr>
          <w:rFonts w:ascii="Verdana" w:hAnsi="Verdana"/>
          <w:spacing w:val="4"/>
          <w:sz w:val="20"/>
          <w:szCs w:val="20"/>
          <w:u w:val="single"/>
        </w:rPr>
      </w:pPr>
    </w:p>
    <w:p w:rsidR="00E71FB9" w:rsidRPr="00BF7D45" w:rsidRDefault="00E71FB9" w:rsidP="00E71FB9">
      <w:pPr>
        <w:spacing w:after="160" w:line="259" w:lineRule="auto"/>
        <w:rPr>
          <w:rFonts w:ascii="Verdana" w:hAnsi="Verdana"/>
          <w:spacing w:val="4"/>
          <w:sz w:val="20"/>
          <w:szCs w:val="20"/>
          <w:u w:val="single"/>
        </w:rPr>
      </w:pPr>
      <w:r w:rsidRPr="00BF7D45">
        <w:rPr>
          <w:rFonts w:ascii="Verdana" w:hAnsi="Verdana"/>
          <w:spacing w:val="4"/>
          <w:sz w:val="20"/>
          <w:szCs w:val="20"/>
          <w:u w:val="single"/>
        </w:rPr>
        <w:t>Protokół potwierdza organizację i wykonanie usługi konferencyjnej: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1533"/>
        <w:gridCol w:w="2741"/>
        <w:gridCol w:w="2552"/>
        <w:gridCol w:w="1842"/>
      </w:tblGrid>
      <w:tr w:rsidR="00E71FB9" w:rsidRPr="00BF7D45" w:rsidTr="007373D7">
        <w:trPr>
          <w:trHeight w:val="491"/>
        </w:trPr>
        <w:tc>
          <w:tcPr>
            <w:tcW w:w="568" w:type="dxa"/>
            <w:shd w:val="clear" w:color="auto" w:fill="D9D9D9"/>
            <w:vAlign w:val="center"/>
          </w:tcPr>
          <w:p w:rsidR="00E71FB9" w:rsidRPr="00BF7D45" w:rsidRDefault="00E71FB9" w:rsidP="007373D7">
            <w:pPr>
              <w:spacing w:after="160" w:line="259" w:lineRule="auto"/>
              <w:rPr>
                <w:rFonts w:ascii="Verdana" w:hAnsi="Verdana"/>
                <w:b/>
                <w:spacing w:val="4"/>
                <w:sz w:val="20"/>
                <w:szCs w:val="20"/>
              </w:rPr>
            </w:pPr>
            <w:r w:rsidRPr="00BF7D45">
              <w:rPr>
                <w:rFonts w:ascii="Verdana" w:hAnsi="Verdana"/>
                <w:b/>
                <w:spacing w:val="4"/>
                <w:sz w:val="20"/>
                <w:szCs w:val="20"/>
              </w:rPr>
              <w:t>Lp.</w:t>
            </w:r>
          </w:p>
        </w:tc>
        <w:tc>
          <w:tcPr>
            <w:tcW w:w="1533" w:type="dxa"/>
            <w:shd w:val="clear" w:color="auto" w:fill="D9D9D9"/>
            <w:vAlign w:val="center"/>
          </w:tcPr>
          <w:p w:rsidR="00E71FB9" w:rsidRPr="00BF7D45" w:rsidRDefault="00E71FB9" w:rsidP="007373D7">
            <w:pPr>
              <w:spacing w:after="160" w:line="259" w:lineRule="auto"/>
              <w:rPr>
                <w:rFonts w:ascii="Verdana" w:hAnsi="Verdana"/>
                <w:b/>
                <w:spacing w:val="4"/>
                <w:sz w:val="20"/>
                <w:szCs w:val="20"/>
              </w:rPr>
            </w:pPr>
            <w:r w:rsidRPr="00BF7D45">
              <w:rPr>
                <w:rFonts w:ascii="Verdana" w:hAnsi="Verdana"/>
                <w:b/>
                <w:spacing w:val="4"/>
                <w:sz w:val="20"/>
                <w:szCs w:val="20"/>
              </w:rPr>
              <w:t>Nr konferencji</w:t>
            </w:r>
          </w:p>
        </w:tc>
        <w:tc>
          <w:tcPr>
            <w:tcW w:w="2741" w:type="dxa"/>
            <w:shd w:val="clear" w:color="auto" w:fill="D9D9D9"/>
            <w:vAlign w:val="center"/>
          </w:tcPr>
          <w:p w:rsidR="00E71FB9" w:rsidRPr="00BF7D45" w:rsidRDefault="00E71FB9" w:rsidP="007373D7">
            <w:pPr>
              <w:spacing w:after="160" w:line="259" w:lineRule="auto"/>
              <w:rPr>
                <w:rFonts w:ascii="Verdana" w:hAnsi="Verdana"/>
                <w:b/>
                <w:spacing w:val="4"/>
                <w:sz w:val="20"/>
                <w:szCs w:val="20"/>
              </w:rPr>
            </w:pPr>
            <w:r w:rsidRPr="00BF7D45">
              <w:rPr>
                <w:rFonts w:ascii="Verdana" w:hAnsi="Verdana"/>
                <w:b/>
                <w:spacing w:val="4"/>
                <w:sz w:val="20"/>
                <w:szCs w:val="20"/>
              </w:rPr>
              <w:t>Miejsce konferencji</w:t>
            </w:r>
          </w:p>
        </w:tc>
        <w:tc>
          <w:tcPr>
            <w:tcW w:w="2552" w:type="dxa"/>
            <w:shd w:val="clear" w:color="auto" w:fill="D9D9D9"/>
            <w:vAlign w:val="center"/>
          </w:tcPr>
          <w:p w:rsidR="00E71FB9" w:rsidRPr="00BF7D45" w:rsidRDefault="00E71FB9" w:rsidP="007373D7">
            <w:pPr>
              <w:spacing w:after="160" w:line="259" w:lineRule="auto"/>
              <w:rPr>
                <w:rFonts w:ascii="Verdana" w:hAnsi="Verdana"/>
                <w:b/>
                <w:spacing w:val="4"/>
                <w:sz w:val="20"/>
                <w:szCs w:val="20"/>
              </w:rPr>
            </w:pPr>
            <w:r w:rsidRPr="00BF7D45">
              <w:rPr>
                <w:rFonts w:ascii="Verdana" w:hAnsi="Verdana"/>
                <w:b/>
                <w:spacing w:val="4"/>
                <w:sz w:val="20"/>
                <w:szCs w:val="20"/>
              </w:rPr>
              <w:t xml:space="preserve">    Termin  </w:t>
            </w:r>
          </w:p>
        </w:tc>
        <w:tc>
          <w:tcPr>
            <w:tcW w:w="1842" w:type="dxa"/>
            <w:shd w:val="clear" w:color="auto" w:fill="D9D9D9"/>
            <w:vAlign w:val="center"/>
          </w:tcPr>
          <w:p w:rsidR="00E71FB9" w:rsidRPr="00BF7D45" w:rsidRDefault="00E71FB9" w:rsidP="007373D7">
            <w:pPr>
              <w:spacing w:after="160" w:line="259" w:lineRule="auto"/>
              <w:rPr>
                <w:rFonts w:ascii="Verdana" w:hAnsi="Verdana"/>
                <w:b/>
                <w:spacing w:val="4"/>
                <w:sz w:val="20"/>
                <w:szCs w:val="20"/>
              </w:rPr>
            </w:pPr>
            <w:r w:rsidRPr="00BF7D45">
              <w:rPr>
                <w:rFonts w:ascii="Verdana" w:hAnsi="Verdana"/>
                <w:b/>
                <w:spacing w:val="4"/>
                <w:sz w:val="20"/>
                <w:szCs w:val="20"/>
              </w:rPr>
              <w:t>Liczba uczestników</w:t>
            </w:r>
          </w:p>
        </w:tc>
      </w:tr>
      <w:tr w:rsidR="00E71FB9" w:rsidRPr="00BF7D45" w:rsidTr="007373D7">
        <w:trPr>
          <w:trHeight w:val="491"/>
        </w:trPr>
        <w:tc>
          <w:tcPr>
            <w:tcW w:w="568" w:type="dxa"/>
          </w:tcPr>
          <w:p w:rsidR="00E71FB9" w:rsidRPr="00BF7D45" w:rsidRDefault="00E71FB9" w:rsidP="007373D7">
            <w:pPr>
              <w:spacing w:after="160" w:line="259" w:lineRule="auto"/>
              <w:rPr>
                <w:rFonts w:ascii="Verdana" w:hAnsi="Verdana"/>
                <w:spacing w:val="4"/>
                <w:sz w:val="20"/>
                <w:szCs w:val="20"/>
              </w:rPr>
            </w:pPr>
            <w:r w:rsidRPr="00BF7D45">
              <w:rPr>
                <w:rFonts w:ascii="Verdana" w:hAnsi="Verdana"/>
                <w:spacing w:val="4"/>
                <w:sz w:val="20"/>
                <w:szCs w:val="20"/>
              </w:rPr>
              <w:t>1.</w:t>
            </w:r>
          </w:p>
        </w:tc>
        <w:tc>
          <w:tcPr>
            <w:tcW w:w="1533" w:type="dxa"/>
          </w:tcPr>
          <w:p w:rsidR="00E71FB9" w:rsidRPr="00BF7D45" w:rsidRDefault="00E71FB9" w:rsidP="007373D7">
            <w:pPr>
              <w:spacing w:after="160" w:line="259" w:lineRule="auto"/>
              <w:rPr>
                <w:rFonts w:ascii="Verdana" w:hAnsi="Verdana"/>
                <w:spacing w:val="4"/>
                <w:sz w:val="20"/>
                <w:szCs w:val="20"/>
              </w:rPr>
            </w:pPr>
          </w:p>
        </w:tc>
        <w:tc>
          <w:tcPr>
            <w:tcW w:w="2741" w:type="dxa"/>
          </w:tcPr>
          <w:p w:rsidR="00E71FB9" w:rsidRPr="00BF7D45" w:rsidRDefault="00E71FB9" w:rsidP="007373D7">
            <w:pPr>
              <w:spacing w:after="160" w:line="259" w:lineRule="auto"/>
              <w:rPr>
                <w:rFonts w:ascii="Verdana" w:hAnsi="Verdana"/>
                <w:spacing w:val="4"/>
                <w:sz w:val="20"/>
                <w:szCs w:val="20"/>
              </w:rPr>
            </w:pPr>
          </w:p>
        </w:tc>
        <w:tc>
          <w:tcPr>
            <w:tcW w:w="2552" w:type="dxa"/>
          </w:tcPr>
          <w:p w:rsidR="00E71FB9" w:rsidRPr="00BF7D45" w:rsidRDefault="00E71FB9" w:rsidP="007373D7">
            <w:pPr>
              <w:spacing w:after="160" w:line="259" w:lineRule="auto"/>
              <w:rPr>
                <w:rFonts w:ascii="Verdana" w:hAnsi="Verdana"/>
                <w:spacing w:val="4"/>
                <w:sz w:val="20"/>
                <w:szCs w:val="20"/>
              </w:rPr>
            </w:pPr>
          </w:p>
        </w:tc>
        <w:tc>
          <w:tcPr>
            <w:tcW w:w="1842" w:type="dxa"/>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rPr>
          <w:trHeight w:val="491"/>
        </w:trPr>
        <w:tc>
          <w:tcPr>
            <w:tcW w:w="568" w:type="dxa"/>
          </w:tcPr>
          <w:p w:rsidR="00E71FB9" w:rsidRPr="00BF7D45" w:rsidRDefault="00E71FB9" w:rsidP="007373D7">
            <w:pPr>
              <w:spacing w:after="160" w:line="259" w:lineRule="auto"/>
              <w:rPr>
                <w:rFonts w:ascii="Verdana" w:hAnsi="Verdana"/>
                <w:spacing w:val="4"/>
                <w:sz w:val="20"/>
                <w:szCs w:val="20"/>
              </w:rPr>
            </w:pPr>
            <w:r w:rsidRPr="00BF7D45">
              <w:rPr>
                <w:rFonts w:ascii="Verdana" w:hAnsi="Verdana"/>
                <w:spacing w:val="4"/>
                <w:sz w:val="20"/>
                <w:szCs w:val="20"/>
              </w:rPr>
              <w:t>2.</w:t>
            </w:r>
          </w:p>
        </w:tc>
        <w:tc>
          <w:tcPr>
            <w:tcW w:w="1533" w:type="dxa"/>
          </w:tcPr>
          <w:p w:rsidR="00E71FB9" w:rsidRPr="00BF7D45" w:rsidRDefault="00E71FB9" w:rsidP="007373D7">
            <w:pPr>
              <w:spacing w:after="160" w:line="259" w:lineRule="auto"/>
              <w:rPr>
                <w:rFonts w:ascii="Verdana" w:hAnsi="Verdana"/>
                <w:spacing w:val="4"/>
                <w:sz w:val="20"/>
                <w:szCs w:val="20"/>
              </w:rPr>
            </w:pPr>
          </w:p>
        </w:tc>
        <w:tc>
          <w:tcPr>
            <w:tcW w:w="2741" w:type="dxa"/>
          </w:tcPr>
          <w:p w:rsidR="00E71FB9" w:rsidRPr="00BF7D45" w:rsidRDefault="00E71FB9" w:rsidP="007373D7">
            <w:pPr>
              <w:spacing w:after="160" w:line="259" w:lineRule="auto"/>
              <w:rPr>
                <w:rFonts w:ascii="Verdana" w:hAnsi="Verdana"/>
                <w:spacing w:val="4"/>
                <w:sz w:val="20"/>
                <w:szCs w:val="20"/>
              </w:rPr>
            </w:pPr>
          </w:p>
        </w:tc>
        <w:tc>
          <w:tcPr>
            <w:tcW w:w="2552" w:type="dxa"/>
          </w:tcPr>
          <w:p w:rsidR="00E71FB9" w:rsidRPr="00BF7D45" w:rsidRDefault="00E71FB9" w:rsidP="007373D7">
            <w:pPr>
              <w:spacing w:after="160" w:line="259" w:lineRule="auto"/>
              <w:rPr>
                <w:rFonts w:ascii="Verdana" w:hAnsi="Verdana"/>
                <w:spacing w:val="4"/>
                <w:sz w:val="20"/>
                <w:szCs w:val="20"/>
              </w:rPr>
            </w:pPr>
          </w:p>
        </w:tc>
        <w:tc>
          <w:tcPr>
            <w:tcW w:w="1842" w:type="dxa"/>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rPr>
          <w:trHeight w:val="491"/>
        </w:trPr>
        <w:tc>
          <w:tcPr>
            <w:tcW w:w="568" w:type="dxa"/>
          </w:tcPr>
          <w:p w:rsidR="00E71FB9" w:rsidRPr="00BF7D45" w:rsidRDefault="00E71FB9" w:rsidP="007373D7">
            <w:pPr>
              <w:spacing w:after="160" w:line="259" w:lineRule="auto"/>
              <w:rPr>
                <w:rFonts w:ascii="Verdana" w:hAnsi="Verdana"/>
                <w:spacing w:val="4"/>
                <w:sz w:val="20"/>
                <w:szCs w:val="20"/>
              </w:rPr>
            </w:pPr>
            <w:r w:rsidRPr="00BF7D45">
              <w:rPr>
                <w:rFonts w:ascii="Verdana" w:hAnsi="Verdana"/>
                <w:spacing w:val="4"/>
                <w:sz w:val="20"/>
                <w:szCs w:val="20"/>
              </w:rPr>
              <w:t>3.</w:t>
            </w:r>
          </w:p>
        </w:tc>
        <w:tc>
          <w:tcPr>
            <w:tcW w:w="1533" w:type="dxa"/>
          </w:tcPr>
          <w:p w:rsidR="00E71FB9" w:rsidRPr="00BF7D45" w:rsidRDefault="00E71FB9" w:rsidP="007373D7">
            <w:pPr>
              <w:spacing w:after="160" w:line="259" w:lineRule="auto"/>
              <w:rPr>
                <w:rFonts w:ascii="Verdana" w:hAnsi="Verdana"/>
                <w:spacing w:val="4"/>
                <w:sz w:val="20"/>
                <w:szCs w:val="20"/>
              </w:rPr>
            </w:pPr>
          </w:p>
        </w:tc>
        <w:tc>
          <w:tcPr>
            <w:tcW w:w="2741" w:type="dxa"/>
          </w:tcPr>
          <w:p w:rsidR="00E71FB9" w:rsidRPr="00BF7D45" w:rsidRDefault="00E71FB9" w:rsidP="007373D7">
            <w:pPr>
              <w:spacing w:after="160" w:line="259" w:lineRule="auto"/>
              <w:rPr>
                <w:rFonts w:ascii="Verdana" w:hAnsi="Verdana"/>
                <w:spacing w:val="4"/>
                <w:sz w:val="20"/>
                <w:szCs w:val="20"/>
              </w:rPr>
            </w:pPr>
          </w:p>
        </w:tc>
        <w:tc>
          <w:tcPr>
            <w:tcW w:w="2552" w:type="dxa"/>
          </w:tcPr>
          <w:p w:rsidR="00E71FB9" w:rsidRPr="00BF7D45" w:rsidRDefault="00E71FB9" w:rsidP="007373D7">
            <w:pPr>
              <w:spacing w:after="160" w:line="259" w:lineRule="auto"/>
              <w:rPr>
                <w:rFonts w:ascii="Verdana" w:hAnsi="Verdana"/>
                <w:spacing w:val="4"/>
                <w:sz w:val="20"/>
                <w:szCs w:val="20"/>
              </w:rPr>
            </w:pPr>
          </w:p>
        </w:tc>
        <w:tc>
          <w:tcPr>
            <w:tcW w:w="1842" w:type="dxa"/>
          </w:tcPr>
          <w:p w:rsidR="00E71FB9" w:rsidRPr="00BF7D45" w:rsidRDefault="00E71FB9" w:rsidP="007373D7">
            <w:pPr>
              <w:spacing w:after="160" w:line="259" w:lineRule="auto"/>
              <w:rPr>
                <w:rFonts w:ascii="Verdana" w:hAnsi="Verdana"/>
                <w:spacing w:val="4"/>
                <w:sz w:val="20"/>
                <w:szCs w:val="20"/>
              </w:rPr>
            </w:pPr>
          </w:p>
        </w:tc>
      </w:tr>
    </w:tbl>
    <w:p w:rsidR="00E71FB9" w:rsidRPr="00BF7D45" w:rsidRDefault="00E71FB9" w:rsidP="00E71FB9">
      <w:pPr>
        <w:spacing w:after="160" w:line="259" w:lineRule="auto"/>
        <w:rPr>
          <w:rFonts w:ascii="Verdana" w:hAnsi="Verdana"/>
          <w:spacing w:val="4"/>
          <w:sz w:val="20"/>
          <w:szCs w:val="20"/>
        </w:rPr>
      </w:pPr>
    </w:p>
    <w:p w:rsidR="00E71FB9" w:rsidRPr="00BF7D45" w:rsidRDefault="00E71FB9" w:rsidP="007A335F">
      <w:pPr>
        <w:numPr>
          <w:ilvl w:val="0"/>
          <w:numId w:val="18"/>
        </w:numPr>
        <w:spacing w:after="160" w:line="259" w:lineRule="auto"/>
        <w:rPr>
          <w:rFonts w:ascii="Verdana" w:hAnsi="Verdana"/>
          <w:spacing w:val="4"/>
          <w:sz w:val="20"/>
          <w:szCs w:val="20"/>
          <w:u w:val="single"/>
        </w:rPr>
      </w:pPr>
      <w:r w:rsidRPr="00BF7D45">
        <w:rPr>
          <w:rFonts w:ascii="Verdana" w:hAnsi="Verdana"/>
          <w:spacing w:val="4"/>
          <w:sz w:val="20"/>
          <w:szCs w:val="20"/>
          <w:u w:val="single"/>
        </w:rPr>
        <w:t>Wykonawca przekazuje Zamawiającemu następujące dokumenty, związane z wykonaną pracą:</w:t>
      </w:r>
    </w:p>
    <w:p w:rsidR="00E71FB9" w:rsidRPr="00BF7D45" w:rsidRDefault="00E71FB9" w:rsidP="007A335F">
      <w:pPr>
        <w:numPr>
          <w:ilvl w:val="0"/>
          <w:numId w:val="52"/>
        </w:numPr>
        <w:spacing w:after="160" w:line="259" w:lineRule="auto"/>
        <w:rPr>
          <w:rFonts w:ascii="Verdana" w:hAnsi="Verdana"/>
          <w:spacing w:val="4"/>
          <w:sz w:val="20"/>
          <w:szCs w:val="20"/>
        </w:rPr>
      </w:pPr>
      <w:r w:rsidRPr="00BF7D45">
        <w:rPr>
          <w:rFonts w:ascii="Verdana" w:hAnsi="Verdana"/>
          <w:spacing w:val="4"/>
          <w:sz w:val="20"/>
          <w:szCs w:val="20"/>
        </w:rPr>
        <w:t>oryginały list obecności z w/w konferencji;</w:t>
      </w:r>
    </w:p>
    <w:p w:rsidR="00E71FB9" w:rsidRPr="00BF7D45" w:rsidRDefault="00E71FB9" w:rsidP="007A335F">
      <w:pPr>
        <w:numPr>
          <w:ilvl w:val="0"/>
          <w:numId w:val="52"/>
        </w:numPr>
        <w:spacing w:after="160" w:line="259" w:lineRule="auto"/>
        <w:rPr>
          <w:rFonts w:ascii="Verdana" w:hAnsi="Verdana"/>
          <w:spacing w:val="4"/>
          <w:sz w:val="20"/>
          <w:szCs w:val="20"/>
        </w:rPr>
      </w:pPr>
      <w:r w:rsidRPr="00BF7D45">
        <w:rPr>
          <w:rFonts w:ascii="Verdana" w:hAnsi="Verdana"/>
          <w:spacing w:val="4"/>
          <w:sz w:val="20"/>
          <w:szCs w:val="20"/>
        </w:rPr>
        <w:t>oryginały list potwierdzających odbiór materiałów dydaktycznych, biurowych, piśmienniczych, itp. przez uczestników w/w konferencji;</w:t>
      </w:r>
    </w:p>
    <w:p w:rsidR="00E71FB9" w:rsidRPr="00BF7D45" w:rsidRDefault="00E71FB9" w:rsidP="007A335F">
      <w:pPr>
        <w:numPr>
          <w:ilvl w:val="0"/>
          <w:numId w:val="52"/>
        </w:numPr>
        <w:spacing w:after="160" w:line="259" w:lineRule="auto"/>
        <w:rPr>
          <w:rFonts w:ascii="Verdana" w:hAnsi="Verdana"/>
          <w:spacing w:val="4"/>
          <w:sz w:val="20"/>
          <w:szCs w:val="20"/>
        </w:rPr>
      </w:pPr>
      <w:r w:rsidRPr="00BF7D45">
        <w:rPr>
          <w:rFonts w:ascii="Verdana" w:hAnsi="Verdana"/>
          <w:spacing w:val="4"/>
          <w:sz w:val="20"/>
          <w:szCs w:val="20"/>
        </w:rPr>
        <w:t>oryginały 5 artykułów trenerów/wykładowców;</w:t>
      </w:r>
    </w:p>
    <w:p w:rsidR="00E71FB9" w:rsidRPr="00BF7D45" w:rsidRDefault="00E71FB9" w:rsidP="007A335F">
      <w:pPr>
        <w:numPr>
          <w:ilvl w:val="0"/>
          <w:numId w:val="52"/>
        </w:numPr>
        <w:spacing w:after="160" w:line="259" w:lineRule="auto"/>
        <w:rPr>
          <w:rFonts w:ascii="Verdana" w:hAnsi="Verdana"/>
          <w:spacing w:val="4"/>
          <w:sz w:val="20"/>
          <w:szCs w:val="20"/>
        </w:rPr>
      </w:pPr>
      <w:r w:rsidRPr="00BF7D45">
        <w:rPr>
          <w:rFonts w:ascii="Verdana" w:hAnsi="Verdana"/>
          <w:spacing w:val="4"/>
          <w:sz w:val="20"/>
          <w:szCs w:val="20"/>
        </w:rPr>
        <w:t>oryginały ankiet ewaluacyjnych z w/w konferencji;</w:t>
      </w:r>
    </w:p>
    <w:p w:rsidR="00E71FB9" w:rsidRPr="00BF7D45" w:rsidRDefault="00E71FB9" w:rsidP="007A335F">
      <w:pPr>
        <w:numPr>
          <w:ilvl w:val="0"/>
          <w:numId w:val="52"/>
        </w:numPr>
        <w:spacing w:after="160" w:line="259" w:lineRule="auto"/>
        <w:rPr>
          <w:rFonts w:ascii="Verdana" w:hAnsi="Verdana"/>
          <w:spacing w:val="4"/>
          <w:sz w:val="20"/>
          <w:szCs w:val="20"/>
        </w:rPr>
      </w:pPr>
      <w:r w:rsidRPr="00BF7D45">
        <w:rPr>
          <w:rFonts w:ascii="Verdana" w:hAnsi="Verdana"/>
          <w:spacing w:val="4"/>
          <w:sz w:val="20"/>
          <w:szCs w:val="20"/>
        </w:rPr>
        <w:t>oryginały zbiorczego zestawienia ankiet ewaluacyjnych z w/w  konferencji;</w:t>
      </w:r>
    </w:p>
    <w:p w:rsidR="00E71FB9" w:rsidRPr="00BF7D45" w:rsidRDefault="00E71FB9" w:rsidP="007A335F">
      <w:pPr>
        <w:numPr>
          <w:ilvl w:val="0"/>
          <w:numId w:val="52"/>
        </w:numPr>
        <w:spacing w:after="160" w:line="259" w:lineRule="auto"/>
        <w:rPr>
          <w:rFonts w:ascii="Verdana" w:hAnsi="Verdana"/>
          <w:spacing w:val="4"/>
          <w:sz w:val="20"/>
          <w:szCs w:val="20"/>
        </w:rPr>
      </w:pPr>
      <w:r w:rsidRPr="00BF7D45">
        <w:rPr>
          <w:rFonts w:ascii="Verdana" w:hAnsi="Verdana"/>
          <w:spacing w:val="4"/>
          <w:sz w:val="20"/>
          <w:szCs w:val="20"/>
        </w:rPr>
        <w:t>płyta CD zawierająca prezentacje, materiały szkoleniowe z w/w  konferencji;</w:t>
      </w:r>
    </w:p>
    <w:p w:rsidR="00E71FB9" w:rsidRPr="00BF7D45" w:rsidRDefault="00E71FB9" w:rsidP="007A335F">
      <w:pPr>
        <w:numPr>
          <w:ilvl w:val="0"/>
          <w:numId w:val="52"/>
        </w:numPr>
        <w:spacing w:after="160" w:line="259" w:lineRule="auto"/>
        <w:rPr>
          <w:rFonts w:ascii="Verdana" w:hAnsi="Verdana"/>
          <w:spacing w:val="4"/>
          <w:sz w:val="20"/>
          <w:szCs w:val="20"/>
        </w:rPr>
      </w:pPr>
      <w:r w:rsidRPr="00BF7D45">
        <w:rPr>
          <w:rFonts w:ascii="Verdana" w:hAnsi="Verdana"/>
          <w:spacing w:val="4"/>
          <w:sz w:val="20"/>
          <w:szCs w:val="20"/>
        </w:rPr>
        <w:t>płyta CD zawierająca zdjęcia z w/w konferencji</w:t>
      </w:r>
    </w:p>
    <w:p w:rsidR="00E71FB9" w:rsidRPr="00BF7D45" w:rsidRDefault="00E71FB9" w:rsidP="007A335F">
      <w:pPr>
        <w:numPr>
          <w:ilvl w:val="0"/>
          <w:numId w:val="52"/>
        </w:numPr>
        <w:spacing w:after="160" w:line="259" w:lineRule="auto"/>
        <w:rPr>
          <w:rFonts w:ascii="Verdana" w:hAnsi="Verdana"/>
          <w:spacing w:val="4"/>
          <w:sz w:val="20"/>
          <w:szCs w:val="20"/>
        </w:rPr>
      </w:pPr>
      <w:r w:rsidRPr="00BF7D45">
        <w:rPr>
          <w:rFonts w:ascii="Verdana" w:hAnsi="Verdana"/>
          <w:spacing w:val="4"/>
          <w:sz w:val="20"/>
          <w:szCs w:val="20"/>
        </w:rPr>
        <w:t>INNE ………………………………………</w:t>
      </w:r>
    </w:p>
    <w:p w:rsidR="00E71FB9" w:rsidRPr="00BF7D45" w:rsidRDefault="00E71FB9" w:rsidP="007A335F">
      <w:pPr>
        <w:numPr>
          <w:ilvl w:val="0"/>
          <w:numId w:val="52"/>
        </w:numPr>
        <w:spacing w:after="160" w:line="259" w:lineRule="auto"/>
        <w:rPr>
          <w:rFonts w:ascii="Verdana" w:hAnsi="Verdana"/>
          <w:spacing w:val="4"/>
          <w:sz w:val="20"/>
          <w:szCs w:val="20"/>
        </w:rPr>
      </w:pPr>
      <w:r w:rsidRPr="00BF7D45">
        <w:rPr>
          <w:rFonts w:ascii="Verdana" w:hAnsi="Verdana"/>
          <w:spacing w:val="4"/>
          <w:sz w:val="20"/>
          <w:szCs w:val="20"/>
        </w:rPr>
        <w:t>INNE ………………………………………</w:t>
      </w:r>
    </w:p>
    <w:p w:rsidR="00E71FB9" w:rsidRPr="00BF7D45" w:rsidRDefault="00E71FB9" w:rsidP="007A335F">
      <w:pPr>
        <w:numPr>
          <w:ilvl w:val="0"/>
          <w:numId w:val="52"/>
        </w:numPr>
        <w:spacing w:after="160" w:line="259" w:lineRule="auto"/>
        <w:rPr>
          <w:rFonts w:ascii="Verdana" w:hAnsi="Verdana"/>
          <w:spacing w:val="4"/>
          <w:sz w:val="20"/>
          <w:szCs w:val="20"/>
        </w:rPr>
      </w:pPr>
      <w:r w:rsidRPr="00BF7D45">
        <w:rPr>
          <w:rFonts w:ascii="Verdana" w:hAnsi="Verdana"/>
          <w:spacing w:val="4"/>
          <w:sz w:val="20"/>
          <w:szCs w:val="20"/>
        </w:rPr>
        <w:t>INNE ………………………………………</w:t>
      </w:r>
    </w:p>
    <w:p w:rsidR="00E71FB9" w:rsidRPr="00BF7D45" w:rsidRDefault="00E71FB9" w:rsidP="007A335F">
      <w:pPr>
        <w:numPr>
          <w:ilvl w:val="0"/>
          <w:numId w:val="52"/>
        </w:numPr>
        <w:spacing w:after="160" w:line="259" w:lineRule="auto"/>
        <w:rPr>
          <w:rFonts w:ascii="Verdana" w:hAnsi="Verdana"/>
          <w:spacing w:val="4"/>
          <w:sz w:val="20"/>
          <w:szCs w:val="20"/>
        </w:rPr>
      </w:pPr>
      <w:r w:rsidRPr="00BF7D45">
        <w:rPr>
          <w:rFonts w:ascii="Verdana" w:hAnsi="Verdana"/>
          <w:spacing w:val="4"/>
          <w:sz w:val="20"/>
          <w:szCs w:val="20"/>
        </w:rPr>
        <w:t>INNE ………………………………………</w:t>
      </w:r>
    </w:p>
    <w:p w:rsidR="00E71FB9" w:rsidRPr="00BF7D45" w:rsidRDefault="00E71FB9" w:rsidP="00E71FB9">
      <w:pPr>
        <w:spacing w:after="160" w:line="259" w:lineRule="auto"/>
        <w:rPr>
          <w:rFonts w:ascii="Verdana" w:hAnsi="Verdana"/>
          <w:spacing w:val="4"/>
          <w:sz w:val="20"/>
          <w:szCs w:val="20"/>
        </w:rPr>
      </w:pPr>
    </w:p>
    <w:p w:rsidR="00E71FB9" w:rsidRPr="00BF7D45" w:rsidRDefault="00E71FB9" w:rsidP="00E71FB9">
      <w:pPr>
        <w:spacing w:after="160" w:line="259" w:lineRule="auto"/>
        <w:rPr>
          <w:rFonts w:ascii="Verdana" w:hAnsi="Verdana"/>
          <w:b/>
          <w:spacing w:val="4"/>
          <w:sz w:val="20"/>
          <w:szCs w:val="20"/>
        </w:rPr>
      </w:pPr>
      <w:r w:rsidRPr="00BF7D45">
        <w:rPr>
          <w:rFonts w:ascii="Verdana" w:hAnsi="Verdana"/>
          <w:b/>
          <w:spacing w:val="4"/>
          <w:sz w:val="20"/>
          <w:szCs w:val="20"/>
        </w:rPr>
        <w:t>Usługa konferencyjna</w:t>
      </w:r>
    </w:p>
    <w:tbl>
      <w:tblPr>
        <w:tblW w:w="9219" w:type="dxa"/>
        <w:tblLayout w:type="fixed"/>
        <w:tblCellMar>
          <w:left w:w="70" w:type="dxa"/>
          <w:right w:w="70" w:type="dxa"/>
        </w:tblCellMar>
        <w:tblLook w:val="00A0" w:firstRow="1" w:lastRow="0" w:firstColumn="1" w:lastColumn="0" w:noHBand="0" w:noVBand="0"/>
      </w:tblPr>
      <w:tblGrid>
        <w:gridCol w:w="353"/>
        <w:gridCol w:w="160"/>
        <w:gridCol w:w="407"/>
        <w:gridCol w:w="3404"/>
        <w:gridCol w:w="141"/>
        <w:gridCol w:w="4754"/>
      </w:tblGrid>
      <w:tr w:rsidR="00E71FB9" w:rsidRPr="00BF7D45" w:rsidTr="007373D7">
        <w:tc>
          <w:tcPr>
            <w:tcW w:w="353" w:type="dxa"/>
          </w:tcPr>
          <w:p w:rsidR="00E71FB9" w:rsidRPr="00BF7D45" w:rsidRDefault="00E71FB9" w:rsidP="007A335F">
            <w:pPr>
              <w:numPr>
                <w:ilvl w:val="0"/>
                <w:numId w:val="19"/>
              </w:numPr>
              <w:spacing w:after="160" w:line="259" w:lineRule="auto"/>
              <w:rPr>
                <w:rFonts w:ascii="Verdana" w:hAnsi="Verdana"/>
                <w:spacing w:val="4"/>
                <w:sz w:val="20"/>
                <w:szCs w:val="20"/>
              </w:rPr>
            </w:pPr>
          </w:p>
        </w:tc>
        <w:tc>
          <w:tcPr>
            <w:tcW w:w="3971" w:type="dxa"/>
            <w:gridSpan w:val="3"/>
          </w:tcPr>
          <w:p w:rsidR="00E71FB9" w:rsidRPr="00BF7D45" w:rsidRDefault="00E71FB9" w:rsidP="007373D7">
            <w:pPr>
              <w:spacing w:after="160" w:line="259" w:lineRule="auto"/>
              <w:rPr>
                <w:rFonts w:ascii="Verdana" w:hAnsi="Verdana"/>
                <w:spacing w:val="4"/>
                <w:sz w:val="20"/>
                <w:szCs w:val="20"/>
              </w:rPr>
            </w:pPr>
            <w:r w:rsidRPr="00BF7D45">
              <w:rPr>
                <w:rFonts w:ascii="Verdana" w:hAnsi="Verdana"/>
                <w:spacing w:val="4"/>
                <w:sz w:val="20"/>
                <w:szCs w:val="20"/>
              </w:rPr>
              <w:t xml:space="preserve">Data przeprowadzenia odbioru:                        </w:t>
            </w:r>
          </w:p>
        </w:tc>
        <w:tc>
          <w:tcPr>
            <w:tcW w:w="4895" w:type="dxa"/>
            <w:gridSpan w:val="2"/>
            <w:tcBorders>
              <w:top w:val="nil"/>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c>
          <w:tcPr>
            <w:tcW w:w="353" w:type="dxa"/>
          </w:tcPr>
          <w:p w:rsidR="00E71FB9" w:rsidRPr="00BF7D45" w:rsidRDefault="00E71FB9" w:rsidP="007A335F">
            <w:pPr>
              <w:numPr>
                <w:ilvl w:val="0"/>
                <w:numId w:val="19"/>
              </w:numPr>
              <w:spacing w:after="160" w:line="259" w:lineRule="auto"/>
              <w:rPr>
                <w:rFonts w:ascii="Verdana" w:hAnsi="Verdana"/>
                <w:spacing w:val="4"/>
                <w:sz w:val="20"/>
                <w:szCs w:val="20"/>
              </w:rPr>
            </w:pPr>
          </w:p>
        </w:tc>
        <w:tc>
          <w:tcPr>
            <w:tcW w:w="3971" w:type="dxa"/>
            <w:gridSpan w:val="3"/>
          </w:tcPr>
          <w:p w:rsidR="00E71FB9" w:rsidRPr="00BF7D45" w:rsidRDefault="00E71FB9" w:rsidP="007373D7">
            <w:pPr>
              <w:spacing w:after="160" w:line="259" w:lineRule="auto"/>
              <w:rPr>
                <w:rFonts w:ascii="Verdana" w:hAnsi="Verdana"/>
                <w:spacing w:val="4"/>
                <w:sz w:val="20"/>
                <w:szCs w:val="20"/>
              </w:rPr>
            </w:pPr>
            <w:r w:rsidRPr="00BF7D45">
              <w:rPr>
                <w:rFonts w:ascii="Verdana" w:hAnsi="Verdana"/>
                <w:spacing w:val="4"/>
                <w:sz w:val="20"/>
                <w:szCs w:val="20"/>
              </w:rPr>
              <w:t xml:space="preserve">Miejsce przeprowadzenia odbioru:           </w:t>
            </w:r>
          </w:p>
        </w:tc>
        <w:tc>
          <w:tcPr>
            <w:tcW w:w="4895" w:type="dxa"/>
            <w:gridSpan w:val="2"/>
            <w:tcBorders>
              <w:top w:val="dotted" w:sz="8" w:space="0" w:color="auto"/>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c>
          <w:tcPr>
            <w:tcW w:w="353" w:type="dxa"/>
          </w:tcPr>
          <w:p w:rsidR="00E71FB9" w:rsidRPr="00BF7D45" w:rsidRDefault="00E71FB9" w:rsidP="007A335F">
            <w:pPr>
              <w:numPr>
                <w:ilvl w:val="0"/>
                <w:numId w:val="19"/>
              </w:numPr>
              <w:spacing w:after="160" w:line="259" w:lineRule="auto"/>
              <w:rPr>
                <w:rFonts w:ascii="Verdana" w:hAnsi="Verdana"/>
                <w:spacing w:val="4"/>
                <w:sz w:val="20"/>
                <w:szCs w:val="20"/>
              </w:rPr>
            </w:pPr>
          </w:p>
        </w:tc>
        <w:tc>
          <w:tcPr>
            <w:tcW w:w="3971" w:type="dxa"/>
            <w:gridSpan w:val="3"/>
          </w:tcPr>
          <w:p w:rsidR="00E71FB9" w:rsidRPr="00BF7D45" w:rsidRDefault="00E71FB9" w:rsidP="007373D7">
            <w:pPr>
              <w:spacing w:after="160" w:line="259" w:lineRule="auto"/>
              <w:rPr>
                <w:rFonts w:ascii="Verdana" w:hAnsi="Verdana"/>
                <w:spacing w:val="4"/>
                <w:sz w:val="20"/>
                <w:szCs w:val="20"/>
              </w:rPr>
            </w:pPr>
            <w:r w:rsidRPr="00BF7D45">
              <w:rPr>
                <w:rFonts w:ascii="Verdana" w:hAnsi="Verdana"/>
                <w:spacing w:val="4"/>
                <w:sz w:val="20"/>
                <w:szCs w:val="20"/>
              </w:rPr>
              <w:t>Osoby uczestniczące:</w:t>
            </w:r>
          </w:p>
        </w:tc>
        <w:tc>
          <w:tcPr>
            <w:tcW w:w="4895" w:type="dxa"/>
            <w:gridSpan w:val="2"/>
            <w:tcBorders>
              <w:top w:val="dotted" w:sz="8" w:space="0" w:color="auto"/>
              <w:left w:val="nil"/>
              <w:bottom w:val="nil"/>
              <w:right w:val="nil"/>
            </w:tcBorders>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c>
          <w:tcPr>
            <w:tcW w:w="353" w:type="dxa"/>
          </w:tcPr>
          <w:p w:rsidR="00E71FB9" w:rsidRPr="00BF7D45" w:rsidRDefault="00E71FB9" w:rsidP="007373D7">
            <w:pPr>
              <w:spacing w:after="160" w:line="259" w:lineRule="auto"/>
              <w:rPr>
                <w:rFonts w:ascii="Verdana" w:hAnsi="Verdana"/>
                <w:spacing w:val="4"/>
                <w:sz w:val="20"/>
                <w:szCs w:val="20"/>
              </w:rPr>
            </w:pPr>
          </w:p>
        </w:tc>
        <w:tc>
          <w:tcPr>
            <w:tcW w:w="567" w:type="dxa"/>
            <w:gridSpan w:val="2"/>
          </w:tcPr>
          <w:p w:rsidR="00E71FB9" w:rsidRPr="00BF7D45" w:rsidRDefault="00E71FB9" w:rsidP="007373D7">
            <w:pPr>
              <w:spacing w:after="160" w:line="259" w:lineRule="auto"/>
              <w:rPr>
                <w:rFonts w:ascii="Verdana" w:hAnsi="Verdana"/>
                <w:spacing w:val="4"/>
                <w:sz w:val="20"/>
                <w:szCs w:val="20"/>
              </w:rPr>
            </w:pPr>
          </w:p>
        </w:tc>
        <w:tc>
          <w:tcPr>
            <w:tcW w:w="3404" w:type="dxa"/>
          </w:tcPr>
          <w:p w:rsidR="00E71FB9" w:rsidRPr="00BF7D45" w:rsidRDefault="00E71FB9" w:rsidP="007373D7">
            <w:pPr>
              <w:spacing w:after="160" w:line="259" w:lineRule="auto"/>
              <w:rPr>
                <w:rFonts w:ascii="Verdana" w:hAnsi="Verdana"/>
                <w:spacing w:val="4"/>
                <w:sz w:val="20"/>
                <w:szCs w:val="20"/>
              </w:rPr>
            </w:pPr>
            <w:r w:rsidRPr="00BF7D45">
              <w:rPr>
                <w:rFonts w:ascii="Verdana" w:hAnsi="Verdana"/>
                <w:spacing w:val="4"/>
                <w:sz w:val="20"/>
                <w:szCs w:val="20"/>
              </w:rPr>
              <w:t>Przedstawiciele Zamawiającego:</w:t>
            </w:r>
          </w:p>
        </w:tc>
        <w:tc>
          <w:tcPr>
            <w:tcW w:w="4895" w:type="dxa"/>
            <w:gridSpan w:val="2"/>
            <w:tcBorders>
              <w:top w:val="nil"/>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r w:rsidRPr="00BF7D45">
              <w:rPr>
                <w:rFonts w:ascii="Verdana" w:hAnsi="Verdana"/>
                <w:spacing w:val="4"/>
                <w:sz w:val="20"/>
                <w:szCs w:val="20"/>
              </w:rPr>
              <w:t xml:space="preserve">     </w:t>
            </w:r>
          </w:p>
        </w:tc>
      </w:tr>
      <w:tr w:rsidR="00E71FB9" w:rsidRPr="00BF7D45" w:rsidTr="007373D7">
        <w:tc>
          <w:tcPr>
            <w:tcW w:w="353" w:type="dxa"/>
          </w:tcPr>
          <w:p w:rsidR="00E71FB9" w:rsidRPr="00BF7D45" w:rsidRDefault="00E71FB9" w:rsidP="007373D7">
            <w:pPr>
              <w:spacing w:after="160" w:line="259" w:lineRule="auto"/>
              <w:rPr>
                <w:rFonts w:ascii="Verdana" w:hAnsi="Verdana"/>
                <w:spacing w:val="4"/>
                <w:sz w:val="20"/>
                <w:szCs w:val="20"/>
              </w:rPr>
            </w:pPr>
          </w:p>
        </w:tc>
        <w:tc>
          <w:tcPr>
            <w:tcW w:w="567" w:type="dxa"/>
            <w:gridSpan w:val="2"/>
          </w:tcPr>
          <w:p w:rsidR="00E71FB9" w:rsidRPr="00BF7D45" w:rsidRDefault="00E71FB9" w:rsidP="007373D7">
            <w:pPr>
              <w:spacing w:after="160" w:line="259" w:lineRule="auto"/>
              <w:rPr>
                <w:rFonts w:ascii="Verdana" w:hAnsi="Verdana"/>
                <w:spacing w:val="4"/>
                <w:sz w:val="20"/>
                <w:szCs w:val="20"/>
              </w:rPr>
            </w:pPr>
          </w:p>
        </w:tc>
        <w:tc>
          <w:tcPr>
            <w:tcW w:w="3404" w:type="dxa"/>
          </w:tcPr>
          <w:p w:rsidR="00E71FB9" w:rsidRPr="00BF7D45" w:rsidRDefault="00E71FB9" w:rsidP="007373D7">
            <w:pPr>
              <w:spacing w:after="160" w:line="259" w:lineRule="auto"/>
              <w:rPr>
                <w:rFonts w:ascii="Verdana" w:hAnsi="Verdana"/>
                <w:spacing w:val="4"/>
                <w:sz w:val="20"/>
                <w:szCs w:val="20"/>
              </w:rPr>
            </w:pPr>
          </w:p>
        </w:tc>
        <w:tc>
          <w:tcPr>
            <w:tcW w:w="4895" w:type="dxa"/>
            <w:gridSpan w:val="2"/>
            <w:tcBorders>
              <w:top w:val="dotted" w:sz="8" w:space="0" w:color="auto"/>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c>
          <w:tcPr>
            <w:tcW w:w="353" w:type="dxa"/>
          </w:tcPr>
          <w:p w:rsidR="00E71FB9" w:rsidRPr="00BF7D45" w:rsidRDefault="00E71FB9" w:rsidP="007373D7">
            <w:pPr>
              <w:spacing w:after="160" w:line="259" w:lineRule="auto"/>
              <w:rPr>
                <w:rFonts w:ascii="Verdana" w:hAnsi="Verdana"/>
                <w:spacing w:val="4"/>
                <w:sz w:val="20"/>
                <w:szCs w:val="20"/>
              </w:rPr>
            </w:pPr>
          </w:p>
        </w:tc>
        <w:tc>
          <w:tcPr>
            <w:tcW w:w="567" w:type="dxa"/>
            <w:gridSpan w:val="2"/>
          </w:tcPr>
          <w:p w:rsidR="00E71FB9" w:rsidRPr="00BF7D45" w:rsidRDefault="00E71FB9" w:rsidP="007373D7">
            <w:pPr>
              <w:spacing w:after="160" w:line="259" w:lineRule="auto"/>
              <w:rPr>
                <w:rFonts w:ascii="Verdana" w:hAnsi="Verdana"/>
                <w:spacing w:val="4"/>
                <w:sz w:val="20"/>
                <w:szCs w:val="20"/>
              </w:rPr>
            </w:pPr>
          </w:p>
        </w:tc>
        <w:tc>
          <w:tcPr>
            <w:tcW w:w="3404" w:type="dxa"/>
          </w:tcPr>
          <w:p w:rsidR="00E71FB9" w:rsidRPr="00BF7D45" w:rsidRDefault="00E71FB9" w:rsidP="007373D7">
            <w:pPr>
              <w:spacing w:after="160" w:line="259" w:lineRule="auto"/>
              <w:rPr>
                <w:rFonts w:ascii="Verdana" w:hAnsi="Verdana"/>
                <w:spacing w:val="4"/>
                <w:sz w:val="20"/>
                <w:szCs w:val="20"/>
              </w:rPr>
            </w:pPr>
          </w:p>
        </w:tc>
        <w:tc>
          <w:tcPr>
            <w:tcW w:w="4895" w:type="dxa"/>
            <w:gridSpan w:val="2"/>
            <w:tcBorders>
              <w:top w:val="dotted" w:sz="8" w:space="0" w:color="auto"/>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c>
          <w:tcPr>
            <w:tcW w:w="353" w:type="dxa"/>
          </w:tcPr>
          <w:p w:rsidR="00E71FB9" w:rsidRPr="00BF7D45" w:rsidRDefault="00E71FB9" w:rsidP="007373D7">
            <w:pPr>
              <w:spacing w:after="160" w:line="259" w:lineRule="auto"/>
              <w:rPr>
                <w:rFonts w:ascii="Verdana" w:hAnsi="Verdana"/>
                <w:spacing w:val="4"/>
                <w:sz w:val="20"/>
                <w:szCs w:val="20"/>
              </w:rPr>
            </w:pPr>
          </w:p>
        </w:tc>
        <w:tc>
          <w:tcPr>
            <w:tcW w:w="567" w:type="dxa"/>
            <w:gridSpan w:val="2"/>
          </w:tcPr>
          <w:p w:rsidR="00E71FB9" w:rsidRPr="00BF7D45" w:rsidRDefault="00E71FB9" w:rsidP="007373D7">
            <w:pPr>
              <w:spacing w:after="160" w:line="259" w:lineRule="auto"/>
              <w:rPr>
                <w:rFonts w:ascii="Verdana" w:hAnsi="Verdana"/>
                <w:spacing w:val="4"/>
                <w:sz w:val="20"/>
                <w:szCs w:val="20"/>
              </w:rPr>
            </w:pPr>
          </w:p>
        </w:tc>
        <w:tc>
          <w:tcPr>
            <w:tcW w:w="3404" w:type="dxa"/>
          </w:tcPr>
          <w:p w:rsidR="00E71FB9" w:rsidRPr="00BF7D45" w:rsidRDefault="00E71FB9" w:rsidP="007373D7">
            <w:pPr>
              <w:spacing w:after="160" w:line="259" w:lineRule="auto"/>
              <w:rPr>
                <w:rFonts w:ascii="Verdana" w:hAnsi="Verdana"/>
                <w:spacing w:val="4"/>
                <w:sz w:val="20"/>
                <w:szCs w:val="20"/>
              </w:rPr>
            </w:pPr>
            <w:r w:rsidRPr="00BF7D45">
              <w:rPr>
                <w:rFonts w:ascii="Verdana" w:hAnsi="Verdana"/>
                <w:spacing w:val="4"/>
                <w:sz w:val="20"/>
                <w:szCs w:val="20"/>
              </w:rPr>
              <w:t>Przedstawiciele Wykonawcy:</w:t>
            </w:r>
          </w:p>
        </w:tc>
        <w:tc>
          <w:tcPr>
            <w:tcW w:w="4895" w:type="dxa"/>
            <w:gridSpan w:val="2"/>
            <w:tcBorders>
              <w:top w:val="dotted" w:sz="8" w:space="0" w:color="auto"/>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c>
          <w:tcPr>
            <w:tcW w:w="353" w:type="dxa"/>
          </w:tcPr>
          <w:p w:rsidR="00E71FB9" w:rsidRPr="00BF7D45" w:rsidRDefault="00E71FB9" w:rsidP="007373D7">
            <w:pPr>
              <w:spacing w:after="160" w:line="259" w:lineRule="auto"/>
              <w:rPr>
                <w:rFonts w:ascii="Verdana" w:hAnsi="Verdana"/>
                <w:spacing w:val="4"/>
                <w:sz w:val="20"/>
                <w:szCs w:val="20"/>
              </w:rPr>
            </w:pPr>
          </w:p>
        </w:tc>
        <w:tc>
          <w:tcPr>
            <w:tcW w:w="567" w:type="dxa"/>
            <w:gridSpan w:val="2"/>
          </w:tcPr>
          <w:p w:rsidR="00E71FB9" w:rsidRPr="00BF7D45" w:rsidRDefault="00E71FB9" w:rsidP="007373D7">
            <w:pPr>
              <w:spacing w:after="160" w:line="259" w:lineRule="auto"/>
              <w:rPr>
                <w:rFonts w:ascii="Verdana" w:hAnsi="Verdana"/>
                <w:spacing w:val="4"/>
                <w:sz w:val="20"/>
                <w:szCs w:val="20"/>
              </w:rPr>
            </w:pPr>
          </w:p>
        </w:tc>
        <w:tc>
          <w:tcPr>
            <w:tcW w:w="3404" w:type="dxa"/>
          </w:tcPr>
          <w:p w:rsidR="00E71FB9" w:rsidRPr="00BF7D45" w:rsidRDefault="00E71FB9" w:rsidP="007373D7">
            <w:pPr>
              <w:spacing w:after="160" w:line="259" w:lineRule="auto"/>
              <w:rPr>
                <w:rFonts w:ascii="Verdana" w:hAnsi="Verdana"/>
                <w:spacing w:val="4"/>
                <w:sz w:val="20"/>
                <w:szCs w:val="20"/>
              </w:rPr>
            </w:pPr>
          </w:p>
        </w:tc>
        <w:tc>
          <w:tcPr>
            <w:tcW w:w="4895" w:type="dxa"/>
            <w:gridSpan w:val="2"/>
            <w:tcBorders>
              <w:top w:val="dotted" w:sz="8" w:space="0" w:color="auto"/>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c>
          <w:tcPr>
            <w:tcW w:w="353" w:type="dxa"/>
          </w:tcPr>
          <w:p w:rsidR="00E71FB9" w:rsidRPr="00BF7D45" w:rsidRDefault="00E71FB9" w:rsidP="007373D7">
            <w:pPr>
              <w:spacing w:after="160" w:line="259" w:lineRule="auto"/>
              <w:rPr>
                <w:rFonts w:ascii="Verdana" w:hAnsi="Verdana"/>
                <w:spacing w:val="4"/>
                <w:sz w:val="20"/>
                <w:szCs w:val="20"/>
              </w:rPr>
            </w:pPr>
          </w:p>
        </w:tc>
        <w:tc>
          <w:tcPr>
            <w:tcW w:w="567" w:type="dxa"/>
            <w:gridSpan w:val="2"/>
          </w:tcPr>
          <w:p w:rsidR="00E71FB9" w:rsidRPr="00BF7D45" w:rsidRDefault="00E71FB9" w:rsidP="007373D7">
            <w:pPr>
              <w:spacing w:after="160" w:line="259" w:lineRule="auto"/>
              <w:rPr>
                <w:rFonts w:ascii="Verdana" w:hAnsi="Verdana"/>
                <w:spacing w:val="4"/>
                <w:sz w:val="20"/>
                <w:szCs w:val="20"/>
              </w:rPr>
            </w:pPr>
          </w:p>
        </w:tc>
        <w:tc>
          <w:tcPr>
            <w:tcW w:w="3404" w:type="dxa"/>
          </w:tcPr>
          <w:p w:rsidR="00E71FB9" w:rsidRPr="00BF7D45" w:rsidRDefault="00E71FB9" w:rsidP="007373D7">
            <w:pPr>
              <w:spacing w:after="160" w:line="259" w:lineRule="auto"/>
              <w:rPr>
                <w:rFonts w:ascii="Verdana" w:hAnsi="Verdana"/>
                <w:spacing w:val="4"/>
                <w:sz w:val="20"/>
                <w:szCs w:val="20"/>
              </w:rPr>
            </w:pPr>
          </w:p>
        </w:tc>
        <w:tc>
          <w:tcPr>
            <w:tcW w:w="4895" w:type="dxa"/>
            <w:gridSpan w:val="2"/>
            <w:tcBorders>
              <w:top w:val="dotted" w:sz="8" w:space="0" w:color="auto"/>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c>
          <w:tcPr>
            <w:tcW w:w="353" w:type="dxa"/>
          </w:tcPr>
          <w:p w:rsidR="00E71FB9" w:rsidRPr="00BF7D45" w:rsidRDefault="00E71FB9" w:rsidP="007373D7">
            <w:pPr>
              <w:spacing w:after="160" w:line="259" w:lineRule="auto"/>
              <w:rPr>
                <w:rFonts w:ascii="Verdana" w:hAnsi="Verdana"/>
                <w:spacing w:val="4"/>
                <w:sz w:val="20"/>
                <w:szCs w:val="20"/>
              </w:rPr>
            </w:pPr>
          </w:p>
        </w:tc>
        <w:tc>
          <w:tcPr>
            <w:tcW w:w="567" w:type="dxa"/>
            <w:gridSpan w:val="2"/>
          </w:tcPr>
          <w:p w:rsidR="00E71FB9" w:rsidRPr="00BF7D45" w:rsidRDefault="00E71FB9" w:rsidP="007373D7">
            <w:pPr>
              <w:spacing w:after="160" w:line="259" w:lineRule="auto"/>
              <w:rPr>
                <w:rFonts w:ascii="Verdana" w:hAnsi="Verdana"/>
                <w:spacing w:val="4"/>
                <w:sz w:val="20"/>
                <w:szCs w:val="20"/>
              </w:rPr>
            </w:pPr>
          </w:p>
        </w:tc>
        <w:tc>
          <w:tcPr>
            <w:tcW w:w="3404" w:type="dxa"/>
          </w:tcPr>
          <w:p w:rsidR="00E71FB9" w:rsidRPr="00BF7D45" w:rsidRDefault="00E71FB9" w:rsidP="007373D7">
            <w:pPr>
              <w:spacing w:after="160" w:line="259" w:lineRule="auto"/>
              <w:rPr>
                <w:rFonts w:ascii="Verdana" w:hAnsi="Verdana"/>
                <w:spacing w:val="4"/>
                <w:sz w:val="20"/>
                <w:szCs w:val="20"/>
              </w:rPr>
            </w:pPr>
          </w:p>
        </w:tc>
        <w:tc>
          <w:tcPr>
            <w:tcW w:w="4895" w:type="dxa"/>
            <w:gridSpan w:val="2"/>
            <w:tcBorders>
              <w:top w:val="dotted" w:sz="8" w:space="0" w:color="auto"/>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c>
          <w:tcPr>
            <w:tcW w:w="353" w:type="dxa"/>
          </w:tcPr>
          <w:p w:rsidR="00E71FB9" w:rsidRPr="00BF7D45" w:rsidRDefault="00E71FB9" w:rsidP="007A335F">
            <w:pPr>
              <w:numPr>
                <w:ilvl w:val="0"/>
                <w:numId w:val="19"/>
              </w:numPr>
              <w:spacing w:after="160" w:line="259" w:lineRule="auto"/>
              <w:rPr>
                <w:rFonts w:ascii="Verdana" w:hAnsi="Verdana"/>
                <w:spacing w:val="4"/>
                <w:sz w:val="20"/>
                <w:szCs w:val="20"/>
              </w:rPr>
            </w:pPr>
          </w:p>
        </w:tc>
        <w:tc>
          <w:tcPr>
            <w:tcW w:w="3971" w:type="dxa"/>
            <w:gridSpan w:val="3"/>
          </w:tcPr>
          <w:p w:rsidR="00E71FB9" w:rsidRPr="00BF7D45" w:rsidRDefault="00E71FB9" w:rsidP="007373D7">
            <w:pPr>
              <w:spacing w:after="160" w:line="259" w:lineRule="auto"/>
              <w:rPr>
                <w:rFonts w:ascii="Verdana" w:hAnsi="Verdana"/>
                <w:spacing w:val="4"/>
                <w:sz w:val="20"/>
                <w:szCs w:val="20"/>
              </w:rPr>
            </w:pPr>
            <w:r w:rsidRPr="00BF7D45">
              <w:rPr>
                <w:rFonts w:ascii="Verdana" w:hAnsi="Verdana"/>
                <w:spacing w:val="4"/>
                <w:sz w:val="20"/>
                <w:szCs w:val="20"/>
              </w:rPr>
              <w:t>Uwagi Zamawiającego do przekazanej dokumentacji i wykonania umowy:</w:t>
            </w:r>
          </w:p>
        </w:tc>
        <w:tc>
          <w:tcPr>
            <w:tcW w:w="4895" w:type="dxa"/>
            <w:gridSpan w:val="2"/>
            <w:tcBorders>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c>
          <w:tcPr>
            <w:tcW w:w="353" w:type="dxa"/>
          </w:tcPr>
          <w:p w:rsidR="00E71FB9" w:rsidRPr="00BF7D45" w:rsidRDefault="00E71FB9" w:rsidP="007373D7">
            <w:pPr>
              <w:spacing w:after="160" w:line="259" w:lineRule="auto"/>
              <w:rPr>
                <w:rFonts w:ascii="Verdana" w:hAnsi="Verdana"/>
                <w:spacing w:val="4"/>
                <w:sz w:val="20"/>
                <w:szCs w:val="20"/>
              </w:rPr>
            </w:pPr>
          </w:p>
        </w:tc>
        <w:tc>
          <w:tcPr>
            <w:tcW w:w="3971" w:type="dxa"/>
            <w:gridSpan w:val="3"/>
          </w:tcPr>
          <w:p w:rsidR="00E71FB9" w:rsidRPr="00BF7D45" w:rsidRDefault="00E71FB9" w:rsidP="007373D7">
            <w:pPr>
              <w:spacing w:after="160" w:line="259" w:lineRule="auto"/>
              <w:rPr>
                <w:rFonts w:ascii="Verdana" w:hAnsi="Verdana"/>
                <w:spacing w:val="4"/>
                <w:sz w:val="20"/>
                <w:szCs w:val="20"/>
              </w:rPr>
            </w:pPr>
          </w:p>
        </w:tc>
        <w:tc>
          <w:tcPr>
            <w:tcW w:w="4895" w:type="dxa"/>
            <w:gridSpan w:val="2"/>
            <w:tcBorders>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c>
          <w:tcPr>
            <w:tcW w:w="353" w:type="dxa"/>
          </w:tcPr>
          <w:p w:rsidR="00E71FB9" w:rsidRPr="00BF7D45" w:rsidRDefault="00E71FB9" w:rsidP="007373D7">
            <w:pPr>
              <w:spacing w:after="160" w:line="259" w:lineRule="auto"/>
              <w:rPr>
                <w:rFonts w:ascii="Verdana" w:hAnsi="Verdana"/>
                <w:spacing w:val="4"/>
                <w:sz w:val="20"/>
                <w:szCs w:val="20"/>
              </w:rPr>
            </w:pPr>
          </w:p>
        </w:tc>
        <w:tc>
          <w:tcPr>
            <w:tcW w:w="3971" w:type="dxa"/>
            <w:gridSpan w:val="3"/>
          </w:tcPr>
          <w:p w:rsidR="00E71FB9" w:rsidRPr="00BF7D45" w:rsidRDefault="00E71FB9" w:rsidP="007373D7">
            <w:pPr>
              <w:spacing w:after="160" w:line="259" w:lineRule="auto"/>
              <w:rPr>
                <w:rFonts w:ascii="Verdana" w:hAnsi="Verdana"/>
                <w:spacing w:val="4"/>
                <w:sz w:val="20"/>
                <w:szCs w:val="20"/>
              </w:rPr>
            </w:pPr>
          </w:p>
        </w:tc>
        <w:tc>
          <w:tcPr>
            <w:tcW w:w="4895" w:type="dxa"/>
            <w:gridSpan w:val="2"/>
            <w:tcBorders>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c>
          <w:tcPr>
            <w:tcW w:w="353" w:type="dxa"/>
          </w:tcPr>
          <w:p w:rsidR="00E71FB9" w:rsidRPr="00BF7D45" w:rsidRDefault="00E71FB9" w:rsidP="007373D7">
            <w:pPr>
              <w:spacing w:after="160" w:line="259" w:lineRule="auto"/>
              <w:rPr>
                <w:rFonts w:ascii="Verdana" w:hAnsi="Verdana"/>
                <w:spacing w:val="4"/>
                <w:sz w:val="20"/>
                <w:szCs w:val="20"/>
              </w:rPr>
            </w:pPr>
          </w:p>
        </w:tc>
        <w:tc>
          <w:tcPr>
            <w:tcW w:w="3971" w:type="dxa"/>
            <w:gridSpan w:val="3"/>
          </w:tcPr>
          <w:p w:rsidR="00E71FB9" w:rsidRPr="00BF7D45" w:rsidRDefault="00E71FB9" w:rsidP="007373D7">
            <w:pPr>
              <w:spacing w:after="160" w:line="259" w:lineRule="auto"/>
              <w:rPr>
                <w:rFonts w:ascii="Verdana" w:hAnsi="Verdana"/>
                <w:spacing w:val="4"/>
                <w:sz w:val="20"/>
                <w:szCs w:val="20"/>
              </w:rPr>
            </w:pPr>
          </w:p>
        </w:tc>
        <w:tc>
          <w:tcPr>
            <w:tcW w:w="4895" w:type="dxa"/>
            <w:gridSpan w:val="2"/>
            <w:tcBorders>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c>
          <w:tcPr>
            <w:tcW w:w="353" w:type="dxa"/>
          </w:tcPr>
          <w:p w:rsidR="00E71FB9" w:rsidRPr="00BF7D45" w:rsidRDefault="00E71FB9" w:rsidP="007373D7">
            <w:pPr>
              <w:spacing w:after="160" w:line="259" w:lineRule="auto"/>
              <w:rPr>
                <w:rFonts w:ascii="Verdana" w:hAnsi="Verdana"/>
                <w:spacing w:val="4"/>
                <w:sz w:val="20"/>
                <w:szCs w:val="20"/>
              </w:rPr>
            </w:pPr>
          </w:p>
        </w:tc>
        <w:tc>
          <w:tcPr>
            <w:tcW w:w="3971" w:type="dxa"/>
            <w:gridSpan w:val="3"/>
          </w:tcPr>
          <w:p w:rsidR="00E71FB9" w:rsidRPr="00BF7D45" w:rsidRDefault="00E71FB9" w:rsidP="007373D7">
            <w:pPr>
              <w:spacing w:after="160" w:line="259" w:lineRule="auto"/>
              <w:rPr>
                <w:rFonts w:ascii="Verdana" w:hAnsi="Verdana"/>
                <w:spacing w:val="4"/>
                <w:sz w:val="20"/>
                <w:szCs w:val="20"/>
              </w:rPr>
            </w:pPr>
          </w:p>
        </w:tc>
        <w:tc>
          <w:tcPr>
            <w:tcW w:w="4895" w:type="dxa"/>
            <w:gridSpan w:val="2"/>
            <w:tcBorders>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c>
          <w:tcPr>
            <w:tcW w:w="353" w:type="dxa"/>
          </w:tcPr>
          <w:p w:rsidR="00E71FB9" w:rsidRPr="00BF7D45" w:rsidRDefault="00E71FB9" w:rsidP="007A335F">
            <w:pPr>
              <w:numPr>
                <w:ilvl w:val="0"/>
                <w:numId w:val="19"/>
              </w:numPr>
              <w:spacing w:after="160" w:line="259" w:lineRule="auto"/>
              <w:rPr>
                <w:rFonts w:ascii="Verdana" w:hAnsi="Verdana"/>
                <w:spacing w:val="4"/>
                <w:sz w:val="20"/>
                <w:szCs w:val="20"/>
              </w:rPr>
            </w:pPr>
          </w:p>
        </w:tc>
        <w:tc>
          <w:tcPr>
            <w:tcW w:w="3971" w:type="dxa"/>
            <w:gridSpan w:val="3"/>
          </w:tcPr>
          <w:p w:rsidR="00E71FB9" w:rsidRPr="00BF7D45" w:rsidRDefault="00E71FB9" w:rsidP="007373D7">
            <w:pPr>
              <w:spacing w:after="160" w:line="259" w:lineRule="auto"/>
              <w:rPr>
                <w:rFonts w:ascii="Verdana" w:hAnsi="Verdana"/>
                <w:spacing w:val="4"/>
                <w:sz w:val="20"/>
                <w:szCs w:val="20"/>
              </w:rPr>
            </w:pPr>
            <w:r w:rsidRPr="00BF7D45">
              <w:rPr>
                <w:rFonts w:ascii="Verdana" w:hAnsi="Verdana"/>
                <w:spacing w:val="4"/>
                <w:sz w:val="20"/>
                <w:szCs w:val="20"/>
              </w:rPr>
              <w:t>Wnioski Zamawiającego dot.  odbioru:</w:t>
            </w:r>
          </w:p>
        </w:tc>
        <w:tc>
          <w:tcPr>
            <w:tcW w:w="4895" w:type="dxa"/>
            <w:gridSpan w:val="2"/>
            <w:tcBorders>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c>
          <w:tcPr>
            <w:tcW w:w="353" w:type="dxa"/>
          </w:tcPr>
          <w:p w:rsidR="00E71FB9" w:rsidRPr="00BF7D45" w:rsidRDefault="00E71FB9" w:rsidP="007373D7">
            <w:pPr>
              <w:spacing w:after="160" w:line="259" w:lineRule="auto"/>
              <w:rPr>
                <w:rFonts w:ascii="Verdana" w:hAnsi="Verdana"/>
                <w:spacing w:val="4"/>
                <w:sz w:val="20"/>
                <w:szCs w:val="20"/>
              </w:rPr>
            </w:pPr>
          </w:p>
        </w:tc>
        <w:tc>
          <w:tcPr>
            <w:tcW w:w="3971" w:type="dxa"/>
            <w:gridSpan w:val="3"/>
          </w:tcPr>
          <w:p w:rsidR="00E71FB9" w:rsidRPr="00BF7D45" w:rsidRDefault="00E71FB9" w:rsidP="007373D7">
            <w:pPr>
              <w:spacing w:after="160" w:line="259" w:lineRule="auto"/>
              <w:rPr>
                <w:rFonts w:ascii="Verdana" w:hAnsi="Verdana"/>
                <w:spacing w:val="4"/>
                <w:sz w:val="20"/>
                <w:szCs w:val="20"/>
              </w:rPr>
            </w:pPr>
          </w:p>
        </w:tc>
        <w:tc>
          <w:tcPr>
            <w:tcW w:w="4895" w:type="dxa"/>
            <w:gridSpan w:val="2"/>
            <w:tcBorders>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c>
          <w:tcPr>
            <w:tcW w:w="353" w:type="dxa"/>
          </w:tcPr>
          <w:p w:rsidR="00E71FB9" w:rsidRPr="00BF7D45" w:rsidRDefault="00E71FB9" w:rsidP="007373D7">
            <w:pPr>
              <w:spacing w:after="160" w:line="259" w:lineRule="auto"/>
              <w:rPr>
                <w:rFonts w:ascii="Verdana" w:hAnsi="Verdana"/>
                <w:spacing w:val="4"/>
                <w:sz w:val="20"/>
                <w:szCs w:val="20"/>
              </w:rPr>
            </w:pPr>
          </w:p>
        </w:tc>
        <w:tc>
          <w:tcPr>
            <w:tcW w:w="3971" w:type="dxa"/>
            <w:gridSpan w:val="3"/>
          </w:tcPr>
          <w:p w:rsidR="00E71FB9" w:rsidRPr="00BF7D45" w:rsidRDefault="00E71FB9" w:rsidP="007373D7">
            <w:pPr>
              <w:spacing w:after="160" w:line="259" w:lineRule="auto"/>
              <w:rPr>
                <w:rFonts w:ascii="Verdana" w:hAnsi="Verdana"/>
                <w:spacing w:val="4"/>
                <w:sz w:val="20"/>
                <w:szCs w:val="20"/>
              </w:rPr>
            </w:pPr>
          </w:p>
        </w:tc>
        <w:tc>
          <w:tcPr>
            <w:tcW w:w="4895" w:type="dxa"/>
            <w:gridSpan w:val="2"/>
            <w:tcBorders>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c>
          <w:tcPr>
            <w:tcW w:w="353" w:type="dxa"/>
          </w:tcPr>
          <w:p w:rsidR="00E71FB9" w:rsidRPr="00BF7D45" w:rsidRDefault="00E71FB9" w:rsidP="007373D7">
            <w:pPr>
              <w:spacing w:after="160" w:line="259" w:lineRule="auto"/>
              <w:rPr>
                <w:rFonts w:ascii="Verdana" w:hAnsi="Verdana"/>
                <w:spacing w:val="4"/>
                <w:sz w:val="20"/>
                <w:szCs w:val="20"/>
              </w:rPr>
            </w:pPr>
          </w:p>
        </w:tc>
        <w:tc>
          <w:tcPr>
            <w:tcW w:w="3971" w:type="dxa"/>
            <w:gridSpan w:val="3"/>
          </w:tcPr>
          <w:p w:rsidR="00E71FB9" w:rsidRPr="00BF7D45" w:rsidRDefault="00E71FB9" w:rsidP="007373D7">
            <w:pPr>
              <w:spacing w:after="160" w:line="259" w:lineRule="auto"/>
              <w:rPr>
                <w:rFonts w:ascii="Verdana" w:hAnsi="Verdana"/>
                <w:spacing w:val="4"/>
                <w:sz w:val="20"/>
                <w:szCs w:val="20"/>
              </w:rPr>
            </w:pPr>
          </w:p>
        </w:tc>
        <w:tc>
          <w:tcPr>
            <w:tcW w:w="4895" w:type="dxa"/>
            <w:gridSpan w:val="2"/>
            <w:tcBorders>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c>
          <w:tcPr>
            <w:tcW w:w="353" w:type="dxa"/>
          </w:tcPr>
          <w:p w:rsidR="00E71FB9" w:rsidRPr="00BF7D45" w:rsidRDefault="00E71FB9" w:rsidP="007373D7">
            <w:pPr>
              <w:spacing w:after="160" w:line="259" w:lineRule="auto"/>
              <w:rPr>
                <w:rFonts w:ascii="Verdana" w:hAnsi="Verdana"/>
                <w:spacing w:val="4"/>
                <w:sz w:val="20"/>
                <w:szCs w:val="20"/>
              </w:rPr>
            </w:pPr>
          </w:p>
        </w:tc>
        <w:tc>
          <w:tcPr>
            <w:tcW w:w="3971" w:type="dxa"/>
            <w:gridSpan w:val="3"/>
          </w:tcPr>
          <w:p w:rsidR="00E71FB9" w:rsidRPr="00BF7D45" w:rsidRDefault="00E71FB9" w:rsidP="007373D7">
            <w:pPr>
              <w:spacing w:after="160" w:line="259" w:lineRule="auto"/>
              <w:rPr>
                <w:rFonts w:ascii="Verdana" w:hAnsi="Verdana"/>
                <w:spacing w:val="4"/>
                <w:sz w:val="20"/>
                <w:szCs w:val="20"/>
              </w:rPr>
            </w:pPr>
          </w:p>
        </w:tc>
        <w:tc>
          <w:tcPr>
            <w:tcW w:w="4895" w:type="dxa"/>
            <w:gridSpan w:val="2"/>
            <w:tcBorders>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c>
          <w:tcPr>
            <w:tcW w:w="353" w:type="dxa"/>
          </w:tcPr>
          <w:p w:rsidR="00E71FB9" w:rsidRPr="00BF7D45" w:rsidRDefault="00E71FB9" w:rsidP="007A335F">
            <w:pPr>
              <w:numPr>
                <w:ilvl w:val="0"/>
                <w:numId w:val="19"/>
              </w:numPr>
              <w:spacing w:after="160" w:line="259" w:lineRule="auto"/>
              <w:rPr>
                <w:rFonts w:ascii="Verdana" w:hAnsi="Verdana"/>
                <w:spacing w:val="4"/>
                <w:sz w:val="20"/>
                <w:szCs w:val="20"/>
              </w:rPr>
            </w:pPr>
          </w:p>
        </w:tc>
        <w:tc>
          <w:tcPr>
            <w:tcW w:w="4112" w:type="dxa"/>
            <w:gridSpan w:val="4"/>
          </w:tcPr>
          <w:p w:rsidR="00E71FB9" w:rsidRPr="00BF7D45" w:rsidRDefault="00E71FB9" w:rsidP="007373D7">
            <w:pPr>
              <w:spacing w:after="160" w:line="259" w:lineRule="auto"/>
              <w:rPr>
                <w:rFonts w:ascii="Verdana" w:hAnsi="Verdana"/>
                <w:spacing w:val="4"/>
                <w:sz w:val="20"/>
                <w:szCs w:val="20"/>
              </w:rPr>
            </w:pPr>
            <w:r w:rsidRPr="00BF7D45">
              <w:rPr>
                <w:rFonts w:ascii="Verdana" w:hAnsi="Verdana"/>
                <w:spacing w:val="4"/>
                <w:sz w:val="20"/>
                <w:szCs w:val="20"/>
              </w:rPr>
              <w:t>Przypadki nienależytego wykonania umowy:</w:t>
            </w:r>
          </w:p>
        </w:tc>
        <w:tc>
          <w:tcPr>
            <w:tcW w:w="4754" w:type="dxa"/>
            <w:tcBorders>
              <w:top w:val="dotted" w:sz="8" w:space="0" w:color="auto"/>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c>
          <w:tcPr>
            <w:tcW w:w="353" w:type="dxa"/>
          </w:tcPr>
          <w:p w:rsidR="00E71FB9" w:rsidRPr="00BF7D45" w:rsidRDefault="00E71FB9" w:rsidP="007373D7">
            <w:pPr>
              <w:spacing w:after="160" w:line="259" w:lineRule="auto"/>
              <w:rPr>
                <w:rFonts w:ascii="Verdana" w:hAnsi="Verdana"/>
                <w:spacing w:val="4"/>
                <w:sz w:val="20"/>
                <w:szCs w:val="20"/>
              </w:rPr>
            </w:pPr>
          </w:p>
        </w:tc>
        <w:tc>
          <w:tcPr>
            <w:tcW w:w="4112" w:type="dxa"/>
            <w:gridSpan w:val="4"/>
          </w:tcPr>
          <w:p w:rsidR="00E71FB9" w:rsidRPr="00BF7D45" w:rsidRDefault="00E71FB9" w:rsidP="007373D7">
            <w:pPr>
              <w:spacing w:after="160" w:line="259" w:lineRule="auto"/>
              <w:rPr>
                <w:rFonts w:ascii="Verdana" w:hAnsi="Verdana"/>
                <w:spacing w:val="4"/>
                <w:sz w:val="20"/>
                <w:szCs w:val="20"/>
              </w:rPr>
            </w:pPr>
          </w:p>
        </w:tc>
        <w:tc>
          <w:tcPr>
            <w:tcW w:w="4754" w:type="dxa"/>
            <w:tcBorders>
              <w:top w:val="dotted" w:sz="8" w:space="0" w:color="auto"/>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c>
          <w:tcPr>
            <w:tcW w:w="353" w:type="dxa"/>
          </w:tcPr>
          <w:p w:rsidR="00E71FB9" w:rsidRPr="00BF7D45" w:rsidRDefault="00E71FB9" w:rsidP="007373D7">
            <w:pPr>
              <w:spacing w:after="160" w:line="259" w:lineRule="auto"/>
              <w:rPr>
                <w:rFonts w:ascii="Verdana" w:hAnsi="Verdana"/>
                <w:spacing w:val="4"/>
                <w:sz w:val="20"/>
                <w:szCs w:val="20"/>
              </w:rPr>
            </w:pPr>
          </w:p>
        </w:tc>
        <w:tc>
          <w:tcPr>
            <w:tcW w:w="4112" w:type="dxa"/>
            <w:gridSpan w:val="4"/>
          </w:tcPr>
          <w:p w:rsidR="00E71FB9" w:rsidRPr="00BF7D45" w:rsidRDefault="00E71FB9" w:rsidP="007373D7">
            <w:pPr>
              <w:spacing w:after="160" w:line="259" w:lineRule="auto"/>
              <w:rPr>
                <w:rFonts w:ascii="Verdana" w:hAnsi="Verdana"/>
                <w:spacing w:val="4"/>
                <w:sz w:val="20"/>
                <w:szCs w:val="20"/>
              </w:rPr>
            </w:pPr>
          </w:p>
        </w:tc>
        <w:tc>
          <w:tcPr>
            <w:tcW w:w="4754" w:type="dxa"/>
            <w:tcBorders>
              <w:top w:val="dotted" w:sz="8" w:space="0" w:color="auto"/>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c>
          <w:tcPr>
            <w:tcW w:w="353" w:type="dxa"/>
          </w:tcPr>
          <w:p w:rsidR="00E71FB9" w:rsidRPr="00BF7D45" w:rsidRDefault="00E71FB9" w:rsidP="007373D7">
            <w:pPr>
              <w:spacing w:after="160" w:line="259" w:lineRule="auto"/>
              <w:rPr>
                <w:rFonts w:ascii="Verdana" w:hAnsi="Verdana"/>
                <w:spacing w:val="4"/>
                <w:sz w:val="20"/>
                <w:szCs w:val="20"/>
              </w:rPr>
            </w:pPr>
          </w:p>
        </w:tc>
        <w:tc>
          <w:tcPr>
            <w:tcW w:w="4112" w:type="dxa"/>
            <w:gridSpan w:val="4"/>
          </w:tcPr>
          <w:p w:rsidR="00E71FB9" w:rsidRPr="00BF7D45" w:rsidRDefault="00E71FB9" w:rsidP="007373D7">
            <w:pPr>
              <w:spacing w:after="160" w:line="259" w:lineRule="auto"/>
              <w:rPr>
                <w:rFonts w:ascii="Verdana" w:hAnsi="Verdana"/>
                <w:spacing w:val="4"/>
                <w:sz w:val="20"/>
                <w:szCs w:val="20"/>
              </w:rPr>
            </w:pPr>
          </w:p>
        </w:tc>
        <w:tc>
          <w:tcPr>
            <w:tcW w:w="4754" w:type="dxa"/>
            <w:tcBorders>
              <w:top w:val="dotted" w:sz="8" w:space="0" w:color="auto"/>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rPr>
          <w:cantSplit/>
        </w:trPr>
        <w:tc>
          <w:tcPr>
            <w:tcW w:w="353" w:type="dxa"/>
          </w:tcPr>
          <w:p w:rsidR="00E71FB9" w:rsidRPr="00BF7D45" w:rsidRDefault="00E71FB9" w:rsidP="007A335F">
            <w:pPr>
              <w:numPr>
                <w:ilvl w:val="0"/>
                <w:numId w:val="19"/>
              </w:numPr>
              <w:spacing w:after="160" w:line="259" w:lineRule="auto"/>
              <w:rPr>
                <w:rFonts w:ascii="Verdana" w:hAnsi="Verdana"/>
                <w:spacing w:val="4"/>
                <w:sz w:val="20"/>
                <w:szCs w:val="20"/>
              </w:rPr>
            </w:pPr>
          </w:p>
        </w:tc>
        <w:tc>
          <w:tcPr>
            <w:tcW w:w="8866" w:type="dxa"/>
            <w:gridSpan w:val="5"/>
          </w:tcPr>
          <w:p w:rsidR="00E71FB9" w:rsidRPr="00BF7D45" w:rsidRDefault="00E71FB9" w:rsidP="007373D7">
            <w:pPr>
              <w:spacing w:after="160" w:line="259" w:lineRule="auto"/>
              <w:rPr>
                <w:rFonts w:ascii="Verdana" w:hAnsi="Verdana"/>
                <w:spacing w:val="4"/>
                <w:sz w:val="20"/>
                <w:szCs w:val="20"/>
              </w:rPr>
            </w:pPr>
            <w:r w:rsidRPr="00BF7D45">
              <w:rPr>
                <w:rFonts w:ascii="Verdana" w:hAnsi="Verdana"/>
                <w:spacing w:val="4"/>
                <w:sz w:val="20"/>
                <w:szCs w:val="20"/>
              </w:rPr>
              <w:t>Wnioski dotyczące przypadków niewykonania umowy, usunięcia ujawnionych wad, błędów i usterek, bądź informacja o braku zastrzeżeń:</w:t>
            </w:r>
          </w:p>
        </w:tc>
      </w:tr>
      <w:tr w:rsidR="00E71FB9" w:rsidRPr="00BF7D45" w:rsidTr="007373D7">
        <w:tc>
          <w:tcPr>
            <w:tcW w:w="353" w:type="dxa"/>
          </w:tcPr>
          <w:p w:rsidR="00E71FB9" w:rsidRPr="00BF7D45" w:rsidRDefault="00E71FB9" w:rsidP="007373D7">
            <w:pPr>
              <w:spacing w:after="160" w:line="259" w:lineRule="auto"/>
              <w:rPr>
                <w:rFonts w:ascii="Verdana" w:hAnsi="Verdana"/>
                <w:spacing w:val="4"/>
                <w:sz w:val="20"/>
                <w:szCs w:val="20"/>
              </w:rPr>
            </w:pPr>
          </w:p>
        </w:tc>
        <w:tc>
          <w:tcPr>
            <w:tcW w:w="160" w:type="dxa"/>
          </w:tcPr>
          <w:p w:rsidR="00E71FB9" w:rsidRPr="00BF7D45" w:rsidRDefault="00E71FB9" w:rsidP="007373D7">
            <w:pPr>
              <w:spacing w:after="160" w:line="259" w:lineRule="auto"/>
              <w:rPr>
                <w:rFonts w:ascii="Verdana" w:hAnsi="Verdana"/>
                <w:spacing w:val="4"/>
                <w:sz w:val="20"/>
                <w:szCs w:val="20"/>
              </w:rPr>
            </w:pPr>
          </w:p>
        </w:tc>
        <w:tc>
          <w:tcPr>
            <w:tcW w:w="8706" w:type="dxa"/>
            <w:gridSpan w:val="4"/>
            <w:tcBorders>
              <w:top w:val="nil"/>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c>
          <w:tcPr>
            <w:tcW w:w="353" w:type="dxa"/>
          </w:tcPr>
          <w:p w:rsidR="00E71FB9" w:rsidRPr="00BF7D45" w:rsidRDefault="00E71FB9" w:rsidP="007373D7">
            <w:pPr>
              <w:spacing w:after="160" w:line="259" w:lineRule="auto"/>
              <w:rPr>
                <w:rFonts w:ascii="Verdana" w:hAnsi="Verdana"/>
                <w:spacing w:val="4"/>
                <w:sz w:val="20"/>
                <w:szCs w:val="20"/>
              </w:rPr>
            </w:pPr>
          </w:p>
        </w:tc>
        <w:tc>
          <w:tcPr>
            <w:tcW w:w="160" w:type="dxa"/>
          </w:tcPr>
          <w:p w:rsidR="00E71FB9" w:rsidRPr="00BF7D45" w:rsidRDefault="00E71FB9" w:rsidP="007373D7">
            <w:pPr>
              <w:spacing w:after="160" w:line="259" w:lineRule="auto"/>
              <w:rPr>
                <w:rFonts w:ascii="Verdana" w:hAnsi="Verdana"/>
                <w:spacing w:val="4"/>
                <w:sz w:val="20"/>
                <w:szCs w:val="20"/>
              </w:rPr>
            </w:pPr>
          </w:p>
        </w:tc>
        <w:tc>
          <w:tcPr>
            <w:tcW w:w="8706" w:type="dxa"/>
            <w:gridSpan w:val="4"/>
            <w:tcBorders>
              <w:top w:val="nil"/>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p>
        </w:tc>
      </w:tr>
      <w:tr w:rsidR="00E71FB9" w:rsidRPr="00BF7D45" w:rsidTr="007373D7">
        <w:tc>
          <w:tcPr>
            <w:tcW w:w="353" w:type="dxa"/>
          </w:tcPr>
          <w:p w:rsidR="00E71FB9" w:rsidRPr="00BF7D45" w:rsidRDefault="00E71FB9" w:rsidP="007373D7">
            <w:pPr>
              <w:spacing w:after="160" w:line="259" w:lineRule="auto"/>
              <w:rPr>
                <w:rFonts w:ascii="Verdana" w:hAnsi="Verdana"/>
                <w:spacing w:val="4"/>
                <w:sz w:val="20"/>
                <w:szCs w:val="20"/>
              </w:rPr>
            </w:pPr>
          </w:p>
        </w:tc>
        <w:tc>
          <w:tcPr>
            <w:tcW w:w="160" w:type="dxa"/>
          </w:tcPr>
          <w:p w:rsidR="00E71FB9" w:rsidRPr="00BF7D45" w:rsidRDefault="00E71FB9" w:rsidP="007373D7">
            <w:pPr>
              <w:spacing w:after="160" w:line="259" w:lineRule="auto"/>
              <w:rPr>
                <w:rFonts w:ascii="Verdana" w:hAnsi="Verdana"/>
                <w:spacing w:val="4"/>
                <w:sz w:val="20"/>
                <w:szCs w:val="20"/>
              </w:rPr>
            </w:pPr>
          </w:p>
        </w:tc>
        <w:tc>
          <w:tcPr>
            <w:tcW w:w="8706" w:type="dxa"/>
            <w:gridSpan w:val="4"/>
            <w:tcBorders>
              <w:top w:val="nil"/>
              <w:left w:val="nil"/>
              <w:bottom w:val="dotted" w:sz="8" w:space="0" w:color="auto"/>
              <w:right w:val="nil"/>
            </w:tcBorders>
          </w:tcPr>
          <w:p w:rsidR="00E71FB9" w:rsidRPr="00BF7D45" w:rsidRDefault="00E71FB9" w:rsidP="007373D7">
            <w:pPr>
              <w:spacing w:after="160" w:line="259" w:lineRule="auto"/>
              <w:rPr>
                <w:rFonts w:ascii="Verdana" w:hAnsi="Verdana"/>
                <w:spacing w:val="4"/>
                <w:sz w:val="20"/>
                <w:szCs w:val="20"/>
              </w:rPr>
            </w:pPr>
          </w:p>
        </w:tc>
      </w:tr>
    </w:tbl>
    <w:p w:rsidR="00E71FB9" w:rsidRPr="00BF7D45" w:rsidRDefault="00E71FB9" w:rsidP="00E71FB9">
      <w:pPr>
        <w:spacing w:after="160" w:line="259" w:lineRule="auto"/>
        <w:rPr>
          <w:rFonts w:ascii="Verdana" w:hAnsi="Verdana"/>
          <w:b/>
          <w:spacing w:val="4"/>
          <w:sz w:val="20"/>
          <w:szCs w:val="20"/>
        </w:rPr>
      </w:pPr>
    </w:p>
    <w:p w:rsidR="00E71FB9" w:rsidRPr="00BF7D45" w:rsidRDefault="00E71FB9" w:rsidP="00E71FB9">
      <w:pPr>
        <w:spacing w:after="160" w:line="259" w:lineRule="auto"/>
        <w:rPr>
          <w:rFonts w:ascii="Verdana" w:hAnsi="Verdana"/>
          <w:b/>
          <w:spacing w:val="4"/>
          <w:sz w:val="20"/>
          <w:szCs w:val="20"/>
        </w:rPr>
      </w:pPr>
    </w:p>
    <w:p w:rsidR="00E71FB9" w:rsidRPr="00BF7D45" w:rsidRDefault="00E71FB9" w:rsidP="00E71FB9">
      <w:pPr>
        <w:spacing w:after="160" w:line="259" w:lineRule="auto"/>
        <w:rPr>
          <w:rFonts w:ascii="Verdana" w:hAnsi="Verdana"/>
          <w:b/>
          <w:spacing w:val="4"/>
          <w:sz w:val="20"/>
          <w:szCs w:val="20"/>
        </w:rPr>
      </w:pPr>
    </w:p>
    <w:p w:rsidR="00E71FB9" w:rsidRPr="00BF7D45" w:rsidRDefault="00E71FB9" w:rsidP="00E71FB9">
      <w:pPr>
        <w:spacing w:after="160" w:line="259" w:lineRule="auto"/>
        <w:rPr>
          <w:rFonts w:ascii="Verdana" w:hAnsi="Verdana"/>
          <w:b/>
          <w:spacing w:val="4"/>
          <w:sz w:val="20"/>
          <w:szCs w:val="20"/>
        </w:rPr>
      </w:pPr>
    </w:p>
    <w:p w:rsidR="00E71FB9" w:rsidRPr="00BF7D45" w:rsidRDefault="00E71FB9" w:rsidP="00E71FB9">
      <w:pPr>
        <w:spacing w:after="160" w:line="259" w:lineRule="auto"/>
        <w:rPr>
          <w:rFonts w:ascii="Verdana" w:hAnsi="Verdana"/>
          <w:b/>
          <w:spacing w:val="4"/>
          <w:sz w:val="20"/>
          <w:szCs w:val="20"/>
        </w:rPr>
      </w:pPr>
      <w:r w:rsidRPr="00BF7D45">
        <w:rPr>
          <w:rFonts w:ascii="Verdana" w:hAnsi="Verdana"/>
          <w:b/>
          <w:spacing w:val="4"/>
          <w:sz w:val="20"/>
          <w:szCs w:val="20"/>
        </w:rPr>
        <w:t>WYKONAWCA</w:t>
      </w:r>
      <w:r w:rsidRPr="00BF7D45">
        <w:rPr>
          <w:rFonts w:ascii="Verdana" w:hAnsi="Verdana"/>
          <w:b/>
          <w:spacing w:val="4"/>
          <w:sz w:val="20"/>
          <w:szCs w:val="20"/>
        </w:rPr>
        <w:tab/>
      </w:r>
      <w:r w:rsidRPr="00BF7D45">
        <w:rPr>
          <w:rFonts w:ascii="Verdana" w:hAnsi="Verdana"/>
          <w:b/>
          <w:spacing w:val="4"/>
          <w:sz w:val="20"/>
          <w:szCs w:val="20"/>
        </w:rPr>
        <w:tab/>
      </w:r>
      <w:r w:rsidRPr="00BF7D45">
        <w:rPr>
          <w:rFonts w:ascii="Verdana" w:hAnsi="Verdana"/>
          <w:b/>
          <w:spacing w:val="4"/>
          <w:sz w:val="20"/>
          <w:szCs w:val="20"/>
        </w:rPr>
        <w:tab/>
      </w:r>
      <w:r w:rsidRPr="00BF7D45">
        <w:rPr>
          <w:rFonts w:ascii="Verdana" w:hAnsi="Verdana"/>
          <w:b/>
          <w:spacing w:val="4"/>
          <w:sz w:val="20"/>
          <w:szCs w:val="20"/>
        </w:rPr>
        <w:tab/>
      </w:r>
      <w:r w:rsidRPr="00BF7D45">
        <w:rPr>
          <w:rFonts w:ascii="Verdana" w:hAnsi="Verdana"/>
          <w:b/>
          <w:spacing w:val="4"/>
          <w:sz w:val="20"/>
          <w:szCs w:val="20"/>
        </w:rPr>
        <w:tab/>
        <w:t>ZAMAWIAJĄCY</w:t>
      </w:r>
    </w:p>
    <w:p w:rsidR="00E71FB9" w:rsidRPr="00BF7D45" w:rsidRDefault="00E71FB9" w:rsidP="00E71FB9">
      <w:pPr>
        <w:spacing w:after="160" w:line="259" w:lineRule="auto"/>
        <w:rPr>
          <w:rFonts w:ascii="Verdana" w:hAnsi="Verdana"/>
          <w:spacing w:val="4"/>
          <w:sz w:val="20"/>
          <w:szCs w:val="20"/>
        </w:rPr>
      </w:pPr>
    </w:p>
    <w:p w:rsidR="00E71FB9" w:rsidRPr="00BF7D45" w:rsidRDefault="00E71FB9" w:rsidP="00E71FB9">
      <w:pPr>
        <w:spacing w:after="160" w:line="259" w:lineRule="auto"/>
        <w:rPr>
          <w:rFonts w:ascii="Verdana" w:hAnsi="Verdana"/>
          <w:spacing w:val="4"/>
          <w:sz w:val="20"/>
          <w:szCs w:val="20"/>
        </w:rPr>
      </w:pPr>
    </w:p>
    <w:p w:rsidR="00E71FB9" w:rsidRPr="00BF7D45" w:rsidRDefault="00E71FB9" w:rsidP="00E71FB9">
      <w:pPr>
        <w:spacing w:after="160" w:line="259" w:lineRule="auto"/>
        <w:rPr>
          <w:rFonts w:ascii="Verdana" w:hAnsi="Verdana"/>
          <w:spacing w:val="4"/>
          <w:sz w:val="20"/>
          <w:szCs w:val="20"/>
        </w:rPr>
      </w:pPr>
      <w:r w:rsidRPr="00BF7D45">
        <w:rPr>
          <w:rFonts w:ascii="Verdana" w:hAnsi="Verdana"/>
          <w:spacing w:val="4"/>
          <w:sz w:val="20"/>
          <w:szCs w:val="20"/>
        </w:rPr>
        <w:t>_______________________</w:t>
      </w:r>
      <w:r w:rsidRPr="00BF7D45">
        <w:rPr>
          <w:rFonts w:ascii="Verdana" w:hAnsi="Verdana"/>
          <w:spacing w:val="4"/>
          <w:sz w:val="20"/>
          <w:szCs w:val="20"/>
        </w:rPr>
        <w:tab/>
      </w:r>
      <w:r w:rsidRPr="00BF7D45">
        <w:rPr>
          <w:rFonts w:ascii="Verdana" w:hAnsi="Verdana"/>
          <w:spacing w:val="4"/>
          <w:sz w:val="20"/>
          <w:szCs w:val="20"/>
        </w:rPr>
        <w:tab/>
      </w:r>
      <w:r w:rsidRPr="00BF7D45">
        <w:rPr>
          <w:rFonts w:ascii="Verdana" w:hAnsi="Verdana"/>
          <w:spacing w:val="4"/>
          <w:sz w:val="20"/>
          <w:szCs w:val="20"/>
        </w:rPr>
        <w:tab/>
        <w:t>_______________________</w:t>
      </w:r>
    </w:p>
    <w:p w:rsidR="00E71FB9" w:rsidRPr="00BF7D45" w:rsidRDefault="00E71FB9" w:rsidP="00E71FB9">
      <w:pPr>
        <w:spacing w:after="160" w:line="259" w:lineRule="auto"/>
        <w:rPr>
          <w:rFonts w:ascii="Verdana" w:hAnsi="Verdana"/>
          <w:spacing w:val="4"/>
          <w:sz w:val="20"/>
          <w:szCs w:val="20"/>
        </w:rPr>
      </w:pPr>
      <w:r w:rsidRPr="00BF7D45">
        <w:rPr>
          <w:rFonts w:ascii="Verdana" w:hAnsi="Verdana"/>
          <w:spacing w:val="4"/>
          <w:sz w:val="20"/>
          <w:szCs w:val="20"/>
        </w:rPr>
        <w:t>podpis i pieczęć</w:t>
      </w:r>
      <w:r w:rsidRPr="00BF7D45">
        <w:rPr>
          <w:rFonts w:ascii="Verdana" w:hAnsi="Verdana"/>
          <w:spacing w:val="4"/>
          <w:sz w:val="20"/>
          <w:szCs w:val="20"/>
        </w:rPr>
        <w:tab/>
      </w:r>
      <w:r w:rsidRPr="00BF7D45">
        <w:rPr>
          <w:rFonts w:ascii="Verdana" w:hAnsi="Verdana"/>
          <w:spacing w:val="4"/>
          <w:sz w:val="20"/>
          <w:szCs w:val="20"/>
        </w:rPr>
        <w:tab/>
      </w:r>
      <w:r w:rsidRPr="00BF7D45">
        <w:rPr>
          <w:rFonts w:ascii="Verdana" w:hAnsi="Verdana"/>
          <w:spacing w:val="4"/>
          <w:sz w:val="20"/>
          <w:szCs w:val="20"/>
        </w:rPr>
        <w:tab/>
      </w:r>
      <w:r w:rsidRPr="00BF7D45">
        <w:rPr>
          <w:rFonts w:ascii="Verdana" w:hAnsi="Verdana"/>
          <w:spacing w:val="4"/>
          <w:sz w:val="20"/>
          <w:szCs w:val="20"/>
        </w:rPr>
        <w:tab/>
      </w:r>
      <w:r w:rsidRPr="00BF7D45">
        <w:rPr>
          <w:rFonts w:ascii="Verdana" w:hAnsi="Verdana"/>
          <w:spacing w:val="4"/>
          <w:sz w:val="20"/>
          <w:szCs w:val="20"/>
        </w:rPr>
        <w:tab/>
        <w:t>podpis i pieczęć</w:t>
      </w:r>
    </w:p>
    <w:p w:rsidR="00E71FB9" w:rsidRPr="00BF7D45" w:rsidRDefault="00E71FB9" w:rsidP="00E71FB9">
      <w:pPr>
        <w:spacing w:after="160" w:line="259" w:lineRule="auto"/>
        <w:rPr>
          <w:rFonts w:ascii="Verdana" w:hAnsi="Verdana"/>
          <w:spacing w:val="4"/>
          <w:sz w:val="20"/>
          <w:szCs w:val="20"/>
        </w:rPr>
      </w:pPr>
    </w:p>
    <w:p w:rsidR="00E71FB9" w:rsidRPr="00BF7D45" w:rsidRDefault="00E71FB9" w:rsidP="00E71FB9">
      <w:pPr>
        <w:spacing w:after="160" w:line="259" w:lineRule="auto"/>
        <w:rPr>
          <w:rFonts w:ascii="Verdana" w:hAnsi="Verdana"/>
          <w:spacing w:val="4"/>
          <w:sz w:val="20"/>
          <w:szCs w:val="20"/>
        </w:rPr>
      </w:pPr>
    </w:p>
    <w:p w:rsidR="00E71FB9" w:rsidRPr="00BF7D45" w:rsidRDefault="00E71FB9" w:rsidP="00E71FB9">
      <w:pPr>
        <w:spacing w:after="160" w:line="259" w:lineRule="auto"/>
        <w:rPr>
          <w:rFonts w:ascii="Verdana" w:hAnsi="Verdana"/>
          <w:b/>
          <w:spacing w:val="4"/>
          <w:sz w:val="20"/>
          <w:szCs w:val="20"/>
        </w:rPr>
      </w:pPr>
      <w:r w:rsidRPr="00BF7D45">
        <w:rPr>
          <w:rFonts w:ascii="Verdana" w:hAnsi="Verdana"/>
          <w:spacing w:val="4"/>
          <w:sz w:val="20"/>
          <w:szCs w:val="20"/>
        </w:rPr>
        <w:t>Data:___________________</w:t>
      </w:r>
    </w:p>
    <w:p w:rsidR="00E71FB9" w:rsidRPr="00BF7D45" w:rsidRDefault="00E71FB9" w:rsidP="00E71FB9">
      <w:pPr>
        <w:spacing w:after="160" w:line="259" w:lineRule="auto"/>
        <w:rPr>
          <w:rFonts w:ascii="Verdana" w:hAnsi="Verdana"/>
          <w:b/>
          <w:spacing w:val="4"/>
          <w:sz w:val="20"/>
          <w:szCs w:val="20"/>
        </w:rPr>
      </w:pPr>
    </w:p>
    <w:p w:rsidR="00E71FB9" w:rsidRPr="00BF7D45" w:rsidRDefault="00E71FB9" w:rsidP="00E71FB9">
      <w:pPr>
        <w:spacing w:after="160" w:line="259" w:lineRule="auto"/>
        <w:rPr>
          <w:rFonts w:ascii="Verdana" w:hAnsi="Verdana"/>
          <w:i/>
          <w:spacing w:val="4"/>
          <w:sz w:val="16"/>
          <w:szCs w:val="16"/>
        </w:rPr>
      </w:pPr>
      <w:r w:rsidRPr="00BF7D45">
        <w:rPr>
          <w:rFonts w:ascii="Verdana" w:hAnsi="Verdana"/>
          <w:i/>
          <w:spacing w:val="4"/>
          <w:sz w:val="16"/>
          <w:szCs w:val="16"/>
        </w:rPr>
        <w:br w:type="page"/>
      </w: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jc w:val="center"/>
        <w:rPr>
          <w:rFonts w:ascii="Arial" w:hAnsi="Arial" w:cs="Arial"/>
          <w:b/>
          <w:sz w:val="20"/>
          <w:szCs w:val="20"/>
        </w:rPr>
      </w:pPr>
      <w:r w:rsidRPr="00BF7D45">
        <w:rPr>
          <w:rFonts w:ascii="Arial" w:hAnsi="Arial" w:cs="Arial"/>
          <w:b/>
          <w:sz w:val="20"/>
          <w:szCs w:val="20"/>
        </w:rPr>
        <w:t>TOM III</w:t>
      </w:r>
    </w:p>
    <w:p w:rsidR="00E71FB9" w:rsidRPr="00BF7D45" w:rsidRDefault="00E71FB9" w:rsidP="00E71FB9">
      <w:pPr>
        <w:rPr>
          <w:rFonts w:ascii="Arial" w:hAnsi="Arial" w:cs="Arial"/>
          <w:b/>
          <w:sz w:val="20"/>
          <w:szCs w:val="20"/>
        </w:rPr>
      </w:pPr>
    </w:p>
    <w:p w:rsidR="00E71FB9" w:rsidRPr="00BF7D45" w:rsidRDefault="00E71FB9" w:rsidP="00E71FB9">
      <w:pPr>
        <w:jc w:val="center"/>
        <w:rPr>
          <w:rFonts w:ascii="Arial" w:hAnsi="Arial" w:cs="Arial"/>
          <w:b/>
          <w:sz w:val="20"/>
          <w:szCs w:val="20"/>
        </w:rPr>
      </w:pPr>
      <w:r w:rsidRPr="00BF7D45">
        <w:rPr>
          <w:rFonts w:ascii="Arial" w:hAnsi="Arial" w:cs="Arial"/>
          <w:b/>
          <w:sz w:val="20"/>
          <w:szCs w:val="20"/>
        </w:rPr>
        <w:t>OPIS PRZEDMIOTU ZAMÓWIENIA</w:t>
      </w: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ind w:left="5672"/>
        <w:rPr>
          <w:rFonts w:ascii="Arial" w:hAnsi="Arial" w:cs="Arial"/>
          <w:sz w:val="20"/>
          <w:szCs w:val="20"/>
        </w:rPr>
      </w:pPr>
      <w:r w:rsidRPr="00BF7D45">
        <w:rPr>
          <w:rFonts w:ascii="Arial" w:hAnsi="Arial" w:cs="Arial"/>
          <w:sz w:val="20"/>
          <w:szCs w:val="20"/>
        </w:rPr>
        <w:lastRenderedPageBreak/>
        <w:t>Załącznik nr 1 do Umowy … z dnia …</w:t>
      </w:r>
    </w:p>
    <w:p w:rsidR="00E71FB9" w:rsidRPr="00BF7D45" w:rsidRDefault="00E71FB9" w:rsidP="00E71FB9">
      <w:pPr>
        <w:tabs>
          <w:tab w:val="left" w:pos="-5103"/>
        </w:tabs>
        <w:spacing w:before="120"/>
        <w:ind w:left="567"/>
        <w:jc w:val="both"/>
        <w:rPr>
          <w:rFonts w:ascii="Arial" w:hAnsi="Arial" w:cs="Arial"/>
          <w:b/>
          <w:sz w:val="20"/>
          <w:szCs w:val="20"/>
        </w:rPr>
      </w:pPr>
    </w:p>
    <w:p w:rsidR="00FE7FF4" w:rsidRPr="00165F81" w:rsidRDefault="00FE7FF4" w:rsidP="00FE7FF4">
      <w:pPr>
        <w:pStyle w:val="Akapitzlist1"/>
        <w:tabs>
          <w:tab w:val="left" w:pos="-5103"/>
        </w:tabs>
        <w:spacing w:before="120"/>
        <w:ind w:left="567"/>
        <w:jc w:val="center"/>
        <w:rPr>
          <w:rFonts w:ascii="Arial" w:hAnsi="Arial" w:cs="Arial"/>
          <w:b/>
          <w:sz w:val="20"/>
          <w:szCs w:val="20"/>
        </w:rPr>
      </w:pPr>
      <w:r w:rsidRPr="00165F81">
        <w:rPr>
          <w:rFonts w:ascii="Arial" w:hAnsi="Arial" w:cs="Arial"/>
          <w:b/>
          <w:sz w:val="20"/>
          <w:szCs w:val="20"/>
        </w:rPr>
        <w:t xml:space="preserve">OPIS PRZEDMIOTU ZAMÓWIENIA </w:t>
      </w:r>
    </w:p>
    <w:p w:rsidR="00FE7FF4" w:rsidRPr="00165F81" w:rsidRDefault="00FE7FF4" w:rsidP="00FE7FF4">
      <w:pPr>
        <w:autoSpaceDE w:val="0"/>
        <w:autoSpaceDN w:val="0"/>
        <w:adjustRightInd w:val="0"/>
        <w:spacing w:before="53"/>
        <w:ind w:right="10"/>
        <w:jc w:val="center"/>
        <w:rPr>
          <w:rFonts w:ascii="Arial" w:hAnsi="Arial" w:cs="Arial"/>
          <w:b/>
          <w:sz w:val="20"/>
          <w:szCs w:val="20"/>
        </w:rPr>
      </w:pPr>
    </w:p>
    <w:p w:rsidR="00FE7FF4" w:rsidRPr="00165F81" w:rsidRDefault="00FE7FF4" w:rsidP="00FE7FF4">
      <w:pPr>
        <w:numPr>
          <w:ilvl w:val="0"/>
          <w:numId w:val="85"/>
        </w:numPr>
        <w:shd w:val="clear" w:color="auto" w:fill="D9D9D9"/>
        <w:suppressAutoHyphens/>
        <w:ind w:left="567" w:hanging="567"/>
        <w:jc w:val="both"/>
        <w:rPr>
          <w:rFonts w:ascii="Arial" w:hAnsi="Arial" w:cs="Arial"/>
          <w:color w:val="000000"/>
          <w:sz w:val="20"/>
          <w:szCs w:val="20"/>
        </w:rPr>
      </w:pPr>
      <w:bookmarkStart w:id="0" w:name="Cz2"/>
      <w:bookmarkEnd w:id="0"/>
      <w:r w:rsidRPr="00165F81">
        <w:rPr>
          <w:rFonts w:ascii="Arial" w:hAnsi="Arial" w:cs="Arial"/>
          <w:color w:val="000000"/>
          <w:sz w:val="20"/>
          <w:szCs w:val="20"/>
        </w:rPr>
        <w:t>PRZEDMIOT ZAMÓWIENIA:</w:t>
      </w:r>
    </w:p>
    <w:p w:rsidR="00FE7FF4" w:rsidRPr="00F77040" w:rsidRDefault="00FE7FF4" w:rsidP="00FE7FF4">
      <w:pPr>
        <w:jc w:val="both"/>
        <w:rPr>
          <w:sz w:val="20"/>
          <w:szCs w:val="20"/>
        </w:rPr>
      </w:pPr>
      <w:r w:rsidRPr="00165F81">
        <w:rPr>
          <w:rFonts w:ascii="Arial" w:hAnsi="Arial" w:cs="Arial"/>
          <w:sz w:val="20"/>
          <w:szCs w:val="20"/>
        </w:rPr>
        <w:t>Przedmiotem zamówienia jest kompleksowa organizacja konferencji wraz z usługa wynajmu sali konferencyjnej w tym: z obsługą techniczną, usługą cateringu, noclegu na potrzeby konferencji, organizowanej przez Ministerstwo Sprawiedliwości, dla minimalnie 100 uczestników maksymalnie 1</w:t>
      </w:r>
      <w:r>
        <w:rPr>
          <w:rFonts w:ascii="Arial" w:hAnsi="Arial" w:cs="Arial"/>
          <w:sz w:val="20"/>
          <w:szCs w:val="20"/>
        </w:rPr>
        <w:t>2</w:t>
      </w:r>
      <w:r w:rsidRPr="00165F81">
        <w:rPr>
          <w:rFonts w:ascii="Arial" w:hAnsi="Arial" w:cs="Arial"/>
          <w:sz w:val="20"/>
          <w:szCs w:val="20"/>
        </w:rPr>
        <w:t>0 uczestników w Gdańsku, w Krakowie oraz w Warszawie [konferencja międzynarodowa].</w:t>
      </w:r>
    </w:p>
    <w:p w:rsidR="00FE7FF4" w:rsidRPr="00165F81" w:rsidRDefault="00FE7FF4" w:rsidP="00FE7FF4">
      <w:pPr>
        <w:jc w:val="both"/>
        <w:rPr>
          <w:rFonts w:ascii="Arial" w:hAnsi="Arial" w:cs="Arial"/>
          <w:sz w:val="20"/>
          <w:szCs w:val="20"/>
        </w:rPr>
      </w:pPr>
      <w:r w:rsidRPr="00165F81">
        <w:rPr>
          <w:rFonts w:ascii="Arial" w:hAnsi="Arial" w:cs="Arial"/>
          <w:sz w:val="20"/>
          <w:szCs w:val="20"/>
        </w:rPr>
        <w:t xml:space="preserve">CPV 55120000-7 Usługi hotelarskie w zakresie spotkań i konferencji.   </w:t>
      </w:r>
    </w:p>
    <w:p w:rsidR="00FE7FF4" w:rsidRPr="00165F81" w:rsidRDefault="00FE7FF4" w:rsidP="00FE7FF4">
      <w:pPr>
        <w:jc w:val="both"/>
        <w:rPr>
          <w:rFonts w:ascii="Arial" w:hAnsi="Arial" w:cs="Arial"/>
          <w:sz w:val="20"/>
          <w:szCs w:val="20"/>
        </w:rPr>
      </w:pPr>
      <w:r w:rsidRPr="00165F81">
        <w:rPr>
          <w:rFonts w:ascii="Arial" w:hAnsi="Arial" w:cs="Arial"/>
          <w:sz w:val="20"/>
          <w:szCs w:val="20"/>
        </w:rPr>
        <w:t xml:space="preserve">      </w:t>
      </w:r>
    </w:p>
    <w:p w:rsidR="00FE7FF4" w:rsidRPr="00165F81" w:rsidRDefault="00FE7FF4" w:rsidP="00FE7FF4">
      <w:pPr>
        <w:numPr>
          <w:ilvl w:val="0"/>
          <w:numId w:val="85"/>
        </w:numPr>
        <w:shd w:val="clear" w:color="auto" w:fill="D9D9D9"/>
        <w:ind w:left="567" w:hanging="567"/>
        <w:jc w:val="both"/>
        <w:rPr>
          <w:rFonts w:ascii="Arial" w:hAnsi="Arial" w:cs="Arial"/>
          <w:sz w:val="20"/>
          <w:szCs w:val="20"/>
        </w:rPr>
      </w:pPr>
      <w:r w:rsidRPr="00165F81">
        <w:rPr>
          <w:rFonts w:ascii="Arial" w:hAnsi="Arial" w:cs="Arial"/>
          <w:sz w:val="20"/>
          <w:szCs w:val="20"/>
        </w:rPr>
        <w:t>ŹRÓDŁO FINANSOWANIA:</w:t>
      </w:r>
    </w:p>
    <w:p w:rsidR="00FE7FF4" w:rsidRPr="00165F81" w:rsidRDefault="00FE7FF4" w:rsidP="00FE7FF4">
      <w:pPr>
        <w:pStyle w:val="Bezodstpw2"/>
        <w:jc w:val="both"/>
        <w:rPr>
          <w:rFonts w:ascii="Arial" w:hAnsi="Arial" w:cs="Arial"/>
          <w:color w:val="000000"/>
          <w:sz w:val="20"/>
          <w:szCs w:val="20"/>
        </w:rPr>
      </w:pPr>
      <w:r w:rsidRPr="00165F81">
        <w:rPr>
          <w:rFonts w:ascii="Arial" w:hAnsi="Arial" w:cs="Arial"/>
          <w:color w:val="000000"/>
          <w:sz w:val="20"/>
          <w:szCs w:val="20"/>
        </w:rPr>
        <w:t xml:space="preserve">Zamówienie realizowane w ramach projektu </w:t>
      </w:r>
      <w:r w:rsidRPr="00165F81">
        <w:rPr>
          <w:rFonts w:ascii="Arial" w:hAnsi="Arial" w:cs="Arial"/>
          <w:bCs/>
          <w:color w:val="000000"/>
          <w:sz w:val="20"/>
          <w:szCs w:val="20"/>
        </w:rPr>
        <w:t xml:space="preserve">"Upowszechnienie stosowania kar </w:t>
      </w:r>
      <w:proofErr w:type="spellStart"/>
      <w:r w:rsidRPr="00165F81">
        <w:rPr>
          <w:rFonts w:ascii="Arial" w:hAnsi="Arial" w:cs="Arial"/>
          <w:bCs/>
          <w:color w:val="000000"/>
          <w:sz w:val="20"/>
          <w:szCs w:val="20"/>
        </w:rPr>
        <w:t>nieizolacyjnych</w:t>
      </w:r>
      <w:proofErr w:type="spellEnd"/>
      <w:r w:rsidRPr="00165F81">
        <w:rPr>
          <w:rFonts w:ascii="Arial" w:hAnsi="Arial" w:cs="Arial"/>
          <w:bCs/>
          <w:color w:val="000000"/>
          <w:sz w:val="20"/>
          <w:szCs w:val="20"/>
        </w:rPr>
        <w:t xml:space="preserve"> i środków probacyjnych w systemie sądownictwa karnego" (NMF no 7, obszar programowy nr 32 – Wsparcie Służby Więziennej, w tym sankcji </w:t>
      </w:r>
      <w:proofErr w:type="spellStart"/>
      <w:r w:rsidRPr="00165F81">
        <w:rPr>
          <w:rFonts w:ascii="Arial" w:hAnsi="Arial" w:cs="Arial"/>
          <w:bCs/>
          <w:color w:val="000000"/>
          <w:sz w:val="20"/>
          <w:szCs w:val="20"/>
        </w:rPr>
        <w:t>pozawięziennych</w:t>
      </w:r>
      <w:proofErr w:type="spellEnd"/>
      <w:r w:rsidRPr="00165F81">
        <w:rPr>
          <w:rFonts w:ascii="Arial" w:hAnsi="Arial" w:cs="Arial"/>
          <w:bCs/>
          <w:color w:val="000000"/>
          <w:sz w:val="20"/>
          <w:szCs w:val="20"/>
        </w:rPr>
        <w:t>)</w:t>
      </w:r>
      <w:r w:rsidRPr="00165F81">
        <w:rPr>
          <w:rFonts w:ascii="Arial" w:hAnsi="Arial" w:cs="Arial"/>
          <w:color w:val="000000"/>
          <w:sz w:val="20"/>
          <w:szCs w:val="20"/>
        </w:rPr>
        <w:t>.</w:t>
      </w:r>
    </w:p>
    <w:p w:rsidR="00FE7FF4" w:rsidRPr="00165F81" w:rsidRDefault="00FE7FF4" w:rsidP="00FE7FF4">
      <w:pPr>
        <w:jc w:val="both"/>
        <w:rPr>
          <w:rFonts w:ascii="Arial" w:hAnsi="Arial" w:cs="Arial"/>
          <w:sz w:val="20"/>
          <w:szCs w:val="20"/>
        </w:rPr>
      </w:pPr>
    </w:p>
    <w:p w:rsidR="00FE7FF4" w:rsidRPr="00165F81" w:rsidRDefault="00FE7FF4" w:rsidP="00FE7FF4">
      <w:pPr>
        <w:pStyle w:val="Akapitzlist"/>
        <w:numPr>
          <w:ilvl w:val="0"/>
          <w:numId w:val="85"/>
        </w:numPr>
        <w:shd w:val="clear" w:color="auto" w:fill="D9D9D9"/>
        <w:spacing w:line="240" w:lineRule="auto"/>
        <w:ind w:left="567" w:hanging="567"/>
        <w:jc w:val="both"/>
        <w:rPr>
          <w:sz w:val="20"/>
          <w:szCs w:val="20"/>
          <w:lang w:eastAsia="pl-PL"/>
        </w:rPr>
      </w:pPr>
      <w:r w:rsidRPr="00165F81">
        <w:rPr>
          <w:sz w:val="20"/>
          <w:szCs w:val="20"/>
          <w:lang w:eastAsia="pl-PL"/>
        </w:rPr>
        <w:t>UCZESTNICY KONFERENCJI:</w:t>
      </w:r>
    </w:p>
    <w:p w:rsidR="00FE7FF4" w:rsidRPr="00165F81" w:rsidRDefault="00FE7FF4" w:rsidP="00FE7FF4">
      <w:pPr>
        <w:jc w:val="both"/>
        <w:rPr>
          <w:rFonts w:ascii="Arial" w:hAnsi="Arial" w:cs="Arial"/>
          <w:sz w:val="20"/>
          <w:szCs w:val="20"/>
        </w:rPr>
      </w:pPr>
      <w:r w:rsidRPr="00165F81">
        <w:rPr>
          <w:rFonts w:ascii="Arial" w:hAnsi="Arial" w:cs="Arial"/>
          <w:sz w:val="20"/>
          <w:szCs w:val="20"/>
        </w:rPr>
        <w:t>Uczestnikami Konferencji są Kuratorzy dla dorosłych, sędziowie, prokuratorzy, funkcjonariusze policji oraz służby więziennej, jak również przedstawiciele środowisk naukowych, sędziów Sądu Najwyższego, Krajowej Rady Sądownictwa, Krajowej Rady Kuratorów. Zamawiający dopuszcza udział przedstawicieli innych niż wymienione powyżej grup zawodowych w konferencji, jednakże wymagać to będzie pisemnego (dopuszczalna również forma wiadomości e-mail) uzasadnienia ich udziału.</w:t>
      </w:r>
    </w:p>
    <w:p w:rsidR="00FE7FF4" w:rsidRPr="00165F81" w:rsidRDefault="00FE7FF4" w:rsidP="00FE7FF4">
      <w:pPr>
        <w:jc w:val="both"/>
        <w:rPr>
          <w:rFonts w:ascii="Arial" w:hAnsi="Arial" w:cs="Arial"/>
          <w:sz w:val="20"/>
          <w:szCs w:val="20"/>
        </w:rPr>
      </w:pPr>
    </w:p>
    <w:p w:rsidR="00FE7FF4" w:rsidRPr="00165F81" w:rsidRDefault="00FE7FF4" w:rsidP="00FE7FF4">
      <w:pPr>
        <w:pStyle w:val="Akapitzlist"/>
        <w:numPr>
          <w:ilvl w:val="0"/>
          <w:numId w:val="85"/>
        </w:numPr>
        <w:shd w:val="clear" w:color="auto" w:fill="D9D9D9" w:themeFill="background1" w:themeFillShade="D9"/>
        <w:spacing w:line="240" w:lineRule="auto"/>
        <w:contextualSpacing/>
        <w:jc w:val="both"/>
        <w:rPr>
          <w:b/>
          <w:sz w:val="20"/>
          <w:szCs w:val="20"/>
        </w:rPr>
      </w:pPr>
      <w:r w:rsidRPr="00165F81">
        <w:rPr>
          <w:b/>
          <w:sz w:val="20"/>
          <w:szCs w:val="20"/>
        </w:rPr>
        <w:t>WYMAGANIA:</w:t>
      </w:r>
    </w:p>
    <w:p w:rsidR="00FE7FF4" w:rsidRPr="00165F81" w:rsidRDefault="00FE7FF4" w:rsidP="00FE7FF4">
      <w:pPr>
        <w:pStyle w:val="Akapitzlist"/>
        <w:numPr>
          <w:ilvl w:val="1"/>
          <w:numId w:val="85"/>
        </w:numPr>
        <w:spacing w:line="240" w:lineRule="auto"/>
        <w:ind w:left="567" w:hanging="567"/>
        <w:contextualSpacing/>
        <w:jc w:val="both"/>
        <w:rPr>
          <w:b/>
          <w:sz w:val="20"/>
          <w:szCs w:val="20"/>
        </w:rPr>
      </w:pPr>
      <w:r w:rsidRPr="00165F81">
        <w:rPr>
          <w:b/>
          <w:sz w:val="20"/>
          <w:szCs w:val="20"/>
        </w:rPr>
        <w:t>Termin realizacji usługi</w:t>
      </w:r>
    </w:p>
    <w:p w:rsidR="00FE7FF4" w:rsidRPr="009443F9" w:rsidRDefault="00FE7FF4" w:rsidP="00FE7FF4">
      <w:pPr>
        <w:jc w:val="both"/>
        <w:rPr>
          <w:rFonts w:ascii="Arial" w:hAnsi="Arial" w:cs="Arial"/>
          <w:sz w:val="20"/>
          <w:szCs w:val="20"/>
        </w:rPr>
      </w:pPr>
      <w:r w:rsidRPr="009443F9">
        <w:rPr>
          <w:rFonts w:ascii="Arial" w:hAnsi="Arial" w:cs="Arial"/>
          <w:sz w:val="20"/>
          <w:szCs w:val="20"/>
        </w:rPr>
        <w:t>Wykonawca zrealizuje zamówienie w terminie do 7 kwietnia 2017 r. Wykonawca przedstawi propozycje terminów konferencji w terminie 3 dni roboczych od daty zawarcia umowy. Zamawiający potwierdzi ostateczne daty organizacji konferencji w terminie w terminie 3 dni roboczych od daty ich przedstawienia przez Wykonawcę.. Konferencja w Warszawie jest konferencją kończącą cykl konferencji.</w:t>
      </w:r>
    </w:p>
    <w:p w:rsidR="00FE7FF4" w:rsidRPr="009443F9" w:rsidRDefault="00FE7FF4" w:rsidP="00FE7FF4">
      <w:pPr>
        <w:pStyle w:val="Akapitzlist"/>
        <w:numPr>
          <w:ilvl w:val="1"/>
          <w:numId w:val="85"/>
        </w:numPr>
        <w:spacing w:line="240" w:lineRule="auto"/>
        <w:ind w:left="567" w:hanging="567"/>
        <w:contextualSpacing/>
        <w:jc w:val="both"/>
        <w:rPr>
          <w:b/>
          <w:sz w:val="20"/>
          <w:szCs w:val="20"/>
        </w:rPr>
      </w:pPr>
      <w:r w:rsidRPr="009443F9">
        <w:rPr>
          <w:b/>
          <w:sz w:val="20"/>
          <w:szCs w:val="20"/>
        </w:rPr>
        <w:t>Harmonogram organizacji konferencji</w:t>
      </w:r>
    </w:p>
    <w:p w:rsidR="00FE7FF4" w:rsidRPr="009443F9" w:rsidRDefault="00FE7FF4" w:rsidP="00FE7FF4">
      <w:pPr>
        <w:jc w:val="both"/>
        <w:rPr>
          <w:rFonts w:ascii="Arial" w:hAnsi="Arial" w:cs="Arial"/>
          <w:sz w:val="20"/>
          <w:szCs w:val="20"/>
        </w:rPr>
      </w:pPr>
      <w:r w:rsidRPr="009443F9">
        <w:rPr>
          <w:rFonts w:ascii="Arial" w:hAnsi="Arial" w:cs="Arial"/>
          <w:sz w:val="20"/>
          <w:szCs w:val="20"/>
        </w:rPr>
        <w:t>Wszystkie trzy konferencje zostaną zorganizowane wg poniżej zamieszczonego wstępnego harmonogramu, który posłuży również do wyceny usług związanych z organizacja konferencji. Szczegółowy harmonogram zawierający informacje  merytoryczne (tematy wykładów, tematy paneli będzie przedstawiony i omówiony z Wykonawca po zawarciu umowy).  Za sporządzenie szczegółowego harmonogramu konferencji odpowiada Wykonawca. Zamawiający będzie uczestniczył w pracach nad harmonogramem w charakterze doradcy merytorycznego, opiniowania i zatwierdzania pod względem merytorycznym i formalnym całości wydarzenia.</w:t>
      </w:r>
    </w:p>
    <w:tbl>
      <w:tblPr>
        <w:tblW w:w="10060" w:type="dxa"/>
        <w:tblInd w:w="57" w:type="dxa"/>
        <w:tblCellMar>
          <w:left w:w="70" w:type="dxa"/>
          <w:right w:w="70" w:type="dxa"/>
        </w:tblCellMar>
        <w:tblLook w:val="04A0" w:firstRow="1" w:lastRow="0" w:firstColumn="1" w:lastColumn="0" w:noHBand="0" w:noVBand="1"/>
      </w:tblPr>
      <w:tblGrid>
        <w:gridCol w:w="1900"/>
        <w:gridCol w:w="2720"/>
        <w:gridCol w:w="2720"/>
        <w:gridCol w:w="2720"/>
      </w:tblGrid>
      <w:tr w:rsidR="00FE7FF4" w:rsidRPr="009443F9" w:rsidTr="00FE7FF4">
        <w:trPr>
          <w:trHeight w:val="570"/>
        </w:trPr>
        <w:tc>
          <w:tcPr>
            <w:tcW w:w="10060" w:type="dxa"/>
            <w:gridSpan w:val="4"/>
            <w:tcBorders>
              <w:top w:val="single" w:sz="4" w:space="0" w:color="auto"/>
              <w:left w:val="single" w:sz="4" w:space="0" w:color="auto"/>
              <w:bottom w:val="nil"/>
              <w:right w:val="single" w:sz="4" w:space="0" w:color="000000"/>
            </w:tcBorders>
            <w:shd w:val="clear" w:color="auto" w:fill="auto"/>
            <w:vAlign w:val="center"/>
            <w:hideMark/>
          </w:tcPr>
          <w:p w:rsidR="00FE7FF4" w:rsidRPr="009443F9" w:rsidRDefault="00FE7FF4" w:rsidP="00FE7FF4">
            <w:pPr>
              <w:jc w:val="center"/>
              <w:rPr>
                <w:rFonts w:ascii="Arial" w:hAnsi="Arial" w:cs="Arial"/>
                <w:b/>
                <w:bCs/>
                <w:color w:val="000000"/>
                <w:sz w:val="20"/>
                <w:szCs w:val="20"/>
              </w:rPr>
            </w:pPr>
            <w:r w:rsidRPr="009443F9">
              <w:rPr>
                <w:rFonts w:ascii="Arial" w:hAnsi="Arial" w:cs="Arial"/>
                <w:b/>
                <w:bCs/>
                <w:color w:val="000000"/>
                <w:sz w:val="20"/>
                <w:szCs w:val="20"/>
              </w:rPr>
              <w:t>Wstępny harmonogram konferencji</w:t>
            </w:r>
          </w:p>
        </w:tc>
      </w:tr>
      <w:tr w:rsidR="00FE7FF4" w:rsidRPr="009443F9" w:rsidTr="00FE7FF4">
        <w:trPr>
          <w:trHeight w:val="330"/>
        </w:trPr>
        <w:tc>
          <w:tcPr>
            <w:tcW w:w="1900" w:type="dxa"/>
            <w:tcBorders>
              <w:top w:val="nil"/>
              <w:left w:val="single" w:sz="4" w:space="0" w:color="auto"/>
              <w:bottom w:val="nil"/>
              <w:right w:val="nil"/>
            </w:tcBorders>
            <w:shd w:val="clear" w:color="auto" w:fill="auto"/>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 </w:t>
            </w:r>
          </w:p>
        </w:tc>
        <w:tc>
          <w:tcPr>
            <w:tcW w:w="2720" w:type="dxa"/>
            <w:tcBorders>
              <w:top w:val="nil"/>
              <w:left w:val="nil"/>
              <w:bottom w:val="nil"/>
              <w:right w:val="nil"/>
            </w:tcBorders>
            <w:shd w:val="clear" w:color="auto" w:fill="auto"/>
            <w:vAlign w:val="center"/>
            <w:hideMark/>
          </w:tcPr>
          <w:p w:rsidR="00FE7FF4" w:rsidRPr="009443F9" w:rsidRDefault="00FE7FF4" w:rsidP="00FE7FF4">
            <w:pPr>
              <w:rPr>
                <w:rFonts w:ascii="Arial" w:hAnsi="Arial" w:cs="Arial"/>
                <w:color w:val="000000"/>
                <w:sz w:val="20"/>
                <w:szCs w:val="20"/>
              </w:rPr>
            </w:pPr>
          </w:p>
        </w:tc>
        <w:tc>
          <w:tcPr>
            <w:tcW w:w="2720" w:type="dxa"/>
            <w:tcBorders>
              <w:top w:val="nil"/>
              <w:left w:val="nil"/>
              <w:bottom w:val="nil"/>
              <w:right w:val="nil"/>
            </w:tcBorders>
            <w:shd w:val="clear" w:color="auto" w:fill="auto"/>
            <w:vAlign w:val="center"/>
            <w:hideMark/>
          </w:tcPr>
          <w:p w:rsidR="00FE7FF4" w:rsidRPr="009443F9" w:rsidRDefault="00FE7FF4" w:rsidP="00FE7FF4">
            <w:pPr>
              <w:rPr>
                <w:rFonts w:ascii="Arial" w:hAnsi="Arial" w:cs="Arial"/>
                <w:color w:val="000000"/>
                <w:sz w:val="20"/>
                <w:szCs w:val="20"/>
              </w:rPr>
            </w:pPr>
          </w:p>
        </w:tc>
        <w:tc>
          <w:tcPr>
            <w:tcW w:w="2720" w:type="dxa"/>
            <w:tcBorders>
              <w:top w:val="nil"/>
              <w:left w:val="nil"/>
              <w:bottom w:val="nil"/>
              <w:right w:val="single" w:sz="4" w:space="0" w:color="auto"/>
            </w:tcBorders>
            <w:shd w:val="clear" w:color="auto" w:fill="auto"/>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 </w:t>
            </w:r>
          </w:p>
        </w:tc>
      </w:tr>
      <w:tr w:rsidR="00FE7FF4" w:rsidRPr="009443F9" w:rsidTr="00FE7FF4">
        <w:trPr>
          <w:trHeight w:val="330"/>
        </w:trPr>
        <w:tc>
          <w:tcPr>
            <w:tcW w:w="10060" w:type="dxa"/>
            <w:gridSpan w:val="4"/>
            <w:tcBorders>
              <w:top w:val="single" w:sz="4" w:space="0" w:color="auto"/>
              <w:left w:val="single" w:sz="4" w:space="0" w:color="auto"/>
              <w:bottom w:val="single" w:sz="4" w:space="0" w:color="auto"/>
              <w:right w:val="single" w:sz="4" w:space="0" w:color="000000"/>
            </w:tcBorders>
            <w:shd w:val="clear" w:color="000000" w:fill="95B3D7"/>
            <w:vAlign w:val="center"/>
            <w:hideMark/>
          </w:tcPr>
          <w:p w:rsidR="00FE7FF4" w:rsidRPr="009443F9" w:rsidRDefault="00FE7FF4" w:rsidP="00FE7FF4">
            <w:pPr>
              <w:jc w:val="center"/>
              <w:rPr>
                <w:rFonts w:ascii="Arial" w:hAnsi="Arial" w:cs="Arial"/>
                <w:b/>
                <w:bCs/>
                <w:color w:val="000000"/>
                <w:sz w:val="20"/>
                <w:szCs w:val="20"/>
              </w:rPr>
            </w:pPr>
            <w:r w:rsidRPr="009443F9">
              <w:rPr>
                <w:rFonts w:ascii="Arial" w:hAnsi="Arial" w:cs="Arial"/>
                <w:b/>
                <w:bCs/>
                <w:color w:val="000000"/>
                <w:sz w:val="20"/>
                <w:szCs w:val="20"/>
              </w:rPr>
              <w:t>Dzień 1</w:t>
            </w:r>
          </w:p>
        </w:tc>
      </w:tr>
      <w:tr w:rsidR="00FE7FF4" w:rsidRPr="009443F9" w:rsidTr="00FE7FF4">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FE7FF4" w:rsidRPr="009443F9" w:rsidRDefault="00FE7FF4" w:rsidP="00FE7FF4">
            <w:pPr>
              <w:rPr>
                <w:rFonts w:ascii="Arial" w:hAnsi="Arial" w:cs="Arial"/>
                <w:b/>
                <w:bCs/>
                <w:color w:val="000000"/>
                <w:sz w:val="20"/>
                <w:szCs w:val="20"/>
              </w:rPr>
            </w:pPr>
            <w:r w:rsidRPr="009443F9">
              <w:rPr>
                <w:rFonts w:ascii="Arial" w:hAnsi="Arial" w:cs="Arial"/>
                <w:b/>
                <w:bCs/>
                <w:color w:val="000000"/>
                <w:sz w:val="20"/>
                <w:szCs w:val="20"/>
              </w:rPr>
              <w:t>11:30 - 12:00  [30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rejestracja uczestników, serwis kawowy</w:t>
            </w:r>
          </w:p>
        </w:tc>
      </w:tr>
      <w:tr w:rsidR="00FE7FF4" w:rsidRPr="009443F9" w:rsidTr="00FE7FF4">
        <w:trPr>
          <w:trHeight w:val="1695"/>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FE7FF4" w:rsidRPr="009443F9" w:rsidRDefault="00FE7FF4" w:rsidP="00FE7FF4">
            <w:pPr>
              <w:rPr>
                <w:rFonts w:ascii="Arial" w:hAnsi="Arial" w:cs="Arial"/>
                <w:b/>
                <w:bCs/>
                <w:color w:val="000000"/>
                <w:sz w:val="20"/>
                <w:szCs w:val="20"/>
              </w:rPr>
            </w:pPr>
            <w:r w:rsidRPr="009443F9">
              <w:rPr>
                <w:rFonts w:ascii="Arial" w:hAnsi="Arial" w:cs="Arial"/>
                <w:b/>
                <w:bCs/>
                <w:color w:val="000000"/>
                <w:sz w:val="20"/>
                <w:szCs w:val="20"/>
              </w:rPr>
              <w:t>12:00 - 13:30 [90 min]</w:t>
            </w:r>
          </w:p>
        </w:tc>
        <w:tc>
          <w:tcPr>
            <w:tcW w:w="8160" w:type="dxa"/>
            <w:gridSpan w:val="3"/>
            <w:tcBorders>
              <w:top w:val="single" w:sz="4" w:space="0" w:color="auto"/>
              <w:left w:val="nil"/>
              <w:bottom w:val="single" w:sz="4" w:space="0" w:color="auto"/>
              <w:right w:val="single" w:sz="4" w:space="0" w:color="000000"/>
            </w:tcBorders>
            <w:shd w:val="clear" w:color="000000" w:fill="DBE5F1"/>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Rozpoczęcie konferencji:</w:t>
            </w:r>
            <w:r w:rsidRPr="009443F9">
              <w:rPr>
                <w:rFonts w:ascii="Arial" w:hAnsi="Arial" w:cs="Arial"/>
                <w:color w:val="000000"/>
                <w:sz w:val="20"/>
                <w:szCs w:val="20"/>
              </w:rPr>
              <w:br/>
              <w:t>1. Przywitanie uczestników;</w:t>
            </w:r>
            <w:r w:rsidRPr="009443F9">
              <w:rPr>
                <w:rFonts w:ascii="Arial" w:hAnsi="Arial" w:cs="Arial"/>
                <w:color w:val="000000"/>
                <w:sz w:val="20"/>
                <w:szCs w:val="20"/>
              </w:rPr>
              <w:br/>
              <w:t>2. Informacje o projekcie;</w:t>
            </w:r>
            <w:r w:rsidRPr="009443F9">
              <w:rPr>
                <w:rFonts w:ascii="Arial" w:hAnsi="Arial" w:cs="Arial"/>
                <w:color w:val="000000"/>
                <w:sz w:val="20"/>
                <w:szCs w:val="20"/>
              </w:rPr>
              <w:br/>
              <w:t>3. Przedstawienie założeń konferencji;</w:t>
            </w:r>
            <w:r w:rsidRPr="009443F9">
              <w:rPr>
                <w:rFonts w:ascii="Arial" w:hAnsi="Arial" w:cs="Arial"/>
                <w:color w:val="000000"/>
                <w:sz w:val="20"/>
                <w:szCs w:val="20"/>
              </w:rPr>
              <w:br/>
              <w:t>4. Krótki wykład (I) wprowadzający (30 minut).</w:t>
            </w:r>
          </w:p>
        </w:tc>
      </w:tr>
      <w:tr w:rsidR="00FE7FF4" w:rsidRPr="009443F9" w:rsidTr="00FE7FF4">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lastRenderedPageBreak/>
              <w:t>13:30 - 14:30 [60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Obiad [i zakwaterowanie w hotelu dla uprawnionych]</w:t>
            </w:r>
          </w:p>
        </w:tc>
      </w:tr>
      <w:tr w:rsidR="00FE7FF4" w:rsidRPr="009443F9" w:rsidTr="00FE7FF4">
        <w:trPr>
          <w:trHeight w:val="660"/>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FE7FF4" w:rsidRPr="009443F9" w:rsidRDefault="00FE7FF4" w:rsidP="00FE7FF4">
            <w:pPr>
              <w:rPr>
                <w:rFonts w:ascii="Arial" w:hAnsi="Arial" w:cs="Arial"/>
                <w:b/>
                <w:bCs/>
                <w:color w:val="000000"/>
                <w:sz w:val="20"/>
                <w:szCs w:val="20"/>
              </w:rPr>
            </w:pPr>
            <w:r w:rsidRPr="009443F9">
              <w:rPr>
                <w:rFonts w:ascii="Arial" w:hAnsi="Arial" w:cs="Arial"/>
                <w:b/>
                <w:bCs/>
                <w:color w:val="000000"/>
                <w:sz w:val="20"/>
                <w:szCs w:val="20"/>
              </w:rPr>
              <w:t>14:30 - 15:30 [60 min]</w:t>
            </w:r>
          </w:p>
        </w:tc>
        <w:tc>
          <w:tcPr>
            <w:tcW w:w="8160" w:type="dxa"/>
            <w:gridSpan w:val="3"/>
            <w:tcBorders>
              <w:top w:val="single" w:sz="4" w:space="0" w:color="auto"/>
              <w:left w:val="nil"/>
              <w:bottom w:val="single" w:sz="4" w:space="0" w:color="auto"/>
              <w:right w:val="single" w:sz="4" w:space="0" w:color="000000"/>
            </w:tcBorders>
            <w:shd w:val="clear" w:color="000000" w:fill="DBE5F1"/>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Wykład II</w:t>
            </w:r>
          </w:p>
        </w:tc>
      </w:tr>
      <w:tr w:rsidR="00FE7FF4" w:rsidRPr="009443F9" w:rsidTr="00FE7FF4">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15:30 - 16:30 [30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Przerwa kawowa</w:t>
            </w:r>
          </w:p>
        </w:tc>
      </w:tr>
      <w:tr w:rsidR="00FE7FF4" w:rsidRPr="009443F9" w:rsidTr="00FE7FF4">
        <w:trPr>
          <w:trHeight w:val="660"/>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FE7FF4" w:rsidRPr="009443F9" w:rsidRDefault="00FE7FF4" w:rsidP="00FE7FF4">
            <w:pPr>
              <w:rPr>
                <w:rFonts w:ascii="Arial" w:hAnsi="Arial" w:cs="Arial"/>
                <w:b/>
                <w:bCs/>
                <w:color w:val="000000"/>
                <w:sz w:val="20"/>
                <w:szCs w:val="20"/>
              </w:rPr>
            </w:pPr>
            <w:r w:rsidRPr="009443F9">
              <w:rPr>
                <w:rFonts w:ascii="Arial" w:hAnsi="Arial" w:cs="Arial"/>
                <w:b/>
                <w:bCs/>
                <w:color w:val="000000"/>
                <w:sz w:val="20"/>
                <w:szCs w:val="20"/>
              </w:rPr>
              <w:t>16:30 - 17:30 [60 min]</w:t>
            </w:r>
          </w:p>
        </w:tc>
        <w:tc>
          <w:tcPr>
            <w:tcW w:w="8160" w:type="dxa"/>
            <w:gridSpan w:val="3"/>
            <w:tcBorders>
              <w:top w:val="single" w:sz="4" w:space="0" w:color="auto"/>
              <w:left w:val="nil"/>
              <w:bottom w:val="single" w:sz="4" w:space="0" w:color="auto"/>
              <w:right w:val="single" w:sz="4" w:space="0" w:color="000000"/>
            </w:tcBorders>
            <w:shd w:val="clear" w:color="000000" w:fill="DBE5F1"/>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Wykład III</w:t>
            </w:r>
          </w:p>
        </w:tc>
      </w:tr>
      <w:tr w:rsidR="00FE7FF4" w:rsidRPr="009443F9" w:rsidTr="00FE7FF4">
        <w:trPr>
          <w:trHeight w:val="33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17:30 /18:00 [60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Kolacja</w:t>
            </w:r>
          </w:p>
        </w:tc>
      </w:tr>
      <w:tr w:rsidR="00FE7FF4" w:rsidRPr="009443F9" w:rsidTr="00FE7FF4">
        <w:trPr>
          <w:trHeight w:val="330"/>
        </w:trPr>
        <w:tc>
          <w:tcPr>
            <w:tcW w:w="10060" w:type="dxa"/>
            <w:gridSpan w:val="4"/>
            <w:tcBorders>
              <w:top w:val="single" w:sz="4" w:space="0" w:color="auto"/>
              <w:left w:val="single" w:sz="4" w:space="0" w:color="auto"/>
              <w:bottom w:val="single" w:sz="4" w:space="0" w:color="auto"/>
              <w:right w:val="single" w:sz="4" w:space="0" w:color="000000"/>
            </w:tcBorders>
            <w:shd w:val="clear" w:color="000000" w:fill="95B3D7"/>
            <w:vAlign w:val="center"/>
            <w:hideMark/>
          </w:tcPr>
          <w:p w:rsidR="00FE7FF4" w:rsidRPr="009443F9" w:rsidRDefault="00FE7FF4" w:rsidP="00FE7FF4">
            <w:pPr>
              <w:jc w:val="center"/>
              <w:rPr>
                <w:rFonts w:ascii="Arial" w:hAnsi="Arial" w:cs="Arial"/>
                <w:b/>
                <w:bCs/>
                <w:color w:val="000000"/>
                <w:sz w:val="20"/>
                <w:szCs w:val="20"/>
              </w:rPr>
            </w:pPr>
            <w:r w:rsidRPr="009443F9">
              <w:rPr>
                <w:rFonts w:ascii="Arial" w:hAnsi="Arial" w:cs="Arial"/>
                <w:b/>
                <w:bCs/>
                <w:color w:val="000000"/>
                <w:sz w:val="20"/>
                <w:szCs w:val="20"/>
              </w:rPr>
              <w:t>Dzień 2</w:t>
            </w:r>
          </w:p>
        </w:tc>
      </w:tr>
      <w:tr w:rsidR="00FE7FF4" w:rsidRPr="009443F9" w:rsidTr="00FE7FF4">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10:00 - 10:30 [30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Serwis kawowy</w:t>
            </w:r>
          </w:p>
        </w:tc>
      </w:tr>
      <w:tr w:rsidR="00FE7FF4" w:rsidRPr="009443F9" w:rsidTr="00FE7FF4">
        <w:trPr>
          <w:trHeight w:val="1320"/>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FE7FF4" w:rsidRPr="009443F9" w:rsidRDefault="00FE7FF4" w:rsidP="00FE7FF4">
            <w:pPr>
              <w:rPr>
                <w:rFonts w:ascii="Arial" w:hAnsi="Arial" w:cs="Arial"/>
                <w:b/>
                <w:bCs/>
                <w:color w:val="000000"/>
                <w:sz w:val="20"/>
                <w:szCs w:val="20"/>
              </w:rPr>
            </w:pPr>
            <w:r w:rsidRPr="009443F9">
              <w:rPr>
                <w:rFonts w:ascii="Arial" w:hAnsi="Arial" w:cs="Arial"/>
                <w:b/>
                <w:bCs/>
                <w:color w:val="000000"/>
                <w:sz w:val="20"/>
                <w:szCs w:val="20"/>
              </w:rPr>
              <w:t>10:30 - 13:00 [150 min]</w:t>
            </w:r>
          </w:p>
        </w:tc>
        <w:tc>
          <w:tcPr>
            <w:tcW w:w="2720" w:type="dxa"/>
            <w:tcBorders>
              <w:top w:val="nil"/>
              <w:left w:val="nil"/>
              <w:bottom w:val="single" w:sz="4" w:space="0" w:color="auto"/>
              <w:right w:val="single" w:sz="4" w:space="0" w:color="auto"/>
            </w:tcBorders>
            <w:shd w:val="clear" w:color="000000" w:fill="DBE5F1"/>
            <w:vAlign w:val="center"/>
            <w:hideMark/>
          </w:tcPr>
          <w:p w:rsidR="00FE7FF4" w:rsidRPr="009443F9" w:rsidRDefault="00FE7FF4" w:rsidP="00FE7FF4">
            <w:pPr>
              <w:rPr>
                <w:rFonts w:ascii="Arial" w:hAnsi="Arial" w:cs="Arial"/>
                <w:color w:val="000000"/>
                <w:sz w:val="20"/>
                <w:szCs w:val="20"/>
              </w:rPr>
            </w:pPr>
          </w:p>
        </w:tc>
        <w:tc>
          <w:tcPr>
            <w:tcW w:w="2720" w:type="dxa"/>
            <w:tcBorders>
              <w:top w:val="nil"/>
              <w:left w:val="nil"/>
              <w:bottom w:val="single" w:sz="4" w:space="0" w:color="auto"/>
              <w:right w:val="single" w:sz="4" w:space="0" w:color="auto"/>
            </w:tcBorders>
            <w:shd w:val="clear" w:color="000000" w:fill="DBE5F1"/>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 xml:space="preserve">Sala I: </w:t>
            </w:r>
            <w:r w:rsidRPr="009443F9">
              <w:rPr>
                <w:rFonts w:ascii="Arial" w:hAnsi="Arial" w:cs="Arial"/>
                <w:color w:val="000000"/>
                <w:sz w:val="20"/>
                <w:szCs w:val="20"/>
              </w:rPr>
              <w:br/>
              <w:t xml:space="preserve">Panel dyskusyjny "Wykonywanie Kary"  </w:t>
            </w:r>
            <w:r w:rsidRPr="009443F9">
              <w:rPr>
                <w:rFonts w:ascii="Arial" w:hAnsi="Arial" w:cs="Arial"/>
                <w:color w:val="000000"/>
                <w:sz w:val="20"/>
                <w:szCs w:val="20"/>
              </w:rPr>
              <w:br/>
              <w:t>Grupa II</w:t>
            </w:r>
          </w:p>
        </w:tc>
        <w:tc>
          <w:tcPr>
            <w:tcW w:w="2720" w:type="dxa"/>
            <w:tcBorders>
              <w:top w:val="nil"/>
              <w:left w:val="nil"/>
              <w:bottom w:val="single" w:sz="4" w:space="0" w:color="auto"/>
              <w:right w:val="single" w:sz="4" w:space="0" w:color="auto"/>
            </w:tcBorders>
            <w:shd w:val="clear" w:color="000000" w:fill="DBE5F1"/>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 xml:space="preserve">Sala II: </w:t>
            </w:r>
            <w:r w:rsidRPr="009443F9">
              <w:rPr>
                <w:rFonts w:ascii="Arial" w:hAnsi="Arial" w:cs="Arial"/>
                <w:color w:val="000000"/>
                <w:sz w:val="20"/>
                <w:szCs w:val="20"/>
              </w:rPr>
              <w:br/>
              <w:t xml:space="preserve">Panel dyskusyjny "Więziennictwo i recydywa" </w:t>
            </w:r>
            <w:r w:rsidRPr="009443F9">
              <w:rPr>
                <w:rFonts w:ascii="Arial" w:hAnsi="Arial" w:cs="Arial"/>
                <w:color w:val="000000"/>
                <w:sz w:val="20"/>
                <w:szCs w:val="20"/>
              </w:rPr>
              <w:br/>
              <w:t>Grupa III</w:t>
            </w:r>
          </w:p>
        </w:tc>
      </w:tr>
      <w:tr w:rsidR="00FE7FF4" w:rsidRPr="009443F9" w:rsidTr="00FE7FF4">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13:00-14:00 [60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Obiad</w:t>
            </w:r>
          </w:p>
        </w:tc>
      </w:tr>
      <w:tr w:rsidR="00FE7FF4" w:rsidRPr="009443F9" w:rsidTr="00FE7FF4">
        <w:trPr>
          <w:trHeight w:val="1320"/>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FE7FF4" w:rsidRPr="009443F9" w:rsidRDefault="00FE7FF4" w:rsidP="00FE7FF4">
            <w:pPr>
              <w:rPr>
                <w:rFonts w:ascii="Arial" w:hAnsi="Arial" w:cs="Arial"/>
                <w:b/>
                <w:bCs/>
                <w:color w:val="000000"/>
                <w:sz w:val="20"/>
                <w:szCs w:val="20"/>
              </w:rPr>
            </w:pPr>
            <w:r w:rsidRPr="009443F9">
              <w:rPr>
                <w:rFonts w:ascii="Arial" w:hAnsi="Arial" w:cs="Arial"/>
                <w:b/>
                <w:bCs/>
                <w:color w:val="000000"/>
                <w:sz w:val="20"/>
                <w:szCs w:val="20"/>
              </w:rPr>
              <w:t>14:00 – 16:30</w:t>
            </w:r>
          </w:p>
          <w:p w:rsidR="00FE7FF4" w:rsidRPr="009443F9" w:rsidRDefault="00FE7FF4" w:rsidP="00FE7FF4">
            <w:pPr>
              <w:rPr>
                <w:rFonts w:ascii="Arial" w:hAnsi="Arial" w:cs="Arial"/>
                <w:b/>
                <w:bCs/>
                <w:color w:val="000000"/>
                <w:sz w:val="20"/>
                <w:szCs w:val="20"/>
              </w:rPr>
            </w:pPr>
            <w:r w:rsidRPr="009443F9">
              <w:rPr>
                <w:rFonts w:ascii="Arial" w:hAnsi="Arial" w:cs="Arial"/>
                <w:b/>
                <w:bCs/>
                <w:color w:val="000000"/>
                <w:sz w:val="20"/>
                <w:szCs w:val="20"/>
              </w:rPr>
              <w:t>[150 min]</w:t>
            </w:r>
          </w:p>
        </w:tc>
        <w:tc>
          <w:tcPr>
            <w:tcW w:w="2720" w:type="dxa"/>
            <w:tcBorders>
              <w:top w:val="nil"/>
              <w:left w:val="nil"/>
              <w:bottom w:val="single" w:sz="4" w:space="0" w:color="auto"/>
              <w:right w:val="single" w:sz="4" w:space="0" w:color="auto"/>
            </w:tcBorders>
            <w:shd w:val="clear" w:color="000000" w:fill="DBE5F1"/>
            <w:vAlign w:val="center"/>
            <w:hideMark/>
          </w:tcPr>
          <w:p w:rsidR="00FE7FF4" w:rsidRPr="009443F9" w:rsidRDefault="00FE7FF4" w:rsidP="00FE7FF4">
            <w:pPr>
              <w:rPr>
                <w:rFonts w:ascii="Arial" w:hAnsi="Arial" w:cs="Arial"/>
                <w:color w:val="000000"/>
                <w:sz w:val="20"/>
                <w:szCs w:val="20"/>
              </w:rPr>
            </w:pPr>
          </w:p>
        </w:tc>
        <w:tc>
          <w:tcPr>
            <w:tcW w:w="2720" w:type="dxa"/>
            <w:tcBorders>
              <w:top w:val="nil"/>
              <w:left w:val="nil"/>
              <w:bottom w:val="single" w:sz="4" w:space="0" w:color="auto"/>
              <w:right w:val="single" w:sz="4" w:space="0" w:color="auto"/>
            </w:tcBorders>
            <w:shd w:val="clear" w:color="000000" w:fill="DBE5F1"/>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 xml:space="preserve">Sala II: </w:t>
            </w:r>
            <w:r w:rsidRPr="009443F9">
              <w:rPr>
                <w:rFonts w:ascii="Arial" w:hAnsi="Arial" w:cs="Arial"/>
                <w:color w:val="000000"/>
                <w:sz w:val="20"/>
                <w:szCs w:val="20"/>
              </w:rPr>
              <w:br/>
              <w:t xml:space="preserve">Panel dyskusyjny "Wykonywanie Kary"  </w:t>
            </w:r>
            <w:r w:rsidRPr="009443F9">
              <w:rPr>
                <w:rFonts w:ascii="Arial" w:hAnsi="Arial" w:cs="Arial"/>
                <w:color w:val="000000"/>
                <w:sz w:val="20"/>
                <w:szCs w:val="20"/>
              </w:rPr>
              <w:br/>
              <w:t>Grupa III</w:t>
            </w:r>
          </w:p>
        </w:tc>
        <w:tc>
          <w:tcPr>
            <w:tcW w:w="2720" w:type="dxa"/>
            <w:tcBorders>
              <w:top w:val="nil"/>
              <w:left w:val="nil"/>
              <w:bottom w:val="single" w:sz="4" w:space="0" w:color="auto"/>
              <w:right w:val="single" w:sz="4" w:space="0" w:color="auto"/>
            </w:tcBorders>
            <w:shd w:val="clear" w:color="000000" w:fill="DBE5F1"/>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 xml:space="preserve">Sala III: </w:t>
            </w:r>
            <w:r w:rsidRPr="009443F9">
              <w:rPr>
                <w:rFonts w:ascii="Arial" w:hAnsi="Arial" w:cs="Arial"/>
                <w:color w:val="000000"/>
                <w:sz w:val="20"/>
                <w:szCs w:val="20"/>
              </w:rPr>
              <w:br/>
              <w:t xml:space="preserve">Panel dyskusyjny "Więziennictwo i recydywa" </w:t>
            </w:r>
            <w:r w:rsidRPr="009443F9">
              <w:rPr>
                <w:rFonts w:ascii="Arial" w:hAnsi="Arial" w:cs="Arial"/>
                <w:color w:val="000000"/>
                <w:sz w:val="20"/>
                <w:szCs w:val="20"/>
              </w:rPr>
              <w:br/>
              <w:t>Grupa I</w:t>
            </w:r>
          </w:p>
        </w:tc>
      </w:tr>
      <w:tr w:rsidR="00FE7FF4" w:rsidRPr="009443F9" w:rsidTr="00FE7FF4">
        <w:trPr>
          <w:trHeight w:val="315"/>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FE7FF4" w:rsidRPr="009443F9" w:rsidRDefault="00FE7FF4" w:rsidP="00FE7FF4">
            <w:pPr>
              <w:rPr>
                <w:rFonts w:ascii="Arial" w:hAnsi="Arial" w:cs="Arial"/>
                <w:color w:val="000000"/>
                <w:sz w:val="20"/>
                <w:szCs w:val="20"/>
              </w:rPr>
            </w:pP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FE7FF4" w:rsidRPr="009443F9" w:rsidRDefault="00FE7FF4" w:rsidP="00FE7FF4">
            <w:pPr>
              <w:rPr>
                <w:rFonts w:ascii="Arial" w:hAnsi="Arial" w:cs="Arial"/>
                <w:color w:val="000000"/>
                <w:sz w:val="20"/>
                <w:szCs w:val="20"/>
              </w:rPr>
            </w:pPr>
          </w:p>
        </w:tc>
      </w:tr>
      <w:tr w:rsidR="00FE7FF4" w:rsidRPr="009443F9" w:rsidTr="00FE7FF4">
        <w:trPr>
          <w:trHeight w:val="1320"/>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FE7FF4" w:rsidRPr="009443F9" w:rsidRDefault="00FE7FF4" w:rsidP="00FE7FF4">
            <w:pPr>
              <w:rPr>
                <w:rFonts w:ascii="Arial" w:hAnsi="Arial" w:cs="Arial"/>
                <w:b/>
                <w:bCs/>
                <w:color w:val="000000"/>
                <w:sz w:val="20"/>
                <w:szCs w:val="20"/>
              </w:rPr>
            </w:pPr>
          </w:p>
        </w:tc>
        <w:tc>
          <w:tcPr>
            <w:tcW w:w="2720" w:type="dxa"/>
            <w:tcBorders>
              <w:top w:val="nil"/>
              <w:left w:val="nil"/>
              <w:bottom w:val="single" w:sz="4" w:space="0" w:color="auto"/>
              <w:right w:val="single" w:sz="4" w:space="0" w:color="auto"/>
            </w:tcBorders>
            <w:shd w:val="clear" w:color="000000" w:fill="DBE5F1"/>
            <w:vAlign w:val="center"/>
            <w:hideMark/>
          </w:tcPr>
          <w:p w:rsidR="00FE7FF4" w:rsidRPr="009443F9" w:rsidRDefault="00FE7FF4" w:rsidP="00FE7FF4">
            <w:pPr>
              <w:rPr>
                <w:rFonts w:ascii="Arial" w:hAnsi="Arial" w:cs="Arial"/>
                <w:color w:val="000000"/>
                <w:sz w:val="20"/>
                <w:szCs w:val="20"/>
              </w:rPr>
            </w:pPr>
          </w:p>
        </w:tc>
        <w:tc>
          <w:tcPr>
            <w:tcW w:w="2720" w:type="dxa"/>
            <w:tcBorders>
              <w:top w:val="nil"/>
              <w:left w:val="nil"/>
              <w:bottom w:val="single" w:sz="4" w:space="0" w:color="auto"/>
              <w:right w:val="single" w:sz="4" w:space="0" w:color="auto"/>
            </w:tcBorders>
            <w:shd w:val="clear" w:color="000000" w:fill="DBE5F1"/>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I</w:t>
            </w:r>
          </w:p>
        </w:tc>
        <w:tc>
          <w:tcPr>
            <w:tcW w:w="2720" w:type="dxa"/>
            <w:tcBorders>
              <w:top w:val="nil"/>
              <w:left w:val="nil"/>
              <w:bottom w:val="single" w:sz="4" w:space="0" w:color="auto"/>
              <w:right w:val="single" w:sz="4" w:space="0" w:color="auto"/>
            </w:tcBorders>
            <w:shd w:val="clear" w:color="000000" w:fill="DBE5F1"/>
            <w:vAlign w:val="center"/>
            <w:hideMark/>
          </w:tcPr>
          <w:p w:rsidR="00FE7FF4" w:rsidRPr="009443F9" w:rsidRDefault="00FE7FF4" w:rsidP="00FE7FF4">
            <w:pPr>
              <w:rPr>
                <w:rFonts w:ascii="Arial" w:hAnsi="Arial" w:cs="Arial"/>
                <w:color w:val="000000"/>
                <w:sz w:val="20"/>
                <w:szCs w:val="20"/>
              </w:rPr>
            </w:pPr>
          </w:p>
        </w:tc>
      </w:tr>
      <w:tr w:rsidR="00FE7FF4" w:rsidRPr="009443F9" w:rsidTr="00FE7FF4">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17:00 / 17:30 [60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Kolacja</w:t>
            </w:r>
          </w:p>
        </w:tc>
      </w:tr>
      <w:tr w:rsidR="00FE7FF4" w:rsidRPr="009443F9" w:rsidTr="00FE7FF4">
        <w:trPr>
          <w:trHeight w:val="330"/>
        </w:trPr>
        <w:tc>
          <w:tcPr>
            <w:tcW w:w="10060" w:type="dxa"/>
            <w:gridSpan w:val="4"/>
            <w:tcBorders>
              <w:top w:val="single" w:sz="4" w:space="0" w:color="auto"/>
              <w:left w:val="single" w:sz="4" w:space="0" w:color="auto"/>
              <w:bottom w:val="single" w:sz="4" w:space="0" w:color="auto"/>
              <w:right w:val="single" w:sz="4" w:space="0" w:color="000000"/>
            </w:tcBorders>
            <w:shd w:val="clear" w:color="000000" w:fill="95B3D7"/>
            <w:vAlign w:val="center"/>
            <w:hideMark/>
          </w:tcPr>
          <w:p w:rsidR="00FE7FF4" w:rsidRPr="009443F9" w:rsidRDefault="00FE7FF4" w:rsidP="00FE7FF4">
            <w:pPr>
              <w:jc w:val="center"/>
              <w:rPr>
                <w:rFonts w:ascii="Arial" w:hAnsi="Arial" w:cs="Arial"/>
                <w:b/>
                <w:bCs/>
                <w:color w:val="000000"/>
                <w:sz w:val="20"/>
                <w:szCs w:val="20"/>
              </w:rPr>
            </w:pPr>
            <w:r w:rsidRPr="009443F9">
              <w:rPr>
                <w:rFonts w:ascii="Arial" w:hAnsi="Arial" w:cs="Arial"/>
                <w:b/>
                <w:bCs/>
                <w:color w:val="000000"/>
                <w:sz w:val="20"/>
                <w:szCs w:val="20"/>
              </w:rPr>
              <w:t>Dzień 3</w:t>
            </w:r>
          </w:p>
        </w:tc>
      </w:tr>
      <w:tr w:rsidR="00FE7FF4" w:rsidRPr="009443F9" w:rsidTr="00FE7FF4">
        <w:trPr>
          <w:trHeight w:val="33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9:30 - 10:00  [30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Serwis kawowy</w:t>
            </w:r>
          </w:p>
        </w:tc>
      </w:tr>
      <w:tr w:rsidR="00FE7FF4" w:rsidRPr="009443F9" w:rsidTr="00FE7FF4">
        <w:trPr>
          <w:trHeight w:val="660"/>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FE7FF4" w:rsidRPr="009443F9" w:rsidRDefault="00FE7FF4" w:rsidP="00FE7FF4">
            <w:pPr>
              <w:rPr>
                <w:rFonts w:ascii="Arial" w:hAnsi="Arial" w:cs="Arial"/>
                <w:b/>
                <w:bCs/>
                <w:color w:val="000000"/>
                <w:sz w:val="20"/>
                <w:szCs w:val="20"/>
              </w:rPr>
            </w:pPr>
            <w:r w:rsidRPr="009443F9">
              <w:rPr>
                <w:rFonts w:ascii="Arial" w:hAnsi="Arial" w:cs="Arial"/>
                <w:b/>
                <w:bCs/>
                <w:color w:val="000000"/>
                <w:sz w:val="20"/>
                <w:szCs w:val="20"/>
              </w:rPr>
              <w:t>10:00 - 11:00 [60 min]</w:t>
            </w:r>
          </w:p>
        </w:tc>
        <w:tc>
          <w:tcPr>
            <w:tcW w:w="8160" w:type="dxa"/>
            <w:gridSpan w:val="3"/>
            <w:tcBorders>
              <w:top w:val="single" w:sz="4" w:space="0" w:color="auto"/>
              <w:left w:val="nil"/>
              <w:bottom w:val="single" w:sz="4" w:space="0" w:color="auto"/>
              <w:right w:val="single" w:sz="4" w:space="0" w:color="000000"/>
            </w:tcBorders>
            <w:shd w:val="clear" w:color="000000" w:fill="DBE5F1"/>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Podsumowanie paneli dyskusyjnych [3 wystąpienia po 15 min] oraz wnioski końcowe.</w:t>
            </w:r>
          </w:p>
        </w:tc>
      </w:tr>
      <w:tr w:rsidR="00FE7FF4" w:rsidRPr="009443F9" w:rsidTr="00FE7FF4">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11:00 - 11:30 [30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Przerwa kawowa [wykwaterowanie uczestników nocujących w hotelu].</w:t>
            </w:r>
          </w:p>
        </w:tc>
      </w:tr>
      <w:tr w:rsidR="00FE7FF4" w:rsidRPr="009443F9" w:rsidTr="00FE7FF4">
        <w:trPr>
          <w:trHeight w:val="1125"/>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FE7FF4" w:rsidRPr="009443F9" w:rsidRDefault="00FE7FF4" w:rsidP="00FE7FF4">
            <w:pPr>
              <w:rPr>
                <w:rFonts w:ascii="Arial" w:hAnsi="Arial" w:cs="Arial"/>
                <w:b/>
                <w:bCs/>
                <w:color w:val="000000"/>
                <w:sz w:val="20"/>
                <w:szCs w:val="20"/>
              </w:rPr>
            </w:pPr>
            <w:r w:rsidRPr="009443F9">
              <w:rPr>
                <w:rFonts w:ascii="Arial" w:hAnsi="Arial" w:cs="Arial"/>
                <w:b/>
                <w:bCs/>
                <w:color w:val="000000"/>
                <w:sz w:val="20"/>
                <w:szCs w:val="20"/>
              </w:rPr>
              <w:t>11:30 - 13:00 [90 min]</w:t>
            </w:r>
          </w:p>
        </w:tc>
        <w:tc>
          <w:tcPr>
            <w:tcW w:w="8160" w:type="dxa"/>
            <w:gridSpan w:val="3"/>
            <w:tcBorders>
              <w:top w:val="single" w:sz="4" w:space="0" w:color="auto"/>
              <w:left w:val="nil"/>
              <w:bottom w:val="single" w:sz="4" w:space="0" w:color="auto"/>
              <w:right w:val="single" w:sz="4" w:space="0" w:color="000000"/>
            </w:tcBorders>
            <w:shd w:val="clear" w:color="000000" w:fill="DBE5F1"/>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Zakończenie konferencji:</w:t>
            </w:r>
            <w:r w:rsidRPr="009443F9">
              <w:rPr>
                <w:rFonts w:ascii="Arial" w:hAnsi="Arial" w:cs="Arial"/>
                <w:color w:val="000000"/>
                <w:sz w:val="20"/>
                <w:szCs w:val="20"/>
              </w:rPr>
              <w:br/>
              <w:t>1. Wykład końcowy [IV];</w:t>
            </w:r>
            <w:r w:rsidRPr="009443F9">
              <w:rPr>
                <w:rFonts w:ascii="Arial" w:hAnsi="Arial" w:cs="Arial"/>
                <w:color w:val="000000"/>
                <w:sz w:val="20"/>
                <w:szCs w:val="20"/>
              </w:rPr>
              <w:br/>
              <w:t>2. Podsumowanie konferencji.</w:t>
            </w:r>
          </w:p>
        </w:tc>
      </w:tr>
      <w:tr w:rsidR="00FE7FF4" w:rsidRPr="009443F9" w:rsidTr="00FE7FF4">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lastRenderedPageBreak/>
              <w:t>13:00 - 14:00 [60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Obiad.</w:t>
            </w:r>
          </w:p>
        </w:tc>
      </w:tr>
      <w:tr w:rsidR="00FE7FF4" w:rsidRPr="009443F9" w:rsidTr="00FE7FF4">
        <w:trPr>
          <w:trHeight w:val="330"/>
        </w:trPr>
        <w:tc>
          <w:tcPr>
            <w:tcW w:w="1900" w:type="dxa"/>
            <w:tcBorders>
              <w:top w:val="nil"/>
              <w:left w:val="single" w:sz="4" w:space="0" w:color="auto"/>
              <w:bottom w:val="nil"/>
              <w:right w:val="nil"/>
            </w:tcBorders>
            <w:shd w:val="clear" w:color="auto" w:fill="auto"/>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 </w:t>
            </w:r>
          </w:p>
        </w:tc>
        <w:tc>
          <w:tcPr>
            <w:tcW w:w="2720" w:type="dxa"/>
            <w:tcBorders>
              <w:top w:val="nil"/>
              <w:left w:val="nil"/>
              <w:bottom w:val="nil"/>
              <w:right w:val="nil"/>
            </w:tcBorders>
            <w:shd w:val="clear" w:color="auto" w:fill="auto"/>
            <w:vAlign w:val="center"/>
            <w:hideMark/>
          </w:tcPr>
          <w:p w:rsidR="00FE7FF4" w:rsidRPr="009443F9" w:rsidRDefault="00FE7FF4" w:rsidP="00FE7FF4">
            <w:pPr>
              <w:rPr>
                <w:rFonts w:ascii="Arial" w:hAnsi="Arial" w:cs="Arial"/>
                <w:color w:val="000000"/>
                <w:sz w:val="20"/>
                <w:szCs w:val="20"/>
              </w:rPr>
            </w:pPr>
          </w:p>
        </w:tc>
        <w:tc>
          <w:tcPr>
            <w:tcW w:w="2720" w:type="dxa"/>
            <w:tcBorders>
              <w:top w:val="nil"/>
              <w:left w:val="nil"/>
              <w:bottom w:val="nil"/>
              <w:right w:val="nil"/>
            </w:tcBorders>
            <w:shd w:val="clear" w:color="auto" w:fill="auto"/>
            <w:vAlign w:val="center"/>
            <w:hideMark/>
          </w:tcPr>
          <w:p w:rsidR="00FE7FF4" w:rsidRPr="009443F9" w:rsidRDefault="00FE7FF4" w:rsidP="00FE7FF4">
            <w:pPr>
              <w:rPr>
                <w:rFonts w:ascii="Arial" w:hAnsi="Arial" w:cs="Arial"/>
                <w:color w:val="000000"/>
                <w:sz w:val="20"/>
                <w:szCs w:val="20"/>
              </w:rPr>
            </w:pPr>
          </w:p>
        </w:tc>
        <w:tc>
          <w:tcPr>
            <w:tcW w:w="2720" w:type="dxa"/>
            <w:tcBorders>
              <w:top w:val="nil"/>
              <w:left w:val="nil"/>
              <w:bottom w:val="nil"/>
              <w:right w:val="single" w:sz="4" w:space="0" w:color="auto"/>
            </w:tcBorders>
            <w:shd w:val="clear" w:color="auto" w:fill="auto"/>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 </w:t>
            </w:r>
          </w:p>
        </w:tc>
      </w:tr>
      <w:tr w:rsidR="00FE7FF4" w:rsidRPr="009443F9" w:rsidTr="00FE7FF4">
        <w:trPr>
          <w:trHeight w:val="330"/>
        </w:trPr>
        <w:tc>
          <w:tcPr>
            <w:tcW w:w="10060" w:type="dxa"/>
            <w:gridSpan w:val="4"/>
            <w:tcBorders>
              <w:top w:val="nil"/>
              <w:left w:val="single" w:sz="4" w:space="0" w:color="auto"/>
              <w:bottom w:val="nil"/>
              <w:right w:val="single" w:sz="4" w:space="0" w:color="000000"/>
            </w:tcBorders>
            <w:shd w:val="clear" w:color="auto" w:fill="auto"/>
            <w:vAlign w:val="center"/>
            <w:hideMark/>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 xml:space="preserve">Czas konferencji zaplanowany w powyższej tabeli w godzinach dydaktycznych 14 godzin i 30 min, na wniosek Zamawiającego może ulec zmianie +/- 20 %. </w:t>
            </w:r>
          </w:p>
        </w:tc>
      </w:tr>
      <w:tr w:rsidR="00FE7FF4" w:rsidRPr="009443F9" w:rsidTr="00FE7FF4">
        <w:trPr>
          <w:trHeight w:val="414"/>
        </w:trPr>
        <w:tc>
          <w:tcPr>
            <w:tcW w:w="10060" w:type="dxa"/>
            <w:gridSpan w:val="4"/>
            <w:vMerge w:val="restart"/>
            <w:tcBorders>
              <w:top w:val="nil"/>
              <w:left w:val="single" w:sz="4" w:space="0" w:color="auto"/>
              <w:bottom w:val="single" w:sz="4" w:space="0" w:color="000000"/>
              <w:right w:val="single" w:sz="4" w:space="0" w:color="000000"/>
            </w:tcBorders>
            <w:shd w:val="clear" w:color="auto" w:fill="auto"/>
            <w:vAlign w:val="center"/>
            <w:hideMark/>
          </w:tcPr>
          <w:p w:rsidR="00FE7FF4" w:rsidRPr="009443F9" w:rsidRDefault="00FE7FF4" w:rsidP="00FE7FF4">
            <w:pPr>
              <w:rPr>
                <w:rFonts w:ascii="Arial" w:hAnsi="Arial" w:cs="Arial"/>
                <w:i/>
                <w:iCs/>
                <w:color w:val="000000"/>
                <w:sz w:val="20"/>
                <w:szCs w:val="20"/>
              </w:rPr>
            </w:pPr>
            <w:r w:rsidRPr="009443F9">
              <w:rPr>
                <w:rFonts w:ascii="Arial" w:hAnsi="Arial" w:cs="Arial"/>
                <w:i/>
                <w:iCs/>
                <w:color w:val="000000"/>
                <w:sz w:val="20"/>
                <w:szCs w:val="20"/>
              </w:rPr>
              <w:t>Uwaga: Tytuły paneli są wyłącznie wstępnymi propozycjami mającymi na celu jedynie ukierunkowanie Wykonawców w doborze kardy wykładowej / eksperckiej</w:t>
            </w:r>
          </w:p>
        </w:tc>
      </w:tr>
      <w:tr w:rsidR="00FE7FF4" w:rsidRPr="009443F9" w:rsidTr="00FE7FF4">
        <w:trPr>
          <w:trHeight w:val="414"/>
        </w:trPr>
        <w:tc>
          <w:tcPr>
            <w:tcW w:w="10060" w:type="dxa"/>
            <w:gridSpan w:val="4"/>
            <w:vMerge/>
            <w:tcBorders>
              <w:top w:val="nil"/>
              <w:left w:val="single" w:sz="4" w:space="0" w:color="auto"/>
              <w:bottom w:val="single" w:sz="4" w:space="0" w:color="000000"/>
              <w:right w:val="single" w:sz="4" w:space="0" w:color="000000"/>
            </w:tcBorders>
            <w:vAlign w:val="center"/>
            <w:hideMark/>
          </w:tcPr>
          <w:p w:rsidR="00FE7FF4" w:rsidRPr="009443F9" w:rsidRDefault="00FE7FF4" w:rsidP="00FE7FF4">
            <w:pPr>
              <w:rPr>
                <w:rFonts w:ascii="Arial" w:hAnsi="Arial" w:cs="Arial"/>
                <w:i/>
                <w:iCs/>
                <w:color w:val="000000"/>
                <w:sz w:val="20"/>
                <w:szCs w:val="20"/>
              </w:rPr>
            </w:pPr>
          </w:p>
        </w:tc>
      </w:tr>
    </w:tbl>
    <w:p w:rsidR="00FE7FF4" w:rsidRPr="009443F9" w:rsidRDefault="00FE7FF4" w:rsidP="00FE7FF4">
      <w:pPr>
        <w:jc w:val="both"/>
        <w:rPr>
          <w:rFonts w:ascii="Arial" w:hAnsi="Arial" w:cs="Arial"/>
          <w:sz w:val="20"/>
          <w:szCs w:val="20"/>
        </w:rPr>
      </w:pPr>
      <w:r w:rsidRPr="009443F9">
        <w:rPr>
          <w:rFonts w:ascii="Arial" w:hAnsi="Arial" w:cs="Arial"/>
          <w:sz w:val="20"/>
          <w:szCs w:val="20"/>
        </w:rPr>
        <w:t xml:space="preserve">Wykonawca w terminie 5 dni od podpisania umowy przedstawi Zamawiającemu propozycję szczegółowego harmonogramu prac przy organizacji konferencji, zawierający kamienie milowe oraz terminy rozpoczęcia, wykonania i zakończenia wszystkich etapów, w tym między innymi:, wybór cateringu, wybór i organizacja materiałów promocyjnych, wykładowej, procedurę rekrutacji uczestników etc. Harmonogram realizacji umowy podlega zatwierdzeniu przez Zamawiającego, o wszelkich zmianach w terminach wykonania poszczególnych zadań/prac Wykonawca informuje Zamawiającego poprzez naniesienie zmian w harmonogramie wraz z uzasadnieniem [Zamawiający dopuszcza w powyższym zakresie korespondencję mailową]. W przypadku zaistnienia ryzyka terminowego wykonania umowy, Zamawiający ma prawo nie wyrazić zgody na zmianę harmonogramu. </w:t>
      </w:r>
    </w:p>
    <w:p w:rsidR="00FE7FF4" w:rsidRPr="009443F9" w:rsidRDefault="00FE7FF4" w:rsidP="00FE7FF4">
      <w:pPr>
        <w:pStyle w:val="Akapitzlist"/>
        <w:numPr>
          <w:ilvl w:val="1"/>
          <w:numId w:val="85"/>
        </w:numPr>
        <w:spacing w:line="240" w:lineRule="auto"/>
        <w:ind w:left="567" w:hanging="567"/>
        <w:contextualSpacing/>
        <w:jc w:val="both"/>
        <w:rPr>
          <w:b/>
          <w:sz w:val="20"/>
          <w:szCs w:val="20"/>
        </w:rPr>
      </w:pPr>
      <w:r w:rsidRPr="009443F9">
        <w:rPr>
          <w:b/>
          <w:sz w:val="20"/>
          <w:szCs w:val="20"/>
        </w:rPr>
        <w:t>Obiekt</w:t>
      </w:r>
    </w:p>
    <w:p w:rsidR="00FE7FF4" w:rsidRPr="009443F9" w:rsidRDefault="00FE7FF4" w:rsidP="00FE7FF4">
      <w:pPr>
        <w:jc w:val="both"/>
        <w:rPr>
          <w:rFonts w:ascii="Arial" w:hAnsi="Arial" w:cs="Arial"/>
          <w:sz w:val="20"/>
          <w:szCs w:val="20"/>
        </w:rPr>
      </w:pPr>
      <w:r w:rsidRPr="009443F9">
        <w:rPr>
          <w:rFonts w:ascii="Arial" w:hAnsi="Arial" w:cs="Arial"/>
          <w:sz w:val="20"/>
          <w:szCs w:val="20"/>
        </w:rPr>
        <w:t>Obiekt, w którym będzie znajdowała się sala konferencyjna, musi spełniać następujące wymogi:</w:t>
      </w:r>
    </w:p>
    <w:p w:rsidR="00FE7FF4" w:rsidRPr="009443F9" w:rsidRDefault="00FE7FF4" w:rsidP="00FE7FF4">
      <w:pPr>
        <w:pStyle w:val="Akapitzlist"/>
        <w:numPr>
          <w:ilvl w:val="0"/>
          <w:numId w:val="78"/>
        </w:numPr>
        <w:spacing w:line="240" w:lineRule="auto"/>
        <w:ind w:left="567" w:hanging="567"/>
        <w:contextualSpacing/>
        <w:jc w:val="both"/>
        <w:rPr>
          <w:sz w:val="20"/>
          <w:szCs w:val="20"/>
        </w:rPr>
      </w:pPr>
      <w:r w:rsidRPr="009443F9">
        <w:rPr>
          <w:sz w:val="20"/>
          <w:szCs w:val="20"/>
        </w:rPr>
        <w:t>Zlokalizowany jest w Warszawie, Krakowie i Gdańsku – zgodnie z terminami wskazanymi powyżej. Zamawiający dopuszcza maksymalnie jedną przesiadkę w przypadku transportu komunikacją miejską licząc od dworca centralnego/głównego do miejsca wydarzenia, bez konieczności wskazywania ich przez Wykonawcę w treści oferty.</w:t>
      </w:r>
    </w:p>
    <w:p w:rsidR="00FE7FF4" w:rsidRPr="009443F9" w:rsidRDefault="00FE7FF4" w:rsidP="00FE7FF4">
      <w:pPr>
        <w:pStyle w:val="Akapitzlist"/>
        <w:numPr>
          <w:ilvl w:val="0"/>
          <w:numId w:val="78"/>
        </w:numPr>
        <w:spacing w:line="240" w:lineRule="auto"/>
        <w:ind w:left="567" w:hanging="567"/>
        <w:contextualSpacing/>
        <w:jc w:val="both"/>
        <w:rPr>
          <w:sz w:val="20"/>
          <w:szCs w:val="20"/>
        </w:rPr>
      </w:pPr>
      <w:r w:rsidRPr="009443F9">
        <w:rPr>
          <w:sz w:val="20"/>
          <w:szCs w:val="20"/>
        </w:rPr>
        <w:t xml:space="preserve">Standard hotelu powinien odpowiadać minimum 3 gwiazdkom [w rozumieniu przepisów ustawy o usługach turystycznych z dnia 29 sierpnia 1997r. (Dz. U. z 2004r. Nr 223, poz. 2268 z </w:t>
      </w:r>
      <w:proofErr w:type="spellStart"/>
      <w:r w:rsidRPr="009443F9">
        <w:rPr>
          <w:sz w:val="20"/>
          <w:szCs w:val="20"/>
        </w:rPr>
        <w:t>późn</w:t>
      </w:r>
      <w:proofErr w:type="spellEnd"/>
      <w:r w:rsidRPr="009443F9">
        <w:rPr>
          <w:sz w:val="20"/>
          <w:szCs w:val="20"/>
        </w:rPr>
        <w:t>. zm.) i aktów towarzyszących].</w:t>
      </w:r>
    </w:p>
    <w:p w:rsidR="00FE7FF4" w:rsidRPr="009443F9" w:rsidRDefault="00FE7FF4" w:rsidP="00FE7FF4">
      <w:pPr>
        <w:pStyle w:val="Akapitzlist"/>
        <w:numPr>
          <w:ilvl w:val="0"/>
          <w:numId w:val="78"/>
        </w:numPr>
        <w:spacing w:line="240" w:lineRule="auto"/>
        <w:ind w:left="567" w:hanging="567"/>
        <w:contextualSpacing/>
        <w:jc w:val="both"/>
        <w:rPr>
          <w:sz w:val="20"/>
          <w:szCs w:val="20"/>
        </w:rPr>
      </w:pPr>
      <w:r w:rsidRPr="009443F9">
        <w:rPr>
          <w:sz w:val="20"/>
          <w:szCs w:val="20"/>
        </w:rPr>
        <w:t>W obiekcie musi być zapewniona możliwość noclegu poprzez zapewnienie pokoi dla wszystkich korzystających z noclegu uczestników konferencji. Zamawiający wymaga, aby część pokoi (dla minimum 40 % osób) była w standardzie 1 osobowym. Zamawiający dopuszcza możliwość wykorzystania pokoi dwuosobowych do pojedynczego wykorzystania wyłącznie przy zastosowaniu ceny jak za pokój jednoosobowy. Zamawiający zastrzega, że w ramach przedmiotowego zamówienia zapłaci jedynie za wykorzystane pokoje – warunek konieczny.</w:t>
      </w:r>
    </w:p>
    <w:p w:rsidR="00FE7FF4" w:rsidRPr="009443F9" w:rsidRDefault="00FE7FF4" w:rsidP="00FE7FF4">
      <w:pPr>
        <w:pStyle w:val="Akapitzlist"/>
        <w:numPr>
          <w:ilvl w:val="0"/>
          <w:numId w:val="78"/>
        </w:numPr>
        <w:spacing w:line="240" w:lineRule="auto"/>
        <w:ind w:left="567" w:hanging="567"/>
        <w:contextualSpacing/>
        <w:jc w:val="both"/>
        <w:rPr>
          <w:sz w:val="20"/>
          <w:szCs w:val="20"/>
        </w:rPr>
      </w:pPr>
      <w:r w:rsidRPr="009443F9">
        <w:rPr>
          <w:sz w:val="20"/>
          <w:szCs w:val="20"/>
        </w:rPr>
        <w:t>Kompleksowe wyposażenie w sprzęt konferencyjny do technicznej obsługi konferencji, zapewniający odpowiedni standard nagłośnienia, oświetlenia.</w:t>
      </w:r>
    </w:p>
    <w:p w:rsidR="00FE7FF4" w:rsidRPr="009443F9" w:rsidRDefault="00FE7FF4" w:rsidP="00FE7FF4">
      <w:pPr>
        <w:pStyle w:val="Akapitzlist"/>
        <w:numPr>
          <w:ilvl w:val="0"/>
          <w:numId w:val="78"/>
        </w:numPr>
        <w:spacing w:line="240" w:lineRule="auto"/>
        <w:ind w:left="567" w:hanging="567"/>
        <w:contextualSpacing/>
        <w:jc w:val="both"/>
        <w:rPr>
          <w:sz w:val="20"/>
          <w:szCs w:val="20"/>
        </w:rPr>
      </w:pPr>
      <w:r w:rsidRPr="009443F9">
        <w:rPr>
          <w:sz w:val="20"/>
          <w:szCs w:val="20"/>
        </w:rPr>
        <w:t>Zaplecze sanitarne dostosowane do liczby uczestników: osobne toalety dla mężczyzn, kobiet, osób niepełnosprawnych – znajdujące się w bezpośrednim sąsiedztwie Sali konferencyjnej.</w:t>
      </w:r>
    </w:p>
    <w:p w:rsidR="00FE7FF4" w:rsidRPr="009443F9" w:rsidRDefault="00FE7FF4" w:rsidP="00FE7FF4">
      <w:pPr>
        <w:pStyle w:val="Akapitzlist"/>
        <w:numPr>
          <w:ilvl w:val="0"/>
          <w:numId w:val="78"/>
        </w:numPr>
        <w:spacing w:line="240" w:lineRule="auto"/>
        <w:ind w:left="567" w:hanging="567"/>
        <w:contextualSpacing/>
        <w:jc w:val="both"/>
        <w:rPr>
          <w:sz w:val="20"/>
          <w:szCs w:val="20"/>
        </w:rPr>
      </w:pPr>
      <w:r w:rsidRPr="009443F9">
        <w:rPr>
          <w:sz w:val="20"/>
          <w:szCs w:val="20"/>
        </w:rPr>
        <w:t>Możliwość wcześniejszego dostarczenia i przechowania materiałów konferencyjnych.</w:t>
      </w:r>
    </w:p>
    <w:p w:rsidR="00FE7FF4" w:rsidRPr="009443F9" w:rsidRDefault="00FE7FF4" w:rsidP="00FE7FF4">
      <w:pPr>
        <w:pStyle w:val="Akapitzlist"/>
        <w:numPr>
          <w:ilvl w:val="0"/>
          <w:numId w:val="78"/>
        </w:numPr>
        <w:spacing w:line="240" w:lineRule="auto"/>
        <w:ind w:left="567" w:hanging="567"/>
        <w:contextualSpacing/>
        <w:jc w:val="both"/>
        <w:rPr>
          <w:sz w:val="20"/>
          <w:szCs w:val="20"/>
        </w:rPr>
      </w:pPr>
      <w:r w:rsidRPr="009443F9">
        <w:rPr>
          <w:sz w:val="20"/>
          <w:szCs w:val="20"/>
        </w:rPr>
        <w:t>Zapewnienie szatni wraz z obsługą dla wszystkich uczestników konferencji oraz prelegentów. Zamawiający zastrzega możliwość wcześniejszego (1 godzina przed rozpoczęciem) przybycia gości, co winno być uwzględnione przy obsłudze uczestników konferencji przez Wykonawcę.</w:t>
      </w:r>
    </w:p>
    <w:p w:rsidR="00FE7FF4" w:rsidRPr="009443F9" w:rsidRDefault="00FE7FF4" w:rsidP="00FE7FF4">
      <w:pPr>
        <w:pStyle w:val="Akapitzlist"/>
        <w:numPr>
          <w:ilvl w:val="0"/>
          <w:numId w:val="78"/>
        </w:numPr>
        <w:spacing w:line="240" w:lineRule="auto"/>
        <w:ind w:left="567" w:hanging="567"/>
        <w:contextualSpacing/>
        <w:jc w:val="both"/>
        <w:rPr>
          <w:sz w:val="20"/>
          <w:szCs w:val="20"/>
        </w:rPr>
      </w:pPr>
      <w:r w:rsidRPr="009443F9">
        <w:rPr>
          <w:sz w:val="20"/>
          <w:szCs w:val="20"/>
        </w:rPr>
        <w:t>Zapewnienie 5 bezpłatnych miejsc parkingowych dla Zamawiającego w obiekcie[parking podziemny lub naziemny], w którym zostanie zorganizowana konferencja lub w jego bezpośrednim sąsiedztwie.</w:t>
      </w:r>
    </w:p>
    <w:p w:rsidR="00FE7FF4" w:rsidRPr="009443F9" w:rsidRDefault="00FE7FF4" w:rsidP="00FE7FF4">
      <w:pPr>
        <w:pStyle w:val="Akapitzlist"/>
        <w:numPr>
          <w:ilvl w:val="1"/>
          <w:numId w:val="85"/>
        </w:numPr>
        <w:spacing w:line="240" w:lineRule="auto"/>
        <w:ind w:left="567" w:hanging="567"/>
        <w:contextualSpacing/>
        <w:jc w:val="both"/>
        <w:rPr>
          <w:b/>
          <w:sz w:val="20"/>
          <w:szCs w:val="20"/>
        </w:rPr>
      </w:pPr>
      <w:r w:rsidRPr="009443F9">
        <w:rPr>
          <w:b/>
          <w:sz w:val="20"/>
          <w:szCs w:val="20"/>
        </w:rPr>
        <w:t>Sala konferencyjna</w:t>
      </w:r>
    </w:p>
    <w:p w:rsidR="00FE7FF4" w:rsidRPr="009443F9" w:rsidRDefault="00FE7FF4" w:rsidP="00FE7FF4">
      <w:pPr>
        <w:jc w:val="both"/>
        <w:rPr>
          <w:rFonts w:ascii="Arial" w:hAnsi="Arial" w:cs="Arial"/>
          <w:sz w:val="20"/>
          <w:szCs w:val="20"/>
        </w:rPr>
      </w:pPr>
      <w:r w:rsidRPr="009443F9">
        <w:rPr>
          <w:rFonts w:ascii="Arial" w:hAnsi="Arial" w:cs="Arial"/>
          <w:sz w:val="20"/>
          <w:szCs w:val="20"/>
        </w:rPr>
        <w:t>Wykonawca zobowiązany jest zapewnić:</w:t>
      </w:r>
    </w:p>
    <w:p w:rsidR="00FE7FF4" w:rsidRPr="009443F9" w:rsidRDefault="00FE7FF4" w:rsidP="00FE7FF4">
      <w:pPr>
        <w:pStyle w:val="Akapitzlist"/>
        <w:numPr>
          <w:ilvl w:val="0"/>
          <w:numId w:val="79"/>
        </w:numPr>
        <w:spacing w:line="240" w:lineRule="auto"/>
        <w:ind w:left="567" w:hanging="567"/>
        <w:contextualSpacing/>
        <w:jc w:val="both"/>
        <w:rPr>
          <w:sz w:val="20"/>
          <w:szCs w:val="20"/>
        </w:rPr>
      </w:pPr>
      <w:r w:rsidRPr="009443F9">
        <w:rPr>
          <w:sz w:val="20"/>
          <w:szCs w:val="20"/>
        </w:rPr>
        <w:t>Salę [1 i 3 dzień konferencji] dostosowaną do liczby uczestników o powierzchni nie mniejszej niż 150 m2 na pierwszy i trzeci dzień konferencji. W przypadku mniejszej sali Wykonawca dostarczy Zamawiającemu szczegółowe warunki obiektu wraz z wskazaniem możliwości przeprowadzenia wydarzenia dla tak dużej liczby uczestników.</w:t>
      </w:r>
    </w:p>
    <w:p w:rsidR="00FE7FF4" w:rsidRPr="009443F9" w:rsidRDefault="00FE7FF4" w:rsidP="00FE7FF4">
      <w:pPr>
        <w:pStyle w:val="Akapitzlist"/>
        <w:numPr>
          <w:ilvl w:val="0"/>
          <w:numId w:val="79"/>
        </w:numPr>
        <w:spacing w:line="240" w:lineRule="auto"/>
        <w:ind w:left="567" w:hanging="567"/>
        <w:contextualSpacing/>
        <w:jc w:val="both"/>
        <w:rPr>
          <w:sz w:val="20"/>
          <w:szCs w:val="20"/>
        </w:rPr>
      </w:pPr>
      <w:r w:rsidRPr="009443F9">
        <w:rPr>
          <w:sz w:val="20"/>
          <w:szCs w:val="20"/>
        </w:rPr>
        <w:t>Trzy sale [2 dzień konferencji] dostosowane do liczby uczestników o powierzchni nie mniejszej niż 55 m2 na drugi dzień konferencji (podział grupy 100/10 osób na 2 grupy panelowe). W przypadku mniejszej Sali Wykonawca dostarczy Zamawiającemu szczegółowe warunki obiektu wraz z wskazaniem możliwości przeprowadzenia wydarzenia dla tak dużej liczby uczestników.</w:t>
      </w:r>
    </w:p>
    <w:p w:rsidR="00FE7FF4" w:rsidRPr="009443F9" w:rsidRDefault="00FE7FF4" w:rsidP="00FE7FF4">
      <w:pPr>
        <w:pStyle w:val="Akapitzlist"/>
        <w:numPr>
          <w:ilvl w:val="0"/>
          <w:numId w:val="79"/>
        </w:numPr>
        <w:spacing w:line="240" w:lineRule="auto"/>
        <w:ind w:left="567" w:hanging="567"/>
        <w:contextualSpacing/>
        <w:jc w:val="both"/>
        <w:rPr>
          <w:sz w:val="20"/>
          <w:szCs w:val="20"/>
        </w:rPr>
      </w:pPr>
      <w:r w:rsidRPr="009443F9">
        <w:rPr>
          <w:sz w:val="20"/>
          <w:szCs w:val="20"/>
        </w:rPr>
        <w:lastRenderedPageBreak/>
        <w:t xml:space="preserve">Podział </w:t>
      </w:r>
      <w:proofErr w:type="spellStart"/>
      <w:r w:rsidRPr="009443F9">
        <w:rPr>
          <w:sz w:val="20"/>
          <w:szCs w:val="20"/>
        </w:rPr>
        <w:t>sal</w:t>
      </w:r>
      <w:proofErr w:type="spellEnd"/>
      <w:r w:rsidRPr="009443F9">
        <w:rPr>
          <w:sz w:val="20"/>
          <w:szCs w:val="20"/>
        </w:rPr>
        <w:t xml:space="preserve"> konferencyjnych musi umożliwić przeprowadzenie 2 paneli dyskusyjnych jednocześnie w drugim dniu konferencji,. Sale muszę być zorganizowane w tym samym obiekcie z możliwością sprawnego przemieszczania się pomiędzy salami (dotyczy to logistyki grup przy przejściach do następnych paneli, jak również możliwości korzystania ze wspólnych przerw kawowych oraz obiadowych).</w:t>
      </w:r>
    </w:p>
    <w:p w:rsidR="00FE7FF4" w:rsidRPr="009443F9" w:rsidRDefault="00FE7FF4" w:rsidP="00FE7FF4">
      <w:pPr>
        <w:pStyle w:val="Akapitzlist"/>
        <w:numPr>
          <w:ilvl w:val="0"/>
          <w:numId w:val="79"/>
        </w:numPr>
        <w:spacing w:line="240" w:lineRule="auto"/>
        <w:ind w:left="567" w:hanging="567"/>
        <w:contextualSpacing/>
        <w:jc w:val="both"/>
        <w:rPr>
          <w:sz w:val="20"/>
          <w:szCs w:val="20"/>
        </w:rPr>
      </w:pPr>
      <w:r w:rsidRPr="009443F9">
        <w:rPr>
          <w:sz w:val="20"/>
          <w:szCs w:val="20"/>
        </w:rPr>
        <w:t>Sale klimatyzowane z możliwością zaciemnienia i zapewnienia oświetlenia sztucznego.</w:t>
      </w:r>
    </w:p>
    <w:p w:rsidR="00FE7FF4" w:rsidRPr="009443F9" w:rsidRDefault="00FE7FF4" w:rsidP="00FE7FF4">
      <w:pPr>
        <w:pStyle w:val="Akapitzlist"/>
        <w:numPr>
          <w:ilvl w:val="0"/>
          <w:numId w:val="79"/>
        </w:numPr>
        <w:spacing w:line="240" w:lineRule="auto"/>
        <w:ind w:left="567" w:hanging="567"/>
        <w:contextualSpacing/>
        <w:jc w:val="both"/>
        <w:rPr>
          <w:sz w:val="20"/>
          <w:szCs w:val="20"/>
        </w:rPr>
      </w:pPr>
      <w:r w:rsidRPr="009443F9">
        <w:rPr>
          <w:sz w:val="20"/>
          <w:szCs w:val="20"/>
        </w:rPr>
        <w:t>Miejsca siedzące dla uczestników konferencji jak i prowadzących w odpowiedniej ilości w ustawieniu teatralnym sali.</w:t>
      </w:r>
    </w:p>
    <w:p w:rsidR="00FE7FF4" w:rsidRPr="009443F9" w:rsidRDefault="00FE7FF4" w:rsidP="00FE7FF4">
      <w:pPr>
        <w:pStyle w:val="Akapitzlist"/>
        <w:numPr>
          <w:ilvl w:val="0"/>
          <w:numId w:val="79"/>
        </w:numPr>
        <w:spacing w:line="240" w:lineRule="auto"/>
        <w:ind w:left="567" w:hanging="567"/>
        <w:contextualSpacing/>
        <w:jc w:val="both"/>
        <w:rPr>
          <w:sz w:val="20"/>
          <w:szCs w:val="20"/>
        </w:rPr>
      </w:pPr>
      <w:r w:rsidRPr="009443F9">
        <w:rPr>
          <w:sz w:val="20"/>
          <w:szCs w:val="20"/>
        </w:rPr>
        <w:t xml:space="preserve">Stół prezydialny z miejscami siedzącymi dla min 5 max 10 osób, widoczny dla każdego uczestnika z każdego miejsca sali. Mównicę – usytuowaną obok stołu prezydialnego. </w:t>
      </w:r>
    </w:p>
    <w:p w:rsidR="00FE7FF4" w:rsidRPr="009443F9" w:rsidRDefault="00FE7FF4" w:rsidP="00FE7FF4">
      <w:pPr>
        <w:pStyle w:val="Akapitzlist"/>
        <w:numPr>
          <w:ilvl w:val="0"/>
          <w:numId w:val="79"/>
        </w:numPr>
        <w:spacing w:line="240" w:lineRule="auto"/>
        <w:ind w:left="567" w:hanging="567"/>
        <w:contextualSpacing/>
        <w:jc w:val="both"/>
        <w:rPr>
          <w:sz w:val="20"/>
          <w:szCs w:val="20"/>
        </w:rPr>
      </w:pPr>
      <w:r w:rsidRPr="009443F9">
        <w:rPr>
          <w:sz w:val="20"/>
          <w:szCs w:val="20"/>
        </w:rPr>
        <w:t>W celu umożliwienia swobodnego notowania, krzesła uczestników konferencji winny być wyposażone w pulpity. W przypadku braku odpowiednich krzeseł z pulpitami Wykonawca zapewni dla wszystkich uczestników konferencji podkładki twarde do notowania wraz z notesem i długopisem.</w:t>
      </w:r>
    </w:p>
    <w:p w:rsidR="00FE7FF4" w:rsidRPr="009443F9" w:rsidRDefault="00FE7FF4" w:rsidP="00FE7FF4">
      <w:pPr>
        <w:pStyle w:val="Akapitzlist"/>
        <w:numPr>
          <w:ilvl w:val="0"/>
          <w:numId w:val="79"/>
        </w:numPr>
        <w:spacing w:line="240" w:lineRule="auto"/>
        <w:ind w:left="567" w:hanging="567"/>
        <w:contextualSpacing/>
        <w:jc w:val="both"/>
        <w:rPr>
          <w:sz w:val="20"/>
          <w:szCs w:val="20"/>
        </w:rPr>
      </w:pPr>
      <w:r w:rsidRPr="009443F9">
        <w:rPr>
          <w:sz w:val="20"/>
          <w:szCs w:val="20"/>
        </w:rPr>
        <w:t>Nagłośnienie: sala duża - mikrofony stacjonarne przy stole prezydialnym oraz na mównicy w ilości umożliwiającej sprawne prowadzenie konferencji wraz z dyskusją, 3 mikrofony mobilne/bezprzewodowe w 1 i 3 dniu konferencji oraz 2 mikrofony mobilne/bezprzewodowe w każdej Sali w 2 dniu konferencji, nagłośnienie zapewniające słyszalność w każdym punkcie sali; sale małe [wyposażenie minimalne na liczone dla każdej Sali].</w:t>
      </w:r>
    </w:p>
    <w:p w:rsidR="00FE7FF4" w:rsidRPr="009443F9" w:rsidRDefault="00FE7FF4" w:rsidP="00FE7FF4">
      <w:pPr>
        <w:pStyle w:val="Akapitzlist"/>
        <w:numPr>
          <w:ilvl w:val="0"/>
          <w:numId w:val="79"/>
        </w:numPr>
        <w:spacing w:line="240" w:lineRule="auto"/>
        <w:ind w:left="567" w:hanging="567"/>
        <w:contextualSpacing/>
        <w:jc w:val="both"/>
        <w:rPr>
          <w:sz w:val="20"/>
          <w:szCs w:val="20"/>
        </w:rPr>
      </w:pPr>
      <w:r w:rsidRPr="009443F9">
        <w:rPr>
          <w:sz w:val="20"/>
          <w:szCs w:val="20"/>
        </w:rPr>
        <w:t>Dostęp do Internetu bezprzewodowego dla wszystkich uczestników konferencji wraz z informacją dotyczącą sposobu połączenia.</w:t>
      </w:r>
    </w:p>
    <w:p w:rsidR="00FE7FF4" w:rsidRPr="009443F9" w:rsidRDefault="00FE7FF4" w:rsidP="00FE7FF4">
      <w:pPr>
        <w:pStyle w:val="Akapitzlist"/>
        <w:numPr>
          <w:ilvl w:val="0"/>
          <w:numId w:val="79"/>
        </w:numPr>
        <w:spacing w:line="240" w:lineRule="auto"/>
        <w:ind w:left="567" w:hanging="567"/>
        <w:contextualSpacing/>
        <w:jc w:val="both"/>
        <w:rPr>
          <w:sz w:val="20"/>
          <w:szCs w:val="20"/>
        </w:rPr>
      </w:pPr>
      <w:r w:rsidRPr="009443F9">
        <w:rPr>
          <w:sz w:val="20"/>
          <w:szCs w:val="20"/>
        </w:rPr>
        <w:t>Projektor multimedialny oraz ekran do wyświetlania obrazu z projektora (obraz na ekranie widoczny dla każdego uczestnika, z każdego miejsca Sali).</w:t>
      </w:r>
    </w:p>
    <w:p w:rsidR="00FE7FF4" w:rsidRPr="009443F9" w:rsidRDefault="00FE7FF4" w:rsidP="00FE7FF4">
      <w:pPr>
        <w:pStyle w:val="Akapitzlist"/>
        <w:numPr>
          <w:ilvl w:val="0"/>
          <w:numId w:val="79"/>
        </w:numPr>
        <w:spacing w:line="240" w:lineRule="auto"/>
        <w:ind w:left="567" w:hanging="567"/>
        <w:contextualSpacing/>
        <w:jc w:val="both"/>
        <w:rPr>
          <w:sz w:val="20"/>
          <w:szCs w:val="20"/>
        </w:rPr>
      </w:pPr>
      <w:r w:rsidRPr="009443F9">
        <w:rPr>
          <w:sz w:val="20"/>
          <w:szCs w:val="20"/>
        </w:rPr>
        <w:t>Tablicę typu „</w:t>
      </w:r>
      <w:proofErr w:type="spellStart"/>
      <w:r w:rsidRPr="009443F9">
        <w:rPr>
          <w:sz w:val="20"/>
          <w:szCs w:val="20"/>
        </w:rPr>
        <w:t>flipchart</w:t>
      </w:r>
      <w:proofErr w:type="spellEnd"/>
      <w:r w:rsidRPr="009443F9">
        <w:rPr>
          <w:sz w:val="20"/>
          <w:szCs w:val="20"/>
        </w:rPr>
        <w:t>” wraz z arkuszami papieru wystarczającymi do przeprowadzenia całek konferencji, flamastry (4 kolory: czarny, czerwony, zielony, niebieski).</w:t>
      </w:r>
    </w:p>
    <w:p w:rsidR="00FE7FF4" w:rsidRPr="009443F9" w:rsidRDefault="00FE7FF4" w:rsidP="00FE7FF4">
      <w:pPr>
        <w:pStyle w:val="Akapitzlist"/>
        <w:numPr>
          <w:ilvl w:val="0"/>
          <w:numId w:val="79"/>
        </w:numPr>
        <w:spacing w:line="240" w:lineRule="auto"/>
        <w:ind w:left="567" w:hanging="567"/>
        <w:contextualSpacing/>
        <w:jc w:val="both"/>
        <w:rPr>
          <w:sz w:val="20"/>
          <w:szCs w:val="20"/>
        </w:rPr>
      </w:pPr>
      <w:r w:rsidRPr="009443F9">
        <w:rPr>
          <w:sz w:val="20"/>
          <w:szCs w:val="20"/>
        </w:rPr>
        <w:t>Stół recepcyjny oraz krzesła przed salą umożliwiające prowadzenie rejestracji uczestników konferencji jak i rozmieszczenie materiałów konferencyjnych dla uczestników.</w:t>
      </w:r>
    </w:p>
    <w:p w:rsidR="00FE7FF4" w:rsidRPr="009443F9" w:rsidRDefault="00FE7FF4" w:rsidP="00FE7FF4">
      <w:pPr>
        <w:pStyle w:val="Akapitzlist"/>
        <w:numPr>
          <w:ilvl w:val="0"/>
          <w:numId w:val="79"/>
        </w:numPr>
        <w:spacing w:line="240" w:lineRule="auto"/>
        <w:ind w:left="567" w:hanging="567"/>
        <w:contextualSpacing/>
        <w:jc w:val="both"/>
        <w:rPr>
          <w:sz w:val="20"/>
          <w:szCs w:val="20"/>
        </w:rPr>
      </w:pPr>
      <w:r w:rsidRPr="009443F9">
        <w:rPr>
          <w:sz w:val="20"/>
          <w:szCs w:val="20"/>
        </w:rPr>
        <w:t xml:space="preserve">Wszystkie wymagania sprzętowe, techniczne, organizacyjne itp., wskazane powyżej w drugim dniu winny zostać liczone potrójnie, </w:t>
      </w:r>
      <w:proofErr w:type="spellStart"/>
      <w:r w:rsidRPr="009443F9">
        <w:rPr>
          <w:sz w:val="20"/>
          <w:szCs w:val="20"/>
        </w:rPr>
        <w:t>tj</w:t>
      </w:r>
      <w:proofErr w:type="spellEnd"/>
      <w:r w:rsidRPr="009443F9">
        <w:rPr>
          <w:sz w:val="20"/>
          <w:szCs w:val="20"/>
        </w:rPr>
        <w:t xml:space="preserve"> w przeliczeniu na każdą salę w której odbędzie się panel dyskusyjny, tj. np.: 2 laptopy,2 rzutniki, 2 stoły prezydialne itp.</w:t>
      </w:r>
    </w:p>
    <w:p w:rsidR="00FE7FF4" w:rsidRPr="009443F9" w:rsidRDefault="00FE7FF4" w:rsidP="00FE7FF4">
      <w:pPr>
        <w:pStyle w:val="Akapitzlist"/>
        <w:numPr>
          <w:ilvl w:val="0"/>
          <w:numId w:val="79"/>
        </w:numPr>
        <w:spacing w:line="240" w:lineRule="auto"/>
        <w:ind w:left="567" w:hanging="567"/>
        <w:contextualSpacing/>
        <w:jc w:val="both"/>
        <w:rPr>
          <w:sz w:val="20"/>
          <w:szCs w:val="20"/>
        </w:rPr>
      </w:pPr>
      <w:r w:rsidRPr="009443F9">
        <w:rPr>
          <w:sz w:val="20"/>
          <w:szCs w:val="20"/>
        </w:rPr>
        <w:t xml:space="preserve">Sale powinny być odpowiednio przygotowane, w szczególności Wykonawca ma zadbać o czystość </w:t>
      </w:r>
      <w:proofErr w:type="spellStart"/>
      <w:r w:rsidRPr="009443F9">
        <w:rPr>
          <w:sz w:val="20"/>
          <w:szCs w:val="20"/>
        </w:rPr>
        <w:t>sal</w:t>
      </w:r>
      <w:proofErr w:type="spellEnd"/>
      <w:r w:rsidRPr="009443F9">
        <w:rPr>
          <w:sz w:val="20"/>
          <w:szCs w:val="20"/>
        </w:rPr>
        <w:t xml:space="preserve">, poprawne ustawienia krzeseł i stolików przed rozpoczęciem konferencji itp. </w:t>
      </w:r>
    </w:p>
    <w:p w:rsidR="00FE7FF4" w:rsidRPr="009443F9" w:rsidRDefault="00FE7FF4" w:rsidP="00FE7FF4">
      <w:pPr>
        <w:pStyle w:val="Akapitzlist"/>
        <w:numPr>
          <w:ilvl w:val="0"/>
          <w:numId w:val="79"/>
        </w:numPr>
        <w:spacing w:line="240" w:lineRule="auto"/>
        <w:ind w:left="567" w:hanging="567"/>
        <w:contextualSpacing/>
        <w:jc w:val="both"/>
        <w:rPr>
          <w:sz w:val="20"/>
          <w:szCs w:val="20"/>
        </w:rPr>
      </w:pPr>
      <w:r w:rsidRPr="009443F9">
        <w:rPr>
          <w:sz w:val="20"/>
          <w:szCs w:val="20"/>
        </w:rPr>
        <w:t>Usytuowanie Sali powinno zapewnić możliwość przeprowadzenia konferencji bez zakłóceń ze strony innych osób, nie biorących udziału w konferencji.</w:t>
      </w:r>
    </w:p>
    <w:p w:rsidR="00FE7FF4" w:rsidRPr="009443F9" w:rsidRDefault="00FE7FF4" w:rsidP="00FE7FF4">
      <w:pPr>
        <w:pStyle w:val="Akapitzlist"/>
        <w:numPr>
          <w:ilvl w:val="0"/>
          <w:numId w:val="79"/>
        </w:numPr>
        <w:spacing w:line="240" w:lineRule="auto"/>
        <w:ind w:left="567" w:hanging="567"/>
        <w:contextualSpacing/>
        <w:jc w:val="both"/>
        <w:rPr>
          <w:sz w:val="20"/>
          <w:szCs w:val="20"/>
        </w:rPr>
      </w:pPr>
      <w:r w:rsidRPr="009443F9">
        <w:rPr>
          <w:sz w:val="20"/>
          <w:szCs w:val="20"/>
        </w:rPr>
        <w:t>Wykonawca zapewni osobom przebywającym na wynajmowanej Sali bezpieczeństwo w zakresie w jakim wymagają tego przepisy BHP.</w:t>
      </w:r>
    </w:p>
    <w:p w:rsidR="00FE7FF4" w:rsidRPr="009443F9" w:rsidRDefault="00FE7FF4" w:rsidP="00FE7FF4">
      <w:pPr>
        <w:pStyle w:val="Akapitzlist"/>
        <w:numPr>
          <w:ilvl w:val="0"/>
          <w:numId w:val="79"/>
        </w:numPr>
        <w:spacing w:line="240" w:lineRule="auto"/>
        <w:ind w:left="567" w:hanging="567"/>
        <w:contextualSpacing/>
        <w:jc w:val="both"/>
        <w:rPr>
          <w:sz w:val="20"/>
          <w:szCs w:val="20"/>
        </w:rPr>
      </w:pPr>
      <w:r w:rsidRPr="009443F9">
        <w:rPr>
          <w:rFonts w:eastAsia="Calibri"/>
          <w:sz w:val="20"/>
          <w:szCs w:val="20"/>
          <w:lang w:eastAsia="pl-PL"/>
        </w:rPr>
        <w:t>Wykonawca, zapewni dodatkowe pomieszczenie biurowe/konferencyjne gwarantujące bezpieczeństwo i ochronę danych i informacji przed ujawnieniem osobom nieuprawnionym. Pomieszczenie powinno być przystosowane do zorganizowania spotkania maksymalnie 6 osobowego. W pomieszczeniu obowiązują zasady serwisu kawowego tak jak w Sali konferencyjnej.</w:t>
      </w:r>
    </w:p>
    <w:p w:rsidR="00FE7FF4" w:rsidRPr="009443F9" w:rsidRDefault="00FE7FF4" w:rsidP="00FE7FF4">
      <w:pPr>
        <w:pStyle w:val="Akapitzlist"/>
        <w:numPr>
          <w:ilvl w:val="0"/>
          <w:numId w:val="79"/>
        </w:numPr>
        <w:spacing w:line="240" w:lineRule="auto"/>
        <w:ind w:left="567" w:hanging="567"/>
        <w:contextualSpacing/>
        <w:jc w:val="both"/>
        <w:rPr>
          <w:sz w:val="20"/>
          <w:szCs w:val="20"/>
        </w:rPr>
      </w:pPr>
      <w:r w:rsidRPr="009443F9">
        <w:rPr>
          <w:sz w:val="20"/>
          <w:szCs w:val="20"/>
        </w:rPr>
        <w:t>Wykonawca zobowiązany jest do oznakowania w sposób wskazany w zamówieniu szczegółowym, drogi do sali konferencyjnej oraz drogi do miejsca serwowania posiłków.</w:t>
      </w:r>
    </w:p>
    <w:p w:rsidR="00FE7FF4" w:rsidRPr="009443F9" w:rsidRDefault="00FE7FF4" w:rsidP="00FE7FF4">
      <w:pPr>
        <w:pStyle w:val="Akapitzlist"/>
        <w:numPr>
          <w:ilvl w:val="1"/>
          <w:numId w:val="85"/>
        </w:numPr>
        <w:spacing w:line="240" w:lineRule="auto"/>
        <w:ind w:left="567" w:hanging="567"/>
        <w:contextualSpacing/>
        <w:jc w:val="both"/>
        <w:rPr>
          <w:b/>
          <w:sz w:val="20"/>
          <w:szCs w:val="20"/>
        </w:rPr>
      </w:pPr>
      <w:r w:rsidRPr="009443F9">
        <w:rPr>
          <w:b/>
          <w:sz w:val="20"/>
          <w:szCs w:val="20"/>
        </w:rPr>
        <w:t>Obsługa techniczna / logistyczna</w:t>
      </w:r>
    </w:p>
    <w:p w:rsidR="00FE7FF4" w:rsidRPr="009443F9" w:rsidRDefault="00FE7FF4" w:rsidP="00FE7FF4">
      <w:pPr>
        <w:pStyle w:val="Akapitzlist"/>
        <w:numPr>
          <w:ilvl w:val="0"/>
          <w:numId w:val="80"/>
        </w:numPr>
        <w:spacing w:line="240" w:lineRule="auto"/>
        <w:ind w:left="567" w:hanging="567"/>
        <w:contextualSpacing/>
        <w:jc w:val="both"/>
        <w:rPr>
          <w:sz w:val="20"/>
          <w:szCs w:val="20"/>
        </w:rPr>
      </w:pPr>
      <w:r w:rsidRPr="009443F9">
        <w:rPr>
          <w:sz w:val="20"/>
          <w:szCs w:val="20"/>
        </w:rPr>
        <w:t>Wykonawca zapewni, co najmniej jedna osobę do obsługi technicznej oraz akustycznej w trakcie trwania konferencji, dostępną przynajmniej na jedną godzinę przed rozpoczęciem konferencji.</w:t>
      </w:r>
    </w:p>
    <w:p w:rsidR="00FE7FF4" w:rsidRPr="009443F9" w:rsidRDefault="00FE7FF4" w:rsidP="00FE7FF4">
      <w:pPr>
        <w:pStyle w:val="Akapitzlist"/>
        <w:numPr>
          <w:ilvl w:val="0"/>
          <w:numId w:val="80"/>
        </w:numPr>
        <w:spacing w:line="240" w:lineRule="auto"/>
        <w:ind w:left="567" w:hanging="567"/>
        <w:contextualSpacing/>
        <w:jc w:val="both"/>
        <w:rPr>
          <w:sz w:val="20"/>
          <w:szCs w:val="20"/>
        </w:rPr>
      </w:pPr>
      <w:r w:rsidRPr="009443F9">
        <w:rPr>
          <w:sz w:val="20"/>
          <w:szCs w:val="20"/>
        </w:rPr>
        <w:t>Wykonawca zapewni, co najmniej jedną osobę do obsługi logistycznej (recepcja konferencji) przed oraz w trakcie trwania konferencji, dostępną przynajmniej na jedną godzinę przed rozpoczęciem konferencji z zastrzeżeniem, iż przed rozpoczęciem konferencji jak i podczas pierwszej godziny Wykonawca zapewni łącznie min 2 osoby (do ich zadań należą między innymi: obsługa uczestników, prowadzenie recepcji wraz z listami obecności i wydawaniem materiałów konferencyjnych poświadczonych podpisem uczestnika, dbałość o ciągłość serwisu/</w:t>
      </w:r>
      <w:proofErr w:type="spellStart"/>
      <w:r w:rsidRPr="009443F9">
        <w:rPr>
          <w:sz w:val="20"/>
          <w:szCs w:val="20"/>
        </w:rPr>
        <w:t>caternigu</w:t>
      </w:r>
      <w:proofErr w:type="spellEnd"/>
      <w:r w:rsidRPr="009443F9">
        <w:rPr>
          <w:sz w:val="20"/>
          <w:szCs w:val="20"/>
        </w:rPr>
        <w:t xml:space="preserve">, etc.). Z uwagi na podział drugiego dnia konferencji na 2 panele dyskusyjne, Wykonawca dostosuje liczbę osób (zwiększenie liczby osób) potrzebnych do obsługi wydarzenia w tym dniu, celem usprawnienia procesu obsługi wydarzenia. </w:t>
      </w:r>
    </w:p>
    <w:p w:rsidR="00FE7FF4" w:rsidRPr="009443F9" w:rsidRDefault="00FE7FF4" w:rsidP="00FE7FF4">
      <w:pPr>
        <w:pStyle w:val="Akapitzlist"/>
        <w:numPr>
          <w:ilvl w:val="0"/>
          <w:numId w:val="80"/>
        </w:numPr>
        <w:spacing w:line="240" w:lineRule="auto"/>
        <w:ind w:left="567" w:hanging="567"/>
        <w:contextualSpacing/>
        <w:jc w:val="both"/>
        <w:rPr>
          <w:sz w:val="20"/>
          <w:szCs w:val="20"/>
        </w:rPr>
      </w:pPr>
      <w:r w:rsidRPr="009443F9">
        <w:rPr>
          <w:sz w:val="20"/>
          <w:szCs w:val="20"/>
        </w:rPr>
        <w:lastRenderedPageBreak/>
        <w:t>Wymienione wyżej funkcje mogą być łączone – świadczone przez jedną osobę.</w:t>
      </w:r>
    </w:p>
    <w:p w:rsidR="00FE7FF4" w:rsidRPr="009443F9" w:rsidRDefault="00FE7FF4" w:rsidP="00FE7FF4">
      <w:pPr>
        <w:pStyle w:val="Akapitzlist"/>
        <w:numPr>
          <w:ilvl w:val="0"/>
          <w:numId w:val="80"/>
        </w:numPr>
        <w:spacing w:line="240" w:lineRule="auto"/>
        <w:ind w:left="567" w:hanging="567"/>
        <w:contextualSpacing/>
        <w:jc w:val="both"/>
        <w:rPr>
          <w:sz w:val="20"/>
          <w:szCs w:val="20"/>
        </w:rPr>
      </w:pPr>
      <w:r w:rsidRPr="009443F9">
        <w:rPr>
          <w:sz w:val="20"/>
          <w:szCs w:val="20"/>
        </w:rPr>
        <w:t xml:space="preserve">Wykonawca w trakcie realizacji zamówienia zapewni: Oznakowanie Sali konferencyjnej oraz drogi do Sali, wykonane zgodnie z wytycznymi Zamawiającego, montaż dostarczonych przez Zamawiającego banerów, </w:t>
      </w:r>
      <w:proofErr w:type="spellStart"/>
      <w:r w:rsidRPr="009443F9">
        <w:rPr>
          <w:sz w:val="20"/>
          <w:szCs w:val="20"/>
        </w:rPr>
        <w:t>roll-upów</w:t>
      </w:r>
      <w:proofErr w:type="spellEnd"/>
    </w:p>
    <w:p w:rsidR="00FE7FF4" w:rsidRPr="009443F9" w:rsidRDefault="00FE7FF4" w:rsidP="00FE7FF4">
      <w:pPr>
        <w:pStyle w:val="Akapitzlist"/>
        <w:numPr>
          <w:ilvl w:val="1"/>
          <w:numId w:val="85"/>
        </w:numPr>
        <w:spacing w:line="240" w:lineRule="auto"/>
        <w:ind w:left="567" w:hanging="567"/>
        <w:contextualSpacing/>
        <w:jc w:val="both"/>
        <w:rPr>
          <w:b/>
          <w:sz w:val="20"/>
          <w:szCs w:val="20"/>
        </w:rPr>
      </w:pPr>
      <w:r w:rsidRPr="009443F9">
        <w:rPr>
          <w:b/>
          <w:sz w:val="20"/>
          <w:szCs w:val="20"/>
        </w:rPr>
        <w:t>Wyżywienie</w:t>
      </w:r>
    </w:p>
    <w:p w:rsidR="00FE7FF4" w:rsidRPr="009443F9" w:rsidRDefault="00FE7FF4" w:rsidP="00FE7FF4">
      <w:pPr>
        <w:jc w:val="both"/>
        <w:rPr>
          <w:rFonts w:ascii="Arial" w:hAnsi="Arial" w:cs="Arial"/>
          <w:sz w:val="20"/>
          <w:szCs w:val="20"/>
        </w:rPr>
      </w:pPr>
      <w:r w:rsidRPr="009443F9">
        <w:rPr>
          <w:rFonts w:ascii="Arial" w:hAnsi="Arial" w:cs="Arial"/>
          <w:sz w:val="20"/>
          <w:szCs w:val="20"/>
        </w:rPr>
        <w:t>W ramach świadczonej usługi cateringowej Wykonawca zapewni:</w:t>
      </w:r>
    </w:p>
    <w:p w:rsidR="00FE7FF4" w:rsidRPr="009443F9" w:rsidRDefault="00FE7FF4" w:rsidP="00FE7FF4">
      <w:pPr>
        <w:pStyle w:val="Akapitzlist"/>
        <w:numPr>
          <w:ilvl w:val="0"/>
          <w:numId w:val="86"/>
        </w:numPr>
        <w:spacing w:line="240" w:lineRule="auto"/>
        <w:ind w:left="567" w:hanging="567"/>
        <w:jc w:val="both"/>
        <w:rPr>
          <w:sz w:val="20"/>
          <w:szCs w:val="20"/>
        </w:rPr>
      </w:pPr>
      <w:r w:rsidRPr="009443F9">
        <w:rPr>
          <w:sz w:val="20"/>
          <w:szCs w:val="20"/>
        </w:rPr>
        <w:t>Śniadania:</w:t>
      </w:r>
    </w:p>
    <w:p w:rsidR="00FE7FF4" w:rsidRPr="009443F9" w:rsidRDefault="00FE7FF4" w:rsidP="00FE7FF4">
      <w:pPr>
        <w:jc w:val="both"/>
        <w:rPr>
          <w:rFonts w:ascii="Arial" w:hAnsi="Arial" w:cs="Arial"/>
          <w:sz w:val="20"/>
          <w:szCs w:val="20"/>
        </w:rPr>
      </w:pPr>
      <w:r w:rsidRPr="009443F9">
        <w:rPr>
          <w:rFonts w:ascii="Arial" w:hAnsi="Arial" w:cs="Arial"/>
          <w:sz w:val="20"/>
          <w:szCs w:val="20"/>
        </w:rPr>
        <w:t>Podawane w formie bufetowej wg standardów hotelu oraz w cenie usługi hotelowej.</w:t>
      </w:r>
    </w:p>
    <w:p w:rsidR="00FE7FF4" w:rsidRPr="009443F9" w:rsidRDefault="00FE7FF4" w:rsidP="00FE7FF4">
      <w:pPr>
        <w:pStyle w:val="Akapitzlist"/>
        <w:numPr>
          <w:ilvl w:val="0"/>
          <w:numId w:val="81"/>
        </w:numPr>
        <w:spacing w:line="240" w:lineRule="auto"/>
        <w:ind w:left="567" w:hanging="567"/>
        <w:contextualSpacing/>
        <w:jc w:val="both"/>
        <w:rPr>
          <w:sz w:val="20"/>
          <w:szCs w:val="20"/>
          <w:u w:val="single"/>
        </w:rPr>
      </w:pPr>
      <w:r w:rsidRPr="009443F9">
        <w:rPr>
          <w:sz w:val="20"/>
          <w:szCs w:val="20"/>
          <w:u w:val="single"/>
        </w:rPr>
        <w:t>Serwis kawowy:</w:t>
      </w:r>
    </w:p>
    <w:p w:rsidR="00FE7FF4" w:rsidRPr="009443F9" w:rsidRDefault="00FE7FF4" w:rsidP="00FE7FF4">
      <w:pPr>
        <w:pStyle w:val="Bezodstpw1"/>
        <w:jc w:val="both"/>
        <w:rPr>
          <w:rFonts w:ascii="Arial" w:hAnsi="Arial" w:cs="Arial"/>
          <w:sz w:val="20"/>
          <w:szCs w:val="20"/>
        </w:rPr>
      </w:pPr>
      <w:r w:rsidRPr="009443F9">
        <w:rPr>
          <w:rFonts w:ascii="Arial" w:hAnsi="Arial" w:cs="Arial"/>
          <w:sz w:val="20"/>
          <w:szCs w:val="20"/>
        </w:rPr>
        <w:t xml:space="preserve">serwis kawowy w systemie ciągłym w nieograniczonej ilości (uzupełnianie brakujących składników na stołach będzie się odbywać w trakcie minimum 3 przerw w ciągu dnia oraz na bieżąco w razie potrzeby uczestników konferencji) dostępny w sali konferencyjnej / lub przed obejmujący: butelkowana wodę mineralną gazowaną i niegazowaną (0,2 – 0,33l), świeżo parzoną, gorącą kawę z ekspresu lub </w:t>
      </w:r>
      <w:proofErr w:type="spellStart"/>
      <w:r w:rsidRPr="009443F9">
        <w:rPr>
          <w:rFonts w:ascii="Arial" w:hAnsi="Arial" w:cs="Arial"/>
          <w:sz w:val="20"/>
          <w:szCs w:val="20"/>
        </w:rPr>
        <w:t>zaparzacza</w:t>
      </w:r>
      <w:proofErr w:type="spellEnd"/>
      <w:r w:rsidRPr="009443F9">
        <w:rPr>
          <w:rFonts w:ascii="Arial" w:hAnsi="Arial" w:cs="Arial"/>
          <w:sz w:val="20"/>
          <w:szCs w:val="20"/>
        </w:rPr>
        <w:t>, herbatę – co najmniej 3 rodzaje herbat w torebkach, dodatki – cukier, mleko do kawy, cytryna, soki owocowe 100% – co najmniej 2 rodzaje, 2 rodzaje kruchych ciasteczek, owoce sezonowe - dla uczestników spotkań, prelegentów oraz innych zaproszonych gości;</w:t>
      </w:r>
    </w:p>
    <w:p w:rsidR="00FE7FF4" w:rsidRPr="009443F9" w:rsidRDefault="00FE7FF4" w:rsidP="00FE7FF4">
      <w:pPr>
        <w:pStyle w:val="Bezodstpw1"/>
        <w:jc w:val="both"/>
        <w:rPr>
          <w:rFonts w:ascii="Arial" w:hAnsi="Arial" w:cs="Arial"/>
          <w:sz w:val="20"/>
          <w:szCs w:val="20"/>
        </w:rPr>
      </w:pPr>
      <w:r w:rsidRPr="009443F9">
        <w:rPr>
          <w:rFonts w:ascii="Arial" w:hAnsi="Arial" w:cs="Arial"/>
          <w:sz w:val="20"/>
          <w:szCs w:val="20"/>
        </w:rPr>
        <w:t>Ponadto wykonawca zapewni na stole prezydialnym butelkowaną wodę mineralną gazowaną i niegazowaną wraz ze szklankami w liczbie odpowiadającej zasiadającym przy stole osobom oraz będzie odpowiadał za wymianę szklanek i uzupełnianie wody w trakcie konferencji.</w:t>
      </w:r>
    </w:p>
    <w:p w:rsidR="00FE7FF4" w:rsidRPr="009443F9" w:rsidRDefault="00FE7FF4" w:rsidP="00FE7FF4">
      <w:pPr>
        <w:pStyle w:val="Bezodstpw1"/>
        <w:jc w:val="both"/>
        <w:rPr>
          <w:rFonts w:ascii="Arial" w:hAnsi="Arial" w:cs="Arial"/>
          <w:sz w:val="20"/>
          <w:szCs w:val="20"/>
        </w:rPr>
      </w:pPr>
      <w:r w:rsidRPr="009443F9">
        <w:rPr>
          <w:rFonts w:ascii="Arial" w:hAnsi="Arial" w:cs="Arial"/>
          <w:sz w:val="20"/>
          <w:szCs w:val="20"/>
        </w:rPr>
        <w:t>Serwis kawowy winien być dostępny na 1 godzinę przed rozpoczęciem wydarzenia jak również na 1 godzinę po zakończeniu wydarzenia każdego dnia.</w:t>
      </w:r>
    </w:p>
    <w:p w:rsidR="00FE7FF4" w:rsidRPr="009443F9" w:rsidRDefault="00FE7FF4" w:rsidP="00FE7FF4">
      <w:pPr>
        <w:pStyle w:val="Akapitzlist"/>
        <w:numPr>
          <w:ilvl w:val="0"/>
          <w:numId w:val="81"/>
        </w:numPr>
        <w:spacing w:line="240" w:lineRule="auto"/>
        <w:ind w:left="567" w:hanging="567"/>
        <w:contextualSpacing/>
        <w:jc w:val="both"/>
        <w:rPr>
          <w:sz w:val="20"/>
          <w:szCs w:val="20"/>
        </w:rPr>
      </w:pPr>
      <w:r w:rsidRPr="009443F9">
        <w:rPr>
          <w:sz w:val="20"/>
          <w:szCs w:val="20"/>
          <w:u w:val="single"/>
        </w:rPr>
        <w:t>Kolacja - dzień 1 i dzień 2:</w:t>
      </w:r>
      <w:r w:rsidRPr="009443F9">
        <w:rPr>
          <w:sz w:val="20"/>
          <w:szCs w:val="20"/>
        </w:rPr>
        <w:t xml:space="preserve"> </w:t>
      </w:r>
    </w:p>
    <w:p w:rsidR="00FE7FF4" w:rsidRPr="009443F9" w:rsidRDefault="00FE7FF4" w:rsidP="00FE7FF4">
      <w:pPr>
        <w:pStyle w:val="Akapitzlist"/>
        <w:ind w:left="567"/>
        <w:jc w:val="both"/>
        <w:rPr>
          <w:sz w:val="20"/>
          <w:szCs w:val="20"/>
        </w:rPr>
      </w:pPr>
      <w:r w:rsidRPr="009443F9">
        <w:rPr>
          <w:sz w:val="20"/>
          <w:szCs w:val="20"/>
        </w:rPr>
        <w:t>dla wszystkich uczestników konferencji (max 120 osób) w formie bufetu (wymagania lokalowe jak w pkt. lunch/obiad):</w:t>
      </w:r>
    </w:p>
    <w:p w:rsidR="00FE7FF4" w:rsidRPr="009443F9" w:rsidRDefault="00FE7FF4" w:rsidP="00FE7FF4">
      <w:pPr>
        <w:pStyle w:val="Akapitzlist"/>
        <w:numPr>
          <w:ilvl w:val="0"/>
          <w:numId w:val="83"/>
        </w:numPr>
        <w:spacing w:line="240" w:lineRule="auto"/>
        <w:contextualSpacing/>
        <w:jc w:val="both"/>
        <w:rPr>
          <w:sz w:val="20"/>
          <w:szCs w:val="20"/>
        </w:rPr>
      </w:pPr>
      <w:r w:rsidRPr="009443F9">
        <w:rPr>
          <w:sz w:val="20"/>
          <w:szCs w:val="20"/>
        </w:rPr>
        <w:t>Przystawki (minimum 4 rodzaje) – tzw. „zimna płyta”</w:t>
      </w:r>
    </w:p>
    <w:p w:rsidR="00FE7FF4" w:rsidRPr="009443F9" w:rsidRDefault="00FE7FF4" w:rsidP="00FE7FF4">
      <w:pPr>
        <w:pStyle w:val="Akapitzlist"/>
        <w:numPr>
          <w:ilvl w:val="0"/>
          <w:numId w:val="83"/>
        </w:numPr>
        <w:spacing w:line="240" w:lineRule="auto"/>
        <w:contextualSpacing/>
        <w:jc w:val="both"/>
        <w:rPr>
          <w:sz w:val="20"/>
          <w:szCs w:val="20"/>
        </w:rPr>
      </w:pPr>
      <w:r w:rsidRPr="009443F9">
        <w:rPr>
          <w:sz w:val="20"/>
          <w:szCs w:val="20"/>
        </w:rPr>
        <w:t>Sałatki (min 2 rodzaje)</w:t>
      </w:r>
    </w:p>
    <w:p w:rsidR="00FE7FF4" w:rsidRPr="009443F9" w:rsidRDefault="00FE7FF4" w:rsidP="00FE7FF4">
      <w:pPr>
        <w:pStyle w:val="Akapitzlist"/>
        <w:numPr>
          <w:ilvl w:val="0"/>
          <w:numId w:val="83"/>
        </w:numPr>
        <w:spacing w:line="240" w:lineRule="auto"/>
        <w:contextualSpacing/>
        <w:jc w:val="both"/>
        <w:rPr>
          <w:sz w:val="20"/>
          <w:szCs w:val="20"/>
        </w:rPr>
      </w:pPr>
      <w:r w:rsidRPr="009443F9">
        <w:rPr>
          <w:sz w:val="20"/>
          <w:szCs w:val="20"/>
        </w:rPr>
        <w:t>Dania ciepłe do wyboru (mięsne, rybne i warzywne) wraz z dodatkami</w:t>
      </w:r>
    </w:p>
    <w:p w:rsidR="00FE7FF4" w:rsidRPr="009443F9" w:rsidRDefault="00FE7FF4" w:rsidP="00FE7FF4">
      <w:pPr>
        <w:pStyle w:val="Akapitzlist"/>
        <w:numPr>
          <w:ilvl w:val="0"/>
          <w:numId w:val="83"/>
        </w:numPr>
        <w:spacing w:line="240" w:lineRule="auto"/>
        <w:contextualSpacing/>
        <w:jc w:val="both"/>
        <w:rPr>
          <w:sz w:val="20"/>
          <w:szCs w:val="20"/>
        </w:rPr>
      </w:pPr>
      <w:r w:rsidRPr="009443F9">
        <w:rPr>
          <w:sz w:val="20"/>
          <w:szCs w:val="20"/>
        </w:rPr>
        <w:t>Desery min 2 do wyboru (wyroby cukiernicze, owoce)</w:t>
      </w:r>
    </w:p>
    <w:p w:rsidR="00FE7FF4" w:rsidRPr="009443F9" w:rsidRDefault="00FE7FF4" w:rsidP="00FE7FF4">
      <w:pPr>
        <w:pStyle w:val="Akapitzlist"/>
        <w:numPr>
          <w:ilvl w:val="0"/>
          <w:numId w:val="83"/>
        </w:numPr>
        <w:spacing w:line="240" w:lineRule="auto"/>
        <w:contextualSpacing/>
        <w:jc w:val="both"/>
        <w:rPr>
          <w:sz w:val="20"/>
          <w:szCs w:val="20"/>
        </w:rPr>
      </w:pPr>
      <w:r w:rsidRPr="009443F9">
        <w:rPr>
          <w:sz w:val="20"/>
          <w:szCs w:val="20"/>
        </w:rPr>
        <w:t>Sok 100% - 3 rodzaje, woda mineralna</w:t>
      </w:r>
    </w:p>
    <w:p w:rsidR="00FE7FF4" w:rsidRPr="009443F9" w:rsidRDefault="00FE7FF4" w:rsidP="00FE7FF4">
      <w:pPr>
        <w:pStyle w:val="Akapitzlist"/>
        <w:numPr>
          <w:ilvl w:val="0"/>
          <w:numId w:val="83"/>
        </w:numPr>
        <w:spacing w:line="240" w:lineRule="auto"/>
        <w:contextualSpacing/>
        <w:jc w:val="both"/>
        <w:rPr>
          <w:sz w:val="20"/>
          <w:szCs w:val="20"/>
        </w:rPr>
      </w:pPr>
      <w:r w:rsidRPr="009443F9">
        <w:rPr>
          <w:sz w:val="20"/>
          <w:szCs w:val="20"/>
        </w:rPr>
        <w:t>Świeżo parzona gorąca kawa i herbata (co najmniej 3 rodzaje herbat w torebkach), cukier, cytryna , mleko.</w:t>
      </w:r>
    </w:p>
    <w:p w:rsidR="00FE7FF4" w:rsidRPr="009443F9" w:rsidRDefault="00FE7FF4" w:rsidP="00FE7FF4">
      <w:pPr>
        <w:pStyle w:val="Akapitzlist"/>
        <w:numPr>
          <w:ilvl w:val="0"/>
          <w:numId w:val="81"/>
        </w:numPr>
        <w:spacing w:line="240" w:lineRule="auto"/>
        <w:ind w:left="567" w:hanging="567"/>
        <w:contextualSpacing/>
        <w:jc w:val="both"/>
        <w:rPr>
          <w:sz w:val="20"/>
          <w:szCs w:val="20"/>
          <w:u w:val="single"/>
        </w:rPr>
      </w:pPr>
      <w:r w:rsidRPr="009443F9">
        <w:rPr>
          <w:sz w:val="20"/>
          <w:szCs w:val="20"/>
          <w:u w:val="single"/>
        </w:rPr>
        <w:t>lunch/obiad - dzień 1, dzień 2 i dzień 3:</w:t>
      </w:r>
    </w:p>
    <w:p w:rsidR="00FE7FF4" w:rsidRPr="009443F9" w:rsidRDefault="00FE7FF4" w:rsidP="00FE7FF4">
      <w:pPr>
        <w:pStyle w:val="Akapitzlist"/>
        <w:ind w:left="567"/>
        <w:jc w:val="both"/>
        <w:rPr>
          <w:sz w:val="20"/>
          <w:szCs w:val="20"/>
        </w:rPr>
      </w:pPr>
      <w:r w:rsidRPr="009443F9">
        <w:rPr>
          <w:sz w:val="20"/>
          <w:szCs w:val="20"/>
        </w:rPr>
        <w:t xml:space="preserve"> w formie bufetu obejmujący: przystawki zimne – tzw. „zimna płyta”, 2 rodzaje zupy oraz minimum 3 rodzaje dania głównego (mięsne, rybne, warzywne), z dodatkami skrobiowymi oraz surówką/sałatkami, 2 rodzaje deserów do wyboru (wyroby cukiernicze), kawę i herbatę wraz z dodatkami jw., woda mineralna gazowana i niegazowana; </w:t>
      </w:r>
    </w:p>
    <w:p w:rsidR="00FE7FF4" w:rsidRPr="009443F9" w:rsidRDefault="00FE7FF4" w:rsidP="00FE7FF4">
      <w:pPr>
        <w:pStyle w:val="Akapitzlist"/>
        <w:ind w:left="567"/>
        <w:jc w:val="both"/>
        <w:rPr>
          <w:sz w:val="20"/>
          <w:szCs w:val="20"/>
        </w:rPr>
      </w:pPr>
      <w:r w:rsidRPr="009443F9">
        <w:rPr>
          <w:sz w:val="20"/>
          <w:szCs w:val="20"/>
        </w:rPr>
        <w:t>Miejsce wydawania posiłków (lunch) musi znajdować się w tym samym obiekcie, w którym będzie odbywała się Konferencja, w oddzielnym / wyodrębnionym pomieszczeniu niż sala konferencyjna. W/w miejsce tj. przeznaczone dla celów konsumpcyjnych musi być wyposażone w krzesła i stoły według obowiązujących standardów.</w:t>
      </w:r>
    </w:p>
    <w:p w:rsidR="00FE7FF4" w:rsidRPr="009443F9" w:rsidRDefault="00FE7FF4" w:rsidP="00FE7FF4">
      <w:pPr>
        <w:jc w:val="both"/>
        <w:rPr>
          <w:rFonts w:ascii="Arial" w:hAnsi="Arial" w:cs="Arial"/>
          <w:sz w:val="20"/>
          <w:szCs w:val="20"/>
          <w:u w:val="single"/>
        </w:rPr>
      </w:pPr>
      <w:r w:rsidRPr="009443F9">
        <w:rPr>
          <w:rFonts w:ascii="Arial" w:hAnsi="Arial" w:cs="Arial"/>
          <w:sz w:val="20"/>
          <w:szCs w:val="20"/>
          <w:u w:val="single"/>
        </w:rPr>
        <w:t>Wyżywienie - Uwagi ogólne:</w:t>
      </w:r>
    </w:p>
    <w:p w:rsidR="00FE7FF4" w:rsidRPr="009443F9" w:rsidRDefault="00FE7FF4" w:rsidP="00FE7FF4">
      <w:pPr>
        <w:pStyle w:val="Bezodstpw1"/>
        <w:numPr>
          <w:ilvl w:val="0"/>
          <w:numId w:val="82"/>
        </w:numPr>
        <w:suppressAutoHyphens w:val="0"/>
        <w:ind w:left="567" w:hanging="567"/>
        <w:jc w:val="both"/>
        <w:rPr>
          <w:rFonts w:ascii="Arial" w:hAnsi="Arial" w:cs="Arial"/>
          <w:sz w:val="20"/>
          <w:szCs w:val="20"/>
        </w:rPr>
      </w:pPr>
      <w:r w:rsidRPr="009443F9">
        <w:rPr>
          <w:rFonts w:ascii="Arial" w:hAnsi="Arial" w:cs="Arial"/>
          <w:sz w:val="20"/>
          <w:szCs w:val="20"/>
        </w:rPr>
        <w:t>Wszystkie naczynia do posiłków powinny być szklane lub ceramiczne (z wyłączeniem plastiku);</w:t>
      </w:r>
    </w:p>
    <w:p w:rsidR="00FE7FF4" w:rsidRPr="009443F9" w:rsidRDefault="00FE7FF4" w:rsidP="00FE7FF4">
      <w:pPr>
        <w:pStyle w:val="Bezodstpw1"/>
        <w:numPr>
          <w:ilvl w:val="0"/>
          <w:numId w:val="82"/>
        </w:numPr>
        <w:suppressAutoHyphens w:val="0"/>
        <w:ind w:left="567" w:hanging="567"/>
        <w:jc w:val="both"/>
        <w:rPr>
          <w:rFonts w:ascii="Arial" w:hAnsi="Arial" w:cs="Arial"/>
          <w:sz w:val="20"/>
          <w:szCs w:val="20"/>
        </w:rPr>
      </w:pPr>
      <w:r w:rsidRPr="009443F9">
        <w:rPr>
          <w:rFonts w:ascii="Arial" w:hAnsi="Arial" w:cs="Arial"/>
          <w:sz w:val="20"/>
          <w:szCs w:val="20"/>
        </w:rPr>
        <w:t>Wykonawca zapewni wyposażenie do organizacji wszystkich posiłków (między innymi: stoły, obrusy - tkanina, krzesła, naczynia, sztućce itp.).</w:t>
      </w:r>
    </w:p>
    <w:p w:rsidR="00FE7FF4" w:rsidRPr="009443F9" w:rsidRDefault="00FE7FF4" w:rsidP="00FE7FF4">
      <w:pPr>
        <w:pStyle w:val="Bezodstpw1"/>
        <w:numPr>
          <w:ilvl w:val="0"/>
          <w:numId w:val="82"/>
        </w:numPr>
        <w:suppressAutoHyphens w:val="0"/>
        <w:ind w:left="567" w:hanging="567"/>
        <w:jc w:val="both"/>
        <w:rPr>
          <w:rFonts w:ascii="Arial" w:hAnsi="Arial" w:cs="Arial"/>
          <w:sz w:val="20"/>
          <w:szCs w:val="20"/>
        </w:rPr>
      </w:pPr>
      <w:r w:rsidRPr="009443F9">
        <w:rPr>
          <w:rFonts w:ascii="Arial" w:hAnsi="Arial" w:cs="Arial"/>
          <w:sz w:val="20"/>
          <w:szCs w:val="20"/>
        </w:rPr>
        <w:t>Wykonawca zapewni obsługę kelnerską - serwis gastronomiczny wszystkich posiłków (nakładanie i podawanie posiłków, sprzątanie stołów) w liczbie zapewniającej sprawną organizację, podawanie posiłków i sprzątanie.</w:t>
      </w:r>
    </w:p>
    <w:p w:rsidR="00FE7FF4" w:rsidRPr="009443F9" w:rsidRDefault="00FE7FF4" w:rsidP="00FE7FF4">
      <w:pPr>
        <w:pStyle w:val="Bezodstpw1"/>
        <w:numPr>
          <w:ilvl w:val="0"/>
          <w:numId w:val="82"/>
        </w:numPr>
        <w:suppressAutoHyphens w:val="0"/>
        <w:ind w:left="567" w:hanging="567"/>
        <w:jc w:val="both"/>
        <w:rPr>
          <w:rFonts w:ascii="Arial" w:hAnsi="Arial" w:cs="Arial"/>
          <w:sz w:val="20"/>
          <w:szCs w:val="20"/>
        </w:rPr>
      </w:pPr>
      <w:r w:rsidRPr="009443F9">
        <w:rPr>
          <w:rFonts w:ascii="Arial" w:hAnsi="Arial" w:cs="Arial"/>
          <w:sz w:val="20"/>
          <w:szCs w:val="20"/>
        </w:rPr>
        <w:t>Wykonawca zobowiązany jest przedstawić menu do akceptacji Zamawiającego nie później niż na 7 dni przed pierwszym dniem Konferencji bądź na wezwanie Zamawiającego.</w:t>
      </w:r>
    </w:p>
    <w:p w:rsidR="00FE7FF4" w:rsidRPr="009443F9" w:rsidRDefault="00FE7FF4" w:rsidP="00FE7FF4">
      <w:pPr>
        <w:pStyle w:val="Bezodstpw1"/>
        <w:numPr>
          <w:ilvl w:val="0"/>
          <w:numId w:val="82"/>
        </w:numPr>
        <w:suppressAutoHyphens w:val="0"/>
        <w:ind w:left="567" w:hanging="567"/>
        <w:jc w:val="both"/>
        <w:rPr>
          <w:rFonts w:ascii="Arial" w:hAnsi="Arial" w:cs="Arial"/>
          <w:sz w:val="20"/>
          <w:szCs w:val="20"/>
        </w:rPr>
      </w:pPr>
      <w:r w:rsidRPr="009443F9">
        <w:rPr>
          <w:rFonts w:ascii="Arial" w:hAnsi="Arial" w:cs="Arial"/>
          <w:sz w:val="20"/>
          <w:szCs w:val="20"/>
        </w:rPr>
        <w:t>Wykonawca zobowiązany jest do terminowego przygotowania i podania posiłków, zgodnie z ramowym planem wydarzenia.</w:t>
      </w:r>
    </w:p>
    <w:p w:rsidR="00FE7FF4" w:rsidRPr="009443F9" w:rsidRDefault="00FE7FF4" w:rsidP="00FE7FF4">
      <w:pPr>
        <w:pStyle w:val="Bezodstpw1"/>
        <w:numPr>
          <w:ilvl w:val="0"/>
          <w:numId w:val="82"/>
        </w:numPr>
        <w:suppressAutoHyphens w:val="0"/>
        <w:ind w:left="567" w:hanging="567"/>
        <w:jc w:val="both"/>
        <w:rPr>
          <w:rFonts w:ascii="Arial" w:hAnsi="Arial" w:cs="Arial"/>
          <w:sz w:val="20"/>
          <w:szCs w:val="20"/>
        </w:rPr>
      </w:pPr>
      <w:r w:rsidRPr="009443F9">
        <w:rPr>
          <w:rFonts w:ascii="Arial" w:hAnsi="Arial" w:cs="Arial"/>
          <w:sz w:val="20"/>
          <w:szCs w:val="20"/>
        </w:rPr>
        <w:t>Wykonawca zobowiązany jest do zachowania zasad higieny i obowiązujących przepisów sanitarnych przy przygotowaniu posiłków.</w:t>
      </w:r>
    </w:p>
    <w:p w:rsidR="00FE7FF4" w:rsidRPr="009443F9" w:rsidRDefault="00FE7FF4" w:rsidP="00FE7FF4">
      <w:pPr>
        <w:pStyle w:val="Bezodstpw1"/>
        <w:numPr>
          <w:ilvl w:val="0"/>
          <w:numId w:val="82"/>
        </w:numPr>
        <w:suppressAutoHyphens w:val="0"/>
        <w:ind w:left="567" w:hanging="567"/>
        <w:jc w:val="both"/>
        <w:rPr>
          <w:rFonts w:ascii="Arial" w:hAnsi="Arial" w:cs="Arial"/>
          <w:sz w:val="20"/>
          <w:szCs w:val="20"/>
        </w:rPr>
      </w:pPr>
      <w:r w:rsidRPr="009443F9">
        <w:rPr>
          <w:rFonts w:ascii="Arial" w:hAnsi="Arial" w:cs="Arial"/>
          <w:sz w:val="20"/>
          <w:szCs w:val="20"/>
        </w:rPr>
        <w:lastRenderedPageBreak/>
        <w:t>Wykonawca zobowiązany jest do przygotowania posiłków zgodnie z zasadami racjonalnego wyżywienia, urozmaiconych z pełnowartościowych świeżych produktów z ważnym terminem przydatności do spożycia.</w:t>
      </w:r>
    </w:p>
    <w:p w:rsidR="00FE7FF4" w:rsidRPr="009443F9" w:rsidRDefault="00FE7FF4" w:rsidP="00FE7FF4">
      <w:pPr>
        <w:pStyle w:val="Bezodstpw1"/>
        <w:numPr>
          <w:ilvl w:val="0"/>
          <w:numId w:val="82"/>
        </w:numPr>
        <w:suppressAutoHyphens w:val="0"/>
        <w:ind w:left="567" w:hanging="567"/>
        <w:jc w:val="both"/>
        <w:rPr>
          <w:rFonts w:ascii="Arial" w:hAnsi="Arial" w:cs="Arial"/>
          <w:sz w:val="20"/>
          <w:szCs w:val="20"/>
        </w:rPr>
      </w:pPr>
      <w:r w:rsidRPr="009443F9">
        <w:rPr>
          <w:rFonts w:ascii="Arial" w:hAnsi="Arial" w:cs="Arial"/>
          <w:sz w:val="20"/>
          <w:szCs w:val="20"/>
        </w:rPr>
        <w:t>Zamawiający zastrzega, iż w całym menu nie mogą się powtarzać produkty/dania raz zaproponowane, tj. np. takie same sałatki, takie same zupy lub główny produkt dania  podczas wskazanego wydarzenia.</w:t>
      </w:r>
    </w:p>
    <w:p w:rsidR="00FE7FF4" w:rsidRPr="009443F9" w:rsidRDefault="00FE7FF4" w:rsidP="00FE7FF4">
      <w:pPr>
        <w:pStyle w:val="Akapitzlist"/>
        <w:numPr>
          <w:ilvl w:val="1"/>
          <w:numId w:val="85"/>
        </w:numPr>
        <w:spacing w:line="240" w:lineRule="auto"/>
        <w:ind w:left="567" w:hanging="567"/>
        <w:contextualSpacing/>
        <w:jc w:val="both"/>
        <w:rPr>
          <w:b/>
          <w:sz w:val="20"/>
          <w:szCs w:val="20"/>
        </w:rPr>
      </w:pPr>
      <w:r w:rsidRPr="009443F9">
        <w:rPr>
          <w:b/>
          <w:sz w:val="20"/>
          <w:szCs w:val="20"/>
        </w:rPr>
        <w:t>Noclegi:</w:t>
      </w:r>
    </w:p>
    <w:p w:rsidR="00FE7FF4" w:rsidRPr="009443F9" w:rsidRDefault="00FE7FF4" w:rsidP="00FE7FF4">
      <w:pPr>
        <w:pStyle w:val="Bezodstpw1"/>
        <w:numPr>
          <w:ilvl w:val="0"/>
          <w:numId w:val="82"/>
        </w:numPr>
        <w:suppressAutoHyphens w:val="0"/>
        <w:ind w:left="567" w:hanging="567"/>
        <w:jc w:val="both"/>
        <w:rPr>
          <w:rFonts w:ascii="Arial" w:hAnsi="Arial" w:cs="Arial"/>
          <w:sz w:val="20"/>
          <w:szCs w:val="20"/>
        </w:rPr>
      </w:pPr>
      <w:r w:rsidRPr="009443F9">
        <w:rPr>
          <w:rFonts w:ascii="Arial" w:hAnsi="Arial" w:cs="Arial"/>
          <w:sz w:val="20"/>
          <w:szCs w:val="20"/>
        </w:rPr>
        <w:t>Zamawiający nie dopuszcza możliwości wykorzystania pokojów typu DOUBLE dla 2 osób.</w:t>
      </w:r>
    </w:p>
    <w:p w:rsidR="00FE7FF4" w:rsidRPr="009443F9" w:rsidRDefault="00FE7FF4" w:rsidP="00FE7FF4">
      <w:pPr>
        <w:pStyle w:val="Bezodstpw1"/>
        <w:numPr>
          <w:ilvl w:val="0"/>
          <w:numId w:val="82"/>
        </w:numPr>
        <w:suppressAutoHyphens w:val="0"/>
        <w:ind w:left="567" w:hanging="567"/>
        <w:jc w:val="both"/>
        <w:rPr>
          <w:rFonts w:ascii="Arial" w:hAnsi="Arial" w:cs="Arial"/>
          <w:sz w:val="20"/>
          <w:szCs w:val="20"/>
        </w:rPr>
      </w:pPr>
      <w:r w:rsidRPr="009443F9">
        <w:rPr>
          <w:rFonts w:ascii="Arial" w:hAnsi="Arial" w:cs="Arial"/>
          <w:sz w:val="20"/>
          <w:szCs w:val="20"/>
        </w:rPr>
        <w:t>W obiekcie musi być zapewniona możliwość noclegu poprzez zapewnienie pokoi dla wszystkich korzystających z noclegu uczestników konferencji. Zamawiający wymaga, aby część pokoi (dla minimum 40 % osób) była w standardzie 1 osobowym. Zamawiający zastrzega, że w ramach przedmiotowego zamówienia zapłaci jedynie za wykorzystane pokoje – warunek konieczny.</w:t>
      </w:r>
    </w:p>
    <w:p w:rsidR="00FE7FF4" w:rsidRPr="009443F9" w:rsidRDefault="00FE7FF4" w:rsidP="00FE7FF4">
      <w:pPr>
        <w:pStyle w:val="Bezodstpw1"/>
        <w:numPr>
          <w:ilvl w:val="0"/>
          <w:numId w:val="82"/>
        </w:numPr>
        <w:suppressAutoHyphens w:val="0"/>
        <w:ind w:left="567" w:hanging="567"/>
        <w:jc w:val="both"/>
        <w:rPr>
          <w:rFonts w:ascii="Arial" w:hAnsi="Arial" w:cs="Arial"/>
          <w:sz w:val="20"/>
          <w:szCs w:val="20"/>
        </w:rPr>
      </w:pPr>
      <w:r w:rsidRPr="009443F9">
        <w:rPr>
          <w:rFonts w:ascii="Arial" w:hAnsi="Arial" w:cs="Arial"/>
          <w:sz w:val="20"/>
          <w:szCs w:val="20"/>
        </w:rPr>
        <w:t>O liczbie wykorzystanych przez Zamawiającego miejsc noclegowych, Zamawiający zobowiązuje się informować na bieżąco Wykonawcę, lecz nie później niż 7 dni kalendarzowych od każdego wydarzenia.</w:t>
      </w:r>
    </w:p>
    <w:p w:rsidR="00FE7FF4" w:rsidRPr="009443F9" w:rsidRDefault="00FE7FF4" w:rsidP="00FE7FF4">
      <w:pPr>
        <w:pStyle w:val="Bezodstpw1"/>
        <w:numPr>
          <w:ilvl w:val="0"/>
          <w:numId w:val="82"/>
        </w:numPr>
        <w:suppressAutoHyphens w:val="0"/>
        <w:ind w:left="567" w:hanging="567"/>
        <w:jc w:val="both"/>
        <w:rPr>
          <w:rFonts w:ascii="Arial" w:hAnsi="Arial" w:cs="Arial"/>
          <w:sz w:val="20"/>
          <w:szCs w:val="20"/>
        </w:rPr>
      </w:pPr>
      <w:r w:rsidRPr="009443F9">
        <w:rPr>
          <w:rFonts w:ascii="Arial" w:hAnsi="Arial" w:cs="Arial"/>
          <w:sz w:val="20"/>
          <w:szCs w:val="20"/>
        </w:rPr>
        <w:t>Zamawiający zastrzega, iż płatność nastąpi jedynie za wcześniej potwierdzone przez Zamawiającego po noclegi.”</w:t>
      </w:r>
    </w:p>
    <w:p w:rsidR="00FE7FF4" w:rsidRPr="009443F9" w:rsidRDefault="00FE7FF4" w:rsidP="00FE7FF4">
      <w:pPr>
        <w:pStyle w:val="Akapitzlist"/>
        <w:numPr>
          <w:ilvl w:val="1"/>
          <w:numId w:val="85"/>
        </w:numPr>
        <w:spacing w:line="240" w:lineRule="auto"/>
        <w:ind w:left="567" w:hanging="567"/>
        <w:contextualSpacing/>
        <w:jc w:val="both"/>
        <w:rPr>
          <w:b/>
          <w:sz w:val="20"/>
          <w:szCs w:val="20"/>
        </w:rPr>
      </w:pPr>
      <w:r w:rsidRPr="009443F9">
        <w:rPr>
          <w:b/>
          <w:sz w:val="20"/>
          <w:szCs w:val="20"/>
        </w:rPr>
        <w:t>Parking</w:t>
      </w:r>
    </w:p>
    <w:p w:rsidR="00FE7FF4" w:rsidRPr="009443F9" w:rsidRDefault="00FE7FF4" w:rsidP="00FE7FF4">
      <w:pPr>
        <w:jc w:val="both"/>
        <w:rPr>
          <w:rFonts w:ascii="Arial" w:hAnsi="Arial" w:cs="Arial"/>
          <w:sz w:val="20"/>
          <w:szCs w:val="20"/>
        </w:rPr>
      </w:pPr>
      <w:r w:rsidRPr="009443F9">
        <w:rPr>
          <w:rFonts w:ascii="Arial" w:hAnsi="Arial" w:cs="Arial"/>
          <w:sz w:val="20"/>
          <w:szCs w:val="20"/>
        </w:rPr>
        <w:t>Wykonawca oświadcza, ze w ramach usługi otrzyma 5 bezpłatnych miejsc parkingowych na potrzeby zamawiającego, do dyspozycji w trakcie przedmiotowego wydarzenia. Nr rejestracyjne pojazdów zostaną podane Wykonawcy na 1 dzień przed pierwszym dniem każdego wydarzenia. W przypadku braku możliwości wcześniejszego przekazania nr rejestracyjnych, Zamawiający będzie informował na bieżąco wyznaczona osobę po stronie Wykonawcy.</w:t>
      </w:r>
    </w:p>
    <w:p w:rsidR="00FE7FF4" w:rsidRPr="009443F9" w:rsidRDefault="00FE7FF4" w:rsidP="00FE7FF4">
      <w:pPr>
        <w:jc w:val="both"/>
        <w:rPr>
          <w:rFonts w:ascii="Arial" w:hAnsi="Arial" w:cs="Arial"/>
          <w:b/>
          <w:sz w:val="20"/>
          <w:szCs w:val="20"/>
        </w:rPr>
      </w:pPr>
    </w:p>
    <w:p w:rsidR="00FE7FF4" w:rsidRPr="009443F9" w:rsidRDefault="00FE7FF4" w:rsidP="00FE7FF4">
      <w:pPr>
        <w:pStyle w:val="Akapitzlist"/>
        <w:numPr>
          <w:ilvl w:val="0"/>
          <w:numId w:val="85"/>
        </w:numPr>
        <w:shd w:val="clear" w:color="auto" w:fill="D9D9D9" w:themeFill="background1" w:themeFillShade="D9"/>
        <w:spacing w:line="240" w:lineRule="auto"/>
        <w:ind w:left="567" w:hanging="567"/>
        <w:contextualSpacing/>
        <w:jc w:val="both"/>
        <w:rPr>
          <w:b/>
          <w:sz w:val="20"/>
          <w:szCs w:val="20"/>
        </w:rPr>
      </w:pPr>
      <w:r w:rsidRPr="009443F9">
        <w:rPr>
          <w:b/>
          <w:sz w:val="20"/>
          <w:szCs w:val="20"/>
        </w:rPr>
        <w:t>REKRUTACJA</w:t>
      </w:r>
    </w:p>
    <w:p w:rsidR="00FE7FF4" w:rsidRPr="009443F9" w:rsidRDefault="00FE7FF4" w:rsidP="00FE7FF4">
      <w:pPr>
        <w:pStyle w:val="Akapitzlist"/>
        <w:numPr>
          <w:ilvl w:val="1"/>
          <w:numId w:val="85"/>
        </w:numPr>
        <w:spacing w:line="240" w:lineRule="auto"/>
        <w:ind w:left="567" w:hanging="567"/>
        <w:contextualSpacing/>
        <w:jc w:val="both"/>
        <w:rPr>
          <w:sz w:val="20"/>
          <w:szCs w:val="20"/>
        </w:rPr>
      </w:pPr>
      <w:r w:rsidRPr="009443F9">
        <w:rPr>
          <w:sz w:val="20"/>
          <w:szCs w:val="20"/>
        </w:rPr>
        <w:t>Za całość prac związanych z rekrutacją uczestników konferencji odpowiada Wykonawca, tj. po stronie Wykonawcy jest dotarcie do wszystkich grup zawodowych będących uczestnikami projektu jak i osób zdefiniowanych w OPZ, zorganizowanie procesu rekrutacji z uwzględnieniem polityki równych szans, przeprowadzenie rekrutacji, przekazanie Zamawiającemu list uczestników konferencji do zatwierdzenia, obsługę uczestników konferencji [w tym również wszelkie formalności związane z udziałami uczestników w projekcie], przygotowanie i wydanie poświadczeń uczestnictwa w projekcie [Zaświadczenia będą podpisywane przez Wykonawcę i Zamawiającego].</w:t>
      </w:r>
    </w:p>
    <w:p w:rsidR="00FE7FF4" w:rsidRPr="009443F9" w:rsidRDefault="00FE7FF4" w:rsidP="00FE7FF4">
      <w:pPr>
        <w:pStyle w:val="Akapitzlist"/>
        <w:ind w:left="567"/>
        <w:contextualSpacing/>
        <w:jc w:val="both"/>
        <w:rPr>
          <w:sz w:val="20"/>
          <w:szCs w:val="20"/>
        </w:rPr>
      </w:pPr>
      <w:r w:rsidRPr="009443F9">
        <w:rPr>
          <w:sz w:val="20"/>
          <w:szCs w:val="20"/>
        </w:rPr>
        <w:t>Wszystkie wymienione powyżej czynności stanowią jedynie katalog otwarty najważniejszych czynności, tym samym wszelkie czynności niewymienione – będące niezbędnymi w realizacji przedmiotowego zadania stanowią obowiązek Wykonawcy.</w:t>
      </w:r>
    </w:p>
    <w:p w:rsidR="00FE7FF4" w:rsidRPr="009443F9" w:rsidRDefault="00FE7FF4" w:rsidP="00FE7FF4">
      <w:pPr>
        <w:pStyle w:val="Akapitzlist"/>
        <w:numPr>
          <w:ilvl w:val="1"/>
          <w:numId w:val="85"/>
        </w:numPr>
        <w:spacing w:line="240" w:lineRule="auto"/>
        <w:ind w:left="567" w:hanging="567"/>
        <w:contextualSpacing/>
        <w:jc w:val="both"/>
        <w:rPr>
          <w:sz w:val="20"/>
          <w:szCs w:val="20"/>
        </w:rPr>
      </w:pPr>
      <w:r w:rsidRPr="009443F9">
        <w:rPr>
          <w:sz w:val="20"/>
          <w:szCs w:val="20"/>
        </w:rPr>
        <w:t xml:space="preserve">Czynności wymienione w pkt. 2.1 wiążą </w:t>
      </w:r>
      <w:proofErr w:type="spellStart"/>
      <w:r w:rsidRPr="009443F9">
        <w:rPr>
          <w:sz w:val="20"/>
          <w:szCs w:val="20"/>
        </w:rPr>
        <w:t>sie</w:t>
      </w:r>
      <w:proofErr w:type="spellEnd"/>
      <w:r w:rsidRPr="009443F9">
        <w:rPr>
          <w:sz w:val="20"/>
          <w:szCs w:val="20"/>
        </w:rPr>
        <w:t xml:space="preserve"> z przetwarzaniem danych osobowych, do których na mocy zawartej umowy zostanie upoważniony Wykonawca. </w:t>
      </w:r>
    </w:p>
    <w:p w:rsidR="00FE7FF4" w:rsidRPr="009443F9" w:rsidRDefault="00FE7FF4" w:rsidP="00FE7FF4">
      <w:pPr>
        <w:contextualSpacing/>
        <w:jc w:val="both"/>
        <w:rPr>
          <w:rFonts w:ascii="Arial" w:hAnsi="Arial" w:cs="Arial"/>
          <w:sz w:val="20"/>
          <w:szCs w:val="20"/>
        </w:rPr>
      </w:pPr>
    </w:p>
    <w:p w:rsidR="00FE7FF4" w:rsidRPr="009443F9" w:rsidRDefault="00FE7FF4" w:rsidP="00FE7FF4">
      <w:pPr>
        <w:pStyle w:val="Akapitzlist"/>
        <w:numPr>
          <w:ilvl w:val="0"/>
          <w:numId w:val="85"/>
        </w:numPr>
        <w:shd w:val="clear" w:color="auto" w:fill="D9D9D9" w:themeFill="background1" w:themeFillShade="D9"/>
        <w:spacing w:line="240" w:lineRule="auto"/>
        <w:ind w:left="567" w:hanging="567"/>
        <w:contextualSpacing/>
        <w:jc w:val="both"/>
        <w:rPr>
          <w:b/>
          <w:sz w:val="20"/>
          <w:szCs w:val="20"/>
        </w:rPr>
      </w:pPr>
      <w:r w:rsidRPr="009443F9">
        <w:rPr>
          <w:b/>
          <w:sz w:val="20"/>
          <w:szCs w:val="20"/>
        </w:rPr>
        <w:t>TRENERZY / WYKŁADOWCY / EKSPERCI:</w:t>
      </w:r>
    </w:p>
    <w:p w:rsidR="00FE7FF4" w:rsidRPr="009443F9" w:rsidRDefault="00FE7FF4" w:rsidP="00FE7FF4">
      <w:pPr>
        <w:pStyle w:val="Akapitzlist"/>
        <w:numPr>
          <w:ilvl w:val="1"/>
          <w:numId w:val="85"/>
        </w:numPr>
        <w:spacing w:line="240" w:lineRule="auto"/>
        <w:ind w:left="567" w:hanging="567"/>
        <w:contextualSpacing/>
        <w:jc w:val="both"/>
        <w:rPr>
          <w:sz w:val="20"/>
          <w:szCs w:val="20"/>
        </w:rPr>
      </w:pPr>
      <w:r w:rsidRPr="009443F9">
        <w:rPr>
          <w:sz w:val="20"/>
          <w:szCs w:val="20"/>
        </w:rPr>
        <w:t>Wykonawca zapewni kadrę prowadzącą konferencję. Poprzez zapewnienie Zamawiający rozumie dokonanie naboru, wyboru, zawarcie stosownych umów, udział w wydarzeniu oraz pokrycie kosztów związanych z udziałem w wydarzeniu.</w:t>
      </w:r>
    </w:p>
    <w:p w:rsidR="00FE7FF4" w:rsidRPr="009443F9" w:rsidRDefault="00FE7FF4" w:rsidP="00FE7FF4">
      <w:pPr>
        <w:pStyle w:val="Akapitzlist"/>
        <w:numPr>
          <w:ilvl w:val="1"/>
          <w:numId w:val="85"/>
        </w:numPr>
        <w:spacing w:line="240" w:lineRule="auto"/>
        <w:ind w:left="567" w:hanging="567"/>
        <w:contextualSpacing/>
        <w:jc w:val="both"/>
        <w:rPr>
          <w:sz w:val="20"/>
          <w:szCs w:val="20"/>
        </w:rPr>
      </w:pPr>
      <w:r w:rsidRPr="009443F9">
        <w:rPr>
          <w:sz w:val="20"/>
          <w:szCs w:val="20"/>
        </w:rPr>
        <w:t xml:space="preserve">W celu dokonania jak najlepszego wyboru, </w:t>
      </w:r>
      <w:proofErr w:type="spellStart"/>
      <w:r w:rsidRPr="009443F9">
        <w:rPr>
          <w:sz w:val="20"/>
          <w:szCs w:val="20"/>
        </w:rPr>
        <w:t>Zamawiajacy</w:t>
      </w:r>
      <w:proofErr w:type="spellEnd"/>
      <w:r w:rsidRPr="009443F9">
        <w:rPr>
          <w:sz w:val="20"/>
          <w:szCs w:val="20"/>
        </w:rPr>
        <w:t xml:space="preserve"> przekaże swoje wytyczne, oczekiwania w zakresie kadry i prowadzonej tematyki wykładów / paneli dyskusyjnych na pierwszym spotkaniu organizacyjnym.</w:t>
      </w:r>
    </w:p>
    <w:p w:rsidR="00FE7FF4" w:rsidRPr="009443F9" w:rsidRDefault="00FE7FF4" w:rsidP="00FE7FF4">
      <w:pPr>
        <w:pStyle w:val="Akapitzlist"/>
        <w:numPr>
          <w:ilvl w:val="1"/>
          <w:numId w:val="85"/>
        </w:numPr>
        <w:spacing w:line="240" w:lineRule="auto"/>
        <w:ind w:left="567" w:hanging="567"/>
        <w:contextualSpacing/>
        <w:jc w:val="both"/>
        <w:rPr>
          <w:sz w:val="20"/>
          <w:szCs w:val="20"/>
        </w:rPr>
      </w:pPr>
      <w:r w:rsidRPr="009443F9">
        <w:rPr>
          <w:sz w:val="20"/>
          <w:szCs w:val="20"/>
        </w:rPr>
        <w:t>Liczba osób prowadzących konferencję  w podziale na poszczególne dni przedstawia się następująco:</w:t>
      </w:r>
    </w:p>
    <w:p w:rsidR="00FE7FF4" w:rsidRPr="009443F9" w:rsidRDefault="00FE7FF4" w:rsidP="00FE7FF4">
      <w:pPr>
        <w:pStyle w:val="Akapitzlist"/>
        <w:numPr>
          <w:ilvl w:val="2"/>
          <w:numId w:val="85"/>
        </w:numPr>
        <w:spacing w:line="240" w:lineRule="auto"/>
        <w:ind w:left="567" w:firstLine="0"/>
        <w:contextualSpacing/>
        <w:jc w:val="both"/>
        <w:rPr>
          <w:sz w:val="20"/>
          <w:szCs w:val="20"/>
        </w:rPr>
      </w:pPr>
      <w:r w:rsidRPr="009443F9">
        <w:rPr>
          <w:sz w:val="20"/>
          <w:szCs w:val="20"/>
        </w:rPr>
        <w:t>I dzień konferencji – 3 osoby.</w:t>
      </w:r>
    </w:p>
    <w:p w:rsidR="00FE7FF4" w:rsidRPr="009443F9" w:rsidRDefault="00FE7FF4" w:rsidP="00FE7FF4">
      <w:pPr>
        <w:pStyle w:val="Akapitzlist"/>
        <w:numPr>
          <w:ilvl w:val="2"/>
          <w:numId w:val="85"/>
        </w:numPr>
        <w:spacing w:line="240" w:lineRule="auto"/>
        <w:ind w:left="1418" w:hanging="851"/>
        <w:contextualSpacing/>
        <w:jc w:val="both"/>
        <w:rPr>
          <w:sz w:val="20"/>
          <w:szCs w:val="20"/>
        </w:rPr>
      </w:pPr>
      <w:r w:rsidRPr="009443F9">
        <w:rPr>
          <w:sz w:val="20"/>
          <w:szCs w:val="20"/>
        </w:rPr>
        <w:t>II dzień konferencji [panele dyskusyjne] –6 osób.</w:t>
      </w:r>
    </w:p>
    <w:p w:rsidR="00FE7FF4" w:rsidRPr="009443F9" w:rsidRDefault="00FE7FF4" w:rsidP="00FE7FF4">
      <w:pPr>
        <w:pStyle w:val="Akapitzlist"/>
        <w:numPr>
          <w:ilvl w:val="2"/>
          <w:numId w:val="85"/>
        </w:numPr>
        <w:spacing w:line="240" w:lineRule="auto"/>
        <w:ind w:left="1418" w:hanging="851"/>
        <w:contextualSpacing/>
        <w:jc w:val="both"/>
        <w:rPr>
          <w:sz w:val="20"/>
          <w:szCs w:val="20"/>
        </w:rPr>
      </w:pPr>
      <w:r w:rsidRPr="009443F9">
        <w:rPr>
          <w:sz w:val="20"/>
          <w:szCs w:val="20"/>
        </w:rPr>
        <w:t>III dzień konferencji - 4 osoby.</w:t>
      </w:r>
    </w:p>
    <w:p w:rsidR="00FE7FF4" w:rsidRPr="009443F9" w:rsidRDefault="00FE7FF4" w:rsidP="00FE7FF4">
      <w:pPr>
        <w:pStyle w:val="Akapitzlist"/>
        <w:numPr>
          <w:ilvl w:val="2"/>
          <w:numId w:val="85"/>
        </w:numPr>
        <w:spacing w:line="240" w:lineRule="auto"/>
        <w:ind w:left="1418" w:hanging="851"/>
        <w:contextualSpacing/>
        <w:jc w:val="both"/>
        <w:rPr>
          <w:sz w:val="20"/>
          <w:szCs w:val="20"/>
        </w:rPr>
      </w:pPr>
      <w:r w:rsidRPr="009443F9">
        <w:rPr>
          <w:sz w:val="20"/>
          <w:szCs w:val="20"/>
        </w:rPr>
        <w:t xml:space="preserve">Zamawiający wymaga, aby 3 osoby będące pierwszego dnia były w każdym dniu konferencji, będą to osoby które będą przewodniczyć panelom dyskusyjnym a trzeciego dnia dokonają ich podsumowań.  </w:t>
      </w:r>
    </w:p>
    <w:p w:rsidR="00FE7FF4" w:rsidRPr="009443F9" w:rsidRDefault="00FE7FF4" w:rsidP="00FE7FF4">
      <w:pPr>
        <w:pStyle w:val="Akapitzlist"/>
        <w:numPr>
          <w:ilvl w:val="1"/>
          <w:numId w:val="85"/>
        </w:numPr>
        <w:spacing w:line="240" w:lineRule="auto"/>
        <w:ind w:left="567" w:hanging="567"/>
        <w:contextualSpacing/>
        <w:jc w:val="both"/>
        <w:rPr>
          <w:sz w:val="20"/>
          <w:szCs w:val="20"/>
        </w:rPr>
      </w:pPr>
      <w:r w:rsidRPr="009443F9">
        <w:rPr>
          <w:sz w:val="20"/>
          <w:szCs w:val="20"/>
        </w:rPr>
        <w:t xml:space="preserve">Biorąc pod uwagę udział trenerów / wykładowców / ekspertów należy stwierdzić, iż projekt w ramach, jakiego jest realizowana konferencja pociąga za sobą obowiązek zatrudnienia </w:t>
      </w:r>
      <w:r w:rsidRPr="009443F9">
        <w:rPr>
          <w:sz w:val="20"/>
          <w:szCs w:val="20"/>
        </w:rPr>
        <w:lastRenderedPageBreak/>
        <w:t xml:space="preserve">ekspertów w obszarze prawa karnego, probacji oraz nauk społecznych w zakresie resocjalizacji, jak również praktyków w zakresie stosowania kar alternatywnych do kary pozbawienia wolności – będących autorytetem w danej dziedzinie. Osoby zaproszone do współpracy będą przedstawicielami środowiska prawniczego np. sędzia, prokurator, wykładowca akademicki, jak również przedstawiciel Służby Więziennej, Kurator zawodowy. Będą się również cieszyć powszechną i wysoką rozpoznawalnością w grupie zawodowej, do której adresowana jest przedmiotowa konferencja oraz uznaniem społecznym w związku z posiadaną wiedzą i doświadczeniem zawodowym. Dodatkowo wizerunek wskazanych powyżej osób będzie kojarzony przez opinię publiczną z instytucjami wymiaru sprawiedliwości.  </w:t>
      </w:r>
    </w:p>
    <w:p w:rsidR="00FE7FF4" w:rsidRPr="009443F9" w:rsidRDefault="00FE7FF4" w:rsidP="00FE7FF4">
      <w:pPr>
        <w:pStyle w:val="Akapitzlist"/>
        <w:numPr>
          <w:ilvl w:val="1"/>
          <w:numId w:val="85"/>
        </w:numPr>
        <w:spacing w:line="240" w:lineRule="auto"/>
        <w:ind w:left="567" w:hanging="567"/>
        <w:contextualSpacing/>
        <w:jc w:val="both"/>
        <w:rPr>
          <w:sz w:val="20"/>
          <w:szCs w:val="20"/>
        </w:rPr>
      </w:pPr>
      <w:r w:rsidRPr="009443F9">
        <w:rPr>
          <w:sz w:val="20"/>
          <w:szCs w:val="20"/>
        </w:rPr>
        <w:t xml:space="preserve"> Wykonawca przedstawi Zamawiającemu w terminie ustalonym na spotkaniu organizacyjnym proponowaną kadrę wykładową celem zaopiniowania jej przez Zamawiającego. W przypadku braku akceptacji jakiejkolwiek osoby wskazanej w wykazie, Wykonawca niezwłocznie przedstawi kolejną propozycję.</w:t>
      </w:r>
    </w:p>
    <w:p w:rsidR="00FE7FF4" w:rsidRPr="009443F9" w:rsidRDefault="00FE7FF4" w:rsidP="00FE7FF4">
      <w:pPr>
        <w:pStyle w:val="Akapitzlist"/>
        <w:ind w:left="567"/>
        <w:contextualSpacing/>
        <w:jc w:val="both"/>
        <w:rPr>
          <w:sz w:val="20"/>
          <w:szCs w:val="20"/>
        </w:rPr>
      </w:pPr>
      <w:r w:rsidRPr="009443F9">
        <w:rPr>
          <w:sz w:val="20"/>
          <w:szCs w:val="20"/>
        </w:rPr>
        <w:t>Załącznikiem do wykazu trenerów / wykładowców / ekspertów będą krótkie noty biograficzne [1 strona A4] o każdej z osób, zawierające informacje o doświadczeniu zawodowym jak i szczególnych osiągnięciach.</w:t>
      </w:r>
    </w:p>
    <w:p w:rsidR="00FE7FF4" w:rsidRPr="009443F9" w:rsidRDefault="00FE7FF4" w:rsidP="00FE7FF4">
      <w:pPr>
        <w:pStyle w:val="Akapitzlist"/>
        <w:numPr>
          <w:ilvl w:val="1"/>
          <w:numId w:val="85"/>
        </w:numPr>
        <w:spacing w:line="240" w:lineRule="auto"/>
        <w:ind w:left="567" w:hanging="567"/>
        <w:contextualSpacing/>
        <w:jc w:val="both"/>
        <w:rPr>
          <w:sz w:val="20"/>
          <w:szCs w:val="20"/>
        </w:rPr>
      </w:pPr>
      <w:r w:rsidRPr="009443F9">
        <w:rPr>
          <w:sz w:val="20"/>
          <w:szCs w:val="20"/>
        </w:rPr>
        <w:t xml:space="preserve"> Wykonawca wraz z listą główną przedstawi Zamawiającemu listę rezerwową. Osoby na liście rezerwowej muszą być dyspozycyjne w dniach, w których planowane są konferencje w celu zastępstwa w nagłych przypadkach, jak również musza posiadać równorzędne kwalifikacje zawodowe, co osoby wskazane na liście głównej.</w:t>
      </w:r>
    </w:p>
    <w:p w:rsidR="00FE7FF4" w:rsidRPr="009443F9" w:rsidRDefault="00FE7FF4" w:rsidP="00FE7FF4">
      <w:pPr>
        <w:pStyle w:val="Akapitzlist"/>
        <w:numPr>
          <w:ilvl w:val="1"/>
          <w:numId w:val="85"/>
        </w:numPr>
        <w:spacing w:line="240" w:lineRule="auto"/>
        <w:ind w:left="567" w:hanging="567"/>
        <w:contextualSpacing/>
        <w:jc w:val="both"/>
        <w:rPr>
          <w:sz w:val="20"/>
          <w:szCs w:val="20"/>
        </w:rPr>
      </w:pPr>
      <w:r w:rsidRPr="009443F9">
        <w:rPr>
          <w:sz w:val="20"/>
          <w:szCs w:val="20"/>
        </w:rPr>
        <w:t xml:space="preserve"> Wskazane osoby na liście trenerów / wykładowców / ekspertów będą zobowiązane do współpracy z Zamawiającym i Wykonawcą w celu opracowania programu, treści oraz materiałów informacyjnych już na etapie organizacji wydarzenia.</w:t>
      </w:r>
    </w:p>
    <w:p w:rsidR="00FE7FF4" w:rsidRPr="009443F9" w:rsidRDefault="00FE7FF4" w:rsidP="00FE7FF4">
      <w:pPr>
        <w:pStyle w:val="Akapitzlist"/>
        <w:numPr>
          <w:ilvl w:val="1"/>
          <w:numId w:val="85"/>
        </w:numPr>
        <w:spacing w:line="240" w:lineRule="auto"/>
        <w:ind w:left="567" w:hanging="567"/>
        <w:contextualSpacing/>
        <w:jc w:val="both"/>
        <w:rPr>
          <w:sz w:val="20"/>
          <w:szCs w:val="20"/>
        </w:rPr>
      </w:pPr>
      <w:r w:rsidRPr="009443F9">
        <w:rPr>
          <w:sz w:val="20"/>
          <w:szCs w:val="20"/>
        </w:rPr>
        <w:t xml:space="preserve"> Trzech głównych trenerów / wykładowców / ekspertów, będących na całości konferencji, przygotuje po każdym wydarzeniu informacje z przebiegu konferencji wg wytycznych Zamawiającego:</w:t>
      </w:r>
    </w:p>
    <w:p w:rsidR="00FE7FF4" w:rsidRPr="009443F9" w:rsidRDefault="00FE7FF4" w:rsidP="00FE7FF4">
      <w:pPr>
        <w:pStyle w:val="Akapitzlist"/>
        <w:numPr>
          <w:ilvl w:val="2"/>
          <w:numId w:val="85"/>
        </w:numPr>
        <w:spacing w:line="240" w:lineRule="auto"/>
        <w:ind w:left="567" w:hanging="567"/>
        <w:contextualSpacing/>
        <w:jc w:val="both"/>
        <w:rPr>
          <w:sz w:val="20"/>
          <w:szCs w:val="20"/>
        </w:rPr>
      </w:pPr>
      <w:r w:rsidRPr="009443F9">
        <w:rPr>
          <w:sz w:val="20"/>
          <w:szCs w:val="20"/>
        </w:rPr>
        <w:t xml:space="preserve">niezwłocznie po zakończeniu konferencji każda z trzech wskazanych powyżej osób (następnego dnia roboczego po konferencji do godziny 9:00) przygotuje krótką informacją prasową – około 2000 znaków [liczonych ze spacjami]. Treść każdej informacji nie może się pokrywać ze sobą. Do informacji tekstowych Wykonawca dołączy 10 zdjęć z wydarzenia o rozdzielczości nie mniejszej niż 300dpi, </w:t>
      </w:r>
    </w:p>
    <w:p w:rsidR="00FE7FF4" w:rsidRPr="009443F9" w:rsidRDefault="00FE7FF4" w:rsidP="00FE7FF4">
      <w:pPr>
        <w:pStyle w:val="Akapitzlist"/>
        <w:numPr>
          <w:ilvl w:val="2"/>
          <w:numId w:val="85"/>
        </w:numPr>
        <w:spacing w:line="240" w:lineRule="auto"/>
        <w:ind w:left="567" w:hanging="567"/>
        <w:contextualSpacing/>
        <w:jc w:val="both"/>
        <w:rPr>
          <w:sz w:val="20"/>
          <w:szCs w:val="20"/>
        </w:rPr>
      </w:pPr>
      <w:r w:rsidRPr="009443F9">
        <w:rPr>
          <w:sz w:val="20"/>
          <w:szCs w:val="20"/>
        </w:rPr>
        <w:t>w ciągu 5 dni roboczych po zakończeniu konferencji Wykonawca przedstawi artykuły prasowe powyżej wskazanych osób z przebiegu konferencji w szczególności dotyczące prowadzonych paneli jak również problematyki poruszanej podczas konferencji – około 10 000 znaków [liczonych ze spacjami].  Treść każdej informacji nie może się pokrywać ze sobą. Tytuły artykułów muszą zostać przedstawione Zamawiającemu przed rozpoczęciem konferencji celem uzyskania akceptacji. Do każdego artykułu, Wykonawca przedstawi streszczenie w języku polskim i angielskim w liczbie - około 2000 znaków [liczonych ze spacjami].</w:t>
      </w:r>
    </w:p>
    <w:p w:rsidR="00FE7FF4" w:rsidRPr="009443F9" w:rsidRDefault="00FE7FF4" w:rsidP="00FE7FF4">
      <w:pPr>
        <w:pStyle w:val="Akapitzlist"/>
        <w:ind w:left="567"/>
        <w:contextualSpacing/>
        <w:jc w:val="both"/>
        <w:rPr>
          <w:sz w:val="20"/>
          <w:szCs w:val="20"/>
        </w:rPr>
      </w:pPr>
      <w:r w:rsidRPr="009443F9">
        <w:rPr>
          <w:sz w:val="20"/>
          <w:szCs w:val="20"/>
        </w:rPr>
        <w:t>Do informacji tekstowych Wykonawca dołączy minimum 50 zdjęć z wydarzenia o rozdzielczości nie mniejszej niż 300dpi,</w:t>
      </w:r>
    </w:p>
    <w:p w:rsidR="00FE7FF4" w:rsidRPr="009443F9" w:rsidRDefault="00FE7FF4" w:rsidP="00FE7FF4">
      <w:pPr>
        <w:pStyle w:val="Akapitzlist"/>
        <w:numPr>
          <w:ilvl w:val="2"/>
          <w:numId w:val="85"/>
        </w:numPr>
        <w:spacing w:line="240" w:lineRule="auto"/>
        <w:ind w:left="567" w:hanging="567"/>
        <w:contextualSpacing/>
        <w:jc w:val="both"/>
        <w:rPr>
          <w:sz w:val="20"/>
          <w:szCs w:val="20"/>
        </w:rPr>
      </w:pPr>
      <w:r w:rsidRPr="009443F9">
        <w:rPr>
          <w:sz w:val="20"/>
          <w:szCs w:val="20"/>
        </w:rPr>
        <w:t>Wskazane w pkt. powyżej materiały informacyjne, artykuły oraz informacje prasowe będą publikowane przez Ministerstwo Sprawiedliwości między innymi w kwartalniku Probacja, na łamach stron internetowych oraz w materiałach promocyjnych dotyczących projektu. Wszystkie artykuły będą opatrzone nazwiskiem autora. Do wszystkich artykułów Ministerstwo Sprawiedliwości na mocy zawartej umowy z Wykonawcą nabywa prawa autorskie zarówno to tekstów, zdjęć jak również do utworzonych w tym czasie materiałów związanych z realizacją zamówienia. Wykonawca zobowiązany jest do dysponowania prawami autorskimi w momencie ich przekazania Zamawiającemu. Wszelkie zapisy dotyczące praw autorskich jak i pól eksploatacji zawarte są w umowie dotyczącej przedmiotowej usługi.</w:t>
      </w:r>
    </w:p>
    <w:p w:rsidR="00FE7FF4" w:rsidRPr="009443F9" w:rsidRDefault="00FE7FF4" w:rsidP="00FE7FF4">
      <w:pPr>
        <w:pStyle w:val="Akapitzlist"/>
        <w:numPr>
          <w:ilvl w:val="0"/>
          <w:numId w:val="85"/>
        </w:numPr>
        <w:shd w:val="clear" w:color="auto" w:fill="D9D9D9" w:themeFill="background1" w:themeFillShade="D9"/>
        <w:spacing w:line="240" w:lineRule="auto"/>
        <w:ind w:left="567" w:hanging="567"/>
        <w:contextualSpacing/>
        <w:jc w:val="both"/>
        <w:rPr>
          <w:b/>
          <w:sz w:val="20"/>
          <w:szCs w:val="20"/>
        </w:rPr>
      </w:pPr>
      <w:r w:rsidRPr="009443F9">
        <w:rPr>
          <w:b/>
          <w:sz w:val="20"/>
          <w:szCs w:val="20"/>
        </w:rPr>
        <w:t>UDOKUMENTOWANIE KONFERENCJI:</w:t>
      </w:r>
    </w:p>
    <w:p w:rsidR="00FE7FF4" w:rsidRPr="009443F9" w:rsidRDefault="00FE7FF4" w:rsidP="00FE7FF4">
      <w:pPr>
        <w:pStyle w:val="Bezodstpw3"/>
        <w:numPr>
          <w:ilvl w:val="1"/>
          <w:numId w:val="19"/>
        </w:numPr>
        <w:ind w:left="567" w:hanging="567"/>
        <w:jc w:val="both"/>
        <w:rPr>
          <w:rFonts w:ascii="Arial" w:hAnsi="Arial" w:cs="Arial"/>
          <w:sz w:val="20"/>
          <w:szCs w:val="20"/>
        </w:rPr>
      </w:pPr>
      <w:r w:rsidRPr="009443F9">
        <w:rPr>
          <w:rFonts w:ascii="Arial" w:hAnsi="Arial" w:cs="Arial"/>
          <w:sz w:val="20"/>
          <w:szCs w:val="20"/>
        </w:rPr>
        <w:t>Udokumentowanie fotograficzne przebiegu całej konferencji (z wyłączeniem przerwy kawowych, obiadowych oraz kolacji).</w:t>
      </w:r>
    </w:p>
    <w:p w:rsidR="00FE7FF4" w:rsidRPr="009443F9" w:rsidRDefault="00FE7FF4" w:rsidP="00FE7FF4">
      <w:pPr>
        <w:pStyle w:val="Bezodstpw3"/>
        <w:numPr>
          <w:ilvl w:val="1"/>
          <w:numId w:val="19"/>
        </w:numPr>
        <w:ind w:left="567" w:hanging="567"/>
        <w:jc w:val="both"/>
        <w:rPr>
          <w:rFonts w:ascii="Arial" w:hAnsi="Arial" w:cs="Arial"/>
          <w:sz w:val="20"/>
          <w:szCs w:val="20"/>
        </w:rPr>
      </w:pPr>
      <w:r w:rsidRPr="009443F9">
        <w:rPr>
          <w:rFonts w:ascii="Arial" w:hAnsi="Arial" w:cs="Arial"/>
          <w:sz w:val="20"/>
          <w:szCs w:val="20"/>
        </w:rPr>
        <w:t>Co najmniej 150 zdjęć z każdej konferencji o rozdzielczości nie mniejszej niż   300dpi,</w:t>
      </w:r>
    </w:p>
    <w:p w:rsidR="00FE7FF4" w:rsidRPr="009443F9" w:rsidRDefault="00FE7FF4" w:rsidP="00FE7FF4">
      <w:pPr>
        <w:pStyle w:val="Bezodstpw3"/>
        <w:numPr>
          <w:ilvl w:val="1"/>
          <w:numId w:val="19"/>
        </w:numPr>
        <w:ind w:left="567" w:hanging="567"/>
        <w:jc w:val="both"/>
        <w:rPr>
          <w:rFonts w:ascii="Arial" w:hAnsi="Arial" w:cs="Arial"/>
          <w:sz w:val="20"/>
          <w:szCs w:val="20"/>
        </w:rPr>
      </w:pPr>
      <w:r w:rsidRPr="009443F9">
        <w:rPr>
          <w:rFonts w:ascii="Arial" w:hAnsi="Arial" w:cs="Arial"/>
          <w:sz w:val="20"/>
          <w:szCs w:val="20"/>
        </w:rPr>
        <w:t>Protokół z przebiegu konferencji zawierające najważniejsze treści, poglądy, dyskusje prezentowane podczas konferencji, z uwzględnieniem każdego panelu dyskusyjnego</w:t>
      </w:r>
    </w:p>
    <w:p w:rsidR="00FE7FF4" w:rsidRPr="009443F9" w:rsidRDefault="00FE7FF4" w:rsidP="00FE7FF4">
      <w:pPr>
        <w:pStyle w:val="Bezodstpw3"/>
        <w:numPr>
          <w:ilvl w:val="1"/>
          <w:numId w:val="19"/>
        </w:numPr>
        <w:ind w:left="567" w:hanging="567"/>
        <w:jc w:val="both"/>
        <w:rPr>
          <w:rFonts w:ascii="Arial" w:hAnsi="Arial" w:cs="Arial"/>
          <w:sz w:val="20"/>
          <w:szCs w:val="20"/>
        </w:rPr>
      </w:pPr>
      <w:r w:rsidRPr="009443F9">
        <w:rPr>
          <w:rFonts w:ascii="Arial" w:hAnsi="Arial" w:cs="Arial"/>
          <w:sz w:val="20"/>
          <w:szCs w:val="20"/>
        </w:rPr>
        <w:lastRenderedPageBreak/>
        <w:t xml:space="preserve">Przedstawienie Zamawiającemu raportu z przebiegu realizacji przedmiotu Umowy. Załącznikami do raportu będą: </w:t>
      </w:r>
    </w:p>
    <w:p w:rsidR="00FE7FF4" w:rsidRPr="009443F9" w:rsidRDefault="00FE7FF4" w:rsidP="00FE7FF4">
      <w:pPr>
        <w:pStyle w:val="Bezodstpw3"/>
        <w:ind w:left="567"/>
        <w:jc w:val="both"/>
        <w:rPr>
          <w:rFonts w:ascii="Arial" w:hAnsi="Arial" w:cs="Arial"/>
          <w:sz w:val="20"/>
          <w:szCs w:val="20"/>
        </w:rPr>
      </w:pPr>
      <w:r w:rsidRPr="009443F9">
        <w:rPr>
          <w:rFonts w:ascii="Arial" w:hAnsi="Arial" w:cs="Arial"/>
          <w:sz w:val="20"/>
          <w:szCs w:val="20"/>
        </w:rPr>
        <w:t>- zestaw materiałów konferencyjnych;</w:t>
      </w:r>
    </w:p>
    <w:p w:rsidR="00FE7FF4" w:rsidRPr="009443F9" w:rsidRDefault="00FE7FF4" w:rsidP="00FE7FF4">
      <w:pPr>
        <w:pStyle w:val="Bezodstpw3"/>
        <w:ind w:left="567"/>
        <w:jc w:val="both"/>
        <w:rPr>
          <w:rFonts w:ascii="Arial" w:hAnsi="Arial" w:cs="Arial"/>
          <w:sz w:val="20"/>
          <w:szCs w:val="20"/>
        </w:rPr>
      </w:pPr>
      <w:r w:rsidRPr="009443F9">
        <w:rPr>
          <w:rFonts w:ascii="Arial" w:hAnsi="Arial" w:cs="Arial"/>
          <w:sz w:val="20"/>
          <w:szCs w:val="20"/>
        </w:rPr>
        <w:t>- pełna  lista uczestników konferencji, zawierająca: imiona i nazwiska, nazwy firm/instytucji i podpis uczestników.</w:t>
      </w:r>
    </w:p>
    <w:p w:rsidR="00FE7FF4" w:rsidRPr="009443F9" w:rsidRDefault="00FE7FF4" w:rsidP="00FE7FF4">
      <w:pPr>
        <w:contextualSpacing/>
        <w:jc w:val="both"/>
        <w:rPr>
          <w:rFonts w:ascii="Arial" w:hAnsi="Arial" w:cs="Arial"/>
          <w:b/>
          <w:sz w:val="20"/>
          <w:szCs w:val="20"/>
        </w:rPr>
      </w:pPr>
    </w:p>
    <w:p w:rsidR="00FE7FF4" w:rsidRPr="009443F9" w:rsidRDefault="00FE7FF4" w:rsidP="00FE7FF4">
      <w:pPr>
        <w:pStyle w:val="Akapitzlist"/>
        <w:numPr>
          <w:ilvl w:val="0"/>
          <w:numId w:val="85"/>
        </w:numPr>
        <w:shd w:val="clear" w:color="auto" w:fill="D9D9D9" w:themeFill="background1" w:themeFillShade="D9"/>
        <w:spacing w:line="240" w:lineRule="auto"/>
        <w:ind w:left="567" w:hanging="567"/>
        <w:contextualSpacing/>
        <w:jc w:val="both"/>
        <w:rPr>
          <w:b/>
          <w:color w:val="000000"/>
          <w:sz w:val="20"/>
          <w:szCs w:val="20"/>
        </w:rPr>
      </w:pPr>
      <w:r w:rsidRPr="009443F9">
        <w:rPr>
          <w:b/>
          <w:color w:val="000000"/>
          <w:sz w:val="20"/>
          <w:szCs w:val="20"/>
        </w:rPr>
        <w:t>MATERIAŁY INFORMACYJNE (DRUKOWANE) I AKCESORIA KONFERENCYJNE:</w:t>
      </w:r>
    </w:p>
    <w:p w:rsidR="00FE7FF4" w:rsidRPr="009443F9" w:rsidRDefault="00FE7FF4" w:rsidP="00FE7FF4">
      <w:pPr>
        <w:pStyle w:val="Bezodstpw2"/>
        <w:numPr>
          <w:ilvl w:val="0"/>
          <w:numId w:val="95"/>
        </w:numPr>
        <w:ind w:left="567" w:hanging="567"/>
        <w:jc w:val="both"/>
        <w:rPr>
          <w:rFonts w:ascii="Arial" w:hAnsi="Arial" w:cs="Arial"/>
          <w:color w:val="000000"/>
          <w:sz w:val="20"/>
          <w:szCs w:val="20"/>
        </w:rPr>
      </w:pPr>
      <w:r w:rsidRPr="009443F9">
        <w:rPr>
          <w:rFonts w:ascii="Arial" w:hAnsi="Arial" w:cs="Arial"/>
          <w:color w:val="000000"/>
          <w:sz w:val="20"/>
          <w:szCs w:val="20"/>
        </w:rPr>
        <w:t xml:space="preserve">Wykonawca najpóźniej 3 dni przed po zaakceptowaniu listy trenerów / ekspertów / wykładowców przedstawi Zamawiającemu do akceptacji konspekty materiałów merytorycznych, wszystkich wykładów oraz paneli dyskusyjnych, jak również materiałów dotyczących promocji wydarzenia. Zamawiający dopuszcza możliwość wnoszenia zmian i poprawek w terminie umożliwiającym ich naniesienie, Wykonawca dostarczy poprawione wzory, zawierające uwagi/sugestie Zamawiającego w terminie 3 dni roboczych. </w:t>
      </w:r>
    </w:p>
    <w:p w:rsidR="00FE7FF4" w:rsidRPr="009443F9" w:rsidRDefault="00FE7FF4" w:rsidP="00FE7FF4">
      <w:pPr>
        <w:pStyle w:val="Bezodstpw2"/>
        <w:numPr>
          <w:ilvl w:val="0"/>
          <w:numId w:val="95"/>
        </w:numPr>
        <w:ind w:left="567" w:hanging="567"/>
        <w:jc w:val="both"/>
        <w:rPr>
          <w:rFonts w:ascii="Arial" w:hAnsi="Arial" w:cs="Arial"/>
          <w:color w:val="000000"/>
          <w:sz w:val="20"/>
          <w:szCs w:val="20"/>
        </w:rPr>
      </w:pPr>
      <w:r w:rsidRPr="009443F9">
        <w:rPr>
          <w:rFonts w:ascii="Arial" w:hAnsi="Arial" w:cs="Arial"/>
          <w:color w:val="000000"/>
          <w:sz w:val="20"/>
          <w:szCs w:val="20"/>
        </w:rPr>
        <w:t xml:space="preserve">Wszystkie materiały konferencyjne i promocyjne zostaną przygotowane i wydrukowane najpóźniej na 5 dni przed datą każdej konferencji  (w ramach materiałów konferencyjnych/z wyłączeniem materiałów merytorycznych/ Wykonawca przekaże Zamawiającemu 30 </w:t>
      </w:r>
      <w:proofErr w:type="spellStart"/>
      <w:r w:rsidRPr="009443F9">
        <w:rPr>
          <w:rFonts w:ascii="Arial" w:hAnsi="Arial" w:cs="Arial"/>
          <w:color w:val="000000"/>
          <w:sz w:val="20"/>
          <w:szCs w:val="20"/>
        </w:rPr>
        <w:t>kpl</w:t>
      </w:r>
      <w:proofErr w:type="spellEnd"/>
      <w:r w:rsidRPr="009443F9">
        <w:rPr>
          <w:rFonts w:ascii="Arial" w:hAnsi="Arial" w:cs="Arial"/>
          <w:color w:val="000000"/>
          <w:sz w:val="20"/>
          <w:szCs w:val="20"/>
        </w:rPr>
        <w:t xml:space="preserve">.). Wszystkie niewykorzystane pakiety zostaną przekazane Zamawiającemu wraz z fakturą i protokołem odbioru. </w:t>
      </w:r>
    </w:p>
    <w:p w:rsidR="00FE7FF4" w:rsidRPr="009443F9" w:rsidRDefault="00FE7FF4" w:rsidP="00FE7FF4">
      <w:pPr>
        <w:pStyle w:val="Bezodstpw2"/>
        <w:numPr>
          <w:ilvl w:val="0"/>
          <w:numId w:val="95"/>
        </w:numPr>
        <w:ind w:left="567" w:hanging="567"/>
        <w:jc w:val="both"/>
        <w:rPr>
          <w:rFonts w:ascii="Arial" w:hAnsi="Arial" w:cs="Arial"/>
          <w:color w:val="000000"/>
          <w:sz w:val="20"/>
          <w:szCs w:val="20"/>
        </w:rPr>
      </w:pPr>
      <w:r w:rsidRPr="009443F9">
        <w:rPr>
          <w:rFonts w:ascii="Arial" w:hAnsi="Arial" w:cs="Arial"/>
          <w:color w:val="000000"/>
          <w:sz w:val="20"/>
          <w:szCs w:val="20"/>
        </w:rPr>
        <w:t>Materiały szkoleniowe i promocyjne dla wszystkich uczestników konferencji zawierają minimum:</w:t>
      </w:r>
    </w:p>
    <w:tbl>
      <w:tblPr>
        <w:tblW w:w="9296" w:type="dxa"/>
        <w:tblInd w:w="-5" w:type="dxa"/>
        <w:tblLayout w:type="fixed"/>
        <w:tblLook w:val="0000" w:firstRow="0" w:lastRow="0" w:firstColumn="0" w:lastColumn="0" w:noHBand="0" w:noVBand="0"/>
      </w:tblPr>
      <w:tblGrid>
        <w:gridCol w:w="534"/>
        <w:gridCol w:w="1568"/>
        <w:gridCol w:w="7194"/>
      </w:tblGrid>
      <w:tr w:rsidR="00FE7FF4" w:rsidRPr="009443F9" w:rsidTr="00FE7FF4">
        <w:tc>
          <w:tcPr>
            <w:tcW w:w="534" w:type="dxa"/>
            <w:tcBorders>
              <w:top w:val="single" w:sz="4" w:space="0" w:color="000000"/>
              <w:left w:val="single" w:sz="4" w:space="0" w:color="000000"/>
              <w:bottom w:val="single" w:sz="4" w:space="0" w:color="000000"/>
            </w:tcBorders>
            <w:shd w:val="clear" w:color="auto" w:fill="auto"/>
          </w:tcPr>
          <w:p w:rsidR="00FE7FF4" w:rsidRPr="009443F9" w:rsidRDefault="00FE7FF4" w:rsidP="00FE7FF4">
            <w:pPr>
              <w:pStyle w:val="Bezodstpw2"/>
              <w:jc w:val="both"/>
              <w:rPr>
                <w:rStyle w:val="FontStyle27"/>
                <w:rFonts w:ascii="Arial" w:hAnsi="Arial" w:cs="Arial"/>
                <w:b w:val="0"/>
                <w:bCs/>
                <w:color w:val="000000"/>
                <w:szCs w:val="20"/>
              </w:rPr>
            </w:pPr>
            <w:r w:rsidRPr="009443F9">
              <w:rPr>
                <w:rFonts w:ascii="Arial" w:hAnsi="Arial" w:cs="Arial"/>
                <w:color w:val="000000"/>
                <w:sz w:val="20"/>
                <w:szCs w:val="20"/>
              </w:rPr>
              <w:t>Lp.</w:t>
            </w:r>
          </w:p>
        </w:tc>
        <w:tc>
          <w:tcPr>
            <w:tcW w:w="1568" w:type="dxa"/>
            <w:tcBorders>
              <w:top w:val="single" w:sz="4" w:space="0" w:color="000000"/>
              <w:left w:val="single" w:sz="4" w:space="0" w:color="000000"/>
              <w:bottom w:val="single" w:sz="4" w:space="0" w:color="000000"/>
            </w:tcBorders>
            <w:shd w:val="clear" w:color="auto" w:fill="auto"/>
          </w:tcPr>
          <w:p w:rsidR="00FE7FF4" w:rsidRPr="009443F9" w:rsidRDefault="00FE7FF4" w:rsidP="00FE7FF4">
            <w:pPr>
              <w:pStyle w:val="Bezodstpw2"/>
              <w:jc w:val="both"/>
              <w:rPr>
                <w:rStyle w:val="FontStyle27"/>
                <w:rFonts w:ascii="Arial" w:hAnsi="Arial" w:cs="Arial"/>
                <w:b w:val="0"/>
                <w:bCs/>
                <w:color w:val="000000"/>
                <w:szCs w:val="20"/>
              </w:rPr>
            </w:pPr>
            <w:r w:rsidRPr="009443F9">
              <w:rPr>
                <w:rStyle w:val="FontStyle27"/>
                <w:rFonts w:ascii="Arial" w:hAnsi="Arial" w:cs="Arial"/>
                <w:bCs/>
                <w:color w:val="000000"/>
                <w:szCs w:val="20"/>
              </w:rPr>
              <w:t>Nazwa przedmiotu</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FE7FF4" w:rsidRPr="009443F9" w:rsidRDefault="00FE7FF4" w:rsidP="00FE7FF4">
            <w:pPr>
              <w:pStyle w:val="Bezodstpw2"/>
              <w:jc w:val="both"/>
              <w:rPr>
                <w:rFonts w:ascii="Arial" w:hAnsi="Arial" w:cs="Arial"/>
                <w:sz w:val="20"/>
                <w:szCs w:val="20"/>
              </w:rPr>
            </w:pPr>
            <w:r w:rsidRPr="009443F9">
              <w:rPr>
                <w:rStyle w:val="FontStyle27"/>
                <w:rFonts w:ascii="Arial" w:hAnsi="Arial" w:cs="Arial"/>
                <w:bCs/>
                <w:color w:val="000000"/>
                <w:szCs w:val="20"/>
              </w:rPr>
              <w:t>Opis przedmiotu zamówienia</w:t>
            </w:r>
          </w:p>
        </w:tc>
      </w:tr>
      <w:tr w:rsidR="00FE7FF4" w:rsidRPr="009443F9" w:rsidTr="00FE7FF4">
        <w:tc>
          <w:tcPr>
            <w:tcW w:w="534" w:type="dxa"/>
            <w:tcBorders>
              <w:top w:val="single" w:sz="4" w:space="0" w:color="000000"/>
              <w:left w:val="single" w:sz="4" w:space="0" w:color="000000"/>
              <w:bottom w:val="single" w:sz="4" w:space="0" w:color="000000"/>
            </w:tcBorders>
            <w:shd w:val="clear" w:color="auto" w:fill="auto"/>
          </w:tcPr>
          <w:p w:rsidR="00FE7FF4" w:rsidRPr="009443F9" w:rsidRDefault="00FE7FF4" w:rsidP="00FE7FF4">
            <w:pPr>
              <w:pStyle w:val="Bezodstpw2"/>
              <w:jc w:val="both"/>
              <w:rPr>
                <w:rStyle w:val="FontStyle27"/>
                <w:rFonts w:ascii="Arial" w:hAnsi="Arial" w:cs="Arial"/>
                <w:b w:val="0"/>
                <w:bCs/>
                <w:color w:val="000000"/>
                <w:szCs w:val="20"/>
              </w:rPr>
            </w:pPr>
            <w:r w:rsidRPr="009443F9">
              <w:rPr>
                <w:rFonts w:ascii="Arial" w:hAnsi="Arial" w:cs="Arial"/>
                <w:color w:val="000000"/>
                <w:sz w:val="20"/>
                <w:szCs w:val="20"/>
              </w:rPr>
              <w:t>1</w:t>
            </w:r>
          </w:p>
        </w:tc>
        <w:tc>
          <w:tcPr>
            <w:tcW w:w="1568" w:type="dxa"/>
            <w:tcBorders>
              <w:top w:val="single" w:sz="4" w:space="0" w:color="000000"/>
              <w:left w:val="single" w:sz="4" w:space="0" w:color="000000"/>
              <w:bottom w:val="single" w:sz="4" w:space="0" w:color="000000"/>
            </w:tcBorders>
            <w:shd w:val="clear" w:color="auto" w:fill="auto"/>
          </w:tcPr>
          <w:p w:rsidR="00FE7FF4" w:rsidRPr="009443F9" w:rsidRDefault="00FE7FF4" w:rsidP="00FE7FF4">
            <w:pPr>
              <w:pStyle w:val="Bezodstpw2"/>
              <w:rPr>
                <w:rFonts w:ascii="Arial" w:hAnsi="Arial" w:cs="Arial"/>
                <w:color w:val="000000"/>
                <w:sz w:val="20"/>
                <w:szCs w:val="20"/>
              </w:rPr>
            </w:pPr>
            <w:r w:rsidRPr="009443F9">
              <w:rPr>
                <w:rFonts w:ascii="Arial" w:hAnsi="Arial" w:cs="Arial"/>
                <w:color w:val="000000"/>
                <w:sz w:val="20"/>
                <w:szCs w:val="20"/>
              </w:rPr>
              <w:t>Materiały informacyjne i szkoleniowe</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FE7FF4" w:rsidRPr="009443F9" w:rsidRDefault="00FE7FF4" w:rsidP="00FE7FF4">
            <w:pPr>
              <w:pStyle w:val="Bezodstpw2"/>
              <w:numPr>
                <w:ilvl w:val="0"/>
                <w:numId w:val="87"/>
              </w:numPr>
              <w:ind w:left="313"/>
              <w:jc w:val="both"/>
              <w:rPr>
                <w:rFonts w:ascii="Arial" w:hAnsi="Arial" w:cs="Arial"/>
                <w:color w:val="000000"/>
                <w:sz w:val="20"/>
                <w:szCs w:val="20"/>
              </w:rPr>
            </w:pPr>
            <w:r w:rsidRPr="009443F9">
              <w:rPr>
                <w:rFonts w:ascii="Arial" w:hAnsi="Arial" w:cs="Arial"/>
                <w:color w:val="000000"/>
                <w:sz w:val="20"/>
                <w:szCs w:val="20"/>
              </w:rPr>
              <w:t xml:space="preserve">Objętość - minimum 30 stron A4, zawierające między innymi: informacje o Zamawiającym, informację o projekcie, treści merytoryczne, wydruki wszystkich prezentacji trenerów </w:t>
            </w:r>
            <w:proofErr w:type="spellStart"/>
            <w:r w:rsidRPr="009443F9">
              <w:rPr>
                <w:rFonts w:ascii="Arial" w:hAnsi="Arial" w:cs="Arial"/>
                <w:color w:val="000000"/>
                <w:sz w:val="20"/>
                <w:szCs w:val="20"/>
              </w:rPr>
              <w:t>ect</w:t>
            </w:r>
            <w:proofErr w:type="spellEnd"/>
            <w:r w:rsidRPr="009443F9">
              <w:rPr>
                <w:rFonts w:ascii="Arial" w:hAnsi="Arial" w:cs="Arial"/>
                <w:color w:val="000000"/>
                <w:sz w:val="20"/>
                <w:szCs w:val="20"/>
              </w:rPr>
              <w:t xml:space="preserve">. </w:t>
            </w:r>
          </w:p>
          <w:p w:rsidR="00FE7FF4" w:rsidRPr="009443F9" w:rsidRDefault="00FE7FF4" w:rsidP="00FE7FF4">
            <w:pPr>
              <w:pStyle w:val="Bezodstpw2"/>
              <w:numPr>
                <w:ilvl w:val="0"/>
                <w:numId w:val="87"/>
              </w:numPr>
              <w:ind w:left="313"/>
              <w:jc w:val="both"/>
              <w:rPr>
                <w:rFonts w:ascii="Arial" w:hAnsi="Arial" w:cs="Arial"/>
                <w:color w:val="000000"/>
                <w:sz w:val="20"/>
                <w:szCs w:val="20"/>
              </w:rPr>
            </w:pPr>
            <w:r w:rsidRPr="009443F9">
              <w:rPr>
                <w:rFonts w:ascii="Arial" w:hAnsi="Arial" w:cs="Arial"/>
                <w:color w:val="000000"/>
                <w:sz w:val="20"/>
                <w:szCs w:val="20"/>
              </w:rPr>
              <w:t xml:space="preserve">Materiały informacyjne i szkoleniowe drukowane w kolorze </w:t>
            </w:r>
          </w:p>
          <w:p w:rsidR="00FE7FF4" w:rsidRPr="009443F9" w:rsidRDefault="00FE7FF4" w:rsidP="00FE7FF4">
            <w:pPr>
              <w:pStyle w:val="Bezodstpw2"/>
              <w:numPr>
                <w:ilvl w:val="0"/>
                <w:numId w:val="87"/>
              </w:numPr>
              <w:ind w:left="313"/>
              <w:jc w:val="both"/>
              <w:rPr>
                <w:rFonts w:ascii="Arial" w:hAnsi="Arial" w:cs="Arial"/>
                <w:color w:val="000000"/>
                <w:sz w:val="20"/>
                <w:szCs w:val="20"/>
              </w:rPr>
            </w:pPr>
            <w:r w:rsidRPr="009443F9">
              <w:rPr>
                <w:rFonts w:ascii="Arial" w:hAnsi="Arial" w:cs="Arial"/>
                <w:color w:val="000000"/>
                <w:sz w:val="20"/>
                <w:szCs w:val="20"/>
              </w:rPr>
              <w:t>Druk jednostronny</w:t>
            </w:r>
          </w:p>
          <w:p w:rsidR="00FE7FF4" w:rsidRPr="009443F9" w:rsidRDefault="00FE7FF4" w:rsidP="00FE7FF4">
            <w:pPr>
              <w:pStyle w:val="Bezodstpw2"/>
              <w:numPr>
                <w:ilvl w:val="0"/>
                <w:numId w:val="87"/>
              </w:numPr>
              <w:ind w:left="313"/>
              <w:jc w:val="both"/>
              <w:rPr>
                <w:rFonts w:ascii="Arial" w:hAnsi="Arial" w:cs="Arial"/>
                <w:color w:val="000000"/>
                <w:sz w:val="20"/>
                <w:szCs w:val="20"/>
              </w:rPr>
            </w:pPr>
            <w:r w:rsidRPr="009443F9">
              <w:rPr>
                <w:rFonts w:ascii="Arial" w:hAnsi="Arial" w:cs="Arial"/>
                <w:color w:val="000000"/>
                <w:sz w:val="20"/>
                <w:szCs w:val="20"/>
              </w:rPr>
              <w:t>Sposób łączenia: zgrzewanie lub z wykorzystaniem segregatora</w:t>
            </w:r>
          </w:p>
          <w:p w:rsidR="00FE7FF4" w:rsidRPr="009443F9" w:rsidRDefault="00FE7FF4" w:rsidP="00FE7FF4">
            <w:pPr>
              <w:pStyle w:val="Bezodstpw2"/>
              <w:numPr>
                <w:ilvl w:val="0"/>
                <w:numId w:val="87"/>
              </w:numPr>
              <w:ind w:left="313"/>
              <w:jc w:val="both"/>
              <w:rPr>
                <w:rFonts w:ascii="Arial" w:hAnsi="Arial" w:cs="Arial"/>
                <w:color w:val="000000"/>
                <w:sz w:val="20"/>
                <w:szCs w:val="20"/>
              </w:rPr>
            </w:pPr>
            <w:r w:rsidRPr="009443F9">
              <w:rPr>
                <w:rFonts w:ascii="Arial" w:hAnsi="Arial" w:cs="Arial"/>
                <w:color w:val="000000"/>
                <w:sz w:val="20"/>
                <w:szCs w:val="20"/>
              </w:rPr>
              <w:t>Okładka (przód i tył, papier błyszczący, gramatura 120)</w:t>
            </w:r>
          </w:p>
          <w:p w:rsidR="00FE7FF4" w:rsidRPr="009443F9" w:rsidRDefault="00FE7FF4" w:rsidP="00FE7FF4">
            <w:pPr>
              <w:pStyle w:val="Bezodstpw2"/>
              <w:numPr>
                <w:ilvl w:val="0"/>
                <w:numId w:val="87"/>
              </w:numPr>
              <w:ind w:left="313"/>
              <w:jc w:val="both"/>
              <w:rPr>
                <w:rFonts w:ascii="Arial" w:hAnsi="Arial" w:cs="Arial"/>
                <w:sz w:val="20"/>
                <w:szCs w:val="20"/>
              </w:rPr>
            </w:pPr>
            <w:r w:rsidRPr="009443F9">
              <w:rPr>
                <w:rFonts w:ascii="Arial" w:hAnsi="Arial" w:cs="Arial"/>
                <w:color w:val="000000"/>
                <w:sz w:val="20"/>
                <w:szCs w:val="20"/>
              </w:rPr>
              <w:t>Informacja o współfinansowaniu [oznakowanie: logotypy MS i NMF na jednej wraz z informacja o współfinansowaniu]</w:t>
            </w:r>
          </w:p>
        </w:tc>
      </w:tr>
      <w:tr w:rsidR="00FE7FF4" w:rsidRPr="009443F9" w:rsidTr="00FE7FF4">
        <w:tc>
          <w:tcPr>
            <w:tcW w:w="534" w:type="dxa"/>
            <w:tcBorders>
              <w:top w:val="single" w:sz="4" w:space="0" w:color="000000"/>
              <w:left w:val="single" w:sz="4" w:space="0" w:color="000000"/>
              <w:bottom w:val="single" w:sz="4" w:space="0" w:color="000000"/>
            </w:tcBorders>
            <w:shd w:val="clear" w:color="auto" w:fill="auto"/>
          </w:tcPr>
          <w:p w:rsidR="00FE7FF4" w:rsidRPr="009443F9" w:rsidRDefault="00FE7FF4" w:rsidP="00FE7FF4">
            <w:pPr>
              <w:pStyle w:val="Bezodstpw2"/>
              <w:jc w:val="both"/>
              <w:rPr>
                <w:rFonts w:ascii="Arial" w:hAnsi="Arial" w:cs="Arial"/>
                <w:color w:val="000000"/>
                <w:sz w:val="20"/>
                <w:szCs w:val="20"/>
              </w:rPr>
            </w:pPr>
            <w:r w:rsidRPr="009443F9">
              <w:rPr>
                <w:rFonts w:ascii="Arial" w:hAnsi="Arial" w:cs="Arial"/>
                <w:color w:val="000000"/>
                <w:sz w:val="20"/>
                <w:szCs w:val="20"/>
              </w:rPr>
              <w:t>2</w:t>
            </w:r>
          </w:p>
        </w:tc>
        <w:tc>
          <w:tcPr>
            <w:tcW w:w="1568" w:type="dxa"/>
            <w:tcBorders>
              <w:top w:val="single" w:sz="4" w:space="0" w:color="000000"/>
              <w:left w:val="single" w:sz="4" w:space="0" w:color="000000"/>
              <w:bottom w:val="single" w:sz="4" w:space="0" w:color="000000"/>
            </w:tcBorders>
            <w:shd w:val="clear" w:color="auto" w:fill="auto"/>
          </w:tcPr>
          <w:p w:rsidR="00FE7FF4" w:rsidRPr="009443F9" w:rsidRDefault="00FE7FF4" w:rsidP="00FE7FF4">
            <w:pPr>
              <w:rPr>
                <w:rFonts w:ascii="Arial" w:hAnsi="Arial" w:cs="Arial"/>
                <w:sz w:val="20"/>
                <w:szCs w:val="20"/>
              </w:rPr>
            </w:pPr>
            <w:r w:rsidRPr="009443F9">
              <w:rPr>
                <w:rFonts w:ascii="Arial" w:hAnsi="Arial" w:cs="Arial"/>
                <w:sz w:val="20"/>
                <w:szCs w:val="20"/>
              </w:rPr>
              <w:t>Torba papierowa</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FE7FF4" w:rsidRPr="009443F9" w:rsidRDefault="00FE7FF4" w:rsidP="00FE7FF4">
            <w:pPr>
              <w:pStyle w:val="Akapitzlist"/>
              <w:numPr>
                <w:ilvl w:val="0"/>
                <w:numId w:val="90"/>
              </w:numPr>
              <w:suppressAutoHyphens/>
              <w:spacing w:line="240" w:lineRule="auto"/>
              <w:jc w:val="both"/>
              <w:rPr>
                <w:sz w:val="20"/>
                <w:szCs w:val="20"/>
              </w:rPr>
            </w:pPr>
            <w:r w:rsidRPr="009443F9">
              <w:rPr>
                <w:sz w:val="20"/>
                <w:szCs w:val="20"/>
              </w:rPr>
              <w:t>Torba papierowa</w:t>
            </w:r>
          </w:p>
          <w:p w:rsidR="00FE7FF4" w:rsidRPr="009443F9" w:rsidRDefault="00FE7FF4" w:rsidP="00FE7FF4">
            <w:pPr>
              <w:pStyle w:val="Akapitzlist"/>
              <w:numPr>
                <w:ilvl w:val="0"/>
                <w:numId w:val="90"/>
              </w:numPr>
              <w:suppressAutoHyphens/>
              <w:spacing w:line="240" w:lineRule="auto"/>
              <w:jc w:val="both"/>
              <w:rPr>
                <w:sz w:val="20"/>
                <w:szCs w:val="20"/>
              </w:rPr>
            </w:pPr>
            <w:r w:rsidRPr="009443F9">
              <w:rPr>
                <w:sz w:val="20"/>
                <w:szCs w:val="20"/>
              </w:rPr>
              <w:t>Wymiary: szerokość 35 cm, Wysokość 25 cm, głębokość 10 cm, preferowany układ poziomy [Torba stanowi opakowanie zbiorcze do materiałów promocyjnych i informacyjnych dla każdego uczestnika. Zamawiający dopuszcza korektę podanych wymiarów przy uwzględnieniu funkcjonalności torby, tj. torba musi pomieścić wskazane w przedmiotowej tabeli materiały promocyjne oraz informacyjne. Jeśli w trakcie realizacji zamówienia okaże się, że przedstawione wymiary są niewystarczające Wykonawca przedstawi zamawiającemu opis produktu zapewniający jego funkcjonalność. Zmiana wymiarów nie będzie miała wpływu na wzrost ceny zamówienia].</w:t>
            </w:r>
          </w:p>
          <w:p w:rsidR="00FE7FF4" w:rsidRPr="009443F9" w:rsidRDefault="00FE7FF4" w:rsidP="00FE7FF4">
            <w:pPr>
              <w:pStyle w:val="Akapitzlist"/>
              <w:numPr>
                <w:ilvl w:val="0"/>
                <w:numId w:val="90"/>
              </w:numPr>
              <w:spacing w:line="240" w:lineRule="auto"/>
              <w:rPr>
                <w:sz w:val="20"/>
                <w:szCs w:val="20"/>
                <w:lang w:eastAsia="pl-PL"/>
              </w:rPr>
            </w:pPr>
            <w:r w:rsidRPr="009443F9">
              <w:rPr>
                <w:sz w:val="20"/>
                <w:szCs w:val="20"/>
                <w:lang w:eastAsia="pl-PL"/>
              </w:rPr>
              <w:t>Kolor – granatowy, ciemny niebieski</w:t>
            </w:r>
          </w:p>
          <w:p w:rsidR="00FE7FF4" w:rsidRPr="009443F9" w:rsidRDefault="00FE7FF4" w:rsidP="00FE7FF4">
            <w:pPr>
              <w:pStyle w:val="Akapitzlist"/>
              <w:numPr>
                <w:ilvl w:val="0"/>
                <w:numId w:val="90"/>
              </w:numPr>
              <w:spacing w:line="240" w:lineRule="auto"/>
              <w:rPr>
                <w:sz w:val="20"/>
                <w:szCs w:val="20"/>
                <w:lang w:eastAsia="pl-PL"/>
              </w:rPr>
            </w:pPr>
            <w:r w:rsidRPr="009443F9">
              <w:rPr>
                <w:sz w:val="20"/>
                <w:szCs w:val="20"/>
              </w:rPr>
              <w:t>wykonywane z papieru kredowego, papieru gładkiego o gramaturze 250g/m2.</w:t>
            </w:r>
          </w:p>
          <w:p w:rsidR="00FE7FF4" w:rsidRPr="009443F9" w:rsidRDefault="00FE7FF4" w:rsidP="00FE7FF4">
            <w:pPr>
              <w:pStyle w:val="Akapitzlist"/>
              <w:numPr>
                <w:ilvl w:val="0"/>
                <w:numId w:val="90"/>
              </w:numPr>
              <w:spacing w:line="240" w:lineRule="auto"/>
              <w:rPr>
                <w:sz w:val="20"/>
                <w:szCs w:val="20"/>
                <w:lang w:eastAsia="pl-PL"/>
              </w:rPr>
            </w:pPr>
            <w:r w:rsidRPr="009443F9">
              <w:rPr>
                <w:sz w:val="20"/>
                <w:szCs w:val="20"/>
              </w:rPr>
              <w:t>wzmocnione dno oraz zakładkę górną.</w:t>
            </w:r>
          </w:p>
          <w:p w:rsidR="00FE7FF4" w:rsidRPr="009443F9" w:rsidRDefault="00FE7FF4" w:rsidP="00FE7FF4">
            <w:pPr>
              <w:pStyle w:val="Akapitzlist"/>
              <w:numPr>
                <w:ilvl w:val="0"/>
                <w:numId w:val="90"/>
              </w:numPr>
              <w:spacing w:line="240" w:lineRule="auto"/>
              <w:rPr>
                <w:sz w:val="20"/>
                <w:szCs w:val="20"/>
                <w:lang w:eastAsia="pl-PL"/>
              </w:rPr>
            </w:pPr>
            <w:r w:rsidRPr="009443F9">
              <w:rPr>
                <w:sz w:val="20"/>
                <w:szCs w:val="20"/>
              </w:rPr>
              <w:t>sznurki bawełniane lub  polipropylenowe w kolorze białym lub czerwonym o grubości 5 mm.</w:t>
            </w:r>
          </w:p>
          <w:p w:rsidR="00FE7FF4" w:rsidRPr="009443F9" w:rsidRDefault="00FE7FF4" w:rsidP="00FE7FF4">
            <w:pPr>
              <w:pStyle w:val="Akapitzlist"/>
              <w:numPr>
                <w:ilvl w:val="0"/>
                <w:numId w:val="90"/>
              </w:numPr>
              <w:spacing w:line="240" w:lineRule="auto"/>
              <w:rPr>
                <w:color w:val="000000"/>
                <w:sz w:val="20"/>
                <w:szCs w:val="20"/>
              </w:rPr>
            </w:pPr>
            <w:r w:rsidRPr="009443F9">
              <w:rPr>
                <w:color w:val="000000"/>
                <w:sz w:val="20"/>
                <w:szCs w:val="20"/>
              </w:rPr>
              <w:t>Informacja o współfinansowaniu [oznakowanie: logotypy MS i NMF na jednej wraz z informacja o współfinansowaniu]</w:t>
            </w:r>
          </w:p>
          <w:p w:rsidR="00FE7FF4" w:rsidRPr="009443F9" w:rsidRDefault="00FE7FF4" w:rsidP="00FE7FF4">
            <w:pPr>
              <w:rPr>
                <w:rFonts w:ascii="Arial" w:hAnsi="Arial" w:cs="Arial"/>
                <w:sz w:val="20"/>
                <w:szCs w:val="20"/>
              </w:rPr>
            </w:pPr>
          </w:p>
        </w:tc>
      </w:tr>
      <w:tr w:rsidR="00FE7FF4" w:rsidRPr="009443F9" w:rsidTr="00FE7FF4">
        <w:tc>
          <w:tcPr>
            <w:tcW w:w="534" w:type="dxa"/>
            <w:tcBorders>
              <w:top w:val="single" w:sz="4" w:space="0" w:color="000000"/>
              <w:left w:val="single" w:sz="4" w:space="0" w:color="000000"/>
              <w:bottom w:val="single" w:sz="4" w:space="0" w:color="000000"/>
            </w:tcBorders>
            <w:shd w:val="clear" w:color="auto" w:fill="auto"/>
          </w:tcPr>
          <w:p w:rsidR="00FE7FF4" w:rsidRPr="009443F9" w:rsidRDefault="00FE7FF4" w:rsidP="00FE7FF4">
            <w:pPr>
              <w:pStyle w:val="Bezodstpw2"/>
              <w:jc w:val="both"/>
              <w:rPr>
                <w:rFonts w:ascii="Arial" w:hAnsi="Arial" w:cs="Arial"/>
                <w:color w:val="000000"/>
                <w:sz w:val="20"/>
                <w:szCs w:val="20"/>
              </w:rPr>
            </w:pPr>
            <w:r w:rsidRPr="009443F9">
              <w:rPr>
                <w:rFonts w:ascii="Arial" w:hAnsi="Arial" w:cs="Arial"/>
                <w:color w:val="000000"/>
                <w:sz w:val="20"/>
                <w:szCs w:val="20"/>
              </w:rPr>
              <w:t>3</w:t>
            </w:r>
          </w:p>
        </w:tc>
        <w:tc>
          <w:tcPr>
            <w:tcW w:w="1568" w:type="dxa"/>
            <w:tcBorders>
              <w:top w:val="single" w:sz="4" w:space="0" w:color="000000"/>
              <w:left w:val="single" w:sz="4" w:space="0" w:color="000000"/>
              <w:bottom w:val="single" w:sz="4" w:space="0" w:color="000000"/>
            </w:tcBorders>
            <w:shd w:val="clear" w:color="auto" w:fill="auto"/>
          </w:tcPr>
          <w:p w:rsidR="00FE7FF4" w:rsidRPr="009443F9" w:rsidRDefault="00FE7FF4" w:rsidP="00FE7FF4">
            <w:pPr>
              <w:rPr>
                <w:rFonts w:ascii="Arial" w:hAnsi="Arial" w:cs="Arial"/>
                <w:color w:val="000000"/>
                <w:sz w:val="20"/>
                <w:szCs w:val="20"/>
              </w:rPr>
            </w:pPr>
            <w:r w:rsidRPr="009443F9">
              <w:rPr>
                <w:rFonts w:ascii="Arial" w:hAnsi="Arial" w:cs="Arial"/>
                <w:sz w:val="20"/>
                <w:szCs w:val="20"/>
              </w:rPr>
              <w:t>Aluminiowy notatnik</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FE7FF4" w:rsidRPr="009443F9" w:rsidRDefault="00FE7FF4" w:rsidP="00FE7FF4">
            <w:pPr>
              <w:pStyle w:val="Akapitzlist"/>
              <w:numPr>
                <w:ilvl w:val="0"/>
                <w:numId w:val="88"/>
              </w:numPr>
              <w:suppressAutoHyphens/>
              <w:spacing w:line="240" w:lineRule="auto"/>
              <w:jc w:val="both"/>
              <w:rPr>
                <w:sz w:val="20"/>
                <w:szCs w:val="20"/>
              </w:rPr>
            </w:pPr>
            <w:r w:rsidRPr="009443F9">
              <w:rPr>
                <w:sz w:val="20"/>
                <w:szCs w:val="20"/>
              </w:rPr>
              <w:t>zawiera 50 stron + 2 zestawy zapasowych wkładów po 50 stron</w:t>
            </w:r>
          </w:p>
          <w:p w:rsidR="00FE7FF4" w:rsidRPr="009443F9" w:rsidRDefault="00FE7FF4" w:rsidP="00FE7FF4">
            <w:pPr>
              <w:pStyle w:val="Akapitzlist"/>
              <w:numPr>
                <w:ilvl w:val="0"/>
                <w:numId w:val="88"/>
              </w:numPr>
              <w:suppressAutoHyphens/>
              <w:spacing w:line="240" w:lineRule="auto"/>
              <w:jc w:val="both"/>
              <w:rPr>
                <w:sz w:val="20"/>
                <w:szCs w:val="20"/>
              </w:rPr>
            </w:pPr>
            <w:r w:rsidRPr="009443F9">
              <w:rPr>
                <w:sz w:val="20"/>
                <w:szCs w:val="20"/>
              </w:rPr>
              <w:t>zawiera długopis</w:t>
            </w:r>
          </w:p>
          <w:p w:rsidR="00FE7FF4" w:rsidRPr="009443F9" w:rsidRDefault="00FE7FF4" w:rsidP="00FE7FF4">
            <w:pPr>
              <w:pStyle w:val="Akapitzlist"/>
              <w:numPr>
                <w:ilvl w:val="0"/>
                <w:numId w:val="88"/>
              </w:numPr>
              <w:suppressAutoHyphens/>
              <w:spacing w:line="240" w:lineRule="auto"/>
              <w:jc w:val="both"/>
              <w:rPr>
                <w:sz w:val="20"/>
                <w:szCs w:val="20"/>
              </w:rPr>
            </w:pPr>
            <w:r w:rsidRPr="009443F9">
              <w:rPr>
                <w:sz w:val="20"/>
                <w:szCs w:val="20"/>
              </w:rPr>
              <w:t>kolor niebieski lub granatowy</w:t>
            </w:r>
          </w:p>
          <w:p w:rsidR="00FE7FF4" w:rsidRPr="009443F9" w:rsidRDefault="00FE7FF4" w:rsidP="00FE7FF4">
            <w:pPr>
              <w:pStyle w:val="Akapitzlist"/>
              <w:numPr>
                <w:ilvl w:val="0"/>
                <w:numId w:val="88"/>
              </w:numPr>
              <w:suppressAutoHyphens/>
              <w:spacing w:line="240" w:lineRule="auto"/>
              <w:jc w:val="both"/>
              <w:rPr>
                <w:sz w:val="20"/>
                <w:szCs w:val="20"/>
              </w:rPr>
            </w:pPr>
            <w:r w:rsidRPr="009443F9">
              <w:rPr>
                <w:sz w:val="20"/>
                <w:szCs w:val="20"/>
              </w:rPr>
              <w:t>wymiary 112×73×08 mm [+/- 20 %]</w:t>
            </w:r>
          </w:p>
          <w:p w:rsidR="00FE7FF4" w:rsidRPr="009443F9" w:rsidRDefault="00FE7FF4" w:rsidP="00FE7FF4">
            <w:pPr>
              <w:pStyle w:val="Akapitzlist"/>
              <w:numPr>
                <w:ilvl w:val="0"/>
                <w:numId w:val="88"/>
              </w:numPr>
              <w:suppressAutoHyphens/>
              <w:spacing w:line="240" w:lineRule="auto"/>
              <w:jc w:val="both"/>
              <w:rPr>
                <w:sz w:val="20"/>
                <w:szCs w:val="20"/>
              </w:rPr>
            </w:pPr>
            <w:r w:rsidRPr="009443F9">
              <w:rPr>
                <w:color w:val="000000"/>
                <w:sz w:val="20"/>
                <w:szCs w:val="20"/>
              </w:rPr>
              <w:t xml:space="preserve">Informacja o współfinansowaniu zarówno na notatniku jak i na długopisie[oznakowanie: logotypy MS i NMF na jednej stronie wraz z </w:t>
            </w:r>
            <w:r w:rsidRPr="009443F9">
              <w:rPr>
                <w:color w:val="000000"/>
                <w:sz w:val="20"/>
                <w:szCs w:val="20"/>
              </w:rPr>
              <w:lastRenderedPageBreak/>
              <w:t>informacja o współfinansowaniu]</w:t>
            </w:r>
          </w:p>
        </w:tc>
      </w:tr>
      <w:tr w:rsidR="00FE7FF4" w:rsidRPr="009443F9" w:rsidTr="00FE7FF4">
        <w:tc>
          <w:tcPr>
            <w:tcW w:w="534" w:type="dxa"/>
            <w:tcBorders>
              <w:top w:val="single" w:sz="4" w:space="0" w:color="000000"/>
              <w:left w:val="single" w:sz="4" w:space="0" w:color="000000"/>
              <w:bottom w:val="single" w:sz="4" w:space="0" w:color="000000"/>
            </w:tcBorders>
            <w:shd w:val="clear" w:color="auto" w:fill="auto"/>
          </w:tcPr>
          <w:p w:rsidR="00FE7FF4" w:rsidRPr="009443F9" w:rsidRDefault="00FE7FF4" w:rsidP="00FE7FF4">
            <w:pPr>
              <w:pStyle w:val="Bezodstpw2"/>
              <w:jc w:val="both"/>
              <w:rPr>
                <w:rFonts w:ascii="Arial" w:hAnsi="Arial" w:cs="Arial"/>
                <w:color w:val="000000"/>
                <w:sz w:val="20"/>
                <w:szCs w:val="20"/>
              </w:rPr>
            </w:pPr>
            <w:r w:rsidRPr="009443F9">
              <w:rPr>
                <w:rFonts w:ascii="Arial" w:hAnsi="Arial" w:cs="Arial"/>
                <w:color w:val="000000"/>
                <w:sz w:val="20"/>
                <w:szCs w:val="20"/>
              </w:rPr>
              <w:lastRenderedPageBreak/>
              <w:t>4</w:t>
            </w:r>
          </w:p>
        </w:tc>
        <w:tc>
          <w:tcPr>
            <w:tcW w:w="1568" w:type="dxa"/>
            <w:tcBorders>
              <w:top w:val="single" w:sz="4" w:space="0" w:color="000000"/>
              <w:left w:val="single" w:sz="4" w:space="0" w:color="000000"/>
              <w:bottom w:val="single" w:sz="4" w:space="0" w:color="000000"/>
            </w:tcBorders>
            <w:shd w:val="clear" w:color="auto" w:fill="auto"/>
          </w:tcPr>
          <w:p w:rsidR="00FE7FF4" w:rsidRPr="009443F9" w:rsidRDefault="00FE7FF4" w:rsidP="00FE7FF4">
            <w:pPr>
              <w:rPr>
                <w:rFonts w:ascii="Arial" w:hAnsi="Arial" w:cs="Arial"/>
                <w:sz w:val="20"/>
                <w:szCs w:val="20"/>
              </w:rPr>
            </w:pPr>
            <w:r w:rsidRPr="009443F9">
              <w:rPr>
                <w:rFonts w:ascii="Arial" w:hAnsi="Arial" w:cs="Arial"/>
                <w:sz w:val="20"/>
                <w:szCs w:val="20"/>
              </w:rPr>
              <w:t>Opaska odblaskowa</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FE7FF4" w:rsidRPr="009443F9" w:rsidRDefault="00FE7FF4" w:rsidP="00FE7FF4">
            <w:pPr>
              <w:pStyle w:val="Akapitzlist"/>
              <w:numPr>
                <w:ilvl w:val="0"/>
                <w:numId w:val="89"/>
              </w:numPr>
              <w:suppressAutoHyphens/>
              <w:spacing w:line="240" w:lineRule="auto"/>
              <w:jc w:val="both"/>
              <w:rPr>
                <w:sz w:val="20"/>
                <w:szCs w:val="20"/>
              </w:rPr>
            </w:pPr>
            <w:r w:rsidRPr="009443F9">
              <w:rPr>
                <w:sz w:val="20"/>
                <w:szCs w:val="20"/>
              </w:rPr>
              <w:t>Kolor - srebrny</w:t>
            </w:r>
          </w:p>
          <w:p w:rsidR="00FE7FF4" w:rsidRPr="009443F9" w:rsidRDefault="00FE7FF4" w:rsidP="00FE7FF4">
            <w:pPr>
              <w:pStyle w:val="Akapitzlist"/>
              <w:numPr>
                <w:ilvl w:val="0"/>
                <w:numId w:val="89"/>
              </w:numPr>
              <w:suppressAutoHyphens/>
              <w:spacing w:line="240" w:lineRule="auto"/>
              <w:jc w:val="both"/>
              <w:rPr>
                <w:sz w:val="20"/>
                <w:szCs w:val="20"/>
              </w:rPr>
            </w:pPr>
            <w:r w:rsidRPr="009443F9">
              <w:rPr>
                <w:sz w:val="20"/>
                <w:szCs w:val="20"/>
              </w:rPr>
              <w:t>Wymiary - 300x30x2mm</w:t>
            </w:r>
          </w:p>
          <w:p w:rsidR="00FE7FF4" w:rsidRPr="009443F9" w:rsidRDefault="00FE7FF4" w:rsidP="00FE7FF4">
            <w:pPr>
              <w:pStyle w:val="Akapitzlist"/>
              <w:numPr>
                <w:ilvl w:val="0"/>
                <w:numId w:val="89"/>
              </w:numPr>
              <w:suppressAutoHyphens/>
              <w:spacing w:line="240" w:lineRule="auto"/>
              <w:jc w:val="both"/>
              <w:rPr>
                <w:sz w:val="20"/>
                <w:szCs w:val="20"/>
              </w:rPr>
            </w:pPr>
            <w:r w:rsidRPr="009443F9">
              <w:rPr>
                <w:color w:val="000000"/>
                <w:sz w:val="20"/>
                <w:szCs w:val="20"/>
              </w:rPr>
              <w:t>Informacja o współfinansowaniu [oznakowanie: logotypy MS i NMF na jednej wraz z informacja o współfinansowaniu]</w:t>
            </w:r>
          </w:p>
        </w:tc>
      </w:tr>
      <w:tr w:rsidR="00FE7FF4" w:rsidRPr="009443F9" w:rsidTr="00FE7FF4">
        <w:tc>
          <w:tcPr>
            <w:tcW w:w="534" w:type="dxa"/>
            <w:tcBorders>
              <w:top w:val="single" w:sz="4" w:space="0" w:color="000000"/>
              <w:left w:val="single" w:sz="4" w:space="0" w:color="000000"/>
              <w:bottom w:val="single" w:sz="4" w:space="0" w:color="000000"/>
            </w:tcBorders>
            <w:shd w:val="clear" w:color="auto" w:fill="auto"/>
          </w:tcPr>
          <w:p w:rsidR="00FE7FF4" w:rsidRPr="009443F9" w:rsidRDefault="00FE7FF4" w:rsidP="00FE7FF4">
            <w:pPr>
              <w:pStyle w:val="Bezodstpw2"/>
              <w:jc w:val="both"/>
              <w:rPr>
                <w:rFonts w:ascii="Arial" w:hAnsi="Arial" w:cs="Arial"/>
                <w:color w:val="000000"/>
                <w:sz w:val="20"/>
                <w:szCs w:val="20"/>
              </w:rPr>
            </w:pPr>
            <w:r w:rsidRPr="009443F9">
              <w:rPr>
                <w:rFonts w:ascii="Arial" w:hAnsi="Arial" w:cs="Arial"/>
                <w:color w:val="000000"/>
                <w:sz w:val="20"/>
                <w:szCs w:val="20"/>
              </w:rPr>
              <w:t>5</w:t>
            </w:r>
          </w:p>
        </w:tc>
        <w:tc>
          <w:tcPr>
            <w:tcW w:w="1568" w:type="dxa"/>
            <w:tcBorders>
              <w:top w:val="single" w:sz="4" w:space="0" w:color="000000"/>
              <w:left w:val="single" w:sz="4" w:space="0" w:color="000000"/>
              <w:bottom w:val="single" w:sz="4" w:space="0" w:color="000000"/>
            </w:tcBorders>
            <w:shd w:val="clear" w:color="auto" w:fill="auto"/>
          </w:tcPr>
          <w:p w:rsidR="00FE7FF4" w:rsidRPr="009443F9" w:rsidRDefault="00FE7FF4" w:rsidP="00FE7FF4">
            <w:pPr>
              <w:rPr>
                <w:rFonts w:ascii="Arial" w:hAnsi="Arial" w:cs="Arial"/>
                <w:sz w:val="20"/>
                <w:szCs w:val="20"/>
              </w:rPr>
            </w:pPr>
            <w:r w:rsidRPr="009443F9">
              <w:rPr>
                <w:rFonts w:ascii="Arial" w:hAnsi="Arial" w:cs="Arial"/>
                <w:sz w:val="20"/>
                <w:szCs w:val="20"/>
              </w:rPr>
              <w:t>Zakładka do książki</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FE7FF4" w:rsidRPr="009443F9" w:rsidRDefault="00FE7FF4" w:rsidP="00FE7FF4">
            <w:pPr>
              <w:pStyle w:val="Akapitzlist"/>
              <w:numPr>
                <w:ilvl w:val="0"/>
                <w:numId w:val="91"/>
              </w:numPr>
              <w:spacing w:line="240" w:lineRule="auto"/>
              <w:rPr>
                <w:sz w:val="20"/>
                <w:szCs w:val="20"/>
                <w:lang w:eastAsia="pl-PL"/>
              </w:rPr>
            </w:pPr>
            <w:r w:rsidRPr="009443F9">
              <w:rPr>
                <w:sz w:val="20"/>
                <w:szCs w:val="20"/>
                <w:lang w:eastAsia="pl-PL"/>
              </w:rPr>
              <w:t>Zakładka do książek z okrągłym miejscem na nadruk logo.</w:t>
            </w:r>
          </w:p>
          <w:p w:rsidR="00FE7FF4" w:rsidRPr="009443F9" w:rsidRDefault="00FE7FF4" w:rsidP="00FE7FF4">
            <w:pPr>
              <w:pStyle w:val="Akapitzlist"/>
              <w:numPr>
                <w:ilvl w:val="0"/>
                <w:numId w:val="91"/>
              </w:numPr>
              <w:spacing w:line="240" w:lineRule="auto"/>
              <w:rPr>
                <w:sz w:val="20"/>
                <w:szCs w:val="20"/>
                <w:lang w:eastAsia="pl-PL"/>
              </w:rPr>
            </w:pPr>
            <w:r w:rsidRPr="009443F9">
              <w:rPr>
                <w:bCs/>
                <w:sz w:val="20"/>
                <w:szCs w:val="20"/>
              </w:rPr>
              <w:t>srebrna błyszcząca</w:t>
            </w:r>
          </w:p>
          <w:p w:rsidR="00FE7FF4" w:rsidRPr="009443F9" w:rsidRDefault="00FE7FF4" w:rsidP="00FE7FF4">
            <w:pPr>
              <w:pStyle w:val="col-xs-3"/>
              <w:numPr>
                <w:ilvl w:val="0"/>
                <w:numId w:val="91"/>
              </w:numPr>
              <w:spacing w:after="0"/>
              <w:rPr>
                <w:rFonts w:ascii="Arial" w:hAnsi="Arial" w:cs="Arial"/>
                <w:bCs/>
                <w:sz w:val="20"/>
                <w:szCs w:val="20"/>
              </w:rPr>
            </w:pPr>
            <w:r w:rsidRPr="009443F9">
              <w:rPr>
                <w:rFonts w:ascii="Arial" w:hAnsi="Arial" w:cs="Arial"/>
                <w:bCs/>
                <w:sz w:val="20"/>
                <w:szCs w:val="20"/>
              </w:rPr>
              <w:t>Wymiary produktu: 13,5X2X2,5 CM [+/- 20%]*</w:t>
            </w:r>
          </w:p>
          <w:p w:rsidR="00FE7FF4" w:rsidRPr="009443F9" w:rsidRDefault="00FE7FF4" w:rsidP="00FE7FF4">
            <w:pPr>
              <w:pStyle w:val="col-xs-3"/>
              <w:numPr>
                <w:ilvl w:val="0"/>
                <w:numId w:val="91"/>
              </w:numPr>
              <w:spacing w:after="0"/>
              <w:rPr>
                <w:rFonts w:ascii="Arial" w:hAnsi="Arial" w:cs="Arial"/>
                <w:bCs/>
                <w:sz w:val="20"/>
                <w:szCs w:val="20"/>
              </w:rPr>
            </w:pPr>
            <w:r w:rsidRPr="009443F9">
              <w:rPr>
                <w:rFonts w:ascii="Arial" w:hAnsi="Arial" w:cs="Arial"/>
                <w:bCs/>
                <w:sz w:val="20"/>
                <w:szCs w:val="20"/>
              </w:rPr>
              <w:t>Wielkość nadruku: FRONT (15 mm x 25 mm) [+/- 20%]*</w:t>
            </w:r>
          </w:p>
          <w:p w:rsidR="00FE7FF4" w:rsidRPr="009443F9" w:rsidRDefault="00FE7FF4" w:rsidP="00FE7FF4">
            <w:pPr>
              <w:pStyle w:val="col-xs-3"/>
              <w:numPr>
                <w:ilvl w:val="0"/>
                <w:numId w:val="91"/>
              </w:numPr>
              <w:spacing w:after="0"/>
              <w:rPr>
                <w:rFonts w:ascii="Arial" w:hAnsi="Arial" w:cs="Arial"/>
                <w:bCs/>
                <w:sz w:val="20"/>
                <w:szCs w:val="20"/>
              </w:rPr>
            </w:pPr>
            <w:r w:rsidRPr="009443F9">
              <w:rPr>
                <w:rFonts w:ascii="Arial" w:hAnsi="Arial" w:cs="Arial"/>
                <w:bCs/>
                <w:sz w:val="20"/>
                <w:szCs w:val="20"/>
              </w:rPr>
              <w:t>Podane wymiary są wymiarami orientacyjnymi, Zamawiający podał ww. wymiary w celu wskazania proporcji produktu do powierzchni pod logotyp.</w:t>
            </w:r>
          </w:p>
          <w:p w:rsidR="00FE7FF4" w:rsidRPr="009443F9" w:rsidRDefault="00FE7FF4" w:rsidP="00FE7FF4">
            <w:pPr>
              <w:pStyle w:val="Akapitzlist"/>
              <w:numPr>
                <w:ilvl w:val="0"/>
                <w:numId w:val="91"/>
              </w:numPr>
              <w:spacing w:line="240" w:lineRule="auto"/>
              <w:rPr>
                <w:color w:val="000000"/>
                <w:sz w:val="20"/>
                <w:szCs w:val="20"/>
              </w:rPr>
            </w:pPr>
            <w:r w:rsidRPr="009443F9">
              <w:rPr>
                <w:color w:val="000000"/>
                <w:sz w:val="20"/>
                <w:szCs w:val="20"/>
              </w:rPr>
              <w:t>Informacja o współfinansowaniu [oznakowanie: logotypy MS i NMF na jednej wraz z informacja o współfinansowaniu]</w:t>
            </w:r>
          </w:p>
        </w:tc>
      </w:tr>
      <w:tr w:rsidR="00FE7FF4" w:rsidRPr="009443F9" w:rsidTr="00FE7FF4">
        <w:tc>
          <w:tcPr>
            <w:tcW w:w="534" w:type="dxa"/>
            <w:tcBorders>
              <w:top w:val="single" w:sz="4" w:space="0" w:color="000000"/>
              <w:left w:val="single" w:sz="4" w:space="0" w:color="000000"/>
              <w:bottom w:val="single" w:sz="4" w:space="0" w:color="000000"/>
            </w:tcBorders>
            <w:shd w:val="clear" w:color="auto" w:fill="auto"/>
          </w:tcPr>
          <w:p w:rsidR="00FE7FF4" w:rsidRPr="009443F9" w:rsidRDefault="00FE7FF4" w:rsidP="00FE7FF4">
            <w:pPr>
              <w:pStyle w:val="Bezodstpw2"/>
              <w:jc w:val="both"/>
              <w:rPr>
                <w:rFonts w:ascii="Arial" w:hAnsi="Arial" w:cs="Arial"/>
                <w:color w:val="000000"/>
                <w:sz w:val="20"/>
                <w:szCs w:val="20"/>
              </w:rPr>
            </w:pPr>
            <w:r w:rsidRPr="009443F9">
              <w:rPr>
                <w:rFonts w:ascii="Arial" w:hAnsi="Arial" w:cs="Arial"/>
                <w:color w:val="000000"/>
                <w:sz w:val="20"/>
                <w:szCs w:val="20"/>
              </w:rPr>
              <w:t>6</w:t>
            </w:r>
          </w:p>
        </w:tc>
        <w:tc>
          <w:tcPr>
            <w:tcW w:w="1568" w:type="dxa"/>
            <w:tcBorders>
              <w:top w:val="single" w:sz="4" w:space="0" w:color="000000"/>
              <w:left w:val="single" w:sz="4" w:space="0" w:color="000000"/>
              <w:bottom w:val="single" w:sz="4" w:space="0" w:color="000000"/>
            </w:tcBorders>
            <w:shd w:val="clear" w:color="auto" w:fill="auto"/>
          </w:tcPr>
          <w:p w:rsidR="00FE7FF4" w:rsidRPr="009443F9" w:rsidRDefault="00FE7FF4" w:rsidP="00FE7FF4">
            <w:pPr>
              <w:rPr>
                <w:rFonts w:ascii="Arial" w:hAnsi="Arial" w:cs="Arial"/>
                <w:sz w:val="20"/>
                <w:szCs w:val="20"/>
              </w:rPr>
            </w:pPr>
            <w:r w:rsidRPr="009443F9">
              <w:rPr>
                <w:rFonts w:ascii="Arial" w:hAnsi="Arial" w:cs="Arial"/>
                <w:sz w:val="20"/>
                <w:szCs w:val="20"/>
              </w:rPr>
              <w:t>Parasol</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FE7FF4" w:rsidRPr="009443F9" w:rsidRDefault="00FE7FF4" w:rsidP="00FE7FF4">
            <w:pPr>
              <w:pStyle w:val="Akapitzlist"/>
              <w:numPr>
                <w:ilvl w:val="0"/>
                <w:numId w:val="92"/>
              </w:numPr>
              <w:spacing w:line="240" w:lineRule="auto"/>
              <w:rPr>
                <w:sz w:val="20"/>
                <w:szCs w:val="20"/>
              </w:rPr>
            </w:pPr>
            <w:r w:rsidRPr="009443F9">
              <w:rPr>
                <w:color w:val="000000"/>
                <w:sz w:val="20"/>
                <w:szCs w:val="20"/>
              </w:rPr>
              <w:t>Parasol składany na 2 lub 3 części</w:t>
            </w:r>
          </w:p>
          <w:p w:rsidR="00FE7FF4" w:rsidRPr="009443F9" w:rsidRDefault="00FE7FF4" w:rsidP="00FE7FF4">
            <w:pPr>
              <w:pStyle w:val="Akapitzlist"/>
              <w:numPr>
                <w:ilvl w:val="0"/>
                <w:numId w:val="92"/>
              </w:numPr>
              <w:spacing w:line="240" w:lineRule="auto"/>
              <w:rPr>
                <w:sz w:val="20"/>
                <w:szCs w:val="20"/>
              </w:rPr>
            </w:pPr>
            <w:r w:rsidRPr="009443F9">
              <w:rPr>
                <w:color w:val="000000"/>
                <w:sz w:val="20"/>
                <w:szCs w:val="20"/>
              </w:rPr>
              <w:t>Parasol rozkładany automatycznie</w:t>
            </w:r>
          </w:p>
          <w:p w:rsidR="00FE7FF4" w:rsidRPr="009443F9" w:rsidRDefault="00FE7FF4" w:rsidP="00FE7FF4">
            <w:pPr>
              <w:pStyle w:val="Akapitzlist"/>
              <w:numPr>
                <w:ilvl w:val="0"/>
                <w:numId w:val="92"/>
              </w:numPr>
              <w:spacing w:line="240" w:lineRule="auto"/>
              <w:rPr>
                <w:sz w:val="20"/>
                <w:szCs w:val="20"/>
              </w:rPr>
            </w:pPr>
            <w:r w:rsidRPr="009443F9">
              <w:rPr>
                <w:color w:val="000000"/>
                <w:sz w:val="20"/>
                <w:szCs w:val="20"/>
              </w:rPr>
              <w:t xml:space="preserve">Rączka z drewna  o klasycznym zakrzywieniu </w:t>
            </w:r>
          </w:p>
          <w:p w:rsidR="00FE7FF4" w:rsidRPr="009443F9" w:rsidRDefault="00FE7FF4" w:rsidP="00FE7FF4">
            <w:pPr>
              <w:pStyle w:val="Akapitzlist"/>
              <w:numPr>
                <w:ilvl w:val="0"/>
                <w:numId w:val="92"/>
              </w:numPr>
              <w:spacing w:line="240" w:lineRule="auto"/>
              <w:rPr>
                <w:sz w:val="20"/>
                <w:szCs w:val="20"/>
              </w:rPr>
            </w:pPr>
            <w:r w:rsidRPr="009443F9">
              <w:rPr>
                <w:color w:val="000000"/>
                <w:sz w:val="20"/>
                <w:szCs w:val="20"/>
              </w:rPr>
              <w:t xml:space="preserve">Parasol posiada 8 drutów wykonanych ze stali </w:t>
            </w:r>
          </w:p>
          <w:p w:rsidR="00FE7FF4" w:rsidRPr="009443F9" w:rsidRDefault="00FE7FF4" w:rsidP="00FE7FF4">
            <w:pPr>
              <w:pStyle w:val="Akapitzlist"/>
              <w:numPr>
                <w:ilvl w:val="0"/>
                <w:numId w:val="92"/>
              </w:numPr>
              <w:spacing w:line="240" w:lineRule="auto"/>
              <w:rPr>
                <w:sz w:val="20"/>
                <w:szCs w:val="20"/>
              </w:rPr>
            </w:pPr>
            <w:r w:rsidRPr="009443F9">
              <w:rPr>
                <w:color w:val="000000"/>
                <w:sz w:val="20"/>
                <w:szCs w:val="20"/>
              </w:rPr>
              <w:t xml:space="preserve">Czasza parasola wykonana z </w:t>
            </w:r>
            <w:proofErr w:type="spellStart"/>
            <w:r w:rsidRPr="009443F9">
              <w:rPr>
                <w:color w:val="000000"/>
                <w:sz w:val="20"/>
                <w:szCs w:val="20"/>
              </w:rPr>
              <w:t>polyestru</w:t>
            </w:r>
            <w:proofErr w:type="spellEnd"/>
            <w:r w:rsidRPr="009443F9">
              <w:rPr>
                <w:color w:val="000000"/>
                <w:sz w:val="20"/>
                <w:szCs w:val="20"/>
              </w:rPr>
              <w:t xml:space="preserve"> </w:t>
            </w:r>
          </w:p>
          <w:p w:rsidR="00FE7FF4" w:rsidRPr="009443F9" w:rsidRDefault="00FE7FF4" w:rsidP="00FE7FF4">
            <w:pPr>
              <w:pStyle w:val="Akapitzlist"/>
              <w:numPr>
                <w:ilvl w:val="0"/>
                <w:numId w:val="92"/>
              </w:numPr>
              <w:spacing w:line="240" w:lineRule="auto"/>
              <w:rPr>
                <w:sz w:val="20"/>
                <w:szCs w:val="20"/>
              </w:rPr>
            </w:pPr>
            <w:r w:rsidRPr="009443F9">
              <w:rPr>
                <w:color w:val="000000"/>
                <w:sz w:val="20"/>
                <w:szCs w:val="20"/>
              </w:rPr>
              <w:t>Długość całkowita parasola złożonego 33 - 45 cm [+/- 10%]</w:t>
            </w:r>
          </w:p>
          <w:p w:rsidR="00FE7FF4" w:rsidRPr="009443F9" w:rsidRDefault="00FE7FF4" w:rsidP="00FE7FF4">
            <w:pPr>
              <w:pStyle w:val="Akapitzlist"/>
              <w:numPr>
                <w:ilvl w:val="0"/>
                <w:numId w:val="92"/>
              </w:numPr>
              <w:spacing w:line="240" w:lineRule="auto"/>
              <w:rPr>
                <w:sz w:val="20"/>
                <w:szCs w:val="20"/>
              </w:rPr>
            </w:pPr>
            <w:r w:rsidRPr="009443F9">
              <w:rPr>
                <w:color w:val="000000"/>
                <w:sz w:val="20"/>
                <w:szCs w:val="20"/>
              </w:rPr>
              <w:t>Średnica parasola po rozłożeniu ok. 100 cm</w:t>
            </w:r>
          </w:p>
          <w:p w:rsidR="00FE7FF4" w:rsidRPr="009443F9" w:rsidRDefault="00FE7FF4" w:rsidP="00FE7FF4">
            <w:pPr>
              <w:pStyle w:val="Akapitzlist"/>
              <w:numPr>
                <w:ilvl w:val="0"/>
                <w:numId w:val="92"/>
              </w:numPr>
              <w:spacing w:line="240" w:lineRule="auto"/>
              <w:rPr>
                <w:sz w:val="20"/>
                <w:szCs w:val="20"/>
              </w:rPr>
            </w:pPr>
            <w:r w:rsidRPr="009443F9">
              <w:rPr>
                <w:color w:val="000000"/>
                <w:sz w:val="20"/>
                <w:szCs w:val="20"/>
              </w:rPr>
              <w:t>Parasol z czaszą w kolorze czarnym, stalowym lub granatowym [wybór koloru nastąpi po przedstawieniu próbników przez Wykonawcę]</w:t>
            </w:r>
          </w:p>
          <w:p w:rsidR="00FE7FF4" w:rsidRPr="009443F9" w:rsidRDefault="00FE7FF4" w:rsidP="00FE7FF4">
            <w:pPr>
              <w:pStyle w:val="Akapitzlist"/>
              <w:numPr>
                <w:ilvl w:val="0"/>
                <w:numId w:val="92"/>
              </w:numPr>
              <w:spacing w:line="240" w:lineRule="auto"/>
              <w:rPr>
                <w:sz w:val="20"/>
                <w:szCs w:val="20"/>
              </w:rPr>
            </w:pPr>
            <w:r w:rsidRPr="009443F9">
              <w:rPr>
                <w:color w:val="000000"/>
                <w:sz w:val="20"/>
                <w:szCs w:val="20"/>
              </w:rPr>
              <w:t>Drąg parasola wykonany ze stali</w:t>
            </w:r>
          </w:p>
          <w:p w:rsidR="00FE7FF4" w:rsidRPr="009443F9" w:rsidRDefault="00FE7FF4" w:rsidP="00FE7FF4">
            <w:pPr>
              <w:pStyle w:val="Akapitzlist"/>
              <w:numPr>
                <w:ilvl w:val="0"/>
                <w:numId w:val="92"/>
              </w:numPr>
              <w:spacing w:line="240" w:lineRule="auto"/>
              <w:rPr>
                <w:sz w:val="20"/>
                <w:szCs w:val="20"/>
              </w:rPr>
            </w:pPr>
            <w:r w:rsidRPr="009443F9">
              <w:rPr>
                <w:color w:val="000000"/>
                <w:sz w:val="20"/>
                <w:szCs w:val="20"/>
              </w:rPr>
              <w:t xml:space="preserve">Wykonanie nadruku na zapince parasola lub drewnianej rączce </w:t>
            </w:r>
          </w:p>
          <w:p w:rsidR="00FE7FF4" w:rsidRPr="009443F9" w:rsidRDefault="00FE7FF4" w:rsidP="00FE7FF4">
            <w:pPr>
              <w:pStyle w:val="Akapitzlist"/>
              <w:numPr>
                <w:ilvl w:val="0"/>
                <w:numId w:val="92"/>
              </w:numPr>
              <w:spacing w:line="240" w:lineRule="auto"/>
              <w:rPr>
                <w:sz w:val="20"/>
                <w:szCs w:val="20"/>
              </w:rPr>
            </w:pPr>
            <w:r w:rsidRPr="009443F9">
              <w:rPr>
                <w:color w:val="000000"/>
                <w:sz w:val="20"/>
                <w:szCs w:val="20"/>
              </w:rPr>
              <w:t>wysoka jakość wykonania</w:t>
            </w:r>
          </w:p>
          <w:p w:rsidR="00FE7FF4" w:rsidRPr="009443F9" w:rsidRDefault="00FE7FF4" w:rsidP="00FE7FF4">
            <w:pPr>
              <w:pStyle w:val="Akapitzlist"/>
              <w:numPr>
                <w:ilvl w:val="0"/>
                <w:numId w:val="92"/>
              </w:numPr>
              <w:spacing w:line="240" w:lineRule="auto"/>
              <w:rPr>
                <w:sz w:val="20"/>
                <w:szCs w:val="20"/>
                <w:lang w:eastAsia="pl-PL"/>
              </w:rPr>
            </w:pPr>
            <w:r w:rsidRPr="009443F9">
              <w:rPr>
                <w:color w:val="000000"/>
                <w:sz w:val="20"/>
                <w:szCs w:val="20"/>
              </w:rPr>
              <w:t>posiada pokrowiec</w:t>
            </w:r>
          </w:p>
          <w:p w:rsidR="00FE7FF4" w:rsidRPr="009443F9" w:rsidRDefault="00FE7FF4" w:rsidP="00FE7FF4">
            <w:pPr>
              <w:pStyle w:val="Akapitzlist"/>
              <w:numPr>
                <w:ilvl w:val="0"/>
                <w:numId w:val="92"/>
              </w:numPr>
              <w:spacing w:line="240" w:lineRule="auto"/>
              <w:rPr>
                <w:sz w:val="20"/>
                <w:szCs w:val="20"/>
                <w:lang w:eastAsia="pl-PL"/>
              </w:rPr>
            </w:pPr>
            <w:r w:rsidRPr="009443F9">
              <w:rPr>
                <w:color w:val="000000"/>
                <w:sz w:val="20"/>
                <w:szCs w:val="20"/>
              </w:rPr>
              <w:t>Informacja o współfinansowaniu [oznakowanie: logotypy MS i NMF]</w:t>
            </w:r>
          </w:p>
        </w:tc>
      </w:tr>
    </w:tbl>
    <w:p w:rsidR="00FE7FF4" w:rsidRPr="009443F9" w:rsidRDefault="00FE7FF4" w:rsidP="00FE7FF4">
      <w:pPr>
        <w:pStyle w:val="Bezodstpw2"/>
        <w:jc w:val="both"/>
        <w:rPr>
          <w:rFonts w:ascii="Arial" w:hAnsi="Arial" w:cs="Arial"/>
          <w:color w:val="000000"/>
          <w:sz w:val="20"/>
          <w:szCs w:val="20"/>
        </w:rPr>
      </w:pPr>
    </w:p>
    <w:p w:rsidR="00FE7FF4" w:rsidRPr="009443F9" w:rsidRDefault="00FE7FF4" w:rsidP="00FE7FF4">
      <w:pPr>
        <w:pStyle w:val="Bezodstpw2"/>
        <w:jc w:val="both"/>
        <w:rPr>
          <w:rFonts w:ascii="Arial" w:hAnsi="Arial" w:cs="Arial"/>
          <w:color w:val="000000"/>
          <w:sz w:val="20"/>
          <w:szCs w:val="20"/>
        </w:rPr>
      </w:pPr>
      <w:r w:rsidRPr="009443F9">
        <w:rPr>
          <w:rFonts w:ascii="Arial" w:hAnsi="Arial" w:cs="Arial"/>
          <w:color w:val="000000"/>
          <w:sz w:val="20"/>
          <w:szCs w:val="20"/>
        </w:rPr>
        <w:t>Dodatkowe produkty podarunkowe:</w:t>
      </w:r>
    </w:p>
    <w:tbl>
      <w:tblPr>
        <w:tblW w:w="9296" w:type="dxa"/>
        <w:tblInd w:w="-5" w:type="dxa"/>
        <w:tblLayout w:type="fixed"/>
        <w:tblLook w:val="0000" w:firstRow="0" w:lastRow="0" w:firstColumn="0" w:lastColumn="0" w:noHBand="0" w:noVBand="0"/>
      </w:tblPr>
      <w:tblGrid>
        <w:gridCol w:w="534"/>
        <w:gridCol w:w="1568"/>
        <w:gridCol w:w="7194"/>
      </w:tblGrid>
      <w:tr w:rsidR="00FE7FF4" w:rsidRPr="009443F9" w:rsidTr="00FE7FF4">
        <w:tc>
          <w:tcPr>
            <w:tcW w:w="534" w:type="dxa"/>
            <w:tcBorders>
              <w:top w:val="single" w:sz="4" w:space="0" w:color="000000"/>
              <w:left w:val="single" w:sz="4" w:space="0" w:color="000000"/>
              <w:bottom w:val="single" w:sz="4" w:space="0" w:color="000000"/>
            </w:tcBorders>
            <w:shd w:val="clear" w:color="auto" w:fill="auto"/>
          </w:tcPr>
          <w:p w:rsidR="00FE7FF4" w:rsidRPr="009443F9" w:rsidRDefault="00FE7FF4" w:rsidP="00FE7FF4">
            <w:pPr>
              <w:pStyle w:val="Bezodstpw2"/>
              <w:jc w:val="both"/>
              <w:rPr>
                <w:rStyle w:val="FontStyle27"/>
                <w:rFonts w:ascii="Arial" w:hAnsi="Arial" w:cs="Arial"/>
                <w:b w:val="0"/>
                <w:bCs/>
                <w:color w:val="000000"/>
                <w:szCs w:val="20"/>
              </w:rPr>
            </w:pPr>
            <w:r w:rsidRPr="009443F9">
              <w:rPr>
                <w:rFonts w:ascii="Arial" w:hAnsi="Arial" w:cs="Arial"/>
                <w:color w:val="000000"/>
                <w:sz w:val="20"/>
                <w:szCs w:val="20"/>
              </w:rPr>
              <w:t>Lp.</w:t>
            </w:r>
          </w:p>
        </w:tc>
        <w:tc>
          <w:tcPr>
            <w:tcW w:w="1568" w:type="dxa"/>
            <w:tcBorders>
              <w:top w:val="single" w:sz="4" w:space="0" w:color="000000"/>
              <w:left w:val="single" w:sz="4" w:space="0" w:color="000000"/>
              <w:bottom w:val="single" w:sz="4" w:space="0" w:color="000000"/>
            </w:tcBorders>
            <w:shd w:val="clear" w:color="auto" w:fill="auto"/>
          </w:tcPr>
          <w:p w:rsidR="00FE7FF4" w:rsidRPr="009443F9" w:rsidRDefault="00FE7FF4" w:rsidP="00FE7FF4">
            <w:pPr>
              <w:pStyle w:val="Bezodstpw2"/>
              <w:jc w:val="both"/>
              <w:rPr>
                <w:rStyle w:val="FontStyle27"/>
                <w:rFonts w:ascii="Arial" w:hAnsi="Arial" w:cs="Arial"/>
                <w:b w:val="0"/>
                <w:bCs/>
                <w:color w:val="000000"/>
                <w:szCs w:val="20"/>
              </w:rPr>
            </w:pPr>
            <w:r w:rsidRPr="009443F9">
              <w:rPr>
                <w:rStyle w:val="FontStyle27"/>
                <w:rFonts w:ascii="Arial" w:hAnsi="Arial" w:cs="Arial"/>
                <w:bCs/>
                <w:color w:val="000000"/>
                <w:szCs w:val="20"/>
              </w:rPr>
              <w:t>Nazwa przedmiotu</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FE7FF4" w:rsidRPr="009443F9" w:rsidRDefault="00FE7FF4" w:rsidP="00FE7FF4">
            <w:pPr>
              <w:pStyle w:val="Bezodstpw2"/>
              <w:jc w:val="both"/>
              <w:rPr>
                <w:rFonts w:ascii="Arial" w:hAnsi="Arial" w:cs="Arial"/>
                <w:sz w:val="20"/>
                <w:szCs w:val="20"/>
              </w:rPr>
            </w:pPr>
            <w:r w:rsidRPr="009443F9">
              <w:rPr>
                <w:rStyle w:val="FontStyle27"/>
                <w:rFonts w:ascii="Arial" w:hAnsi="Arial" w:cs="Arial"/>
                <w:bCs/>
                <w:color w:val="000000"/>
                <w:szCs w:val="20"/>
              </w:rPr>
              <w:t>Opis przedmiotu zamówienia</w:t>
            </w:r>
          </w:p>
        </w:tc>
      </w:tr>
      <w:tr w:rsidR="00FE7FF4" w:rsidRPr="009443F9" w:rsidTr="00FE7FF4">
        <w:tc>
          <w:tcPr>
            <w:tcW w:w="534" w:type="dxa"/>
            <w:tcBorders>
              <w:top w:val="single" w:sz="4" w:space="0" w:color="000000"/>
              <w:left w:val="single" w:sz="4" w:space="0" w:color="000000"/>
              <w:bottom w:val="single" w:sz="4" w:space="0" w:color="000000"/>
            </w:tcBorders>
            <w:shd w:val="clear" w:color="auto" w:fill="auto"/>
          </w:tcPr>
          <w:p w:rsidR="00FE7FF4" w:rsidRPr="009443F9" w:rsidRDefault="00FE7FF4" w:rsidP="00FE7FF4">
            <w:pPr>
              <w:pStyle w:val="Bezodstpw2"/>
              <w:jc w:val="both"/>
              <w:rPr>
                <w:rFonts w:ascii="Arial" w:hAnsi="Arial" w:cs="Arial"/>
                <w:color w:val="000000"/>
                <w:sz w:val="20"/>
                <w:szCs w:val="20"/>
              </w:rPr>
            </w:pPr>
            <w:r w:rsidRPr="009443F9">
              <w:rPr>
                <w:rFonts w:ascii="Arial" w:hAnsi="Arial" w:cs="Arial"/>
                <w:color w:val="000000"/>
                <w:sz w:val="20"/>
                <w:szCs w:val="20"/>
              </w:rPr>
              <w:t>1</w:t>
            </w:r>
          </w:p>
        </w:tc>
        <w:tc>
          <w:tcPr>
            <w:tcW w:w="1568" w:type="dxa"/>
            <w:tcBorders>
              <w:top w:val="single" w:sz="4" w:space="0" w:color="000000"/>
              <w:left w:val="single" w:sz="4" w:space="0" w:color="000000"/>
              <w:bottom w:val="single" w:sz="4" w:space="0" w:color="000000"/>
            </w:tcBorders>
            <w:shd w:val="clear" w:color="auto" w:fill="auto"/>
          </w:tcPr>
          <w:p w:rsidR="00FE7FF4" w:rsidRPr="009443F9" w:rsidRDefault="00FE7FF4" w:rsidP="00FE7FF4">
            <w:pPr>
              <w:rPr>
                <w:rFonts w:ascii="Arial" w:hAnsi="Arial" w:cs="Arial"/>
                <w:sz w:val="20"/>
                <w:szCs w:val="20"/>
              </w:rPr>
            </w:pPr>
            <w:r w:rsidRPr="009443F9">
              <w:rPr>
                <w:rFonts w:ascii="Arial" w:hAnsi="Arial" w:cs="Arial"/>
                <w:sz w:val="20"/>
                <w:szCs w:val="20"/>
              </w:rPr>
              <w:t xml:space="preserve">Tablet </w:t>
            </w:r>
            <w:r w:rsidRPr="009443F9">
              <w:rPr>
                <w:rFonts w:ascii="Arial" w:hAnsi="Arial" w:cs="Arial"/>
                <w:color w:val="000000"/>
                <w:sz w:val="20"/>
                <w:szCs w:val="20"/>
              </w:rPr>
              <w:t>– 30 szt.</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FE7FF4" w:rsidRPr="009443F9" w:rsidRDefault="00FE7FF4" w:rsidP="00FE7FF4">
            <w:pPr>
              <w:rPr>
                <w:rFonts w:ascii="Arial" w:hAnsi="Arial" w:cs="Arial"/>
                <w:sz w:val="20"/>
                <w:szCs w:val="20"/>
              </w:rPr>
            </w:pPr>
            <w:r w:rsidRPr="009443F9">
              <w:rPr>
                <w:rFonts w:ascii="Arial" w:hAnsi="Arial" w:cs="Arial"/>
                <w:sz w:val="20"/>
                <w:szCs w:val="20"/>
              </w:rPr>
              <w:t>Tablet – wymagania minimalne:</w:t>
            </w:r>
          </w:p>
          <w:p w:rsidR="00FE7FF4" w:rsidRPr="009443F9" w:rsidRDefault="00FE7FF4" w:rsidP="00FE7FF4">
            <w:pPr>
              <w:pStyle w:val="Akapitzlist"/>
              <w:numPr>
                <w:ilvl w:val="0"/>
                <w:numId w:val="93"/>
              </w:numPr>
              <w:spacing w:line="240" w:lineRule="auto"/>
              <w:ind w:left="313"/>
              <w:rPr>
                <w:sz w:val="20"/>
                <w:szCs w:val="20"/>
              </w:rPr>
            </w:pPr>
            <w:r w:rsidRPr="009443F9">
              <w:rPr>
                <w:sz w:val="20"/>
                <w:szCs w:val="20"/>
              </w:rPr>
              <w:t>Rozdzielczość: 1024x600</w:t>
            </w:r>
          </w:p>
          <w:p w:rsidR="00FE7FF4" w:rsidRPr="009443F9" w:rsidRDefault="00FE7FF4" w:rsidP="00FE7FF4">
            <w:pPr>
              <w:pStyle w:val="Akapitzlist"/>
              <w:numPr>
                <w:ilvl w:val="0"/>
                <w:numId w:val="93"/>
              </w:numPr>
              <w:spacing w:line="240" w:lineRule="auto"/>
              <w:ind w:left="313"/>
              <w:rPr>
                <w:sz w:val="20"/>
                <w:szCs w:val="20"/>
              </w:rPr>
            </w:pPr>
            <w:r w:rsidRPr="009443F9">
              <w:rPr>
                <w:sz w:val="20"/>
                <w:szCs w:val="20"/>
              </w:rPr>
              <w:t>System operacyjny: Android wersja, co najmniej 5.0 lub inny równoważny.</w:t>
            </w:r>
          </w:p>
          <w:p w:rsidR="00FE7FF4" w:rsidRPr="009443F9" w:rsidRDefault="00FE7FF4" w:rsidP="00FE7FF4">
            <w:pPr>
              <w:pStyle w:val="Akapitzlist"/>
              <w:numPr>
                <w:ilvl w:val="0"/>
                <w:numId w:val="93"/>
              </w:numPr>
              <w:spacing w:line="240" w:lineRule="auto"/>
              <w:ind w:left="313"/>
              <w:rPr>
                <w:sz w:val="20"/>
                <w:szCs w:val="20"/>
              </w:rPr>
            </w:pPr>
            <w:r w:rsidRPr="009443F9">
              <w:rPr>
                <w:sz w:val="20"/>
                <w:szCs w:val="20"/>
              </w:rPr>
              <w:t>Pamięć RAM: 1 GB</w:t>
            </w:r>
          </w:p>
          <w:p w:rsidR="00FE7FF4" w:rsidRPr="009443F9" w:rsidRDefault="00FE7FF4" w:rsidP="00FE7FF4">
            <w:pPr>
              <w:pStyle w:val="Akapitzlist"/>
              <w:numPr>
                <w:ilvl w:val="0"/>
                <w:numId w:val="93"/>
              </w:numPr>
              <w:spacing w:line="240" w:lineRule="auto"/>
              <w:ind w:left="313"/>
              <w:rPr>
                <w:sz w:val="20"/>
                <w:szCs w:val="20"/>
              </w:rPr>
            </w:pPr>
            <w:r w:rsidRPr="009443F9">
              <w:rPr>
                <w:sz w:val="20"/>
                <w:szCs w:val="20"/>
              </w:rPr>
              <w:t xml:space="preserve">Pamięć </w:t>
            </w:r>
            <w:proofErr w:type="spellStart"/>
            <w:r w:rsidRPr="009443F9">
              <w:rPr>
                <w:sz w:val="20"/>
                <w:szCs w:val="20"/>
              </w:rPr>
              <w:t>wewn</w:t>
            </w:r>
            <w:proofErr w:type="spellEnd"/>
            <w:r w:rsidRPr="009443F9">
              <w:rPr>
                <w:sz w:val="20"/>
                <w:szCs w:val="20"/>
              </w:rPr>
              <w:t>. 8 GB</w:t>
            </w:r>
          </w:p>
          <w:p w:rsidR="00FE7FF4" w:rsidRPr="009443F9" w:rsidRDefault="00FE7FF4" w:rsidP="00FE7FF4">
            <w:pPr>
              <w:pStyle w:val="Akapitzlist"/>
              <w:numPr>
                <w:ilvl w:val="0"/>
                <w:numId w:val="93"/>
              </w:numPr>
              <w:spacing w:line="240" w:lineRule="auto"/>
              <w:ind w:left="313"/>
              <w:rPr>
                <w:sz w:val="20"/>
                <w:szCs w:val="20"/>
              </w:rPr>
            </w:pPr>
            <w:proofErr w:type="spellStart"/>
            <w:r w:rsidRPr="009443F9">
              <w:rPr>
                <w:sz w:val="20"/>
                <w:szCs w:val="20"/>
              </w:rPr>
              <w:t>Wi</w:t>
            </w:r>
            <w:proofErr w:type="spellEnd"/>
            <w:r w:rsidRPr="009443F9">
              <w:rPr>
                <w:sz w:val="20"/>
                <w:szCs w:val="20"/>
              </w:rPr>
              <w:t>-fi</w:t>
            </w:r>
          </w:p>
          <w:p w:rsidR="00FE7FF4" w:rsidRPr="009443F9" w:rsidRDefault="00FE7FF4" w:rsidP="00FE7FF4">
            <w:pPr>
              <w:pStyle w:val="Akapitzlist"/>
              <w:numPr>
                <w:ilvl w:val="0"/>
                <w:numId w:val="93"/>
              </w:numPr>
              <w:spacing w:line="240" w:lineRule="auto"/>
              <w:ind w:left="313"/>
              <w:rPr>
                <w:sz w:val="20"/>
                <w:szCs w:val="20"/>
              </w:rPr>
            </w:pPr>
            <w:r w:rsidRPr="009443F9">
              <w:rPr>
                <w:sz w:val="20"/>
                <w:szCs w:val="20"/>
              </w:rPr>
              <w:t>Przekątna ekranu: 7”</w:t>
            </w:r>
          </w:p>
          <w:p w:rsidR="00FE7FF4" w:rsidRPr="009443F9" w:rsidRDefault="00FE7FF4" w:rsidP="00FE7FF4">
            <w:pPr>
              <w:pStyle w:val="Akapitzlist"/>
              <w:numPr>
                <w:ilvl w:val="0"/>
                <w:numId w:val="93"/>
              </w:numPr>
              <w:spacing w:line="240" w:lineRule="auto"/>
              <w:ind w:left="313"/>
              <w:rPr>
                <w:sz w:val="20"/>
                <w:szCs w:val="20"/>
              </w:rPr>
            </w:pPr>
            <w:r w:rsidRPr="009443F9">
              <w:rPr>
                <w:sz w:val="20"/>
                <w:szCs w:val="20"/>
              </w:rPr>
              <w:t>Kolor obudowy: biały, szary, stalowy, czarny, granat</w:t>
            </w:r>
          </w:p>
          <w:p w:rsidR="00FE7FF4" w:rsidRPr="009443F9" w:rsidRDefault="00FE7FF4" w:rsidP="00FE7FF4">
            <w:pPr>
              <w:pStyle w:val="Akapitzlist"/>
              <w:numPr>
                <w:ilvl w:val="0"/>
                <w:numId w:val="93"/>
              </w:numPr>
              <w:spacing w:line="240" w:lineRule="auto"/>
              <w:ind w:left="313"/>
              <w:rPr>
                <w:sz w:val="20"/>
                <w:szCs w:val="20"/>
              </w:rPr>
            </w:pPr>
            <w:r w:rsidRPr="009443F9">
              <w:rPr>
                <w:sz w:val="20"/>
                <w:szCs w:val="20"/>
              </w:rPr>
              <w:t xml:space="preserve">Czytnik kart pamięci </w:t>
            </w:r>
            <w:proofErr w:type="spellStart"/>
            <w:r w:rsidRPr="009443F9">
              <w:rPr>
                <w:sz w:val="20"/>
                <w:szCs w:val="20"/>
              </w:rPr>
              <w:t>microSD</w:t>
            </w:r>
            <w:proofErr w:type="spellEnd"/>
          </w:p>
          <w:p w:rsidR="00FE7FF4" w:rsidRPr="009443F9" w:rsidRDefault="00FE7FF4" w:rsidP="00FE7FF4">
            <w:pPr>
              <w:pStyle w:val="Akapitzlist"/>
              <w:numPr>
                <w:ilvl w:val="0"/>
                <w:numId w:val="93"/>
              </w:numPr>
              <w:spacing w:line="240" w:lineRule="auto"/>
              <w:ind w:left="313"/>
              <w:rPr>
                <w:sz w:val="20"/>
                <w:szCs w:val="20"/>
              </w:rPr>
            </w:pPr>
            <w:r w:rsidRPr="009443F9">
              <w:rPr>
                <w:sz w:val="20"/>
                <w:szCs w:val="20"/>
              </w:rPr>
              <w:t xml:space="preserve">Pojemność akumulatora: co najmniej 3000 </w:t>
            </w:r>
            <w:proofErr w:type="spellStart"/>
            <w:r w:rsidRPr="009443F9">
              <w:rPr>
                <w:sz w:val="20"/>
                <w:szCs w:val="20"/>
              </w:rPr>
              <w:t>mAh</w:t>
            </w:r>
            <w:proofErr w:type="spellEnd"/>
          </w:p>
          <w:p w:rsidR="00FE7FF4" w:rsidRPr="009443F9" w:rsidRDefault="00FE7FF4" w:rsidP="00FE7FF4">
            <w:pPr>
              <w:pStyle w:val="Akapitzlist"/>
              <w:numPr>
                <w:ilvl w:val="0"/>
                <w:numId w:val="93"/>
              </w:numPr>
              <w:spacing w:line="240" w:lineRule="auto"/>
              <w:ind w:left="313"/>
              <w:rPr>
                <w:sz w:val="20"/>
                <w:szCs w:val="20"/>
              </w:rPr>
            </w:pPr>
            <w:r w:rsidRPr="009443F9">
              <w:rPr>
                <w:sz w:val="20"/>
                <w:szCs w:val="20"/>
              </w:rPr>
              <w:t xml:space="preserve">Etui/pokrowiec z zamknięciem, </w:t>
            </w:r>
          </w:p>
          <w:p w:rsidR="00FE7FF4" w:rsidRPr="009443F9" w:rsidRDefault="00FE7FF4" w:rsidP="00FE7FF4">
            <w:pPr>
              <w:pStyle w:val="Akapitzlist"/>
              <w:numPr>
                <w:ilvl w:val="0"/>
                <w:numId w:val="93"/>
              </w:numPr>
              <w:spacing w:line="240" w:lineRule="auto"/>
              <w:ind w:left="313"/>
              <w:rPr>
                <w:sz w:val="20"/>
                <w:szCs w:val="20"/>
              </w:rPr>
            </w:pPr>
            <w:r w:rsidRPr="009443F9">
              <w:rPr>
                <w:sz w:val="20"/>
                <w:szCs w:val="20"/>
              </w:rPr>
              <w:t>Ładowarka USB</w:t>
            </w:r>
          </w:p>
          <w:p w:rsidR="00FE7FF4" w:rsidRPr="009443F9" w:rsidRDefault="00FE7FF4" w:rsidP="00FE7FF4">
            <w:pPr>
              <w:pStyle w:val="Akapitzlist"/>
              <w:numPr>
                <w:ilvl w:val="0"/>
                <w:numId w:val="93"/>
              </w:numPr>
              <w:spacing w:line="240" w:lineRule="auto"/>
              <w:ind w:left="313"/>
              <w:rPr>
                <w:sz w:val="20"/>
                <w:szCs w:val="20"/>
              </w:rPr>
            </w:pPr>
            <w:r w:rsidRPr="009443F9">
              <w:rPr>
                <w:color w:val="000000"/>
                <w:sz w:val="20"/>
                <w:szCs w:val="20"/>
              </w:rPr>
              <w:t>Informacja o współfinansowaniu [oznakowanie: logotypy MS i NMF] na Etui - wytłaczane oraz na tablecie – naklejka.</w:t>
            </w:r>
          </w:p>
        </w:tc>
      </w:tr>
      <w:tr w:rsidR="00FE7FF4" w:rsidRPr="009443F9" w:rsidTr="00FE7FF4">
        <w:tc>
          <w:tcPr>
            <w:tcW w:w="534" w:type="dxa"/>
            <w:tcBorders>
              <w:top w:val="single" w:sz="4" w:space="0" w:color="000000"/>
              <w:left w:val="single" w:sz="4" w:space="0" w:color="000000"/>
              <w:bottom w:val="single" w:sz="4" w:space="0" w:color="000000"/>
            </w:tcBorders>
            <w:shd w:val="clear" w:color="auto" w:fill="auto"/>
          </w:tcPr>
          <w:p w:rsidR="00FE7FF4" w:rsidRPr="009443F9" w:rsidRDefault="00FE7FF4" w:rsidP="00FE7FF4">
            <w:pPr>
              <w:pStyle w:val="Bezodstpw2"/>
              <w:jc w:val="both"/>
              <w:rPr>
                <w:rFonts w:ascii="Arial" w:hAnsi="Arial" w:cs="Arial"/>
                <w:color w:val="000000"/>
                <w:sz w:val="20"/>
                <w:szCs w:val="20"/>
              </w:rPr>
            </w:pPr>
            <w:r w:rsidRPr="009443F9">
              <w:rPr>
                <w:rFonts w:ascii="Arial" w:hAnsi="Arial" w:cs="Arial"/>
                <w:color w:val="000000"/>
                <w:sz w:val="20"/>
                <w:szCs w:val="20"/>
              </w:rPr>
              <w:t>2</w:t>
            </w:r>
          </w:p>
        </w:tc>
        <w:tc>
          <w:tcPr>
            <w:tcW w:w="1568" w:type="dxa"/>
            <w:tcBorders>
              <w:top w:val="single" w:sz="4" w:space="0" w:color="000000"/>
              <w:left w:val="single" w:sz="4" w:space="0" w:color="000000"/>
              <w:bottom w:val="single" w:sz="4" w:space="0" w:color="000000"/>
            </w:tcBorders>
            <w:shd w:val="clear" w:color="auto" w:fill="auto"/>
          </w:tcPr>
          <w:p w:rsidR="00FE7FF4" w:rsidRPr="009443F9" w:rsidRDefault="00FE7FF4" w:rsidP="00FE7FF4">
            <w:pPr>
              <w:rPr>
                <w:rFonts w:ascii="Arial" w:hAnsi="Arial" w:cs="Arial"/>
                <w:color w:val="000000"/>
                <w:sz w:val="20"/>
                <w:szCs w:val="20"/>
              </w:rPr>
            </w:pPr>
            <w:r w:rsidRPr="009443F9">
              <w:rPr>
                <w:rFonts w:ascii="Arial" w:hAnsi="Arial" w:cs="Arial"/>
                <w:color w:val="000000"/>
                <w:sz w:val="20"/>
                <w:szCs w:val="20"/>
              </w:rPr>
              <w:t>Power bank [bank energii] – 10 szt.</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FE7FF4" w:rsidRPr="009443F9" w:rsidRDefault="00FE7FF4" w:rsidP="00FE7FF4">
            <w:pPr>
              <w:numPr>
                <w:ilvl w:val="0"/>
                <w:numId w:val="77"/>
              </w:numPr>
              <w:tabs>
                <w:tab w:val="clear" w:pos="1200"/>
                <w:tab w:val="num" w:pos="0"/>
              </w:tabs>
              <w:suppressAutoHyphens/>
              <w:ind w:left="313"/>
              <w:jc w:val="both"/>
              <w:rPr>
                <w:rFonts w:ascii="Arial" w:hAnsi="Arial" w:cs="Arial"/>
                <w:color w:val="000000"/>
                <w:sz w:val="20"/>
                <w:szCs w:val="20"/>
              </w:rPr>
            </w:pPr>
            <w:r w:rsidRPr="009443F9">
              <w:rPr>
                <w:rFonts w:ascii="Arial" w:hAnsi="Arial" w:cs="Arial"/>
                <w:color w:val="000000"/>
                <w:sz w:val="20"/>
                <w:szCs w:val="20"/>
              </w:rPr>
              <w:t>zestaw wraz z zasilaczem i niezbędnymi akcesoriami.</w:t>
            </w:r>
          </w:p>
          <w:p w:rsidR="00FE7FF4" w:rsidRPr="009443F9" w:rsidRDefault="00FE7FF4" w:rsidP="00FE7FF4">
            <w:pPr>
              <w:numPr>
                <w:ilvl w:val="0"/>
                <w:numId w:val="77"/>
              </w:numPr>
              <w:tabs>
                <w:tab w:val="clear" w:pos="1200"/>
                <w:tab w:val="num" w:pos="0"/>
              </w:tabs>
              <w:suppressAutoHyphens/>
              <w:ind w:left="313"/>
              <w:jc w:val="both"/>
              <w:rPr>
                <w:rFonts w:ascii="Arial" w:hAnsi="Arial" w:cs="Arial"/>
                <w:color w:val="000000"/>
                <w:sz w:val="20"/>
                <w:szCs w:val="20"/>
              </w:rPr>
            </w:pPr>
            <w:r w:rsidRPr="009443F9">
              <w:rPr>
                <w:rFonts w:ascii="Arial" w:hAnsi="Arial" w:cs="Arial"/>
                <w:sz w:val="20"/>
                <w:szCs w:val="20"/>
              </w:rPr>
              <w:t xml:space="preserve">Pojemność minimum 13 000 </w:t>
            </w:r>
            <w:proofErr w:type="spellStart"/>
            <w:r w:rsidRPr="009443F9">
              <w:rPr>
                <w:rFonts w:ascii="Arial" w:hAnsi="Arial" w:cs="Arial"/>
                <w:sz w:val="20"/>
                <w:szCs w:val="20"/>
              </w:rPr>
              <w:t>mAh</w:t>
            </w:r>
            <w:proofErr w:type="spellEnd"/>
          </w:p>
          <w:p w:rsidR="00FE7FF4" w:rsidRPr="009443F9" w:rsidRDefault="00FE7FF4" w:rsidP="00FE7FF4">
            <w:pPr>
              <w:numPr>
                <w:ilvl w:val="0"/>
                <w:numId w:val="77"/>
              </w:numPr>
              <w:tabs>
                <w:tab w:val="clear" w:pos="1200"/>
                <w:tab w:val="num" w:pos="0"/>
              </w:tabs>
              <w:suppressAutoHyphens/>
              <w:ind w:left="313"/>
              <w:jc w:val="both"/>
              <w:rPr>
                <w:rFonts w:ascii="Arial" w:hAnsi="Arial" w:cs="Arial"/>
                <w:color w:val="000000"/>
                <w:sz w:val="20"/>
                <w:szCs w:val="20"/>
              </w:rPr>
            </w:pPr>
            <w:r w:rsidRPr="009443F9">
              <w:rPr>
                <w:rFonts w:ascii="Arial" w:hAnsi="Arial" w:cs="Arial"/>
                <w:sz w:val="20"/>
                <w:szCs w:val="20"/>
              </w:rPr>
              <w:t>Możliwość ładowania telefonu komórkowego oraz ładowanie tabletów</w:t>
            </w:r>
          </w:p>
          <w:p w:rsidR="00FE7FF4" w:rsidRPr="009443F9" w:rsidRDefault="00FE7FF4" w:rsidP="00FE7FF4">
            <w:pPr>
              <w:numPr>
                <w:ilvl w:val="0"/>
                <w:numId w:val="77"/>
              </w:numPr>
              <w:tabs>
                <w:tab w:val="clear" w:pos="1200"/>
                <w:tab w:val="num" w:pos="0"/>
              </w:tabs>
              <w:suppressAutoHyphens/>
              <w:ind w:left="313"/>
              <w:jc w:val="both"/>
              <w:rPr>
                <w:rFonts w:ascii="Arial" w:hAnsi="Arial" w:cs="Arial"/>
                <w:color w:val="000000"/>
                <w:sz w:val="20"/>
                <w:szCs w:val="20"/>
              </w:rPr>
            </w:pPr>
            <w:r w:rsidRPr="009443F9">
              <w:rPr>
                <w:rStyle w:val="Pogrubienie"/>
                <w:rFonts w:ascii="Arial" w:hAnsi="Arial" w:cs="Arial"/>
                <w:sz w:val="20"/>
                <w:szCs w:val="20"/>
              </w:rPr>
              <w:t>Wskaźnik naładowania:</w:t>
            </w:r>
            <w:r w:rsidRPr="009443F9">
              <w:rPr>
                <w:rFonts w:ascii="Arial" w:hAnsi="Arial" w:cs="Arial"/>
                <w:sz w:val="20"/>
                <w:szCs w:val="20"/>
              </w:rPr>
              <w:t xml:space="preserve"> diodowy albo wyświetlacz</w:t>
            </w:r>
          </w:p>
          <w:p w:rsidR="00FE7FF4" w:rsidRPr="009443F9" w:rsidRDefault="00FE7FF4" w:rsidP="00FE7FF4">
            <w:pPr>
              <w:numPr>
                <w:ilvl w:val="0"/>
                <w:numId w:val="77"/>
              </w:numPr>
              <w:tabs>
                <w:tab w:val="clear" w:pos="1200"/>
                <w:tab w:val="num" w:pos="0"/>
              </w:tabs>
              <w:suppressAutoHyphens/>
              <w:ind w:left="313"/>
              <w:jc w:val="both"/>
              <w:rPr>
                <w:rFonts w:ascii="Arial" w:hAnsi="Arial" w:cs="Arial"/>
                <w:color w:val="000000"/>
                <w:sz w:val="20"/>
                <w:szCs w:val="20"/>
              </w:rPr>
            </w:pPr>
            <w:r w:rsidRPr="009443F9">
              <w:rPr>
                <w:rFonts w:ascii="Arial" w:hAnsi="Arial" w:cs="Arial"/>
                <w:sz w:val="20"/>
                <w:szCs w:val="20"/>
              </w:rPr>
              <w:t>Posiada bezpiecznik zapobiegający zwarciom czy przeciążeniom.</w:t>
            </w:r>
          </w:p>
          <w:p w:rsidR="00FE7FF4" w:rsidRPr="009443F9" w:rsidRDefault="00FE7FF4" w:rsidP="00FE7FF4">
            <w:pPr>
              <w:numPr>
                <w:ilvl w:val="0"/>
                <w:numId w:val="77"/>
              </w:numPr>
              <w:tabs>
                <w:tab w:val="clear" w:pos="1200"/>
                <w:tab w:val="num" w:pos="0"/>
              </w:tabs>
              <w:suppressAutoHyphens/>
              <w:ind w:left="313"/>
              <w:jc w:val="both"/>
              <w:rPr>
                <w:rFonts w:ascii="Arial" w:hAnsi="Arial" w:cs="Arial"/>
                <w:color w:val="000000"/>
                <w:sz w:val="20"/>
                <w:szCs w:val="20"/>
              </w:rPr>
            </w:pPr>
            <w:r w:rsidRPr="009443F9">
              <w:rPr>
                <w:rFonts w:ascii="Arial" w:hAnsi="Arial" w:cs="Arial"/>
                <w:sz w:val="20"/>
                <w:szCs w:val="20"/>
              </w:rPr>
              <w:t>uniwersalność: 2 wyjścia USB o różnych natężeniach (1A i 2A) oraz zestaw uniwersalnych  końcówek</w:t>
            </w:r>
          </w:p>
          <w:p w:rsidR="00FE7FF4" w:rsidRPr="009443F9" w:rsidRDefault="00FE7FF4" w:rsidP="00FE7FF4">
            <w:pPr>
              <w:numPr>
                <w:ilvl w:val="0"/>
                <w:numId w:val="77"/>
              </w:numPr>
              <w:tabs>
                <w:tab w:val="clear" w:pos="1200"/>
                <w:tab w:val="num" w:pos="0"/>
              </w:tabs>
              <w:suppressAutoHyphens/>
              <w:ind w:left="313"/>
              <w:jc w:val="both"/>
              <w:rPr>
                <w:rFonts w:ascii="Arial" w:hAnsi="Arial" w:cs="Arial"/>
                <w:color w:val="000000"/>
                <w:sz w:val="20"/>
                <w:szCs w:val="20"/>
              </w:rPr>
            </w:pPr>
            <w:r w:rsidRPr="009443F9">
              <w:rPr>
                <w:rStyle w:val="Pogrubienie"/>
                <w:rFonts w:ascii="Arial" w:hAnsi="Arial" w:cs="Arial"/>
                <w:sz w:val="20"/>
                <w:szCs w:val="20"/>
              </w:rPr>
              <w:t>Żywotność baterii:</w:t>
            </w:r>
            <w:r w:rsidRPr="009443F9">
              <w:rPr>
                <w:rFonts w:ascii="Arial" w:hAnsi="Arial" w:cs="Arial"/>
                <w:sz w:val="20"/>
                <w:szCs w:val="20"/>
              </w:rPr>
              <w:t xml:space="preserve"> minimum 500 </w:t>
            </w:r>
            <w:proofErr w:type="spellStart"/>
            <w:r w:rsidRPr="009443F9">
              <w:rPr>
                <w:rFonts w:ascii="Arial" w:hAnsi="Arial" w:cs="Arial"/>
                <w:sz w:val="20"/>
                <w:szCs w:val="20"/>
              </w:rPr>
              <w:t>ładowań</w:t>
            </w:r>
            <w:proofErr w:type="spellEnd"/>
          </w:p>
          <w:p w:rsidR="00FE7FF4" w:rsidRPr="009443F9" w:rsidRDefault="00FE7FF4" w:rsidP="00FE7FF4">
            <w:pPr>
              <w:numPr>
                <w:ilvl w:val="0"/>
                <w:numId w:val="77"/>
              </w:numPr>
              <w:tabs>
                <w:tab w:val="clear" w:pos="1200"/>
                <w:tab w:val="num" w:pos="0"/>
              </w:tabs>
              <w:suppressAutoHyphens/>
              <w:ind w:left="313"/>
              <w:jc w:val="both"/>
              <w:rPr>
                <w:rFonts w:ascii="Arial" w:hAnsi="Arial" w:cs="Arial"/>
                <w:color w:val="000000"/>
                <w:sz w:val="20"/>
                <w:szCs w:val="20"/>
              </w:rPr>
            </w:pPr>
            <w:r w:rsidRPr="009443F9">
              <w:rPr>
                <w:rFonts w:ascii="Arial" w:hAnsi="Arial" w:cs="Arial"/>
                <w:sz w:val="20"/>
                <w:szCs w:val="20"/>
              </w:rPr>
              <w:t>Gwarancja 24 miesiące</w:t>
            </w:r>
          </w:p>
          <w:p w:rsidR="00FE7FF4" w:rsidRPr="009443F9" w:rsidRDefault="00FE7FF4" w:rsidP="00FE7FF4">
            <w:pPr>
              <w:numPr>
                <w:ilvl w:val="0"/>
                <w:numId w:val="77"/>
              </w:numPr>
              <w:tabs>
                <w:tab w:val="clear" w:pos="1200"/>
                <w:tab w:val="num" w:pos="0"/>
              </w:tabs>
              <w:suppressAutoHyphens/>
              <w:ind w:left="313"/>
              <w:jc w:val="both"/>
              <w:rPr>
                <w:rFonts w:ascii="Arial" w:hAnsi="Arial" w:cs="Arial"/>
                <w:color w:val="000000"/>
                <w:sz w:val="20"/>
                <w:szCs w:val="20"/>
              </w:rPr>
            </w:pPr>
            <w:r w:rsidRPr="009443F9">
              <w:rPr>
                <w:rFonts w:ascii="Arial" w:hAnsi="Arial" w:cs="Arial"/>
                <w:sz w:val="20"/>
                <w:szCs w:val="20"/>
              </w:rPr>
              <w:t xml:space="preserve">zapewnia około 400% dodatkowej baterii dla przeciętnego  </w:t>
            </w:r>
            <w:proofErr w:type="spellStart"/>
            <w:r w:rsidRPr="009443F9">
              <w:rPr>
                <w:rFonts w:ascii="Arial" w:hAnsi="Arial" w:cs="Arial"/>
                <w:sz w:val="20"/>
                <w:szCs w:val="20"/>
              </w:rPr>
              <w:t>smartfona</w:t>
            </w:r>
            <w:proofErr w:type="spellEnd"/>
            <w:r w:rsidRPr="009443F9">
              <w:rPr>
                <w:rFonts w:ascii="Arial" w:hAnsi="Arial" w:cs="Arial"/>
                <w:color w:val="000000"/>
                <w:sz w:val="20"/>
                <w:szCs w:val="20"/>
              </w:rPr>
              <w:t xml:space="preserve"> bez konieczności doładowywania Power banku</w:t>
            </w:r>
          </w:p>
          <w:p w:rsidR="00FE7FF4" w:rsidRPr="009443F9" w:rsidRDefault="00FE7FF4" w:rsidP="00FE7FF4">
            <w:pPr>
              <w:numPr>
                <w:ilvl w:val="0"/>
                <w:numId w:val="77"/>
              </w:numPr>
              <w:tabs>
                <w:tab w:val="clear" w:pos="1200"/>
                <w:tab w:val="num" w:pos="0"/>
              </w:tabs>
              <w:suppressAutoHyphens/>
              <w:ind w:left="313"/>
              <w:jc w:val="both"/>
              <w:rPr>
                <w:rFonts w:ascii="Arial" w:hAnsi="Arial" w:cs="Arial"/>
                <w:sz w:val="20"/>
                <w:szCs w:val="20"/>
              </w:rPr>
            </w:pPr>
            <w:r w:rsidRPr="009443F9">
              <w:rPr>
                <w:rFonts w:ascii="Arial" w:hAnsi="Arial" w:cs="Arial"/>
                <w:color w:val="000000"/>
                <w:sz w:val="20"/>
                <w:szCs w:val="20"/>
              </w:rPr>
              <w:lastRenderedPageBreak/>
              <w:t>kolor: brak wskazań</w:t>
            </w:r>
          </w:p>
          <w:p w:rsidR="00FE7FF4" w:rsidRPr="009443F9" w:rsidRDefault="00FE7FF4" w:rsidP="00FE7FF4">
            <w:pPr>
              <w:numPr>
                <w:ilvl w:val="0"/>
                <w:numId w:val="77"/>
              </w:numPr>
              <w:tabs>
                <w:tab w:val="clear" w:pos="1200"/>
                <w:tab w:val="num" w:pos="0"/>
              </w:tabs>
              <w:suppressAutoHyphens/>
              <w:ind w:left="313"/>
              <w:jc w:val="both"/>
              <w:rPr>
                <w:rFonts w:ascii="Arial" w:hAnsi="Arial" w:cs="Arial"/>
                <w:sz w:val="20"/>
                <w:szCs w:val="20"/>
              </w:rPr>
            </w:pPr>
            <w:r w:rsidRPr="009443F9">
              <w:rPr>
                <w:rFonts w:ascii="Arial" w:hAnsi="Arial" w:cs="Arial"/>
                <w:color w:val="000000"/>
                <w:sz w:val="20"/>
                <w:szCs w:val="20"/>
              </w:rPr>
              <w:t>oznakowanie:</w:t>
            </w:r>
            <w:r w:rsidRPr="009443F9">
              <w:rPr>
                <w:rFonts w:ascii="Arial" w:hAnsi="Arial" w:cs="Arial"/>
                <w:sz w:val="20"/>
                <w:szCs w:val="20"/>
              </w:rPr>
              <w:t xml:space="preserve"> </w:t>
            </w:r>
            <w:r w:rsidRPr="009443F9">
              <w:rPr>
                <w:rFonts w:ascii="Arial" w:hAnsi="Arial" w:cs="Arial"/>
                <w:color w:val="000000"/>
                <w:sz w:val="20"/>
                <w:szCs w:val="20"/>
              </w:rPr>
              <w:t>oznakowanie: logotypy MS i NMF na jednej stronie wraz z informacją o współfinansowaniu (technika wykonania do uzgodnienia po prezentacji produktu).</w:t>
            </w:r>
          </w:p>
        </w:tc>
      </w:tr>
      <w:tr w:rsidR="00FE7FF4" w:rsidRPr="009443F9" w:rsidTr="00FE7FF4">
        <w:tc>
          <w:tcPr>
            <w:tcW w:w="534" w:type="dxa"/>
            <w:tcBorders>
              <w:top w:val="single" w:sz="4" w:space="0" w:color="000000"/>
              <w:left w:val="single" w:sz="4" w:space="0" w:color="000000"/>
              <w:bottom w:val="single" w:sz="4" w:space="0" w:color="000000"/>
            </w:tcBorders>
            <w:shd w:val="clear" w:color="auto" w:fill="auto"/>
          </w:tcPr>
          <w:p w:rsidR="00FE7FF4" w:rsidRPr="009443F9" w:rsidRDefault="00FE7FF4" w:rsidP="00FE7FF4">
            <w:pPr>
              <w:pStyle w:val="Bezodstpw2"/>
              <w:jc w:val="both"/>
              <w:rPr>
                <w:rFonts w:ascii="Arial" w:hAnsi="Arial" w:cs="Arial"/>
                <w:color w:val="000000"/>
                <w:sz w:val="20"/>
                <w:szCs w:val="20"/>
              </w:rPr>
            </w:pPr>
            <w:r w:rsidRPr="009443F9">
              <w:rPr>
                <w:rFonts w:ascii="Arial" w:hAnsi="Arial" w:cs="Arial"/>
                <w:color w:val="000000"/>
                <w:sz w:val="20"/>
                <w:szCs w:val="20"/>
              </w:rPr>
              <w:lastRenderedPageBreak/>
              <w:t>3</w:t>
            </w:r>
          </w:p>
        </w:tc>
        <w:tc>
          <w:tcPr>
            <w:tcW w:w="1568" w:type="dxa"/>
            <w:tcBorders>
              <w:top w:val="single" w:sz="4" w:space="0" w:color="000000"/>
              <w:left w:val="single" w:sz="4" w:space="0" w:color="000000"/>
              <w:bottom w:val="single" w:sz="4" w:space="0" w:color="000000"/>
            </w:tcBorders>
            <w:shd w:val="clear" w:color="auto" w:fill="auto"/>
          </w:tcPr>
          <w:p w:rsidR="00FE7FF4" w:rsidRPr="009443F9" w:rsidRDefault="00FE7FF4" w:rsidP="00FE7FF4">
            <w:pPr>
              <w:rPr>
                <w:rFonts w:ascii="Arial" w:hAnsi="Arial" w:cs="Arial"/>
                <w:sz w:val="20"/>
                <w:szCs w:val="20"/>
              </w:rPr>
            </w:pPr>
            <w:r w:rsidRPr="009443F9">
              <w:rPr>
                <w:rFonts w:ascii="Arial" w:hAnsi="Arial" w:cs="Arial"/>
                <w:color w:val="000000"/>
                <w:sz w:val="20"/>
                <w:szCs w:val="20"/>
              </w:rPr>
              <w:t xml:space="preserve">Funkcjonalny zestaw / przybornik na biurko na podstawce – 10 szt. </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FE7FF4" w:rsidRPr="009443F9" w:rsidRDefault="00FE7FF4" w:rsidP="00FE7FF4">
            <w:pPr>
              <w:suppressAutoHyphens/>
              <w:jc w:val="both"/>
              <w:rPr>
                <w:rFonts w:ascii="Arial" w:hAnsi="Arial" w:cs="Arial"/>
                <w:sz w:val="20"/>
                <w:szCs w:val="20"/>
              </w:rPr>
            </w:pPr>
            <w:r w:rsidRPr="009443F9">
              <w:rPr>
                <w:rFonts w:ascii="Arial" w:hAnsi="Arial" w:cs="Arial"/>
                <w:sz w:val="20"/>
                <w:szCs w:val="20"/>
              </w:rPr>
              <w:t>Zawierający minimum:</w:t>
            </w:r>
          </w:p>
          <w:p w:rsidR="00FE7FF4" w:rsidRPr="009443F9" w:rsidRDefault="00FE7FF4" w:rsidP="00FE7FF4">
            <w:pPr>
              <w:pStyle w:val="Akapitzlist"/>
              <w:numPr>
                <w:ilvl w:val="0"/>
                <w:numId w:val="94"/>
              </w:numPr>
              <w:suppressAutoHyphens/>
              <w:spacing w:line="240" w:lineRule="auto"/>
              <w:ind w:left="313"/>
              <w:jc w:val="both"/>
              <w:rPr>
                <w:sz w:val="20"/>
                <w:szCs w:val="20"/>
              </w:rPr>
            </w:pPr>
            <w:r w:rsidRPr="009443F9">
              <w:rPr>
                <w:sz w:val="20"/>
                <w:szCs w:val="20"/>
              </w:rPr>
              <w:t>Zestaw karteczek</w:t>
            </w:r>
          </w:p>
          <w:p w:rsidR="00FE7FF4" w:rsidRPr="009443F9" w:rsidRDefault="00FE7FF4" w:rsidP="00FE7FF4">
            <w:pPr>
              <w:pStyle w:val="Akapitzlist"/>
              <w:numPr>
                <w:ilvl w:val="0"/>
                <w:numId w:val="94"/>
              </w:numPr>
              <w:suppressAutoHyphens/>
              <w:spacing w:line="240" w:lineRule="auto"/>
              <w:ind w:left="313"/>
              <w:jc w:val="both"/>
              <w:rPr>
                <w:sz w:val="20"/>
                <w:szCs w:val="20"/>
              </w:rPr>
            </w:pPr>
            <w:r w:rsidRPr="009443F9">
              <w:rPr>
                <w:sz w:val="20"/>
                <w:szCs w:val="20"/>
              </w:rPr>
              <w:t>Stojak / miejsce na telefon lub wbudowany zegarek.</w:t>
            </w:r>
          </w:p>
          <w:p w:rsidR="00FE7FF4" w:rsidRPr="009443F9" w:rsidRDefault="00FE7FF4" w:rsidP="00FE7FF4">
            <w:pPr>
              <w:pStyle w:val="Akapitzlist"/>
              <w:numPr>
                <w:ilvl w:val="0"/>
                <w:numId w:val="94"/>
              </w:numPr>
              <w:suppressAutoHyphens/>
              <w:spacing w:line="240" w:lineRule="auto"/>
              <w:ind w:left="313"/>
              <w:jc w:val="both"/>
              <w:rPr>
                <w:sz w:val="20"/>
                <w:szCs w:val="20"/>
              </w:rPr>
            </w:pPr>
            <w:r w:rsidRPr="009443F9">
              <w:rPr>
                <w:sz w:val="20"/>
                <w:szCs w:val="20"/>
              </w:rPr>
              <w:t>Długopis.</w:t>
            </w:r>
          </w:p>
          <w:p w:rsidR="00FE7FF4" w:rsidRPr="009443F9" w:rsidRDefault="00FE7FF4" w:rsidP="00FE7FF4">
            <w:pPr>
              <w:pStyle w:val="Akapitzlist"/>
              <w:numPr>
                <w:ilvl w:val="0"/>
                <w:numId w:val="94"/>
              </w:numPr>
              <w:suppressAutoHyphens/>
              <w:spacing w:line="240" w:lineRule="auto"/>
              <w:ind w:left="313"/>
              <w:jc w:val="both"/>
              <w:rPr>
                <w:sz w:val="20"/>
                <w:szCs w:val="20"/>
              </w:rPr>
            </w:pPr>
            <w:r w:rsidRPr="009443F9">
              <w:rPr>
                <w:sz w:val="20"/>
                <w:szCs w:val="20"/>
              </w:rPr>
              <w:t>Miejsce na wizytówki.</w:t>
            </w:r>
          </w:p>
          <w:p w:rsidR="00FE7FF4" w:rsidRPr="009443F9" w:rsidRDefault="00FE7FF4" w:rsidP="00FE7FF4">
            <w:pPr>
              <w:pStyle w:val="Akapitzlist"/>
              <w:numPr>
                <w:ilvl w:val="0"/>
                <w:numId w:val="94"/>
              </w:numPr>
              <w:suppressAutoHyphens/>
              <w:spacing w:line="240" w:lineRule="auto"/>
              <w:ind w:left="313"/>
              <w:jc w:val="both"/>
              <w:rPr>
                <w:sz w:val="20"/>
                <w:szCs w:val="20"/>
              </w:rPr>
            </w:pPr>
            <w:r w:rsidRPr="009443F9">
              <w:rPr>
                <w:color w:val="000000"/>
                <w:sz w:val="20"/>
                <w:szCs w:val="20"/>
              </w:rPr>
              <w:t>oznakowanie:</w:t>
            </w:r>
            <w:r w:rsidRPr="009443F9">
              <w:rPr>
                <w:sz w:val="20"/>
                <w:szCs w:val="20"/>
              </w:rPr>
              <w:t xml:space="preserve"> </w:t>
            </w:r>
            <w:r w:rsidRPr="009443F9">
              <w:rPr>
                <w:color w:val="000000"/>
                <w:sz w:val="20"/>
                <w:szCs w:val="20"/>
              </w:rPr>
              <w:t>oznakowanie: logotypy MS i NMF na jednej stronie wraz z informacją o współfinansowaniu (technika wykonania do uzgodnienia po prezentacji produktu).</w:t>
            </w:r>
          </w:p>
        </w:tc>
      </w:tr>
    </w:tbl>
    <w:p w:rsidR="00FE7FF4" w:rsidRPr="009443F9" w:rsidRDefault="00FE7FF4" w:rsidP="00FE7FF4">
      <w:pPr>
        <w:pStyle w:val="Bezodstpw2"/>
        <w:jc w:val="both"/>
        <w:rPr>
          <w:rFonts w:ascii="Arial" w:hAnsi="Arial" w:cs="Arial"/>
          <w:color w:val="000000"/>
          <w:sz w:val="20"/>
          <w:szCs w:val="20"/>
        </w:rPr>
      </w:pPr>
    </w:p>
    <w:p w:rsidR="00FE7FF4" w:rsidRPr="009443F9" w:rsidRDefault="00FE7FF4" w:rsidP="00FE7FF4">
      <w:pPr>
        <w:pStyle w:val="Bezodstpw2"/>
        <w:numPr>
          <w:ilvl w:val="0"/>
          <w:numId w:val="96"/>
        </w:numPr>
        <w:ind w:left="567" w:hanging="567"/>
        <w:jc w:val="both"/>
        <w:rPr>
          <w:rFonts w:ascii="Arial" w:hAnsi="Arial" w:cs="Arial"/>
          <w:color w:val="000000"/>
          <w:sz w:val="20"/>
          <w:szCs w:val="20"/>
        </w:rPr>
      </w:pPr>
      <w:r w:rsidRPr="009443F9">
        <w:rPr>
          <w:rFonts w:ascii="Arial" w:hAnsi="Arial" w:cs="Arial"/>
          <w:color w:val="000000"/>
          <w:sz w:val="20"/>
          <w:szCs w:val="20"/>
        </w:rPr>
        <w:t>Zapewnienie dla wszystkich uczestników konferencji, prelegentów, oraz przedstawicieli Zamawiającego drukowanych imiennych identyfikatorów wraz ze smyczami. Konieczność naniesienia wizualizacji Zamawiającego związanej z prowadzeniem działań projektowych.</w:t>
      </w:r>
    </w:p>
    <w:p w:rsidR="00FE7FF4" w:rsidRPr="009443F9" w:rsidRDefault="00FE7FF4" w:rsidP="00FE7FF4">
      <w:pPr>
        <w:pStyle w:val="Bezodstpw2"/>
        <w:numPr>
          <w:ilvl w:val="0"/>
          <w:numId w:val="96"/>
        </w:numPr>
        <w:ind w:left="567" w:hanging="567"/>
        <w:jc w:val="both"/>
        <w:rPr>
          <w:rFonts w:ascii="Arial" w:hAnsi="Arial" w:cs="Arial"/>
          <w:color w:val="000000"/>
          <w:sz w:val="20"/>
          <w:szCs w:val="20"/>
        </w:rPr>
      </w:pPr>
      <w:r w:rsidRPr="009443F9">
        <w:rPr>
          <w:rFonts w:ascii="Arial" w:hAnsi="Arial" w:cs="Arial"/>
          <w:color w:val="000000"/>
          <w:sz w:val="20"/>
          <w:szCs w:val="20"/>
        </w:rPr>
        <w:t>Odbiór z siedziby Zamawiającego w terminie nie wcześniej niż 2 dni roboczych przed pierwszą konferencją elementów wizualizacji (</w:t>
      </w:r>
      <w:proofErr w:type="spellStart"/>
      <w:r w:rsidRPr="009443F9">
        <w:rPr>
          <w:rFonts w:ascii="Arial" w:hAnsi="Arial" w:cs="Arial"/>
          <w:color w:val="000000"/>
          <w:sz w:val="20"/>
          <w:szCs w:val="20"/>
        </w:rPr>
        <w:t>Roll-upy</w:t>
      </w:r>
      <w:proofErr w:type="spellEnd"/>
      <w:r w:rsidRPr="009443F9">
        <w:rPr>
          <w:rFonts w:ascii="Arial" w:hAnsi="Arial" w:cs="Arial"/>
          <w:color w:val="000000"/>
          <w:sz w:val="20"/>
          <w:szCs w:val="20"/>
        </w:rPr>
        <w:t xml:space="preserve">) i ich prezentacja podczas konferencji lub innych materiałów zaplanowanych przez Zamawiającego [jeśli dotyczy]. Zwrot do siedziby Zamawiającego wskazanych elementów wizualizacji powinien nastąpić w ciągu 2 dni roboczych od dnia zakończenia ostatniej konferencji. </w:t>
      </w:r>
    </w:p>
    <w:p w:rsidR="00FE7FF4" w:rsidRPr="009443F9" w:rsidRDefault="00FE7FF4" w:rsidP="00FE7FF4">
      <w:pPr>
        <w:pStyle w:val="Bezodstpw2"/>
        <w:numPr>
          <w:ilvl w:val="0"/>
          <w:numId w:val="96"/>
        </w:numPr>
        <w:ind w:left="567" w:hanging="567"/>
        <w:jc w:val="both"/>
        <w:rPr>
          <w:rFonts w:ascii="Arial" w:hAnsi="Arial" w:cs="Arial"/>
          <w:color w:val="000000"/>
          <w:sz w:val="20"/>
          <w:szCs w:val="20"/>
        </w:rPr>
      </w:pPr>
      <w:r w:rsidRPr="009443F9">
        <w:rPr>
          <w:rFonts w:ascii="Arial" w:hAnsi="Arial" w:cs="Arial"/>
          <w:color w:val="000000"/>
          <w:sz w:val="20"/>
          <w:szCs w:val="20"/>
        </w:rPr>
        <w:t xml:space="preserve">Wykonawca jest zobowiązany do ścisłej współpracy z Zamawiającym i osobami wyznaczonymi przez Zamawiającego przy organizacji, obsłudze, prowadzeniu oraz rozliczaniu </w:t>
      </w:r>
      <w:bookmarkStart w:id="1" w:name="_GoBack"/>
      <w:bookmarkEnd w:id="1"/>
      <w:r w:rsidRPr="009443F9">
        <w:rPr>
          <w:rFonts w:ascii="Arial" w:hAnsi="Arial" w:cs="Arial"/>
          <w:color w:val="000000"/>
          <w:sz w:val="20"/>
          <w:szCs w:val="20"/>
        </w:rPr>
        <w:t>konferencji .</w:t>
      </w:r>
    </w:p>
    <w:p w:rsidR="00FE7FF4" w:rsidRPr="009443F9" w:rsidRDefault="00FE7FF4" w:rsidP="00FE7FF4">
      <w:pPr>
        <w:pStyle w:val="Akapitzlist"/>
        <w:ind w:left="567"/>
        <w:contextualSpacing/>
        <w:jc w:val="both"/>
        <w:rPr>
          <w:b/>
          <w:sz w:val="20"/>
          <w:szCs w:val="20"/>
        </w:rPr>
      </w:pPr>
    </w:p>
    <w:p w:rsidR="00FE7FF4" w:rsidRPr="009443F9" w:rsidRDefault="00FE7FF4" w:rsidP="00FE7FF4">
      <w:pPr>
        <w:pStyle w:val="Akapitzlist"/>
        <w:numPr>
          <w:ilvl w:val="0"/>
          <w:numId w:val="85"/>
        </w:numPr>
        <w:shd w:val="clear" w:color="auto" w:fill="D9D9D9" w:themeFill="background1" w:themeFillShade="D9"/>
        <w:spacing w:line="240" w:lineRule="auto"/>
        <w:ind w:left="567" w:hanging="567"/>
        <w:contextualSpacing/>
        <w:jc w:val="both"/>
        <w:rPr>
          <w:b/>
          <w:sz w:val="20"/>
          <w:szCs w:val="20"/>
        </w:rPr>
      </w:pPr>
      <w:r w:rsidRPr="009443F9">
        <w:rPr>
          <w:b/>
          <w:sz w:val="20"/>
          <w:szCs w:val="20"/>
        </w:rPr>
        <w:t>UWAGI:</w:t>
      </w:r>
    </w:p>
    <w:p w:rsidR="00FE7FF4" w:rsidRPr="009443F9" w:rsidRDefault="00FE7FF4" w:rsidP="00FE7FF4">
      <w:pPr>
        <w:pStyle w:val="Akapitzlist"/>
        <w:numPr>
          <w:ilvl w:val="0"/>
          <w:numId w:val="84"/>
        </w:numPr>
        <w:spacing w:line="240" w:lineRule="auto"/>
        <w:ind w:left="567" w:hanging="567"/>
        <w:contextualSpacing/>
        <w:jc w:val="both"/>
        <w:rPr>
          <w:sz w:val="20"/>
          <w:szCs w:val="20"/>
        </w:rPr>
      </w:pPr>
      <w:r w:rsidRPr="009443F9">
        <w:rPr>
          <w:sz w:val="20"/>
          <w:szCs w:val="20"/>
        </w:rPr>
        <w:t>Liczba rzeczywistych uczestników konferencji (max 120 uczestników) może ulec zmniejszeniu.</w:t>
      </w:r>
    </w:p>
    <w:p w:rsidR="00FE7FF4" w:rsidRPr="009443F9" w:rsidRDefault="00FE7FF4" w:rsidP="00FE7FF4">
      <w:pPr>
        <w:pStyle w:val="Akapitzlist"/>
        <w:numPr>
          <w:ilvl w:val="0"/>
          <w:numId w:val="84"/>
        </w:numPr>
        <w:spacing w:line="240" w:lineRule="auto"/>
        <w:ind w:left="567" w:hanging="567"/>
        <w:contextualSpacing/>
        <w:jc w:val="both"/>
        <w:rPr>
          <w:sz w:val="20"/>
          <w:szCs w:val="20"/>
        </w:rPr>
      </w:pPr>
      <w:r w:rsidRPr="009443F9">
        <w:rPr>
          <w:sz w:val="20"/>
          <w:szCs w:val="20"/>
        </w:rPr>
        <w:t>Zamawiający zatwierdzi ostateczną listę uczestników najwcześniej 14 dnia przed planowanym wydarzeniem a najpóźniej na 7 dni przed planowanym wydarzeniem i przekaże ramowy plan konferencji nie później niż 3 dni robocze przed wydarzeniem</w:t>
      </w:r>
    </w:p>
    <w:p w:rsidR="00FE7FF4" w:rsidRPr="009443F9" w:rsidRDefault="00FE7FF4" w:rsidP="00FE7FF4">
      <w:pPr>
        <w:pStyle w:val="Akapitzlist"/>
        <w:numPr>
          <w:ilvl w:val="0"/>
          <w:numId w:val="84"/>
        </w:numPr>
        <w:spacing w:line="240" w:lineRule="auto"/>
        <w:ind w:left="567" w:hanging="567"/>
        <w:contextualSpacing/>
        <w:jc w:val="both"/>
        <w:rPr>
          <w:sz w:val="20"/>
          <w:szCs w:val="20"/>
        </w:rPr>
      </w:pPr>
      <w:r w:rsidRPr="009443F9">
        <w:rPr>
          <w:sz w:val="20"/>
          <w:szCs w:val="20"/>
        </w:rPr>
        <w:t>Liczba rzeczywistych uczestników kolacji/lunchów/uroczystych kolacji może odbiegać od liczb podanych przez Zamawiającego w granicach do 30% In minus.</w:t>
      </w:r>
    </w:p>
    <w:p w:rsidR="00FE7FF4" w:rsidRPr="009443F9" w:rsidRDefault="00FE7FF4" w:rsidP="00FE7FF4">
      <w:pPr>
        <w:pStyle w:val="Akapitzlist"/>
        <w:numPr>
          <w:ilvl w:val="0"/>
          <w:numId w:val="84"/>
        </w:numPr>
        <w:spacing w:line="240" w:lineRule="auto"/>
        <w:ind w:left="567" w:hanging="567"/>
        <w:contextualSpacing/>
        <w:jc w:val="both"/>
        <w:rPr>
          <w:sz w:val="20"/>
          <w:szCs w:val="20"/>
        </w:rPr>
      </w:pPr>
      <w:r w:rsidRPr="009443F9">
        <w:rPr>
          <w:sz w:val="20"/>
          <w:szCs w:val="20"/>
        </w:rPr>
        <w:t>Zamawiający zastrzega iż zapłaci jedynie za potwierdzonych uczestników ww. wydarzenia zgodnie z opisanymi wyżej wytycznymi. Do wyliczenia kwot posłużą listy obecności uczestników oraz jednostkowe stawki Wykonawcy zgodnie z formularzem zamówienia.</w:t>
      </w:r>
    </w:p>
    <w:p w:rsidR="00FE7FF4" w:rsidRPr="009443F9" w:rsidRDefault="00FE7FF4" w:rsidP="00FE7FF4">
      <w:pPr>
        <w:pStyle w:val="Akapitzlist"/>
        <w:numPr>
          <w:ilvl w:val="0"/>
          <w:numId w:val="84"/>
        </w:numPr>
        <w:spacing w:line="240" w:lineRule="auto"/>
        <w:ind w:left="567" w:hanging="567"/>
        <w:contextualSpacing/>
        <w:jc w:val="both"/>
        <w:rPr>
          <w:sz w:val="20"/>
          <w:szCs w:val="20"/>
        </w:rPr>
      </w:pPr>
      <w:r w:rsidRPr="009443F9">
        <w:rPr>
          <w:sz w:val="20"/>
          <w:szCs w:val="20"/>
        </w:rPr>
        <w:t xml:space="preserve">Wykonawca zobowiązuje się do oddelegowania osób do obsługi wydarzenia, w szczególności do obsługi recepcji konferencji, funkcji - osoby technicznej, serwisu gastronomicznego jak i transferu gości zagranicznych, osób w stopniu komunikatywnym posługujących się językiem angielskim w mowie. </w:t>
      </w:r>
    </w:p>
    <w:p w:rsidR="00FE7FF4" w:rsidRPr="009443F9" w:rsidRDefault="00FE7FF4" w:rsidP="00FE7FF4">
      <w:pPr>
        <w:jc w:val="both"/>
        <w:rPr>
          <w:rFonts w:ascii="Arial" w:hAnsi="Arial" w:cs="Arial"/>
          <w:sz w:val="20"/>
          <w:szCs w:val="20"/>
        </w:rPr>
      </w:pPr>
    </w:p>
    <w:p w:rsidR="00FE7FF4" w:rsidRPr="009443F9" w:rsidRDefault="00FE7FF4" w:rsidP="00FE7FF4">
      <w:pPr>
        <w:pStyle w:val="Akapitzlist"/>
        <w:numPr>
          <w:ilvl w:val="0"/>
          <w:numId w:val="85"/>
        </w:numPr>
        <w:shd w:val="clear" w:color="auto" w:fill="D9D9D9" w:themeFill="background1" w:themeFillShade="D9"/>
        <w:autoSpaceDE w:val="0"/>
        <w:autoSpaceDN w:val="0"/>
        <w:adjustRightInd w:val="0"/>
        <w:spacing w:line="240" w:lineRule="auto"/>
        <w:jc w:val="both"/>
        <w:rPr>
          <w:b/>
          <w:sz w:val="20"/>
          <w:szCs w:val="20"/>
        </w:rPr>
      </w:pPr>
      <w:r w:rsidRPr="009443F9">
        <w:rPr>
          <w:b/>
          <w:sz w:val="20"/>
          <w:szCs w:val="20"/>
        </w:rPr>
        <w:t>Informacja na temat dofinansowania z Norweskiego Mechanizmu Finansowego:</w:t>
      </w:r>
    </w:p>
    <w:p w:rsidR="00FE7FF4" w:rsidRPr="009443F9" w:rsidRDefault="00FE7FF4" w:rsidP="00FE7FF4">
      <w:pPr>
        <w:autoSpaceDE w:val="0"/>
        <w:jc w:val="both"/>
        <w:rPr>
          <w:rFonts w:ascii="Arial" w:hAnsi="Arial" w:cs="Arial"/>
          <w:color w:val="000000"/>
          <w:sz w:val="20"/>
          <w:szCs w:val="20"/>
        </w:rPr>
      </w:pPr>
      <w:r w:rsidRPr="009443F9">
        <w:rPr>
          <w:rFonts w:ascii="Arial" w:hAnsi="Arial" w:cs="Arial"/>
          <w:color w:val="000000"/>
          <w:sz w:val="20"/>
          <w:szCs w:val="20"/>
        </w:rPr>
        <w:t>Zakup jest dofinansowany ze finansowany ze środków funduszy norweskich oraz środków krajowych</w:t>
      </w:r>
      <w:r w:rsidRPr="009443F9">
        <w:rPr>
          <w:rFonts w:ascii="Arial" w:hAnsi="Arial" w:cs="Arial"/>
          <w:i/>
          <w:color w:val="000000"/>
          <w:sz w:val="20"/>
          <w:szCs w:val="20"/>
        </w:rPr>
        <w:t>.</w:t>
      </w:r>
    </w:p>
    <w:p w:rsidR="00FE7FF4" w:rsidRPr="009443F9" w:rsidRDefault="00FE7FF4" w:rsidP="00FE7FF4">
      <w:pPr>
        <w:pStyle w:val="Akapitzlist3"/>
        <w:numPr>
          <w:ilvl w:val="0"/>
          <w:numId w:val="38"/>
        </w:numPr>
        <w:suppressAutoHyphens/>
        <w:spacing w:before="0"/>
        <w:outlineLvl w:val="9"/>
        <w:rPr>
          <w:rFonts w:ascii="Arial" w:hAnsi="Arial" w:cs="Arial"/>
          <w:color w:val="000000"/>
          <w:sz w:val="20"/>
          <w:szCs w:val="20"/>
        </w:rPr>
      </w:pPr>
      <w:r w:rsidRPr="009443F9">
        <w:rPr>
          <w:rFonts w:ascii="Arial" w:hAnsi="Arial" w:cs="Arial"/>
          <w:color w:val="000000"/>
          <w:sz w:val="20"/>
          <w:szCs w:val="20"/>
        </w:rPr>
        <w:t xml:space="preserve">Wykonawca zobowiązany jest przedstawić Zamawiającemu do zaakceptowania szczegółowy program konferencji, </w:t>
      </w:r>
    </w:p>
    <w:p w:rsidR="00FE7FF4" w:rsidRPr="009443F9" w:rsidRDefault="00FE7FF4" w:rsidP="00FE7FF4">
      <w:pPr>
        <w:pStyle w:val="Akapitzlist3"/>
        <w:numPr>
          <w:ilvl w:val="0"/>
          <w:numId w:val="38"/>
        </w:numPr>
        <w:suppressAutoHyphens/>
        <w:spacing w:before="0"/>
        <w:outlineLvl w:val="9"/>
        <w:rPr>
          <w:rFonts w:ascii="Arial" w:hAnsi="Arial" w:cs="Arial"/>
          <w:color w:val="000000"/>
          <w:sz w:val="20"/>
          <w:szCs w:val="20"/>
        </w:rPr>
      </w:pPr>
      <w:r w:rsidRPr="009443F9">
        <w:rPr>
          <w:rFonts w:ascii="Arial" w:hAnsi="Arial" w:cs="Arial"/>
          <w:color w:val="000000"/>
          <w:sz w:val="20"/>
          <w:szCs w:val="20"/>
        </w:rPr>
        <w:t xml:space="preserve">Wykonawca zorganizuje, przeprowadzi i obsłuży </w:t>
      </w:r>
      <w:r w:rsidR="000978B3" w:rsidRPr="009443F9">
        <w:rPr>
          <w:rFonts w:ascii="Arial" w:hAnsi="Arial" w:cs="Arial"/>
          <w:color w:val="000000"/>
          <w:sz w:val="20"/>
          <w:szCs w:val="20"/>
        </w:rPr>
        <w:t>konferencje</w:t>
      </w:r>
      <w:r w:rsidRPr="009443F9">
        <w:rPr>
          <w:rFonts w:ascii="Arial" w:hAnsi="Arial" w:cs="Arial"/>
          <w:color w:val="000000"/>
          <w:sz w:val="20"/>
          <w:szCs w:val="20"/>
        </w:rPr>
        <w:t xml:space="preserve">  przy założeniu zaakceptowania wszystkich dokumentów, materiałów przez Zamawiającego –</w:t>
      </w:r>
      <w:r w:rsidRPr="009443F9">
        <w:rPr>
          <w:rFonts w:ascii="Arial" w:hAnsi="Arial" w:cs="Arial"/>
          <w:sz w:val="20"/>
          <w:szCs w:val="20"/>
        </w:rPr>
        <w:t xml:space="preserve"> w terminach</w:t>
      </w:r>
      <w:r w:rsidRPr="009443F9">
        <w:rPr>
          <w:rFonts w:ascii="Arial" w:hAnsi="Arial" w:cs="Arial"/>
          <w:color w:val="000000"/>
          <w:sz w:val="20"/>
          <w:szCs w:val="20"/>
        </w:rPr>
        <w:t xml:space="preserve"> określonych umową oraz załącznikami do umowy.</w:t>
      </w:r>
    </w:p>
    <w:p w:rsidR="00FE7FF4" w:rsidRPr="009443F9" w:rsidRDefault="00FE7FF4" w:rsidP="00FE7FF4">
      <w:pPr>
        <w:pStyle w:val="Akapitzlist3"/>
        <w:numPr>
          <w:ilvl w:val="0"/>
          <w:numId w:val="38"/>
        </w:numPr>
        <w:suppressAutoHyphens/>
        <w:spacing w:before="0"/>
        <w:outlineLvl w:val="9"/>
        <w:rPr>
          <w:rFonts w:ascii="Arial" w:hAnsi="Arial" w:cs="Arial"/>
          <w:color w:val="000000"/>
          <w:sz w:val="20"/>
          <w:szCs w:val="20"/>
        </w:rPr>
      </w:pPr>
      <w:r w:rsidRPr="009443F9">
        <w:rPr>
          <w:rFonts w:ascii="Arial" w:hAnsi="Arial" w:cs="Arial"/>
          <w:color w:val="000000"/>
          <w:sz w:val="20"/>
          <w:szCs w:val="20"/>
        </w:rPr>
        <w:t>Wszelkie materiały publikowane przed, w trakcie jak i po konferencjach muszą uzyskać akceptację Zamawiającego przed ich upublicznienie</w:t>
      </w:r>
    </w:p>
    <w:p w:rsidR="00FE7FF4" w:rsidRDefault="00FE7FF4" w:rsidP="00FE7FF4">
      <w:pPr>
        <w:pStyle w:val="Akapitzlist3"/>
        <w:suppressAutoHyphens/>
        <w:spacing w:before="0"/>
        <w:ind w:left="0"/>
        <w:outlineLvl w:val="9"/>
        <w:rPr>
          <w:rFonts w:ascii="Arial" w:hAnsi="Arial" w:cs="Arial"/>
          <w:color w:val="000000"/>
          <w:sz w:val="20"/>
          <w:szCs w:val="20"/>
        </w:rPr>
      </w:pPr>
    </w:p>
    <w:p w:rsidR="00FE7FF4" w:rsidRPr="003A78AC" w:rsidRDefault="00FE7FF4" w:rsidP="00FE7FF4">
      <w:pPr>
        <w:pStyle w:val="Akapitzlist3"/>
        <w:suppressAutoHyphens/>
        <w:spacing w:before="0"/>
        <w:ind w:left="0"/>
        <w:outlineLvl w:val="9"/>
        <w:rPr>
          <w:rFonts w:ascii="Verdana" w:hAnsi="Verdana"/>
          <w:i/>
          <w:spacing w:val="4"/>
          <w:sz w:val="16"/>
          <w:szCs w:val="16"/>
        </w:rPr>
      </w:pPr>
    </w:p>
    <w:p w:rsidR="00E71FB9" w:rsidRPr="00E71FB9" w:rsidRDefault="00E71FB9" w:rsidP="00D3138F">
      <w:pPr>
        <w:pStyle w:val="Style1"/>
        <w:widowControl/>
        <w:tabs>
          <w:tab w:val="left" w:leader="dot" w:pos="10061"/>
        </w:tabs>
        <w:spacing w:before="38"/>
        <w:jc w:val="right"/>
        <w:rPr>
          <w:rFonts w:ascii="Verdana" w:hAnsi="Verdana"/>
          <w:spacing w:val="4"/>
          <w:sz w:val="16"/>
          <w:szCs w:val="16"/>
        </w:rPr>
      </w:pPr>
    </w:p>
    <w:sectPr w:rsidR="00E71FB9" w:rsidRPr="00E71FB9" w:rsidSect="00FA5A0C">
      <w:footerReference w:type="default" r:id="rId14"/>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7FF4" w:rsidRDefault="00FE7FF4" w:rsidP="00BE245A">
      <w:r>
        <w:separator/>
      </w:r>
    </w:p>
  </w:endnote>
  <w:endnote w:type="continuationSeparator" w:id="0">
    <w:p w:rsidR="00FE7FF4" w:rsidRDefault="00FE7FF4"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BMLogo">
    <w:panose1 w:val="00000000000000000000"/>
    <w:charset w:val="00"/>
    <w:family w:val="decorative"/>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EE"/>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FE7FF4" w:rsidRPr="00FA06C5" w:rsidRDefault="00FE7FF4">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AC01C6">
          <w:rPr>
            <w:rFonts w:ascii="Arial" w:hAnsi="Arial" w:cs="Arial"/>
            <w:noProof/>
          </w:rPr>
          <w:t>28</w:t>
        </w:r>
        <w:r w:rsidRPr="00FA06C5">
          <w:rPr>
            <w:rFonts w:ascii="Arial" w:hAnsi="Arial" w:cs="Arial"/>
          </w:rPr>
          <w:fldChar w:fldCharType="end"/>
        </w:r>
      </w:p>
    </w:sdtContent>
  </w:sdt>
  <w:p w:rsidR="00FE7FF4" w:rsidRDefault="00FE7FF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989812"/>
      <w:docPartObj>
        <w:docPartGallery w:val="Page Numbers (Bottom of Page)"/>
        <w:docPartUnique/>
      </w:docPartObj>
    </w:sdtPr>
    <w:sdtEndPr/>
    <w:sdtContent>
      <w:p w:rsidR="00FE7FF4" w:rsidRDefault="00FE7FF4">
        <w:pPr>
          <w:pStyle w:val="Stopka"/>
          <w:jc w:val="right"/>
        </w:pPr>
        <w:r>
          <w:fldChar w:fldCharType="begin"/>
        </w:r>
        <w:r>
          <w:instrText>PAGE   \* MERGEFORMAT</w:instrText>
        </w:r>
        <w:r>
          <w:fldChar w:fldCharType="separate"/>
        </w:r>
        <w:r w:rsidR="00AC01C6">
          <w:rPr>
            <w:noProof/>
          </w:rPr>
          <w:t>1</w:t>
        </w:r>
        <w:r>
          <w:rPr>
            <w:noProof/>
          </w:rPr>
          <w:fldChar w:fldCharType="end"/>
        </w:r>
      </w:p>
    </w:sdtContent>
  </w:sdt>
  <w:p w:rsidR="00FE7FF4" w:rsidRDefault="00FE7FF4">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FF4" w:rsidRDefault="00FE7FF4">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AC01C6">
      <w:rPr>
        <w:rStyle w:val="Numerstrony"/>
        <w:rFonts w:ascii="Verdana" w:hAnsi="Verdana" w:cs="Verdana"/>
        <w:bCs/>
        <w:noProof/>
      </w:rPr>
      <w:t>62</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7FF4" w:rsidRDefault="00FE7FF4" w:rsidP="00BE245A">
      <w:r>
        <w:separator/>
      </w:r>
    </w:p>
  </w:footnote>
  <w:footnote w:type="continuationSeparator" w:id="0">
    <w:p w:rsidR="00FE7FF4" w:rsidRDefault="00FE7FF4" w:rsidP="00BE2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FF4" w:rsidRDefault="00FE7FF4">
    <w:pPr>
      <w:pStyle w:val="Nagwek"/>
    </w:pPr>
    <w:r>
      <w:rPr>
        <w:noProof/>
      </w:rPr>
      <w:drawing>
        <wp:inline distT="0" distB="0" distL="0" distR="0" wp14:anchorId="377531A0" wp14:editId="25FD8E3C">
          <wp:extent cx="5590540" cy="981710"/>
          <wp:effectExtent l="0" t="0" r="0" b="889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540" cy="981710"/>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FF4" w:rsidRDefault="00FE7FF4">
    <w:pPr>
      <w:pStyle w:val="Nagwek"/>
    </w:pPr>
    <w:r>
      <w:rPr>
        <w:noProof/>
      </w:rPr>
      <w:drawing>
        <wp:inline distT="0" distB="0" distL="0" distR="0" wp14:anchorId="6683FE4E" wp14:editId="70BFE680">
          <wp:extent cx="5590540" cy="981710"/>
          <wp:effectExtent l="0" t="0" r="0" b="889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540" cy="98171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46522F92"/>
    <w:styleLink w:val="siwz2"/>
    <w:lvl w:ilvl="0">
      <w:start w:val="1"/>
      <w:numFmt w:val="decimal"/>
      <w:lvlText w:val="%1."/>
      <w:lvlJc w:val="left"/>
      <w:pPr>
        <w:tabs>
          <w:tab w:val="num" w:pos="643"/>
        </w:tabs>
        <w:ind w:left="643" w:hanging="360"/>
      </w:pPr>
    </w:lvl>
  </w:abstractNum>
  <w:abstractNum w:abstractNumId="1">
    <w:nsid w:val="FFFFFF83"/>
    <w:multiLevelType w:val="singleLevel"/>
    <w:tmpl w:val="9F4E0B6A"/>
    <w:styleLink w:val="siwz1"/>
    <w:lvl w:ilvl="0">
      <w:start w:val="1"/>
      <w:numFmt w:val="bullet"/>
      <w:pStyle w:val="Listapunktowana3"/>
      <w:lvlText w:val=""/>
      <w:lvlJc w:val="left"/>
      <w:pPr>
        <w:tabs>
          <w:tab w:val="num" w:pos="643"/>
        </w:tabs>
        <w:ind w:left="643" w:hanging="360"/>
      </w:pPr>
      <w:rPr>
        <w:rFonts w:ascii="Symbol" w:hAnsi="Symbol" w:hint="default"/>
      </w:rPr>
    </w:lvl>
  </w:abstractNum>
  <w:abstractNum w:abstractNumId="2">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3">
    <w:nsid w:val="00000002"/>
    <w:multiLevelType w:val="multilevel"/>
    <w:tmpl w:val="2662EB66"/>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5">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6">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7">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8">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3">
    <w:nsid w:val="0000001A"/>
    <w:multiLevelType w:val="multilevel"/>
    <w:tmpl w:val="695EC462"/>
    <w:lvl w:ilvl="0">
      <w:start w:val="1"/>
      <w:numFmt w:val="bullet"/>
      <w:lvlText w:val=""/>
      <w:lvlJc w:val="left"/>
      <w:pPr>
        <w:tabs>
          <w:tab w:val="num" w:pos="0"/>
        </w:tabs>
        <w:ind w:left="360" w:hanging="360"/>
      </w:pPr>
      <w:rPr>
        <w:rFonts w:ascii="Symbol" w:hAnsi="Symbol" w:hint="default"/>
        <w:color w:val="222222"/>
        <w:sz w:val="20"/>
        <w:szCs w:val="20"/>
      </w:rPr>
    </w:lvl>
    <w:lvl w:ilvl="1">
      <w:start w:val="1"/>
      <w:numFmt w:val="bullet"/>
      <w:lvlText w:val="-"/>
      <w:lvlJc w:val="left"/>
      <w:pPr>
        <w:tabs>
          <w:tab w:val="num" w:pos="0"/>
        </w:tabs>
        <w:ind w:left="792" w:hanging="432"/>
      </w:pPr>
      <w:rPr>
        <w:rFonts w:ascii="Arial" w:hAnsi="Arial" w:hint="default"/>
        <w:color w:val="222222"/>
        <w:sz w:val="20"/>
        <w:szCs w:val="20"/>
      </w:rPr>
    </w:lvl>
    <w:lvl w:ilvl="2">
      <w:start w:val="1"/>
      <w:numFmt w:val="decimal"/>
      <w:lvlText w:val="%1.%2.%3."/>
      <w:lvlJc w:val="left"/>
      <w:pPr>
        <w:tabs>
          <w:tab w:val="num" w:pos="0"/>
        </w:tabs>
        <w:ind w:left="1224" w:hanging="504"/>
      </w:pPr>
      <w:rPr>
        <w:rFonts w:ascii="Cambria" w:hAnsi="Cambria" w:cs="Times New Roman"/>
        <w:color w:val="222222"/>
        <w:sz w:val="20"/>
        <w:szCs w:val="20"/>
      </w:rPr>
    </w:lvl>
    <w:lvl w:ilvl="3">
      <w:start w:val="1"/>
      <w:numFmt w:val="decimal"/>
      <w:lvlText w:val="%1.%2.%3.%4."/>
      <w:lvlJc w:val="left"/>
      <w:pPr>
        <w:tabs>
          <w:tab w:val="num" w:pos="0"/>
        </w:tabs>
        <w:ind w:left="1728" w:hanging="648"/>
      </w:pPr>
      <w:rPr>
        <w:rFonts w:ascii="Cambria" w:hAnsi="Cambria" w:cs="Times New Roman"/>
        <w:color w:val="222222"/>
        <w:sz w:val="20"/>
        <w:szCs w:val="20"/>
      </w:rPr>
    </w:lvl>
    <w:lvl w:ilvl="4">
      <w:start w:val="1"/>
      <w:numFmt w:val="decimal"/>
      <w:lvlText w:val="%1.%2.%3.%4.%5."/>
      <w:lvlJc w:val="left"/>
      <w:pPr>
        <w:tabs>
          <w:tab w:val="num" w:pos="0"/>
        </w:tabs>
        <w:ind w:left="2232" w:hanging="792"/>
      </w:pPr>
      <w:rPr>
        <w:rFonts w:ascii="Cambria" w:hAnsi="Cambria" w:cs="Times New Roman"/>
        <w:color w:val="222222"/>
        <w:sz w:val="20"/>
        <w:szCs w:val="20"/>
      </w:rPr>
    </w:lvl>
    <w:lvl w:ilvl="5">
      <w:start w:val="1"/>
      <w:numFmt w:val="decimal"/>
      <w:lvlText w:val="%1.%2.%3.%4.%5.%6."/>
      <w:lvlJc w:val="left"/>
      <w:pPr>
        <w:tabs>
          <w:tab w:val="num" w:pos="0"/>
        </w:tabs>
        <w:ind w:left="2736" w:hanging="936"/>
      </w:pPr>
      <w:rPr>
        <w:rFonts w:ascii="Cambria" w:hAnsi="Cambria" w:cs="Times New Roman"/>
        <w:color w:val="222222"/>
        <w:sz w:val="20"/>
        <w:szCs w:val="20"/>
      </w:rPr>
    </w:lvl>
    <w:lvl w:ilvl="6">
      <w:start w:val="1"/>
      <w:numFmt w:val="decimal"/>
      <w:lvlText w:val="%1.%2.%3.%4.%5.%6.%7."/>
      <w:lvlJc w:val="left"/>
      <w:pPr>
        <w:tabs>
          <w:tab w:val="num" w:pos="0"/>
        </w:tabs>
        <w:ind w:left="3240" w:hanging="1080"/>
      </w:pPr>
      <w:rPr>
        <w:rFonts w:ascii="Cambria" w:hAnsi="Cambria" w:cs="Times New Roman"/>
        <w:color w:val="222222"/>
        <w:sz w:val="20"/>
        <w:szCs w:val="20"/>
      </w:rPr>
    </w:lvl>
    <w:lvl w:ilvl="7">
      <w:start w:val="1"/>
      <w:numFmt w:val="decimal"/>
      <w:lvlText w:val="%1.%2.%3.%4.%5.%6.%7.%8."/>
      <w:lvlJc w:val="left"/>
      <w:pPr>
        <w:tabs>
          <w:tab w:val="num" w:pos="0"/>
        </w:tabs>
        <w:ind w:left="3744" w:hanging="1224"/>
      </w:pPr>
      <w:rPr>
        <w:rFonts w:ascii="Cambria" w:hAnsi="Cambria" w:cs="Times New Roman"/>
        <w:color w:val="222222"/>
        <w:sz w:val="20"/>
        <w:szCs w:val="20"/>
      </w:rPr>
    </w:lvl>
    <w:lvl w:ilvl="8">
      <w:start w:val="1"/>
      <w:numFmt w:val="decimal"/>
      <w:lvlText w:val="%1.%2.%3.%4.%5.%6.%7.%8.%9."/>
      <w:lvlJc w:val="left"/>
      <w:pPr>
        <w:tabs>
          <w:tab w:val="num" w:pos="0"/>
        </w:tabs>
        <w:ind w:left="4320" w:hanging="1440"/>
      </w:pPr>
      <w:rPr>
        <w:rFonts w:ascii="Cambria" w:hAnsi="Cambria" w:cs="Times New Roman"/>
        <w:color w:val="222222"/>
        <w:sz w:val="20"/>
        <w:szCs w:val="20"/>
      </w:rPr>
    </w:lvl>
  </w:abstractNum>
  <w:abstractNum w:abstractNumId="14">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5">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16">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8">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nsid w:val="0259502B"/>
    <w:multiLevelType w:val="multilevel"/>
    <w:tmpl w:val="83746ABA"/>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02B923E9"/>
    <w:multiLevelType w:val="hybridMultilevel"/>
    <w:tmpl w:val="9FB2DA3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02EF2F0C"/>
    <w:multiLevelType w:val="hybridMultilevel"/>
    <w:tmpl w:val="180ABFDE"/>
    <w:lvl w:ilvl="0" w:tplc="0C0EF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nsid w:val="049208B8"/>
    <w:multiLevelType w:val="hybridMultilevel"/>
    <w:tmpl w:val="713A5602"/>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4">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nsid w:val="07DD676D"/>
    <w:multiLevelType w:val="hybridMultilevel"/>
    <w:tmpl w:val="F3BE83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07E75933"/>
    <w:multiLevelType w:val="hybridMultilevel"/>
    <w:tmpl w:val="9D822B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0C252AAE"/>
    <w:multiLevelType w:val="hybridMultilevel"/>
    <w:tmpl w:val="2FD2F4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30">
    <w:nsid w:val="12F160DF"/>
    <w:multiLevelType w:val="hybridMultilevel"/>
    <w:tmpl w:val="297605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139208DD"/>
    <w:multiLevelType w:val="hybridMultilevel"/>
    <w:tmpl w:val="73B8CA3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nsid w:val="165D282C"/>
    <w:multiLevelType w:val="multilevel"/>
    <w:tmpl w:val="53FEAD5C"/>
    <w:lvl w:ilvl="0">
      <w:start w:val="1"/>
      <w:numFmt w:val="decimal"/>
      <w:lvlText w:val="%1."/>
      <w:lvlJc w:val="left"/>
      <w:pPr>
        <w:ind w:left="36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6">
    <w:nsid w:val="177514C3"/>
    <w:multiLevelType w:val="hybridMultilevel"/>
    <w:tmpl w:val="6E94896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8">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9">
    <w:nsid w:val="1B653057"/>
    <w:multiLevelType w:val="hybridMultilevel"/>
    <w:tmpl w:val="00DA0FDE"/>
    <w:styleLink w:val="Biecalista11"/>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1">
    <w:nsid w:val="1D4E6FF3"/>
    <w:multiLevelType w:val="hybridMultilevel"/>
    <w:tmpl w:val="B70E06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223A4CE9"/>
    <w:multiLevelType w:val="hybridMultilevel"/>
    <w:tmpl w:val="C4AEBD30"/>
    <w:lvl w:ilvl="0" w:tplc="19A636AC">
      <w:start w:val="1"/>
      <w:numFmt w:val="decimal"/>
      <w:lvlText w:val="%1."/>
      <w:lvlJc w:val="left"/>
      <w:pPr>
        <w:ind w:left="1065" w:hanging="705"/>
      </w:pPr>
      <w:rPr>
        <w:rFonts w:hint="default"/>
      </w:rPr>
    </w:lvl>
    <w:lvl w:ilvl="1" w:tplc="691CBDCE">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22E32712"/>
    <w:multiLevelType w:val="hybridMultilevel"/>
    <w:tmpl w:val="0C2426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3011BAA"/>
    <w:multiLevelType w:val="hybridMultilevel"/>
    <w:tmpl w:val="AB24FD84"/>
    <w:lvl w:ilvl="0" w:tplc="0C0EF10A">
      <w:start w:val="1"/>
      <w:numFmt w:val="lowerLetter"/>
      <w:lvlText w:val="%1)"/>
      <w:lvlJc w:val="left"/>
      <w:pPr>
        <w:ind w:left="1065" w:hanging="705"/>
      </w:pPr>
      <w:rPr>
        <w:rFonts w:hint="default"/>
      </w:rPr>
    </w:lvl>
    <w:lvl w:ilvl="1" w:tplc="691CBDCE">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34F526C"/>
    <w:multiLevelType w:val="multilevel"/>
    <w:tmpl w:val="29005920"/>
    <w:lvl w:ilvl="0">
      <w:start w:val="1"/>
      <w:numFmt w:val="decimal"/>
      <w:lvlText w:val="%1."/>
      <w:lvlJc w:val="left"/>
      <w:pPr>
        <w:tabs>
          <w:tab w:val="num" w:pos="360"/>
        </w:tabs>
        <w:ind w:left="360" w:hanging="360"/>
      </w:pPr>
      <w:rPr>
        <w:rFonts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6">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47">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8">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281E4A72"/>
    <w:multiLevelType w:val="hybridMultilevel"/>
    <w:tmpl w:val="58A4EC56"/>
    <w:lvl w:ilvl="0" w:tplc="0C0EF10A">
      <w:start w:val="1"/>
      <w:numFmt w:val="lowerLetter"/>
      <w:lvlText w:val="%1)"/>
      <w:lvlJc w:val="left"/>
      <w:pPr>
        <w:ind w:left="742" w:hanging="180"/>
      </w:pPr>
      <w:rPr>
        <w:rFonts w:hint="default"/>
      </w:rPr>
    </w:lvl>
    <w:lvl w:ilvl="1" w:tplc="04150019" w:tentative="1">
      <w:start w:val="1"/>
      <w:numFmt w:val="lowerLetter"/>
      <w:lvlText w:val="%2."/>
      <w:lvlJc w:val="left"/>
      <w:pPr>
        <w:ind w:left="-1396" w:hanging="360"/>
      </w:pPr>
    </w:lvl>
    <w:lvl w:ilvl="2" w:tplc="0415001B" w:tentative="1">
      <w:start w:val="1"/>
      <w:numFmt w:val="lowerRoman"/>
      <w:lvlText w:val="%3."/>
      <w:lvlJc w:val="right"/>
      <w:pPr>
        <w:ind w:left="-676" w:hanging="180"/>
      </w:pPr>
    </w:lvl>
    <w:lvl w:ilvl="3" w:tplc="0415000F" w:tentative="1">
      <w:start w:val="1"/>
      <w:numFmt w:val="decimal"/>
      <w:lvlText w:val="%4."/>
      <w:lvlJc w:val="left"/>
      <w:pPr>
        <w:ind w:left="44" w:hanging="360"/>
      </w:pPr>
    </w:lvl>
    <w:lvl w:ilvl="4" w:tplc="04150019" w:tentative="1">
      <w:start w:val="1"/>
      <w:numFmt w:val="lowerLetter"/>
      <w:lvlText w:val="%5."/>
      <w:lvlJc w:val="left"/>
      <w:pPr>
        <w:ind w:left="764" w:hanging="360"/>
      </w:pPr>
    </w:lvl>
    <w:lvl w:ilvl="5" w:tplc="0415001B" w:tentative="1">
      <w:start w:val="1"/>
      <w:numFmt w:val="lowerRoman"/>
      <w:lvlText w:val="%6."/>
      <w:lvlJc w:val="right"/>
      <w:pPr>
        <w:ind w:left="1484" w:hanging="180"/>
      </w:pPr>
    </w:lvl>
    <w:lvl w:ilvl="6" w:tplc="0415000F" w:tentative="1">
      <w:start w:val="1"/>
      <w:numFmt w:val="decimal"/>
      <w:lvlText w:val="%7."/>
      <w:lvlJc w:val="left"/>
      <w:pPr>
        <w:ind w:left="2204" w:hanging="360"/>
      </w:pPr>
    </w:lvl>
    <w:lvl w:ilvl="7" w:tplc="04150019" w:tentative="1">
      <w:start w:val="1"/>
      <w:numFmt w:val="lowerLetter"/>
      <w:lvlText w:val="%8."/>
      <w:lvlJc w:val="left"/>
      <w:pPr>
        <w:ind w:left="2924" w:hanging="360"/>
      </w:pPr>
    </w:lvl>
    <w:lvl w:ilvl="8" w:tplc="0415001B" w:tentative="1">
      <w:start w:val="1"/>
      <w:numFmt w:val="lowerRoman"/>
      <w:lvlText w:val="%9."/>
      <w:lvlJc w:val="right"/>
      <w:pPr>
        <w:ind w:left="3644" w:hanging="180"/>
      </w:pPr>
    </w:lvl>
  </w:abstractNum>
  <w:abstractNum w:abstractNumId="50">
    <w:nsid w:val="29A30B3C"/>
    <w:multiLevelType w:val="singleLevel"/>
    <w:tmpl w:val="0415000F"/>
    <w:lvl w:ilvl="0">
      <w:start w:val="1"/>
      <w:numFmt w:val="decimal"/>
      <w:lvlText w:val="%1."/>
      <w:lvlJc w:val="left"/>
      <w:pPr>
        <w:ind w:left="720" w:hanging="360"/>
      </w:pPr>
      <w:rPr>
        <w:rFonts w:cs="Times New Roman" w:hint="default"/>
        <w:sz w:val="20"/>
      </w:rPr>
    </w:lvl>
  </w:abstractNum>
  <w:abstractNum w:abstractNumId="51">
    <w:nsid w:val="303053F5"/>
    <w:multiLevelType w:val="multilevel"/>
    <w:tmpl w:val="5CA80D5C"/>
    <w:styleLink w:val="Biecalista12"/>
    <w:lvl w:ilvl="0">
      <w:start w:val="5"/>
      <w:numFmt w:val="decimal"/>
      <w:lvlText w:val="%1"/>
      <w:lvlJc w:val="left"/>
      <w:pPr>
        <w:ind w:left="435" w:hanging="435"/>
      </w:pPr>
      <w:rPr>
        <w:rFonts w:cs="Times New Roman" w:hint="default"/>
      </w:rPr>
    </w:lvl>
    <w:lvl w:ilvl="1">
      <w:start w:val="1"/>
      <w:numFmt w:val="decimal"/>
      <w:lvlText w:val="%1.%2"/>
      <w:lvlJc w:val="left"/>
      <w:pPr>
        <w:ind w:left="969" w:hanging="435"/>
      </w:pPr>
      <w:rPr>
        <w:rFonts w:cs="Times New Roman" w:hint="default"/>
      </w:rPr>
    </w:lvl>
    <w:lvl w:ilvl="2">
      <w:start w:val="1"/>
      <w:numFmt w:val="decimal"/>
      <w:lvlText w:val="%1.%2.%3"/>
      <w:lvlJc w:val="left"/>
      <w:pPr>
        <w:ind w:left="1788" w:hanging="720"/>
      </w:pPr>
      <w:rPr>
        <w:rFonts w:cs="Times New Roman" w:hint="default"/>
      </w:rPr>
    </w:lvl>
    <w:lvl w:ilvl="3">
      <w:start w:val="1"/>
      <w:numFmt w:val="decimal"/>
      <w:lvlText w:val="%1.%2.%3.%4"/>
      <w:lvlJc w:val="left"/>
      <w:pPr>
        <w:ind w:left="2322" w:hanging="720"/>
      </w:pPr>
      <w:rPr>
        <w:rFonts w:cs="Times New Roman" w:hint="default"/>
      </w:rPr>
    </w:lvl>
    <w:lvl w:ilvl="4">
      <w:start w:val="1"/>
      <w:numFmt w:val="decimal"/>
      <w:lvlText w:val="%1.%2.%3.%4.%5"/>
      <w:lvlJc w:val="left"/>
      <w:pPr>
        <w:ind w:left="3216" w:hanging="1080"/>
      </w:pPr>
      <w:rPr>
        <w:rFonts w:cs="Times New Roman" w:hint="default"/>
      </w:rPr>
    </w:lvl>
    <w:lvl w:ilvl="5">
      <w:start w:val="1"/>
      <w:numFmt w:val="decimal"/>
      <w:lvlText w:val="%1.%2.%3.%4.%5.%6"/>
      <w:lvlJc w:val="left"/>
      <w:pPr>
        <w:ind w:left="3750" w:hanging="1080"/>
      </w:pPr>
      <w:rPr>
        <w:rFonts w:cs="Times New Roman" w:hint="default"/>
      </w:rPr>
    </w:lvl>
    <w:lvl w:ilvl="6">
      <w:start w:val="1"/>
      <w:numFmt w:val="decimal"/>
      <w:lvlText w:val="%1.%2.%3.%4.%5.%6.%7"/>
      <w:lvlJc w:val="left"/>
      <w:pPr>
        <w:ind w:left="4644" w:hanging="1440"/>
      </w:pPr>
      <w:rPr>
        <w:rFonts w:cs="Times New Roman" w:hint="default"/>
      </w:rPr>
    </w:lvl>
    <w:lvl w:ilvl="7">
      <w:start w:val="1"/>
      <w:numFmt w:val="decimal"/>
      <w:lvlText w:val="%1.%2.%3.%4.%5.%6.%7.%8"/>
      <w:lvlJc w:val="left"/>
      <w:pPr>
        <w:ind w:left="5178" w:hanging="1440"/>
      </w:pPr>
      <w:rPr>
        <w:rFonts w:cs="Times New Roman" w:hint="default"/>
      </w:rPr>
    </w:lvl>
    <w:lvl w:ilvl="8">
      <w:start w:val="1"/>
      <w:numFmt w:val="decimal"/>
      <w:lvlText w:val="%1.%2.%3.%4.%5.%6.%7.%8.%9"/>
      <w:lvlJc w:val="left"/>
      <w:pPr>
        <w:ind w:left="6072" w:hanging="1800"/>
      </w:pPr>
      <w:rPr>
        <w:rFonts w:cs="Times New Roman" w:hint="default"/>
      </w:rPr>
    </w:lvl>
  </w:abstractNum>
  <w:abstractNum w:abstractNumId="52">
    <w:nsid w:val="30920314"/>
    <w:multiLevelType w:val="hybridMultilevel"/>
    <w:tmpl w:val="73C018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329B1B3A"/>
    <w:multiLevelType w:val="hybridMultilevel"/>
    <w:tmpl w:val="7FF44FB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4">
    <w:nsid w:val="38A0012C"/>
    <w:multiLevelType w:val="hybridMultilevel"/>
    <w:tmpl w:val="42E60662"/>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nsid w:val="3B6F4AB4"/>
    <w:multiLevelType w:val="hybridMultilevel"/>
    <w:tmpl w:val="80F486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3D9A05CB"/>
    <w:multiLevelType w:val="hybridMultilevel"/>
    <w:tmpl w:val="FA52E0C8"/>
    <w:lvl w:ilvl="0" w:tplc="AED4A9B2">
      <w:start w:val="1"/>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3E0E5116"/>
    <w:multiLevelType w:val="multilevel"/>
    <w:tmpl w:val="351AAC1E"/>
    <w:lvl w:ilvl="0">
      <w:start w:val="1"/>
      <w:numFmt w:val="decimal"/>
      <w:lvlText w:val="%1."/>
      <w:lvlJc w:val="left"/>
      <w:pPr>
        <w:ind w:left="360" w:hanging="360"/>
      </w:pPr>
      <w:rPr>
        <w:rFonts w:ascii="Tahoma" w:hAnsi="Tahoma" w:cs="Tahoma" w:hint="default"/>
        <w:sz w:val="20"/>
      </w:rPr>
    </w:lvl>
    <w:lvl w:ilvl="1">
      <w:start w:val="1"/>
      <w:numFmt w:val="upperLetter"/>
      <w:lvlText w:val="%2."/>
      <w:lvlJc w:val="left"/>
      <w:pPr>
        <w:ind w:left="1287" w:hanging="720"/>
      </w:pPr>
      <w:rPr>
        <w:rFonts w:hint="default"/>
        <w:sz w:val="20"/>
      </w:rPr>
    </w:lvl>
    <w:lvl w:ilvl="2">
      <w:start w:val="1"/>
      <w:numFmt w:val="decimal"/>
      <w:lvlText w:val="%1.%2.%3."/>
      <w:lvlJc w:val="left"/>
      <w:pPr>
        <w:ind w:left="1854" w:hanging="720"/>
      </w:pPr>
      <w:rPr>
        <w:rFonts w:ascii="Tahoma" w:hAnsi="Tahoma" w:cs="Tahoma" w:hint="default"/>
        <w:sz w:val="20"/>
      </w:rPr>
    </w:lvl>
    <w:lvl w:ilvl="3">
      <w:start w:val="1"/>
      <w:numFmt w:val="decimal"/>
      <w:lvlText w:val="%1.%2.%3.%4."/>
      <w:lvlJc w:val="left"/>
      <w:pPr>
        <w:ind w:left="2781" w:hanging="1080"/>
      </w:pPr>
      <w:rPr>
        <w:rFonts w:ascii="Tahoma" w:hAnsi="Tahoma" w:cs="Tahoma" w:hint="default"/>
        <w:sz w:val="20"/>
      </w:rPr>
    </w:lvl>
    <w:lvl w:ilvl="4">
      <w:start w:val="1"/>
      <w:numFmt w:val="decimal"/>
      <w:lvlText w:val="%1.%2.%3.%4.%5."/>
      <w:lvlJc w:val="left"/>
      <w:pPr>
        <w:ind w:left="3348" w:hanging="1080"/>
      </w:pPr>
      <w:rPr>
        <w:rFonts w:ascii="Tahoma" w:hAnsi="Tahoma" w:cs="Tahoma" w:hint="default"/>
        <w:sz w:val="20"/>
      </w:rPr>
    </w:lvl>
    <w:lvl w:ilvl="5">
      <w:start w:val="1"/>
      <w:numFmt w:val="decimal"/>
      <w:lvlText w:val="%1.%2.%3.%4.%5.%6."/>
      <w:lvlJc w:val="left"/>
      <w:pPr>
        <w:ind w:left="4275" w:hanging="1440"/>
      </w:pPr>
      <w:rPr>
        <w:rFonts w:ascii="Tahoma" w:hAnsi="Tahoma" w:cs="Tahoma" w:hint="default"/>
        <w:sz w:val="20"/>
      </w:rPr>
    </w:lvl>
    <w:lvl w:ilvl="6">
      <w:start w:val="1"/>
      <w:numFmt w:val="decimal"/>
      <w:lvlText w:val="%1.%2.%3.%4.%5.%6.%7."/>
      <w:lvlJc w:val="left"/>
      <w:pPr>
        <w:ind w:left="4842" w:hanging="1440"/>
      </w:pPr>
      <w:rPr>
        <w:rFonts w:ascii="Tahoma" w:hAnsi="Tahoma" w:cs="Tahoma" w:hint="default"/>
        <w:sz w:val="20"/>
      </w:rPr>
    </w:lvl>
    <w:lvl w:ilvl="7">
      <w:start w:val="1"/>
      <w:numFmt w:val="decimal"/>
      <w:lvlText w:val="%1.%2.%3.%4.%5.%6.%7.%8."/>
      <w:lvlJc w:val="left"/>
      <w:pPr>
        <w:ind w:left="5769" w:hanging="1800"/>
      </w:pPr>
      <w:rPr>
        <w:rFonts w:ascii="Tahoma" w:hAnsi="Tahoma" w:cs="Tahoma" w:hint="default"/>
        <w:sz w:val="20"/>
      </w:rPr>
    </w:lvl>
    <w:lvl w:ilvl="8">
      <w:start w:val="1"/>
      <w:numFmt w:val="decimal"/>
      <w:lvlText w:val="%1.%2.%3.%4.%5.%6.%7.%8.%9."/>
      <w:lvlJc w:val="left"/>
      <w:pPr>
        <w:ind w:left="6336" w:hanging="1800"/>
      </w:pPr>
      <w:rPr>
        <w:rFonts w:ascii="Tahoma" w:hAnsi="Tahoma" w:cs="Tahoma" w:hint="default"/>
        <w:sz w:val="20"/>
      </w:rPr>
    </w:lvl>
  </w:abstractNum>
  <w:abstractNum w:abstractNumId="58">
    <w:nsid w:val="3F7F2989"/>
    <w:multiLevelType w:val="hybridMultilevel"/>
    <w:tmpl w:val="96E07648"/>
    <w:lvl w:ilvl="0" w:tplc="56C4F5CA">
      <w:start w:val="1"/>
      <w:numFmt w:val="bullet"/>
      <w:lvlText w:val=""/>
      <w:lvlJc w:val="left"/>
      <w:pPr>
        <w:ind w:left="1473" w:hanging="360"/>
      </w:pPr>
      <w:rPr>
        <w:rFonts w:ascii="Symbol" w:hAnsi="Symbol" w:hint="default"/>
      </w:rPr>
    </w:lvl>
    <w:lvl w:ilvl="1" w:tplc="04150003" w:tentative="1">
      <w:start w:val="1"/>
      <w:numFmt w:val="bullet"/>
      <w:lvlText w:val="o"/>
      <w:lvlJc w:val="left"/>
      <w:pPr>
        <w:ind w:left="2193" w:hanging="360"/>
      </w:pPr>
      <w:rPr>
        <w:rFonts w:ascii="Courier New" w:hAnsi="Courier New" w:cs="Courier New" w:hint="default"/>
      </w:rPr>
    </w:lvl>
    <w:lvl w:ilvl="2" w:tplc="56C4F5CA">
      <w:start w:val="1"/>
      <w:numFmt w:val="bullet"/>
      <w:lvlText w:val=""/>
      <w:lvlJc w:val="left"/>
      <w:pPr>
        <w:ind w:left="2913" w:hanging="360"/>
      </w:pPr>
      <w:rPr>
        <w:rFonts w:ascii="Symbol" w:hAnsi="Symbol" w:hint="default"/>
      </w:rPr>
    </w:lvl>
    <w:lvl w:ilvl="3" w:tplc="04150001" w:tentative="1">
      <w:start w:val="1"/>
      <w:numFmt w:val="bullet"/>
      <w:lvlText w:val=""/>
      <w:lvlJc w:val="left"/>
      <w:pPr>
        <w:ind w:left="3633" w:hanging="360"/>
      </w:pPr>
      <w:rPr>
        <w:rFonts w:ascii="Symbol" w:hAnsi="Symbol" w:hint="default"/>
      </w:rPr>
    </w:lvl>
    <w:lvl w:ilvl="4" w:tplc="04150003" w:tentative="1">
      <w:start w:val="1"/>
      <w:numFmt w:val="bullet"/>
      <w:lvlText w:val="o"/>
      <w:lvlJc w:val="left"/>
      <w:pPr>
        <w:ind w:left="4353" w:hanging="360"/>
      </w:pPr>
      <w:rPr>
        <w:rFonts w:ascii="Courier New" w:hAnsi="Courier New" w:cs="Courier New" w:hint="default"/>
      </w:rPr>
    </w:lvl>
    <w:lvl w:ilvl="5" w:tplc="04150005" w:tentative="1">
      <w:start w:val="1"/>
      <w:numFmt w:val="bullet"/>
      <w:lvlText w:val=""/>
      <w:lvlJc w:val="left"/>
      <w:pPr>
        <w:ind w:left="5073" w:hanging="360"/>
      </w:pPr>
      <w:rPr>
        <w:rFonts w:ascii="Wingdings" w:hAnsi="Wingdings" w:hint="default"/>
      </w:rPr>
    </w:lvl>
    <w:lvl w:ilvl="6" w:tplc="04150001" w:tentative="1">
      <w:start w:val="1"/>
      <w:numFmt w:val="bullet"/>
      <w:lvlText w:val=""/>
      <w:lvlJc w:val="left"/>
      <w:pPr>
        <w:ind w:left="5793" w:hanging="360"/>
      </w:pPr>
      <w:rPr>
        <w:rFonts w:ascii="Symbol" w:hAnsi="Symbol" w:hint="default"/>
      </w:rPr>
    </w:lvl>
    <w:lvl w:ilvl="7" w:tplc="04150003" w:tentative="1">
      <w:start w:val="1"/>
      <w:numFmt w:val="bullet"/>
      <w:lvlText w:val="o"/>
      <w:lvlJc w:val="left"/>
      <w:pPr>
        <w:ind w:left="6513" w:hanging="360"/>
      </w:pPr>
      <w:rPr>
        <w:rFonts w:ascii="Courier New" w:hAnsi="Courier New" w:cs="Courier New" w:hint="default"/>
      </w:rPr>
    </w:lvl>
    <w:lvl w:ilvl="8" w:tplc="04150005" w:tentative="1">
      <w:start w:val="1"/>
      <w:numFmt w:val="bullet"/>
      <w:lvlText w:val=""/>
      <w:lvlJc w:val="left"/>
      <w:pPr>
        <w:ind w:left="7233" w:hanging="360"/>
      </w:pPr>
      <w:rPr>
        <w:rFonts w:ascii="Wingdings" w:hAnsi="Wingdings" w:hint="default"/>
      </w:rPr>
    </w:lvl>
  </w:abstractNum>
  <w:abstractNum w:abstractNumId="59">
    <w:nsid w:val="42451AC2"/>
    <w:multiLevelType w:val="hybridMultilevel"/>
    <w:tmpl w:val="64E63AE2"/>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0">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4371028A"/>
    <w:multiLevelType w:val="hybridMultilevel"/>
    <w:tmpl w:val="1FA44816"/>
    <w:lvl w:ilvl="0" w:tplc="56C4F5CA">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2">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3">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4">
    <w:nsid w:val="46C35C77"/>
    <w:multiLevelType w:val="hybridMultilevel"/>
    <w:tmpl w:val="3768F21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nsid w:val="479C6951"/>
    <w:multiLevelType w:val="hybridMultilevel"/>
    <w:tmpl w:val="2EB2D726"/>
    <w:lvl w:ilvl="0" w:tplc="04150011">
      <w:start w:val="1"/>
      <w:numFmt w:val="decimal"/>
      <w:lvlText w:val="%1)"/>
      <w:lvlJc w:val="left"/>
      <w:pPr>
        <w:tabs>
          <w:tab w:val="num" w:pos="1428"/>
        </w:tabs>
        <w:ind w:left="1428" w:hanging="360"/>
      </w:pPr>
      <w:rPr>
        <w:rFonts w:hint="default"/>
        <w:color w:val="auto"/>
      </w:rPr>
    </w:lvl>
    <w:lvl w:ilvl="1" w:tplc="9BE8BEB0">
      <w:start w:val="2"/>
      <w:numFmt w:val="decimal"/>
      <w:lvlText w:val="%2."/>
      <w:lvlJc w:val="left"/>
      <w:pPr>
        <w:tabs>
          <w:tab w:val="num" w:pos="2145"/>
        </w:tabs>
        <w:ind w:left="2128" w:firstLine="20"/>
      </w:pPr>
      <w:rPr>
        <w:rFonts w:hint="default"/>
      </w:rPr>
    </w:lvl>
    <w:lvl w:ilvl="2" w:tplc="0415001B" w:tentative="1">
      <w:start w:val="1"/>
      <w:numFmt w:val="lowerRoman"/>
      <w:lvlText w:val="%3."/>
      <w:lvlJc w:val="right"/>
      <w:pPr>
        <w:tabs>
          <w:tab w:val="num" w:pos="3228"/>
        </w:tabs>
        <w:ind w:left="3228" w:hanging="180"/>
      </w:pPr>
    </w:lvl>
    <w:lvl w:ilvl="3" w:tplc="0415000F" w:tentative="1">
      <w:start w:val="1"/>
      <w:numFmt w:val="decimal"/>
      <w:lvlText w:val="%4."/>
      <w:lvlJc w:val="left"/>
      <w:pPr>
        <w:tabs>
          <w:tab w:val="num" w:pos="3948"/>
        </w:tabs>
        <w:ind w:left="3948" w:hanging="360"/>
      </w:pPr>
    </w:lvl>
    <w:lvl w:ilvl="4" w:tplc="04150019" w:tentative="1">
      <w:start w:val="1"/>
      <w:numFmt w:val="lowerLetter"/>
      <w:lvlText w:val="%5."/>
      <w:lvlJc w:val="left"/>
      <w:pPr>
        <w:tabs>
          <w:tab w:val="num" w:pos="4668"/>
        </w:tabs>
        <w:ind w:left="4668" w:hanging="360"/>
      </w:pPr>
    </w:lvl>
    <w:lvl w:ilvl="5" w:tplc="0415001B" w:tentative="1">
      <w:start w:val="1"/>
      <w:numFmt w:val="lowerRoman"/>
      <w:lvlText w:val="%6."/>
      <w:lvlJc w:val="right"/>
      <w:pPr>
        <w:tabs>
          <w:tab w:val="num" w:pos="5388"/>
        </w:tabs>
        <w:ind w:left="5388" w:hanging="180"/>
      </w:pPr>
    </w:lvl>
    <w:lvl w:ilvl="6" w:tplc="0415000F" w:tentative="1">
      <w:start w:val="1"/>
      <w:numFmt w:val="decimal"/>
      <w:lvlText w:val="%7."/>
      <w:lvlJc w:val="left"/>
      <w:pPr>
        <w:tabs>
          <w:tab w:val="num" w:pos="6108"/>
        </w:tabs>
        <w:ind w:left="6108" w:hanging="360"/>
      </w:pPr>
    </w:lvl>
    <w:lvl w:ilvl="7" w:tplc="04150019" w:tentative="1">
      <w:start w:val="1"/>
      <w:numFmt w:val="lowerLetter"/>
      <w:lvlText w:val="%8."/>
      <w:lvlJc w:val="left"/>
      <w:pPr>
        <w:tabs>
          <w:tab w:val="num" w:pos="6828"/>
        </w:tabs>
        <w:ind w:left="6828" w:hanging="360"/>
      </w:pPr>
    </w:lvl>
    <w:lvl w:ilvl="8" w:tplc="0415001B" w:tentative="1">
      <w:start w:val="1"/>
      <w:numFmt w:val="lowerRoman"/>
      <w:lvlText w:val="%9."/>
      <w:lvlJc w:val="right"/>
      <w:pPr>
        <w:tabs>
          <w:tab w:val="num" w:pos="7548"/>
        </w:tabs>
        <w:ind w:left="7548" w:hanging="180"/>
      </w:pPr>
    </w:lvl>
  </w:abstractNum>
  <w:abstractNum w:abstractNumId="66">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67">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68">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9">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70">
    <w:nsid w:val="4B302889"/>
    <w:multiLevelType w:val="multilevel"/>
    <w:tmpl w:val="D0F24CEE"/>
    <w:name w:val="WW8Num53"/>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71">
    <w:nsid w:val="4BF23DF1"/>
    <w:multiLevelType w:val="multilevel"/>
    <w:tmpl w:val="9A088BFE"/>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73">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74">
    <w:nsid w:val="4F7F0D6A"/>
    <w:multiLevelType w:val="hybridMultilevel"/>
    <w:tmpl w:val="BBCE57C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5">
    <w:nsid w:val="51CA6792"/>
    <w:multiLevelType w:val="hybridMultilevel"/>
    <w:tmpl w:val="4F7A5D1E"/>
    <w:lvl w:ilvl="0" w:tplc="04150011">
      <w:start w:val="1"/>
      <w:numFmt w:val="decimal"/>
      <w:lvlText w:val="%1)"/>
      <w:lvlJc w:val="left"/>
      <w:pPr>
        <w:ind w:left="2007" w:hanging="360"/>
      </w:pPr>
    </w:lvl>
    <w:lvl w:ilvl="1" w:tplc="04150019" w:tentative="1">
      <w:start w:val="1"/>
      <w:numFmt w:val="lowerLetter"/>
      <w:lvlText w:val="%2."/>
      <w:lvlJc w:val="left"/>
      <w:pPr>
        <w:ind w:left="2727" w:hanging="360"/>
      </w:pPr>
    </w:lvl>
    <w:lvl w:ilvl="2" w:tplc="0415001B" w:tentative="1">
      <w:start w:val="1"/>
      <w:numFmt w:val="lowerRoman"/>
      <w:lvlText w:val="%3."/>
      <w:lvlJc w:val="right"/>
      <w:pPr>
        <w:ind w:left="3447" w:hanging="180"/>
      </w:pPr>
    </w:lvl>
    <w:lvl w:ilvl="3" w:tplc="0415000F" w:tentative="1">
      <w:start w:val="1"/>
      <w:numFmt w:val="decimal"/>
      <w:lvlText w:val="%4."/>
      <w:lvlJc w:val="left"/>
      <w:pPr>
        <w:ind w:left="4167" w:hanging="360"/>
      </w:pPr>
    </w:lvl>
    <w:lvl w:ilvl="4" w:tplc="04150019" w:tentative="1">
      <w:start w:val="1"/>
      <w:numFmt w:val="lowerLetter"/>
      <w:lvlText w:val="%5."/>
      <w:lvlJc w:val="left"/>
      <w:pPr>
        <w:ind w:left="4887" w:hanging="360"/>
      </w:pPr>
    </w:lvl>
    <w:lvl w:ilvl="5" w:tplc="0415001B" w:tentative="1">
      <w:start w:val="1"/>
      <w:numFmt w:val="lowerRoman"/>
      <w:lvlText w:val="%6."/>
      <w:lvlJc w:val="right"/>
      <w:pPr>
        <w:ind w:left="5607" w:hanging="180"/>
      </w:pPr>
    </w:lvl>
    <w:lvl w:ilvl="6" w:tplc="0415000F" w:tentative="1">
      <w:start w:val="1"/>
      <w:numFmt w:val="decimal"/>
      <w:lvlText w:val="%7."/>
      <w:lvlJc w:val="left"/>
      <w:pPr>
        <w:ind w:left="6327" w:hanging="360"/>
      </w:pPr>
    </w:lvl>
    <w:lvl w:ilvl="7" w:tplc="04150019" w:tentative="1">
      <w:start w:val="1"/>
      <w:numFmt w:val="lowerLetter"/>
      <w:lvlText w:val="%8."/>
      <w:lvlJc w:val="left"/>
      <w:pPr>
        <w:ind w:left="7047" w:hanging="360"/>
      </w:pPr>
    </w:lvl>
    <w:lvl w:ilvl="8" w:tplc="0415001B" w:tentative="1">
      <w:start w:val="1"/>
      <w:numFmt w:val="lowerRoman"/>
      <w:lvlText w:val="%9."/>
      <w:lvlJc w:val="right"/>
      <w:pPr>
        <w:ind w:left="7767" w:hanging="180"/>
      </w:pPr>
    </w:lvl>
  </w:abstractNum>
  <w:abstractNum w:abstractNumId="76">
    <w:nsid w:val="56BD5365"/>
    <w:multiLevelType w:val="hybridMultilevel"/>
    <w:tmpl w:val="16700606"/>
    <w:lvl w:ilvl="0" w:tplc="68C4BBD0">
      <w:start w:val="6"/>
      <w:numFmt w:val="decimal"/>
      <w:lvlText w:val="%1."/>
      <w:lvlJc w:val="left"/>
      <w:pPr>
        <w:tabs>
          <w:tab w:val="num" w:pos="1287"/>
        </w:tabs>
        <w:ind w:left="128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575E06BD"/>
    <w:multiLevelType w:val="hybridMultilevel"/>
    <w:tmpl w:val="7D745934"/>
    <w:lvl w:ilvl="0" w:tplc="3B6620B8">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8">
    <w:nsid w:val="578B451A"/>
    <w:multiLevelType w:val="hybridMultilevel"/>
    <w:tmpl w:val="B70E06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0">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1">
    <w:nsid w:val="5BBF6656"/>
    <w:multiLevelType w:val="hybridMultilevel"/>
    <w:tmpl w:val="46ACC7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3">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4">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85">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86">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7">
    <w:nsid w:val="61E00918"/>
    <w:multiLevelType w:val="hybridMultilevel"/>
    <w:tmpl w:val="2B38635A"/>
    <w:lvl w:ilvl="0" w:tplc="D334F460">
      <w:start w:val="1"/>
      <w:numFmt w:val="bullet"/>
      <w:lvlText w:val=""/>
      <w:lvlJc w:val="left"/>
      <w:pPr>
        <w:ind w:left="927" w:hanging="360"/>
      </w:pPr>
      <w:rPr>
        <w:rFonts w:ascii="Symbol" w:hAnsi="Symbol" w:hint="default"/>
      </w:rPr>
    </w:lvl>
    <w:lvl w:ilvl="1" w:tplc="04150003" w:tentative="1">
      <w:start w:val="1"/>
      <w:numFmt w:val="bullet"/>
      <w:lvlText w:val="o"/>
      <w:lvlJc w:val="left"/>
      <w:pPr>
        <w:ind w:left="1647" w:hanging="360"/>
      </w:pPr>
      <w:rPr>
        <w:rFonts w:ascii="Courier New" w:hAnsi="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88">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89">
    <w:nsid w:val="67701008"/>
    <w:multiLevelType w:val="hybridMultilevel"/>
    <w:tmpl w:val="4E30DF4A"/>
    <w:lvl w:ilvl="0" w:tplc="0C0EF10A">
      <w:start w:val="1"/>
      <w:numFmt w:val="lowerLetter"/>
      <w:lvlText w:val="%1)"/>
      <w:lvlJc w:val="left"/>
      <w:pPr>
        <w:ind w:left="2160" w:hanging="180"/>
      </w:pPr>
      <w:rPr>
        <w:rFonts w:hint="default"/>
      </w:rPr>
    </w:lvl>
    <w:lvl w:ilvl="1" w:tplc="04150019" w:tentative="1">
      <w:start w:val="1"/>
      <w:numFmt w:val="lowerLetter"/>
      <w:lvlText w:val="%2."/>
      <w:lvlJc w:val="left"/>
      <w:pPr>
        <w:ind w:left="22" w:hanging="360"/>
      </w:pPr>
    </w:lvl>
    <w:lvl w:ilvl="2" w:tplc="0415001B" w:tentative="1">
      <w:start w:val="1"/>
      <w:numFmt w:val="lowerRoman"/>
      <w:lvlText w:val="%3."/>
      <w:lvlJc w:val="right"/>
      <w:pPr>
        <w:ind w:left="742" w:hanging="180"/>
      </w:pPr>
    </w:lvl>
    <w:lvl w:ilvl="3" w:tplc="0415000F" w:tentative="1">
      <w:start w:val="1"/>
      <w:numFmt w:val="decimal"/>
      <w:lvlText w:val="%4."/>
      <w:lvlJc w:val="left"/>
      <w:pPr>
        <w:ind w:left="1462" w:hanging="360"/>
      </w:pPr>
    </w:lvl>
    <w:lvl w:ilvl="4" w:tplc="04150019" w:tentative="1">
      <w:start w:val="1"/>
      <w:numFmt w:val="lowerLetter"/>
      <w:lvlText w:val="%5."/>
      <w:lvlJc w:val="left"/>
      <w:pPr>
        <w:ind w:left="2182" w:hanging="360"/>
      </w:pPr>
    </w:lvl>
    <w:lvl w:ilvl="5" w:tplc="0415001B" w:tentative="1">
      <w:start w:val="1"/>
      <w:numFmt w:val="lowerRoman"/>
      <w:lvlText w:val="%6."/>
      <w:lvlJc w:val="right"/>
      <w:pPr>
        <w:ind w:left="2902" w:hanging="180"/>
      </w:pPr>
    </w:lvl>
    <w:lvl w:ilvl="6" w:tplc="0415000F" w:tentative="1">
      <w:start w:val="1"/>
      <w:numFmt w:val="decimal"/>
      <w:lvlText w:val="%7."/>
      <w:lvlJc w:val="left"/>
      <w:pPr>
        <w:ind w:left="3622" w:hanging="360"/>
      </w:pPr>
    </w:lvl>
    <w:lvl w:ilvl="7" w:tplc="04150019" w:tentative="1">
      <w:start w:val="1"/>
      <w:numFmt w:val="lowerLetter"/>
      <w:lvlText w:val="%8."/>
      <w:lvlJc w:val="left"/>
      <w:pPr>
        <w:ind w:left="4342" w:hanging="360"/>
      </w:pPr>
    </w:lvl>
    <w:lvl w:ilvl="8" w:tplc="0415001B" w:tentative="1">
      <w:start w:val="1"/>
      <w:numFmt w:val="lowerRoman"/>
      <w:lvlText w:val="%9."/>
      <w:lvlJc w:val="right"/>
      <w:pPr>
        <w:ind w:left="5062" w:hanging="180"/>
      </w:pPr>
    </w:lvl>
  </w:abstractNum>
  <w:abstractNum w:abstractNumId="90">
    <w:nsid w:val="67FE569F"/>
    <w:multiLevelType w:val="hybridMultilevel"/>
    <w:tmpl w:val="6C042C6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1">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93">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4">
    <w:nsid w:val="6B3A5FFA"/>
    <w:multiLevelType w:val="hybridMultilevel"/>
    <w:tmpl w:val="464AF80C"/>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5">
    <w:nsid w:val="6B6C5BEF"/>
    <w:multiLevelType w:val="hybridMultilevel"/>
    <w:tmpl w:val="C3B6A392"/>
    <w:lvl w:ilvl="0" w:tplc="0415000F">
      <w:start w:val="1"/>
      <w:numFmt w:val="decimal"/>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nsid w:val="6B945C0A"/>
    <w:multiLevelType w:val="multilevel"/>
    <w:tmpl w:val="4BE6096E"/>
    <w:lvl w:ilvl="0">
      <w:start w:val="18"/>
      <w:numFmt w:val="decimal"/>
      <w:lvlText w:val="%1"/>
      <w:lvlJc w:val="left"/>
      <w:pPr>
        <w:ind w:left="435" w:hanging="43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7">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00">
    <w:nsid w:val="6FC47D37"/>
    <w:multiLevelType w:val="hybridMultilevel"/>
    <w:tmpl w:val="130C1CB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2">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3">
    <w:nsid w:val="72237AA0"/>
    <w:multiLevelType w:val="hybridMultilevel"/>
    <w:tmpl w:val="2CF877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5">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6">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7">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8">
    <w:nsid w:val="7B7E7716"/>
    <w:multiLevelType w:val="multilevel"/>
    <w:tmpl w:val="73C009D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9">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0">
    <w:nsid w:val="7FAA5E89"/>
    <w:multiLevelType w:val="hybridMultilevel"/>
    <w:tmpl w:val="F9F6F1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8"/>
  </w:num>
  <w:num w:numId="2">
    <w:abstractNumId w:val="3"/>
  </w:num>
  <w:num w:numId="3">
    <w:abstractNumId w:val="91"/>
  </w:num>
  <w:num w:numId="4">
    <w:abstractNumId w:val="59"/>
  </w:num>
  <w:num w:numId="5">
    <w:abstractNumId w:val="84"/>
  </w:num>
  <w:num w:numId="6">
    <w:abstractNumId w:val="47"/>
  </w:num>
  <w:num w:numId="7">
    <w:abstractNumId w:val="22"/>
  </w:num>
  <w:num w:numId="8">
    <w:abstractNumId w:val="37"/>
  </w:num>
  <w:num w:numId="9">
    <w:abstractNumId w:val="73"/>
  </w:num>
  <w:num w:numId="1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6"/>
  </w:num>
  <w:num w:numId="12">
    <w:abstractNumId w:val="106"/>
  </w:num>
  <w:num w:numId="13">
    <w:abstractNumId w:val="62"/>
  </w:num>
  <w:num w:numId="14">
    <w:abstractNumId w:val="24"/>
  </w:num>
  <w:num w:numId="15">
    <w:abstractNumId w:val="93"/>
  </w:num>
  <w:num w:numId="16">
    <w:abstractNumId w:val="107"/>
  </w:num>
  <w:num w:numId="17">
    <w:abstractNumId w:val="31"/>
  </w:num>
  <w:num w:numId="18">
    <w:abstractNumId w:val="30"/>
  </w:num>
  <w:num w:numId="19">
    <w:abstractNumId w:val="45"/>
    <w:lvlOverride w:ilvl="0">
      <w:startOverride w:val="1"/>
    </w:lvlOverride>
  </w:num>
  <w:num w:numId="20">
    <w:abstractNumId w:val="2"/>
  </w:num>
  <w:num w:numId="21">
    <w:abstractNumId w:val="1"/>
  </w:num>
  <w:num w:numId="2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8"/>
  </w:num>
  <w:num w:numId="25">
    <w:abstractNumId w:val="34"/>
  </w:num>
  <w:num w:numId="26">
    <w:abstractNumId w:val="109"/>
  </w:num>
  <w:num w:numId="27">
    <w:abstractNumId w:val="8"/>
  </w:num>
  <w:num w:numId="28">
    <w:abstractNumId w:val="105"/>
  </w:num>
  <w:num w:numId="29">
    <w:abstractNumId w:val="72"/>
  </w:num>
  <w:num w:numId="30">
    <w:abstractNumId w:val="101"/>
  </w:num>
  <w:num w:numId="31">
    <w:abstractNumId w:val="102"/>
  </w:num>
  <w:num w:numId="32">
    <w:abstractNumId w:val="25"/>
  </w:num>
  <w:num w:numId="33">
    <w:abstractNumId w:val="66"/>
  </w:num>
  <w:num w:numId="34">
    <w:abstractNumId w:val="67"/>
  </w:num>
  <w:num w:numId="35">
    <w:abstractNumId w:val="99"/>
  </w:num>
  <w:num w:numId="36">
    <w:abstractNumId w:val="68"/>
  </w:num>
  <w:num w:numId="37">
    <w:abstractNumId w:val="97"/>
  </w:num>
  <w:num w:numId="38">
    <w:abstractNumId w:val="13"/>
  </w:num>
  <w:num w:numId="39">
    <w:abstractNumId w:val="79"/>
  </w:num>
  <w:num w:numId="40">
    <w:abstractNumId w:val="48"/>
  </w:num>
  <w:num w:numId="41">
    <w:abstractNumId w:val="33"/>
  </w:num>
  <w:num w:numId="42">
    <w:abstractNumId w:val="83"/>
  </w:num>
  <w:num w:numId="43">
    <w:abstractNumId w:val="60"/>
  </w:num>
  <w:num w:numId="44">
    <w:abstractNumId w:val="104"/>
  </w:num>
  <w:num w:numId="45">
    <w:abstractNumId w:val="39"/>
  </w:num>
  <w:num w:numId="46">
    <w:abstractNumId w:val="96"/>
  </w:num>
  <w:num w:numId="47">
    <w:abstractNumId w:val="54"/>
  </w:num>
  <w:num w:numId="48">
    <w:abstractNumId w:val="61"/>
  </w:num>
  <w:num w:numId="49">
    <w:abstractNumId w:val="58"/>
  </w:num>
  <w:num w:numId="50">
    <w:abstractNumId w:val="57"/>
  </w:num>
  <w:num w:numId="51">
    <w:abstractNumId w:val="53"/>
  </w:num>
  <w:num w:numId="52">
    <w:abstractNumId w:val="64"/>
  </w:num>
  <w:num w:numId="53">
    <w:abstractNumId w:val="90"/>
  </w:num>
  <w:num w:numId="54">
    <w:abstractNumId w:val="108"/>
  </w:num>
  <w:num w:numId="55">
    <w:abstractNumId w:val="71"/>
  </w:num>
  <w:num w:numId="56">
    <w:abstractNumId w:val="42"/>
  </w:num>
  <w:num w:numId="57">
    <w:abstractNumId w:val="44"/>
  </w:num>
  <w:num w:numId="58">
    <w:abstractNumId w:val="75"/>
  </w:num>
  <w:num w:numId="59">
    <w:abstractNumId w:val="100"/>
  </w:num>
  <w:num w:numId="60">
    <w:abstractNumId w:val="32"/>
  </w:num>
  <w:num w:numId="61">
    <w:abstractNumId w:val="43"/>
  </w:num>
  <w:num w:numId="62">
    <w:abstractNumId w:val="65"/>
  </w:num>
  <w:num w:numId="63">
    <w:abstractNumId w:val="27"/>
  </w:num>
  <w:num w:numId="64">
    <w:abstractNumId w:val="78"/>
  </w:num>
  <w:num w:numId="65">
    <w:abstractNumId w:val="19"/>
  </w:num>
  <w:num w:numId="66">
    <w:abstractNumId w:val="76"/>
  </w:num>
  <w:num w:numId="67">
    <w:abstractNumId w:val="36"/>
  </w:num>
  <w:num w:numId="68">
    <w:abstractNumId w:val="55"/>
  </w:num>
  <w:num w:numId="69">
    <w:abstractNumId w:val="89"/>
  </w:num>
  <w:num w:numId="70">
    <w:abstractNumId w:val="49"/>
  </w:num>
  <w:num w:numId="71">
    <w:abstractNumId w:val="56"/>
  </w:num>
  <w:num w:numId="72">
    <w:abstractNumId w:val="21"/>
  </w:num>
  <w:num w:numId="73">
    <w:abstractNumId w:val="41"/>
  </w:num>
  <w:num w:numId="74">
    <w:abstractNumId w:val="74"/>
  </w:num>
  <w:num w:numId="75">
    <w:abstractNumId w:val="0"/>
  </w:num>
  <w:num w:numId="76">
    <w:abstractNumId w:val="51"/>
  </w:num>
  <w:num w:numId="77">
    <w:abstractNumId w:val="10"/>
  </w:num>
  <w:num w:numId="78">
    <w:abstractNumId w:val="103"/>
  </w:num>
  <w:num w:numId="79">
    <w:abstractNumId w:val="110"/>
  </w:num>
  <w:num w:numId="80">
    <w:abstractNumId w:val="52"/>
  </w:num>
  <w:num w:numId="81">
    <w:abstractNumId w:val="81"/>
  </w:num>
  <w:num w:numId="82">
    <w:abstractNumId w:val="26"/>
  </w:num>
  <w:num w:numId="83">
    <w:abstractNumId w:val="87"/>
  </w:num>
  <w:num w:numId="84">
    <w:abstractNumId w:val="95"/>
  </w:num>
  <w:num w:numId="85">
    <w:abstractNumId w:val="35"/>
  </w:num>
  <w:num w:numId="86">
    <w:abstractNumId w:val="28"/>
  </w:num>
  <w:num w:numId="87">
    <w:abstractNumId w:val="23"/>
  </w:num>
  <w:num w:numId="88">
    <w:abstractNumId w:val="92"/>
  </w:num>
  <w:num w:numId="89">
    <w:abstractNumId w:val="82"/>
  </w:num>
  <w:num w:numId="90">
    <w:abstractNumId w:val="46"/>
  </w:num>
  <w:num w:numId="91">
    <w:abstractNumId w:val="80"/>
  </w:num>
  <w:num w:numId="92">
    <w:abstractNumId w:val="29"/>
  </w:num>
  <w:num w:numId="9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20"/>
  </w:num>
  <w:num w:numId="95">
    <w:abstractNumId w:val="50"/>
  </w:num>
  <w:num w:numId="96">
    <w:abstractNumId w:val="77"/>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9"/>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35"/>
    <w:rsid w:val="00001F7F"/>
    <w:rsid w:val="00002D7A"/>
    <w:rsid w:val="000038B3"/>
    <w:rsid w:val="00005F6A"/>
    <w:rsid w:val="000106A8"/>
    <w:rsid w:val="00013B2B"/>
    <w:rsid w:val="00014553"/>
    <w:rsid w:val="00017DCA"/>
    <w:rsid w:val="00021E80"/>
    <w:rsid w:val="000232AB"/>
    <w:rsid w:val="0002394A"/>
    <w:rsid w:val="000275A3"/>
    <w:rsid w:val="000279A7"/>
    <w:rsid w:val="000337CD"/>
    <w:rsid w:val="0004192B"/>
    <w:rsid w:val="000431F2"/>
    <w:rsid w:val="00044C28"/>
    <w:rsid w:val="00055FCE"/>
    <w:rsid w:val="00057328"/>
    <w:rsid w:val="00060A61"/>
    <w:rsid w:val="00064816"/>
    <w:rsid w:val="00064C39"/>
    <w:rsid w:val="00066677"/>
    <w:rsid w:val="00067C59"/>
    <w:rsid w:val="00071C33"/>
    <w:rsid w:val="00072E9C"/>
    <w:rsid w:val="00072F86"/>
    <w:rsid w:val="00073F3C"/>
    <w:rsid w:val="0007487D"/>
    <w:rsid w:val="0007714E"/>
    <w:rsid w:val="00083ABE"/>
    <w:rsid w:val="0009236A"/>
    <w:rsid w:val="00094748"/>
    <w:rsid w:val="000978B3"/>
    <w:rsid w:val="000A103A"/>
    <w:rsid w:val="000A22DA"/>
    <w:rsid w:val="000A485B"/>
    <w:rsid w:val="000B51F7"/>
    <w:rsid w:val="000B6FBE"/>
    <w:rsid w:val="000C2B3B"/>
    <w:rsid w:val="000C67BD"/>
    <w:rsid w:val="000D00A3"/>
    <w:rsid w:val="000D0106"/>
    <w:rsid w:val="000D17C3"/>
    <w:rsid w:val="000D21DC"/>
    <w:rsid w:val="000E0533"/>
    <w:rsid w:val="000E4CE7"/>
    <w:rsid w:val="000E6E6F"/>
    <w:rsid w:val="000E7AFC"/>
    <w:rsid w:val="000F5514"/>
    <w:rsid w:val="000F5E3F"/>
    <w:rsid w:val="000F6A14"/>
    <w:rsid w:val="000F7ECD"/>
    <w:rsid w:val="001000B3"/>
    <w:rsid w:val="00105AE6"/>
    <w:rsid w:val="001066DE"/>
    <w:rsid w:val="0011053D"/>
    <w:rsid w:val="00110F3A"/>
    <w:rsid w:val="001119EB"/>
    <w:rsid w:val="0011309A"/>
    <w:rsid w:val="00113CF3"/>
    <w:rsid w:val="001160D6"/>
    <w:rsid w:val="001207CD"/>
    <w:rsid w:val="00123898"/>
    <w:rsid w:val="00123DC0"/>
    <w:rsid w:val="001249FC"/>
    <w:rsid w:val="00124B22"/>
    <w:rsid w:val="00132E33"/>
    <w:rsid w:val="00141260"/>
    <w:rsid w:val="001422A8"/>
    <w:rsid w:val="001427FA"/>
    <w:rsid w:val="00143011"/>
    <w:rsid w:val="001458BD"/>
    <w:rsid w:val="001461B1"/>
    <w:rsid w:val="00146889"/>
    <w:rsid w:val="001473E3"/>
    <w:rsid w:val="001521BA"/>
    <w:rsid w:val="00153BAB"/>
    <w:rsid w:val="0015529C"/>
    <w:rsid w:val="001619E0"/>
    <w:rsid w:val="00164604"/>
    <w:rsid w:val="00173862"/>
    <w:rsid w:val="00173F44"/>
    <w:rsid w:val="00174E51"/>
    <w:rsid w:val="00174E9B"/>
    <w:rsid w:val="001755D1"/>
    <w:rsid w:val="00177B0C"/>
    <w:rsid w:val="00177F2E"/>
    <w:rsid w:val="00181C64"/>
    <w:rsid w:val="00181F8E"/>
    <w:rsid w:val="00184F1E"/>
    <w:rsid w:val="00186CF7"/>
    <w:rsid w:val="001874E4"/>
    <w:rsid w:val="00191757"/>
    <w:rsid w:val="00191904"/>
    <w:rsid w:val="0019214A"/>
    <w:rsid w:val="001929E8"/>
    <w:rsid w:val="00195358"/>
    <w:rsid w:val="0019577F"/>
    <w:rsid w:val="0019638A"/>
    <w:rsid w:val="00196CA2"/>
    <w:rsid w:val="00196FA9"/>
    <w:rsid w:val="001A0152"/>
    <w:rsid w:val="001A0633"/>
    <w:rsid w:val="001A2B99"/>
    <w:rsid w:val="001A314C"/>
    <w:rsid w:val="001A3CBF"/>
    <w:rsid w:val="001A40F4"/>
    <w:rsid w:val="001A448F"/>
    <w:rsid w:val="001B0E07"/>
    <w:rsid w:val="001B109C"/>
    <w:rsid w:val="001B14C9"/>
    <w:rsid w:val="001B499A"/>
    <w:rsid w:val="001B7AF6"/>
    <w:rsid w:val="001C43BC"/>
    <w:rsid w:val="001C7610"/>
    <w:rsid w:val="001D3B06"/>
    <w:rsid w:val="001D3DEA"/>
    <w:rsid w:val="001D5966"/>
    <w:rsid w:val="001D59B6"/>
    <w:rsid w:val="001E004D"/>
    <w:rsid w:val="001E265D"/>
    <w:rsid w:val="001F7490"/>
    <w:rsid w:val="002011F2"/>
    <w:rsid w:val="00203C26"/>
    <w:rsid w:val="00210904"/>
    <w:rsid w:val="0021198C"/>
    <w:rsid w:val="002127CA"/>
    <w:rsid w:val="00212CF6"/>
    <w:rsid w:val="00213FB2"/>
    <w:rsid w:val="00214C64"/>
    <w:rsid w:val="002224FB"/>
    <w:rsid w:val="00222546"/>
    <w:rsid w:val="002261A5"/>
    <w:rsid w:val="00227270"/>
    <w:rsid w:val="00234655"/>
    <w:rsid w:val="002348B6"/>
    <w:rsid w:val="00235929"/>
    <w:rsid w:val="00240D43"/>
    <w:rsid w:val="00241992"/>
    <w:rsid w:val="002434DE"/>
    <w:rsid w:val="002445B9"/>
    <w:rsid w:val="00253ACE"/>
    <w:rsid w:val="00262B32"/>
    <w:rsid w:val="002639A4"/>
    <w:rsid w:val="002667A5"/>
    <w:rsid w:val="0026685D"/>
    <w:rsid w:val="0027248A"/>
    <w:rsid w:val="00272F7B"/>
    <w:rsid w:val="00275498"/>
    <w:rsid w:val="00275ACD"/>
    <w:rsid w:val="00276C3B"/>
    <w:rsid w:val="00277453"/>
    <w:rsid w:val="00280B91"/>
    <w:rsid w:val="00282CAB"/>
    <w:rsid w:val="00284292"/>
    <w:rsid w:val="0028529D"/>
    <w:rsid w:val="0028593E"/>
    <w:rsid w:val="00290A2B"/>
    <w:rsid w:val="00297D8A"/>
    <w:rsid w:val="002A0137"/>
    <w:rsid w:val="002A4115"/>
    <w:rsid w:val="002A4D31"/>
    <w:rsid w:val="002A7E7F"/>
    <w:rsid w:val="002B0DEF"/>
    <w:rsid w:val="002B37AD"/>
    <w:rsid w:val="002B3E1C"/>
    <w:rsid w:val="002B4CE5"/>
    <w:rsid w:val="002B5708"/>
    <w:rsid w:val="002B6008"/>
    <w:rsid w:val="002B6B1E"/>
    <w:rsid w:val="002C0FA8"/>
    <w:rsid w:val="002C143B"/>
    <w:rsid w:val="002C1FBE"/>
    <w:rsid w:val="002D1C81"/>
    <w:rsid w:val="002D27E2"/>
    <w:rsid w:val="002D2952"/>
    <w:rsid w:val="002D4768"/>
    <w:rsid w:val="002E1C5D"/>
    <w:rsid w:val="002E3D61"/>
    <w:rsid w:val="002E58BB"/>
    <w:rsid w:val="002E6EAC"/>
    <w:rsid w:val="002F6C80"/>
    <w:rsid w:val="00304407"/>
    <w:rsid w:val="00304DA7"/>
    <w:rsid w:val="00305EDF"/>
    <w:rsid w:val="0030665F"/>
    <w:rsid w:val="0031108B"/>
    <w:rsid w:val="00315692"/>
    <w:rsid w:val="00320044"/>
    <w:rsid w:val="00320C44"/>
    <w:rsid w:val="00322850"/>
    <w:rsid w:val="00331383"/>
    <w:rsid w:val="00332935"/>
    <w:rsid w:val="00334BB8"/>
    <w:rsid w:val="0033784F"/>
    <w:rsid w:val="00342E23"/>
    <w:rsid w:val="00344A7E"/>
    <w:rsid w:val="00346345"/>
    <w:rsid w:val="00347200"/>
    <w:rsid w:val="00356356"/>
    <w:rsid w:val="00356E31"/>
    <w:rsid w:val="00356F21"/>
    <w:rsid w:val="003572D5"/>
    <w:rsid w:val="00360BB3"/>
    <w:rsid w:val="00361A1A"/>
    <w:rsid w:val="0036651E"/>
    <w:rsid w:val="00370B7B"/>
    <w:rsid w:val="003721D6"/>
    <w:rsid w:val="003736C7"/>
    <w:rsid w:val="003744A9"/>
    <w:rsid w:val="00376170"/>
    <w:rsid w:val="003761A4"/>
    <w:rsid w:val="00377AED"/>
    <w:rsid w:val="00383181"/>
    <w:rsid w:val="00383318"/>
    <w:rsid w:val="00386EE1"/>
    <w:rsid w:val="00390786"/>
    <w:rsid w:val="00394324"/>
    <w:rsid w:val="003A032D"/>
    <w:rsid w:val="003A1131"/>
    <w:rsid w:val="003A1898"/>
    <w:rsid w:val="003A1B6F"/>
    <w:rsid w:val="003A4038"/>
    <w:rsid w:val="003A4446"/>
    <w:rsid w:val="003A67CF"/>
    <w:rsid w:val="003A6FE6"/>
    <w:rsid w:val="003A745B"/>
    <w:rsid w:val="003A78AC"/>
    <w:rsid w:val="003B046D"/>
    <w:rsid w:val="003B04FF"/>
    <w:rsid w:val="003B261C"/>
    <w:rsid w:val="003B2922"/>
    <w:rsid w:val="003B2C91"/>
    <w:rsid w:val="003B2F2A"/>
    <w:rsid w:val="003B5166"/>
    <w:rsid w:val="003B5843"/>
    <w:rsid w:val="003C5011"/>
    <w:rsid w:val="003C6384"/>
    <w:rsid w:val="003C76A6"/>
    <w:rsid w:val="003D1F53"/>
    <w:rsid w:val="003D48D2"/>
    <w:rsid w:val="003D5D5B"/>
    <w:rsid w:val="003E08F8"/>
    <w:rsid w:val="003E1944"/>
    <w:rsid w:val="003E4213"/>
    <w:rsid w:val="003E4289"/>
    <w:rsid w:val="003E4ECB"/>
    <w:rsid w:val="003F18F6"/>
    <w:rsid w:val="003F1C27"/>
    <w:rsid w:val="003F5082"/>
    <w:rsid w:val="003F5A97"/>
    <w:rsid w:val="003F7281"/>
    <w:rsid w:val="003F7764"/>
    <w:rsid w:val="004021B5"/>
    <w:rsid w:val="00404DE4"/>
    <w:rsid w:val="0040631E"/>
    <w:rsid w:val="00406CB1"/>
    <w:rsid w:val="0041539A"/>
    <w:rsid w:val="00415460"/>
    <w:rsid w:val="004171AC"/>
    <w:rsid w:val="00422C83"/>
    <w:rsid w:val="00426451"/>
    <w:rsid w:val="00427228"/>
    <w:rsid w:val="00431213"/>
    <w:rsid w:val="00431C83"/>
    <w:rsid w:val="00434086"/>
    <w:rsid w:val="004352C5"/>
    <w:rsid w:val="00435C4D"/>
    <w:rsid w:val="00436E56"/>
    <w:rsid w:val="0043788F"/>
    <w:rsid w:val="00440D65"/>
    <w:rsid w:val="00443211"/>
    <w:rsid w:val="004537B9"/>
    <w:rsid w:val="004562CA"/>
    <w:rsid w:val="00456896"/>
    <w:rsid w:val="0046230E"/>
    <w:rsid w:val="00462787"/>
    <w:rsid w:val="00462905"/>
    <w:rsid w:val="0046527D"/>
    <w:rsid w:val="004661FC"/>
    <w:rsid w:val="00467AE9"/>
    <w:rsid w:val="00470D1E"/>
    <w:rsid w:val="0047599B"/>
    <w:rsid w:val="00480223"/>
    <w:rsid w:val="004814D8"/>
    <w:rsid w:val="00481618"/>
    <w:rsid w:val="00481C05"/>
    <w:rsid w:val="00487E00"/>
    <w:rsid w:val="00491EDC"/>
    <w:rsid w:val="00494301"/>
    <w:rsid w:val="004972B4"/>
    <w:rsid w:val="004A0BC8"/>
    <w:rsid w:val="004A2857"/>
    <w:rsid w:val="004A7A62"/>
    <w:rsid w:val="004B7DA5"/>
    <w:rsid w:val="004C1947"/>
    <w:rsid w:val="004C251C"/>
    <w:rsid w:val="004C44F2"/>
    <w:rsid w:val="004C54EE"/>
    <w:rsid w:val="004C6333"/>
    <w:rsid w:val="004C68E3"/>
    <w:rsid w:val="004C6A12"/>
    <w:rsid w:val="004D209B"/>
    <w:rsid w:val="004D279A"/>
    <w:rsid w:val="004D378F"/>
    <w:rsid w:val="004D49D3"/>
    <w:rsid w:val="004D6B75"/>
    <w:rsid w:val="004E27AF"/>
    <w:rsid w:val="004E2AAA"/>
    <w:rsid w:val="004E4B2E"/>
    <w:rsid w:val="004F1AAF"/>
    <w:rsid w:val="004F2797"/>
    <w:rsid w:val="004F5351"/>
    <w:rsid w:val="004F563A"/>
    <w:rsid w:val="00501FA8"/>
    <w:rsid w:val="00502EB4"/>
    <w:rsid w:val="0050665E"/>
    <w:rsid w:val="005102F7"/>
    <w:rsid w:val="005149A7"/>
    <w:rsid w:val="005257EC"/>
    <w:rsid w:val="00525ACE"/>
    <w:rsid w:val="00532E18"/>
    <w:rsid w:val="00533864"/>
    <w:rsid w:val="00535652"/>
    <w:rsid w:val="00542EEB"/>
    <w:rsid w:val="00543C07"/>
    <w:rsid w:val="0054484F"/>
    <w:rsid w:val="00545DA7"/>
    <w:rsid w:val="00547A96"/>
    <w:rsid w:val="00550E9A"/>
    <w:rsid w:val="00551A47"/>
    <w:rsid w:val="00551B16"/>
    <w:rsid w:val="00551B86"/>
    <w:rsid w:val="00552120"/>
    <w:rsid w:val="005567B0"/>
    <w:rsid w:val="00557CC5"/>
    <w:rsid w:val="005626ED"/>
    <w:rsid w:val="00565106"/>
    <w:rsid w:val="00567FAB"/>
    <w:rsid w:val="00571DC4"/>
    <w:rsid w:val="00573544"/>
    <w:rsid w:val="00582835"/>
    <w:rsid w:val="005845AE"/>
    <w:rsid w:val="0059187C"/>
    <w:rsid w:val="00592F7B"/>
    <w:rsid w:val="0059718F"/>
    <w:rsid w:val="005A21CF"/>
    <w:rsid w:val="005A53AA"/>
    <w:rsid w:val="005A54AB"/>
    <w:rsid w:val="005A6E5B"/>
    <w:rsid w:val="005B032A"/>
    <w:rsid w:val="005B0760"/>
    <w:rsid w:val="005B14C5"/>
    <w:rsid w:val="005B158A"/>
    <w:rsid w:val="005B328C"/>
    <w:rsid w:val="005B3E01"/>
    <w:rsid w:val="005B4B99"/>
    <w:rsid w:val="005C23B1"/>
    <w:rsid w:val="005C366A"/>
    <w:rsid w:val="005C5C54"/>
    <w:rsid w:val="005C78A9"/>
    <w:rsid w:val="005D169F"/>
    <w:rsid w:val="005D363D"/>
    <w:rsid w:val="005D4455"/>
    <w:rsid w:val="005D7A0F"/>
    <w:rsid w:val="005E0295"/>
    <w:rsid w:val="005E1B5F"/>
    <w:rsid w:val="005E2BD3"/>
    <w:rsid w:val="005E3916"/>
    <w:rsid w:val="005E46BB"/>
    <w:rsid w:val="005E5415"/>
    <w:rsid w:val="005E65AD"/>
    <w:rsid w:val="005F072F"/>
    <w:rsid w:val="005F09A6"/>
    <w:rsid w:val="005F5475"/>
    <w:rsid w:val="005F5AD4"/>
    <w:rsid w:val="005F5C6F"/>
    <w:rsid w:val="005F6167"/>
    <w:rsid w:val="006011A7"/>
    <w:rsid w:val="00603807"/>
    <w:rsid w:val="0060413F"/>
    <w:rsid w:val="00607999"/>
    <w:rsid w:val="006114CF"/>
    <w:rsid w:val="00617505"/>
    <w:rsid w:val="00617B8D"/>
    <w:rsid w:val="0062081C"/>
    <w:rsid w:val="00622D94"/>
    <w:rsid w:val="00625459"/>
    <w:rsid w:val="00626083"/>
    <w:rsid w:val="006264EF"/>
    <w:rsid w:val="0062764B"/>
    <w:rsid w:val="006329EA"/>
    <w:rsid w:val="00632A57"/>
    <w:rsid w:val="0063318D"/>
    <w:rsid w:val="00633DCF"/>
    <w:rsid w:val="006428EC"/>
    <w:rsid w:val="006476A7"/>
    <w:rsid w:val="00654BE2"/>
    <w:rsid w:val="006570EB"/>
    <w:rsid w:val="006570F6"/>
    <w:rsid w:val="00662000"/>
    <w:rsid w:val="00663514"/>
    <w:rsid w:val="006654EE"/>
    <w:rsid w:val="00673AA3"/>
    <w:rsid w:val="00673F0B"/>
    <w:rsid w:val="00673F4B"/>
    <w:rsid w:val="006744D4"/>
    <w:rsid w:val="0067634E"/>
    <w:rsid w:val="006779C2"/>
    <w:rsid w:val="006802F7"/>
    <w:rsid w:val="006804B4"/>
    <w:rsid w:val="00680703"/>
    <w:rsid w:val="00682147"/>
    <w:rsid w:val="006830C1"/>
    <w:rsid w:val="00683640"/>
    <w:rsid w:val="00684EE0"/>
    <w:rsid w:val="0068505E"/>
    <w:rsid w:val="00685419"/>
    <w:rsid w:val="00687854"/>
    <w:rsid w:val="00690E63"/>
    <w:rsid w:val="006927BE"/>
    <w:rsid w:val="00693483"/>
    <w:rsid w:val="006937C6"/>
    <w:rsid w:val="006A214C"/>
    <w:rsid w:val="006A42A5"/>
    <w:rsid w:val="006A46DB"/>
    <w:rsid w:val="006A74BF"/>
    <w:rsid w:val="006A7820"/>
    <w:rsid w:val="006A7EAE"/>
    <w:rsid w:val="006B3303"/>
    <w:rsid w:val="006B60E1"/>
    <w:rsid w:val="006B6655"/>
    <w:rsid w:val="006B7392"/>
    <w:rsid w:val="006C0885"/>
    <w:rsid w:val="006C2E3E"/>
    <w:rsid w:val="006D3065"/>
    <w:rsid w:val="006D32A8"/>
    <w:rsid w:val="006D7415"/>
    <w:rsid w:val="006E75DB"/>
    <w:rsid w:val="006E7AD2"/>
    <w:rsid w:val="006F421E"/>
    <w:rsid w:val="006F505D"/>
    <w:rsid w:val="006F5FCD"/>
    <w:rsid w:val="006F7BA1"/>
    <w:rsid w:val="006F7FEB"/>
    <w:rsid w:val="0070030E"/>
    <w:rsid w:val="00701C8E"/>
    <w:rsid w:val="00702A43"/>
    <w:rsid w:val="00702FC1"/>
    <w:rsid w:val="007034F5"/>
    <w:rsid w:val="00704A26"/>
    <w:rsid w:val="007063E0"/>
    <w:rsid w:val="007133B9"/>
    <w:rsid w:val="00713B31"/>
    <w:rsid w:val="00713CE1"/>
    <w:rsid w:val="0071525E"/>
    <w:rsid w:val="00716CA5"/>
    <w:rsid w:val="0071789F"/>
    <w:rsid w:val="00720770"/>
    <w:rsid w:val="0072103D"/>
    <w:rsid w:val="007213E2"/>
    <w:rsid w:val="007235BB"/>
    <w:rsid w:val="00726974"/>
    <w:rsid w:val="00726CED"/>
    <w:rsid w:val="00730E99"/>
    <w:rsid w:val="00737156"/>
    <w:rsid w:val="007373D7"/>
    <w:rsid w:val="007376C2"/>
    <w:rsid w:val="0074039A"/>
    <w:rsid w:val="007423F0"/>
    <w:rsid w:val="00747290"/>
    <w:rsid w:val="0075282F"/>
    <w:rsid w:val="00756FDE"/>
    <w:rsid w:val="00767140"/>
    <w:rsid w:val="007719A7"/>
    <w:rsid w:val="007719B9"/>
    <w:rsid w:val="00771BD5"/>
    <w:rsid w:val="00772E2E"/>
    <w:rsid w:val="00775B70"/>
    <w:rsid w:val="00777CE9"/>
    <w:rsid w:val="00780E0A"/>
    <w:rsid w:val="00781248"/>
    <w:rsid w:val="00783458"/>
    <w:rsid w:val="00784788"/>
    <w:rsid w:val="007872F8"/>
    <w:rsid w:val="00787DA0"/>
    <w:rsid w:val="00787DCD"/>
    <w:rsid w:val="00793CC8"/>
    <w:rsid w:val="00793D3B"/>
    <w:rsid w:val="00793E7A"/>
    <w:rsid w:val="00796F4C"/>
    <w:rsid w:val="007A2769"/>
    <w:rsid w:val="007A335F"/>
    <w:rsid w:val="007B1A38"/>
    <w:rsid w:val="007B237F"/>
    <w:rsid w:val="007B2386"/>
    <w:rsid w:val="007B5BD5"/>
    <w:rsid w:val="007C02E8"/>
    <w:rsid w:val="007C2F7D"/>
    <w:rsid w:val="007D736A"/>
    <w:rsid w:val="007E0191"/>
    <w:rsid w:val="007E6445"/>
    <w:rsid w:val="007E7CDC"/>
    <w:rsid w:val="007F192A"/>
    <w:rsid w:val="007F1998"/>
    <w:rsid w:val="007F3383"/>
    <w:rsid w:val="007F50BC"/>
    <w:rsid w:val="007F5E0C"/>
    <w:rsid w:val="007F76B6"/>
    <w:rsid w:val="008034A6"/>
    <w:rsid w:val="00803D51"/>
    <w:rsid w:val="008043E3"/>
    <w:rsid w:val="00804EAA"/>
    <w:rsid w:val="008110E6"/>
    <w:rsid w:val="00814D75"/>
    <w:rsid w:val="0082039B"/>
    <w:rsid w:val="0082084E"/>
    <w:rsid w:val="00820DFD"/>
    <w:rsid w:val="008213BC"/>
    <w:rsid w:val="008318F8"/>
    <w:rsid w:val="008341DC"/>
    <w:rsid w:val="00843D88"/>
    <w:rsid w:val="00843FF7"/>
    <w:rsid w:val="00844122"/>
    <w:rsid w:val="0084524D"/>
    <w:rsid w:val="0084537B"/>
    <w:rsid w:val="00845A84"/>
    <w:rsid w:val="00846018"/>
    <w:rsid w:val="00852F97"/>
    <w:rsid w:val="00854B71"/>
    <w:rsid w:val="00857D82"/>
    <w:rsid w:val="00860FC6"/>
    <w:rsid w:val="00862B14"/>
    <w:rsid w:val="008653F9"/>
    <w:rsid w:val="00870230"/>
    <w:rsid w:val="00874510"/>
    <w:rsid w:val="00877E47"/>
    <w:rsid w:val="008837D9"/>
    <w:rsid w:val="00887AA5"/>
    <w:rsid w:val="0089043B"/>
    <w:rsid w:val="008921D8"/>
    <w:rsid w:val="008922B5"/>
    <w:rsid w:val="00892F7F"/>
    <w:rsid w:val="00896BCB"/>
    <w:rsid w:val="008A07E4"/>
    <w:rsid w:val="008A1772"/>
    <w:rsid w:val="008A31AC"/>
    <w:rsid w:val="008A5227"/>
    <w:rsid w:val="008A5A33"/>
    <w:rsid w:val="008A6B89"/>
    <w:rsid w:val="008A7793"/>
    <w:rsid w:val="008B4889"/>
    <w:rsid w:val="008B6D11"/>
    <w:rsid w:val="008C2F2A"/>
    <w:rsid w:val="008C6E44"/>
    <w:rsid w:val="008C7C1B"/>
    <w:rsid w:val="008D0010"/>
    <w:rsid w:val="008D5D11"/>
    <w:rsid w:val="008E09AB"/>
    <w:rsid w:val="008E23BD"/>
    <w:rsid w:val="008E2AAA"/>
    <w:rsid w:val="008E4A86"/>
    <w:rsid w:val="008E5485"/>
    <w:rsid w:val="008E7270"/>
    <w:rsid w:val="008E7CC4"/>
    <w:rsid w:val="00902F27"/>
    <w:rsid w:val="00903A9D"/>
    <w:rsid w:val="0090792F"/>
    <w:rsid w:val="00911A1E"/>
    <w:rsid w:val="00912F01"/>
    <w:rsid w:val="009139AD"/>
    <w:rsid w:val="00915D48"/>
    <w:rsid w:val="0091681A"/>
    <w:rsid w:val="00921F4F"/>
    <w:rsid w:val="0092272C"/>
    <w:rsid w:val="00922E99"/>
    <w:rsid w:val="009273C8"/>
    <w:rsid w:val="0093001E"/>
    <w:rsid w:val="00931AA2"/>
    <w:rsid w:val="00935765"/>
    <w:rsid w:val="009431B5"/>
    <w:rsid w:val="009443F9"/>
    <w:rsid w:val="00946796"/>
    <w:rsid w:val="00946852"/>
    <w:rsid w:val="00950D58"/>
    <w:rsid w:val="0095181B"/>
    <w:rsid w:val="0095245E"/>
    <w:rsid w:val="009531D0"/>
    <w:rsid w:val="00953A03"/>
    <w:rsid w:val="009576C7"/>
    <w:rsid w:val="009605A7"/>
    <w:rsid w:val="009611E7"/>
    <w:rsid w:val="00964E08"/>
    <w:rsid w:val="009658FB"/>
    <w:rsid w:val="00971205"/>
    <w:rsid w:val="00976D6A"/>
    <w:rsid w:val="00977978"/>
    <w:rsid w:val="00981619"/>
    <w:rsid w:val="009857DD"/>
    <w:rsid w:val="00985BA5"/>
    <w:rsid w:val="00985DB7"/>
    <w:rsid w:val="00985E1E"/>
    <w:rsid w:val="009947CC"/>
    <w:rsid w:val="009B0016"/>
    <w:rsid w:val="009B46B7"/>
    <w:rsid w:val="009B690F"/>
    <w:rsid w:val="009B79D9"/>
    <w:rsid w:val="009C1403"/>
    <w:rsid w:val="009C1C4B"/>
    <w:rsid w:val="009C7069"/>
    <w:rsid w:val="009C7A53"/>
    <w:rsid w:val="009D287B"/>
    <w:rsid w:val="009D2A3C"/>
    <w:rsid w:val="009E14C3"/>
    <w:rsid w:val="009E19F8"/>
    <w:rsid w:val="009E6166"/>
    <w:rsid w:val="009F22CB"/>
    <w:rsid w:val="009F5186"/>
    <w:rsid w:val="009F5A73"/>
    <w:rsid w:val="00A00FAC"/>
    <w:rsid w:val="00A13EB0"/>
    <w:rsid w:val="00A16968"/>
    <w:rsid w:val="00A176BC"/>
    <w:rsid w:val="00A201A6"/>
    <w:rsid w:val="00A21114"/>
    <w:rsid w:val="00A223C7"/>
    <w:rsid w:val="00A24432"/>
    <w:rsid w:val="00A261D3"/>
    <w:rsid w:val="00A26481"/>
    <w:rsid w:val="00A2741C"/>
    <w:rsid w:val="00A27668"/>
    <w:rsid w:val="00A33C52"/>
    <w:rsid w:val="00A35E89"/>
    <w:rsid w:val="00A366F5"/>
    <w:rsid w:val="00A51C52"/>
    <w:rsid w:val="00A56DFA"/>
    <w:rsid w:val="00A617B5"/>
    <w:rsid w:val="00A61BA2"/>
    <w:rsid w:val="00A63AF4"/>
    <w:rsid w:val="00A65647"/>
    <w:rsid w:val="00A67C53"/>
    <w:rsid w:val="00A76394"/>
    <w:rsid w:val="00A766AB"/>
    <w:rsid w:val="00A84625"/>
    <w:rsid w:val="00A92B19"/>
    <w:rsid w:val="00A936D6"/>
    <w:rsid w:val="00A95C57"/>
    <w:rsid w:val="00A97B94"/>
    <w:rsid w:val="00AA0734"/>
    <w:rsid w:val="00AA1175"/>
    <w:rsid w:val="00AA4130"/>
    <w:rsid w:val="00AA4E3B"/>
    <w:rsid w:val="00AA4FFF"/>
    <w:rsid w:val="00AA6A6F"/>
    <w:rsid w:val="00AB4B42"/>
    <w:rsid w:val="00AB548D"/>
    <w:rsid w:val="00AB7D9F"/>
    <w:rsid w:val="00AC01C6"/>
    <w:rsid w:val="00AC0653"/>
    <w:rsid w:val="00AC4F86"/>
    <w:rsid w:val="00AD2252"/>
    <w:rsid w:val="00AD27C8"/>
    <w:rsid w:val="00AD43AB"/>
    <w:rsid w:val="00AD4E46"/>
    <w:rsid w:val="00AD52E1"/>
    <w:rsid w:val="00AD53B6"/>
    <w:rsid w:val="00AD7F9B"/>
    <w:rsid w:val="00AE0EE9"/>
    <w:rsid w:val="00AE39CA"/>
    <w:rsid w:val="00AE3A87"/>
    <w:rsid w:val="00AF121F"/>
    <w:rsid w:val="00AF21D9"/>
    <w:rsid w:val="00AF3564"/>
    <w:rsid w:val="00B01331"/>
    <w:rsid w:val="00B01F9F"/>
    <w:rsid w:val="00B0257C"/>
    <w:rsid w:val="00B07102"/>
    <w:rsid w:val="00B10CC5"/>
    <w:rsid w:val="00B13B11"/>
    <w:rsid w:val="00B153A6"/>
    <w:rsid w:val="00B2154E"/>
    <w:rsid w:val="00B23982"/>
    <w:rsid w:val="00B24308"/>
    <w:rsid w:val="00B2511A"/>
    <w:rsid w:val="00B25EE0"/>
    <w:rsid w:val="00B27935"/>
    <w:rsid w:val="00B27E08"/>
    <w:rsid w:val="00B31059"/>
    <w:rsid w:val="00B31348"/>
    <w:rsid w:val="00B32998"/>
    <w:rsid w:val="00B32F5B"/>
    <w:rsid w:val="00B33DF0"/>
    <w:rsid w:val="00B33FC7"/>
    <w:rsid w:val="00B37BCE"/>
    <w:rsid w:val="00B43CA2"/>
    <w:rsid w:val="00B46528"/>
    <w:rsid w:val="00B531C0"/>
    <w:rsid w:val="00B54799"/>
    <w:rsid w:val="00B54B7C"/>
    <w:rsid w:val="00B55295"/>
    <w:rsid w:val="00B57DE0"/>
    <w:rsid w:val="00B60ADD"/>
    <w:rsid w:val="00B60C0A"/>
    <w:rsid w:val="00B61FBA"/>
    <w:rsid w:val="00B71652"/>
    <w:rsid w:val="00B71A7D"/>
    <w:rsid w:val="00B727A0"/>
    <w:rsid w:val="00B74076"/>
    <w:rsid w:val="00B75383"/>
    <w:rsid w:val="00B82023"/>
    <w:rsid w:val="00B840B6"/>
    <w:rsid w:val="00B8439F"/>
    <w:rsid w:val="00B853C8"/>
    <w:rsid w:val="00B85E8F"/>
    <w:rsid w:val="00B874BB"/>
    <w:rsid w:val="00B9126F"/>
    <w:rsid w:val="00B9152B"/>
    <w:rsid w:val="00B91D09"/>
    <w:rsid w:val="00B9414F"/>
    <w:rsid w:val="00BB2443"/>
    <w:rsid w:val="00BB3629"/>
    <w:rsid w:val="00BB6F6D"/>
    <w:rsid w:val="00BB7ACF"/>
    <w:rsid w:val="00BC1113"/>
    <w:rsid w:val="00BC143E"/>
    <w:rsid w:val="00BC20D7"/>
    <w:rsid w:val="00BC296D"/>
    <w:rsid w:val="00BC3AAD"/>
    <w:rsid w:val="00BC75E2"/>
    <w:rsid w:val="00BD2FD1"/>
    <w:rsid w:val="00BD3E8D"/>
    <w:rsid w:val="00BE0BA0"/>
    <w:rsid w:val="00BE1633"/>
    <w:rsid w:val="00BE2167"/>
    <w:rsid w:val="00BE245A"/>
    <w:rsid w:val="00BE2744"/>
    <w:rsid w:val="00BE3913"/>
    <w:rsid w:val="00BE55C4"/>
    <w:rsid w:val="00BF18E2"/>
    <w:rsid w:val="00BF2E79"/>
    <w:rsid w:val="00BF3846"/>
    <w:rsid w:val="00BF5041"/>
    <w:rsid w:val="00BF517F"/>
    <w:rsid w:val="00BF5D9C"/>
    <w:rsid w:val="00BF5EFA"/>
    <w:rsid w:val="00BF60A1"/>
    <w:rsid w:val="00C0179B"/>
    <w:rsid w:val="00C0323A"/>
    <w:rsid w:val="00C03B0E"/>
    <w:rsid w:val="00C05FD7"/>
    <w:rsid w:val="00C160FB"/>
    <w:rsid w:val="00C1703A"/>
    <w:rsid w:val="00C20D4E"/>
    <w:rsid w:val="00C222D1"/>
    <w:rsid w:val="00C266E7"/>
    <w:rsid w:val="00C26DFE"/>
    <w:rsid w:val="00C31876"/>
    <w:rsid w:val="00C32A33"/>
    <w:rsid w:val="00C3396E"/>
    <w:rsid w:val="00C360F7"/>
    <w:rsid w:val="00C36338"/>
    <w:rsid w:val="00C3771B"/>
    <w:rsid w:val="00C4734A"/>
    <w:rsid w:val="00C47C11"/>
    <w:rsid w:val="00C52B22"/>
    <w:rsid w:val="00C5318C"/>
    <w:rsid w:val="00C540A8"/>
    <w:rsid w:val="00C548DF"/>
    <w:rsid w:val="00C55F82"/>
    <w:rsid w:val="00C6043A"/>
    <w:rsid w:val="00C64041"/>
    <w:rsid w:val="00C64E14"/>
    <w:rsid w:val="00C64F36"/>
    <w:rsid w:val="00C64F58"/>
    <w:rsid w:val="00C650D7"/>
    <w:rsid w:val="00C700C2"/>
    <w:rsid w:val="00C74FCA"/>
    <w:rsid w:val="00C75EF1"/>
    <w:rsid w:val="00C829EA"/>
    <w:rsid w:val="00C82C45"/>
    <w:rsid w:val="00C84283"/>
    <w:rsid w:val="00C85FDC"/>
    <w:rsid w:val="00C860E4"/>
    <w:rsid w:val="00C874C0"/>
    <w:rsid w:val="00C923BE"/>
    <w:rsid w:val="00C9519B"/>
    <w:rsid w:val="00C95846"/>
    <w:rsid w:val="00CA4C0C"/>
    <w:rsid w:val="00CA4E41"/>
    <w:rsid w:val="00CA7929"/>
    <w:rsid w:val="00CB0849"/>
    <w:rsid w:val="00CB1F7C"/>
    <w:rsid w:val="00CB5F1F"/>
    <w:rsid w:val="00CC0FC6"/>
    <w:rsid w:val="00CC174D"/>
    <w:rsid w:val="00CC3427"/>
    <w:rsid w:val="00CC45B1"/>
    <w:rsid w:val="00CC7956"/>
    <w:rsid w:val="00CD214F"/>
    <w:rsid w:val="00CD6487"/>
    <w:rsid w:val="00CD6D3F"/>
    <w:rsid w:val="00CD7E29"/>
    <w:rsid w:val="00CE1D10"/>
    <w:rsid w:val="00CE2548"/>
    <w:rsid w:val="00CE4C8C"/>
    <w:rsid w:val="00CE5750"/>
    <w:rsid w:val="00CE59EF"/>
    <w:rsid w:val="00CF16A5"/>
    <w:rsid w:val="00CF1E6F"/>
    <w:rsid w:val="00CF3868"/>
    <w:rsid w:val="00CF6845"/>
    <w:rsid w:val="00D02795"/>
    <w:rsid w:val="00D0324D"/>
    <w:rsid w:val="00D0461E"/>
    <w:rsid w:val="00D06287"/>
    <w:rsid w:val="00D069C4"/>
    <w:rsid w:val="00D06AEB"/>
    <w:rsid w:val="00D13E11"/>
    <w:rsid w:val="00D17E55"/>
    <w:rsid w:val="00D2123A"/>
    <w:rsid w:val="00D25422"/>
    <w:rsid w:val="00D26883"/>
    <w:rsid w:val="00D2707F"/>
    <w:rsid w:val="00D3138F"/>
    <w:rsid w:val="00D35E08"/>
    <w:rsid w:val="00D36375"/>
    <w:rsid w:val="00D41CE8"/>
    <w:rsid w:val="00D453AF"/>
    <w:rsid w:val="00D4575C"/>
    <w:rsid w:val="00D45E78"/>
    <w:rsid w:val="00D475A9"/>
    <w:rsid w:val="00D50A00"/>
    <w:rsid w:val="00D532B9"/>
    <w:rsid w:val="00D54682"/>
    <w:rsid w:val="00D56C33"/>
    <w:rsid w:val="00D56FAE"/>
    <w:rsid w:val="00D57847"/>
    <w:rsid w:val="00D60613"/>
    <w:rsid w:val="00D61C83"/>
    <w:rsid w:val="00D61C9A"/>
    <w:rsid w:val="00D61F4D"/>
    <w:rsid w:val="00D621CC"/>
    <w:rsid w:val="00D63CDC"/>
    <w:rsid w:val="00D63FD8"/>
    <w:rsid w:val="00D65833"/>
    <w:rsid w:val="00D667B4"/>
    <w:rsid w:val="00D67218"/>
    <w:rsid w:val="00D728BF"/>
    <w:rsid w:val="00D82A99"/>
    <w:rsid w:val="00D8382E"/>
    <w:rsid w:val="00D85812"/>
    <w:rsid w:val="00D9087F"/>
    <w:rsid w:val="00D9232F"/>
    <w:rsid w:val="00D9304B"/>
    <w:rsid w:val="00D95B37"/>
    <w:rsid w:val="00D97D03"/>
    <w:rsid w:val="00DA560A"/>
    <w:rsid w:val="00DA6E21"/>
    <w:rsid w:val="00DA713F"/>
    <w:rsid w:val="00DB0CCD"/>
    <w:rsid w:val="00DB2D63"/>
    <w:rsid w:val="00DC217C"/>
    <w:rsid w:val="00DC344E"/>
    <w:rsid w:val="00DC56CB"/>
    <w:rsid w:val="00DD7305"/>
    <w:rsid w:val="00DD7A66"/>
    <w:rsid w:val="00DD7DA2"/>
    <w:rsid w:val="00DD7EE7"/>
    <w:rsid w:val="00DF01A5"/>
    <w:rsid w:val="00DF1E3D"/>
    <w:rsid w:val="00DF66DE"/>
    <w:rsid w:val="00E0158B"/>
    <w:rsid w:val="00E01F29"/>
    <w:rsid w:val="00E01FA9"/>
    <w:rsid w:val="00E045B0"/>
    <w:rsid w:val="00E07DE4"/>
    <w:rsid w:val="00E14783"/>
    <w:rsid w:val="00E15A10"/>
    <w:rsid w:val="00E16CBA"/>
    <w:rsid w:val="00E24E3B"/>
    <w:rsid w:val="00E24F16"/>
    <w:rsid w:val="00E25A56"/>
    <w:rsid w:val="00E32F16"/>
    <w:rsid w:val="00E34BC3"/>
    <w:rsid w:val="00E35B29"/>
    <w:rsid w:val="00E40763"/>
    <w:rsid w:val="00E40C4A"/>
    <w:rsid w:val="00E41219"/>
    <w:rsid w:val="00E467C3"/>
    <w:rsid w:val="00E4753C"/>
    <w:rsid w:val="00E60E63"/>
    <w:rsid w:val="00E6155B"/>
    <w:rsid w:val="00E61737"/>
    <w:rsid w:val="00E61F90"/>
    <w:rsid w:val="00E654CD"/>
    <w:rsid w:val="00E65B44"/>
    <w:rsid w:val="00E700FE"/>
    <w:rsid w:val="00E708D4"/>
    <w:rsid w:val="00E71EBB"/>
    <w:rsid w:val="00E71FB9"/>
    <w:rsid w:val="00E7459C"/>
    <w:rsid w:val="00E7543C"/>
    <w:rsid w:val="00E75735"/>
    <w:rsid w:val="00E763F9"/>
    <w:rsid w:val="00E822AA"/>
    <w:rsid w:val="00E82810"/>
    <w:rsid w:val="00E84641"/>
    <w:rsid w:val="00E84654"/>
    <w:rsid w:val="00E84AE0"/>
    <w:rsid w:val="00E87EBF"/>
    <w:rsid w:val="00E9064C"/>
    <w:rsid w:val="00E91B5E"/>
    <w:rsid w:val="00E93F09"/>
    <w:rsid w:val="00E97BE7"/>
    <w:rsid w:val="00EA178B"/>
    <w:rsid w:val="00EA28DE"/>
    <w:rsid w:val="00EA57F4"/>
    <w:rsid w:val="00EA58F4"/>
    <w:rsid w:val="00EA660A"/>
    <w:rsid w:val="00EB00DC"/>
    <w:rsid w:val="00EB0587"/>
    <w:rsid w:val="00EB2E1B"/>
    <w:rsid w:val="00EB49E7"/>
    <w:rsid w:val="00ED7E09"/>
    <w:rsid w:val="00EE2B25"/>
    <w:rsid w:val="00EE2F80"/>
    <w:rsid w:val="00EE4CF7"/>
    <w:rsid w:val="00EF1BC7"/>
    <w:rsid w:val="00EF22D9"/>
    <w:rsid w:val="00EF3F9B"/>
    <w:rsid w:val="00EF445A"/>
    <w:rsid w:val="00EF6835"/>
    <w:rsid w:val="00F01E5B"/>
    <w:rsid w:val="00F021E9"/>
    <w:rsid w:val="00F047E4"/>
    <w:rsid w:val="00F050E4"/>
    <w:rsid w:val="00F17C14"/>
    <w:rsid w:val="00F23A20"/>
    <w:rsid w:val="00F23F9A"/>
    <w:rsid w:val="00F23FAC"/>
    <w:rsid w:val="00F26426"/>
    <w:rsid w:val="00F3114D"/>
    <w:rsid w:val="00F34219"/>
    <w:rsid w:val="00F36789"/>
    <w:rsid w:val="00F36B1E"/>
    <w:rsid w:val="00F373BE"/>
    <w:rsid w:val="00F40B69"/>
    <w:rsid w:val="00F41E1B"/>
    <w:rsid w:val="00F42754"/>
    <w:rsid w:val="00F42BAE"/>
    <w:rsid w:val="00F442A9"/>
    <w:rsid w:val="00F45247"/>
    <w:rsid w:val="00F455E4"/>
    <w:rsid w:val="00F507C5"/>
    <w:rsid w:val="00F50AEC"/>
    <w:rsid w:val="00F52707"/>
    <w:rsid w:val="00F52BD2"/>
    <w:rsid w:val="00F53261"/>
    <w:rsid w:val="00F562A2"/>
    <w:rsid w:val="00F60DA6"/>
    <w:rsid w:val="00F6134A"/>
    <w:rsid w:val="00F66B67"/>
    <w:rsid w:val="00F70B90"/>
    <w:rsid w:val="00F74017"/>
    <w:rsid w:val="00F75DE3"/>
    <w:rsid w:val="00F76E0F"/>
    <w:rsid w:val="00F77040"/>
    <w:rsid w:val="00F81420"/>
    <w:rsid w:val="00F817E2"/>
    <w:rsid w:val="00F81FD9"/>
    <w:rsid w:val="00F82D26"/>
    <w:rsid w:val="00F82DC9"/>
    <w:rsid w:val="00F84128"/>
    <w:rsid w:val="00F84C77"/>
    <w:rsid w:val="00F85299"/>
    <w:rsid w:val="00F86F85"/>
    <w:rsid w:val="00F87461"/>
    <w:rsid w:val="00F916AB"/>
    <w:rsid w:val="00F973FD"/>
    <w:rsid w:val="00FA1405"/>
    <w:rsid w:val="00FA53B4"/>
    <w:rsid w:val="00FA56D8"/>
    <w:rsid w:val="00FA5A0C"/>
    <w:rsid w:val="00FA6A07"/>
    <w:rsid w:val="00FA7654"/>
    <w:rsid w:val="00FB5543"/>
    <w:rsid w:val="00FB69EA"/>
    <w:rsid w:val="00FC035E"/>
    <w:rsid w:val="00FC175F"/>
    <w:rsid w:val="00FC4BD5"/>
    <w:rsid w:val="00FC4F96"/>
    <w:rsid w:val="00FC60D1"/>
    <w:rsid w:val="00FC7D93"/>
    <w:rsid w:val="00FD001F"/>
    <w:rsid w:val="00FD357A"/>
    <w:rsid w:val="00FD5425"/>
    <w:rsid w:val="00FD60CC"/>
    <w:rsid w:val="00FE22D8"/>
    <w:rsid w:val="00FE3391"/>
    <w:rsid w:val="00FE5802"/>
    <w:rsid w:val="00FE5E59"/>
    <w:rsid w:val="00FE7A83"/>
    <w:rsid w:val="00FE7FF4"/>
    <w:rsid w:val="00FF069F"/>
    <w:rsid w:val="00FF28E2"/>
    <w:rsid w:val="00FF3EAD"/>
    <w:rsid w:val="00FF402F"/>
    <w:rsid w:val="00FF508F"/>
    <w:rsid w:val="00FF74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qFormat="1"/>
    <w:lsdException w:name="annotation reference"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HTML Cite"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uiPriority w:val="99"/>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uiPriority w:val="99"/>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uiPriority w:val="99"/>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99"/>
    <w:qFormat/>
    <w:rsid w:val="00BE245A"/>
    <w:pPr>
      <w:jc w:val="center"/>
    </w:pPr>
    <w:rPr>
      <w:sz w:val="28"/>
      <w:szCs w:val="28"/>
    </w:rPr>
  </w:style>
  <w:style w:type="character" w:customStyle="1" w:styleId="TytuZnak">
    <w:name w:val="Tytuł Znak"/>
    <w:basedOn w:val="Domylnaczcionkaakapitu"/>
    <w:link w:val="Tytu"/>
    <w:uiPriority w:val="99"/>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Tekst podstawowy Znak Znak,a2 Znak2 Znak,Znak Znak Znak2 Znak"/>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basedOn w:val="Domylnaczcionkaakapitu"/>
    <w:link w:val="Tekstpodstawowywcity"/>
    <w:uiPriority w:val="99"/>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basedOn w:val="Domylnaczcionkaakapitu"/>
    <w:link w:val="Tekstpodstawowy3"/>
    <w:uiPriority w:val="99"/>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basedOn w:val="Domylnaczcionkaakapitu"/>
    <w:link w:val="Tekstpodstawowywcity2"/>
    <w:uiPriority w:val="99"/>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uiPriority w:val="99"/>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uiPriority w:val="99"/>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Znak Znak Znak3"/>
    <w:rsid w:val="00BE245A"/>
    <w:rPr>
      <w:rFonts w:ascii="Arial" w:hAnsi="Arial" w:cs="Arial"/>
      <w:sz w:val="24"/>
      <w:szCs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uiPriority w:val="99"/>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uiPriority w:val="99"/>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5"/>
      </w:numPr>
    </w:pPr>
  </w:style>
  <w:style w:type="numbering" w:customStyle="1" w:styleId="WW8Num3">
    <w:name w:val="WW8Num3"/>
    <w:basedOn w:val="Bezlisty"/>
    <w:rsid w:val="00AD27C8"/>
    <w:pPr>
      <w:numPr>
        <w:numId w:val="16"/>
      </w:numPr>
    </w:pPr>
  </w:style>
  <w:style w:type="numbering" w:customStyle="1" w:styleId="WW8Num25">
    <w:name w:val="WW8Num25"/>
    <w:basedOn w:val="Bezlisty"/>
    <w:rsid w:val="00AD27C8"/>
    <w:pPr>
      <w:numPr>
        <w:numId w:val="17"/>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22"/>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99"/>
    <w:rsid w:val="00BC1113"/>
    <w:rPr>
      <w:lang w:eastAsia="en-US"/>
    </w:rPr>
  </w:style>
  <w:style w:type="paragraph" w:styleId="Spistreci4">
    <w:name w:val="toc 4"/>
    <w:basedOn w:val="Normalny"/>
    <w:next w:val="Normalny"/>
    <w:autoRedefine/>
    <w:uiPriority w:val="99"/>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uiPriority w:val="99"/>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20"/>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21"/>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3"/>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4"/>
      </w:numPr>
    </w:pPr>
  </w:style>
  <w:style w:type="character" w:customStyle="1" w:styleId="BodyTextChar">
    <w:name w:val="Body Text Char"/>
    <w:aliases w:val="a2 Char,Tekst podstawowy Znak Znak Znak Char,Znak Char,Znak Znak Znak Znak Znak Char,Punktor1 Char"/>
    <w:uiPriority w:val="99"/>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uiPriority w:val="99"/>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uiPriority w:val="99"/>
    <w:semiHidden/>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uiPriority w:val="99"/>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uiPriority w:val="99"/>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uiPriority w:val="99"/>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uiPriority w:val="99"/>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7"/>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7"/>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8"/>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8"/>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8"/>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8"/>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uiPriority w:val="99"/>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uiPriority w:val="99"/>
    <w:rsid w:val="00BC1113"/>
    <w:pPr>
      <w:numPr>
        <w:numId w:val="29"/>
      </w:numPr>
      <w:jc w:val="both"/>
      <w:outlineLvl w:val="0"/>
    </w:pPr>
    <w:rPr>
      <w:noProof/>
      <w:szCs w:val="20"/>
    </w:rPr>
  </w:style>
  <w:style w:type="paragraph" w:customStyle="1" w:styleId="Bezodstpw1">
    <w:name w:val="Bez odstępów1"/>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5"/>
      </w:numPr>
    </w:pPr>
  </w:style>
  <w:style w:type="numbering" w:customStyle="1" w:styleId="Biecalista1">
    <w:name w:val="Bieżąca lista1"/>
    <w:rsid w:val="00BC1113"/>
    <w:pPr>
      <w:numPr>
        <w:numId w:val="26"/>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uiPriority w:val="99"/>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30"/>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31"/>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32"/>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33"/>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uiPriority w:val="99"/>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4"/>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5"/>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6"/>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6"/>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7"/>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7"/>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9"/>
      </w:numPr>
    </w:pPr>
  </w:style>
  <w:style w:type="numbering" w:customStyle="1" w:styleId="WW8Num20">
    <w:name w:val="WW8Num20"/>
    <w:basedOn w:val="Bezlisty"/>
    <w:rsid w:val="00BC1113"/>
    <w:pPr>
      <w:numPr>
        <w:numId w:val="40"/>
      </w:numPr>
    </w:pPr>
  </w:style>
  <w:style w:type="numbering" w:customStyle="1" w:styleId="WW8Num24">
    <w:name w:val="WW8Num24"/>
    <w:basedOn w:val="Bezlisty"/>
    <w:rsid w:val="00BC1113"/>
    <w:pPr>
      <w:numPr>
        <w:numId w:val="41"/>
      </w:numPr>
    </w:pPr>
  </w:style>
  <w:style w:type="numbering" w:customStyle="1" w:styleId="WW8Num40">
    <w:name w:val="WW8Num40"/>
    <w:basedOn w:val="Bezlisty"/>
    <w:rsid w:val="00BC1113"/>
    <w:pPr>
      <w:numPr>
        <w:numId w:val="42"/>
      </w:numPr>
    </w:pPr>
  </w:style>
  <w:style w:type="numbering" w:customStyle="1" w:styleId="WW8Num50">
    <w:name w:val="WW8Num50"/>
    <w:basedOn w:val="Bezlisty"/>
    <w:rsid w:val="00BC1113"/>
    <w:pPr>
      <w:numPr>
        <w:numId w:val="43"/>
      </w:numPr>
    </w:pPr>
  </w:style>
  <w:style w:type="numbering" w:customStyle="1" w:styleId="WW8Num59">
    <w:name w:val="WW8Num59"/>
    <w:basedOn w:val="Bezlisty"/>
    <w:rsid w:val="00BC1113"/>
    <w:pPr>
      <w:numPr>
        <w:numId w:val="44"/>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4"/>
      </w:numPr>
    </w:pPr>
  </w:style>
  <w:style w:type="numbering" w:customStyle="1" w:styleId="WW8Num512">
    <w:name w:val="WW8Num512"/>
    <w:basedOn w:val="Bezlisty"/>
    <w:rsid w:val="00072F86"/>
    <w:pPr>
      <w:numPr>
        <w:numId w:val="11"/>
      </w:numPr>
    </w:pPr>
  </w:style>
  <w:style w:type="numbering" w:customStyle="1" w:styleId="WW8Num31">
    <w:name w:val="WW8Num31"/>
    <w:basedOn w:val="Bezlisty"/>
    <w:rsid w:val="00072F86"/>
    <w:pPr>
      <w:numPr>
        <w:numId w:val="12"/>
      </w:numPr>
    </w:pPr>
  </w:style>
  <w:style w:type="numbering" w:customStyle="1" w:styleId="WW8Num251">
    <w:name w:val="WW8Num251"/>
    <w:basedOn w:val="Bezlisty"/>
    <w:rsid w:val="00072F86"/>
    <w:pPr>
      <w:numPr>
        <w:numId w:val="13"/>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numbering" w:customStyle="1" w:styleId="Biecalista11">
    <w:name w:val="Bieżąca lista11"/>
    <w:rsid w:val="0093001E"/>
    <w:pPr>
      <w:numPr>
        <w:numId w:val="45"/>
      </w:numPr>
    </w:pPr>
  </w:style>
  <w:style w:type="table" w:customStyle="1" w:styleId="Tabela-Siatka2">
    <w:name w:val="Tabela - Siatka2"/>
    <w:basedOn w:val="Standardowy"/>
    <w:next w:val="Tabela-Siatka"/>
    <w:locked/>
    <w:rsid w:val="00E71FB9"/>
    <w:pPr>
      <w:spacing w:after="0" w:line="240" w:lineRule="auto"/>
    </w:pPr>
    <w:rPr>
      <w:rFonts w:ascii="Calibri" w:eastAsia="Calibri" w:hAnsi="Calibri"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locked/>
    <w:rsid w:val="00E71FB9"/>
    <w:pPr>
      <w:spacing w:after="0" w:line="240" w:lineRule="auto"/>
    </w:pPr>
    <w:rPr>
      <w:rFonts w:ascii="Calibri" w:eastAsia="Calibri" w:hAnsi="Calibri"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99"/>
    <w:rsid w:val="00E71FB9"/>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E71FB9"/>
    <w:pPr>
      <w:numPr>
        <w:numId w:val="21"/>
      </w:numPr>
    </w:pPr>
  </w:style>
  <w:style w:type="table" w:customStyle="1" w:styleId="Tabela-Siatka5">
    <w:name w:val="Tabela - Siatka5"/>
    <w:basedOn w:val="Standardowy"/>
    <w:next w:val="Tabela-Siatka"/>
    <w:uiPriority w:val="99"/>
    <w:rsid w:val="00E71FB9"/>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rsid w:val="00E71FB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spisutreci2">
    <w:name w:val="Nagłówek spisu treści2"/>
    <w:basedOn w:val="Nagwek1"/>
    <w:next w:val="Normalny"/>
    <w:uiPriority w:val="99"/>
    <w:unhideWhenUsed/>
    <w:qFormat/>
    <w:rsid w:val="00E71FB9"/>
    <w:pPr>
      <w:keepLines/>
      <w:spacing w:before="480" w:after="0"/>
      <w:jc w:val="left"/>
      <w:outlineLvl w:val="9"/>
    </w:pPr>
    <w:rPr>
      <w:rFonts w:ascii="Calibri Light" w:hAnsi="Calibri Light"/>
      <w:color w:val="2E74B5"/>
      <w:sz w:val="28"/>
      <w:szCs w:val="28"/>
      <w:lang w:eastAsia="en-US"/>
    </w:rPr>
  </w:style>
  <w:style w:type="numbering" w:customStyle="1" w:styleId="siwz2">
    <w:name w:val="siwz2"/>
    <w:rsid w:val="00E71FB9"/>
    <w:pPr>
      <w:numPr>
        <w:numId w:val="75"/>
      </w:numPr>
    </w:pPr>
  </w:style>
  <w:style w:type="numbering" w:customStyle="1" w:styleId="Biecalista12">
    <w:name w:val="Bieżąca lista12"/>
    <w:rsid w:val="00E71FB9"/>
    <w:pPr>
      <w:numPr>
        <w:numId w:val="7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qFormat="1"/>
    <w:lsdException w:name="annotation reference"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HTML Cite"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uiPriority w:val="99"/>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uiPriority w:val="99"/>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uiPriority w:val="99"/>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99"/>
    <w:qFormat/>
    <w:rsid w:val="00BE245A"/>
    <w:pPr>
      <w:jc w:val="center"/>
    </w:pPr>
    <w:rPr>
      <w:sz w:val="28"/>
      <w:szCs w:val="28"/>
    </w:rPr>
  </w:style>
  <w:style w:type="character" w:customStyle="1" w:styleId="TytuZnak">
    <w:name w:val="Tytuł Znak"/>
    <w:basedOn w:val="Domylnaczcionkaakapitu"/>
    <w:link w:val="Tytu"/>
    <w:uiPriority w:val="99"/>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Tekst podstawowy Znak Znak,a2 Znak2 Znak,Znak Znak Znak2 Znak"/>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basedOn w:val="Domylnaczcionkaakapitu"/>
    <w:link w:val="Tekstpodstawowywcity"/>
    <w:uiPriority w:val="99"/>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basedOn w:val="Domylnaczcionkaakapitu"/>
    <w:link w:val="Tekstpodstawowy3"/>
    <w:uiPriority w:val="99"/>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basedOn w:val="Domylnaczcionkaakapitu"/>
    <w:link w:val="Tekstpodstawowywcity2"/>
    <w:uiPriority w:val="99"/>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uiPriority w:val="99"/>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uiPriority w:val="99"/>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Znak Znak Znak3"/>
    <w:rsid w:val="00BE245A"/>
    <w:rPr>
      <w:rFonts w:ascii="Arial" w:hAnsi="Arial" w:cs="Arial"/>
      <w:sz w:val="24"/>
      <w:szCs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uiPriority w:val="99"/>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uiPriority w:val="99"/>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5"/>
      </w:numPr>
    </w:pPr>
  </w:style>
  <w:style w:type="numbering" w:customStyle="1" w:styleId="WW8Num3">
    <w:name w:val="WW8Num3"/>
    <w:basedOn w:val="Bezlisty"/>
    <w:rsid w:val="00AD27C8"/>
    <w:pPr>
      <w:numPr>
        <w:numId w:val="16"/>
      </w:numPr>
    </w:pPr>
  </w:style>
  <w:style w:type="numbering" w:customStyle="1" w:styleId="WW8Num25">
    <w:name w:val="WW8Num25"/>
    <w:basedOn w:val="Bezlisty"/>
    <w:rsid w:val="00AD27C8"/>
    <w:pPr>
      <w:numPr>
        <w:numId w:val="17"/>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22"/>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99"/>
    <w:rsid w:val="00BC1113"/>
    <w:rPr>
      <w:lang w:eastAsia="en-US"/>
    </w:rPr>
  </w:style>
  <w:style w:type="paragraph" w:styleId="Spistreci4">
    <w:name w:val="toc 4"/>
    <w:basedOn w:val="Normalny"/>
    <w:next w:val="Normalny"/>
    <w:autoRedefine/>
    <w:uiPriority w:val="99"/>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uiPriority w:val="99"/>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20"/>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21"/>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3"/>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4"/>
      </w:numPr>
    </w:pPr>
  </w:style>
  <w:style w:type="character" w:customStyle="1" w:styleId="BodyTextChar">
    <w:name w:val="Body Text Char"/>
    <w:aliases w:val="a2 Char,Tekst podstawowy Znak Znak Znak Char,Znak Char,Znak Znak Znak Znak Znak Char,Punktor1 Char"/>
    <w:uiPriority w:val="99"/>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uiPriority w:val="99"/>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uiPriority w:val="99"/>
    <w:semiHidden/>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uiPriority w:val="99"/>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uiPriority w:val="99"/>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uiPriority w:val="99"/>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uiPriority w:val="99"/>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7"/>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7"/>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8"/>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8"/>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8"/>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8"/>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uiPriority w:val="99"/>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uiPriority w:val="99"/>
    <w:rsid w:val="00BC1113"/>
    <w:pPr>
      <w:numPr>
        <w:numId w:val="29"/>
      </w:numPr>
      <w:jc w:val="both"/>
      <w:outlineLvl w:val="0"/>
    </w:pPr>
    <w:rPr>
      <w:noProof/>
      <w:szCs w:val="20"/>
    </w:rPr>
  </w:style>
  <w:style w:type="paragraph" w:customStyle="1" w:styleId="Bezodstpw1">
    <w:name w:val="Bez odstępów1"/>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5"/>
      </w:numPr>
    </w:pPr>
  </w:style>
  <w:style w:type="numbering" w:customStyle="1" w:styleId="Biecalista1">
    <w:name w:val="Bieżąca lista1"/>
    <w:rsid w:val="00BC1113"/>
    <w:pPr>
      <w:numPr>
        <w:numId w:val="26"/>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uiPriority w:val="99"/>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30"/>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31"/>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32"/>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33"/>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uiPriority w:val="99"/>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4"/>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5"/>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6"/>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6"/>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7"/>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7"/>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9"/>
      </w:numPr>
    </w:pPr>
  </w:style>
  <w:style w:type="numbering" w:customStyle="1" w:styleId="WW8Num20">
    <w:name w:val="WW8Num20"/>
    <w:basedOn w:val="Bezlisty"/>
    <w:rsid w:val="00BC1113"/>
    <w:pPr>
      <w:numPr>
        <w:numId w:val="40"/>
      </w:numPr>
    </w:pPr>
  </w:style>
  <w:style w:type="numbering" w:customStyle="1" w:styleId="WW8Num24">
    <w:name w:val="WW8Num24"/>
    <w:basedOn w:val="Bezlisty"/>
    <w:rsid w:val="00BC1113"/>
    <w:pPr>
      <w:numPr>
        <w:numId w:val="41"/>
      </w:numPr>
    </w:pPr>
  </w:style>
  <w:style w:type="numbering" w:customStyle="1" w:styleId="WW8Num40">
    <w:name w:val="WW8Num40"/>
    <w:basedOn w:val="Bezlisty"/>
    <w:rsid w:val="00BC1113"/>
    <w:pPr>
      <w:numPr>
        <w:numId w:val="42"/>
      </w:numPr>
    </w:pPr>
  </w:style>
  <w:style w:type="numbering" w:customStyle="1" w:styleId="WW8Num50">
    <w:name w:val="WW8Num50"/>
    <w:basedOn w:val="Bezlisty"/>
    <w:rsid w:val="00BC1113"/>
    <w:pPr>
      <w:numPr>
        <w:numId w:val="43"/>
      </w:numPr>
    </w:pPr>
  </w:style>
  <w:style w:type="numbering" w:customStyle="1" w:styleId="WW8Num59">
    <w:name w:val="WW8Num59"/>
    <w:basedOn w:val="Bezlisty"/>
    <w:rsid w:val="00BC1113"/>
    <w:pPr>
      <w:numPr>
        <w:numId w:val="44"/>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4"/>
      </w:numPr>
    </w:pPr>
  </w:style>
  <w:style w:type="numbering" w:customStyle="1" w:styleId="WW8Num512">
    <w:name w:val="WW8Num512"/>
    <w:basedOn w:val="Bezlisty"/>
    <w:rsid w:val="00072F86"/>
    <w:pPr>
      <w:numPr>
        <w:numId w:val="11"/>
      </w:numPr>
    </w:pPr>
  </w:style>
  <w:style w:type="numbering" w:customStyle="1" w:styleId="WW8Num31">
    <w:name w:val="WW8Num31"/>
    <w:basedOn w:val="Bezlisty"/>
    <w:rsid w:val="00072F86"/>
    <w:pPr>
      <w:numPr>
        <w:numId w:val="12"/>
      </w:numPr>
    </w:pPr>
  </w:style>
  <w:style w:type="numbering" w:customStyle="1" w:styleId="WW8Num251">
    <w:name w:val="WW8Num251"/>
    <w:basedOn w:val="Bezlisty"/>
    <w:rsid w:val="00072F86"/>
    <w:pPr>
      <w:numPr>
        <w:numId w:val="13"/>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numbering" w:customStyle="1" w:styleId="Biecalista11">
    <w:name w:val="Bieżąca lista11"/>
    <w:rsid w:val="0093001E"/>
    <w:pPr>
      <w:numPr>
        <w:numId w:val="45"/>
      </w:numPr>
    </w:pPr>
  </w:style>
  <w:style w:type="table" w:customStyle="1" w:styleId="Tabela-Siatka2">
    <w:name w:val="Tabela - Siatka2"/>
    <w:basedOn w:val="Standardowy"/>
    <w:next w:val="Tabela-Siatka"/>
    <w:locked/>
    <w:rsid w:val="00E71FB9"/>
    <w:pPr>
      <w:spacing w:after="0" w:line="240" w:lineRule="auto"/>
    </w:pPr>
    <w:rPr>
      <w:rFonts w:ascii="Calibri" w:eastAsia="Calibri" w:hAnsi="Calibri"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locked/>
    <w:rsid w:val="00E71FB9"/>
    <w:pPr>
      <w:spacing w:after="0" w:line="240" w:lineRule="auto"/>
    </w:pPr>
    <w:rPr>
      <w:rFonts w:ascii="Calibri" w:eastAsia="Calibri" w:hAnsi="Calibri"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99"/>
    <w:rsid w:val="00E71FB9"/>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E71FB9"/>
    <w:pPr>
      <w:numPr>
        <w:numId w:val="21"/>
      </w:numPr>
    </w:pPr>
  </w:style>
  <w:style w:type="table" w:customStyle="1" w:styleId="Tabela-Siatka5">
    <w:name w:val="Tabela - Siatka5"/>
    <w:basedOn w:val="Standardowy"/>
    <w:next w:val="Tabela-Siatka"/>
    <w:uiPriority w:val="99"/>
    <w:rsid w:val="00E71FB9"/>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rsid w:val="00E71FB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spisutreci2">
    <w:name w:val="Nagłówek spisu treści2"/>
    <w:basedOn w:val="Nagwek1"/>
    <w:next w:val="Normalny"/>
    <w:uiPriority w:val="99"/>
    <w:unhideWhenUsed/>
    <w:qFormat/>
    <w:rsid w:val="00E71FB9"/>
    <w:pPr>
      <w:keepLines/>
      <w:spacing w:before="480" w:after="0"/>
      <w:jc w:val="left"/>
      <w:outlineLvl w:val="9"/>
    </w:pPr>
    <w:rPr>
      <w:rFonts w:ascii="Calibri Light" w:hAnsi="Calibri Light"/>
      <w:color w:val="2E74B5"/>
      <w:sz w:val="28"/>
      <w:szCs w:val="28"/>
      <w:lang w:eastAsia="en-US"/>
    </w:rPr>
  </w:style>
  <w:style w:type="numbering" w:customStyle="1" w:styleId="siwz2">
    <w:name w:val="siwz2"/>
    <w:rsid w:val="00E71FB9"/>
    <w:pPr>
      <w:numPr>
        <w:numId w:val="75"/>
      </w:numPr>
    </w:pPr>
  </w:style>
  <w:style w:type="numbering" w:customStyle="1" w:styleId="Biecalista12">
    <w:name w:val="Bieżąca lista12"/>
    <w:rsid w:val="00E71FB9"/>
    <w:pPr>
      <w:numPr>
        <w:numId w:val="7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google.pl/maps/"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3E121-9216-4C52-994C-4BBCA1CD2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62</Pages>
  <Words>19883</Words>
  <Characters>119300</Characters>
  <Application>Microsoft Office Word</Application>
  <DocSecurity>0</DocSecurity>
  <Lines>994</Lines>
  <Paragraphs>277</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138906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Jankowicz Rafał  (BOF)</cp:lastModifiedBy>
  <cp:revision>8</cp:revision>
  <cp:lastPrinted>2017-01-09T10:28:00Z</cp:lastPrinted>
  <dcterms:created xsi:type="dcterms:W3CDTF">2017-01-09T10:20:00Z</dcterms:created>
  <dcterms:modified xsi:type="dcterms:W3CDTF">2017-01-10T12:58:00Z</dcterms:modified>
</cp:coreProperties>
</file>