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E2923" w:rsidRPr="00535B88" w:rsidRDefault="006E2923" w:rsidP="002E6EAC">
      <w:pPr>
        <w:jc w:val="center"/>
        <w:outlineLvl w:val="0"/>
        <w:rPr>
          <w:rFonts w:ascii="Verdana" w:hAnsi="Verdana" w:cs="Arial"/>
        </w:rPr>
      </w:pPr>
      <w:bookmarkStart w:id="0" w:name="_GoBack"/>
      <w:bookmarkEnd w:id="0"/>
    </w:p>
    <w:p w:rsidR="006E2923" w:rsidRPr="00535B88" w:rsidRDefault="006E2923" w:rsidP="002E6EAC">
      <w:pPr>
        <w:jc w:val="center"/>
        <w:outlineLvl w:val="0"/>
        <w:rPr>
          <w:rFonts w:ascii="Verdana" w:hAnsi="Verdana" w:cs="Arial"/>
        </w:rPr>
      </w:pPr>
    </w:p>
    <w:p w:rsidR="002E6EAC" w:rsidRPr="00535B88" w:rsidRDefault="002E6EAC" w:rsidP="002E6EAC">
      <w:pPr>
        <w:jc w:val="center"/>
        <w:outlineLvl w:val="0"/>
        <w:rPr>
          <w:rFonts w:ascii="Verdana" w:hAnsi="Verdana" w:cs="Arial"/>
        </w:rPr>
      </w:pPr>
      <w:r w:rsidRPr="00535B88">
        <w:rPr>
          <w:rFonts w:ascii="Verdana" w:hAnsi="Verdana" w:cs="Arial"/>
        </w:rPr>
        <w:t>RZECZPOSPOLITA POLSKA</w:t>
      </w:r>
    </w:p>
    <w:p w:rsidR="002E6EAC" w:rsidRPr="00535B88" w:rsidRDefault="002E6EAC" w:rsidP="002E6EAC">
      <w:pPr>
        <w:jc w:val="center"/>
        <w:outlineLvl w:val="0"/>
        <w:rPr>
          <w:rFonts w:ascii="Verdana" w:hAnsi="Verdana" w:cs="Arial"/>
        </w:rPr>
      </w:pPr>
      <w:r w:rsidRPr="00535B88">
        <w:rPr>
          <w:rFonts w:ascii="Verdana" w:hAnsi="Verdana" w:cs="Arial"/>
        </w:rPr>
        <w:t>MINISTERSTWO SPRAWIEDLIWOŚCI</w:t>
      </w:r>
    </w:p>
    <w:p w:rsidR="002E6EAC" w:rsidRPr="00535B88" w:rsidRDefault="002E6EAC" w:rsidP="002E6EAC">
      <w:pPr>
        <w:jc w:val="center"/>
        <w:outlineLvl w:val="0"/>
        <w:rPr>
          <w:rFonts w:ascii="Verdana" w:hAnsi="Verdana" w:cs="Arial"/>
        </w:rPr>
      </w:pPr>
      <w:r w:rsidRPr="00535B88">
        <w:rPr>
          <w:rFonts w:ascii="Verdana" w:hAnsi="Verdana" w:cs="Arial"/>
        </w:rPr>
        <w:t>ALEJE UJAZDOWSKIE 11</w:t>
      </w:r>
    </w:p>
    <w:p w:rsidR="002E6EAC" w:rsidRPr="00535B88" w:rsidRDefault="002E6EAC" w:rsidP="002E6EAC">
      <w:pPr>
        <w:jc w:val="center"/>
        <w:outlineLvl w:val="0"/>
        <w:rPr>
          <w:rFonts w:ascii="Verdana" w:hAnsi="Verdana" w:cs="Arial"/>
        </w:rPr>
      </w:pPr>
      <w:r w:rsidRPr="00535B88">
        <w:rPr>
          <w:rFonts w:ascii="Verdana" w:hAnsi="Verdana" w:cs="Arial"/>
        </w:rPr>
        <w:t>00-567 WARSZAWA</w:t>
      </w:r>
    </w:p>
    <w:p w:rsidR="002E6EAC" w:rsidRPr="00535B88" w:rsidRDefault="002E6EAC"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1874E4" w:rsidRPr="00535B88" w:rsidRDefault="001874E4" w:rsidP="002E6EAC">
      <w:pPr>
        <w:ind w:left="3632"/>
        <w:jc w:val="both"/>
        <w:outlineLvl w:val="0"/>
        <w:rPr>
          <w:rFonts w:ascii="Verdana" w:hAnsi="Verdana" w:cs="Arial"/>
        </w:rPr>
      </w:pPr>
    </w:p>
    <w:p w:rsidR="002E6EAC" w:rsidRPr="00535B88" w:rsidRDefault="002E6EAC" w:rsidP="002E6EAC">
      <w:pPr>
        <w:jc w:val="center"/>
        <w:outlineLvl w:val="0"/>
        <w:rPr>
          <w:rFonts w:ascii="Verdana" w:hAnsi="Verdana" w:cs="Arial"/>
        </w:rPr>
      </w:pPr>
      <w:r w:rsidRPr="00535B88">
        <w:rPr>
          <w:rFonts w:ascii="Verdana" w:hAnsi="Verdana" w:cs="Arial"/>
        </w:rPr>
        <w:t xml:space="preserve">SPECYFIKACJA ISTOTNYCH </w:t>
      </w:r>
      <w:r w:rsidRPr="00535B88">
        <w:rPr>
          <w:rFonts w:ascii="Verdana" w:hAnsi="Verdana" w:cs="Arial"/>
        </w:rPr>
        <w:br/>
        <w:t>WARUNKÓW ZAMÓWIENIA</w:t>
      </w:r>
    </w:p>
    <w:p w:rsidR="002E6EAC" w:rsidRPr="00535B88" w:rsidRDefault="002E6EAC" w:rsidP="002E6EAC">
      <w:pPr>
        <w:jc w:val="center"/>
        <w:outlineLvl w:val="0"/>
        <w:rPr>
          <w:rFonts w:ascii="Verdana" w:hAnsi="Verdana" w:cs="Arial"/>
        </w:rPr>
      </w:pPr>
    </w:p>
    <w:p w:rsidR="002E6EAC" w:rsidRPr="00535B88" w:rsidRDefault="002E6EAC" w:rsidP="002E6EAC">
      <w:pPr>
        <w:ind w:left="709"/>
        <w:jc w:val="center"/>
        <w:outlineLvl w:val="0"/>
        <w:rPr>
          <w:rFonts w:ascii="Verdana" w:hAnsi="Verdana" w:cs="Arial"/>
        </w:rPr>
      </w:pPr>
      <w:r w:rsidRPr="00535B88">
        <w:rPr>
          <w:rFonts w:ascii="Verdana" w:hAnsi="Verdana" w:cs="Arial"/>
        </w:rPr>
        <w:t xml:space="preserve">w postępowaniu o udzielenie zamówienia publicznego prowadzonym </w:t>
      </w:r>
    </w:p>
    <w:p w:rsidR="002E6EAC" w:rsidRPr="00535B88" w:rsidRDefault="002E6EAC" w:rsidP="002E6EAC">
      <w:pPr>
        <w:ind w:left="709"/>
        <w:jc w:val="center"/>
        <w:outlineLvl w:val="0"/>
        <w:rPr>
          <w:rFonts w:ascii="Verdana" w:hAnsi="Verdana" w:cs="Arial"/>
        </w:rPr>
      </w:pPr>
      <w:r w:rsidRPr="00535B88">
        <w:rPr>
          <w:rFonts w:ascii="Verdana" w:hAnsi="Verdana" w:cs="Arial"/>
        </w:rPr>
        <w:t>w trybie przetargu nieograniczonego na</w:t>
      </w:r>
    </w:p>
    <w:p w:rsidR="002E6EAC" w:rsidRPr="00535B88" w:rsidRDefault="002E6EAC" w:rsidP="002E6EAC">
      <w:pPr>
        <w:ind w:left="709"/>
        <w:jc w:val="center"/>
        <w:outlineLvl w:val="0"/>
        <w:rPr>
          <w:rFonts w:ascii="Verdana" w:hAnsi="Verdana" w:cs="Arial"/>
          <w:b/>
        </w:rPr>
      </w:pPr>
    </w:p>
    <w:p w:rsidR="001874E4" w:rsidRPr="00535B88" w:rsidRDefault="00FF6CE7" w:rsidP="002E6EAC">
      <w:pPr>
        <w:jc w:val="center"/>
        <w:outlineLvl w:val="0"/>
        <w:rPr>
          <w:rFonts w:ascii="Verdana" w:eastAsia="Calibri" w:hAnsi="Verdana" w:cs="Arial"/>
          <w:b/>
          <w:lang w:eastAsia="en-US"/>
        </w:rPr>
      </w:pPr>
      <w:r w:rsidRPr="00535B88">
        <w:rPr>
          <w:rFonts w:ascii="Verdana" w:eastAsia="Calibri" w:hAnsi="Verdana" w:cs="Arial"/>
          <w:b/>
          <w:lang w:eastAsia="en-US"/>
        </w:rPr>
        <w:t>Kampanię</w:t>
      </w:r>
      <w:r w:rsidR="00F2682A" w:rsidRPr="00535B88">
        <w:rPr>
          <w:rFonts w:ascii="Verdana" w:eastAsia="Calibri" w:hAnsi="Verdana" w:cs="Arial"/>
          <w:b/>
          <w:lang w:eastAsia="en-US"/>
        </w:rPr>
        <w:t xml:space="preserve"> promującą efekty realizacji programu PL 16 "Budowanie potencjału instytucjonalnego i współpraca w obszarze wymiaru sprawiedliwości/Poprawa wymiaru sprawiedliwości" współfinansowanego ze środków Norweskiego Mechanizmu Finansowego (NMF) 2009-2014</w:t>
      </w:r>
    </w:p>
    <w:p w:rsidR="00F2682A" w:rsidRPr="00535B88" w:rsidRDefault="00F2682A" w:rsidP="002E6EAC">
      <w:pPr>
        <w:jc w:val="center"/>
        <w:outlineLvl w:val="0"/>
        <w:rPr>
          <w:rFonts w:ascii="Verdana" w:hAnsi="Verdana" w:cs="Arial"/>
        </w:rPr>
      </w:pPr>
    </w:p>
    <w:p w:rsidR="002E6EAC" w:rsidRPr="00535B88" w:rsidRDefault="002E6EAC" w:rsidP="002E6EAC">
      <w:pPr>
        <w:jc w:val="center"/>
        <w:outlineLvl w:val="0"/>
        <w:rPr>
          <w:rFonts w:ascii="Verdana" w:hAnsi="Verdana" w:cs="Arial"/>
        </w:rPr>
      </w:pPr>
      <w:r w:rsidRPr="00535B88">
        <w:rPr>
          <w:rFonts w:ascii="Verdana" w:hAnsi="Verdana" w:cs="Arial"/>
        </w:rPr>
        <w:t>znak sprawy: BA-F-II-3710-</w:t>
      </w:r>
      <w:r w:rsidR="00F2682A" w:rsidRPr="00535B88">
        <w:rPr>
          <w:rFonts w:ascii="Verdana" w:hAnsi="Verdana" w:cs="Arial"/>
        </w:rPr>
        <w:t>38</w:t>
      </w:r>
      <w:r w:rsidRPr="00535B88">
        <w:rPr>
          <w:rFonts w:ascii="Verdana" w:hAnsi="Verdana" w:cs="Arial"/>
        </w:rPr>
        <w:t>/16</w:t>
      </w:r>
    </w:p>
    <w:p w:rsidR="002E6EAC" w:rsidRPr="00535B88" w:rsidRDefault="002E6EAC" w:rsidP="002E6EAC">
      <w:pPr>
        <w:keepNext/>
        <w:keepLines/>
        <w:jc w:val="both"/>
        <w:outlineLvl w:val="0"/>
        <w:rPr>
          <w:rFonts w:ascii="Verdana" w:hAnsi="Verdana" w:cs="Arial"/>
          <w:b/>
          <w:u w:val="single"/>
        </w:rPr>
      </w:pPr>
    </w:p>
    <w:p w:rsidR="002E6EAC" w:rsidRPr="00535B88" w:rsidRDefault="002E6EAC" w:rsidP="002E6EAC">
      <w:pPr>
        <w:keepNext/>
        <w:keepLines/>
        <w:jc w:val="center"/>
        <w:outlineLvl w:val="0"/>
        <w:rPr>
          <w:rFonts w:ascii="Verdana" w:hAnsi="Verdana" w:cs="Arial"/>
        </w:rPr>
      </w:pPr>
    </w:p>
    <w:p w:rsidR="002E6EAC" w:rsidRPr="00535B88" w:rsidRDefault="002E6EAC" w:rsidP="002E6EAC">
      <w:pPr>
        <w:jc w:val="both"/>
        <w:outlineLvl w:val="0"/>
        <w:rPr>
          <w:rFonts w:ascii="Verdana" w:hAnsi="Verdana" w:cs="Arial"/>
          <w:b/>
        </w:rPr>
      </w:pPr>
    </w:p>
    <w:p w:rsidR="002E6EAC" w:rsidRPr="00535B88" w:rsidRDefault="002E6EAC" w:rsidP="002E6EAC">
      <w:pPr>
        <w:jc w:val="both"/>
        <w:outlineLvl w:val="0"/>
        <w:rPr>
          <w:rFonts w:ascii="Verdana" w:hAnsi="Verdana" w:cs="Arial"/>
          <w:b/>
        </w:rPr>
      </w:pPr>
    </w:p>
    <w:p w:rsidR="002E6EAC" w:rsidRPr="00535B88" w:rsidRDefault="002E6EAC" w:rsidP="002E6EAC">
      <w:pPr>
        <w:jc w:val="both"/>
        <w:outlineLvl w:val="0"/>
        <w:rPr>
          <w:rFonts w:ascii="Verdana" w:hAnsi="Verdana" w:cs="Arial"/>
          <w:b/>
        </w:rPr>
      </w:pPr>
    </w:p>
    <w:p w:rsidR="002E6EAC" w:rsidRPr="00535B88" w:rsidRDefault="002E6EAC" w:rsidP="002E6EAC">
      <w:pPr>
        <w:jc w:val="both"/>
        <w:outlineLvl w:val="0"/>
        <w:rPr>
          <w:rFonts w:ascii="Verdana" w:hAnsi="Verdana" w:cs="Arial"/>
          <w:b/>
        </w:rPr>
      </w:pPr>
    </w:p>
    <w:p w:rsidR="002E6EAC" w:rsidRPr="00535B88" w:rsidRDefault="002E6EAC" w:rsidP="002E6EAC">
      <w:pPr>
        <w:jc w:val="both"/>
        <w:outlineLvl w:val="0"/>
        <w:rPr>
          <w:rFonts w:ascii="Verdana" w:hAnsi="Verdana" w:cs="Arial"/>
          <w:b/>
        </w:rPr>
      </w:pPr>
    </w:p>
    <w:p w:rsidR="002E6EAC" w:rsidRPr="00535B88" w:rsidRDefault="002E6EAC" w:rsidP="002E6EAC">
      <w:pPr>
        <w:jc w:val="both"/>
        <w:outlineLvl w:val="0"/>
        <w:rPr>
          <w:rFonts w:ascii="Verdana" w:hAnsi="Verdana" w:cs="Arial"/>
          <w:b/>
        </w:rPr>
      </w:pPr>
      <w:r w:rsidRPr="00535B88">
        <w:rPr>
          <w:rFonts w:ascii="Verdana" w:hAnsi="Verdana" w:cs="Arial"/>
          <w:b/>
        </w:rPr>
        <w:t>ZATWIERDZAM:</w:t>
      </w:r>
    </w:p>
    <w:p w:rsidR="002E6EAC" w:rsidRPr="00535B88" w:rsidRDefault="002E6EAC" w:rsidP="002E6EAC">
      <w:pPr>
        <w:tabs>
          <w:tab w:val="left" w:pos="9070"/>
        </w:tabs>
        <w:ind w:right="4536"/>
        <w:jc w:val="both"/>
        <w:outlineLvl w:val="0"/>
        <w:rPr>
          <w:rFonts w:ascii="Verdana" w:hAnsi="Verdana" w:cs="Arial"/>
          <w:b/>
        </w:rPr>
      </w:pPr>
      <w:r w:rsidRPr="00535B88">
        <w:rPr>
          <w:rFonts w:ascii="Verdana" w:hAnsi="Verdana" w:cs="Arial"/>
          <w:b/>
        </w:rPr>
        <w:t xml:space="preserve"> </w:t>
      </w:r>
    </w:p>
    <w:p w:rsidR="001874E4" w:rsidRPr="00535B88" w:rsidRDefault="001874E4" w:rsidP="002E6EAC">
      <w:pPr>
        <w:ind w:right="-2"/>
        <w:jc w:val="center"/>
        <w:outlineLvl w:val="0"/>
        <w:rPr>
          <w:rFonts w:ascii="Verdana" w:hAnsi="Verdana" w:cs="Arial"/>
          <w:b/>
          <w:sz w:val="20"/>
          <w:szCs w:val="20"/>
        </w:rPr>
      </w:pPr>
    </w:p>
    <w:p w:rsidR="001874E4" w:rsidRPr="00535B88" w:rsidRDefault="001874E4" w:rsidP="002E6EAC">
      <w:pPr>
        <w:ind w:right="-2"/>
        <w:jc w:val="center"/>
        <w:outlineLvl w:val="0"/>
        <w:rPr>
          <w:rFonts w:ascii="Verdana" w:hAnsi="Verdana" w:cs="Arial"/>
          <w:b/>
          <w:sz w:val="20"/>
          <w:szCs w:val="20"/>
        </w:rPr>
      </w:pPr>
    </w:p>
    <w:p w:rsidR="001874E4" w:rsidRPr="00535B88" w:rsidRDefault="001874E4" w:rsidP="002E6EAC">
      <w:pPr>
        <w:ind w:right="-2"/>
        <w:jc w:val="center"/>
        <w:outlineLvl w:val="0"/>
        <w:rPr>
          <w:rFonts w:ascii="Verdana" w:hAnsi="Verdana" w:cs="Arial"/>
          <w:b/>
          <w:sz w:val="20"/>
          <w:szCs w:val="20"/>
        </w:rPr>
      </w:pPr>
    </w:p>
    <w:p w:rsidR="001874E4" w:rsidRPr="00535B88" w:rsidRDefault="001874E4" w:rsidP="004045AC">
      <w:pPr>
        <w:ind w:right="-2"/>
        <w:outlineLvl w:val="0"/>
        <w:rPr>
          <w:rFonts w:ascii="Verdana" w:hAnsi="Verdana" w:cs="Arial"/>
          <w:b/>
          <w:sz w:val="20"/>
          <w:szCs w:val="20"/>
        </w:rPr>
      </w:pPr>
    </w:p>
    <w:p w:rsidR="001874E4" w:rsidRPr="00535B88" w:rsidRDefault="001874E4" w:rsidP="002E6EAC">
      <w:pPr>
        <w:ind w:right="-2"/>
        <w:jc w:val="center"/>
        <w:outlineLvl w:val="0"/>
        <w:rPr>
          <w:rFonts w:ascii="Verdana" w:hAnsi="Verdana" w:cs="Arial"/>
          <w:b/>
          <w:sz w:val="20"/>
          <w:szCs w:val="20"/>
        </w:rPr>
      </w:pPr>
    </w:p>
    <w:p w:rsidR="00A936D6" w:rsidRPr="00535B88" w:rsidRDefault="002E6EAC" w:rsidP="00DA7C52">
      <w:pPr>
        <w:ind w:right="-2"/>
        <w:jc w:val="center"/>
        <w:outlineLvl w:val="0"/>
        <w:rPr>
          <w:rFonts w:ascii="Verdana" w:hAnsi="Verdana" w:cs="Verdana"/>
          <w:b/>
          <w:bCs/>
          <w:sz w:val="20"/>
          <w:szCs w:val="20"/>
        </w:rPr>
      </w:pPr>
      <w:r w:rsidRPr="00535B88">
        <w:rPr>
          <w:rFonts w:ascii="Verdana" w:hAnsi="Verdana" w:cs="Arial"/>
          <w:b/>
          <w:sz w:val="20"/>
          <w:szCs w:val="20"/>
        </w:rPr>
        <w:t xml:space="preserve">Warszawa, dnia </w:t>
      </w:r>
      <w:r w:rsidR="00C775FA" w:rsidRPr="00535B88">
        <w:rPr>
          <w:rFonts w:ascii="Verdana" w:hAnsi="Verdana" w:cs="Arial"/>
          <w:b/>
          <w:sz w:val="20"/>
          <w:szCs w:val="20"/>
        </w:rPr>
        <w:t xml:space="preserve">       </w:t>
      </w:r>
      <w:r w:rsidR="004D0BF2" w:rsidRPr="00535B88">
        <w:rPr>
          <w:rFonts w:ascii="Verdana" w:hAnsi="Verdana" w:cs="Arial"/>
          <w:b/>
          <w:sz w:val="20"/>
          <w:szCs w:val="20"/>
        </w:rPr>
        <w:t xml:space="preserve">             </w:t>
      </w:r>
      <w:r w:rsidR="00C775FA" w:rsidRPr="00535B88">
        <w:rPr>
          <w:rFonts w:ascii="Verdana" w:hAnsi="Verdana" w:cs="Arial"/>
          <w:b/>
          <w:sz w:val="20"/>
          <w:szCs w:val="20"/>
        </w:rPr>
        <w:t xml:space="preserve"> </w:t>
      </w:r>
      <w:r w:rsidRPr="00535B88">
        <w:rPr>
          <w:rFonts w:ascii="Verdana" w:hAnsi="Verdana" w:cs="Arial"/>
          <w:b/>
          <w:sz w:val="20"/>
          <w:szCs w:val="20"/>
        </w:rPr>
        <w:t>2016 roku</w:t>
      </w:r>
    </w:p>
    <w:p w:rsidR="001874E4" w:rsidRPr="00535B88" w:rsidRDefault="001874E4" w:rsidP="00781248">
      <w:pPr>
        <w:rPr>
          <w:rFonts w:ascii="Verdana" w:hAnsi="Verdana" w:cs="Verdana"/>
          <w:b/>
          <w:bCs/>
          <w:sz w:val="20"/>
          <w:szCs w:val="20"/>
        </w:rPr>
      </w:pPr>
    </w:p>
    <w:p w:rsidR="001874E4" w:rsidRPr="00535B88" w:rsidRDefault="001874E4" w:rsidP="008C2C7B">
      <w:pPr>
        <w:jc w:val="right"/>
        <w:rPr>
          <w:rFonts w:ascii="Verdana" w:hAnsi="Verdana" w:cs="Verdana"/>
          <w:b/>
          <w:bCs/>
          <w:sz w:val="20"/>
          <w:szCs w:val="20"/>
        </w:rPr>
      </w:pPr>
    </w:p>
    <w:p w:rsidR="00A936D6" w:rsidRPr="00535B88" w:rsidRDefault="00A936D6" w:rsidP="00781248">
      <w:pPr>
        <w:rPr>
          <w:rFonts w:ascii="Verdana" w:hAnsi="Verdana" w:cs="Verdana"/>
          <w:b/>
          <w:bCs/>
          <w:sz w:val="20"/>
          <w:szCs w:val="20"/>
        </w:rPr>
      </w:pPr>
    </w:p>
    <w:p w:rsidR="00BE245A" w:rsidRPr="00535B88" w:rsidRDefault="00BE245A" w:rsidP="00781248">
      <w:pPr>
        <w:rPr>
          <w:rFonts w:ascii="Verdana" w:hAnsi="Verdana" w:cs="Verdana"/>
          <w:b/>
          <w:bCs/>
          <w:sz w:val="20"/>
          <w:szCs w:val="20"/>
        </w:rPr>
      </w:pPr>
      <w:r w:rsidRPr="00535B88">
        <w:rPr>
          <w:rFonts w:ascii="Verdana" w:hAnsi="Verdana" w:cs="Verdana"/>
          <w:b/>
          <w:bCs/>
          <w:sz w:val="20"/>
          <w:szCs w:val="20"/>
        </w:rPr>
        <w:t xml:space="preserve">Specyfikacja Istotnych Warunków Zamówienia </w:t>
      </w:r>
      <w:r w:rsidR="00A176BC" w:rsidRPr="00535B88">
        <w:rPr>
          <w:rFonts w:ascii="Verdana" w:hAnsi="Verdana" w:cs="Verdana"/>
          <w:b/>
          <w:bCs/>
          <w:sz w:val="20"/>
          <w:szCs w:val="20"/>
        </w:rPr>
        <w:t xml:space="preserve">(SIWZ) </w:t>
      </w:r>
      <w:r w:rsidRPr="00535B88">
        <w:rPr>
          <w:rFonts w:ascii="Verdana" w:hAnsi="Verdana" w:cs="Verdana"/>
          <w:b/>
          <w:bCs/>
          <w:sz w:val="20"/>
          <w:szCs w:val="20"/>
        </w:rPr>
        <w:t xml:space="preserve">zawiera: </w:t>
      </w:r>
    </w:p>
    <w:p w:rsidR="00BE245A" w:rsidRPr="00535B88" w:rsidRDefault="00BE245A" w:rsidP="00BE245A">
      <w:pPr>
        <w:jc w:val="center"/>
        <w:rPr>
          <w:rFonts w:ascii="Verdana" w:hAnsi="Verdana" w:cs="Verdana"/>
          <w:sz w:val="18"/>
          <w:szCs w:val="18"/>
        </w:rPr>
      </w:pPr>
    </w:p>
    <w:p w:rsidR="00BE245A" w:rsidRPr="00535B88" w:rsidRDefault="00BE245A" w:rsidP="00BE245A">
      <w:pPr>
        <w:jc w:val="center"/>
        <w:rPr>
          <w:rFonts w:ascii="Verdana" w:hAnsi="Verdana" w:cs="Verdana"/>
          <w:sz w:val="18"/>
          <w:szCs w:val="18"/>
        </w:rPr>
      </w:pPr>
    </w:p>
    <w:p w:rsidR="00BE245A" w:rsidRPr="00535B88" w:rsidRDefault="00BE245A" w:rsidP="00BE245A">
      <w:pPr>
        <w:jc w:val="center"/>
        <w:rPr>
          <w:rFonts w:ascii="Verdana" w:hAnsi="Verdana" w:cs="Verdana"/>
          <w:sz w:val="18"/>
          <w:szCs w:val="18"/>
        </w:rPr>
      </w:pPr>
    </w:p>
    <w:p w:rsidR="00BE245A" w:rsidRPr="00535B88" w:rsidRDefault="00BE245A" w:rsidP="00BE245A">
      <w:pPr>
        <w:ind w:left="1440" w:hanging="1440"/>
        <w:rPr>
          <w:rFonts w:ascii="Verdana" w:hAnsi="Verdana" w:cs="Verdana"/>
          <w:b/>
          <w:bCs/>
          <w:sz w:val="20"/>
          <w:szCs w:val="18"/>
        </w:rPr>
      </w:pPr>
      <w:r w:rsidRPr="00535B88">
        <w:rPr>
          <w:rFonts w:ascii="Verdana" w:hAnsi="Verdana" w:cs="Verdana"/>
          <w:b/>
          <w:bCs/>
          <w:sz w:val="20"/>
          <w:szCs w:val="18"/>
        </w:rPr>
        <w:t>Tom I:</w:t>
      </w:r>
      <w:r w:rsidRPr="00535B88">
        <w:rPr>
          <w:rFonts w:ascii="Verdana" w:hAnsi="Verdana" w:cs="Verdana"/>
          <w:b/>
          <w:bCs/>
          <w:sz w:val="20"/>
          <w:szCs w:val="18"/>
        </w:rPr>
        <w:tab/>
        <w:t>INSTRUKCJA DLA WYKONAWCÓW</w:t>
      </w:r>
    </w:p>
    <w:p w:rsidR="00BE245A" w:rsidRPr="00535B88" w:rsidRDefault="00BE245A" w:rsidP="00BE245A">
      <w:pPr>
        <w:rPr>
          <w:rFonts w:ascii="Verdana" w:hAnsi="Verdana" w:cs="Verdana"/>
          <w:sz w:val="20"/>
          <w:szCs w:val="18"/>
        </w:rPr>
      </w:pPr>
    </w:p>
    <w:p w:rsidR="00BE245A" w:rsidRPr="00535B88" w:rsidRDefault="00BE245A" w:rsidP="00BE245A">
      <w:pPr>
        <w:rPr>
          <w:rFonts w:ascii="Verdana" w:hAnsi="Verdana" w:cs="Verdana"/>
          <w:b/>
          <w:bCs/>
          <w:sz w:val="20"/>
          <w:szCs w:val="18"/>
        </w:rPr>
      </w:pPr>
      <w:r w:rsidRPr="00535B88">
        <w:rPr>
          <w:rFonts w:ascii="Verdana" w:hAnsi="Verdana" w:cs="Verdana"/>
          <w:b/>
          <w:bCs/>
          <w:sz w:val="20"/>
          <w:szCs w:val="18"/>
        </w:rPr>
        <w:t>Rozdział 1</w:t>
      </w:r>
      <w:r w:rsidRPr="00535B88">
        <w:rPr>
          <w:rFonts w:ascii="Verdana" w:hAnsi="Verdana" w:cs="Verdana"/>
          <w:b/>
          <w:bCs/>
          <w:sz w:val="20"/>
          <w:szCs w:val="18"/>
        </w:rPr>
        <w:tab/>
        <w:t>Instrukcja dla Wykonawców (IDW):</w:t>
      </w:r>
    </w:p>
    <w:p w:rsidR="00BE245A" w:rsidRPr="00535B88" w:rsidRDefault="00BE245A" w:rsidP="00BE245A">
      <w:pPr>
        <w:rPr>
          <w:rFonts w:ascii="Verdana" w:hAnsi="Verdana" w:cs="Verdana"/>
          <w:b/>
          <w:bCs/>
          <w:sz w:val="20"/>
          <w:szCs w:val="18"/>
        </w:rPr>
      </w:pPr>
    </w:p>
    <w:p w:rsidR="00BE245A" w:rsidRPr="00535B88" w:rsidRDefault="00BE245A" w:rsidP="00BE245A">
      <w:pPr>
        <w:rPr>
          <w:rFonts w:ascii="Verdana" w:hAnsi="Verdana" w:cs="Verdana"/>
          <w:b/>
          <w:bCs/>
          <w:sz w:val="20"/>
          <w:szCs w:val="18"/>
        </w:rPr>
      </w:pPr>
      <w:r w:rsidRPr="00535B88">
        <w:rPr>
          <w:rFonts w:ascii="Verdana" w:hAnsi="Verdana" w:cs="Verdana"/>
          <w:b/>
          <w:bCs/>
          <w:sz w:val="20"/>
          <w:szCs w:val="18"/>
        </w:rPr>
        <w:t>Rozdział 2</w:t>
      </w:r>
      <w:r w:rsidRPr="00535B88">
        <w:rPr>
          <w:rFonts w:ascii="Verdana" w:hAnsi="Verdana" w:cs="Verdana"/>
          <w:b/>
          <w:bCs/>
          <w:sz w:val="20"/>
          <w:szCs w:val="18"/>
        </w:rPr>
        <w:tab/>
        <w:t>Oferta wraz z Formularzami</w:t>
      </w:r>
      <w:r w:rsidR="00F23F9A" w:rsidRPr="00535B88">
        <w:rPr>
          <w:rFonts w:ascii="Verdana" w:hAnsi="Verdana" w:cs="Verdana"/>
          <w:b/>
          <w:bCs/>
          <w:sz w:val="20"/>
          <w:szCs w:val="18"/>
        </w:rPr>
        <w:t xml:space="preserve"> stanowiącymi treść oferty</w:t>
      </w:r>
      <w:r w:rsidRPr="00535B88">
        <w:rPr>
          <w:rFonts w:ascii="Verdana" w:hAnsi="Verdana" w:cs="Verdana"/>
          <w:b/>
          <w:bCs/>
          <w:sz w:val="20"/>
          <w:szCs w:val="18"/>
        </w:rPr>
        <w:t>:</w:t>
      </w:r>
    </w:p>
    <w:p w:rsidR="00390786" w:rsidRPr="00535B88" w:rsidRDefault="00390786" w:rsidP="00BE245A">
      <w:pPr>
        <w:ind w:left="3060" w:hanging="1620"/>
        <w:rPr>
          <w:rFonts w:ascii="Verdana" w:hAnsi="Verdana" w:cs="Verdana"/>
          <w:bCs/>
          <w:sz w:val="20"/>
          <w:szCs w:val="18"/>
        </w:rPr>
      </w:pPr>
    </w:p>
    <w:p w:rsidR="00CB15F8" w:rsidRPr="00535B88" w:rsidRDefault="00D17E55" w:rsidP="00D17E55">
      <w:pPr>
        <w:ind w:left="3060" w:hanging="1620"/>
        <w:rPr>
          <w:rFonts w:ascii="Verdana" w:hAnsi="Verdana" w:cs="Verdana"/>
          <w:bCs/>
          <w:sz w:val="20"/>
          <w:szCs w:val="18"/>
        </w:rPr>
      </w:pPr>
      <w:r w:rsidRPr="00535B88">
        <w:rPr>
          <w:rFonts w:ascii="Verdana" w:hAnsi="Verdana" w:cs="Verdana"/>
          <w:bCs/>
          <w:sz w:val="20"/>
          <w:szCs w:val="18"/>
        </w:rPr>
        <w:t>Formularz 2.1.</w:t>
      </w:r>
      <w:r w:rsidRPr="00535B88">
        <w:rPr>
          <w:rFonts w:ascii="Verdana" w:hAnsi="Verdana" w:cs="Verdana"/>
          <w:bCs/>
          <w:sz w:val="20"/>
          <w:szCs w:val="18"/>
        </w:rPr>
        <w:tab/>
      </w:r>
      <w:r w:rsidR="00CB15F8" w:rsidRPr="00535B88">
        <w:rPr>
          <w:rFonts w:ascii="Verdana" w:hAnsi="Verdana" w:cs="Verdana"/>
          <w:bCs/>
          <w:sz w:val="20"/>
          <w:szCs w:val="18"/>
        </w:rPr>
        <w:t>Oświadczenie o niepodleganiu wykluczeniu</w:t>
      </w:r>
    </w:p>
    <w:p w:rsidR="00CB15F8" w:rsidRPr="00535B88" w:rsidRDefault="00CB15F8" w:rsidP="00D17E55">
      <w:pPr>
        <w:ind w:left="3060" w:hanging="1620"/>
        <w:rPr>
          <w:rFonts w:ascii="Verdana" w:hAnsi="Verdana" w:cs="Verdana"/>
          <w:bCs/>
          <w:sz w:val="20"/>
          <w:szCs w:val="18"/>
        </w:rPr>
      </w:pPr>
      <w:r w:rsidRPr="00535B88">
        <w:rPr>
          <w:rFonts w:ascii="Verdana" w:hAnsi="Verdana" w:cs="Verdana"/>
          <w:bCs/>
          <w:sz w:val="20"/>
          <w:szCs w:val="18"/>
        </w:rPr>
        <w:t xml:space="preserve">Formularz 2.2 </w:t>
      </w:r>
      <w:r w:rsidR="00BE082B" w:rsidRPr="00535B88">
        <w:rPr>
          <w:rFonts w:ascii="Verdana" w:hAnsi="Verdana" w:cs="Verdana"/>
          <w:bCs/>
          <w:sz w:val="20"/>
          <w:szCs w:val="18"/>
        </w:rPr>
        <w:t xml:space="preserve">  </w:t>
      </w:r>
      <w:r w:rsidRPr="00535B88">
        <w:rPr>
          <w:rFonts w:ascii="Verdana" w:hAnsi="Verdana" w:cs="Verdana"/>
          <w:bCs/>
          <w:sz w:val="20"/>
          <w:szCs w:val="18"/>
        </w:rPr>
        <w:t>Oświadczenie o spełniania warunków udziału w postępowaniu</w:t>
      </w:r>
    </w:p>
    <w:p w:rsidR="00383318" w:rsidRPr="00535B88" w:rsidRDefault="00383318" w:rsidP="007376C2">
      <w:pPr>
        <w:rPr>
          <w:rFonts w:ascii="Verdana" w:hAnsi="Verdana" w:cs="Verdana"/>
          <w:sz w:val="20"/>
          <w:szCs w:val="18"/>
        </w:rPr>
      </w:pPr>
    </w:p>
    <w:p w:rsidR="00BE245A" w:rsidRPr="00535B88" w:rsidRDefault="00BE245A" w:rsidP="00BE245A">
      <w:pPr>
        <w:ind w:left="1440" w:hanging="1440"/>
        <w:jc w:val="both"/>
        <w:rPr>
          <w:rFonts w:ascii="Verdana" w:hAnsi="Verdana" w:cs="Verdana"/>
          <w:b/>
          <w:bCs/>
          <w:i/>
          <w:sz w:val="20"/>
          <w:szCs w:val="18"/>
        </w:rPr>
      </w:pPr>
      <w:r w:rsidRPr="00535B88">
        <w:rPr>
          <w:rFonts w:ascii="Verdana" w:hAnsi="Verdana" w:cs="Verdana"/>
          <w:b/>
          <w:bCs/>
          <w:sz w:val="20"/>
          <w:szCs w:val="18"/>
        </w:rPr>
        <w:t>Rozdział 3</w:t>
      </w:r>
      <w:r w:rsidRPr="00535B88">
        <w:rPr>
          <w:rFonts w:ascii="Verdana" w:hAnsi="Verdana" w:cs="Verdana"/>
          <w:b/>
          <w:bCs/>
          <w:i/>
          <w:sz w:val="20"/>
          <w:szCs w:val="18"/>
        </w:rPr>
        <w:tab/>
      </w:r>
      <w:r w:rsidR="009E14C3" w:rsidRPr="00535B88">
        <w:rPr>
          <w:rFonts w:ascii="Verdana" w:hAnsi="Verdana" w:cs="Verdana"/>
          <w:b/>
          <w:bCs/>
          <w:sz w:val="20"/>
          <w:szCs w:val="18"/>
        </w:rPr>
        <w:t xml:space="preserve">Wzory </w:t>
      </w:r>
      <w:r w:rsidR="00F23F9A" w:rsidRPr="00535B88">
        <w:rPr>
          <w:rFonts w:ascii="Verdana" w:hAnsi="Verdana" w:cs="Verdana"/>
          <w:b/>
          <w:bCs/>
          <w:sz w:val="20"/>
          <w:szCs w:val="18"/>
        </w:rPr>
        <w:t>oświadczeń</w:t>
      </w:r>
      <w:r w:rsidR="007F6EAF" w:rsidRPr="00535B88">
        <w:rPr>
          <w:rFonts w:ascii="Verdana" w:hAnsi="Verdana" w:cs="Verdana"/>
          <w:b/>
          <w:bCs/>
          <w:sz w:val="20"/>
          <w:szCs w:val="18"/>
        </w:rPr>
        <w:t xml:space="preserve"> </w:t>
      </w:r>
    </w:p>
    <w:p w:rsidR="009E14C3" w:rsidRDefault="009E14C3" w:rsidP="00CC3427">
      <w:pPr>
        <w:spacing w:before="120"/>
        <w:ind w:left="3062" w:hanging="1622"/>
        <w:jc w:val="both"/>
        <w:rPr>
          <w:rFonts w:ascii="Verdana" w:hAnsi="Verdana" w:cs="Verdana"/>
          <w:sz w:val="20"/>
          <w:szCs w:val="20"/>
        </w:rPr>
      </w:pPr>
      <w:r w:rsidRPr="00535B88">
        <w:rPr>
          <w:rFonts w:ascii="Verdana" w:hAnsi="Verdana" w:cs="Verdana"/>
          <w:sz w:val="20"/>
          <w:szCs w:val="20"/>
        </w:rPr>
        <w:t>Formularz 3.1.</w:t>
      </w:r>
      <w:r w:rsidRPr="00535B88">
        <w:rPr>
          <w:rFonts w:ascii="Verdana" w:hAnsi="Verdana" w:cs="Verdana"/>
          <w:sz w:val="20"/>
          <w:szCs w:val="20"/>
        </w:rPr>
        <w:tab/>
      </w:r>
      <w:r w:rsidR="00F23F9A" w:rsidRPr="00535B88">
        <w:rPr>
          <w:rFonts w:ascii="Verdana" w:hAnsi="Verdana" w:cs="Verdana"/>
          <w:sz w:val="20"/>
          <w:szCs w:val="20"/>
        </w:rPr>
        <w:t>Oświadczenie o przynależności lub braku przynależności do tej samej grupy kapitałowej, o której mowa w art. 24 ust. 1 pkt 23 ustawy Prawo zamówień publicznych</w:t>
      </w:r>
    </w:p>
    <w:p w:rsidR="00692728" w:rsidRPr="00535B88" w:rsidRDefault="00692728" w:rsidP="00CC3427">
      <w:pPr>
        <w:spacing w:before="120"/>
        <w:ind w:left="3062" w:hanging="1622"/>
        <w:jc w:val="both"/>
        <w:rPr>
          <w:rFonts w:ascii="Verdana" w:hAnsi="Verdana" w:cs="Verdana"/>
          <w:sz w:val="20"/>
          <w:szCs w:val="20"/>
        </w:rPr>
      </w:pPr>
      <w:r>
        <w:rPr>
          <w:rFonts w:ascii="Verdana" w:hAnsi="Verdana" w:cs="Verdana"/>
          <w:sz w:val="20"/>
          <w:szCs w:val="20"/>
        </w:rPr>
        <w:t>Formularz 3.2</w:t>
      </w:r>
      <w:r>
        <w:rPr>
          <w:rFonts w:ascii="Verdana" w:hAnsi="Verdana" w:cs="Verdana"/>
          <w:sz w:val="20"/>
          <w:szCs w:val="20"/>
        </w:rPr>
        <w:tab/>
        <w:t>Wykaz usług</w:t>
      </w:r>
    </w:p>
    <w:p w:rsidR="00BE245A" w:rsidRPr="00535B88" w:rsidRDefault="00BE245A" w:rsidP="00BE245A">
      <w:pPr>
        <w:rPr>
          <w:rFonts w:ascii="Verdana" w:hAnsi="Verdana" w:cs="Verdana"/>
          <w:sz w:val="20"/>
          <w:szCs w:val="18"/>
        </w:rPr>
      </w:pPr>
    </w:p>
    <w:p w:rsidR="00BE245A" w:rsidRPr="00535B88" w:rsidRDefault="00BE245A" w:rsidP="00BE245A">
      <w:pPr>
        <w:rPr>
          <w:rStyle w:val="tekstdokbold"/>
          <w:rFonts w:ascii="Verdana" w:hAnsi="Verdana"/>
          <w:bCs w:val="0"/>
          <w:sz w:val="20"/>
          <w:szCs w:val="18"/>
        </w:rPr>
      </w:pPr>
      <w:r w:rsidRPr="00535B88">
        <w:rPr>
          <w:rFonts w:ascii="Verdana" w:hAnsi="Verdana" w:cs="Verdana"/>
          <w:b/>
          <w:bCs/>
          <w:sz w:val="20"/>
          <w:szCs w:val="18"/>
        </w:rPr>
        <w:t>Tom II:</w:t>
      </w:r>
      <w:r w:rsidRPr="00535B88">
        <w:rPr>
          <w:rFonts w:ascii="Verdana" w:hAnsi="Verdana" w:cs="Verdana"/>
          <w:b/>
          <w:bCs/>
          <w:sz w:val="20"/>
          <w:szCs w:val="18"/>
        </w:rPr>
        <w:tab/>
      </w:r>
      <w:r w:rsidRPr="00535B88">
        <w:rPr>
          <w:rStyle w:val="tekstdokbold"/>
          <w:rFonts w:ascii="Verdana" w:hAnsi="Verdana"/>
          <w:bCs w:val="0"/>
          <w:sz w:val="20"/>
          <w:szCs w:val="18"/>
        </w:rPr>
        <w:t xml:space="preserve">ISTOTNE DLA STRON </w:t>
      </w:r>
      <w:r w:rsidRPr="00535B88">
        <w:rPr>
          <w:rFonts w:ascii="Verdana" w:hAnsi="Verdana" w:cs="Verdana"/>
          <w:b/>
          <w:sz w:val="20"/>
          <w:szCs w:val="18"/>
        </w:rPr>
        <w:t>POSTANOWIENIA</w:t>
      </w:r>
      <w:r w:rsidRPr="00535B88">
        <w:rPr>
          <w:rStyle w:val="tekstdokbold"/>
          <w:rFonts w:ascii="Verdana" w:hAnsi="Verdana"/>
          <w:bCs w:val="0"/>
          <w:sz w:val="20"/>
          <w:szCs w:val="18"/>
        </w:rPr>
        <w:t xml:space="preserve"> UMOWY</w:t>
      </w:r>
    </w:p>
    <w:p w:rsidR="00157BD5" w:rsidRPr="00535B88" w:rsidRDefault="00157BD5" w:rsidP="00BE245A">
      <w:pPr>
        <w:rPr>
          <w:rStyle w:val="tekstdokbold"/>
          <w:rFonts w:ascii="Verdana" w:hAnsi="Verdana"/>
          <w:bCs w:val="0"/>
          <w:sz w:val="20"/>
          <w:szCs w:val="18"/>
        </w:rPr>
      </w:pPr>
    </w:p>
    <w:p w:rsidR="00157BD5" w:rsidRPr="00535B88" w:rsidRDefault="00157BD5" w:rsidP="00BE245A">
      <w:pPr>
        <w:rPr>
          <w:rFonts w:ascii="Verdana" w:hAnsi="Verdana" w:cs="Verdana"/>
          <w:b/>
          <w:bCs/>
          <w:sz w:val="20"/>
          <w:szCs w:val="18"/>
        </w:rPr>
      </w:pPr>
    </w:p>
    <w:p w:rsidR="00BE245A" w:rsidRPr="00535B88" w:rsidRDefault="00BE245A" w:rsidP="00BE245A">
      <w:pPr>
        <w:rPr>
          <w:rFonts w:ascii="Verdana" w:hAnsi="Verdana" w:cs="Verdana"/>
          <w:sz w:val="20"/>
          <w:szCs w:val="18"/>
        </w:rPr>
      </w:pPr>
    </w:p>
    <w:p w:rsidR="002348B6" w:rsidRPr="00535B88" w:rsidRDefault="002348B6" w:rsidP="00BE245A">
      <w:pPr>
        <w:rPr>
          <w:rFonts w:ascii="Verdana" w:hAnsi="Verdana" w:cs="Verdana"/>
          <w:sz w:val="20"/>
          <w:szCs w:val="18"/>
        </w:rPr>
      </w:pPr>
    </w:p>
    <w:p w:rsidR="00BE245A" w:rsidRPr="00535B88" w:rsidRDefault="00BE245A" w:rsidP="00BE245A">
      <w:pPr>
        <w:rPr>
          <w:rFonts w:ascii="Verdana" w:hAnsi="Verdana" w:cs="Verdana"/>
          <w:sz w:val="18"/>
          <w:szCs w:val="18"/>
        </w:rPr>
      </w:pPr>
    </w:p>
    <w:p w:rsidR="00BE245A" w:rsidRPr="00535B88" w:rsidRDefault="00BE245A" w:rsidP="00BE245A">
      <w:pPr>
        <w:rPr>
          <w:rFonts w:ascii="Verdana" w:hAnsi="Verdana" w:cs="Verdana"/>
          <w:b/>
          <w:bCs/>
          <w:sz w:val="18"/>
          <w:szCs w:val="18"/>
        </w:rPr>
      </w:pPr>
    </w:p>
    <w:p w:rsidR="00BD57C8" w:rsidRPr="00535B88" w:rsidRDefault="00BE245A" w:rsidP="00BE245A">
      <w:pPr>
        <w:pStyle w:val="Tekstpodstawowy"/>
        <w:ind w:right="-427"/>
        <w:jc w:val="center"/>
        <w:rPr>
          <w:rFonts w:ascii="Verdana" w:hAnsi="Verdana"/>
        </w:rPr>
      </w:pPr>
      <w:r w:rsidRPr="00535B88">
        <w:rPr>
          <w:rFonts w:ascii="Verdana" w:hAnsi="Verdana"/>
        </w:rPr>
        <w:br w:type="page"/>
      </w:r>
    </w:p>
    <w:p w:rsidR="00BD57C8" w:rsidRPr="00535B88" w:rsidRDefault="00BD57C8" w:rsidP="00BD57C8">
      <w:pPr>
        <w:pStyle w:val="Tekstpodstawowy"/>
        <w:ind w:right="-427"/>
        <w:jc w:val="right"/>
        <w:rPr>
          <w:rFonts w:ascii="Verdana" w:hAnsi="Verdana" w:cs="Verdana"/>
          <w:b/>
          <w:bCs/>
          <w:sz w:val="20"/>
          <w:szCs w:val="20"/>
        </w:rPr>
      </w:pPr>
    </w:p>
    <w:p w:rsidR="00BD57C8" w:rsidRPr="00535B88" w:rsidRDefault="00BD57C8" w:rsidP="00BE245A">
      <w:pPr>
        <w:pStyle w:val="Tekstpodstawowy"/>
        <w:ind w:right="-427"/>
        <w:jc w:val="center"/>
        <w:rPr>
          <w:rFonts w:ascii="Verdana" w:hAnsi="Verdana" w:cs="Verdana"/>
          <w:b/>
          <w:bCs/>
          <w:sz w:val="20"/>
          <w:szCs w:val="20"/>
        </w:rPr>
      </w:pPr>
    </w:p>
    <w:p w:rsidR="00BE245A" w:rsidRPr="00535B88" w:rsidRDefault="00BE245A" w:rsidP="00BE245A">
      <w:pPr>
        <w:pStyle w:val="Tekstpodstawowy"/>
        <w:ind w:right="-427"/>
        <w:jc w:val="center"/>
        <w:rPr>
          <w:rFonts w:ascii="Verdana" w:hAnsi="Verdana" w:cs="Verdana"/>
          <w:b/>
          <w:bCs/>
          <w:sz w:val="20"/>
          <w:szCs w:val="20"/>
        </w:rPr>
      </w:pPr>
      <w:r w:rsidRPr="00535B88">
        <w:rPr>
          <w:rFonts w:ascii="Verdana" w:hAnsi="Verdana" w:cs="Verdana"/>
          <w:b/>
          <w:bCs/>
          <w:sz w:val="20"/>
          <w:szCs w:val="20"/>
        </w:rPr>
        <w:t>Tom I INSTRUKCJA DLA WYKONAWCÓW</w:t>
      </w:r>
    </w:p>
    <w:p w:rsidR="00BE245A" w:rsidRPr="00535B88" w:rsidRDefault="00BE245A" w:rsidP="00BE245A">
      <w:pPr>
        <w:pStyle w:val="Tekstpodstawowy"/>
        <w:ind w:right="-427"/>
        <w:jc w:val="center"/>
        <w:rPr>
          <w:rFonts w:ascii="Verdana" w:hAnsi="Verdana" w:cs="Verdana"/>
          <w:b/>
          <w:bCs/>
          <w:sz w:val="20"/>
          <w:szCs w:val="20"/>
        </w:rPr>
      </w:pPr>
    </w:p>
    <w:p w:rsidR="00BE245A" w:rsidRPr="00535B88" w:rsidRDefault="00BE245A" w:rsidP="00BE245A">
      <w:pPr>
        <w:pStyle w:val="Tekstpodstawowy"/>
        <w:ind w:right="-427"/>
        <w:jc w:val="center"/>
        <w:rPr>
          <w:rFonts w:ascii="Verdana" w:hAnsi="Verdana" w:cs="Verdana"/>
          <w:b/>
          <w:bCs/>
          <w:sz w:val="20"/>
          <w:szCs w:val="20"/>
        </w:rPr>
      </w:pPr>
      <w:r w:rsidRPr="00535B88">
        <w:rPr>
          <w:rFonts w:ascii="Verdana" w:hAnsi="Verdana" w:cs="Verdana"/>
          <w:b/>
          <w:bCs/>
          <w:sz w:val="20"/>
          <w:szCs w:val="20"/>
        </w:rPr>
        <w:t>Rozdział 1</w:t>
      </w:r>
    </w:p>
    <w:p w:rsidR="00BE245A" w:rsidRPr="00535B88" w:rsidRDefault="00BE245A" w:rsidP="00BE245A">
      <w:pPr>
        <w:pStyle w:val="Tekstpodstawowy"/>
        <w:ind w:right="-427"/>
        <w:jc w:val="center"/>
        <w:rPr>
          <w:rFonts w:ascii="Verdana" w:hAnsi="Verdana" w:cs="Verdana"/>
          <w:b/>
          <w:bCs/>
          <w:sz w:val="20"/>
          <w:szCs w:val="20"/>
        </w:rPr>
      </w:pPr>
      <w:r w:rsidRPr="00535B88">
        <w:rPr>
          <w:rFonts w:ascii="Verdana" w:hAnsi="Verdana" w:cs="Verdana"/>
          <w:b/>
          <w:bCs/>
          <w:sz w:val="20"/>
          <w:szCs w:val="20"/>
        </w:rPr>
        <w:t>Instrukcja dla Wykonawców (IDW)</w:t>
      </w:r>
    </w:p>
    <w:p w:rsidR="00BE245A" w:rsidRPr="00535B88" w:rsidRDefault="00BE245A" w:rsidP="00BE245A">
      <w:pPr>
        <w:jc w:val="center"/>
        <w:rPr>
          <w:rFonts w:ascii="Verdana" w:hAnsi="Verdana" w:cs="Verdana"/>
          <w:sz w:val="18"/>
          <w:szCs w:val="18"/>
        </w:rPr>
      </w:pPr>
    </w:p>
    <w:p w:rsidR="00BE245A" w:rsidRPr="00535B88" w:rsidRDefault="00BE245A" w:rsidP="00BE245A">
      <w:pPr>
        <w:jc w:val="center"/>
        <w:rPr>
          <w:rFonts w:ascii="Verdana" w:hAnsi="Verdana" w:cs="Verdana"/>
          <w:sz w:val="18"/>
          <w:szCs w:val="18"/>
        </w:rPr>
      </w:pPr>
    </w:p>
    <w:p w:rsidR="001A0633" w:rsidRPr="00535B88" w:rsidRDefault="001A0633" w:rsidP="00B9414F">
      <w:pPr>
        <w:pStyle w:val="Tekstpodstawowy"/>
        <w:tabs>
          <w:tab w:val="left" w:pos="709"/>
        </w:tabs>
        <w:rPr>
          <w:rFonts w:ascii="Verdana" w:hAnsi="Verdana"/>
          <w:b/>
          <w:bCs/>
          <w:sz w:val="20"/>
          <w:szCs w:val="20"/>
        </w:rPr>
      </w:pPr>
      <w:r w:rsidRPr="00535B88">
        <w:rPr>
          <w:rFonts w:ascii="Verdana" w:hAnsi="Verdana"/>
          <w:b/>
          <w:bCs/>
          <w:sz w:val="20"/>
          <w:szCs w:val="20"/>
        </w:rPr>
        <w:t>1.</w:t>
      </w:r>
      <w:r w:rsidRPr="00535B88">
        <w:rPr>
          <w:rFonts w:ascii="Verdana" w:hAnsi="Verdana"/>
          <w:b/>
          <w:bCs/>
          <w:sz w:val="20"/>
          <w:szCs w:val="20"/>
        </w:rPr>
        <w:tab/>
        <w:t>ZAMAWIAJĄCY</w:t>
      </w:r>
    </w:p>
    <w:p w:rsidR="00BE245A" w:rsidRPr="00535B88" w:rsidRDefault="00BE245A" w:rsidP="00BE245A">
      <w:pPr>
        <w:ind w:right="23"/>
        <w:rPr>
          <w:rFonts w:ascii="Verdana" w:hAnsi="Verdana" w:cs="Verdana"/>
          <w:b/>
          <w:bCs/>
          <w:spacing w:val="3"/>
          <w:sz w:val="20"/>
          <w:szCs w:val="20"/>
        </w:rPr>
      </w:pPr>
    </w:p>
    <w:p w:rsidR="002348B6" w:rsidRPr="00535B88" w:rsidRDefault="002348B6" w:rsidP="002348B6">
      <w:pPr>
        <w:ind w:left="709"/>
        <w:rPr>
          <w:rFonts w:ascii="Verdana" w:hAnsi="Verdana" w:cs="Arial"/>
          <w:b/>
          <w:sz w:val="20"/>
          <w:szCs w:val="20"/>
        </w:rPr>
      </w:pPr>
      <w:r w:rsidRPr="00535B88">
        <w:rPr>
          <w:rFonts w:ascii="Verdana" w:hAnsi="Verdana" w:cs="Arial"/>
          <w:b/>
          <w:sz w:val="20"/>
          <w:szCs w:val="20"/>
        </w:rPr>
        <w:t xml:space="preserve">Ministerstwo Sprawiedliwości   </w:t>
      </w:r>
    </w:p>
    <w:p w:rsidR="002348B6" w:rsidRPr="00535B88" w:rsidRDefault="002348B6" w:rsidP="002348B6">
      <w:pPr>
        <w:tabs>
          <w:tab w:val="num" w:pos="0"/>
        </w:tabs>
        <w:ind w:left="709" w:hanging="709"/>
        <w:rPr>
          <w:rFonts w:ascii="Verdana" w:hAnsi="Verdana" w:cs="Arial"/>
          <w:sz w:val="20"/>
          <w:szCs w:val="20"/>
        </w:rPr>
      </w:pPr>
      <w:r w:rsidRPr="00535B88">
        <w:rPr>
          <w:rFonts w:ascii="Verdana" w:hAnsi="Verdana" w:cs="Arial"/>
          <w:sz w:val="20"/>
          <w:szCs w:val="20"/>
        </w:rPr>
        <w:tab/>
        <w:t xml:space="preserve">Adres: </w:t>
      </w:r>
      <w:r w:rsidRPr="00535B88">
        <w:rPr>
          <w:rFonts w:ascii="Verdana" w:hAnsi="Verdana" w:cs="Arial"/>
          <w:b/>
          <w:sz w:val="20"/>
          <w:szCs w:val="20"/>
        </w:rPr>
        <w:t>00-567 Warszawa, Al. Ujazdowskie 11</w:t>
      </w:r>
    </w:p>
    <w:p w:rsidR="002348B6" w:rsidRPr="00535B88" w:rsidRDefault="002348B6" w:rsidP="002348B6">
      <w:pPr>
        <w:tabs>
          <w:tab w:val="num" w:pos="-1080"/>
        </w:tabs>
        <w:ind w:left="709" w:hanging="709"/>
        <w:rPr>
          <w:rFonts w:ascii="Verdana" w:hAnsi="Verdana" w:cs="Arial"/>
          <w:sz w:val="20"/>
          <w:szCs w:val="20"/>
        </w:rPr>
      </w:pPr>
      <w:r w:rsidRPr="00535B88">
        <w:rPr>
          <w:rFonts w:ascii="Verdana" w:hAnsi="Verdana" w:cs="Arial"/>
          <w:sz w:val="20"/>
          <w:szCs w:val="20"/>
        </w:rPr>
        <w:tab/>
        <w:t xml:space="preserve">telefon: </w:t>
      </w:r>
      <w:r w:rsidRPr="00535B88">
        <w:rPr>
          <w:rFonts w:ascii="Verdana" w:hAnsi="Verdana" w:cs="Arial"/>
          <w:b/>
          <w:sz w:val="20"/>
          <w:szCs w:val="20"/>
        </w:rPr>
        <w:t>(+ 48 22) 52 12 411</w:t>
      </w:r>
      <w:r w:rsidRPr="00535B88">
        <w:rPr>
          <w:rFonts w:ascii="Verdana" w:hAnsi="Verdana" w:cs="Arial"/>
          <w:sz w:val="20"/>
          <w:szCs w:val="20"/>
        </w:rPr>
        <w:t xml:space="preserve">; </w:t>
      </w:r>
    </w:p>
    <w:p w:rsidR="002348B6" w:rsidRPr="00535B88" w:rsidRDefault="002348B6" w:rsidP="002348B6">
      <w:pPr>
        <w:tabs>
          <w:tab w:val="num" w:pos="-270"/>
        </w:tabs>
        <w:ind w:left="709" w:hanging="709"/>
        <w:rPr>
          <w:rFonts w:ascii="Verdana" w:hAnsi="Verdana" w:cs="Arial"/>
          <w:sz w:val="20"/>
          <w:szCs w:val="20"/>
        </w:rPr>
      </w:pPr>
      <w:r w:rsidRPr="00535B88">
        <w:rPr>
          <w:rFonts w:ascii="Verdana" w:hAnsi="Verdana" w:cs="Arial"/>
          <w:b/>
          <w:sz w:val="20"/>
          <w:szCs w:val="20"/>
        </w:rPr>
        <w:tab/>
        <w:t>REGON:</w:t>
      </w:r>
      <w:r w:rsidRPr="00535B88">
        <w:rPr>
          <w:rFonts w:ascii="Verdana" w:hAnsi="Verdana" w:cs="Arial"/>
          <w:sz w:val="20"/>
          <w:szCs w:val="20"/>
        </w:rPr>
        <w:t xml:space="preserve"> 000319150, </w:t>
      </w:r>
      <w:r w:rsidRPr="00535B88">
        <w:rPr>
          <w:rFonts w:ascii="Verdana" w:hAnsi="Verdana" w:cs="Arial"/>
          <w:b/>
          <w:sz w:val="20"/>
          <w:szCs w:val="20"/>
        </w:rPr>
        <w:t>NIP:</w:t>
      </w:r>
      <w:r w:rsidRPr="00535B88">
        <w:rPr>
          <w:rFonts w:ascii="Verdana" w:hAnsi="Verdana" w:cs="Arial"/>
          <w:sz w:val="20"/>
          <w:szCs w:val="20"/>
        </w:rPr>
        <w:t xml:space="preserve"> 526 16 73 166</w:t>
      </w:r>
    </w:p>
    <w:p w:rsidR="002348B6" w:rsidRPr="00535B88" w:rsidRDefault="002348B6" w:rsidP="002348B6">
      <w:pPr>
        <w:tabs>
          <w:tab w:val="num" w:pos="-900"/>
        </w:tabs>
        <w:ind w:left="709" w:hanging="709"/>
        <w:rPr>
          <w:rFonts w:ascii="Verdana" w:hAnsi="Verdana" w:cs="Arial"/>
          <w:sz w:val="20"/>
          <w:szCs w:val="20"/>
        </w:rPr>
      </w:pPr>
      <w:r w:rsidRPr="00535B88">
        <w:rPr>
          <w:rFonts w:ascii="Verdana" w:hAnsi="Verdana" w:cs="Arial"/>
          <w:sz w:val="20"/>
          <w:szCs w:val="20"/>
        </w:rPr>
        <w:tab/>
      </w:r>
      <w:r w:rsidRPr="00535B88">
        <w:rPr>
          <w:rFonts w:ascii="Verdana" w:hAnsi="Verdana" w:cs="Arial"/>
          <w:b/>
          <w:sz w:val="20"/>
          <w:szCs w:val="20"/>
        </w:rPr>
        <w:t>adres strony internetowej:</w:t>
      </w:r>
      <w:r w:rsidRPr="00535B88">
        <w:rPr>
          <w:rFonts w:ascii="Verdana" w:hAnsi="Verdana" w:cs="Arial"/>
          <w:sz w:val="20"/>
          <w:szCs w:val="20"/>
        </w:rPr>
        <w:t xml:space="preserve"> www.ms.gov.pl </w:t>
      </w:r>
    </w:p>
    <w:p w:rsidR="00A65647" w:rsidRPr="00535B88" w:rsidRDefault="002348B6" w:rsidP="00A65647">
      <w:pPr>
        <w:suppressAutoHyphens/>
        <w:ind w:left="720"/>
        <w:jc w:val="both"/>
        <w:rPr>
          <w:rFonts w:ascii="Verdana" w:hAnsi="Verdana"/>
          <w:sz w:val="20"/>
          <w:szCs w:val="20"/>
          <w:lang w:eastAsia="ar-SA"/>
        </w:rPr>
      </w:pPr>
      <w:r w:rsidRPr="00535B88">
        <w:rPr>
          <w:rFonts w:ascii="Verdana" w:hAnsi="Verdana"/>
          <w:sz w:val="20"/>
          <w:szCs w:val="20"/>
          <w:lang w:eastAsia="ar-SA"/>
        </w:rPr>
        <w:t>godziny urzędowania: od 8</w:t>
      </w:r>
      <w:r w:rsidR="00A65647" w:rsidRPr="00535B88">
        <w:rPr>
          <w:rFonts w:ascii="Verdana" w:hAnsi="Verdana"/>
          <w:sz w:val="20"/>
          <w:szCs w:val="20"/>
          <w:lang w:eastAsia="ar-SA"/>
        </w:rPr>
        <w:t>:</w:t>
      </w:r>
      <w:r w:rsidRPr="00535B88">
        <w:rPr>
          <w:rFonts w:ascii="Verdana" w:hAnsi="Verdana"/>
          <w:sz w:val="20"/>
          <w:szCs w:val="20"/>
          <w:lang w:eastAsia="ar-SA"/>
        </w:rPr>
        <w:t>15</w:t>
      </w:r>
      <w:r w:rsidR="00A65647" w:rsidRPr="00535B88">
        <w:rPr>
          <w:rFonts w:ascii="Verdana" w:hAnsi="Verdana"/>
          <w:sz w:val="20"/>
          <w:szCs w:val="20"/>
          <w:lang w:eastAsia="ar-SA"/>
        </w:rPr>
        <w:t xml:space="preserve"> do 16:15</w:t>
      </w:r>
    </w:p>
    <w:p w:rsidR="00BE245A" w:rsidRPr="00535B88" w:rsidRDefault="00BE245A" w:rsidP="00BE245A">
      <w:pPr>
        <w:ind w:left="720"/>
        <w:jc w:val="both"/>
        <w:rPr>
          <w:rFonts w:ascii="Verdana" w:hAnsi="Verdana" w:cs="Verdana"/>
          <w:sz w:val="20"/>
          <w:szCs w:val="20"/>
        </w:rPr>
      </w:pPr>
    </w:p>
    <w:p w:rsidR="00BE245A" w:rsidRPr="00535B88" w:rsidRDefault="00BE245A" w:rsidP="00BE245A">
      <w:pPr>
        <w:pStyle w:val="Tekstpodstawowy"/>
        <w:rPr>
          <w:rFonts w:ascii="Verdana" w:hAnsi="Verdana"/>
          <w:b/>
          <w:bCs/>
          <w:sz w:val="20"/>
          <w:szCs w:val="20"/>
        </w:rPr>
      </w:pPr>
      <w:r w:rsidRPr="00535B88">
        <w:rPr>
          <w:rFonts w:ascii="Verdana" w:hAnsi="Verdana"/>
          <w:b/>
          <w:bCs/>
          <w:sz w:val="20"/>
          <w:szCs w:val="20"/>
        </w:rPr>
        <w:t xml:space="preserve">2. </w:t>
      </w:r>
      <w:r w:rsidR="001A0633" w:rsidRPr="00535B88">
        <w:rPr>
          <w:rFonts w:ascii="Verdana" w:hAnsi="Verdana"/>
          <w:b/>
          <w:bCs/>
          <w:sz w:val="20"/>
          <w:szCs w:val="20"/>
        </w:rPr>
        <w:tab/>
      </w:r>
      <w:r w:rsidRPr="00535B88">
        <w:rPr>
          <w:rFonts w:ascii="Verdana" w:hAnsi="Verdana"/>
          <w:b/>
          <w:bCs/>
          <w:sz w:val="20"/>
          <w:szCs w:val="20"/>
        </w:rPr>
        <w:t>OZNACZENIE POSTĘPOWANIA</w:t>
      </w:r>
    </w:p>
    <w:p w:rsidR="002348B6" w:rsidRPr="00535B88" w:rsidRDefault="002348B6" w:rsidP="002348B6">
      <w:pPr>
        <w:ind w:left="709"/>
        <w:jc w:val="both"/>
        <w:rPr>
          <w:rFonts w:ascii="Verdana" w:hAnsi="Verdana" w:cs="Arial"/>
          <w:sz w:val="20"/>
          <w:szCs w:val="20"/>
        </w:rPr>
      </w:pPr>
      <w:r w:rsidRPr="00535B88">
        <w:rPr>
          <w:rFonts w:ascii="Verdana" w:hAnsi="Verdana" w:cs="Arial"/>
          <w:sz w:val="20"/>
          <w:szCs w:val="20"/>
        </w:rPr>
        <w:t>Postępowanie oznaczone jest znakiem: BA-F-II-3710-</w:t>
      </w:r>
      <w:r w:rsidR="00157BD5" w:rsidRPr="00535B88">
        <w:rPr>
          <w:rFonts w:ascii="Verdana" w:hAnsi="Verdana" w:cs="Arial"/>
          <w:sz w:val="20"/>
          <w:szCs w:val="20"/>
        </w:rPr>
        <w:t>38</w:t>
      </w:r>
      <w:r w:rsidR="00B8483F" w:rsidRPr="00535B88">
        <w:rPr>
          <w:rFonts w:ascii="Verdana" w:hAnsi="Verdana" w:cs="Arial"/>
          <w:sz w:val="20"/>
          <w:szCs w:val="20"/>
        </w:rPr>
        <w:t>/</w:t>
      </w:r>
      <w:r w:rsidRPr="00535B88">
        <w:rPr>
          <w:rFonts w:ascii="Verdana" w:hAnsi="Verdana" w:cs="Arial"/>
          <w:sz w:val="20"/>
          <w:szCs w:val="20"/>
        </w:rPr>
        <w:t>16.</w:t>
      </w:r>
    </w:p>
    <w:p w:rsidR="00BE245A" w:rsidRPr="00535B88" w:rsidRDefault="00BE245A" w:rsidP="001A0633">
      <w:pPr>
        <w:ind w:left="709"/>
        <w:jc w:val="both"/>
        <w:rPr>
          <w:rFonts w:ascii="Verdana" w:hAnsi="Verdana" w:cs="Verdana"/>
          <w:sz w:val="20"/>
          <w:szCs w:val="20"/>
        </w:rPr>
      </w:pPr>
      <w:r w:rsidRPr="00535B88">
        <w:rPr>
          <w:rFonts w:ascii="Verdana" w:hAnsi="Verdana" w:cs="Verdana"/>
          <w:sz w:val="20"/>
          <w:szCs w:val="20"/>
        </w:rPr>
        <w:t xml:space="preserve">Wykonawcy powinni we wszelkich kontaktach z Zamawiającym powoływać się </w:t>
      </w:r>
      <w:r w:rsidR="00B9414F" w:rsidRPr="00535B88">
        <w:rPr>
          <w:rFonts w:ascii="Verdana" w:hAnsi="Verdana" w:cs="Verdana"/>
          <w:sz w:val="20"/>
          <w:szCs w:val="20"/>
        </w:rPr>
        <w:br/>
      </w:r>
      <w:r w:rsidRPr="00535B88">
        <w:rPr>
          <w:rFonts w:ascii="Verdana" w:hAnsi="Verdana" w:cs="Verdana"/>
          <w:sz w:val="20"/>
          <w:szCs w:val="20"/>
        </w:rPr>
        <w:t>na wyżej podane oznaczenie.</w:t>
      </w:r>
    </w:p>
    <w:p w:rsidR="001A0633" w:rsidRPr="00535B88" w:rsidRDefault="001A0633" w:rsidP="001A0633">
      <w:pPr>
        <w:ind w:left="709"/>
        <w:jc w:val="both"/>
        <w:rPr>
          <w:rFonts w:ascii="Verdana" w:hAnsi="Verdana" w:cs="Verdana"/>
          <w:sz w:val="20"/>
          <w:szCs w:val="20"/>
        </w:rPr>
      </w:pPr>
    </w:p>
    <w:p w:rsidR="00BE245A" w:rsidRPr="00535B88" w:rsidRDefault="00BE245A" w:rsidP="00BE245A">
      <w:pPr>
        <w:pStyle w:val="Tekstpodstawowy"/>
        <w:rPr>
          <w:rFonts w:ascii="Verdana" w:hAnsi="Verdana" w:cs="Verdana"/>
          <w:b/>
          <w:bCs/>
          <w:sz w:val="20"/>
          <w:szCs w:val="20"/>
        </w:rPr>
      </w:pPr>
      <w:r w:rsidRPr="00535B88">
        <w:rPr>
          <w:rFonts w:ascii="Verdana" w:hAnsi="Verdana" w:cs="Verdana"/>
          <w:b/>
          <w:bCs/>
          <w:sz w:val="20"/>
          <w:szCs w:val="20"/>
        </w:rPr>
        <w:t xml:space="preserve">3. </w:t>
      </w:r>
      <w:r w:rsidR="001A0633" w:rsidRPr="00535B88">
        <w:rPr>
          <w:rFonts w:ascii="Verdana" w:hAnsi="Verdana" w:cs="Verdana"/>
          <w:b/>
          <w:bCs/>
          <w:sz w:val="20"/>
          <w:szCs w:val="20"/>
        </w:rPr>
        <w:tab/>
      </w:r>
      <w:r w:rsidRPr="00535B88">
        <w:rPr>
          <w:rFonts w:ascii="Verdana" w:hAnsi="Verdana" w:cs="Verdana"/>
          <w:b/>
          <w:bCs/>
          <w:sz w:val="20"/>
          <w:szCs w:val="20"/>
        </w:rPr>
        <w:t>TRYB POSTĘPOWANIA</w:t>
      </w:r>
    </w:p>
    <w:p w:rsidR="00BE245A" w:rsidRPr="00535B88" w:rsidRDefault="00BE245A" w:rsidP="001A0633">
      <w:pPr>
        <w:ind w:left="709"/>
        <w:jc w:val="both"/>
        <w:rPr>
          <w:rFonts w:ascii="Verdana" w:hAnsi="Verdana" w:cs="Verdana"/>
          <w:sz w:val="20"/>
          <w:szCs w:val="20"/>
        </w:rPr>
      </w:pPr>
      <w:r w:rsidRPr="00535B88">
        <w:rPr>
          <w:rFonts w:ascii="Verdana" w:hAnsi="Verdana" w:cs="Verdana"/>
          <w:sz w:val="20"/>
          <w:szCs w:val="20"/>
        </w:rPr>
        <w:t xml:space="preserve">Postępowanie o udzielenie zamówienia prowadzone jest w trybie przetargu nieograniczonego na podstawie ustawy z dnia 29 stycznia 2004 roku </w:t>
      </w:r>
      <w:r w:rsidR="00AF06C2" w:rsidRPr="00535B88">
        <w:rPr>
          <w:rFonts w:ascii="Verdana" w:hAnsi="Verdana" w:cs="Verdana"/>
          <w:sz w:val="20"/>
          <w:szCs w:val="20"/>
        </w:rPr>
        <w:t>Prawo zamówień publicznych (</w:t>
      </w:r>
      <w:r w:rsidR="008529BA" w:rsidRPr="00535B88">
        <w:rPr>
          <w:rFonts w:ascii="Verdana" w:eastAsia="Calibri" w:hAnsi="Verdana" w:cs="Arial"/>
          <w:sz w:val="20"/>
          <w:szCs w:val="20"/>
          <w:lang w:eastAsia="en-US"/>
        </w:rPr>
        <w:t xml:space="preserve">Dz. U. z 2015 r. poz. 2164 z </w:t>
      </w:r>
      <w:proofErr w:type="spellStart"/>
      <w:r w:rsidR="008529BA" w:rsidRPr="00535B88">
        <w:rPr>
          <w:rFonts w:ascii="Verdana" w:eastAsia="Calibri" w:hAnsi="Verdana" w:cs="Arial"/>
          <w:sz w:val="20"/>
          <w:szCs w:val="20"/>
          <w:lang w:eastAsia="en-US"/>
        </w:rPr>
        <w:t>późn</w:t>
      </w:r>
      <w:proofErr w:type="spellEnd"/>
      <w:r w:rsidR="00500DE7" w:rsidRPr="00535B88">
        <w:rPr>
          <w:rFonts w:ascii="Verdana" w:eastAsia="Calibri" w:hAnsi="Verdana" w:cs="Arial"/>
          <w:sz w:val="20"/>
          <w:szCs w:val="20"/>
          <w:lang w:eastAsia="en-US"/>
        </w:rPr>
        <w:t>. zm.</w:t>
      </w:r>
      <w:r w:rsidRPr="00535B88">
        <w:rPr>
          <w:rFonts w:ascii="Verdana" w:hAnsi="Verdana" w:cs="Verdana"/>
          <w:sz w:val="20"/>
          <w:szCs w:val="20"/>
        </w:rPr>
        <w:t>) zwanej dalej</w:t>
      </w:r>
      <w:r w:rsidR="00B8483F" w:rsidRPr="00535B88">
        <w:rPr>
          <w:rFonts w:ascii="Verdana" w:hAnsi="Verdana" w:cs="Verdana"/>
          <w:sz w:val="20"/>
          <w:szCs w:val="20"/>
        </w:rPr>
        <w:t xml:space="preserve"> </w:t>
      </w:r>
      <w:r w:rsidRPr="00535B88">
        <w:rPr>
          <w:rFonts w:ascii="Verdana" w:hAnsi="Verdana" w:cs="Verdana"/>
          <w:sz w:val="20"/>
          <w:szCs w:val="20"/>
        </w:rPr>
        <w:t xml:space="preserve">ustawą </w:t>
      </w:r>
      <w:proofErr w:type="spellStart"/>
      <w:r w:rsidRPr="00535B88">
        <w:rPr>
          <w:rFonts w:ascii="Verdana" w:hAnsi="Verdana" w:cs="Verdana"/>
          <w:sz w:val="20"/>
          <w:szCs w:val="20"/>
        </w:rPr>
        <w:t>Pzp</w:t>
      </w:r>
      <w:proofErr w:type="spellEnd"/>
      <w:r w:rsidRPr="00535B88">
        <w:rPr>
          <w:rFonts w:ascii="Verdana" w:hAnsi="Verdana" w:cs="Verdana"/>
          <w:sz w:val="20"/>
          <w:szCs w:val="20"/>
        </w:rPr>
        <w:t>”.</w:t>
      </w:r>
    </w:p>
    <w:p w:rsidR="00BE245A" w:rsidRPr="00535B88" w:rsidRDefault="00BE245A" w:rsidP="00BE245A">
      <w:pPr>
        <w:ind w:hanging="11"/>
        <w:jc w:val="both"/>
        <w:rPr>
          <w:rFonts w:ascii="Verdana" w:hAnsi="Verdana" w:cs="Verdana"/>
          <w:sz w:val="20"/>
          <w:szCs w:val="20"/>
        </w:rPr>
      </w:pPr>
    </w:p>
    <w:p w:rsidR="00BE245A" w:rsidRPr="00535B88" w:rsidRDefault="00BE245A" w:rsidP="00BE245A">
      <w:pPr>
        <w:pStyle w:val="Tekstpodstawowy"/>
        <w:rPr>
          <w:rFonts w:ascii="Verdana" w:hAnsi="Verdana" w:cs="Verdana"/>
          <w:b/>
          <w:bCs/>
          <w:sz w:val="20"/>
          <w:szCs w:val="20"/>
        </w:rPr>
      </w:pPr>
      <w:r w:rsidRPr="00535B88">
        <w:rPr>
          <w:rFonts w:ascii="Verdana" w:hAnsi="Verdana" w:cs="Verdana"/>
          <w:b/>
          <w:bCs/>
          <w:sz w:val="20"/>
          <w:szCs w:val="20"/>
        </w:rPr>
        <w:t xml:space="preserve">4. </w:t>
      </w:r>
      <w:r w:rsidR="001A0633" w:rsidRPr="00535B88">
        <w:rPr>
          <w:rFonts w:ascii="Verdana" w:hAnsi="Verdana" w:cs="Verdana"/>
          <w:b/>
          <w:bCs/>
          <w:sz w:val="20"/>
          <w:szCs w:val="20"/>
        </w:rPr>
        <w:tab/>
      </w:r>
      <w:r w:rsidRPr="00535B88">
        <w:rPr>
          <w:rFonts w:ascii="Verdana" w:hAnsi="Verdana" w:cs="Verdana"/>
          <w:b/>
          <w:bCs/>
          <w:sz w:val="20"/>
          <w:szCs w:val="20"/>
        </w:rPr>
        <w:t>ŹRÓDŁA FINANSOWANIA</w:t>
      </w:r>
    </w:p>
    <w:p w:rsidR="00BE245A" w:rsidRPr="00535B88" w:rsidRDefault="00A65647" w:rsidP="001A0633">
      <w:pPr>
        <w:ind w:left="709"/>
        <w:jc w:val="both"/>
        <w:rPr>
          <w:rFonts w:ascii="Verdana" w:hAnsi="Verdana" w:cs="Verdana"/>
          <w:sz w:val="20"/>
          <w:szCs w:val="20"/>
        </w:rPr>
      </w:pPr>
      <w:r w:rsidRPr="00535B88">
        <w:rPr>
          <w:rFonts w:ascii="Verdana" w:hAnsi="Verdana"/>
          <w:sz w:val="20"/>
          <w:szCs w:val="20"/>
          <w:lang w:eastAsia="ar-SA"/>
        </w:rPr>
        <w:t>Zamówienie jest przewidziane do finansowania</w:t>
      </w:r>
      <w:r w:rsidR="0004420E" w:rsidRPr="00535B88">
        <w:rPr>
          <w:rFonts w:ascii="Verdana" w:hAnsi="Verdana"/>
          <w:sz w:val="20"/>
          <w:szCs w:val="20"/>
          <w:lang w:eastAsia="ar-SA"/>
        </w:rPr>
        <w:t xml:space="preserve"> ze środków pochodzących </w:t>
      </w:r>
      <w:r w:rsidR="00322251" w:rsidRPr="00535B88">
        <w:rPr>
          <w:rFonts w:ascii="Verdana" w:hAnsi="Verdana"/>
          <w:sz w:val="20"/>
          <w:szCs w:val="20"/>
          <w:lang w:eastAsia="ar-SA"/>
        </w:rPr>
        <w:br/>
      </w:r>
      <w:r w:rsidR="0004420E" w:rsidRPr="00535B88">
        <w:rPr>
          <w:rFonts w:ascii="Verdana" w:hAnsi="Verdana"/>
          <w:sz w:val="20"/>
          <w:szCs w:val="20"/>
          <w:lang w:eastAsia="ar-SA"/>
        </w:rPr>
        <w:t>z bezzwrotnej pomocy zagranicznej w ramach programu</w:t>
      </w:r>
      <w:r w:rsidR="00AB45E4" w:rsidRPr="00535B88">
        <w:rPr>
          <w:rFonts w:ascii="Verdana" w:hAnsi="Verdana"/>
          <w:sz w:val="20"/>
          <w:szCs w:val="20"/>
          <w:lang w:eastAsia="ar-SA"/>
        </w:rPr>
        <w:t xml:space="preserve"> </w:t>
      </w:r>
      <w:proofErr w:type="spellStart"/>
      <w:r w:rsidR="00BC6B73" w:rsidRPr="00535B88">
        <w:rPr>
          <w:rFonts w:ascii="Verdana" w:hAnsi="Verdana"/>
          <w:sz w:val="20"/>
          <w:szCs w:val="20"/>
        </w:rPr>
        <w:t>Programu</w:t>
      </w:r>
      <w:proofErr w:type="spellEnd"/>
      <w:r w:rsidR="00BC6B73" w:rsidRPr="00535B88">
        <w:rPr>
          <w:rFonts w:ascii="Verdana" w:hAnsi="Verdana"/>
          <w:sz w:val="20"/>
          <w:szCs w:val="20"/>
        </w:rPr>
        <w:t xml:space="preserve"> Operacyjnego PL16</w:t>
      </w:r>
      <w:r w:rsidR="00E524BB" w:rsidRPr="00535B88">
        <w:rPr>
          <w:rFonts w:ascii="Verdana" w:hAnsi="Verdana"/>
          <w:sz w:val="20"/>
          <w:szCs w:val="20"/>
        </w:rPr>
        <w:t xml:space="preserve"> „Budowanie potencjału instytucjonalnego i współpraca w obszarze wymiaru sprawiedliwości/Poprawa skuteczności wymiaru sprawiedliwości” współfinansowanego ze środków Norweskiego Mechanizmu Finansowego (NMF) 2009-2014</w:t>
      </w:r>
      <w:r w:rsidR="00BE245A" w:rsidRPr="00535B88">
        <w:rPr>
          <w:rFonts w:ascii="Verdana" w:hAnsi="Verdana" w:cs="Verdana"/>
          <w:sz w:val="20"/>
          <w:szCs w:val="20"/>
        </w:rPr>
        <w:t>.</w:t>
      </w:r>
    </w:p>
    <w:p w:rsidR="00BE245A" w:rsidRPr="00535B88" w:rsidRDefault="00BE245A" w:rsidP="00BE245A">
      <w:pPr>
        <w:ind w:left="720"/>
        <w:jc w:val="both"/>
        <w:rPr>
          <w:rFonts w:ascii="Verdana" w:hAnsi="Verdana" w:cs="Verdana"/>
          <w:sz w:val="20"/>
          <w:szCs w:val="20"/>
        </w:rPr>
      </w:pPr>
    </w:p>
    <w:p w:rsidR="00BE245A" w:rsidRPr="00535B88" w:rsidRDefault="00BE245A" w:rsidP="00BE245A">
      <w:pPr>
        <w:pStyle w:val="Tekstpodstawowy"/>
        <w:rPr>
          <w:rFonts w:ascii="Verdana" w:hAnsi="Verdana" w:cs="Verdana"/>
          <w:b/>
          <w:bCs/>
          <w:sz w:val="20"/>
          <w:szCs w:val="20"/>
        </w:rPr>
      </w:pPr>
      <w:r w:rsidRPr="00535B88">
        <w:rPr>
          <w:rFonts w:ascii="Verdana" w:hAnsi="Verdana" w:cs="Verdana"/>
          <w:b/>
          <w:bCs/>
          <w:sz w:val="20"/>
          <w:szCs w:val="20"/>
        </w:rPr>
        <w:t xml:space="preserve">5. </w:t>
      </w:r>
      <w:r w:rsidR="00B9414F" w:rsidRPr="00535B88">
        <w:rPr>
          <w:rFonts w:ascii="Verdana" w:hAnsi="Verdana" w:cs="Verdana"/>
          <w:b/>
          <w:bCs/>
          <w:sz w:val="20"/>
          <w:szCs w:val="20"/>
        </w:rPr>
        <w:tab/>
      </w:r>
      <w:r w:rsidRPr="00535B88">
        <w:rPr>
          <w:rFonts w:ascii="Verdana" w:hAnsi="Verdana" w:cs="Verdana"/>
          <w:b/>
          <w:bCs/>
          <w:sz w:val="20"/>
          <w:szCs w:val="20"/>
        </w:rPr>
        <w:t>PRZEDMIOT ZAMÓWIENIA</w:t>
      </w:r>
    </w:p>
    <w:p w:rsidR="003F6837" w:rsidRPr="00535B88" w:rsidRDefault="00C27EE0" w:rsidP="003D1893">
      <w:pPr>
        <w:spacing w:after="120"/>
        <w:ind w:left="709" w:hanging="709"/>
        <w:jc w:val="both"/>
        <w:rPr>
          <w:rFonts w:ascii="Verdana" w:hAnsi="Verdana"/>
          <w:sz w:val="20"/>
          <w:szCs w:val="20"/>
        </w:rPr>
      </w:pPr>
      <w:r w:rsidRPr="00535B88">
        <w:rPr>
          <w:rFonts w:ascii="Verdana" w:hAnsi="Verdana"/>
          <w:sz w:val="20"/>
          <w:szCs w:val="20"/>
        </w:rPr>
        <w:t>5.1</w:t>
      </w:r>
      <w:r w:rsidR="00BC1A7C" w:rsidRPr="00535B88">
        <w:rPr>
          <w:rFonts w:ascii="Verdana" w:hAnsi="Verdana"/>
          <w:sz w:val="20"/>
          <w:szCs w:val="20"/>
        </w:rPr>
        <w:t xml:space="preserve">.   </w:t>
      </w:r>
      <w:r w:rsidR="003F7C50" w:rsidRPr="00535B88">
        <w:rPr>
          <w:rFonts w:ascii="Verdana" w:hAnsi="Verdana"/>
          <w:sz w:val="20"/>
          <w:szCs w:val="20"/>
        </w:rPr>
        <w:tab/>
      </w:r>
      <w:r w:rsidR="00BC1A7C" w:rsidRPr="00535B88">
        <w:rPr>
          <w:rFonts w:ascii="Verdana" w:hAnsi="Verdana"/>
          <w:sz w:val="20"/>
          <w:szCs w:val="20"/>
        </w:rPr>
        <w:t xml:space="preserve">Przedmiotem </w:t>
      </w:r>
      <w:r w:rsidR="000D1E1A" w:rsidRPr="00535B88">
        <w:rPr>
          <w:rFonts w:ascii="Verdana" w:hAnsi="Verdana"/>
          <w:sz w:val="20"/>
          <w:szCs w:val="20"/>
        </w:rPr>
        <w:t>zamówienia</w:t>
      </w:r>
      <w:r w:rsidR="00BC1A7C" w:rsidRPr="00535B88">
        <w:rPr>
          <w:rFonts w:ascii="Verdana" w:hAnsi="Verdana"/>
          <w:sz w:val="20"/>
          <w:szCs w:val="20"/>
        </w:rPr>
        <w:t xml:space="preserve"> jest</w:t>
      </w:r>
      <w:r w:rsidR="00FF6CE7" w:rsidRPr="00535B88">
        <w:rPr>
          <w:rFonts w:ascii="Verdana" w:hAnsi="Verdana"/>
          <w:sz w:val="20"/>
          <w:szCs w:val="20"/>
        </w:rPr>
        <w:t>:</w:t>
      </w:r>
    </w:p>
    <w:p w:rsidR="00F07541" w:rsidRPr="00535B88" w:rsidRDefault="003F6837" w:rsidP="00F011FF">
      <w:pPr>
        <w:spacing w:after="120"/>
        <w:ind w:left="709"/>
        <w:jc w:val="both"/>
        <w:rPr>
          <w:rFonts w:ascii="Verdana" w:eastAsiaTheme="minorEastAsia" w:hAnsi="Verdana" w:cs="Garamond"/>
          <w:sz w:val="20"/>
          <w:szCs w:val="20"/>
        </w:rPr>
      </w:pPr>
      <w:r w:rsidRPr="00535B88">
        <w:rPr>
          <w:rFonts w:ascii="Verdana" w:eastAsia="Calibri" w:hAnsi="Verdana" w:cs="Arial"/>
          <w:sz w:val="20"/>
          <w:szCs w:val="20"/>
          <w:lang w:eastAsia="en-US"/>
        </w:rPr>
        <w:t>Kampania promująca efekty realizacji programu PL 16 "Budowanie potencjału instytucjonalnego i współpraca w obszarze wymiaru sprawiedliwości/Poprawa wymiaru sprawiedliwości" współfinansowanego ze środków Norweskiego Mechanizmu Finansowego (NMF) 2009-2014</w:t>
      </w:r>
      <w:r w:rsidR="00BC1A7C" w:rsidRPr="00535B88">
        <w:rPr>
          <w:rFonts w:ascii="Verdana" w:eastAsiaTheme="minorEastAsia" w:hAnsi="Verdana" w:cs="Garamond"/>
          <w:sz w:val="20"/>
          <w:szCs w:val="20"/>
        </w:rPr>
        <w:t>.</w:t>
      </w:r>
    </w:p>
    <w:p w:rsidR="00675215" w:rsidRPr="00535B88" w:rsidRDefault="00675215" w:rsidP="00675215">
      <w:pPr>
        <w:ind w:left="709"/>
        <w:jc w:val="both"/>
        <w:rPr>
          <w:rFonts w:ascii="Verdana" w:hAnsi="Verdana" w:cs="Verdana"/>
          <w:b/>
          <w:bCs/>
          <w:sz w:val="20"/>
          <w:szCs w:val="20"/>
        </w:rPr>
      </w:pPr>
      <w:r w:rsidRPr="00535B88">
        <w:rPr>
          <w:rFonts w:ascii="Verdana" w:hAnsi="Verdana" w:cs="Verdana"/>
          <w:b/>
          <w:bCs/>
          <w:sz w:val="20"/>
          <w:szCs w:val="20"/>
        </w:rPr>
        <w:t xml:space="preserve">CPV (Wspólny </w:t>
      </w:r>
      <w:r w:rsidRPr="00535B88">
        <w:rPr>
          <w:rFonts w:ascii="Verdana" w:hAnsi="Verdana" w:cs="Verdana"/>
          <w:b/>
          <w:bCs/>
          <w:sz w:val="20"/>
          <w:szCs w:val="20"/>
          <w:lang w:eastAsia="en-US"/>
        </w:rPr>
        <w:t>Słownik</w:t>
      </w:r>
      <w:r w:rsidRPr="00535B88">
        <w:rPr>
          <w:rFonts w:ascii="Verdana" w:hAnsi="Verdana" w:cs="Verdana"/>
          <w:b/>
          <w:bCs/>
          <w:sz w:val="20"/>
          <w:szCs w:val="20"/>
        </w:rPr>
        <w:t xml:space="preserve"> Zamówień): </w:t>
      </w:r>
    </w:p>
    <w:p w:rsidR="00675215" w:rsidRPr="00535B88" w:rsidRDefault="00675215" w:rsidP="00675215">
      <w:pPr>
        <w:ind w:left="709"/>
        <w:jc w:val="both"/>
        <w:rPr>
          <w:rFonts w:ascii="Verdana" w:hAnsi="Verdana" w:cs="Verdana"/>
          <w:b/>
          <w:bCs/>
          <w:sz w:val="20"/>
          <w:szCs w:val="20"/>
        </w:rPr>
      </w:pPr>
    </w:p>
    <w:p w:rsidR="00675215" w:rsidRPr="00535B88" w:rsidRDefault="00675215" w:rsidP="00675215">
      <w:pPr>
        <w:ind w:left="709"/>
        <w:jc w:val="both"/>
        <w:rPr>
          <w:rFonts w:ascii="Verdana" w:hAnsi="Verdana" w:cs="Verdana"/>
          <w:b/>
          <w:bCs/>
          <w:sz w:val="20"/>
          <w:szCs w:val="20"/>
          <w:lang w:eastAsia="en-US"/>
        </w:rPr>
      </w:pPr>
      <w:r w:rsidRPr="00535B88">
        <w:rPr>
          <w:rFonts w:ascii="Verdana" w:hAnsi="Verdana" w:cs="Verdana"/>
          <w:b/>
          <w:bCs/>
          <w:sz w:val="20"/>
          <w:szCs w:val="20"/>
          <w:lang w:eastAsia="en-US"/>
        </w:rPr>
        <w:t>Główny przedmiot:</w:t>
      </w:r>
    </w:p>
    <w:p w:rsidR="00675215" w:rsidRPr="00535B88" w:rsidRDefault="007E70DD" w:rsidP="00675215">
      <w:pPr>
        <w:ind w:left="709"/>
        <w:jc w:val="both"/>
        <w:rPr>
          <w:rFonts w:ascii="Verdana" w:hAnsi="Verdana" w:cs="Verdana"/>
          <w:bCs/>
          <w:sz w:val="20"/>
          <w:szCs w:val="20"/>
          <w:lang w:eastAsia="en-US"/>
        </w:rPr>
      </w:pPr>
      <w:r w:rsidRPr="00535B88">
        <w:rPr>
          <w:rFonts w:ascii="Verdana" w:hAnsi="Verdana" w:cs="Verdana"/>
          <w:b/>
          <w:bCs/>
          <w:sz w:val="20"/>
          <w:szCs w:val="20"/>
          <w:lang w:eastAsia="en-US"/>
        </w:rPr>
        <w:t>79340000-9</w:t>
      </w:r>
      <w:r w:rsidR="00675215" w:rsidRPr="00535B88">
        <w:rPr>
          <w:rFonts w:ascii="Verdana" w:hAnsi="Verdana" w:cs="Verdana"/>
          <w:bCs/>
          <w:sz w:val="20"/>
          <w:szCs w:val="20"/>
          <w:lang w:eastAsia="en-US"/>
        </w:rPr>
        <w:t>–</w:t>
      </w:r>
      <w:r w:rsidRPr="00535B88">
        <w:rPr>
          <w:rFonts w:ascii="Verdana" w:hAnsi="Verdana" w:cs="Verdana"/>
          <w:bCs/>
          <w:sz w:val="20"/>
          <w:szCs w:val="20"/>
          <w:lang w:eastAsia="en-US"/>
        </w:rPr>
        <w:t>Usługi reklamowe i marketingowe</w:t>
      </w:r>
    </w:p>
    <w:p w:rsidR="007E70DD" w:rsidRPr="00535B88" w:rsidRDefault="007E70DD" w:rsidP="00675215">
      <w:pPr>
        <w:ind w:left="709"/>
        <w:jc w:val="both"/>
        <w:rPr>
          <w:rFonts w:ascii="Verdana" w:hAnsi="Verdana" w:cs="Verdana"/>
          <w:b/>
          <w:bCs/>
          <w:sz w:val="20"/>
          <w:szCs w:val="20"/>
          <w:lang w:eastAsia="en-US"/>
        </w:rPr>
      </w:pPr>
      <w:r w:rsidRPr="00535B88">
        <w:rPr>
          <w:rFonts w:ascii="Verdana" w:hAnsi="Verdana" w:cs="Verdana"/>
          <w:b/>
          <w:bCs/>
          <w:sz w:val="20"/>
          <w:szCs w:val="20"/>
          <w:lang w:eastAsia="en-US"/>
        </w:rPr>
        <w:t>79800000-2-</w:t>
      </w:r>
      <w:r w:rsidRPr="00535B88">
        <w:rPr>
          <w:rFonts w:ascii="Verdana" w:hAnsi="Verdana" w:cs="Verdana"/>
          <w:bCs/>
          <w:sz w:val="20"/>
          <w:szCs w:val="20"/>
          <w:lang w:eastAsia="en-US"/>
        </w:rPr>
        <w:t>Usługi drukowania i powiązane</w:t>
      </w:r>
    </w:p>
    <w:p w:rsidR="00675215" w:rsidRPr="00535B88" w:rsidRDefault="00675215" w:rsidP="00F011FF">
      <w:pPr>
        <w:spacing w:after="120"/>
        <w:ind w:left="709"/>
        <w:jc w:val="both"/>
        <w:rPr>
          <w:rFonts w:ascii="Verdana" w:eastAsiaTheme="minorEastAsia" w:hAnsi="Verdana" w:cs="Garamond"/>
          <w:sz w:val="20"/>
          <w:szCs w:val="20"/>
        </w:rPr>
      </w:pPr>
    </w:p>
    <w:p w:rsidR="00242E1B" w:rsidRPr="00535B88" w:rsidRDefault="00242E1B" w:rsidP="00242E1B">
      <w:pPr>
        <w:pStyle w:val="Tekstpodstawowy3"/>
        <w:ind w:left="709"/>
        <w:rPr>
          <w:rFonts w:ascii="Verdana" w:hAnsi="Verdana" w:cs="Verdana"/>
          <w:i w:val="0"/>
          <w:iCs w:val="0"/>
          <w:sz w:val="20"/>
          <w:szCs w:val="20"/>
        </w:rPr>
      </w:pPr>
      <w:r w:rsidRPr="00535B88">
        <w:rPr>
          <w:rFonts w:ascii="Verdana" w:hAnsi="Verdana" w:cs="Verdana"/>
          <w:i w:val="0"/>
          <w:iCs w:val="0"/>
          <w:sz w:val="20"/>
          <w:szCs w:val="20"/>
        </w:rPr>
        <w:t>Przedmiot zamówienia zwany jest dalej „przedmiotem zamówienia” lub „</w:t>
      </w:r>
      <w:r w:rsidR="00025265" w:rsidRPr="00535B88">
        <w:rPr>
          <w:rFonts w:ascii="Verdana" w:hAnsi="Verdana" w:cs="Verdana"/>
          <w:i w:val="0"/>
          <w:iCs w:val="0"/>
          <w:sz w:val="20"/>
          <w:szCs w:val="20"/>
        </w:rPr>
        <w:t>Usługą</w:t>
      </w:r>
      <w:r w:rsidRPr="00535B88">
        <w:rPr>
          <w:rFonts w:ascii="Verdana" w:hAnsi="Verdana" w:cs="Verdana"/>
          <w:i w:val="0"/>
          <w:iCs w:val="0"/>
          <w:sz w:val="20"/>
          <w:szCs w:val="20"/>
        </w:rPr>
        <w:t>”.</w:t>
      </w:r>
    </w:p>
    <w:p w:rsidR="00F011FF" w:rsidRPr="00535B88" w:rsidRDefault="00F011FF" w:rsidP="00F011FF">
      <w:pPr>
        <w:spacing w:before="120"/>
        <w:ind w:left="709"/>
        <w:jc w:val="both"/>
        <w:rPr>
          <w:rFonts w:ascii="Verdana" w:hAnsi="Verdana" w:cs="Verdana"/>
          <w:sz w:val="20"/>
          <w:szCs w:val="20"/>
        </w:rPr>
      </w:pPr>
      <w:r w:rsidRPr="00535B88">
        <w:rPr>
          <w:rFonts w:ascii="Verdana" w:hAnsi="Verdana" w:cs="Verdana"/>
          <w:sz w:val="20"/>
          <w:szCs w:val="20"/>
        </w:rPr>
        <w:t xml:space="preserve">Specyfikacja Istotnych Warunków Zamówienia zwana jest dalej „SIWZ” </w:t>
      </w:r>
      <w:r w:rsidRPr="00535B88">
        <w:rPr>
          <w:rFonts w:ascii="Verdana" w:hAnsi="Verdana" w:cs="Verdana"/>
          <w:sz w:val="20"/>
          <w:szCs w:val="20"/>
        </w:rPr>
        <w:br/>
        <w:t>lub „Specyfikacją”.</w:t>
      </w:r>
    </w:p>
    <w:p w:rsidR="00242E1B" w:rsidRPr="00535B88" w:rsidRDefault="00242E1B" w:rsidP="00ED2169">
      <w:pPr>
        <w:spacing w:after="120"/>
        <w:jc w:val="both"/>
        <w:rPr>
          <w:rFonts w:ascii="Verdana" w:eastAsiaTheme="minorEastAsia" w:hAnsi="Verdana" w:cs="Garamond"/>
          <w:sz w:val="20"/>
          <w:szCs w:val="20"/>
        </w:rPr>
      </w:pPr>
    </w:p>
    <w:p w:rsidR="00BC1A7C" w:rsidRPr="00535B88" w:rsidRDefault="00BC1A7C" w:rsidP="00ED2169">
      <w:pPr>
        <w:spacing w:after="120"/>
        <w:ind w:left="709"/>
        <w:jc w:val="both"/>
        <w:rPr>
          <w:rFonts w:ascii="Verdana" w:hAnsi="Verdana"/>
          <w:sz w:val="20"/>
          <w:szCs w:val="20"/>
        </w:rPr>
      </w:pPr>
      <w:r w:rsidRPr="00535B88">
        <w:rPr>
          <w:rFonts w:ascii="Verdana" w:hAnsi="Verdana"/>
          <w:sz w:val="20"/>
          <w:szCs w:val="20"/>
        </w:rPr>
        <w:t xml:space="preserve">Szczegóły dotyczące zamawianego </w:t>
      </w:r>
      <w:r w:rsidR="00504E81" w:rsidRPr="00535B88">
        <w:rPr>
          <w:rFonts w:ascii="Verdana" w:hAnsi="Verdana"/>
          <w:sz w:val="20"/>
          <w:szCs w:val="20"/>
        </w:rPr>
        <w:t xml:space="preserve">przedmiotu zamówienia </w:t>
      </w:r>
      <w:r w:rsidRPr="00535B88">
        <w:rPr>
          <w:rFonts w:ascii="Verdana" w:hAnsi="Verdana"/>
          <w:sz w:val="20"/>
          <w:szCs w:val="20"/>
        </w:rPr>
        <w:t xml:space="preserve">zawiera </w:t>
      </w:r>
      <w:r w:rsidRPr="00535B88">
        <w:rPr>
          <w:rFonts w:ascii="Verdana" w:hAnsi="Verdana"/>
          <w:b/>
          <w:sz w:val="20"/>
          <w:szCs w:val="20"/>
        </w:rPr>
        <w:t>Załącznik nr 1</w:t>
      </w:r>
      <w:r w:rsidRPr="00535B88">
        <w:rPr>
          <w:rFonts w:ascii="Verdana" w:hAnsi="Verdana"/>
          <w:sz w:val="20"/>
          <w:szCs w:val="20"/>
        </w:rPr>
        <w:t xml:space="preserve"> do Umowy – Opis Przedmiotu Zamówienia.</w:t>
      </w:r>
    </w:p>
    <w:p w:rsidR="00BE245A" w:rsidRPr="00535B88" w:rsidRDefault="00BE245A" w:rsidP="00ED2169">
      <w:pPr>
        <w:pStyle w:val="Tekstpodstawowy3"/>
        <w:ind w:firstLine="709"/>
        <w:rPr>
          <w:rFonts w:ascii="Verdana" w:hAnsi="Verdana" w:cs="Verdana"/>
          <w:i w:val="0"/>
          <w:iCs w:val="0"/>
          <w:sz w:val="20"/>
          <w:szCs w:val="20"/>
        </w:rPr>
      </w:pPr>
      <w:r w:rsidRPr="00535B88">
        <w:rPr>
          <w:rFonts w:ascii="Verdana" w:hAnsi="Verdana" w:cs="Verdana"/>
          <w:i w:val="0"/>
          <w:iCs w:val="0"/>
          <w:sz w:val="20"/>
          <w:szCs w:val="20"/>
        </w:rPr>
        <w:t xml:space="preserve">Zamawiający </w:t>
      </w:r>
      <w:r w:rsidRPr="00535B88">
        <w:rPr>
          <w:rFonts w:ascii="Verdana" w:hAnsi="Verdana" w:cs="Verdana"/>
          <w:b/>
          <w:i w:val="0"/>
          <w:iCs w:val="0"/>
          <w:sz w:val="20"/>
          <w:szCs w:val="20"/>
        </w:rPr>
        <w:t>nie dopuszcza</w:t>
      </w:r>
      <w:r w:rsidRPr="00535B88">
        <w:rPr>
          <w:rFonts w:ascii="Verdana" w:hAnsi="Verdana" w:cs="Verdana"/>
          <w:i w:val="0"/>
          <w:iCs w:val="0"/>
          <w:sz w:val="20"/>
          <w:szCs w:val="20"/>
        </w:rPr>
        <w:t xml:space="preserve"> składania ofert częściowych.</w:t>
      </w:r>
    </w:p>
    <w:p w:rsidR="00BE245A" w:rsidRPr="00535B88" w:rsidRDefault="00242E1B" w:rsidP="00242E1B">
      <w:pPr>
        <w:pStyle w:val="Tekstpodstawowy3"/>
        <w:rPr>
          <w:rFonts w:ascii="Verdana" w:hAnsi="Verdana" w:cs="Verdana"/>
          <w:i w:val="0"/>
          <w:iCs w:val="0"/>
          <w:sz w:val="20"/>
          <w:szCs w:val="20"/>
        </w:rPr>
      </w:pPr>
      <w:r w:rsidRPr="00535B88">
        <w:rPr>
          <w:rFonts w:ascii="Verdana" w:hAnsi="Verdana" w:cs="Verdana"/>
          <w:i w:val="0"/>
          <w:iCs w:val="0"/>
          <w:sz w:val="20"/>
          <w:szCs w:val="20"/>
        </w:rPr>
        <w:lastRenderedPageBreak/>
        <w:t xml:space="preserve">  </w:t>
      </w:r>
      <w:r w:rsidR="00ED2169" w:rsidRPr="00535B88">
        <w:rPr>
          <w:rFonts w:ascii="Verdana" w:hAnsi="Verdana" w:cs="Verdana"/>
          <w:i w:val="0"/>
          <w:iCs w:val="0"/>
          <w:sz w:val="20"/>
          <w:szCs w:val="20"/>
        </w:rPr>
        <w:tab/>
      </w:r>
      <w:r w:rsidR="00BE245A" w:rsidRPr="00535B88">
        <w:rPr>
          <w:rFonts w:ascii="Verdana" w:hAnsi="Verdana" w:cs="Verdana"/>
          <w:i w:val="0"/>
          <w:iCs w:val="0"/>
          <w:sz w:val="20"/>
          <w:szCs w:val="20"/>
        </w:rPr>
        <w:t xml:space="preserve">Zamawiający </w:t>
      </w:r>
      <w:r w:rsidR="00BE245A" w:rsidRPr="00535B88">
        <w:rPr>
          <w:rFonts w:ascii="Verdana" w:hAnsi="Verdana" w:cs="Verdana"/>
          <w:b/>
          <w:i w:val="0"/>
          <w:iCs w:val="0"/>
          <w:sz w:val="20"/>
          <w:szCs w:val="20"/>
        </w:rPr>
        <w:t>nie dopuszcza</w:t>
      </w:r>
      <w:r w:rsidR="00BE245A" w:rsidRPr="00535B88">
        <w:rPr>
          <w:rFonts w:ascii="Verdana" w:hAnsi="Verdana" w:cs="Verdana"/>
          <w:i w:val="0"/>
          <w:iCs w:val="0"/>
          <w:sz w:val="20"/>
          <w:szCs w:val="20"/>
        </w:rPr>
        <w:t xml:space="preserve"> składania ofert wariantowych.</w:t>
      </w:r>
    </w:p>
    <w:p w:rsidR="00BE245A" w:rsidRPr="00535B88" w:rsidRDefault="00242E1B" w:rsidP="00ED2169">
      <w:pPr>
        <w:pStyle w:val="Tekstpodstawowy3"/>
        <w:ind w:left="709"/>
        <w:rPr>
          <w:rFonts w:ascii="Verdana" w:hAnsi="Verdana" w:cs="Verdana"/>
          <w:i w:val="0"/>
          <w:iCs w:val="0"/>
          <w:sz w:val="20"/>
          <w:szCs w:val="20"/>
        </w:rPr>
      </w:pPr>
      <w:r w:rsidRPr="00535B88">
        <w:rPr>
          <w:rFonts w:ascii="Verdana" w:hAnsi="Verdana"/>
          <w:i w:val="0"/>
          <w:iCs w:val="0"/>
          <w:sz w:val="20"/>
          <w:szCs w:val="20"/>
          <w:lang w:eastAsia="ar-SA"/>
        </w:rPr>
        <w:t xml:space="preserve"> </w:t>
      </w:r>
      <w:r w:rsidR="00D13E11" w:rsidRPr="00535B88">
        <w:rPr>
          <w:rFonts w:ascii="Verdana" w:hAnsi="Verdana"/>
          <w:i w:val="0"/>
          <w:iCs w:val="0"/>
          <w:sz w:val="20"/>
          <w:szCs w:val="20"/>
          <w:lang w:eastAsia="ar-SA"/>
        </w:rPr>
        <w:t>Realizacja zamówienia podlega prawu polskiemu, w tym w szczególności ustawie z dnia 23 kwietnia 1964 r. Kodeks cywilny (tekst jednolity Dz. U. z 2016 r. poz. 380) i ustawie z dnia 29 stycznia 2004 r. Prawo zamówień publicznych</w:t>
      </w:r>
      <w:r w:rsidR="00BE245A" w:rsidRPr="00535B88">
        <w:rPr>
          <w:rFonts w:ascii="Verdana" w:hAnsi="Verdana" w:cs="Verdana"/>
          <w:i w:val="0"/>
          <w:iCs w:val="0"/>
          <w:sz w:val="20"/>
          <w:szCs w:val="20"/>
        </w:rPr>
        <w:t xml:space="preserve"> (tj. Dz. U. z 2015 r. poz. 2164 ze zm.).</w:t>
      </w:r>
    </w:p>
    <w:p w:rsidR="00BE245A" w:rsidRPr="00535B88" w:rsidRDefault="009F34F0" w:rsidP="00376170">
      <w:pPr>
        <w:spacing w:before="120"/>
        <w:ind w:left="709" w:hanging="709"/>
        <w:jc w:val="both"/>
        <w:rPr>
          <w:rFonts w:ascii="Verdana" w:hAnsi="Verdana" w:cs="Verdana"/>
          <w:sz w:val="20"/>
          <w:szCs w:val="20"/>
        </w:rPr>
      </w:pPr>
      <w:r w:rsidRPr="00535B88">
        <w:rPr>
          <w:rFonts w:ascii="Verdana" w:hAnsi="Verdana" w:cs="Verdana"/>
          <w:sz w:val="20"/>
          <w:szCs w:val="20"/>
        </w:rPr>
        <w:t>5.</w:t>
      </w:r>
      <w:r w:rsidR="00ED2169" w:rsidRPr="00535B88">
        <w:rPr>
          <w:rFonts w:ascii="Verdana" w:hAnsi="Verdana" w:cs="Verdana"/>
          <w:sz w:val="20"/>
          <w:szCs w:val="20"/>
        </w:rPr>
        <w:t>2</w:t>
      </w:r>
      <w:r w:rsidR="00376170" w:rsidRPr="00535B88">
        <w:rPr>
          <w:rFonts w:ascii="Verdana" w:hAnsi="Verdana" w:cs="Verdana"/>
          <w:sz w:val="20"/>
          <w:szCs w:val="20"/>
        </w:rPr>
        <w:t xml:space="preserve">. </w:t>
      </w:r>
      <w:r w:rsidR="00376170" w:rsidRPr="00535B88">
        <w:rPr>
          <w:rFonts w:ascii="Verdana" w:hAnsi="Verdana" w:cs="Verdana"/>
          <w:sz w:val="20"/>
          <w:szCs w:val="20"/>
        </w:rPr>
        <w:tab/>
      </w:r>
      <w:r w:rsidR="00A261D3" w:rsidRPr="00535B88">
        <w:rPr>
          <w:rFonts w:ascii="Verdana" w:hAnsi="Verdana" w:cs="Verdana"/>
          <w:sz w:val="20"/>
          <w:szCs w:val="20"/>
        </w:rPr>
        <w:t xml:space="preserve">Zamawiający </w:t>
      </w:r>
      <w:r w:rsidR="00C27EE0" w:rsidRPr="00535B88">
        <w:rPr>
          <w:rFonts w:ascii="Verdana" w:hAnsi="Verdana" w:cs="Verdana"/>
          <w:sz w:val="20"/>
          <w:szCs w:val="20"/>
        </w:rPr>
        <w:t xml:space="preserve">nie </w:t>
      </w:r>
      <w:r w:rsidR="00A261D3" w:rsidRPr="00535B88">
        <w:rPr>
          <w:rFonts w:ascii="Verdana" w:hAnsi="Verdana" w:cs="Verdana"/>
          <w:sz w:val="20"/>
          <w:szCs w:val="20"/>
        </w:rPr>
        <w:t>przewiduje możliwoś</w:t>
      </w:r>
      <w:r w:rsidR="00C27EE0" w:rsidRPr="00535B88">
        <w:rPr>
          <w:rFonts w:ascii="Verdana" w:hAnsi="Verdana" w:cs="Verdana"/>
          <w:sz w:val="20"/>
          <w:szCs w:val="20"/>
        </w:rPr>
        <w:t>ci</w:t>
      </w:r>
      <w:r w:rsidR="00A261D3" w:rsidRPr="00535B88">
        <w:rPr>
          <w:rFonts w:ascii="Verdana" w:hAnsi="Verdana" w:cs="Verdana"/>
          <w:sz w:val="20"/>
          <w:szCs w:val="20"/>
        </w:rPr>
        <w:t xml:space="preserve"> udzielenia zamówień, o których mowa w art. 67 ust. 1 pkt </w:t>
      </w:r>
      <w:r w:rsidR="008C197C" w:rsidRPr="00535B88">
        <w:rPr>
          <w:rFonts w:ascii="Verdana" w:hAnsi="Verdana" w:cs="Verdana"/>
          <w:sz w:val="20"/>
          <w:szCs w:val="20"/>
        </w:rPr>
        <w:t>6</w:t>
      </w:r>
      <w:r w:rsidR="00A261D3" w:rsidRPr="00535B88">
        <w:rPr>
          <w:rFonts w:ascii="Verdana" w:hAnsi="Verdana" w:cs="Verdana"/>
          <w:sz w:val="20"/>
          <w:szCs w:val="20"/>
        </w:rPr>
        <w:t xml:space="preserve"> ustawy </w:t>
      </w:r>
      <w:proofErr w:type="spellStart"/>
      <w:r w:rsidR="00A261D3" w:rsidRPr="00535B88">
        <w:rPr>
          <w:rFonts w:ascii="Verdana" w:hAnsi="Verdana" w:cs="Verdana"/>
          <w:sz w:val="20"/>
          <w:szCs w:val="20"/>
        </w:rPr>
        <w:t>Pzp</w:t>
      </w:r>
      <w:proofErr w:type="spellEnd"/>
      <w:r w:rsidR="00A261D3" w:rsidRPr="00535B88">
        <w:rPr>
          <w:rFonts w:ascii="Verdana" w:hAnsi="Verdana" w:cs="Verdana"/>
          <w:sz w:val="20"/>
          <w:szCs w:val="20"/>
        </w:rPr>
        <w:t xml:space="preserve">. </w:t>
      </w:r>
    </w:p>
    <w:p w:rsidR="00BE245A" w:rsidRPr="00535B88" w:rsidRDefault="009F34F0" w:rsidP="00CB1F7C">
      <w:pPr>
        <w:spacing w:before="120"/>
        <w:ind w:left="709" w:hanging="709"/>
        <w:jc w:val="both"/>
        <w:rPr>
          <w:rFonts w:ascii="Verdana" w:hAnsi="Verdana" w:cs="Verdana"/>
          <w:sz w:val="20"/>
          <w:szCs w:val="20"/>
        </w:rPr>
      </w:pPr>
      <w:r w:rsidRPr="00535B88">
        <w:rPr>
          <w:rFonts w:ascii="Verdana" w:hAnsi="Verdana" w:cs="Verdana"/>
          <w:sz w:val="20"/>
          <w:szCs w:val="20"/>
        </w:rPr>
        <w:t>5.</w:t>
      </w:r>
      <w:r w:rsidR="00ED2169" w:rsidRPr="00535B88">
        <w:rPr>
          <w:rFonts w:ascii="Verdana" w:hAnsi="Verdana" w:cs="Verdana"/>
          <w:sz w:val="20"/>
          <w:szCs w:val="20"/>
        </w:rPr>
        <w:t>3</w:t>
      </w:r>
      <w:r w:rsidR="00376170" w:rsidRPr="00535B88">
        <w:rPr>
          <w:rFonts w:ascii="Verdana" w:hAnsi="Verdana" w:cs="Verdana"/>
          <w:sz w:val="20"/>
          <w:szCs w:val="20"/>
        </w:rPr>
        <w:t>.</w:t>
      </w:r>
      <w:r w:rsidR="00376170" w:rsidRPr="00535B88">
        <w:rPr>
          <w:rFonts w:ascii="Verdana" w:hAnsi="Verdana" w:cs="Verdana"/>
          <w:sz w:val="20"/>
          <w:szCs w:val="20"/>
        </w:rPr>
        <w:tab/>
        <w:t>W przypadku rozbieżności pomiędzy treścią niniejszej SIWZ a treścią udzielonych wyjaśnień, jako obowiązującą należy przyjąć treść pisma zawierającego późniejsze oświadczenie Zamawiającego.</w:t>
      </w:r>
    </w:p>
    <w:p w:rsidR="00CF16A5" w:rsidRPr="00535B88" w:rsidRDefault="00CB1F7C" w:rsidP="00CF16A5">
      <w:pPr>
        <w:spacing w:before="120"/>
        <w:jc w:val="both"/>
        <w:rPr>
          <w:rFonts w:ascii="Verdana" w:hAnsi="Verdana" w:cs="Verdana"/>
          <w:i/>
          <w:sz w:val="20"/>
          <w:szCs w:val="20"/>
        </w:rPr>
      </w:pPr>
      <w:r w:rsidRPr="00535B88">
        <w:rPr>
          <w:rFonts w:ascii="Verdana" w:hAnsi="Verdana" w:cs="Verdana"/>
          <w:sz w:val="20"/>
          <w:szCs w:val="20"/>
        </w:rPr>
        <w:t>5.</w:t>
      </w:r>
      <w:r w:rsidR="007E6CA4" w:rsidRPr="00535B88">
        <w:rPr>
          <w:rFonts w:ascii="Verdana" w:hAnsi="Verdana" w:cs="Verdana"/>
          <w:sz w:val="20"/>
          <w:szCs w:val="20"/>
        </w:rPr>
        <w:t>4</w:t>
      </w:r>
      <w:r w:rsidR="00CF16A5" w:rsidRPr="00535B88">
        <w:rPr>
          <w:rFonts w:ascii="Verdana" w:hAnsi="Verdana" w:cs="Verdana"/>
          <w:sz w:val="20"/>
          <w:szCs w:val="20"/>
        </w:rPr>
        <w:t>.</w:t>
      </w:r>
      <w:r w:rsidR="00CF16A5" w:rsidRPr="00535B88">
        <w:rPr>
          <w:rFonts w:ascii="Verdana" w:hAnsi="Verdana" w:cs="Verdana"/>
          <w:i/>
          <w:sz w:val="20"/>
          <w:szCs w:val="20"/>
        </w:rPr>
        <w:tab/>
      </w:r>
      <w:r w:rsidR="00CF16A5" w:rsidRPr="00535B88">
        <w:rPr>
          <w:rFonts w:ascii="Verdana" w:hAnsi="Verdana" w:cs="Verdana"/>
          <w:sz w:val="20"/>
          <w:szCs w:val="20"/>
        </w:rPr>
        <w:t>PODWYKONAWSTWO:</w:t>
      </w:r>
    </w:p>
    <w:p w:rsidR="00726CED" w:rsidRPr="00535B88" w:rsidRDefault="00CF16A5" w:rsidP="00726CED">
      <w:pPr>
        <w:tabs>
          <w:tab w:val="left" w:pos="1134"/>
        </w:tabs>
        <w:spacing w:before="120"/>
        <w:ind w:left="1134" w:hanging="425"/>
        <w:jc w:val="both"/>
        <w:rPr>
          <w:rFonts w:ascii="Verdana" w:hAnsi="Verdana" w:cs="Verdana"/>
          <w:sz w:val="20"/>
          <w:szCs w:val="20"/>
        </w:rPr>
      </w:pPr>
      <w:r w:rsidRPr="00535B88">
        <w:rPr>
          <w:rFonts w:ascii="Verdana" w:hAnsi="Verdana" w:cs="Verdana"/>
          <w:sz w:val="20"/>
          <w:szCs w:val="20"/>
        </w:rPr>
        <w:t>a)</w:t>
      </w:r>
      <w:r w:rsidRPr="00535B88">
        <w:rPr>
          <w:rFonts w:ascii="Verdana" w:hAnsi="Verdana" w:cs="Verdana"/>
          <w:sz w:val="20"/>
          <w:szCs w:val="20"/>
        </w:rPr>
        <w:tab/>
      </w:r>
      <w:r w:rsidR="00C860E4" w:rsidRPr="00535B88">
        <w:rPr>
          <w:rFonts w:ascii="Verdana" w:hAnsi="Verdana" w:cs="Arial"/>
          <w:sz w:val="20"/>
          <w:szCs w:val="20"/>
        </w:rPr>
        <w:t xml:space="preserve">Zamawiający nie wprowadza zastrzeżenia wskazującego na obowiązek osobistego wykonania przez Wykonawcę kluczowych części zamówienia. </w:t>
      </w:r>
    </w:p>
    <w:p w:rsidR="00726CED" w:rsidRPr="00535B88" w:rsidRDefault="00726CED" w:rsidP="00726CED">
      <w:pPr>
        <w:tabs>
          <w:tab w:val="left" w:pos="1134"/>
        </w:tabs>
        <w:spacing w:before="120"/>
        <w:ind w:left="1134" w:hanging="425"/>
        <w:jc w:val="both"/>
        <w:rPr>
          <w:rFonts w:ascii="Verdana" w:hAnsi="Verdana" w:cs="Verdana"/>
          <w:sz w:val="20"/>
          <w:szCs w:val="20"/>
        </w:rPr>
      </w:pPr>
      <w:r w:rsidRPr="00535B88">
        <w:rPr>
          <w:rFonts w:ascii="Verdana" w:hAnsi="Verdana" w:cs="Verdana"/>
          <w:sz w:val="20"/>
          <w:szCs w:val="20"/>
        </w:rPr>
        <w:t xml:space="preserve">b) </w:t>
      </w:r>
      <w:r w:rsidR="00BE245A" w:rsidRPr="00535B88">
        <w:rPr>
          <w:rFonts w:ascii="Verdana" w:hAnsi="Verdana" w:cs="Verdana"/>
          <w:sz w:val="20"/>
          <w:szCs w:val="20"/>
        </w:rPr>
        <w:t>Zamawiający żąda wskazania przez wykonawcę części zamówienia, których wykonanie z</w:t>
      </w:r>
      <w:r w:rsidR="001066DE" w:rsidRPr="00535B88">
        <w:rPr>
          <w:rFonts w:ascii="Verdana" w:hAnsi="Verdana" w:cs="Verdana"/>
          <w:sz w:val="20"/>
          <w:szCs w:val="20"/>
        </w:rPr>
        <w:t>amierza powierzyć podwykonawcom</w:t>
      </w:r>
      <w:r w:rsidR="00BE245A" w:rsidRPr="00535B88">
        <w:rPr>
          <w:rFonts w:ascii="Verdana" w:hAnsi="Verdana" w:cs="Verdana"/>
          <w:sz w:val="20"/>
          <w:szCs w:val="20"/>
        </w:rPr>
        <w:t xml:space="preserve"> i podania przez </w:t>
      </w:r>
      <w:r w:rsidRPr="00535B88">
        <w:rPr>
          <w:rFonts w:ascii="Verdana" w:hAnsi="Verdana" w:cs="Verdana"/>
          <w:sz w:val="20"/>
          <w:szCs w:val="20"/>
        </w:rPr>
        <w:t>wykonawcę firm podwykonawców.</w:t>
      </w:r>
    </w:p>
    <w:p w:rsidR="00BE245A" w:rsidRPr="00535B88" w:rsidRDefault="00726CED" w:rsidP="00726CED">
      <w:pPr>
        <w:tabs>
          <w:tab w:val="left" w:pos="1134"/>
        </w:tabs>
        <w:spacing w:before="120"/>
        <w:ind w:left="1134" w:hanging="425"/>
        <w:jc w:val="both"/>
        <w:rPr>
          <w:rFonts w:ascii="Verdana" w:hAnsi="Verdana" w:cs="Verdana"/>
          <w:sz w:val="20"/>
          <w:szCs w:val="20"/>
        </w:rPr>
      </w:pPr>
      <w:r w:rsidRPr="00535B88">
        <w:rPr>
          <w:rFonts w:ascii="Verdana" w:hAnsi="Verdana" w:cs="Verdana"/>
          <w:sz w:val="20"/>
          <w:szCs w:val="20"/>
        </w:rPr>
        <w:t>c) P</w:t>
      </w:r>
      <w:r w:rsidR="00BE245A" w:rsidRPr="00535B88">
        <w:rPr>
          <w:rFonts w:ascii="Verdana" w:hAnsi="Verdana" w:cs="Verdana"/>
          <w:sz w:val="20"/>
          <w:szCs w:val="20"/>
        </w:rPr>
        <w:t>ozostałe wymagania dotyczące podwykonawstwa zostały określone w Tomie II SIWZ – IPU.</w:t>
      </w:r>
    </w:p>
    <w:p w:rsidR="00BE245A" w:rsidRPr="00535B88" w:rsidRDefault="00BE245A" w:rsidP="00BE245A">
      <w:pPr>
        <w:ind w:left="705" w:hanging="705"/>
        <w:jc w:val="both"/>
        <w:textAlignment w:val="top"/>
        <w:rPr>
          <w:rFonts w:ascii="Verdana" w:hAnsi="Verdana" w:cs="Verdana"/>
          <w:sz w:val="20"/>
          <w:szCs w:val="20"/>
        </w:rPr>
      </w:pPr>
    </w:p>
    <w:p w:rsidR="00BE245A" w:rsidRPr="00535B88" w:rsidRDefault="00BE245A" w:rsidP="00BE245A">
      <w:pPr>
        <w:rPr>
          <w:rFonts w:ascii="Verdana" w:hAnsi="Verdana" w:cs="Verdana"/>
          <w:b/>
          <w:bCs/>
          <w:sz w:val="20"/>
          <w:szCs w:val="20"/>
        </w:rPr>
      </w:pPr>
      <w:r w:rsidRPr="00535B88">
        <w:rPr>
          <w:rFonts w:ascii="Verdana" w:hAnsi="Verdana" w:cs="Verdana"/>
          <w:b/>
          <w:bCs/>
          <w:sz w:val="20"/>
          <w:szCs w:val="20"/>
        </w:rPr>
        <w:t xml:space="preserve">6. </w:t>
      </w:r>
      <w:r w:rsidR="008E5485" w:rsidRPr="00535B88">
        <w:rPr>
          <w:rFonts w:ascii="Verdana" w:hAnsi="Verdana" w:cs="Verdana"/>
          <w:b/>
          <w:bCs/>
          <w:sz w:val="20"/>
          <w:szCs w:val="20"/>
        </w:rPr>
        <w:tab/>
      </w:r>
      <w:r w:rsidRPr="00535B88">
        <w:rPr>
          <w:rFonts w:ascii="Verdana" w:hAnsi="Verdana" w:cs="Verdana"/>
          <w:b/>
          <w:bCs/>
          <w:sz w:val="20"/>
          <w:szCs w:val="20"/>
        </w:rPr>
        <w:t>TERMIN REALIZACJI USŁUGI</w:t>
      </w:r>
    </w:p>
    <w:p w:rsidR="00BE245A" w:rsidRPr="00535B88" w:rsidRDefault="00B7467F" w:rsidP="00F34BC6">
      <w:pPr>
        <w:pStyle w:val="Tekstpodstawowy2"/>
        <w:ind w:left="709"/>
        <w:rPr>
          <w:rFonts w:ascii="Verdana" w:hAnsi="Verdana"/>
          <w:b w:val="0"/>
          <w:bCs w:val="0"/>
          <w:sz w:val="20"/>
          <w:szCs w:val="20"/>
          <w:lang w:eastAsia="ar-SA"/>
        </w:rPr>
      </w:pPr>
      <w:r>
        <w:rPr>
          <w:rFonts w:ascii="Verdana" w:hAnsi="Verdana"/>
          <w:b w:val="0"/>
          <w:bCs w:val="0"/>
          <w:sz w:val="20"/>
          <w:szCs w:val="20"/>
          <w:lang w:eastAsia="ar-SA"/>
        </w:rPr>
        <w:t>Od 1 kwietnia</w:t>
      </w:r>
      <w:r w:rsidR="00EF050E" w:rsidRPr="00535B88">
        <w:rPr>
          <w:rFonts w:ascii="Verdana" w:hAnsi="Verdana"/>
          <w:b w:val="0"/>
          <w:bCs w:val="0"/>
          <w:sz w:val="20"/>
          <w:szCs w:val="20"/>
          <w:lang w:eastAsia="ar-SA"/>
        </w:rPr>
        <w:t xml:space="preserve"> 2017 r. do 30 </w:t>
      </w:r>
      <w:r>
        <w:rPr>
          <w:rFonts w:ascii="Verdana" w:hAnsi="Verdana"/>
          <w:b w:val="0"/>
          <w:bCs w:val="0"/>
          <w:sz w:val="20"/>
          <w:szCs w:val="20"/>
          <w:lang w:eastAsia="ar-SA"/>
        </w:rPr>
        <w:t>czerwca</w:t>
      </w:r>
      <w:r w:rsidR="00EF050E" w:rsidRPr="00535B88">
        <w:rPr>
          <w:rFonts w:ascii="Verdana" w:hAnsi="Verdana"/>
          <w:b w:val="0"/>
          <w:bCs w:val="0"/>
          <w:sz w:val="20"/>
          <w:szCs w:val="20"/>
          <w:lang w:eastAsia="ar-SA"/>
        </w:rPr>
        <w:t xml:space="preserve"> 2017 r</w:t>
      </w:r>
      <w:r w:rsidR="00F34BC6" w:rsidRPr="00535B88">
        <w:rPr>
          <w:rFonts w:ascii="Verdana" w:hAnsi="Verdana"/>
          <w:b w:val="0"/>
          <w:bCs w:val="0"/>
          <w:sz w:val="20"/>
          <w:szCs w:val="20"/>
          <w:lang w:eastAsia="ar-SA"/>
        </w:rPr>
        <w:t>.</w:t>
      </w:r>
      <w:r w:rsidR="00056603" w:rsidRPr="00535B88">
        <w:rPr>
          <w:rFonts w:ascii="Verdana" w:hAnsi="Verdana"/>
          <w:b w:val="0"/>
          <w:bCs w:val="0"/>
          <w:sz w:val="20"/>
          <w:szCs w:val="20"/>
          <w:lang w:eastAsia="ar-SA"/>
        </w:rPr>
        <w:t xml:space="preserve"> </w:t>
      </w:r>
    </w:p>
    <w:p w:rsidR="00BE245A" w:rsidRPr="00535B88" w:rsidRDefault="00BE245A" w:rsidP="00BE245A">
      <w:pPr>
        <w:tabs>
          <w:tab w:val="left" w:pos="3030"/>
        </w:tabs>
        <w:ind w:left="720" w:hanging="720"/>
        <w:jc w:val="both"/>
        <w:rPr>
          <w:rStyle w:val="tekstdokbold"/>
          <w:rFonts w:ascii="Verdana" w:hAnsi="Verdana" w:cs="Verdana"/>
          <w:b w:val="0"/>
          <w:bCs w:val="0"/>
          <w:sz w:val="20"/>
          <w:szCs w:val="20"/>
        </w:rPr>
      </w:pPr>
    </w:p>
    <w:p w:rsidR="00BE245A" w:rsidRPr="00535B88" w:rsidRDefault="00BE245A" w:rsidP="00654BE2">
      <w:pPr>
        <w:rPr>
          <w:rStyle w:val="tekstdokbold"/>
          <w:rFonts w:ascii="Verdana" w:hAnsi="Verdana" w:cs="Verdana"/>
          <w:sz w:val="20"/>
          <w:szCs w:val="20"/>
        </w:rPr>
      </w:pPr>
      <w:r w:rsidRPr="00535B88">
        <w:rPr>
          <w:rFonts w:ascii="Verdana" w:hAnsi="Verdana" w:cs="Verdana"/>
          <w:b/>
          <w:bCs/>
          <w:sz w:val="20"/>
          <w:szCs w:val="20"/>
        </w:rPr>
        <w:t xml:space="preserve">7. </w:t>
      </w:r>
      <w:r w:rsidR="009C7A53" w:rsidRPr="00535B88">
        <w:rPr>
          <w:rFonts w:ascii="Verdana" w:hAnsi="Verdana" w:cs="Verdana"/>
          <w:b/>
          <w:bCs/>
          <w:sz w:val="20"/>
          <w:szCs w:val="20"/>
        </w:rPr>
        <w:tab/>
      </w:r>
      <w:r w:rsidRPr="00535B88">
        <w:rPr>
          <w:rFonts w:ascii="Verdana" w:hAnsi="Verdana" w:cs="Verdana"/>
          <w:b/>
          <w:bCs/>
          <w:sz w:val="20"/>
          <w:szCs w:val="20"/>
        </w:rPr>
        <w:t xml:space="preserve">WARUNKI UDZIAŁU W POSTĘPOWANIU </w:t>
      </w:r>
    </w:p>
    <w:p w:rsidR="009C7A53" w:rsidRPr="00535B88" w:rsidRDefault="009C7A53" w:rsidP="009C7A53">
      <w:pPr>
        <w:pStyle w:val="Tekstpodstawowy2"/>
        <w:ind w:left="709" w:hanging="709"/>
        <w:rPr>
          <w:rFonts w:ascii="Verdana" w:hAnsi="Verdana" w:cs="Verdana"/>
          <w:b w:val="0"/>
          <w:sz w:val="20"/>
          <w:szCs w:val="20"/>
        </w:rPr>
      </w:pPr>
      <w:r w:rsidRPr="00535B88">
        <w:rPr>
          <w:rStyle w:val="tekstdokbold"/>
          <w:rFonts w:ascii="Verdana" w:hAnsi="Verdana" w:cs="Verdana"/>
          <w:sz w:val="20"/>
          <w:szCs w:val="20"/>
        </w:rPr>
        <w:t>7.1.</w:t>
      </w:r>
      <w:r w:rsidRPr="00535B88">
        <w:rPr>
          <w:rStyle w:val="tekstdokbold"/>
          <w:rFonts w:ascii="Verdana" w:hAnsi="Verdana" w:cs="Verdana"/>
          <w:sz w:val="20"/>
          <w:szCs w:val="20"/>
        </w:rPr>
        <w:tab/>
        <w:t>O udzielenie zamówienia mogą ubiegać się Wykonawcy, którzy nie podlegają wykluczeniu</w:t>
      </w:r>
      <w:r w:rsidR="00F449C3" w:rsidRPr="00535B88">
        <w:rPr>
          <w:rStyle w:val="tekstdokbold"/>
          <w:rFonts w:ascii="Verdana" w:hAnsi="Verdana" w:cs="Verdana"/>
          <w:sz w:val="20"/>
          <w:szCs w:val="20"/>
        </w:rPr>
        <w:t>. Zamawiający nie</w:t>
      </w:r>
      <w:r w:rsidRPr="00535B88">
        <w:rPr>
          <w:rStyle w:val="tekstdokbold"/>
          <w:rFonts w:ascii="Verdana" w:hAnsi="Verdana" w:cs="Verdana"/>
          <w:sz w:val="20"/>
          <w:szCs w:val="20"/>
        </w:rPr>
        <w:t xml:space="preserve"> określ</w:t>
      </w:r>
      <w:r w:rsidR="00F449C3" w:rsidRPr="00535B88">
        <w:rPr>
          <w:rStyle w:val="tekstdokbold"/>
          <w:rFonts w:ascii="Verdana" w:hAnsi="Verdana" w:cs="Verdana"/>
          <w:sz w:val="20"/>
          <w:szCs w:val="20"/>
        </w:rPr>
        <w:t>a</w:t>
      </w:r>
      <w:r w:rsidRPr="00535B88">
        <w:rPr>
          <w:rStyle w:val="tekstdokbold"/>
          <w:rFonts w:ascii="Verdana" w:hAnsi="Verdana" w:cs="Verdana"/>
          <w:sz w:val="20"/>
          <w:szCs w:val="20"/>
        </w:rPr>
        <w:t xml:space="preserve"> </w:t>
      </w:r>
      <w:r w:rsidR="00F449C3" w:rsidRPr="00535B88">
        <w:rPr>
          <w:rStyle w:val="tekstdokbold"/>
          <w:rFonts w:ascii="Verdana" w:hAnsi="Verdana" w:cs="Verdana"/>
          <w:sz w:val="20"/>
          <w:szCs w:val="20"/>
        </w:rPr>
        <w:t xml:space="preserve">dodatkowych </w:t>
      </w:r>
      <w:r w:rsidRPr="00535B88">
        <w:rPr>
          <w:rStyle w:val="tekstdokbold"/>
          <w:rFonts w:ascii="Verdana" w:hAnsi="Verdana" w:cs="Verdana"/>
          <w:sz w:val="20"/>
          <w:szCs w:val="20"/>
        </w:rPr>
        <w:t>warunk</w:t>
      </w:r>
      <w:r w:rsidR="00F449C3" w:rsidRPr="00535B88">
        <w:rPr>
          <w:rStyle w:val="tekstdokbold"/>
          <w:rFonts w:ascii="Verdana" w:hAnsi="Verdana" w:cs="Verdana"/>
          <w:sz w:val="20"/>
          <w:szCs w:val="20"/>
        </w:rPr>
        <w:t>ów</w:t>
      </w:r>
      <w:r w:rsidRPr="00535B88">
        <w:rPr>
          <w:rStyle w:val="tekstdokbold"/>
          <w:rFonts w:ascii="Verdana" w:hAnsi="Verdana" w:cs="Verdana"/>
          <w:sz w:val="20"/>
          <w:szCs w:val="20"/>
        </w:rPr>
        <w:t xml:space="preserve"> </w:t>
      </w:r>
      <w:r w:rsidRPr="00535B88">
        <w:rPr>
          <w:rFonts w:ascii="Verdana" w:hAnsi="Verdana" w:cs="Verdana"/>
          <w:b w:val="0"/>
          <w:sz w:val="20"/>
          <w:szCs w:val="20"/>
        </w:rPr>
        <w:t>udziału w postępowaniu.</w:t>
      </w:r>
    </w:p>
    <w:p w:rsidR="00252C61" w:rsidRPr="00535B88" w:rsidRDefault="00252C61" w:rsidP="00252C61">
      <w:pPr>
        <w:spacing w:before="120"/>
        <w:ind w:left="709" w:hanging="709"/>
        <w:jc w:val="both"/>
        <w:rPr>
          <w:rFonts w:ascii="Verdana" w:hAnsi="Verdana" w:cs="Verdana"/>
          <w:b/>
          <w:bCs/>
          <w:sz w:val="20"/>
          <w:szCs w:val="20"/>
        </w:rPr>
      </w:pPr>
      <w:r w:rsidRPr="00535B88">
        <w:rPr>
          <w:rFonts w:ascii="Verdana" w:hAnsi="Verdana" w:cs="Verdana"/>
          <w:sz w:val="20"/>
          <w:szCs w:val="20"/>
        </w:rPr>
        <w:t>7.1.</w:t>
      </w:r>
      <w:r w:rsidRPr="00535B88">
        <w:rPr>
          <w:rFonts w:ascii="Verdana" w:hAnsi="Verdana" w:cs="Verdana"/>
          <w:sz w:val="20"/>
          <w:szCs w:val="20"/>
        </w:rPr>
        <w:tab/>
        <w:t xml:space="preserve">O udzielenie zamówienia mogą ubiegać się Wykonawcy, którzy nie podlegają wykluczeniu oraz spełniają określone przez zamawiającego warunki </w:t>
      </w:r>
      <w:r w:rsidRPr="00535B88">
        <w:rPr>
          <w:rFonts w:ascii="Verdana" w:hAnsi="Verdana" w:cs="Verdana"/>
          <w:b/>
          <w:bCs/>
          <w:sz w:val="20"/>
          <w:szCs w:val="20"/>
        </w:rPr>
        <w:t>udziału w postępowaniu.</w:t>
      </w:r>
    </w:p>
    <w:p w:rsidR="00252C61" w:rsidRPr="00535B88" w:rsidRDefault="00252C61" w:rsidP="00252C61">
      <w:pPr>
        <w:spacing w:before="120"/>
        <w:ind w:left="709" w:hanging="709"/>
        <w:jc w:val="both"/>
        <w:rPr>
          <w:rFonts w:ascii="Verdana" w:hAnsi="Verdana" w:cs="Verdana"/>
          <w:b/>
          <w:bCs/>
          <w:sz w:val="20"/>
          <w:szCs w:val="20"/>
        </w:rPr>
      </w:pPr>
      <w:r w:rsidRPr="00535B88">
        <w:rPr>
          <w:rFonts w:ascii="Verdana" w:hAnsi="Verdana" w:cs="Verdana"/>
          <w:sz w:val="20"/>
          <w:szCs w:val="20"/>
        </w:rPr>
        <w:t>7.2.</w:t>
      </w:r>
      <w:r w:rsidRPr="00535B88">
        <w:rPr>
          <w:rFonts w:ascii="Verdana" w:hAnsi="Verdana" w:cs="Verdana"/>
          <w:sz w:val="20"/>
          <w:szCs w:val="20"/>
        </w:rPr>
        <w:tab/>
      </w:r>
      <w:r w:rsidRPr="00535B88">
        <w:rPr>
          <w:rFonts w:ascii="Verdana" w:hAnsi="Verdana" w:cs="Verdana"/>
          <w:b/>
          <w:bCs/>
          <w:sz w:val="20"/>
          <w:szCs w:val="20"/>
        </w:rPr>
        <w:t>O udzielenie zamówienia mogą ubiegać się Wykonawcy, którzy spełniają warunki dotyczące:</w:t>
      </w:r>
    </w:p>
    <w:p w:rsidR="00DD6829" w:rsidRPr="00535B88" w:rsidRDefault="00252C61" w:rsidP="00FC6D73">
      <w:pPr>
        <w:spacing w:before="120"/>
        <w:ind w:left="709" w:hanging="709"/>
        <w:jc w:val="both"/>
        <w:rPr>
          <w:rFonts w:ascii="Verdana" w:hAnsi="Verdana" w:cs="Verdana"/>
          <w:b/>
          <w:bCs/>
          <w:sz w:val="20"/>
          <w:szCs w:val="20"/>
        </w:rPr>
      </w:pPr>
      <w:r w:rsidRPr="00535B88">
        <w:rPr>
          <w:rFonts w:ascii="Verdana" w:hAnsi="Verdana" w:cs="Verdana"/>
          <w:sz w:val="20"/>
          <w:szCs w:val="20"/>
        </w:rPr>
        <w:t>7.2.1.</w:t>
      </w:r>
      <w:r w:rsidRPr="00535B88">
        <w:rPr>
          <w:rFonts w:ascii="Verdana" w:hAnsi="Verdana" w:cs="Verdana"/>
          <w:sz w:val="20"/>
          <w:szCs w:val="20"/>
        </w:rPr>
        <w:tab/>
      </w:r>
      <w:r w:rsidRPr="00535B88">
        <w:rPr>
          <w:rFonts w:ascii="Verdana" w:hAnsi="Verdana" w:cs="Verdana"/>
          <w:b/>
          <w:bCs/>
          <w:sz w:val="20"/>
          <w:szCs w:val="20"/>
        </w:rPr>
        <w:t>zdolności technicznej i zawodowej:</w:t>
      </w:r>
    </w:p>
    <w:p w:rsidR="005B688B" w:rsidRPr="00535B88" w:rsidRDefault="005B688B" w:rsidP="00196FDA">
      <w:pPr>
        <w:spacing w:before="120"/>
        <w:jc w:val="both"/>
        <w:rPr>
          <w:rFonts w:ascii="Verdana" w:hAnsi="Verdana"/>
          <w:b/>
          <w:bCs/>
          <w:sz w:val="20"/>
          <w:szCs w:val="20"/>
          <w:lang w:eastAsia="ar-SA"/>
        </w:rPr>
      </w:pPr>
    </w:p>
    <w:p w:rsidR="00DD6829" w:rsidRPr="00535B88" w:rsidRDefault="00DD6829" w:rsidP="008F7358">
      <w:pPr>
        <w:ind w:left="709"/>
        <w:jc w:val="both"/>
        <w:rPr>
          <w:rFonts w:ascii="Verdana" w:hAnsi="Verdana" w:cs="Arial"/>
          <w:bCs/>
          <w:sz w:val="20"/>
          <w:szCs w:val="20"/>
          <w:lang w:eastAsia="en-US"/>
        </w:rPr>
      </w:pPr>
      <w:r w:rsidRPr="00535B88">
        <w:rPr>
          <w:rFonts w:ascii="Verdana" w:hAnsi="Verdana"/>
          <w:sz w:val="20"/>
          <w:szCs w:val="20"/>
          <w:lang w:eastAsia="en-US"/>
        </w:rPr>
        <w:t xml:space="preserve">Wykonawca musi wykazać się </w:t>
      </w:r>
      <w:r w:rsidR="00355042" w:rsidRPr="00535B88">
        <w:rPr>
          <w:rFonts w:ascii="Verdana" w:hAnsi="Verdana"/>
          <w:sz w:val="20"/>
          <w:szCs w:val="20"/>
          <w:lang w:eastAsia="en-US"/>
        </w:rPr>
        <w:t xml:space="preserve">doświadczeniem, </w:t>
      </w:r>
      <w:r w:rsidR="00355042" w:rsidRPr="00535B88">
        <w:rPr>
          <w:rFonts w:ascii="Verdana" w:hAnsi="Verdana"/>
          <w:sz w:val="20"/>
          <w:szCs w:val="20"/>
          <w:lang w:eastAsia="ar-SA"/>
        </w:rPr>
        <w:t xml:space="preserve">w okresie ostatnich 3 lat przed upływem terminu składania ofert, a jeżeli okres prowadzenia działalności jest krótszy - w tym okresie, polegającym na wykonaniu, tj. zrealizowaniu, zakończeniu, także w przypadku świadczeń wykonywanych okresowo lub ciągłych, </w:t>
      </w:r>
      <w:r w:rsidR="003321FA" w:rsidRPr="00535B88">
        <w:rPr>
          <w:rFonts w:ascii="Verdana" w:hAnsi="Verdana"/>
          <w:sz w:val="20"/>
          <w:szCs w:val="20"/>
          <w:lang w:eastAsia="en-US"/>
        </w:rPr>
        <w:t xml:space="preserve"> co najmniej 2 </w:t>
      </w:r>
      <w:r w:rsidR="004477C4" w:rsidRPr="00535B88">
        <w:rPr>
          <w:rFonts w:ascii="Verdana" w:hAnsi="Verdana"/>
          <w:sz w:val="20"/>
          <w:szCs w:val="20"/>
          <w:lang w:eastAsia="en-US"/>
        </w:rPr>
        <w:t>usług</w:t>
      </w:r>
      <w:r w:rsidR="00016D8E" w:rsidRPr="00535B88">
        <w:rPr>
          <w:rFonts w:ascii="Verdana" w:hAnsi="Verdana"/>
          <w:sz w:val="20"/>
          <w:szCs w:val="20"/>
          <w:lang w:eastAsia="en-US"/>
        </w:rPr>
        <w:t xml:space="preserve">, których przedmiotem </w:t>
      </w:r>
      <w:r w:rsidR="00871A73" w:rsidRPr="00535B88">
        <w:rPr>
          <w:rFonts w:ascii="Verdana" w:hAnsi="Verdana"/>
          <w:sz w:val="20"/>
          <w:szCs w:val="20"/>
          <w:lang w:eastAsia="en-US"/>
        </w:rPr>
        <w:t xml:space="preserve">każdej z </w:t>
      </w:r>
      <w:r w:rsidR="00A6053A" w:rsidRPr="00535B88">
        <w:rPr>
          <w:rFonts w:ascii="Verdana" w:hAnsi="Verdana"/>
          <w:sz w:val="20"/>
          <w:szCs w:val="20"/>
          <w:lang w:eastAsia="en-US"/>
        </w:rPr>
        <w:t>usług</w:t>
      </w:r>
      <w:r w:rsidR="00871A73" w:rsidRPr="00535B88">
        <w:rPr>
          <w:rFonts w:ascii="Verdana" w:hAnsi="Verdana"/>
          <w:sz w:val="20"/>
          <w:szCs w:val="20"/>
          <w:lang w:eastAsia="en-US"/>
        </w:rPr>
        <w:t xml:space="preserve"> </w:t>
      </w:r>
      <w:r w:rsidR="00016D8E" w:rsidRPr="00535B88">
        <w:rPr>
          <w:rFonts w:ascii="Verdana" w:hAnsi="Verdana"/>
          <w:sz w:val="20"/>
          <w:szCs w:val="20"/>
          <w:lang w:eastAsia="en-US"/>
        </w:rPr>
        <w:t>było</w:t>
      </w:r>
      <w:r w:rsidR="000803D4" w:rsidRPr="00535B88">
        <w:rPr>
          <w:rFonts w:ascii="Verdana" w:hAnsi="Verdana"/>
          <w:sz w:val="20"/>
          <w:szCs w:val="20"/>
          <w:lang w:eastAsia="en-US"/>
        </w:rPr>
        <w:t xml:space="preserve"> </w:t>
      </w:r>
      <w:r w:rsidR="00016D8E" w:rsidRPr="00535B88">
        <w:rPr>
          <w:rFonts w:ascii="Verdana" w:hAnsi="Verdana"/>
          <w:sz w:val="20"/>
          <w:szCs w:val="20"/>
          <w:lang w:eastAsia="en-US"/>
        </w:rPr>
        <w:t>przeprowadzenie</w:t>
      </w:r>
      <w:r w:rsidR="004477C4" w:rsidRPr="00535B88">
        <w:rPr>
          <w:rFonts w:ascii="Verdana" w:hAnsi="Verdana"/>
          <w:sz w:val="20"/>
          <w:szCs w:val="20"/>
          <w:lang w:eastAsia="en-US"/>
        </w:rPr>
        <w:t xml:space="preserve"> kampanii</w:t>
      </w:r>
      <w:r w:rsidR="000803D4" w:rsidRPr="00535B88">
        <w:rPr>
          <w:rFonts w:ascii="Verdana" w:hAnsi="Verdana"/>
          <w:sz w:val="20"/>
          <w:szCs w:val="20"/>
          <w:lang w:eastAsia="en-US"/>
        </w:rPr>
        <w:t xml:space="preserve"> w Internecie </w:t>
      </w:r>
      <w:r w:rsidR="00ED5ADA" w:rsidRPr="00535B88">
        <w:rPr>
          <w:rFonts w:ascii="Verdana" w:hAnsi="Verdana"/>
          <w:sz w:val="20"/>
          <w:szCs w:val="20"/>
          <w:lang w:eastAsia="en-US"/>
        </w:rPr>
        <w:t>i</w:t>
      </w:r>
      <w:r w:rsidR="000803D4" w:rsidRPr="00535B88">
        <w:rPr>
          <w:rFonts w:ascii="Verdana" w:hAnsi="Verdana"/>
          <w:sz w:val="20"/>
          <w:szCs w:val="20"/>
          <w:lang w:eastAsia="en-US"/>
        </w:rPr>
        <w:t xml:space="preserve"> w prasie</w:t>
      </w:r>
      <w:r w:rsidR="00A6053A" w:rsidRPr="00535B88">
        <w:rPr>
          <w:rFonts w:ascii="Verdana" w:hAnsi="Verdana"/>
          <w:sz w:val="20"/>
          <w:szCs w:val="20"/>
          <w:lang w:eastAsia="en-US"/>
        </w:rPr>
        <w:t xml:space="preserve">, </w:t>
      </w:r>
      <w:r w:rsidR="003321FA" w:rsidRPr="00535B88">
        <w:rPr>
          <w:rFonts w:ascii="Verdana" w:hAnsi="Verdana"/>
          <w:sz w:val="20"/>
          <w:szCs w:val="20"/>
          <w:lang w:eastAsia="en-US"/>
        </w:rPr>
        <w:t xml:space="preserve">a wartość każdej kampanii </w:t>
      </w:r>
      <w:r w:rsidR="00727FEE" w:rsidRPr="00535B88">
        <w:rPr>
          <w:rFonts w:ascii="Verdana" w:hAnsi="Verdana"/>
          <w:sz w:val="20"/>
          <w:szCs w:val="20"/>
          <w:lang w:eastAsia="en-US"/>
        </w:rPr>
        <w:t>wyniosła</w:t>
      </w:r>
      <w:r w:rsidR="003321FA" w:rsidRPr="00535B88">
        <w:rPr>
          <w:rFonts w:ascii="Verdana" w:hAnsi="Verdana"/>
          <w:sz w:val="20"/>
          <w:szCs w:val="20"/>
          <w:lang w:eastAsia="en-US"/>
        </w:rPr>
        <w:t xml:space="preserve"> co najmniej 100</w:t>
      </w:r>
      <w:r w:rsidR="00206005" w:rsidRPr="00535B88">
        <w:rPr>
          <w:rFonts w:ascii="Verdana" w:hAnsi="Verdana"/>
          <w:sz w:val="20"/>
          <w:szCs w:val="20"/>
          <w:lang w:eastAsia="en-US"/>
        </w:rPr>
        <w:t> 00</w:t>
      </w:r>
      <w:r w:rsidR="003321FA" w:rsidRPr="00535B88">
        <w:rPr>
          <w:rFonts w:ascii="Verdana" w:hAnsi="Verdana"/>
          <w:sz w:val="20"/>
          <w:szCs w:val="20"/>
          <w:lang w:eastAsia="en-US"/>
        </w:rPr>
        <w:t>0</w:t>
      </w:r>
      <w:r w:rsidR="00206005" w:rsidRPr="00535B88">
        <w:rPr>
          <w:rFonts w:ascii="Verdana" w:hAnsi="Verdana"/>
          <w:sz w:val="20"/>
          <w:szCs w:val="20"/>
          <w:lang w:eastAsia="en-US"/>
        </w:rPr>
        <w:t>,00</w:t>
      </w:r>
      <w:r w:rsidR="003321FA" w:rsidRPr="00535B88">
        <w:rPr>
          <w:rFonts w:ascii="Verdana" w:hAnsi="Verdana"/>
          <w:sz w:val="20"/>
          <w:szCs w:val="20"/>
          <w:lang w:eastAsia="en-US"/>
        </w:rPr>
        <w:t xml:space="preserve"> zł brutto z (VAT)</w:t>
      </w:r>
      <w:r w:rsidR="000803D4" w:rsidRPr="00535B88">
        <w:rPr>
          <w:rFonts w:ascii="Verdana" w:hAnsi="Verdana"/>
          <w:sz w:val="20"/>
          <w:szCs w:val="20"/>
          <w:lang w:eastAsia="en-US"/>
        </w:rPr>
        <w:t>.</w:t>
      </w:r>
    </w:p>
    <w:p w:rsidR="0092272C" w:rsidRPr="00535B88" w:rsidRDefault="00CE5063" w:rsidP="007376C2">
      <w:pPr>
        <w:pStyle w:val="Tekstpodstawowy2"/>
        <w:ind w:left="709" w:hanging="709"/>
        <w:rPr>
          <w:rFonts w:ascii="Verdana" w:hAnsi="Verdana" w:cs="Verdana"/>
          <w:b w:val="0"/>
          <w:sz w:val="20"/>
          <w:szCs w:val="20"/>
        </w:rPr>
      </w:pPr>
      <w:r w:rsidRPr="00535B88">
        <w:rPr>
          <w:rFonts w:ascii="Verdana" w:hAnsi="Verdana" w:cs="Verdana"/>
          <w:b w:val="0"/>
          <w:sz w:val="20"/>
          <w:szCs w:val="20"/>
        </w:rPr>
        <w:t>7.2</w:t>
      </w:r>
      <w:r w:rsidR="00BE3913" w:rsidRPr="00535B88">
        <w:rPr>
          <w:rFonts w:ascii="Verdana" w:hAnsi="Verdana" w:cs="Verdana"/>
          <w:b w:val="0"/>
          <w:sz w:val="20"/>
          <w:szCs w:val="20"/>
        </w:rPr>
        <w:t>.</w:t>
      </w:r>
      <w:r w:rsidR="00BE3913" w:rsidRPr="00535B88">
        <w:rPr>
          <w:rFonts w:ascii="Verdana" w:hAnsi="Verdana" w:cs="Verdana"/>
          <w:b w:val="0"/>
          <w:sz w:val="20"/>
          <w:szCs w:val="20"/>
        </w:rPr>
        <w:tab/>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r w:rsidR="0015529C" w:rsidRPr="00535B88">
        <w:rPr>
          <w:rFonts w:ascii="Verdana" w:hAnsi="Verdana" w:cs="Verdana"/>
          <w:b w:val="0"/>
          <w:sz w:val="20"/>
          <w:szCs w:val="20"/>
        </w:rPr>
        <w:t xml:space="preserve"> (art. 22d ust. 2 ustawy </w:t>
      </w:r>
      <w:proofErr w:type="spellStart"/>
      <w:r w:rsidR="0015529C" w:rsidRPr="00535B88">
        <w:rPr>
          <w:rFonts w:ascii="Verdana" w:hAnsi="Verdana" w:cs="Verdana"/>
          <w:b w:val="0"/>
          <w:sz w:val="20"/>
          <w:szCs w:val="20"/>
        </w:rPr>
        <w:t>Pzp</w:t>
      </w:r>
      <w:proofErr w:type="spellEnd"/>
      <w:r w:rsidR="0015529C" w:rsidRPr="00535B88">
        <w:rPr>
          <w:rFonts w:ascii="Verdana" w:hAnsi="Verdana" w:cs="Verdana"/>
          <w:b w:val="0"/>
          <w:sz w:val="20"/>
          <w:szCs w:val="20"/>
        </w:rPr>
        <w:t>)</w:t>
      </w:r>
      <w:r w:rsidR="00BE3913" w:rsidRPr="00535B88">
        <w:rPr>
          <w:rFonts w:ascii="Verdana" w:hAnsi="Verdana" w:cs="Verdana"/>
          <w:b w:val="0"/>
          <w:sz w:val="20"/>
          <w:szCs w:val="20"/>
        </w:rPr>
        <w:t>.</w:t>
      </w:r>
    </w:p>
    <w:p w:rsidR="00BE245A" w:rsidRPr="00535B88" w:rsidRDefault="00BE245A" w:rsidP="00A366F5">
      <w:pPr>
        <w:spacing w:before="120"/>
        <w:ind w:left="720" w:hanging="720"/>
        <w:jc w:val="both"/>
        <w:rPr>
          <w:rFonts w:ascii="Verdana" w:hAnsi="Verdana" w:cs="Verdana"/>
          <w:b/>
          <w:sz w:val="20"/>
          <w:szCs w:val="20"/>
        </w:rPr>
      </w:pPr>
      <w:r w:rsidRPr="00535B88">
        <w:rPr>
          <w:rFonts w:ascii="Verdana" w:hAnsi="Verdana" w:cs="Verdana"/>
          <w:b/>
          <w:sz w:val="20"/>
          <w:szCs w:val="20"/>
        </w:rPr>
        <w:t xml:space="preserve">8. </w:t>
      </w:r>
      <w:r w:rsidRPr="00535B88">
        <w:rPr>
          <w:rFonts w:ascii="Verdana" w:hAnsi="Verdana" w:cs="Verdana"/>
          <w:b/>
          <w:sz w:val="20"/>
          <w:szCs w:val="20"/>
        </w:rPr>
        <w:tab/>
        <w:t>PRZESŁANKI WYKLUCZENIA WYKONAWCÓW</w:t>
      </w:r>
    </w:p>
    <w:p w:rsidR="00BE3913" w:rsidRPr="00535B88" w:rsidRDefault="00BE3913" w:rsidP="00BE3913">
      <w:pPr>
        <w:pStyle w:val="Tekstpodstawowy2"/>
        <w:ind w:left="709" w:hanging="709"/>
        <w:rPr>
          <w:rFonts w:ascii="Verdana" w:hAnsi="Verdana" w:cs="Verdana"/>
          <w:b w:val="0"/>
          <w:sz w:val="20"/>
          <w:szCs w:val="20"/>
        </w:rPr>
      </w:pPr>
      <w:r w:rsidRPr="00535B88">
        <w:rPr>
          <w:rFonts w:ascii="Verdana" w:hAnsi="Verdana" w:cs="Verdana"/>
          <w:b w:val="0"/>
          <w:sz w:val="20"/>
          <w:szCs w:val="20"/>
        </w:rPr>
        <w:t>8.1.</w:t>
      </w:r>
      <w:r w:rsidRPr="00535B88">
        <w:rPr>
          <w:rFonts w:ascii="Verdana" w:hAnsi="Verdana" w:cs="Verdana"/>
          <w:b w:val="0"/>
          <w:sz w:val="20"/>
          <w:szCs w:val="20"/>
        </w:rPr>
        <w:tab/>
        <w:t>Z postępowania o udzielenie zamówienia wyklucza się wykonawcę, w stosunku do którego zachodzi którakolwiek z okoliczności, o których mowa w art. 24 ust. 1 pkt 12 – 2</w:t>
      </w:r>
      <w:r w:rsidR="0092272C" w:rsidRPr="00535B88">
        <w:rPr>
          <w:rFonts w:ascii="Verdana" w:hAnsi="Verdana" w:cs="Verdana"/>
          <w:b w:val="0"/>
          <w:sz w:val="20"/>
          <w:szCs w:val="20"/>
        </w:rPr>
        <w:t>3</w:t>
      </w:r>
      <w:r w:rsidRPr="00535B88">
        <w:rPr>
          <w:rFonts w:ascii="Verdana" w:hAnsi="Verdana" w:cs="Verdana"/>
          <w:b w:val="0"/>
          <w:sz w:val="20"/>
          <w:szCs w:val="20"/>
        </w:rPr>
        <w:t xml:space="preserve"> ustawy </w:t>
      </w:r>
      <w:proofErr w:type="spellStart"/>
      <w:r w:rsidRPr="00535B88">
        <w:rPr>
          <w:rFonts w:ascii="Verdana" w:hAnsi="Verdana" w:cs="Verdana"/>
          <w:b w:val="0"/>
          <w:sz w:val="20"/>
          <w:szCs w:val="20"/>
        </w:rPr>
        <w:t>Pzp</w:t>
      </w:r>
      <w:proofErr w:type="spellEnd"/>
      <w:r w:rsidRPr="00535B88">
        <w:rPr>
          <w:rFonts w:ascii="Verdana" w:hAnsi="Verdana" w:cs="Verdana"/>
          <w:b w:val="0"/>
          <w:sz w:val="20"/>
          <w:szCs w:val="20"/>
        </w:rPr>
        <w:t>.</w:t>
      </w:r>
    </w:p>
    <w:p w:rsidR="00BE3913" w:rsidRPr="00535B88" w:rsidRDefault="00BE3913" w:rsidP="00BE3913">
      <w:pPr>
        <w:pStyle w:val="Tekstpodstawowy2"/>
        <w:ind w:left="709" w:hanging="709"/>
        <w:rPr>
          <w:rFonts w:ascii="Verdana" w:hAnsi="Verdana" w:cs="Verdana"/>
          <w:b w:val="0"/>
          <w:sz w:val="20"/>
          <w:szCs w:val="20"/>
        </w:rPr>
      </w:pPr>
      <w:r w:rsidRPr="00535B88">
        <w:rPr>
          <w:rFonts w:ascii="Verdana" w:hAnsi="Verdana" w:cs="Verdana"/>
          <w:b w:val="0"/>
          <w:sz w:val="20"/>
          <w:szCs w:val="20"/>
        </w:rPr>
        <w:t>8.2.</w:t>
      </w:r>
      <w:r w:rsidRPr="00535B88">
        <w:rPr>
          <w:rFonts w:ascii="Verdana" w:hAnsi="Verdana" w:cs="Verdana"/>
          <w:b w:val="0"/>
          <w:sz w:val="20"/>
          <w:szCs w:val="20"/>
        </w:rPr>
        <w:tab/>
        <w:t>Dodatkowo zamawiający wykluczy wykonawcę:</w:t>
      </w:r>
    </w:p>
    <w:p w:rsidR="00BE3913" w:rsidRPr="00535B88" w:rsidRDefault="00BE3913" w:rsidP="00B71A7D">
      <w:pPr>
        <w:pStyle w:val="Tekstpodstawowy2"/>
        <w:ind w:left="1134" w:hanging="425"/>
        <w:rPr>
          <w:rFonts w:ascii="Verdana" w:hAnsi="Verdana" w:cs="Verdana"/>
          <w:b w:val="0"/>
          <w:sz w:val="20"/>
          <w:szCs w:val="20"/>
        </w:rPr>
      </w:pPr>
      <w:r w:rsidRPr="00535B88">
        <w:rPr>
          <w:rFonts w:ascii="Verdana" w:hAnsi="Verdana" w:cs="Verdana"/>
          <w:b w:val="0"/>
          <w:bCs w:val="0"/>
          <w:sz w:val="20"/>
          <w:szCs w:val="20"/>
        </w:rPr>
        <w:lastRenderedPageBreak/>
        <w:t>1)</w:t>
      </w:r>
      <w:r w:rsidRPr="00535B88">
        <w:rPr>
          <w:rFonts w:ascii="Verdana" w:hAnsi="Verdana" w:cs="Verdana"/>
          <w:b w:val="0"/>
          <w:bCs w:val="0"/>
          <w:sz w:val="20"/>
          <w:szCs w:val="20"/>
        </w:rPr>
        <w:tab/>
      </w:r>
      <w:r w:rsidRPr="00535B88">
        <w:rPr>
          <w:rFonts w:ascii="Verdana" w:hAnsi="Verdana" w:cs="Verdana"/>
          <w:b w:val="0"/>
          <w:sz w:val="20"/>
          <w:szCs w:val="20"/>
        </w:rPr>
        <w:t>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w:t>
      </w:r>
      <w:r w:rsidR="0015529C" w:rsidRPr="00535B88">
        <w:rPr>
          <w:rFonts w:ascii="Verdana" w:hAnsi="Verdana" w:cs="Verdana"/>
          <w:b w:val="0"/>
          <w:sz w:val="20"/>
          <w:szCs w:val="20"/>
        </w:rPr>
        <w:t xml:space="preserve"> oraz z 2016 r. poz. 615</w:t>
      </w:r>
      <w:r w:rsidRPr="00535B88">
        <w:rPr>
          <w:rFonts w:ascii="Verdana" w:hAnsi="Verdana" w:cs="Verdana"/>
          <w:b w:val="0"/>
          <w:sz w:val="20"/>
          <w:szCs w:val="20"/>
        </w:rPr>
        <w:t>)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15529C" w:rsidRPr="00535B88">
        <w:rPr>
          <w:rFonts w:ascii="Verdana" w:hAnsi="Verdana" w:cs="Verdana"/>
          <w:b w:val="0"/>
          <w:sz w:val="20"/>
          <w:szCs w:val="20"/>
        </w:rPr>
        <w:t xml:space="preserve"> oraz z 2016 r. poz. 615</w:t>
      </w:r>
      <w:r w:rsidRPr="00535B88">
        <w:rPr>
          <w:rFonts w:ascii="Verdana" w:hAnsi="Verdana" w:cs="Verdana"/>
          <w:b w:val="0"/>
          <w:sz w:val="20"/>
          <w:szCs w:val="20"/>
        </w:rPr>
        <w:t>);</w:t>
      </w:r>
    </w:p>
    <w:p w:rsidR="00BE3913" w:rsidRPr="00535B88" w:rsidRDefault="00BE3913" w:rsidP="00B71A7D">
      <w:pPr>
        <w:pStyle w:val="Tekstpodstawowy2"/>
        <w:ind w:left="1134" w:hanging="425"/>
        <w:rPr>
          <w:rFonts w:ascii="Verdana" w:hAnsi="Verdana" w:cs="Verdana"/>
          <w:b w:val="0"/>
          <w:sz w:val="20"/>
          <w:szCs w:val="20"/>
        </w:rPr>
      </w:pPr>
      <w:r w:rsidRPr="00535B88">
        <w:rPr>
          <w:rFonts w:ascii="Verdana" w:hAnsi="Verdana" w:cs="Verdana"/>
          <w:b w:val="0"/>
          <w:bCs w:val="0"/>
          <w:sz w:val="20"/>
          <w:szCs w:val="20"/>
        </w:rPr>
        <w:t>2)</w:t>
      </w:r>
      <w:r w:rsidRPr="00535B88">
        <w:rPr>
          <w:rFonts w:ascii="Verdana" w:hAnsi="Verdana" w:cs="Verdana"/>
          <w:b w:val="0"/>
          <w:bCs w:val="0"/>
          <w:sz w:val="20"/>
          <w:szCs w:val="20"/>
        </w:rPr>
        <w:tab/>
      </w:r>
      <w:r w:rsidRPr="00535B88">
        <w:rPr>
          <w:rFonts w:ascii="Verdana" w:hAnsi="Verdana" w:cs="Verdana"/>
          <w:b w:val="0"/>
          <w:sz w:val="20"/>
          <w:szCs w:val="20"/>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BE3913" w:rsidRPr="00535B88" w:rsidRDefault="00BE3913" w:rsidP="00B71A7D">
      <w:pPr>
        <w:pStyle w:val="Tekstpodstawowy2"/>
        <w:ind w:left="1134" w:hanging="425"/>
        <w:rPr>
          <w:rFonts w:ascii="Verdana" w:hAnsi="Verdana" w:cs="Verdana"/>
          <w:b w:val="0"/>
          <w:sz w:val="20"/>
          <w:szCs w:val="20"/>
        </w:rPr>
      </w:pPr>
      <w:r w:rsidRPr="00535B88">
        <w:rPr>
          <w:rFonts w:ascii="Verdana" w:hAnsi="Verdana" w:cs="Verdana"/>
          <w:b w:val="0"/>
          <w:bCs w:val="0"/>
          <w:sz w:val="20"/>
          <w:szCs w:val="20"/>
        </w:rPr>
        <w:t>3)</w:t>
      </w:r>
      <w:r w:rsidRPr="00535B88">
        <w:rPr>
          <w:rFonts w:ascii="Verdana" w:hAnsi="Verdana" w:cs="Verdana"/>
          <w:b w:val="0"/>
          <w:bCs w:val="0"/>
          <w:sz w:val="20"/>
          <w:szCs w:val="20"/>
        </w:rPr>
        <w:tab/>
      </w:r>
      <w:r w:rsidRPr="00535B88">
        <w:rPr>
          <w:rFonts w:ascii="Verdana" w:hAnsi="Verdana" w:cs="Verdana"/>
          <w:b w:val="0"/>
          <w:sz w:val="20"/>
          <w:szCs w:val="20"/>
        </w:rPr>
        <w:t xml:space="preserve">jeżeli wykonawca lub osoby, o których mowa w </w:t>
      </w:r>
      <w:r w:rsidR="00A366F5" w:rsidRPr="00535B88">
        <w:rPr>
          <w:rFonts w:ascii="Verdana" w:hAnsi="Verdana" w:cs="Verdana"/>
          <w:b w:val="0"/>
          <w:sz w:val="20"/>
          <w:szCs w:val="20"/>
        </w:rPr>
        <w:t xml:space="preserve">art. 24 </w:t>
      </w:r>
      <w:r w:rsidRPr="00535B88">
        <w:rPr>
          <w:rFonts w:ascii="Verdana" w:hAnsi="Verdana" w:cs="Verdana"/>
          <w:b w:val="0"/>
          <w:sz w:val="20"/>
          <w:szCs w:val="20"/>
        </w:rPr>
        <w:t>ust. 1 pkt 14</w:t>
      </w:r>
      <w:r w:rsidR="00A366F5" w:rsidRPr="00535B88">
        <w:rPr>
          <w:rFonts w:ascii="Verdana" w:hAnsi="Verdana" w:cs="Verdana"/>
          <w:b w:val="0"/>
          <w:sz w:val="20"/>
          <w:szCs w:val="20"/>
        </w:rPr>
        <w:t xml:space="preserve"> ustawy </w:t>
      </w:r>
      <w:proofErr w:type="spellStart"/>
      <w:r w:rsidR="00A366F5" w:rsidRPr="00535B88">
        <w:rPr>
          <w:rFonts w:ascii="Verdana" w:hAnsi="Verdana" w:cs="Verdana"/>
          <w:b w:val="0"/>
          <w:sz w:val="20"/>
          <w:szCs w:val="20"/>
        </w:rPr>
        <w:t>Pzp</w:t>
      </w:r>
      <w:proofErr w:type="spellEnd"/>
      <w:r w:rsidRPr="00535B88">
        <w:rPr>
          <w:rFonts w:ascii="Verdana" w:hAnsi="Verdana" w:cs="Verdana"/>
          <w:b w:val="0"/>
          <w:sz w:val="20"/>
          <w:szCs w:val="20"/>
        </w:rPr>
        <w:t xml:space="preserve">, uprawnione do reprezentowania wykonawcy pozostają w relacjach określonych w art. 17 ust. 1 pkt 2–4 </w:t>
      </w:r>
      <w:r w:rsidR="0059718F" w:rsidRPr="00535B88">
        <w:rPr>
          <w:rFonts w:ascii="Verdana" w:hAnsi="Verdana" w:cs="Verdana"/>
          <w:b w:val="0"/>
          <w:sz w:val="20"/>
          <w:szCs w:val="20"/>
        </w:rPr>
        <w:t xml:space="preserve">ustawy </w:t>
      </w:r>
      <w:proofErr w:type="spellStart"/>
      <w:r w:rsidR="0059718F" w:rsidRPr="00535B88">
        <w:rPr>
          <w:rFonts w:ascii="Verdana" w:hAnsi="Verdana" w:cs="Verdana"/>
          <w:b w:val="0"/>
          <w:sz w:val="20"/>
          <w:szCs w:val="20"/>
        </w:rPr>
        <w:t>Pzp</w:t>
      </w:r>
      <w:proofErr w:type="spellEnd"/>
      <w:r w:rsidR="0059718F" w:rsidRPr="00535B88">
        <w:rPr>
          <w:rFonts w:ascii="Verdana" w:hAnsi="Verdana" w:cs="Verdana"/>
          <w:b w:val="0"/>
          <w:sz w:val="20"/>
          <w:szCs w:val="20"/>
        </w:rPr>
        <w:t xml:space="preserve"> </w:t>
      </w:r>
      <w:r w:rsidRPr="00535B88">
        <w:rPr>
          <w:rFonts w:ascii="Verdana" w:hAnsi="Verdana" w:cs="Verdana"/>
          <w:b w:val="0"/>
          <w:sz w:val="20"/>
          <w:szCs w:val="20"/>
        </w:rPr>
        <w:t>z:</w:t>
      </w:r>
    </w:p>
    <w:p w:rsidR="00BE3913" w:rsidRPr="00535B88" w:rsidRDefault="004014AF" w:rsidP="00DD568D">
      <w:pPr>
        <w:pStyle w:val="Tekstpodstawowy2"/>
        <w:numPr>
          <w:ilvl w:val="0"/>
          <w:numId w:val="4"/>
        </w:numPr>
        <w:tabs>
          <w:tab w:val="left" w:pos="1134"/>
        </w:tabs>
        <w:rPr>
          <w:rFonts w:ascii="Verdana" w:hAnsi="Verdana" w:cs="Verdana"/>
          <w:b w:val="0"/>
          <w:sz w:val="20"/>
          <w:szCs w:val="20"/>
        </w:rPr>
      </w:pPr>
      <w:r w:rsidRPr="00535B88">
        <w:rPr>
          <w:rFonts w:ascii="Verdana" w:hAnsi="Verdana" w:cs="Verdana"/>
          <w:b w:val="0"/>
          <w:sz w:val="20"/>
          <w:szCs w:val="20"/>
        </w:rPr>
        <w:t>Z</w:t>
      </w:r>
      <w:r w:rsidR="00BE3913" w:rsidRPr="00535B88">
        <w:rPr>
          <w:rFonts w:ascii="Verdana" w:hAnsi="Verdana" w:cs="Verdana"/>
          <w:b w:val="0"/>
          <w:sz w:val="20"/>
          <w:szCs w:val="20"/>
        </w:rPr>
        <w:t>amawiającym,</w:t>
      </w:r>
    </w:p>
    <w:p w:rsidR="00BE3913" w:rsidRPr="00535B88" w:rsidRDefault="00BE3913" w:rsidP="00DD568D">
      <w:pPr>
        <w:pStyle w:val="Tekstpodstawowy2"/>
        <w:numPr>
          <w:ilvl w:val="0"/>
          <w:numId w:val="4"/>
        </w:numPr>
        <w:tabs>
          <w:tab w:val="left" w:pos="1134"/>
        </w:tabs>
        <w:rPr>
          <w:rFonts w:ascii="Verdana" w:hAnsi="Verdana" w:cs="Verdana"/>
          <w:b w:val="0"/>
          <w:sz w:val="20"/>
          <w:szCs w:val="20"/>
        </w:rPr>
      </w:pPr>
      <w:r w:rsidRPr="00535B88">
        <w:rPr>
          <w:rFonts w:ascii="Verdana" w:hAnsi="Verdana" w:cs="Verdana"/>
          <w:b w:val="0"/>
          <w:sz w:val="20"/>
          <w:szCs w:val="20"/>
        </w:rPr>
        <w:t>osobami u</w:t>
      </w:r>
      <w:r w:rsidR="004014AF" w:rsidRPr="00535B88">
        <w:rPr>
          <w:rFonts w:ascii="Verdana" w:hAnsi="Verdana" w:cs="Verdana"/>
          <w:b w:val="0"/>
          <w:sz w:val="20"/>
          <w:szCs w:val="20"/>
        </w:rPr>
        <w:t>prawnionymi do reprezentowania Z</w:t>
      </w:r>
      <w:r w:rsidRPr="00535B88">
        <w:rPr>
          <w:rFonts w:ascii="Verdana" w:hAnsi="Verdana" w:cs="Verdana"/>
          <w:b w:val="0"/>
          <w:sz w:val="20"/>
          <w:szCs w:val="20"/>
        </w:rPr>
        <w:t>amawiającego,</w:t>
      </w:r>
      <w:r w:rsidR="00E763F9" w:rsidRPr="00535B88">
        <w:rPr>
          <w:rFonts w:ascii="Verdana" w:hAnsi="Verdana" w:cs="Verdana"/>
          <w:b w:val="0"/>
          <w:sz w:val="20"/>
          <w:szCs w:val="20"/>
        </w:rPr>
        <w:t xml:space="preserve"> tj</w:t>
      </w:r>
      <w:r w:rsidR="00A265B2" w:rsidRPr="00535B88">
        <w:rPr>
          <w:rFonts w:ascii="Verdana" w:hAnsi="Verdana" w:cs="Verdana"/>
          <w:b w:val="0"/>
          <w:sz w:val="20"/>
          <w:szCs w:val="20"/>
        </w:rPr>
        <w:t xml:space="preserve">. Radosław </w:t>
      </w:r>
      <w:proofErr w:type="spellStart"/>
      <w:r w:rsidR="00A265B2" w:rsidRPr="00535B88">
        <w:rPr>
          <w:rFonts w:ascii="Verdana" w:hAnsi="Verdana" w:cs="Verdana"/>
          <w:b w:val="0"/>
          <w:sz w:val="20"/>
          <w:szCs w:val="20"/>
        </w:rPr>
        <w:t>Płucisz</w:t>
      </w:r>
      <w:proofErr w:type="spellEnd"/>
      <w:r w:rsidR="00A265B2" w:rsidRPr="00535B88">
        <w:rPr>
          <w:rFonts w:ascii="Verdana" w:hAnsi="Verdana" w:cs="Verdana"/>
          <w:b w:val="0"/>
          <w:sz w:val="20"/>
          <w:szCs w:val="20"/>
        </w:rPr>
        <w:t>, Jarosław Wyżgowski;</w:t>
      </w:r>
    </w:p>
    <w:p w:rsidR="00BE3913" w:rsidRPr="00535B88" w:rsidRDefault="00BE3913" w:rsidP="00DD568D">
      <w:pPr>
        <w:pStyle w:val="Tekstpodstawowy2"/>
        <w:numPr>
          <w:ilvl w:val="0"/>
          <w:numId w:val="4"/>
        </w:numPr>
        <w:tabs>
          <w:tab w:val="left" w:pos="1134"/>
        </w:tabs>
        <w:rPr>
          <w:rFonts w:ascii="Verdana" w:hAnsi="Verdana" w:cs="Verdana"/>
          <w:b w:val="0"/>
          <w:sz w:val="20"/>
          <w:szCs w:val="20"/>
        </w:rPr>
      </w:pPr>
      <w:r w:rsidRPr="00535B88">
        <w:rPr>
          <w:rFonts w:ascii="Verdana" w:hAnsi="Verdana" w:cs="Verdana"/>
          <w:b w:val="0"/>
          <w:sz w:val="20"/>
          <w:szCs w:val="20"/>
        </w:rPr>
        <w:t>członkami komisji przetargowej,</w:t>
      </w:r>
      <w:r w:rsidR="00E763F9" w:rsidRPr="00535B88">
        <w:rPr>
          <w:rFonts w:ascii="Verdana" w:hAnsi="Verdana" w:cs="Verdana"/>
          <w:b w:val="0"/>
          <w:sz w:val="20"/>
          <w:szCs w:val="20"/>
        </w:rPr>
        <w:t xml:space="preserve"> tj. </w:t>
      </w:r>
      <w:r w:rsidR="00A265B2" w:rsidRPr="00535B88">
        <w:rPr>
          <w:rFonts w:ascii="Verdana" w:hAnsi="Verdana" w:cs="Verdana"/>
          <w:b w:val="0"/>
          <w:sz w:val="20"/>
          <w:szCs w:val="20"/>
        </w:rPr>
        <w:t xml:space="preserve">Anna Jaworska, </w:t>
      </w:r>
      <w:r w:rsidR="00E22C31" w:rsidRPr="00535B88">
        <w:rPr>
          <w:rFonts w:ascii="Verdana" w:hAnsi="Verdana" w:cs="Verdana"/>
          <w:b w:val="0"/>
          <w:sz w:val="20"/>
          <w:szCs w:val="20"/>
        </w:rPr>
        <w:t>Joanna Majdan, Tomasz Gajewski, Anna Molenda</w:t>
      </w:r>
      <w:r w:rsidR="008B680A" w:rsidRPr="00535B88">
        <w:rPr>
          <w:rFonts w:ascii="Verdana" w:hAnsi="Verdana" w:cs="Verdana"/>
          <w:b w:val="0"/>
          <w:sz w:val="20"/>
          <w:szCs w:val="20"/>
        </w:rPr>
        <w:t>;</w:t>
      </w:r>
    </w:p>
    <w:p w:rsidR="0059718F" w:rsidRPr="00535B88" w:rsidRDefault="00BE3913" w:rsidP="00DD568D">
      <w:pPr>
        <w:pStyle w:val="Tekstpodstawowy2"/>
        <w:numPr>
          <w:ilvl w:val="0"/>
          <w:numId w:val="4"/>
        </w:numPr>
        <w:tabs>
          <w:tab w:val="left" w:pos="1134"/>
        </w:tabs>
        <w:rPr>
          <w:rFonts w:ascii="Verdana" w:hAnsi="Verdana" w:cs="Verdana"/>
          <w:b w:val="0"/>
          <w:sz w:val="20"/>
          <w:szCs w:val="20"/>
        </w:rPr>
      </w:pPr>
      <w:r w:rsidRPr="00535B88">
        <w:rPr>
          <w:rFonts w:ascii="Verdana" w:hAnsi="Verdana" w:cs="Verdana"/>
          <w:b w:val="0"/>
          <w:sz w:val="20"/>
          <w:szCs w:val="20"/>
        </w:rPr>
        <w:t>osobami, które złożyły oświadczenie, o którym mowa w art. 17 ust. 2a</w:t>
      </w:r>
    </w:p>
    <w:p w:rsidR="00BE3913" w:rsidRPr="00535B88" w:rsidRDefault="00BE3913" w:rsidP="00DD568D">
      <w:pPr>
        <w:pStyle w:val="Tekstpodstawowy2"/>
        <w:numPr>
          <w:ilvl w:val="0"/>
          <w:numId w:val="5"/>
        </w:numPr>
        <w:tabs>
          <w:tab w:val="left" w:pos="1134"/>
        </w:tabs>
        <w:rPr>
          <w:rFonts w:ascii="Verdana" w:hAnsi="Verdana" w:cs="Verdana"/>
          <w:b w:val="0"/>
          <w:sz w:val="20"/>
          <w:szCs w:val="20"/>
        </w:rPr>
      </w:pPr>
      <w:r w:rsidRPr="00535B88">
        <w:rPr>
          <w:rFonts w:ascii="Verdana" w:hAnsi="Verdana" w:cs="Verdana"/>
          <w:b w:val="0"/>
          <w:sz w:val="20"/>
          <w:szCs w:val="20"/>
        </w:rPr>
        <w:t>chyba że jest możliwe zapewnienie bezstronności po stronie zamawiającego w inny sposób niż przez wykluczenie wykonawcy z udziału w postępowaniu;</w:t>
      </w:r>
    </w:p>
    <w:p w:rsidR="00BE3913" w:rsidRPr="00535B88" w:rsidRDefault="00BE3913" w:rsidP="005A6E5B">
      <w:pPr>
        <w:pStyle w:val="Tekstpodstawowy2"/>
        <w:ind w:left="1134" w:hanging="425"/>
        <w:rPr>
          <w:rFonts w:ascii="Verdana" w:hAnsi="Verdana" w:cs="Verdana"/>
          <w:b w:val="0"/>
          <w:sz w:val="20"/>
          <w:szCs w:val="20"/>
        </w:rPr>
      </w:pPr>
      <w:r w:rsidRPr="00535B88">
        <w:rPr>
          <w:rFonts w:ascii="Verdana" w:hAnsi="Verdana" w:cs="Verdana"/>
          <w:b w:val="0"/>
          <w:bCs w:val="0"/>
          <w:sz w:val="20"/>
          <w:szCs w:val="20"/>
        </w:rPr>
        <w:t>4)</w:t>
      </w:r>
      <w:r w:rsidRPr="00535B88">
        <w:rPr>
          <w:rFonts w:ascii="Verdana" w:hAnsi="Verdana" w:cs="Verdana"/>
          <w:b w:val="0"/>
          <w:bCs w:val="0"/>
          <w:sz w:val="20"/>
          <w:szCs w:val="20"/>
        </w:rPr>
        <w:tab/>
      </w:r>
      <w:r w:rsidRPr="00535B88">
        <w:rPr>
          <w:rFonts w:ascii="Verdana" w:hAnsi="Verdana" w:cs="Verdana"/>
          <w:b w:val="0"/>
          <w:sz w:val="20"/>
          <w:szCs w:val="20"/>
        </w:rPr>
        <w:t>który, z przyczyn leżących po jego stronie, nie wykonał albo nienależycie wykonał w istotnym stopniu wcześniejszą umowę w sprawie zamówienia publicznego lub umowę koncesji, zawartą z zamawiającym, o którym mowa w art. 3 ust. 1 pkt 1–4</w:t>
      </w:r>
      <w:r w:rsidR="0059718F" w:rsidRPr="00535B88">
        <w:rPr>
          <w:rFonts w:ascii="Verdana" w:hAnsi="Verdana" w:cs="Verdana"/>
          <w:b w:val="0"/>
          <w:sz w:val="20"/>
          <w:szCs w:val="20"/>
        </w:rPr>
        <w:t xml:space="preserve"> ustawy </w:t>
      </w:r>
      <w:proofErr w:type="spellStart"/>
      <w:r w:rsidR="0059718F" w:rsidRPr="00535B88">
        <w:rPr>
          <w:rFonts w:ascii="Verdana" w:hAnsi="Verdana" w:cs="Verdana"/>
          <w:b w:val="0"/>
          <w:sz w:val="20"/>
          <w:szCs w:val="20"/>
        </w:rPr>
        <w:t>Pzp</w:t>
      </w:r>
      <w:proofErr w:type="spellEnd"/>
      <w:r w:rsidRPr="00535B88">
        <w:rPr>
          <w:rFonts w:ascii="Verdana" w:hAnsi="Verdana" w:cs="Verdana"/>
          <w:b w:val="0"/>
          <w:sz w:val="20"/>
          <w:szCs w:val="20"/>
        </w:rPr>
        <w:t>, co doprowadziło do rozwiązania umowy lub zasądzenia odszkodowania;</w:t>
      </w:r>
    </w:p>
    <w:p w:rsidR="00BE3913" w:rsidRPr="00535B88" w:rsidRDefault="00BE3913" w:rsidP="005A6E5B">
      <w:pPr>
        <w:pStyle w:val="Tekstpodstawowy2"/>
        <w:ind w:left="1134" w:hanging="425"/>
        <w:rPr>
          <w:rFonts w:ascii="Verdana" w:hAnsi="Verdana" w:cs="Verdana"/>
          <w:b w:val="0"/>
          <w:sz w:val="20"/>
          <w:szCs w:val="20"/>
        </w:rPr>
      </w:pPr>
      <w:r w:rsidRPr="00535B88">
        <w:rPr>
          <w:rFonts w:ascii="Verdana" w:hAnsi="Verdana" w:cs="Verdana"/>
          <w:b w:val="0"/>
          <w:bCs w:val="0"/>
          <w:sz w:val="20"/>
          <w:szCs w:val="20"/>
        </w:rPr>
        <w:t>5)</w:t>
      </w:r>
      <w:r w:rsidRPr="00535B88">
        <w:rPr>
          <w:rFonts w:ascii="Verdana" w:hAnsi="Verdana" w:cs="Verdana"/>
          <w:b w:val="0"/>
          <w:bCs w:val="0"/>
          <w:sz w:val="20"/>
          <w:szCs w:val="20"/>
        </w:rPr>
        <w:tab/>
      </w:r>
      <w:r w:rsidRPr="00535B88">
        <w:rPr>
          <w:rFonts w:ascii="Verdana" w:hAnsi="Verdana" w:cs="Verdana"/>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BE3913" w:rsidRPr="00535B88" w:rsidRDefault="00BE3913" w:rsidP="005A6E5B">
      <w:pPr>
        <w:pStyle w:val="Tekstpodstawowy2"/>
        <w:ind w:left="1134" w:hanging="425"/>
        <w:rPr>
          <w:rFonts w:ascii="Verdana" w:hAnsi="Verdana" w:cs="Verdana"/>
          <w:b w:val="0"/>
          <w:sz w:val="20"/>
          <w:szCs w:val="20"/>
        </w:rPr>
      </w:pPr>
      <w:r w:rsidRPr="00535B88">
        <w:rPr>
          <w:rFonts w:ascii="Verdana" w:hAnsi="Verdana" w:cs="Verdana"/>
          <w:b w:val="0"/>
          <w:bCs w:val="0"/>
          <w:sz w:val="20"/>
          <w:szCs w:val="20"/>
        </w:rPr>
        <w:t>6)</w:t>
      </w:r>
      <w:r w:rsidRPr="00535B88">
        <w:rPr>
          <w:rFonts w:ascii="Verdana" w:hAnsi="Verdana" w:cs="Verdana"/>
          <w:b w:val="0"/>
          <w:bCs w:val="0"/>
          <w:sz w:val="20"/>
          <w:szCs w:val="20"/>
        </w:rPr>
        <w:tab/>
      </w:r>
      <w:r w:rsidRPr="00535B88">
        <w:rPr>
          <w:rFonts w:ascii="Verdana" w:hAnsi="Verdana" w:cs="Verdana"/>
          <w:b w:val="0"/>
          <w:sz w:val="20"/>
          <w:szCs w:val="20"/>
        </w:rPr>
        <w:t>jeżeli urzędującego członka jego organu zarządzającego lub nadzorczego, wspólnika spółki w spółce jawnej lub partnerskiej albo komplementariusza w spółce komandytowej lub komandytowo - akcyjnej lub prokurenta prawomocnie skazano za wykroczenie, o którym mowa w pkt 5</w:t>
      </w:r>
      <w:r w:rsidR="0059718F" w:rsidRPr="00535B88">
        <w:rPr>
          <w:rFonts w:ascii="Verdana" w:hAnsi="Verdana" w:cs="Verdana"/>
          <w:b w:val="0"/>
          <w:sz w:val="20"/>
          <w:szCs w:val="20"/>
        </w:rPr>
        <w:t xml:space="preserve"> powyżej</w:t>
      </w:r>
      <w:r w:rsidRPr="00535B88">
        <w:rPr>
          <w:rFonts w:ascii="Verdana" w:hAnsi="Verdana" w:cs="Verdana"/>
          <w:b w:val="0"/>
          <w:sz w:val="20"/>
          <w:szCs w:val="20"/>
        </w:rPr>
        <w:t>;</w:t>
      </w:r>
    </w:p>
    <w:p w:rsidR="00BE3913" w:rsidRPr="00535B88" w:rsidRDefault="00BE3913" w:rsidP="005A6E5B">
      <w:pPr>
        <w:pStyle w:val="Tekstpodstawowy2"/>
        <w:ind w:left="1134" w:hanging="425"/>
        <w:rPr>
          <w:rFonts w:ascii="Verdana" w:hAnsi="Verdana" w:cs="Verdana"/>
          <w:b w:val="0"/>
          <w:sz w:val="20"/>
          <w:szCs w:val="20"/>
        </w:rPr>
      </w:pPr>
      <w:r w:rsidRPr="00535B88">
        <w:rPr>
          <w:rFonts w:ascii="Verdana" w:hAnsi="Verdana" w:cs="Verdana"/>
          <w:b w:val="0"/>
          <w:sz w:val="20"/>
          <w:szCs w:val="20"/>
        </w:rPr>
        <w:t>7)</w:t>
      </w:r>
      <w:r w:rsidRPr="00535B88">
        <w:rPr>
          <w:rFonts w:ascii="Verdana" w:hAnsi="Verdana" w:cs="Verdana"/>
          <w:b w:val="0"/>
          <w:sz w:val="20"/>
          <w:szCs w:val="20"/>
        </w:rPr>
        <w:tab/>
        <w:t>wobec którego wydano ostateczną decyzję administracyjną o naruszeniu obowiązków wynikających z przepisów prawa pracy, prawa ochrony środowiska lub przepisów o zabezpieczeniu społecznym, jeżeli wymierzono tą decyzją karę pieniężną nie niższą niż 3000 złotych;</w:t>
      </w:r>
    </w:p>
    <w:p w:rsidR="00BE3913" w:rsidRPr="00535B88" w:rsidRDefault="00BE3913" w:rsidP="005A6E5B">
      <w:pPr>
        <w:pStyle w:val="Tekstpodstawowy2"/>
        <w:ind w:left="1134" w:hanging="425"/>
        <w:rPr>
          <w:rFonts w:ascii="Verdana" w:hAnsi="Verdana" w:cs="Verdana"/>
          <w:b w:val="0"/>
          <w:sz w:val="20"/>
          <w:szCs w:val="20"/>
        </w:rPr>
      </w:pPr>
      <w:r w:rsidRPr="00535B88">
        <w:rPr>
          <w:rFonts w:ascii="Verdana" w:hAnsi="Verdana" w:cs="Verdana"/>
          <w:b w:val="0"/>
          <w:sz w:val="20"/>
          <w:szCs w:val="20"/>
        </w:rPr>
        <w:t>8)</w:t>
      </w:r>
      <w:r w:rsidRPr="00535B88">
        <w:rPr>
          <w:rFonts w:ascii="Verdana" w:hAnsi="Verdana" w:cs="Verdana"/>
          <w:b w:val="0"/>
          <w:sz w:val="20"/>
          <w:szCs w:val="20"/>
        </w:rPr>
        <w:tab/>
        <w:t xml:space="preserve">który naruszył obowiązki dotyczące płatności podatków, opłat lub składek na ubezpieczenia społeczne lub zdrowotne, co zamawiający jest w stanie wykazać za pomocą stosownych środków dowodowych, z wyjątkiem przypadku, o którym mowa w </w:t>
      </w:r>
      <w:r w:rsidR="0059718F" w:rsidRPr="00535B88">
        <w:rPr>
          <w:rFonts w:ascii="Verdana" w:hAnsi="Verdana" w:cs="Verdana"/>
          <w:b w:val="0"/>
          <w:sz w:val="20"/>
          <w:szCs w:val="20"/>
        </w:rPr>
        <w:t xml:space="preserve">art. 24 </w:t>
      </w:r>
      <w:r w:rsidRPr="00535B88">
        <w:rPr>
          <w:rFonts w:ascii="Verdana" w:hAnsi="Verdana" w:cs="Verdana"/>
          <w:b w:val="0"/>
          <w:sz w:val="20"/>
          <w:szCs w:val="20"/>
        </w:rPr>
        <w:t>ust. 1 pkt 15</w:t>
      </w:r>
      <w:r w:rsidR="0059718F" w:rsidRPr="00535B88">
        <w:rPr>
          <w:rFonts w:ascii="Verdana" w:hAnsi="Verdana" w:cs="Verdana"/>
          <w:b w:val="0"/>
          <w:sz w:val="20"/>
          <w:szCs w:val="20"/>
        </w:rPr>
        <w:t xml:space="preserve"> ustawy </w:t>
      </w:r>
      <w:proofErr w:type="spellStart"/>
      <w:r w:rsidR="0059718F" w:rsidRPr="00535B88">
        <w:rPr>
          <w:rFonts w:ascii="Verdana" w:hAnsi="Verdana" w:cs="Verdana"/>
          <w:b w:val="0"/>
          <w:sz w:val="20"/>
          <w:szCs w:val="20"/>
        </w:rPr>
        <w:t>Pzp</w:t>
      </w:r>
      <w:proofErr w:type="spellEnd"/>
      <w:r w:rsidRPr="00535B88">
        <w:rPr>
          <w:rFonts w:ascii="Verdana" w:hAnsi="Verdana" w:cs="Verdana"/>
          <w:b w:val="0"/>
          <w:sz w:val="20"/>
          <w:szCs w:val="20"/>
        </w:rPr>
        <w:t xml:space="preserve">, chyba że wykonawca dokonał płatności należnych podatków, opłat lub składek na </w:t>
      </w:r>
      <w:r w:rsidRPr="00535B88">
        <w:rPr>
          <w:rFonts w:ascii="Verdana" w:hAnsi="Verdana" w:cs="Verdana"/>
          <w:b w:val="0"/>
          <w:sz w:val="20"/>
          <w:szCs w:val="20"/>
        </w:rPr>
        <w:lastRenderedPageBreak/>
        <w:t>ubezpieczenia społeczne lub zdrowotne wraz z odsetkami lub grzywnami lub zawarł wiążące porozumienie w sprawie spłaty tych należności.</w:t>
      </w:r>
    </w:p>
    <w:p w:rsidR="00BF2E79" w:rsidRPr="00535B88" w:rsidRDefault="00BF2E79" w:rsidP="00BF2E79">
      <w:pPr>
        <w:pStyle w:val="Tekstpodstawowy2"/>
        <w:ind w:left="709" w:hanging="709"/>
        <w:rPr>
          <w:rFonts w:ascii="Verdana" w:hAnsi="Verdana" w:cs="Verdana"/>
          <w:b w:val="0"/>
          <w:sz w:val="20"/>
          <w:szCs w:val="20"/>
        </w:rPr>
      </w:pPr>
      <w:r w:rsidRPr="00535B88">
        <w:rPr>
          <w:rFonts w:ascii="Verdana" w:hAnsi="Verdana" w:cs="Verdana"/>
          <w:b w:val="0"/>
          <w:sz w:val="20"/>
          <w:szCs w:val="20"/>
        </w:rPr>
        <w:t>8.3.</w:t>
      </w:r>
      <w:r w:rsidRPr="00535B88">
        <w:rPr>
          <w:rFonts w:ascii="Verdana" w:hAnsi="Verdana" w:cs="Verdana"/>
          <w:b w:val="0"/>
          <w:sz w:val="20"/>
          <w:szCs w:val="20"/>
        </w:rPr>
        <w:tab/>
        <w:t xml:space="preserve">Wykluczenie wykonawcy następuje zgodnie z art. 24 ust. 7 ustawy </w:t>
      </w:r>
      <w:proofErr w:type="spellStart"/>
      <w:r w:rsidRPr="00535B88">
        <w:rPr>
          <w:rFonts w:ascii="Verdana" w:hAnsi="Verdana" w:cs="Verdana"/>
          <w:b w:val="0"/>
          <w:sz w:val="20"/>
          <w:szCs w:val="20"/>
        </w:rPr>
        <w:t>Pzp</w:t>
      </w:r>
      <w:proofErr w:type="spellEnd"/>
      <w:r w:rsidRPr="00535B88">
        <w:rPr>
          <w:rFonts w:ascii="Verdana" w:hAnsi="Verdana" w:cs="Verdana"/>
          <w:b w:val="0"/>
          <w:sz w:val="20"/>
          <w:szCs w:val="20"/>
        </w:rPr>
        <w:t>.</w:t>
      </w:r>
    </w:p>
    <w:p w:rsidR="00BF2E79" w:rsidRPr="00535B88" w:rsidRDefault="00BF2E79" w:rsidP="00BF2E79">
      <w:pPr>
        <w:pStyle w:val="Tekstpodstawowy2"/>
        <w:ind w:left="709" w:hanging="709"/>
        <w:rPr>
          <w:rFonts w:ascii="Verdana" w:hAnsi="Verdana" w:cs="Verdana"/>
          <w:b w:val="0"/>
          <w:sz w:val="20"/>
          <w:szCs w:val="20"/>
        </w:rPr>
      </w:pPr>
      <w:r w:rsidRPr="00535B88">
        <w:rPr>
          <w:rFonts w:ascii="Verdana" w:hAnsi="Verdana" w:cs="Verdana"/>
          <w:b w:val="0"/>
          <w:sz w:val="20"/>
          <w:szCs w:val="20"/>
        </w:rPr>
        <w:t>8.4.</w:t>
      </w:r>
      <w:r w:rsidRPr="00535B88">
        <w:rPr>
          <w:rFonts w:ascii="Verdana" w:hAnsi="Verdana" w:cs="Verdana"/>
          <w:b w:val="0"/>
          <w:sz w:val="20"/>
          <w:szCs w:val="20"/>
        </w:rPr>
        <w:tab/>
        <w:t xml:space="preserve">Wykonawca, który podlega wykluczeniu na podstawie art. 24 ust. 1 pkt 13 i 14 oraz 16–20 ustawy </w:t>
      </w:r>
      <w:proofErr w:type="spellStart"/>
      <w:r w:rsidRPr="00535B88">
        <w:rPr>
          <w:rFonts w:ascii="Verdana" w:hAnsi="Verdana" w:cs="Verdana"/>
          <w:b w:val="0"/>
          <w:sz w:val="20"/>
          <w:szCs w:val="20"/>
        </w:rPr>
        <w:t>Pzp</w:t>
      </w:r>
      <w:proofErr w:type="spellEnd"/>
      <w:r w:rsidRPr="00535B88">
        <w:rPr>
          <w:rFonts w:ascii="Verdana" w:hAnsi="Verdana" w:cs="Verdana"/>
          <w:b w:val="0"/>
          <w:sz w:val="20"/>
          <w:szCs w:val="20"/>
        </w:rPr>
        <w:t xml:space="preserve"> lub pkt 8.2. IDW,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BF2E79" w:rsidRPr="00535B88" w:rsidRDefault="00BF2E79" w:rsidP="00BF2E79">
      <w:pPr>
        <w:pStyle w:val="Tekstpodstawowy2"/>
        <w:ind w:left="709" w:hanging="709"/>
        <w:rPr>
          <w:rFonts w:ascii="Verdana" w:hAnsi="Verdana" w:cs="Verdana"/>
          <w:b w:val="0"/>
          <w:sz w:val="20"/>
          <w:szCs w:val="20"/>
        </w:rPr>
      </w:pPr>
      <w:r w:rsidRPr="00535B88">
        <w:rPr>
          <w:rFonts w:ascii="Verdana" w:hAnsi="Verdana" w:cs="Verdana"/>
          <w:b w:val="0"/>
          <w:sz w:val="20"/>
          <w:szCs w:val="20"/>
        </w:rPr>
        <w:t>8.5.</w:t>
      </w:r>
      <w:r w:rsidRPr="00535B88">
        <w:rPr>
          <w:rFonts w:ascii="Verdana" w:hAnsi="Verdana" w:cs="Verdana"/>
          <w:b w:val="0"/>
          <w:sz w:val="20"/>
          <w:szCs w:val="20"/>
        </w:rPr>
        <w:tab/>
        <w:t>Wykonawca nie podlega wykluczeniu, jeżeli zamawiający, uwzględniając wagę i szczególne okoliczności czynu wykonawcy, uzna za wystarczające dowody przedstawione na podstawie pkt. 8.4 IDW.</w:t>
      </w:r>
    </w:p>
    <w:p w:rsidR="00BF2E79" w:rsidRPr="00535B88" w:rsidRDefault="00BF2E79" w:rsidP="00BF2E79">
      <w:pPr>
        <w:pStyle w:val="Tekstpodstawowy2"/>
        <w:ind w:left="709" w:hanging="709"/>
        <w:rPr>
          <w:rFonts w:ascii="Verdana" w:hAnsi="Verdana" w:cs="Verdana"/>
          <w:b w:val="0"/>
          <w:sz w:val="20"/>
          <w:szCs w:val="20"/>
        </w:rPr>
      </w:pPr>
      <w:r w:rsidRPr="00535B88">
        <w:rPr>
          <w:rFonts w:ascii="Verdana" w:hAnsi="Verdana" w:cs="Verdana"/>
          <w:b w:val="0"/>
          <w:sz w:val="20"/>
          <w:szCs w:val="20"/>
        </w:rPr>
        <w:t>8.6.</w:t>
      </w:r>
      <w:r w:rsidRPr="00535B88">
        <w:rPr>
          <w:rFonts w:ascii="Verdana" w:hAnsi="Verdana" w:cs="Verdana"/>
          <w:b w:val="0"/>
          <w:sz w:val="20"/>
          <w:szCs w:val="20"/>
        </w:rPr>
        <w:tab/>
        <w:t>Zamawiający może wykluczyć wykonawcę na każdym etapie postępowania o udzielenie zamówienia.</w:t>
      </w:r>
    </w:p>
    <w:p w:rsidR="00B8439F" w:rsidRPr="00535B88" w:rsidRDefault="00B8439F" w:rsidP="00BE245A">
      <w:pPr>
        <w:ind w:left="709"/>
        <w:jc w:val="both"/>
        <w:rPr>
          <w:rFonts w:ascii="Verdana" w:hAnsi="Verdana" w:cs="Verdana"/>
          <w:sz w:val="20"/>
          <w:szCs w:val="20"/>
        </w:rPr>
      </w:pPr>
    </w:p>
    <w:p w:rsidR="006A7820" w:rsidRPr="00535B88" w:rsidRDefault="006A7820" w:rsidP="006A7820">
      <w:pPr>
        <w:ind w:left="720" w:hanging="720"/>
        <w:jc w:val="both"/>
        <w:rPr>
          <w:rFonts w:ascii="Verdana" w:hAnsi="Verdana" w:cs="Verdana"/>
          <w:b/>
          <w:sz w:val="20"/>
          <w:szCs w:val="20"/>
        </w:rPr>
      </w:pPr>
      <w:r w:rsidRPr="00535B88">
        <w:rPr>
          <w:rFonts w:ascii="Verdana" w:hAnsi="Verdana" w:cs="Verdana"/>
          <w:b/>
          <w:sz w:val="20"/>
          <w:szCs w:val="20"/>
        </w:rPr>
        <w:t xml:space="preserve">9. </w:t>
      </w:r>
      <w:r w:rsidRPr="00535B88">
        <w:rPr>
          <w:rFonts w:ascii="Verdana" w:hAnsi="Verdana" w:cs="Verdana"/>
          <w:b/>
          <w:sz w:val="20"/>
          <w:szCs w:val="20"/>
        </w:rPr>
        <w:tab/>
      </w:r>
      <w:r w:rsidRPr="00535B88">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Pr="00535B88" w:rsidRDefault="006A7820" w:rsidP="006A7820">
      <w:pPr>
        <w:pStyle w:val="Tekstpodstawowy2"/>
        <w:ind w:left="709" w:hanging="709"/>
        <w:rPr>
          <w:rFonts w:ascii="Verdana" w:hAnsi="Verdana" w:cs="Verdana"/>
          <w:b w:val="0"/>
          <w:sz w:val="20"/>
          <w:szCs w:val="20"/>
        </w:rPr>
      </w:pPr>
      <w:r w:rsidRPr="00535B88">
        <w:rPr>
          <w:rFonts w:ascii="Verdana" w:hAnsi="Verdana" w:cs="Verdana"/>
          <w:b w:val="0"/>
          <w:sz w:val="20"/>
          <w:szCs w:val="20"/>
        </w:rPr>
        <w:t>9.1.</w:t>
      </w:r>
      <w:r w:rsidRPr="00535B88">
        <w:rPr>
          <w:rFonts w:ascii="Verdana" w:hAnsi="Verdana" w:cs="Verdana"/>
          <w:b w:val="0"/>
          <w:sz w:val="20"/>
          <w:szCs w:val="20"/>
        </w:rPr>
        <w:tab/>
        <w:t>Do oferty Wykonawca zobowiązany jest dołączyć aktualne na dzie</w:t>
      </w:r>
      <w:r w:rsidR="00633DCF" w:rsidRPr="00535B88">
        <w:rPr>
          <w:rFonts w:ascii="Verdana" w:hAnsi="Verdana" w:cs="Verdana"/>
          <w:b w:val="0"/>
          <w:sz w:val="20"/>
          <w:szCs w:val="20"/>
        </w:rPr>
        <w:t xml:space="preserve">ń składania ofert oświadczenie </w:t>
      </w:r>
      <w:r w:rsidRPr="00535B88">
        <w:rPr>
          <w:rFonts w:ascii="Verdana" w:hAnsi="Verdana" w:cs="Verdana"/>
          <w:b w:val="0"/>
          <w:sz w:val="20"/>
          <w:szCs w:val="20"/>
        </w:rPr>
        <w:t>stanowiące wstępne potwierdzenie, że Wykonawca:</w:t>
      </w:r>
    </w:p>
    <w:p w:rsidR="00633DCF" w:rsidRPr="00535B88" w:rsidRDefault="00633DCF" w:rsidP="00633DCF">
      <w:pPr>
        <w:pStyle w:val="Tekstpodstawowy2"/>
        <w:tabs>
          <w:tab w:val="left" w:pos="1134"/>
        </w:tabs>
        <w:ind w:left="709"/>
        <w:rPr>
          <w:rFonts w:ascii="Verdana" w:hAnsi="Verdana" w:cs="Verdana"/>
          <w:b w:val="0"/>
          <w:sz w:val="20"/>
          <w:szCs w:val="20"/>
        </w:rPr>
      </w:pPr>
      <w:r w:rsidRPr="00535B88">
        <w:rPr>
          <w:rFonts w:ascii="Verdana" w:hAnsi="Verdana" w:cs="Verdana"/>
          <w:b w:val="0"/>
          <w:bCs w:val="0"/>
          <w:sz w:val="20"/>
          <w:szCs w:val="20"/>
        </w:rPr>
        <w:t>a)</w:t>
      </w:r>
      <w:r w:rsidRPr="00535B88">
        <w:rPr>
          <w:rFonts w:ascii="Verdana" w:hAnsi="Verdana" w:cs="Verdana"/>
          <w:b w:val="0"/>
          <w:bCs w:val="0"/>
          <w:sz w:val="20"/>
          <w:szCs w:val="20"/>
        </w:rPr>
        <w:tab/>
      </w:r>
      <w:r w:rsidRPr="00535B88">
        <w:rPr>
          <w:rFonts w:ascii="Verdana" w:hAnsi="Verdana" w:cs="Verdana"/>
          <w:b w:val="0"/>
          <w:sz w:val="20"/>
          <w:szCs w:val="20"/>
        </w:rPr>
        <w:t>nie podlega wykluczeniu;</w:t>
      </w:r>
    </w:p>
    <w:p w:rsidR="00633DCF" w:rsidRPr="00535B88" w:rsidRDefault="00633DCF" w:rsidP="00633DCF">
      <w:pPr>
        <w:pStyle w:val="Tekstpodstawowy2"/>
        <w:tabs>
          <w:tab w:val="left" w:pos="1134"/>
        </w:tabs>
        <w:ind w:left="709"/>
        <w:rPr>
          <w:rFonts w:ascii="Verdana" w:hAnsi="Verdana" w:cs="Verdana"/>
          <w:b w:val="0"/>
          <w:sz w:val="20"/>
          <w:szCs w:val="20"/>
        </w:rPr>
      </w:pPr>
      <w:r w:rsidRPr="00535B88">
        <w:rPr>
          <w:rFonts w:ascii="Verdana" w:hAnsi="Verdana" w:cs="Verdana"/>
          <w:b w:val="0"/>
          <w:bCs w:val="0"/>
          <w:sz w:val="20"/>
          <w:szCs w:val="20"/>
        </w:rPr>
        <w:t>b)</w:t>
      </w:r>
      <w:r w:rsidRPr="00535B88">
        <w:rPr>
          <w:rFonts w:ascii="Verdana" w:hAnsi="Verdana" w:cs="Verdana"/>
          <w:b w:val="0"/>
          <w:bCs w:val="0"/>
          <w:sz w:val="20"/>
          <w:szCs w:val="20"/>
        </w:rPr>
        <w:tab/>
      </w:r>
      <w:r w:rsidRPr="00535B88">
        <w:rPr>
          <w:rFonts w:ascii="Verdana" w:hAnsi="Verdana" w:cs="Verdana"/>
          <w:b w:val="0"/>
          <w:sz w:val="20"/>
          <w:szCs w:val="20"/>
        </w:rPr>
        <w:t>spełnia warunki udziału w postępowaniu.</w:t>
      </w:r>
    </w:p>
    <w:p w:rsidR="00FA6A07" w:rsidRPr="00535B88" w:rsidRDefault="002271A3" w:rsidP="00FA6A07">
      <w:pPr>
        <w:pStyle w:val="Tekstpodstawowy2"/>
        <w:ind w:left="709" w:hanging="709"/>
        <w:rPr>
          <w:rFonts w:ascii="Verdana" w:hAnsi="Verdana" w:cs="Verdana"/>
          <w:b w:val="0"/>
          <w:sz w:val="20"/>
          <w:szCs w:val="20"/>
        </w:rPr>
      </w:pPr>
      <w:r w:rsidRPr="00535B88">
        <w:rPr>
          <w:rFonts w:ascii="Verdana" w:hAnsi="Verdana" w:cs="Verdana"/>
          <w:b w:val="0"/>
          <w:sz w:val="20"/>
          <w:szCs w:val="20"/>
        </w:rPr>
        <w:t>9.2</w:t>
      </w:r>
      <w:r w:rsidR="00FA6A07" w:rsidRPr="00535B88">
        <w:rPr>
          <w:rFonts w:ascii="Verdana" w:hAnsi="Verdana" w:cs="Verdana"/>
          <w:b w:val="0"/>
          <w:sz w:val="20"/>
          <w:szCs w:val="20"/>
        </w:rPr>
        <w:t>.</w:t>
      </w:r>
      <w:r w:rsidR="00FA6A07" w:rsidRPr="00535B88">
        <w:rPr>
          <w:rFonts w:ascii="Verdana" w:hAnsi="Verdana" w:cs="Verdana"/>
          <w:b w:val="0"/>
          <w:sz w:val="20"/>
          <w:szCs w:val="20"/>
        </w:rPr>
        <w:tab/>
        <w:t>Wykonawca, w terminie 3 dni od dnia zamieszczenia na stronie internetowej informacji, o której mowa w art. 86 ust. 5</w:t>
      </w:r>
      <w:r w:rsidR="000B51F7" w:rsidRPr="00535B88">
        <w:rPr>
          <w:rFonts w:ascii="Verdana" w:hAnsi="Verdana" w:cs="Verdana"/>
          <w:b w:val="0"/>
          <w:sz w:val="20"/>
          <w:szCs w:val="20"/>
        </w:rPr>
        <w:t xml:space="preserve"> ustawy </w:t>
      </w:r>
      <w:proofErr w:type="spellStart"/>
      <w:r w:rsidR="000B51F7" w:rsidRPr="00535B88">
        <w:rPr>
          <w:rFonts w:ascii="Verdana" w:hAnsi="Verdana" w:cs="Verdana"/>
          <w:b w:val="0"/>
          <w:sz w:val="20"/>
          <w:szCs w:val="20"/>
        </w:rPr>
        <w:t>Pzp</w:t>
      </w:r>
      <w:proofErr w:type="spellEnd"/>
      <w:r w:rsidR="00FA6A07" w:rsidRPr="00535B88">
        <w:rPr>
          <w:rFonts w:ascii="Verdana" w:hAnsi="Verdana" w:cs="Verdana"/>
          <w:b w:val="0"/>
          <w:sz w:val="20"/>
          <w:szCs w:val="20"/>
        </w:rPr>
        <w:t xml:space="preserve">, przekazuje zamawiającemu oświadczenie o przynależności lub braku przynależności do tej samej grupy kapitałowej, o której mowa w art. 24 ust. 1 pkt 23 ustawy </w:t>
      </w:r>
      <w:proofErr w:type="spellStart"/>
      <w:r w:rsidR="00FA6A07" w:rsidRPr="00535B88">
        <w:rPr>
          <w:rFonts w:ascii="Verdana" w:hAnsi="Verdana" w:cs="Verdana"/>
          <w:b w:val="0"/>
          <w:sz w:val="20"/>
          <w:szCs w:val="20"/>
        </w:rPr>
        <w:t>Pzp</w:t>
      </w:r>
      <w:proofErr w:type="spellEnd"/>
      <w:r w:rsidR="00FA6A07" w:rsidRPr="00535B88">
        <w:rPr>
          <w:rFonts w:ascii="Verdana" w:hAnsi="Verdana" w:cs="Verdana"/>
          <w:b w:val="0"/>
          <w:sz w:val="20"/>
          <w:szCs w:val="20"/>
        </w:rPr>
        <w:t>. Wraz ze złożeniem oświadczenia, wykonawca może przedstawić dowody, że powiązania z innym wykonawcą nie prowadzą do zakłócenia konkurencji w postępowaniu o udzielenie zamówienia.</w:t>
      </w:r>
    </w:p>
    <w:p w:rsidR="00FA6A07" w:rsidRPr="00535B88" w:rsidRDefault="00FA6A07" w:rsidP="00FA6A07">
      <w:pPr>
        <w:pStyle w:val="Tekstpodstawowy2"/>
        <w:ind w:left="709" w:hanging="709"/>
        <w:rPr>
          <w:rFonts w:ascii="Verdana" w:hAnsi="Verdana" w:cs="Verdana"/>
          <w:b w:val="0"/>
          <w:sz w:val="20"/>
          <w:szCs w:val="20"/>
        </w:rPr>
      </w:pPr>
      <w:r w:rsidRPr="00535B88">
        <w:rPr>
          <w:rFonts w:ascii="Verdana" w:hAnsi="Verdana" w:cs="Verdana"/>
          <w:b w:val="0"/>
          <w:sz w:val="20"/>
          <w:szCs w:val="20"/>
        </w:rPr>
        <w:t>9.4.</w:t>
      </w:r>
      <w:r w:rsidRPr="00535B88">
        <w:rPr>
          <w:rFonts w:ascii="Verdana" w:hAnsi="Verdana" w:cs="Verdana"/>
          <w:b w:val="0"/>
          <w:sz w:val="20"/>
          <w:szCs w:val="20"/>
        </w:rPr>
        <w:tab/>
        <w:t>Zamawiający przed udzieleniem zamówienia, wezwie wykonawcę, którego oferta została oceniona najwyżej, do złożenia w</w:t>
      </w:r>
      <w:r w:rsidR="002271A3" w:rsidRPr="00535B88">
        <w:rPr>
          <w:rFonts w:ascii="Verdana" w:hAnsi="Verdana" w:cs="Verdana"/>
          <w:b w:val="0"/>
          <w:sz w:val="20"/>
          <w:szCs w:val="20"/>
        </w:rPr>
        <w:t xml:space="preserve"> wyznaczonym, nie krótszym niż 5</w:t>
      </w:r>
      <w:r w:rsidRPr="00535B88">
        <w:rPr>
          <w:rFonts w:ascii="Verdana" w:hAnsi="Verdana" w:cs="Verdana"/>
          <w:b w:val="0"/>
          <w:sz w:val="20"/>
          <w:szCs w:val="20"/>
        </w:rPr>
        <w:t xml:space="preserve"> dni</w:t>
      </w:r>
      <w:r w:rsidRPr="00535B88">
        <w:rPr>
          <w:rFonts w:ascii="Verdana" w:hAnsi="Verdana" w:cs="Verdana"/>
          <w:b w:val="0"/>
          <w:i/>
          <w:sz w:val="20"/>
          <w:szCs w:val="20"/>
        </w:rPr>
        <w:t xml:space="preserve">, </w:t>
      </w:r>
      <w:r w:rsidRPr="00535B88">
        <w:rPr>
          <w:rFonts w:ascii="Verdana" w:hAnsi="Verdana" w:cs="Verdana"/>
          <w:b w:val="0"/>
          <w:sz w:val="20"/>
          <w:szCs w:val="20"/>
        </w:rPr>
        <w:t xml:space="preserve">terminie aktualnych na dzień złożenia oświadczeń lub dokumentów, potwierdzających okoliczności, o których mowa w art. 25 ust. 1 ustawy </w:t>
      </w:r>
      <w:proofErr w:type="spellStart"/>
      <w:r w:rsidRPr="00535B88">
        <w:rPr>
          <w:rFonts w:ascii="Verdana" w:hAnsi="Verdana" w:cs="Verdana"/>
          <w:b w:val="0"/>
          <w:sz w:val="20"/>
          <w:szCs w:val="20"/>
        </w:rPr>
        <w:t>Pzp</w:t>
      </w:r>
      <w:proofErr w:type="spellEnd"/>
      <w:r w:rsidRPr="00535B88">
        <w:rPr>
          <w:rFonts w:ascii="Verdana" w:hAnsi="Verdana" w:cs="Verdana"/>
          <w:b w:val="0"/>
          <w:sz w:val="20"/>
          <w:szCs w:val="20"/>
        </w:rPr>
        <w:t>.</w:t>
      </w:r>
    </w:p>
    <w:p w:rsidR="00FA6A07" w:rsidRPr="00535B88" w:rsidRDefault="00FA6A07" w:rsidP="00FA6A07">
      <w:pPr>
        <w:pStyle w:val="Tekstpodstawowy2"/>
        <w:ind w:left="709" w:hanging="709"/>
        <w:rPr>
          <w:rFonts w:ascii="Verdana" w:hAnsi="Verdana" w:cs="Verdana"/>
          <w:b w:val="0"/>
          <w:sz w:val="20"/>
          <w:szCs w:val="20"/>
        </w:rPr>
      </w:pPr>
      <w:r w:rsidRPr="00535B88">
        <w:rPr>
          <w:rFonts w:ascii="Verdana" w:hAnsi="Verdana" w:cs="Verdana"/>
          <w:b w:val="0"/>
          <w:sz w:val="20"/>
          <w:szCs w:val="20"/>
        </w:rPr>
        <w:t>9.5.</w:t>
      </w:r>
      <w:r w:rsidRPr="00535B88">
        <w:rPr>
          <w:rFonts w:ascii="Verdana" w:hAnsi="Verdana" w:cs="Verdana"/>
          <w:b w:val="0"/>
          <w:sz w:val="20"/>
          <w:szCs w:val="20"/>
        </w:rPr>
        <w:tab/>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Pr="00535B88" w:rsidRDefault="00FA6A07" w:rsidP="00FA6A07">
      <w:pPr>
        <w:pStyle w:val="Tekstpodstawowy2"/>
        <w:ind w:left="709" w:hanging="709"/>
        <w:rPr>
          <w:rFonts w:ascii="Verdana" w:hAnsi="Verdana" w:cs="Verdana"/>
          <w:b w:val="0"/>
          <w:sz w:val="20"/>
          <w:szCs w:val="20"/>
        </w:rPr>
      </w:pPr>
      <w:r w:rsidRPr="00535B88">
        <w:rPr>
          <w:rFonts w:ascii="Verdana" w:hAnsi="Verdana" w:cs="Verdana"/>
          <w:b w:val="0"/>
          <w:sz w:val="20"/>
          <w:szCs w:val="20"/>
        </w:rPr>
        <w:t>9.6.</w:t>
      </w:r>
      <w:r w:rsidRPr="00535B88">
        <w:rPr>
          <w:rFonts w:ascii="Verdana" w:hAnsi="Verdana" w:cs="Verdana"/>
          <w:b w:val="0"/>
          <w:sz w:val="20"/>
          <w:szCs w:val="20"/>
        </w:rPr>
        <w:tab/>
        <w:t xml:space="preserve">Zamawiający, zgodnie z art. 24 aa ustawy </w:t>
      </w:r>
      <w:proofErr w:type="spellStart"/>
      <w:r w:rsidRPr="00535B88">
        <w:rPr>
          <w:rFonts w:ascii="Verdana" w:hAnsi="Verdana" w:cs="Verdana"/>
          <w:b w:val="0"/>
          <w:sz w:val="20"/>
          <w:szCs w:val="20"/>
        </w:rPr>
        <w:t>Pzp</w:t>
      </w:r>
      <w:proofErr w:type="spellEnd"/>
      <w:r w:rsidRPr="00535B88">
        <w:rPr>
          <w:rFonts w:ascii="Verdana" w:hAnsi="Verdana" w:cs="Verdana"/>
          <w:b w:val="0"/>
          <w:sz w:val="20"/>
          <w:szCs w:val="20"/>
        </w:rPr>
        <w:t>, w pierwszej kolejności dokona oceny ofert, a następnie zbada czy wykonawca, którego oferta została oceniona jako najkorzystniejsza nie podlega wykluczeniu oraz spełnia warunki udziału w postępowaniu.</w:t>
      </w:r>
    </w:p>
    <w:p w:rsidR="00FA6A07" w:rsidRPr="00535B88" w:rsidRDefault="00FA6A07" w:rsidP="00FA6A07">
      <w:pPr>
        <w:pStyle w:val="Tekstpodstawowy2"/>
        <w:ind w:left="709" w:hanging="709"/>
        <w:rPr>
          <w:rFonts w:ascii="Verdana" w:hAnsi="Verdana" w:cs="Verdana"/>
          <w:b w:val="0"/>
          <w:sz w:val="20"/>
          <w:szCs w:val="20"/>
        </w:rPr>
      </w:pPr>
      <w:r w:rsidRPr="00535B88">
        <w:rPr>
          <w:rFonts w:ascii="Verdana" w:hAnsi="Verdana" w:cs="Verdana"/>
          <w:b w:val="0"/>
          <w:sz w:val="20"/>
          <w:szCs w:val="20"/>
        </w:rPr>
        <w:lastRenderedPageBreak/>
        <w:t>9.7.</w:t>
      </w:r>
      <w:r w:rsidRPr="00535B88">
        <w:rPr>
          <w:rFonts w:ascii="Verdana" w:hAnsi="Verdana" w:cs="Verdana"/>
          <w:b w:val="0"/>
          <w:sz w:val="20"/>
          <w:szCs w:val="20"/>
        </w:rPr>
        <w:tab/>
        <w:t xml:space="preserve">Na wezwanie zamawiającego Wykonawca zobowiązany jest złożyć </w:t>
      </w:r>
      <w:r w:rsidRPr="00535B88">
        <w:rPr>
          <w:rFonts w:ascii="Verdana" w:hAnsi="Verdana" w:cs="Verdana"/>
          <w:b w:val="0"/>
          <w:sz w:val="20"/>
          <w:szCs w:val="20"/>
          <w:u w:val="single"/>
        </w:rPr>
        <w:t>następujące oświadczenia lub dokumenty</w:t>
      </w:r>
      <w:r w:rsidRPr="00535B88">
        <w:rPr>
          <w:rFonts w:ascii="Verdana" w:hAnsi="Verdana" w:cs="Verdana"/>
          <w:b w:val="0"/>
          <w:sz w:val="20"/>
          <w:szCs w:val="20"/>
        </w:rPr>
        <w:t>:</w:t>
      </w:r>
    </w:p>
    <w:p w:rsidR="00FA6A07" w:rsidRPr="00535B88" w:rsidRDefault="0011309A" w:rsidP="00FD5425">
      <w:pPr>
        <w:pStyle w:val="Tekstpodstawowy2"/>
        <w:ind w:left="705" w:hanging="705"/>
        <w:rPr>
          <w:rFonts w:ascii="Verdana" w:hAnsi="Verdana" w:cs="Verdana"/>
          <w:b w:val="0"/>
          <w:sz w:val="20"/>
          <w:szCs w:val="20"/>
        </w:rPr>
      </w:pPr>
      <w:r w:rsidRPr="00535B88">
        <w:rPr>
          <w:rFonts w:ascii="Verdana" w:hAnsi="Verdana" w:cs="Verdana"/>
          <w:b w:val="0"/>
          <w:sz w:val="20"/>
          <w:szCs w:val="20"/>
        </w:rPr>
        <w:t>9.7.</w:t>
      </w:r>
      <w:r w:rsidR="00932A44" w:rsidRPr="00535B88">
        <w:rPr>
          <w:rFonts w:ascii="Verdana" w:hAnsi="Verdana" w:cs="Verdana"/>
          <w:b w:val="0"/>
          <w:sz w:val="20"/>
          <w:szCs w:val="20"/>
        </w:rPr>
        <w:t>1</w:t>
      </w:r>
      <w:r w:rsidR="00FA6A07" w:rsidRPr="00535B88">
        <w:rPr>
          <w:rFonts w:ascii="Verdana" w:hAnsi="Verdana" w:cs="Verdana"/>
          <w:b w:val="0"/>
          <w:bCs w:val="0"/>
          <w:sz w:val="20"/>
          <w:szCs w:val="20"/>
        </w:rPr>
        <w:tab/>
      </w:r>
      <w:r w:rsidR="00FA6A07" w:rsidRPr="00535B88">
        <w:rPr>
          <w:rFonts w:ascii="Verdana" w:hAnsi="Verdana" w:cs="Verdana"/>
          <w:b w:val="0"/>
          <w:sz w:val="20"/>
          <w:szCs w:val="20"/>
        </w:rPr>
        <w:t xml:space="preserve">W celu potwierdzenia braku podstaw do wykluczenia wykonawcy z udziału </w:t>
      </w:r>
      <w:r w:rsidR="00320C44" w:rsidRPr="00535B88">
        <w:rPr>
          <w:rFonts w:ascii="Verdana" w:hAnsi="Verdana" w:cs="Verdana"/>
          <w:b w:val="0"/>
          <w:sz w:val="20"/>
          <w:szCs w:val="20"/>
        </w:rPr>
        <w:br/>
      </w:r>
      <w:r w:rsidR="00FA6A07" w:rsidRPr="00535B88">
        <w:rPr>
          <w:rFonts w:ascii="Verdana" w:hAnsi="Verdana" w:cs="Verdana"/>
          <w:b w:val="0"/>
          <w:sz w:val="20"/>
          <w:szCs w:val="20"/>
        </w:rPr>
        <w:t>w postępowaniu:</w:t>
      </w:r>
    </w:p>
    <w:p w:rsidR="0011309A" w:rsidRPr="00535B88" w:rsidRDefault="008E2AAA" w:rsidP="00DD568D">
      <w:pPr>
        <w:pStyle w:val="Tekstpodstawowy2"/>
        <w:numPr>
          <w:ilvl w:val="0"/>
          <w:numId w:val="3"/>
        </w:numPr>
        <w:rPr>
          <w:rFonts w:ascii="Verdana" w:hAnsi="Verdana" w:cs="Verdana"/>
          <w:b w:val="0"/>
          <w:sz w:val="20"/>
        </w:rPr>
      </w:pPr>
      <w:r w:rsidRPr="00535B88">
        <w:rPr>
          <w:rFonts w:ascii="Verdana" w:hAnsi="Verdana" w:cs="Verdana"/>
          <w:b w:val="0"/>
          <w:sz w:val="20"/>
        </w:rPr>
        <w:t>odpis</w:t>
      </w:r>
      <w:r w:rsidR="0011309A" w:rsidRPr="00535B88">
        <w:rPr>
          <w:rFonts w:ascii="Verdana" w:hAnsi="Verdana" w:cs="Verdana"/>
          <w:b w:val="0"/>
          <w:sz w:val="20"/>
        </w:rPr>
        <w:t xml:space="preserve"> z właściwego rejestru lub z centralnej ewidencji i informacji o działalności gospodarczej, jeżeli odrębne przepisy wymagają wpisu do rejestru lub ewidencji, w celu wykazania braku podstaw do wykluczenia na podstawie art. 24 ust. 5 pkt 1 ustawy</w:t>
      </w:r>
      <w:r w:rsidR="00A201A6" w:rsidRPr="00535B88">
        <w:rPr>
          <w:rFonts w:ascii="Verdana" w:hAnsi="Verdana" w:cs="Verdana"/>
          <w:b w:val="0"/>
          <w:sz w:val="20"/>
        </w:rPr>
        <w:t xml:space="preserve"> </w:t>
      </w:r>
      <w:proofErr w:type="spellStart"/>
      <w:r w:rsidR="00A201A6" w:rsidRPr="00535B88">
        <w:rPr>
          <w:rFonts w:ascii="Verdana" w:hAnsi="Verdana" w:cs="Verdana"/>
          <w:b w:val="0"/>
          <w:sz w:val="20"/>
        </w:rPr>
        <w:t>Pzp</w:t>
      </w:r>
      <w:proofErr w:type="spellEnd"/>
      <w:r w:rsidR="0011309A" w:rsidRPr="00535B88">
        <w:rPr>
          <w:rFonts w:ascii="Verdana" w:hAnsi="Verdana" w:cs="Verdana"/>
          <w:b w:val="0"/>
          <w:sz w:val="20"/>
        </w:rPr>
        <w:t>;</w:t>
      </w:r>
    </w:p>
    <w:p w:rsidR="000039E1" w:rsidRPr="00535B88" w:rsidRDefault="000039E1" w:rsidP="000039E1">
      <w:pPr>
        <w:pStyle w:val="Tekstpodstawowy2"/>
        <w:ind w:left="709" w:hanging="709"/>
        <w:rPr>
          <w:rFonts w:ascii="Verdana" w:hAnsi="Verdana" w:cs="Verdana"/>
          <w:b w:val="0"/>
          <w:sz w:val="20"/>
          <w:szCs w:val="20"/>
        </w:rPr>
      </w:pPr>
      <w:r w:rsidRPr="00535B88">
        <w:rPr>
          <w:rFonts w:ascii="Verdana" w:hAnsi="Verdana" w:cs="Verdana"/>
          <w:b w:val="0"/>
          <w:sz w:val="20"/>
          <w:szCs w:val="20"/>
        </w:rPr>
        <w:t>9.7.</w:t>
      </w:r>
      <w:r w:rsidRPr="00535B88">
        <w:rPr>
          <w:rFonts w:ascii="Verdana" w:hAnsi="Verdana" w:cs="Verdana"/>
          <w:b w:val="0"/>
          <w:bCs w:val="0"/>
          <w:sz w:val="20"/>
          <w:szCs w:val="20"/>
        </w:rPr>
        <w:t>2</w:t>
      </w:r>
      <w:r w:rsidRPr="00535B88">
        <w:rPr>
          <w:rFonts w:ascii="Verdana" w:hAnsi="Verdana" w:cs="Verdana"/>
          <w:b w:val="0"/>
          <w:bCs w:val="0"/>
          <w:sz w:val="20"/>
          <w:szCs w:val="20"/>
        </w:rPr>
        <w:tab/>
      </w:r>
      <w:r w:rsidRPr="00535B88">
        <w:rPr>
          <w:rFonts w:ascii="Verdana" w:hAnsi="Verdana" w:cs="Verdana"/>
          <w:b w:val="0"/>
          <w:sz w:val="20"/>
          <w:szCs w:val="20"/>
        </w:rPr>
        <w:t>W celu potwierdzenia spełniania przez wykonawcę warunków udziału w postępowaniu:</w:t>
      </w:r>
    </w:p>
    <w:p w:rsidR="000039E1" w:rsidRPr="00535B88" w:rsidRDefault="000039E1" w:rsidP="0033651D">
      <w:pPr>
        <w:pStyle w:val="Tekstpodstawowy2"/>
        <w:numPr>
          <w:ilvl w:val="0"/>
          <w:numId w:val="55"/>
        </w:numPr>
        <w:ind w:left="709" w:hanging="283"/>
        <w:rPr>
          <w:rFonts w:ascii="Verdana" w:hAnsi="Verdana" w:cs="Verdana"/>
          <w:b w:val="0"/>
          <w:sz w:val="20"/>
          <w:szCs w:val="20"/>
        </w:rPr>
      </w:pPr>
      <w:r w:rsidRPr="00535B88">
        <w:rPr>
          <w:rFonts w:ascii="Verdana" w:hAnsi="Verdana" w:cs="Verdana"/>
          <w:b w:val="0"/>
          <w:sz w:val="20"/>
          <w:szCs w:val="20"/>
        </w:rPr>
        <w:t>wykaz usług wykonanych, a w przypadku świadczeń okresowych lub ciągłych również wykonywanych, w okresie ostatnich 3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w:t>
      </w:r>
    </w:p>
    <w:p w:rsidR="000039E1" w:rsidRPr="00535B88" w:rsidRDefault="000039E1" w:rsidP="000039E1">
      <w:pPr>
        <w:pStyle w:val="Tekstpodstawowy2"/>
        <w:ind w:left="709"/>
        <w:rPr>
          <w:rFonts w:ascii="Verdana" w:hAnsi="Verdana" w:cs="Verdana"/>
          <w:b w:val="0"/>
          <w:sz w:val="20"/>
          <w:szCs w:val="20"/>
        </w:rPr>
      </w:pPr>
      <w:r w:rsidRPr="00535B88">
        <w:rPr>
          <w:rFonts w:ascii="Verdana" w:hAnsi="Verdana" w:cs="Verdana"/>
          <w:b w:val="0"/>
          <w:sz w:val="20"/>
          <w:szCs w:val="20"/>
        </w:rPr>
        <w:t>Przy czym dowodami, o których mowa, są referencje bądź inne dokumenty wystawione przez podmiot, na rzecz którego dostawy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p w:rsidR="000039E1" w:rsidRPr="00535B88" w:rsidRDefault="00D55032" w:rsidP="00D55032">
      <w:pPr>
        <w:spacing w:before="120"/>
        <w:ind w:left="709" w:hanging="709"/>
        <w:jc w:val="both"/>
        <w:rPr>
          <w:rFonts w:ascii="Verdana" w:hAnsi="Verdana" w:cs="Verdana"/>
          <w:bCs/>
          <w:sz w:val="20"/>
          <w:szCs w:val="20"/>
        </w:rPr>
      </w:pPr>
      <w:r w:rsidRPr="00535B88">
        <w:rPr>
          <w:rFonts w:ascii="Verdana" w:hAnsi="Verdana" w:cs="Verdana"/>
          <w:bCs/>
          <w:sz w:val="20"/>
          <w:szCs w:val="20"/>
        </w:rPr>
        <w:t>9.7.3</w:t>
      </w:r>
      <w:r w:rsidRPr="00535B88">
        <w:rPr>
          <w:rFonts w:ascii="Verdana" w:hAnsi="Verdana" w:cs="Verdana"/>
          <w:b/>
          <w:bCs/>
          <w:sz w:val="25"/>
          <w:szCs w:val="25"/>
        </w:rPr>
        <w:t xml:space="preserve"> </w:t>
      </w:r>
      <w:r w:rsidRPr="00535B88">
        <w:rPr>
          <w:rFonts w:ascii="Verdana" w:hAnsi="Verdana" w:cs="Verdana"/>
          <w:b/>
          <w:bCs/>
          <w:sz w:val="25"/>
          <w:szCs w:val="25"/>
        </w:rPr>
        <w:tab/>
      </w:r>
      <w:r w:rsidRPr="00535B88">
        <w:rPr>
          <w:rFonts w:ascii="Verdana" w:hAnsi="Verdana" w:cs="Verdana"/>
          <w:bCs/>
          <w:sz w:val="20"/>
          <w:szCs w:val="20"/>
        </w:rPr>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FA6A07" w:rsidRPr="00535B88" w:rsidRDefault="00FA6A07" w:rsidP="00802537">
      <w:pPr>
        <w:pStyle w:val="Tekstpodstawowy2"/>
        <w:ind w:left="709" w:hanging="709"/>
        <w:rPr>
          <w:rFonts w:ascii="Verdana" w:hAnsi="Verdana" w:cs="Verdana"/>
          <w:b w:val="0"/>
          <w:sz w:val="20"/>
          <w:szCs w:val="20"/>
        </w:rPr>
      </w:pPr>
      <w:r w:rsidRPr="00535B88">
        <w:rPr>
          <w:rFonts w:ascii="Verdana" w:hAnsi="Verdana" w:cs="Verdana"/>
          <w:b w:val="0"/>
          <w:sz w:val="20"/>
          <w:szCs w:val="20"/>
        </w:rPr>
        <w:t>9.8.</w:t>
      </w:r>
      <w:r w:rsidRPr="00535B88">
        <w:rPr>
          <w:rFonts w:ascii="Verdana" w:hAnsi="Verdana" w:cs="Verdana"/>
          <w:b w:val="0"/>
          <w:sz w:val="20"/>
          <w:szCs w:val="20"/>
        </w:rPr>
        <w:tab/>
      </w:r>
      <w:r w:rsidR="00E87EBF" w:rsidRPr="00535B88">
        <w:rPr>
          <w:rFonts w:ascii="Verdana" w:hAnsi="Verdana" w:cs="Verdana"/>
          <w:b w:val="0"/>
          <w:sz w:val="20"/>
          <w:szCs w:val="20"/>
        </w:rPr>
        <w:t>Jeżeli wykonawca ma siedzibę lub miejsce zamieszkania poza terytorium Rzeczypospolitej Polskiej, zamiast dokumentów, o których mowa w pkt 9.7.</w:t>
      </w:r>
      <w:r w:rsidR="00A04037" w:rsidRPr="00535B88">
        <w:rPr>
          <w:rFonts w:ascii="Verdana" w:hAnsi="Verdana" w:cs="Verdana"/>
          <w:b w:val="0"/>
          <w:sz w:val="20"/>
          <w:szCs w:val="20"/>
        </w:rPr>
        <w:t>1.</w:t>
      </w:r>
      <w:r w:rsidR="000039E1" w:rsidRPr="00535B88">
        <w:rPr>
          <w:rFonts w:ascii="Verdana" w:hAnsi="Verdana" w:cs="Verdana"/>
          <w:b w:val="0"/>
          <w:sz w:val="20"/>
          <w:szCs w:val="20"/>
        </w:rPr>
        <w:t>1.</w:t>
      </w:r>
      <w:r w:rsidR="00F72B97" w:rsidRPr="00535B88">
        <w:rPr>
          <w:rFonts w:ascii="Verdana" w:hAnsi="Verdana" w:cs="Verdana"/>
          <w:b w:val="0"/>
          <w:sz w:val="20"/>
          <w:szCs w:val="20"/>
        </w:rPr>
        <w:t>)</w:t>
      </w:r>
      <w:r w:rsidR="00E87EBF" w:rsidRPr="00535B88">
        <w:rPr>
          <w:rFonts w:ascii="Verdana" w:hAnsi="Verdana" w:cs="Verdana"/>
          <w:b w:val="0"/>
          <w:sz w:val="20"/>
          <w:szCs w:val="20"/>
        </w:rPr>
        <w:t>. IDW</w:t>
      </w:r>
      <w:r w:rsidR="00B03C99" w:rsidRPr="00535B88">
        <w:rPr>
          <w:rFonts w:ascii="Verdana" w:hAnsi="Verdana" w:cs="Verdana"/>
          <w:b w:val="0"/>
          <w:sz w:val="20"/>
          <w:szCs w:val="20"/>
        </w:rPr>
        <w:t xml:space="preserve"> - składa</w:t>
      </w:r>
      <w:r w:rsidR="00E87EBF" w:rsidRPr="00535B88">
        <w:rPr>
          <w:rFonts w:ascii="Verdana" w:hAnsi="Verdana" w:cs="Verdana"/>
          <w:b w:val="0"/>
          <w:sz w:val="20"/>
          <w:szCs w:val="20"/>
        </w:rPr>
        <w:t xml:space="preserve"> dokument lub dokumenty wystawione w kraju, w którym wykonawca ma siedzibę lub miejsce zamieszkania, potwierdzające odpowiednio, że</w:t>
      </w:r>
      <w:r w:rsidR="00802537" w:rsidRPr="00535B88">
        <w:rPr>
          <w:rFonts w:ascii="Verdana" w:hAnsi="Verdana" w:cs="Verdana"/>
          <w:b w:val="0"/>
          <w:sz w:val="20"/>
          <w:szCs w:val="20"/>
        </w:rPr>
        <w:t xml:space="preserve"> </w:t>
      </w:r>
      <w:r w:rsidR="00E87EBF" w:rsidRPr="00535B88">
        <w:rPr>
          <w:rFonts w:ascii="Verdana" w:hAnsi="Verdana" w:cs="Verdana"/>
          <w:b w:val="0"/>
          <w:sz w:val="20"/>
          <w:szCs w:val="20"/>
        </w:rPr>
        <w:t>nie otwarto jego likwidacji ani nie ogłoszono upadłości;</w:t>
      </w:r>
    </w:p>
    <w:p w:rsidR="009E5708" w:rsidRPr="00535B88" w:rsidRDefault="00FA6A07" w:rsidP="00440D65">
      <w:pPr>
        <w:pStyle w:val="Tekstpodstawowy2"/>
        <w:ind w:left="709" w:hanging="709"/>
        <w:rPr>
          <w:rFonts w:ascii="Verdana" w:hAnsi="Verdana" w:cs="Verdana"/>
          <w:b w:val="0"/>
          <w:sz w:val="20"/>
          <w:szCs w:val="20"/>
        </w:rPr>
      </w:pPr>
      <w:r w:rsidRPr="00535B88">
        <w:rPr>
          <w:rFonts w:ascii="Verdana" w:hAnsi="Verdana" w:cs="Verdana"/>
          <w:b w:val="0"/>
          <w:sz w:val="20"/>
          <w:szCs w:val="20"/>
        </w:rPr>
        <w:t>9.</w:t>
      </w:r>
      <w:r w:rsidR="00E87EBF" w:rsidRPr="00535B88">
        <w:rPr>
          <w:rFonts w:ascii="Verdana" w:hAnsi="Verdana" w:cs="Verdana"/>
          <w:b w:val="0"/>
          <w:sz w:val="20"/>
          <w:szCs w:val="20"/>
        </w:rPr>
        <w:t>9</w:t>
      </w:r>
      <w:r w:rsidRPr="00535B88">
        <w:rPr>
          <w:rFonts w:ascii="Verdana" w:hAnsi="Verdana" w:cs="Verdana"/>
          <w:b w:val="0"/>
          <w:sz w:val="20"/>
          <w:szCs w:val="20"/>
        </w:rPr>
        <w:t>.</w:t>
      </w:r>
      <w:r w:rsidRPr="00535B88">
        <w:rPr>
          <w:rFonts w:ascii="Verdana" w:hAnsi="Verdana" w:cs="Verdana"/>
          <w:b w:val="0"/>
          <w:sz w:val="20"/>
          <w:szCs w:val="20"/>
        </w:rPr>
        <w:tab/>
      </w:r>
      <w:r w:rsidR="009E5708" w:rsidRPr="00535B88">
        <w:rPr>
          <w:rFonts w:ascii="Verdana" w:hAnsi="Verdana" w:cs="Verdana"/>
          <w:b w:val="0"/>
          <w:sz w:val="20"/>
          <w:szCs w:val="20"/>
        </w:rPr>
        <w:t>Dokument</w:t>
      </w:r>
      <w:r w:rsidR="000B6FBE" w:rsidRPr="00535B88">
        <w:rPr>
          <w:rFonts w:ascii="Verdana" w:hAnsi="Verdana" w:cs="Verdana"/>
          <w:b w:val="0"/>
          <w:sz w:val="20"/>
          <w:szCs w:val="20"/>
        </w:rPr>
        <w:t>, o który</w:t>
      </w:r>
      <w:r w:rsidR="00802537" w:rsidRPr="00535B88">
        <w:rPr>
          <w:rFonts w:ascii="Verdana" w:hAnsi="Verdana" w:cs="Verdana"/>
          <w:b w:val="0"/>
          <w:sz w:val="20"/>
          <w:szCs w:val="20"/>
        </w:rPr>
        <w:t>m</w:t>
      </w:r>
      <w:r w:rsidR="000B6FBE" w:rsidRPr="00535B88">
        <w:rPr>
          <w:rFonts w:ascii="Verdana" w:hAnsi="Verdana" w:cs="Verdana"/>
          <w:b w:val="0"/>
          <w:sz w:val="20"/>
          <w:szCs w:val="20"/>
        </w:rPr>
        <w:t xml:space="preserve"> mowa w pkt </w:t>
      </w:r>
      <w:r w:rsidR="009E5708" w:rsidRPr="00535B88">
        <w:rPr>
          <w:rFonts w:ascii="Verdana" w:hAnsi="Verdana" w:cs="Verdana"/>
          <w:b w:val="0"/>
          <w:sz w:val="20"/>
          <w:szCs w:val="20"/>
        </w:rPr>
        <w:t>9.</w:t>
      </w:r>
      <w:r w:rsidR="00C80A6F" w:rsidRPr="00535B88">
        <w:rPr>
          <w:rFonts w:ascii="Verdana" w:hAnsi="Verdana" w:cs="Verdana"/>
          <w:b w:val="0"/>
          <w:sz w:val="20"/>
          <w:szCs w:val="20"/>
        </w:rPr>
        <w:t>8</w:t>
      </w:r>
      <w:r w:rsidR="009E5708" w:rsidRPr="00535B88">
        <w:rPr>
          <w:rFonts w:ascii="Verdana" w:hAnsi="Verdana" w:cs="Verdana"/>
          <w:b w:val="0"/>
          <w:sz w:val="20"/>
          <w:szCs w:val="20"/>
        </w:rPr>
        <w:t xml:space="preserve"> IDW powinien być wystawiony nie wcześniej</w:t>
      </w:r>
      <w:r w:rsidR="000B6FBE" w:rsidRPr="00535B88">
        <w:rPr>
          <w:rFonts w:ascii="Verdana" w:hAnsi="Verdana" w:cs="Verdana"/>
          <w:b w:val="0"/>
          <w:sz w:val="20"/>
          <w:szCs w:val="20"/>
        </w:rPr>
        <w:t xml:space="preserve"> niż 6 miesięcy przed upływem terminu składania ofert.</w:t>
      </w:r>
    </w:p>
    <w:p w:rsidR="00E700FE" w:rsidRPr="00535B88" w:rsidRDefault="00FA6A07" w:rsidP="00440D65">
      <w:pPr>
        <w:pStyle w:val="Tekstpodstawowy2"/>
        <w:ind w:left="709" w:hanging="709"/>
        <w:rPr>
          <w:rFonts w:ascii="Verdana" w:hAnsi="Verdana" w:cs="Verdana"/>
          <w:b w:val="0"/>
          <w:sz w:val="20"/>
          <w:szCs w:val="20"/>
        </w:rPr>
      </w:pPr>
      <w:r w:rsidRPr="00535B88">
        <w:rPr>
          <w:rFonts w:ascii="Verdana" w:hAnsi="Verdana" w:cs="Verdana"/>
          <w:b w:val="0"/>
          <w:sz w:val="20"/>
          <w:szCs w:val="20"/>
        </w:rPr>
        <w:t>9.1</w:t>
      </w:r>
      <w:r w:rsidR="00E87EBF" w:rsidRPr="00535B88">
        <w:rPr>
          <w:rFonts w:ascii="Verdana" w:hAnsi="Verdana" w:cs="Verdana"/>
          <w:b w:val="0"/>
          <w:sz w:val="20"/>
          <w:szCs w:val="20"/>
        </w:rPr>
        <w:t>0</w:t>
      </w:r>
      <w:r w:rsidRPr="00535B88">
        <w:rPr>
          <w:rFonts w:ascii="Verdana" w:hAnsi="Verdana" w:cs="Verdana"/>
          <w:b w:val="0"/>
          <w:sz w:val="20"/>
          <w:szCs w:val="20"/>
        </w:rPr>
        <w:t>.</w:t>
      </w:r>
      <w:r w:rsidRPr="00535B88">
        <w:rPr>
          <w:rFonts w:ascii="Verdana" w:hAnsi="Verdana" w:cs="Verdana"/>
          <w:b w:val="0"/>
          <w:sz w:val="20"/>
          <w:szCs w:val="20"/>
        </w:rPr>
        <w:tab/>
      </w:r>
      <w:r w:rsidR="00E700FE" w:rsidRPr="00535B88">
        <w:rPr>
          <w:rFonts w:ascii="Verdana" w:hAnsi="Verdana" w:cs="Verdana"/>
          <w:b w:val="0"/>
          <w:sz w:val="20"/>
          <w:szCs w:val="20"/>
        </w:rPr>
        <w:t>Jeżeli w kraju, w którym wykonawca ma siedzibę lub miejsce zamieszkania lub miejsce zamieszkania ma osoba, której dokument dotyczy, nie wydaje się dokumentów, o których mowa w pkt 9.</w:t>
      </w:r>
      <w:r w:rsidR="0039246F" w:rsidRPr="00535B88">
        <w:rPr>
          <w:rFonts w:ascii="Verdana" w:hAnsi="Verdana" w:cs="Verdana"/>
          <w:b w:val="0"/>
          <w:sz w:val="20"/>
          <w:szCs w:val="20"/>
        </w:rPr>
        <w:t>8</w:t>
      </w:r>
      <w:r w:rsidR="00E700FE" w:rsidRPr="00535B88">
        <w:rPr>
          <w:rFonts w:ascii="Verdana" w:hAnsi="Verdana" w:cs="Verdana"/>
          <w:b w:val="0"/>
          <w:sz w:val="20"/>
          <w:szCs w:val="20"/>
        </w:rPr>
        <w:t>.,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Pkt 9.</w:t>
      </w:r>
      <w:r w:rsidR="0075363A" w:rsidRPr="00535B88">
        <w:rPr>
          <w:rFonts w:ascii="Verdana" w:hAnsi="Verdana" w:cs="Verdana"/>
          <w:b w:val="0"/>
          <w:sz w:val="20"/>
          <w:szCs w:val="20"/>
        </w:rPr>
        <w:t>9</w:t>
      </w:r>
      <w:r w:rsidR="00E700FE" w:rsidRPr="00535B88">
        <w:rPr>
          <w:rFonts w:ascii="Verdana" w:hAnsi="Verdana" w:cs="Verdana"/>
          <w:b w:val="0"/>
          <w:sz w:val="20"/>
          <w:szCs w:val="20"/>
        </w:rPr>
        <w:t>. stosuje się.</w:t>
      </w:r>
    </w:p>
    <w:p w:rsidR="00E700FE" w:rsidRPr="00535B88" w:rsidRDefault="00E700FE" w:rsidP="00440D65">
      <w:pPr>
        <w:pStyle w:val="Tekstpodstawowy2"/>
        <w:ind w:left="709" w:hanging="709"/>
        <w:rPr>
          <w:rFonts w:ascii="Verdana" w:hAnsi="Verdana" w:cs="Verdana"/>
          <w:b w:val="0"/>
          <w:sz w:val="20"/>
          <w:szCs w:val="20"/>
        </w:rPr>
      </w:pPr>
      <w:r w:rsidRPr="00535B88">
        <w:rPr>
          <w:rFonts w:ascii="Verdana" w:hAnsi="Verdana" w:cs="Verdana"/>
          <w:b w:val="0"/>
          <w:sz w:val="20"/>
          <w:szCs w:val="20"/>
        </w:rPr>
        <w:t>9.1</w:t>
      </w:r>
      <w:r w:rsidR="00067D36" w:rsidRPr="00535B88">
        <w:rPr>
          <w:rFonts w:ascii="Verdana" w:hAnsi="Verdana" w:cs="Verdana"/>
          <w:b w:val="0"/>
          <w:sz w:val="20"/>
          <w:szCs w:val="20"/>
        </w:rPr>
        <w:t>1</w:t>
      </w:r>
      <w:r w:rsidRPr="00535B88">
        <w:rPr>
          <w:rFonts w:ascii="Verdana" w:hAnsi="Verdana" w:cs="Verdana"/>
          <w:b w:val="0"/>
          <w:sz w:val="20"/>
          <w:szCs w:val="20"/>
        </w:rPr>
        <w:t>.</w:t>
      </w:r>
      <w:r w:rsidRPr="00535B88">
        <w:rPr>
          <w:rFonts w:ascii="Verdana" w:hAnsi="Verdana" w:cs="Verdana"/>
          <w:b w:val="0"/>
          <w:sz w:val="20"/>
          <w:szCs w:val="20"/>
        </w:rPr>
        <w:tab/>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rsidR="00FA6A07" w:rsidRPr="00535B88" w:rsidRDefault="00FA6A07" w:rsidP="00320C44">
      <w:pPr>
        <w:pStyle w:val="Tekstpodstawowy2"/>
        <w:ind w:left="709" w:hanging="709"/>
        <w:jc w:val="left"/>
        <w:rPr>
          <w:rFonts w:ascii="Verdana" w:hAnsi="Verdana" w:cs="Verdana"/>
          <w:b w:val="0"/>
          <w:sz w:val="20"/>
          <w:szCs w:val="20"/>
        </w:rPr>
      </w:pPr>
    </w:p>
    <w:p w:rsidR="00D65833" w:rsidRPr="00535B88" w:rsidRDefault="00D65833" w:rsidP="00D65833">
      <w:pPr>
        <w:ind w:left="720" w:hanging="720"/>
        <w:jc w:val="both"/>
        <w:rPr>
          <w:rFonts w:ascii="Verdana" w:hAnsi="Verdana" w:cs="Verdana"/>
          <w:b/>
          <w:sz w:val="20"/>
          <w:szCs w:val="20"/>
        </w:rPr>
      </w:pPr>
      <w:r w:rsidRPr="00535B88">
        <w:rPr>
          <w:rFonts w:ascii="Verdana" w:hAnsi="Verdana" w:cs="Verdana"/>
          <w:b/>
          <w:sz w:val="20"/>
          <w:szCs w:val="20"/>
        </w:rPr>
        <w:t xml:space="preserve">10. </w:t>
      </w:r>
      <w:r w:rsidRPr="00535B88">
        <w:rPr>
          <w:rFonts w:ascii="Verdana" w:hAnsi="Verdana" w:cs="Verdana"/>
          <w:b/>
          <w:sz w:val="20"/>
          <w:szCs w:val="20"/>
        </w:rPr>
        <w:tab/>
      </w:r>
      <w:r w:rsidRPr="00535B88">
        <w:rPr>
          <w:rFonts w:ascii="Verdana" w:hAnsi="Verdana" w:cs="Arial"/>
          <w:b/>
          <w:sz w:val="20"/>
          <w:szCs w:val="20"/>
        </w:rPr>
        <w:t xml:space="preserve">INFORMACJA DLA WYKONAWCÓW POLEGAJĄCYCH NA ZASOBACH INNYCH PODMIOTÓW, NA ZASADACH OKREŚLONYCH </w:t>
      </w:r>
      <w:r w:rsidRPr="00535B88">
        <w:rPr>
          <w:rFonts w:ascii="Verdana" w:hAnsi="Verdana" w:cs="Verdana"/>
          <w:b/>
          <w:sz w:val="20"/>
          <w:szCs w:val="20"/>
        </w:rPr>
        <w:t xml:space="preserve">W ART. 22A </w:t>
      </w:r>
      <w:r w:rsidRPr="00535B88">
        <w:rPr>
          <w:rFonts w:ascii="Verdana" w:hAnsi="Verdana" w:cs="Verdana"/>
          <w:b/>
          <w:sz w:val="20"/>
          <w:szCs w:val="20"/>
        </w:rPr>
        <w:lastRenderedPageBreak/>
        <w:t>USTAWY PZP</w:t>
      </w:r>
      <w:r w:rsidRPr="00535B88">
        <w:rPr>
          <w:rFonts w:ascii="Verdana" w:hAnsi="Verdana"/>
          <w:iCs/>
          <w:sz w:val="20"/>
          <w:szCs w:val="20"/>
        </w:rPr>
        <w:t xml:space="preserve"> </w:t>
      </w:r>
      <w:r w:rsidRPr="00535B88">
        <w:rPr>
          <w:rFonts w:ascii="Verdana" w:hAnsi="Verdana"/>
          <w:b/>
          <w:iCs/>
          <w:sz w:val="20"/>
          <w:szCs w:val="20"/>
        </w:rPr>
        <w:t>ORAZ ZAMIERZAJĄCYCH POWIERZYĆ WYKONANIE CZĘŚCI ZAMÓWIENIA PODWYKONAWCOM</w:t>
      </w:r>
    </w:p>
    <w:p w:rsidR="00D65833" w:rsidRPr="00535B88" w:rsidRDefault="00D65833" w:rsidP="00D65833">
      <w:pPr>
        <w:pStyle w:val="Tekstpodstawowy2"/>
        <w:ind w:left="709" w:hanging="709"/>
        <w:rPr>
          <w:rFonts w:ascii="Verdana" w:hAnsi="Verdana"/>
          <w:b w:val="0"/>
          <w:iCs/>
          <w:sz w:val="20"/>
          <w:szCs w:val="20"/>
        </w:rPr>
      </w:pPr>
      <w:r w:rsidRPr="00535B88">
        <w:rPr>
          <w:rFonts w:ascii="Verdana" w:hAnsi="Verdana" w:cs="Verdana"/>
          <w:b w:val="0"/>
          <w:sz w:val="20"/>
          <w:szCs w:val="20"/>
        </w:rPr>
        <w:t>10.1.</w:t>
      </w:r>
      <w:r w:rsidRPr="00535B88">
        <w:rPr>
          <w:rFonts w:ascii="Verdana" w:hAnsi="Verdana" w:cs="Verdana"/>
          <w:b w:val="0"/>
          <w:sz w:val="20"/>
          <w:szCs w:val="20"/>
        </w:rPr>
        <w:tab/>
      </w:r>
      <w:r w:rsidRPr="00535B88">
        <w:rPr>
          <w:rFonts w:ascii="Verdana" w:hAnsi="Verdana"/>
          <w:b w:val="0"/>
          <w:iCs/>
          <w:sz w:val="20"/>
          <w:szCs w:val="20"/>
        </w:rPr>
        <w:t>Wykonawca może w celu potwierdzenia spełniania warunków udziału w postępowaniu, w stosownych sytuacjach oraz w odniesieniu do zamówienia, lub jego części, polegać na zdolnościach technicznych lub zawodowych innych podmiotów, niezależnie od charakteru prawnego łączących go z nim stosunków prawnych.</w:t>
      </w:r>
    </w:p>
    <w:p w:rsidR="007F192A" w:rsidRPr="00535B88" w:rsidRDefault="007F192A" w:rsidP="007F192A">
      <w:pPr>
        <w:pStyle w:val="Tekstpodstawowy2"/>
        <w:ind w:left="709" w:hanging="709"/>
        <w:rPr>
          <w:rFonts w:ascii="Verdana" w:hAnsi="Verdana" w:cs="Verdana"/>
          <w:b w:val="0"/>
          <w:sz w:val="20"/>
          <w:szCs w:val="20"/>
        </w:rPr>
      </w:pPr>
      <w:r w:rsidRPr="00535B88">
        <w:rPr>
          <w:rFonts w:ascii="Verdana" w:hAnsi="Verdana"/>
          <w:b w:val="0"/>
          <w:iCs/>
          <w:sz w:val="20"/>
          <w:szCs w:val="20"/>
        </w:rPr>
        <w:t>10.2.</w:t>
      </w:r>
      <w:r w:rsidRPr="00535B88">
        <w:rPr>
          <w:rFonts w:ascii="Verdana" w:hAnsi="Verdana"/>
          <w:b w:val="0"/>
          <w:iCs/>
          <w:sz w:val="20"/>
          <w:szCs w:val="20"/>
        </w:rPr>
        <w:tab/>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7F192A" w:rsidRPr="00535B88" w:rsidRDefault="007F192A" w:rsidP="007F192A">
      <w:pPr>
        <w:pStyle w:val="Tekstpodstawowy2"/>
        <w:ind w:left="709" w:hanging="709"/>
        <w:rPr>
          <w:rFonts w:ascii="Verdana" w:hAnsi="Verdana" w:cs="Verdana"/>
          <w:b w:val="0"/>
          <w:sz w:val="20"/>
          <w:szCs w:val="20"/>
        </w:rPr>
      </w:pPr>
      <w:r w:rsidRPr="00535B88">
        <w:rPr>
          <w:rFonts w:ascii="Verdana" w:hAnsi="Verdana"/>
          <w:b w:val="0"/>
          <w:iCs/>
          <w:sz w:val="20"/>
          <w:szCs w:val="20"/>
        </w:rPr>
        <w:t>10.3.</w:t>
      </w:r>
      <w:r w:rsidRPr="00535B88">
        <w:rPr>
          <w:rFonts w:ascii="Verdana" w:hAnsi="Verdana"/>
          <w:b w:val="0"/>
          <w:iCs/>
          <w:sz w:val="20"/>
          <w:szCs w:val="20"/>
        </w:rPr>
        <w:tab/>
        <w:t>Zamawiający oceni, czy udostępniane wykonawcy przez inne podmioty zdoln</w:t>
      </w:r>
      <w:r w:rsidR="005C23B1" w:rsidRPr="00535B88">
        <w:rPr>
          <w:rFonts w:ascii="Verdana" w:hAnsi="Verdana"/>
          <w:b w:val="0"/>
          <w:iCs/>
          <w:sz w:val="20"/>
          <w:szCs w:val="20"/>
        </w:rPr>
        <w:t>ości techniczne lub zawodowe</w:t>
      </w:r>
      <w:r w:rsidRPr="00535B88">
        <w:rPr>
          <w:rFonts w:ascii="Verdana" w:hAnsi="Verdana"/>
          <w:b w:val="0"/>
          <w:iCs/>
          <w:sz w:val="20"/>
          <w:szCs w:val="20"/>
        </w:rPr>
        <w:t xml:space="preserve">, pozwalają na wykazanie przez wykonawcę spełniania warunków udziału w postępowaniu oraz zbada, czy nie zachodzą wobec tego podmiotu podstawy wykluczenia, o których mowa w art. 24 ust. 1 pkt 13–22 </w:t>
      </w:r>
      <w:r w:rsidR="00060A61" w:rsidRPr="00535B88">
        <w:rPr>
          <w:rFonts w:ascii="Verdana" w:hAnsi="Verdana"/>
          <w:b w:val="0"/>
          <w:iCs/>
          <w:sz w:val="20"/>
          <w:szCs w:val="20"/>
        </w:rPr>
        <w:t xml:space="preserve">ustawy </w:t>
      </w:r>
      <w:proofErr w:type="spellStart"/>
      <w:r w:rsidR="00060A61" w:rsidRPr="00535B88">
        <w:rPr>
          <w:rFonts w:ascii="Verdana" w:hAnsi="Verdana"/>
          <w:b w:val="0"/>
          <w:iCs/>
          <w:sz w:val="20"/>
          <w:szCs w:val="20"/>
        </w:rPr>
        <w:t>Pzp</w:t>
      </w:r>
      <w:proofErr w:type="spellEnd"/>
      <w:r w:rsidR="00060A61" w:rsidRPr="00535B88">
        <w:rPr>
          <w:rFonts w:ascii="Verdana" w:hAnsi="Verdana"/>
          <w:b w:val="0"/>
          <w:iCs/>
          <w:sz w:val="20"/>
          <w:szCs w:val="20"/>
        </w:rPr>
        <w:t xml:space="preserve"> </w:t>
      </w:r>
      <w:r w:rsidRPr="00535B88">
        <w:rPr>
          <w:rFonts w:ascii="Verdana" w:hAnsi="Verdana"/>
          <w:b w:val="0"/>
          <w:iCs/>
          <w:sz w:val="20"/>
          <w:szCs w:val="20"/>
        </w:rPr>
        <w:t>oraz, o których mowa w pkt</w:t>
      </w:r>
      <w:r w:rsidR="00F562A2" w:rsidRPr="00535B88">
        <w:rPr>
          <w:rFonts w:ascii="Verdana" w:hAnsi="Verdana"/>
          <w:b w:val="0"/>
          <w:iCs/>
          <w:sz w:val="20"/>
          <w:szCs w:val="20"/>
        </w:rPr>
        <w:t xml:space="preserve"> 8.2 </w:t>
      </w:r>
      <w:r w:rsidRPr="00535B88">
        <w:rPr>
          <w:rFonts w:ascii="Verdana" w:hAnsi="Verdana"/>
          <w:b w:val="0"/>
          <w:iCs/>
          <w:sz w:val="20"/>
          <w:szCs w:val="20"/>
        </w:rPr>
        <w:t>IDW</w:t>
      </w:r>
      <w:r w:rsidR="00F562A2" w:rsidRPr="00535B88">
        <w:rPr>
          <w:rFonts w:ascii="Verdana" w:hAnsi="Verdana"/>
          <w:b w:val="0"/>
          <w:iCs/>
          <w:sz w:val="20"/>
          <w:szCs w:val="20"/>
        </w:rPr>
        <w:t>.</w:t>
      </w:r>
    </w:p>
    <w:p w:rsidR="007F192A" w:rsidRPr="00535B88" w:rsidRDefault="007F192A" w:rsidP="007F192A">
      <w:pPr>
        <w:pStyle w:val="Tekstpodstawowy2"/>
        <w:ind w:left="709" w:hanging="709"/>
        <w:rPr>
          <w:rFonts w:ascii="Verdana" w:hAnsi="Verdana" w:cs="Verdana"/>
          <w:b w:val="0"/>
          <w:sz w:val="20"/>
          <w:szCs w:val="20"/>
        </w:rPr>
      </w:pPr>
      <w:r w:rsidRPr="00535B88">
        <w:rPr>
          <w:rFonts w:ascii="Verdana" w:hAnsi="Verdana"/>
          <w:b w:val="0"/>
          <w:iCs/>
          <w:sz w:val="20"/>
          <w:szCs w:val="20"/>
        </w:rPr>
        <w:t>10.4.</w:t>
      </w:r>
      <w:r w:rsidRPr="00535B88">
        <w:rPr>
          <w:rFonts w:ascii="Verdana" w:hAnsi="Verdana"/>
          <w:b w:val="0"/>
          <w:iCs/>
          <w:sz w:val="20"/>
          <w:szCs w:val="20"/>
        </w:rPr>
        <w:tab/>
      </w:r>
      <w:r w:rsidR="005C23B1" w:rsidRPr="00535B88">
        <w:rPr>
          <w:rFonts w:ascii="Verdana" w:hAnsi="Verdana"/>
          <w:b w:val="0"/>
          <w:iCs/>
          <w:sz w:val="20"/>
          <w:szCs w:val="20"/>
        </w:rPr>
        <w:t>W odniesieniu do warunków dotyczących wykształcenia, kwalifikacji zawodowych lub doświadczenia, Wykonawcy mogą polegać na doświadczeniu innych podmiotów, jeżeli podmioty te zrealizują usługi do realizacji których te zdolności są wymagane.</w:t>
      </w:r>
    </w:p>
    <w:p w:rsidR="00060A61" w:rsidRPr="00535B88" w:rsidRDefault="005C23B1" w:rsidP="005C23B1">
      <w:pPr>
        <w:pStyle w:val="Tekstpodstawowy2"/>
        <w:ind w:left="709" w:hanging="709"/>
        <w:rPr>
          <w:rFonts w:ascii="Verdana" w:hAnsi="Verdana" w:cs="Verdana"/>
          <w:b w:val="0"/>
          <w:sz w:val="20"/>
          <w:szCs w:val="20"/>
        </w:rPr>
      </w:pPr>
      <w:r w:rsidRPr="00535B88">
        <w:rPr>
          <w:rFonts w:ascii="Verdana" w:hAnsi="Verdana"/>
          <w:b w:val="0"/>
          <w:iCs/>
          <w:sz w:val="20"/>
          <w:szCs w:val="20"/>
        </w:rPr>
        <w:t>10.5.</w:t>
      </w:r>
      <w:r w:rsidR="00DA2CCF" w:rsidRPr="00535B88">
        <w:rPr>
          <w:rFonts w:ascii="Verdana" w:hAnsi="Verdana"/>
          <w:b w:val="0"/>
          <w:iCs/>
          <w:sz w:val="20"/>
          <w:szCs w:val="20"/>
        </w:rPr>
        <w:t xml:space="preserve"> </w:t>
      </w:r>
      <w:r w:rsidR="00060A61" w:rsidRPr="00535B88">
        <w:rPr>
          <w:rFonts w:ascii="Verdana" w:hAnsi="Verdana" w:cs="Verdana"/>
          <w:b w:val="0"/>
          <w:sz w:val="20"/>
          <w:szCs w:val="20"/>
        </w:rPr>
        <w:t>W celu oceny, czy wykonawca polegając na zdolnościach lub sytuacji innych podmiotów na zasadach określonych w art. 22a ustawy, będzie dysponował niezbędnymi zasobami w stopniu umożliwiającym należyte wykonanie zamówienia publicznego oraz oceny, czy stosunek łączący wykonawcę z tymi podmiotami gwarantuje rzeczywisty dostęp do ich zasobów, zamawiający może żądać dokumentów, które określają w szczególności:</w:t>
      </w:r>
    </w:p>
    <w:p w:rsidR="00060A61" w:rsidRPr="00535B88" w:rsidRDefault="00060A61" w:rsidP="00DD568D">
      <w:pPr>
        <w:pStyle w:val="Tekstpodstawowy2"/>
        <w:numPr>
          <w:ilvl w:val="0"/>
          <w:numId w:val="6"/>
        </w:numPr>
        <w:spacing w:before="0"/>
        <w:rPr>
          <w:rFonts w:ascii="Verdana" w:hAnsi="Verdana" w:cs="Verdana"/>
          <w:b w:val="0"/>
          <w:sz w:val="20"/>
          <w:szCs w:val="20"/>
        </w:rPr>
      </w:pPr>
      <w:r w:rsidRPr="00535B88">
        <w:rPr>
          <w:rFonts w:ascii="Verdana" w:hAnsi="Verdana" w:cs="Verdana"/>
          <w:b w:val="0"/>
          <w:sz w:val="20"/>
          <w:szCs w:val="20"/>
        </w:rPr>
        <w:t>zakres dostępnych wykonawcy zasobów innego podmiotu;</w:t>
      </w:r>
    </w:p>
    <w:p w:rsidR="00060A61" w:rsidRPr="00535B88" w:rsidRDefault="00060A61" w:rsidP="00DD568D">
      <w:pPr>
        <w:pStyle w:val="Tekstpodstawowy2"/>
        <w:numPr>
          <w:ilvl w:val="0"/>
          <w:numId w:val="6"/>
        </w:numPr>
        <w:spacing w:before="0"/>
        <w:rPr>
          <w:rFonts w:ascii="Verdana" w:hAnsi="Verdana" w:cs="Verdana"/>
          <w:b w:val="0"/>
          <w:sz w:val="20"/>
          <w:szCs w:val="20"/>
        </w:rPr>
      </w:pPr>
      <w:r w:rsidRPr="00535B88">
        <w:rPr>
          <w:rFonts w:ascii="Verdana" w:hAnsi="Verdana" w:cs="Verdana"/>
          <w:b w:val="0"/>
          <w:sz w:val="20"/>
          <w:szCs w:val="20"/>
        </w:rPr>
        <w:t>sposób wykorzystania zasobów innego podmiotu, przez wykonawcę, przy wykonywaniu zamówienia publicznego;</w:t>
      </w:r>
    </w:p>
    <w:p w:rsidR="00060A61" w:rsidRPr="00535B88" w:rsidRDefault="00060A61" w:rsidP="00DD568D">
      <w:pPr>
        <w:pStyle w:val="Tekstpodstawowy2"/>
        <w:numPr>
          <w:ilvl w:val="0"/>
          <w:numId w:val="6"/>
        </w:numPr>
        <w:spacing w:before="0"/>
        <w:rPr>
          <w:rFonts w:ascii="Verdana" w:hAnsi="Verdana" w:cs="Verdana"/>
          <w:b w:val="0"/>
          <w:sz w:val="20"/>
          <w:szCs w:val="20"/>
        </w:rPr>
      </w:pPr>
      <w:r w:rsidRPr="00535B88">
        <w:rPr>
          <w:rFonts w:ascii="Verdana" w:hAnsi="Verdana" w:cs="Verdana"/>
          <w:b w:val="0"/>
          <w:sz w:val="20"/>
          <w:szCs w:val="20"/>
        </w:rPr>
        <w:t>zakres i okres udziału innego podmiotu przy wykonywaniu zamówienia publicznego;</w:t>
      </w:r>
    </w:p>
    <w:p w:rsidR="00060A61" w:rsidRPr="00535B88" w:rsidRDefault="00060A61" w:rsidP="00DD568D">
      <w:pPr>
        <w:pStyle w:val="Tekstpodstawowy2"/>
        <w:numPr>
          <w:ilvl w:val="0"/>
          <w:numId w:val="6"/>
        </w:numPr>
        <w:spacing w:before="0"/>
        <w:rPr>
          <w:rFonts w:ascii="Verdana" w:hAnsi="Verdana" w:cs="Verdana"/>
          <w:b w:val="0"/>
          <w:sz w:val="20"/>
          <w:szCs w:val="20"/>
        </w:rPr>
      </w:pPr>
      <w:r w:rsidRPr="00535B88">
        <w:rPr>
          <w:rFonts w:ascii="Verdana" w:hAnsi="Verdana" w:cs="Verdana"/>
          <w:b w:val="0"/>
          <w:sz w:val="20"/>
          <w:szCs w:val="20"/>
        </w:rPr>
        <w:t>czy podmiot, na zdolnościach którego wykonawca polega w odniesieniu do warunków udziału w postępowaniu dotyczących doświadczenia, zrealizuje usługi, których wskazane zdolności dotyczą</w:t>
      </w:r>
    </w:p>
    <w:p w:rsidR="00060A61" w:rsidRPr="00535B88" w:rsidRDefault="005C23B1" w:rsidP="00060A61">
      <w:pPr>
        <w:pStyle w:val="Tekstpodstawowy2"/>
        <w:ind w:left="709" w:hanging="709"/>
        <w:rPr>
          <w:rFonts w:ascii="Verdana" w:hAnsi="Verdana"/>
          <w:b w:val="0"/>
          <w:iCs/>
          <w:sz w:val="20"/>
          <w:szCs w:val="20"/>
        </w:rPr>
      </w:pPr>
      <w:r w:rsidRPr="00535B88">
        <w:rPr>
          <w:rFonts w:ascii="Verdana" w:hAnsi="Verdana"/>
          <w:b w:val="0"/>
          <w:iCs/>
          <w:sz w:val="20"/>
          <w:szCs w:val="20"/>
        </w:rPr>
        <w:t>10.6</w:t>
      </w:r>
      <w:r w:rsidR="007F192A" w:rsidRPr="00535B88">
        <w:rPr>
          <w:rFonts w:ascii="Verdana" w:hAnsi="Verdana"/>
          <w:b w:val="0"/>
          <w:iCs/>
          <w:sz w:val="20"/>
          <w:szCs w:val="20"/>
        </w:rPr>
        <w:t>.</w:t>
      </w:r>
      <w:r w:rsidR="007F192A" w:rsidRPr="00535B88">
        <w:rPr>
          <w:rFonts w:ascii="Verdana" w:hAnsi="Verdana"/>
          <w:b w:val="0"/>
          <w:iCs/>
          <w:sz w:val="20"/>
          <w:szCs w:val="20"/>
        </w:rPr>
        <w:tab/>
      </w:r>
      <w:r w:rsidR="00060A61" w:rsidRPr="00535B88">
        <w:rPr>
          <w:rFonts w:ascii="Verdana" w:hAnsi="Verdana"/>
          <w:b w:val="0"/>
          <w:iCs/>
          <w:sz w:val="20"/>
          <w:szCs w:val="20"/>
        </w:rPr>
        <w:t>Zamawiający żąda od wykonawcy, który polega na zdolnościach lub sytuacji innych podmiotów na zasadach określonych w art. 22a ustawy</w:t>
      </w:r>
      <w:r w:rsidR="00D35E08" w:rsidRPr="00535B88">
        <w:rPr>
          <w:rFonts w:ascii="Verdana" w:hAnsi="Verdana"/>
          <w:b w:val="0"/>
          <w:iCs/>
          <w:sz w:val="20"/>
          <w:szCs w:val="20"/>
        </w:rPr>
        <w:t xml:space="preserve"> </w:t>
      </w:r>
      <w:proofErr w:type="spellStart"/>
      <w:r w:rsidR="00D35E08" w:rsidRPr="00535B88">
        <w:rPr>
          <w:rFonts w:ascii="Verdana" w:hAnsi="Verdana"/>
          <w:b w:val="0"/>
          <w:iCs/>
          <w:sz w:val="20"/>
          <w:szCs w:val="20"/>
        </w:rPr>
        <w:t>Pzp</w:t>
      </w:r>
      <w:proofErr w:type="spellEnd"/>
      <w:r w:rsidR="00060A61" w:rsidRPr="00535B88">
        <w:rPr>
          <w:rFonts w:ascii="Verdana" w:hAnsi="Verdana"/>
          <w:b w:val="0"/>
          <w:iCs/>
          <w:sz w:val="20"/>
          <w:szCs w:val="20"/>
        </w:rPr>
        <w:t>, przedstawienia w odniesieniu do tych podmiotów doku</w:t>
      </w:r>
      <w:r w:rsidR="00254017" w:rsidRPr="00535B88">
        <w:rPr>
          <w:rFonts w:ascii="Verdana" w:hAnsi="Verdana"/>
          <w:b w:val="0"/>
          <w:iCs/>
          <w:sz w:val="20"/>
          <w:szCs w:val="20"/>
        </w:rPr>
        <w:t>mentów wymienionych w pkt. 9.7.1.</w:t>
      </w:r>
      <w:r w:rsidR="00060A61" w:rsidRPr="00535B88">
        <w:rPr>
          <w:rFonts w:ascii="Verdana" w:hAnsi="Verdana"/>
          <w:b w:val="0"/>
          <w:iCs/>
          <w:sz w:val="20"/>
          <w:szCs w:val="20"/>
        </w:rPr>
        <w:t xml:space="preserve"> IDW</w:t>
      </w:r>
      <w:r w:rsidR="00E7543C" w:rsidRPr="00535B88">
        <w:rPr>
          <w:rFonts w:ascii="Verdana" w:hAnsi="Verdana"/>
          <w:b w:val="0"/>
          <w:iCs/>
          <w:sz w:val="20"/>
          <w:szCs w:val="20"/>
        </w:rPr>
        <w:t>.</w:t>
      </w:r>
    </w:p>
    <w:p w:rsidR="00DC217C" w:rsidRPr="00535B88" w:rsidRDefault="00DC217C" w:rsidP="00DC217C">
      <w:pPr>
        <w:pStyle w:val="Tekstpodstawowy2"/>
        <w:ind w:left="709"/>
        <w:rPr>
          <w:rFonts w:ascii="Verdana" w:hAnsi="Verdana"/>
          <w:b w:val="0"/>
          <w:i/>
          <w:iCs/>
          <w:sz w:val="20"/>
          <w:szCs w:val="20"/>
        </w:rPr>
      </w:pPr>
    </w:p>
    <w:p w:rsidR="00254017" w:rsidRPr="00535B88" w:rsidRDefault="00254017" w:rsidP="00DC217C">
      <w:pPr>
        <w:pStyle w:val="Tekstpodstawowy2"/>
        <w:ind w:left="709"/>
        <w:rPr>
          <w:rFonts w:ascii="Verdana" w:hAnsi="Verdana"/>
          <w:b w:val="0"/>
          <w:i/>
          <w:iCs/>
          <w:sz w:val="20"/>
          <w:szCs w:val="20"/>
        </w:rPr>
      </w:pPr>
    </w:p>
    <w:p w:rsidR="00A63AF4" w:rsidRPr="00535B88" w:rsidRDefault="00A63AF4" w:rsidP="00A63AF4">
      <w:pPr>
        <w:ind w:left="720" w:hanging="720"/>
        <w:jc w:val="both"/>
        <w:rPr>
          <w:rFonts w:ascii="Verdana" w:hAnsi="Verdana" w:cs="Verdana"/>
          <w:b/>
          <w:sz w:val="20"/>
          <w:szCs w:val="20"/>
        </w:rPr>
      </w:pPr>
      <w:r w:rsidRPr="00535B88">
        <w:rPr>
          <w:rFonts w:ascii="Verdana" w:hAnsi="Verdana" w:cs="Verdana"/>
          <w:b/>
          <w:sz w:val="20"/>
          <w:szCs w:val="20"/>
        </w:rPr>
        <w:t xml:space="preserve">11. </w:t>
      </w:r>
      <w:r w:rsidRPr="00535B88">
        <w:rPr>
          <w:rFonts w:ascii="Verdana" w:hAnsi="Verdana" w:cs="Verdana"/>
          <w:b/>
          <w:sz w:val="20"/>
          <w:szCs w:val="20"/>
        </w:rPr>
        <w:tab/>
      </w:r>
      <w:r w:rsidRPr="00535B88">
        <w:rPr>
          <w:rFonts w:ascii="Verdana" w:hAnsi="Verdana" w:cs="Verdana"/>
          <w:b/>
          <w:sz w:val="18"/>
          <w:szCs w:val="18"/>
        </w:rPr>
        <w:t>INFORMACJA DLA WYKONAWCÓW WSPÓLNIE UBIEGAJĄCYCH SIĘ O UDZIELENIE ZAMÓWIENIA (SPÓŁKI CYWILNE/ KONSORCJA)</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11.1.</w:t>
      </w:r>
      <w:r w:rsidRPr="00535B88">
        <w:rPr>
          <w:rFonts w:ascii="Verdana" w:hAnsi="Verdana" w:cs="Verdana"/>
          <w:b w:val="0"/>
          <w:sz w:val="20"/>
          <w:szCs w:val="20"/>
        </w:rPr>
        <w:tab/>
      </w:r>
      <w:r w:rsidRPr="00535B88">
        <w:rPr>
          <w:rFonts w:ascii="Verdana" w:hAnsi="Verdana"/>
          <w:b w:val="0"/>
          <w:sz w:val="20"/>
          <w:szCs w:val="20"/>
        </w:rPr>
        <w:t>Wykonawcy mogą wspólnie ubiegać się o udzielenie zamówienia. W takim przypadku Wykonawcy ustanawiają pełnomocnika do reprezentowania ich w postępowaniu o udzielenie zamówienia albo reprezentowania w postępowaniu</w:t>
      </w:r>
      <w:r w:rsidR="00D046C5" w:rsidRPr="00535B88">
        <w:rPr>
          <w:rFonts w:ascii="Verdana" w:hAnsi="Verdana"/>
          <w:b w:val="0"/>
          <w:sz w:val="20"/>
          <w:szCs w:val="20"/>
        </w:rPr>
        <w:br/>
      </w:r>
      <w:r w:rsidRPr="00535B88">
        <w:rPr>
          <w:rFonts w:ascii="Verdana" w:hAnsi="Verdana"/>
          <w:b w:val="0"/>
          <w:sz w:val="20"/>
          <w:szCs w:val="20"/>
        </w:rPr>
        <w:t>i zawarcia umowy w sprawie zamówienia publicznego.</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11.2.</w:t>
      </w:r>
      <w:r w:rsidRPr="00535B88">
        <w:rPr>
          <w:rFonts w:ascii="Verdana" w:hAnsi="Verdana" w:cs="Verdana"/>
          <w:b w:val="0"/>
          <w:sz w:val="20"/>
          <w:szCs w:val="20"/>
        </w:rPr>
        <w:tab/>
      </w:r>
      <w:r w:rsidRPr="00535B88">
        <w:rPr>
          <w:rFonts w:ascii="Verdana" w:hAnsi="Verdana"/>
          <w:b w:val="0"/>
          <w:sz w:val="20"/>
          <w:szCs w:val="20"/>
        </w:rPr>
        <w:t xml:space="preserve">W przypadku Wykonawców wspólnie ubiegających się o udzielenie zamówienia, żaden z nich nie może podlegać wykluczeniu z powodu niespełniania warunków, </w:t>
      </w:r>
      <w:r w:rsidR="00D046C5" w:rsidRPr="00535B88">
        <w:rPr>
          <w:rFonts w:ascii="Verdana" w:hAnsi="Verdana"/>
          <w:b w:val="0"/>
          <w:sz w:val="20"/>
          <w:szCs w:val="20"/>
        </w:rPr>
        <w:br/>
      </w:r>
      <w:r w:rsidRPr="00535B88">
        <w:rPr>
          <w:rFonts w:ascii="Verdana" w:hAnsi="Verdana"/>
          <w:b w:val="0"/>
          <w:sz w:val="20"/>
          <w:szCs w:val="20"/>
        </w:rPr>
        <w:t xml:space="preserve">o których mowa w art. 24 ust. 1 ustawy </w:t>
      </w:r>
      <w:proofErr w:type="spellStart"/>
      <w:r w:rsidRPr="00535B88">
        <w:rPr>
          <w:rFonts w:ascii="Verdana" w:hAnsi="Verdana"/>
          <w:b w:val="0"/>
          <w:sz w:val="20"/>
          <w:szCs w:val="20"/>
        </w:rPr>
        <w:t>Pzp</w:t>
      </w:r>
      <w:proofErr w:type="spellEnd"/>
      <w:r w:rsidRPr="00535B88">
        <w:rPr>
          <w:rFonts w:ascii="Verdana" w:hAnsi="Verdana"/>
          <w:b w:val="0"/>
          <w:sz w:val="20"/>
          <w:szCs w:val="20"/>
        </w:rPr>
        <w:t>,</w:t>
      </w:r>
      <w:r w:rsidRPr="00535B88" w:rsidDel="008D7E19">
        <w:rPr>
          <w:rFonts w:ascii="Verdana" w:hAnsi="Verdana"/>
          <w:b w:val="0"/>
          <w:sz w:val="20"/>
          <w:szCs w:val="20"/>
        </w:rPr>
        <w:t xml:space="preserve"> </w:t>
      </w:r>
      <w:r w:rsidRPr="00535B88">
        <w:rPr>
          <w:rFonts w:ascii="Verdana" w:hAnsi="Verdana"/>
          <w:b w:val="0"/>
          <w:sz w:val="20"/>
          <w:szCs w:val="20"/>
        </w:rPr>
        <w:t xml:space="preserve">oraz o których mowa w pkt </w:t>
      </w:r>
      <w:r w:rsidR="00F562A2" w:rsidRPr="00535B88">
        <w:rPr>
          <w:rFonts w:ascii="Verdana" w:hAnsi="Verdana"/>
          <w:b w:val="0"/>
          <w:sz w:val="20"/>
          <w:szCs w:val="20"/>
        </w:rPr>
        <w:t xml:space="preserve">8.2 </w:t>
      </w:r>
      <w:r w:rsidRPr="00535B88">
        <w:rPr>
          <w:rFonts w:ascii="Verdana" w:hAnsi="Verdana"/>
          <w:b w:val="0"/>
          <w:sz w:val="20"/>
          <w:szCs w:val="20"/>
        </w:rPr>
        <w:t>IDW, natomiast spełnianie warunków udziału w postępowaniu Wyko</w:t>
      </w:r>
      <w:r w:rsidR="007013A3" w:rsidRPr="00535B88">
        <w:rPr>
          <w:rFonts w:ascii="Verdana" w:hAnsi="Verdana"/>
          <w:b w:val="0"/>
          <w:sz w:val="20"/>
          <w:szCs w:val="20"/>
        </w:rPr>
        <w:t>nawcy wykazują zgodnie z pkt 7.1</w:t>
      </w:r>
      <w:r w:rsidRPr="00535B88">
        <w:rPr>
          <w:rFonts w:ascii="Verdana" w:hAnsi="Verdana"/>
          <w:b w:val="0"/>
          <w:sz w:val="20"/>
          <w:szCs w:val="20"/>
        </w:rPr>
        <w:t>. IDW.</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lastRenderedPageBreak/>
        <w:t>11.3.</w:t>
      </w:r>
      <w:r w:rsidRPr="00535B88">
        <w:rPr>
          <w:rFonts w:ascii="Verdana" w:hAnsi="Verdana" w:cs="Verdana"/>
          <w:b w:val="0"/>
          <w:sz w:val="20"/>
          <w:szCs w:val="20"/>
        </w:rPr>
        <w:tab/>
      </w:r>
      <w:r w:rsidRPr="00535B88">
        <w:rPr>
          <w:rFonts w:ascii="Verdana" w:hAnsi="Verdana"/>
          <w:b w:val="0"/>
          <w:sz w:val="20"/>
          <w:szCs w:val="20"/>
        </w:rPr>
        <w:t xml:space="preserve">W przypadku wspólnego ubiegania się o zamówienie przez wykonawców, </w:t>
      </w:r>
      <w:r w:rsidR="00DF3456" w:rsidRPr="00535B88">
        <w:rPr>
          <w:rFonts w:ascii="Verdana" w:hAnsi="Verdana"/>
          <w:b w:val="0"/>
          <w:sz w:val="20"/>
          <w:szCs w:val="20"/>
        </w:rPr>
        <w:t xml:space="preserve">każdy </w:t>
      </w:r>
      <w:r w:rsidR="00D046C5" w:rsidRPr="00535B88">
        <w:rPr>
          <w:rFonts w:ascii="Verdana" w:hAnsi="Verdana"/>
          <w:b w:val="0"/>
          <w:sz w:val="20"/>
          <w:szCs w:val="20"/>
        </w:rPr>
        <w:br/>
      </w:r>
      <w:r w:rsidR="00DF3456" w:rsidRPr="00535B88">
        <w:rPr>
          <w:rFonts w:ascii="Verdana" w:hAnsi="Verdana"/>
          <w:b w:val="0"/>
          <w:sz w:val="20"/>
          <w:szCs w:val="20"/>
        </w:rPr>
        <w:t xml:space="preserve">z wykonawców wspólnie ubiegających się o zamówienie składa </w:t>
      </w:r>
      <w:r w:rsidRPr="00535B88">
        <w:rPr>
          <w:rFonts w:ascii="Verdana" w:hAnsi="Verdana"/>
          <w:b w:val="0"/>
          <w:sz w:val="20"/>
          <w:szCs w:val="20"/>
        </w:rPr>
        <w:t>dokument</w:t>
      </w:r>
      <w:r w:rsidR="00DF3456" w:rsidRPr="00535B88">
        <w:rPr>
          <w:rFonts w:ascii="Verdana" w:hAnsi="Verdana"/>
          <w:b w:val="0"/>
          <w:sz w:val="20"/>
          <w:szCs w:val="20"/>
        </w:rPr>
        <w:t>y</w:t>
      </w:r>
      <w:r w:rsidRPr="00535B88">
        <w:rPr>
          <w:rFonts w:ascii="Verdana" w:hAnsi="Verdana"/>
          <w:b w:val="0"/>
          <w:sz w:val="20"/>
          <w:szCs w:val="20"/>
        </w:rPr>
        <w:t xml:space="preserve">, </w:t>
      </w:r>
      <w:r w:rsidR="00DF3456" w:rsidRPr="00535B88">
        <w:rPr>
          <w:rFonts w:ascii="Verdana" w:hAnsi="Verdana"/>
          <w:b w:val="0"/>
          <w:sz w:val="20"/>
          <w:szCs w:val="20"/>
        </w:rPr>
        <w:br/>
      </w:r>
      <w:r w:rsidRPr="00535B88">
        <w:rPr>
          <w:rFonts w:ascii="Verdana" w:hAnsi="Verdana"/>
          <w:b w:val="0"/>
          <w:sz w:val="20"/>
          <w:szCs w:val="20"/>
        </w:rPr>
        <w:t>o który</w:t>
      </w:r>
      <w:r w:rsidR="00DF3456" w:rsidRPr="00535B88">
        <w:rPr>
          <w:rFonts w:ascii="Verdana" w:hAnsi="Verdana"/>
          <w:b w:val="0"/>
          <w:sz w:val="20"/>
          <w:szCs w:val="20"/>
        </w:rPr>
        <w:t>ch</w:t>
      </w:r>
      <w:r w:rsidRPr="00535B88">
        <w:rPr>
          <w:rFonts w:ascii="Verdana" w:hAnsi="Verdana"/>
          <w:b w:val="0"/>
          <w:sz w:val="20"/>
          <w:szCs w:val="20"/>
        </w:rPr>
        <w:t xml:space="preserve"> mowa w pkt. 9.</w:t>
      </w:r>
      <w:r w:rsidR="00DF3456" w:rsidRPr="00535B88">
        <w:rPr>
          <w:rFonts w:ascii="Verdana" w:hAnsi="Verdana"/>
          <w:b w:val="0"/>
          <w:sz w:val="20"/>
          <w:szCs w:val="20"/>
        </w:rPr>
        <w:t>1</w:t>
      </w:r>
      <w:r w:rsidRPr="00535B88">
        <w:rPr>
          <w:rFonts w:ascii="Verdana" w:hAnsi="Verdana"/>
          <w:b w:val="0"/>
          <w:sz w:val="20"/>
          <w:szCs w:val="20"/>
        </w:rPr>
        <w:t xml:space="preserve"> IDW. Dokumenty te potwierdzają spełnianie warunków udziału w postępowaniu oraz brak podstaw wykluczenia w zakresie, w którym każdy z wykonawców wykazuje spełnianie warunków udziału w postępowaniu  oraz brak podstaw wykluczenia.</w:t>
      </w:r>
    </w:p>
    <w:p w:rsidR="00A63AF4" w:rsidRPr="00535B88" w:rsidRDefault="00A63AF4" w:rsidP="007376C2">
      <w:pPr>
        <w:pStyle w:val="Tekstpodstawowy2"/>
        <w:spacing w:after="120"/>
        <w:ind w:left="709" w:hanging="709"/>
        <w:rPr>
          <w:rFonts w:ascii="Verdana" w:hAnsi="Verdana"/>
          <w:b w:val="0"/>
          <w:iCs/>
          <w:sz w:val="20"/>
          <w:szCs w:val="20"/>
        </w:rPr>
      </w:pPr>
      <w:r w:rsidRPr="00535B88">
        <w:rPr>
          <w:rFonts w:ascii="Verdana" w:hAnsi="Verdana" w:cs="Verdana"/>
          <w:b w:val="0"/>
          <w:sz w:val="20"/>
          <w:szCs w:val="20"/>
        </w:rPr>
        <w:t>11.4.</w:t>
      </w:r>
      <w:r w:rsidRPr="00535B88">
        <w:rPr>
          <w:rFonts w:ascii="Verdana" w:hAnsi="Verdana" w:cs="Verdana"/>
          <w:b w:val="0"/>
          <w:sz w:val="20"/>
          <w:szCs w:val="20"/>
        </w:rPr>
        <w:tab/>
      </w:r>
      <w:r w:rsidRPr="00535B88">
        <w:rPr>
          <w:rFonts w:ascii="Verdana" w:hAnsi="Verdana"/>
          <w:b w:val="0"/>
          <w:sz w:val="20"/>
          <w:szCs w:val="20"/>
        </w:rPr>
        <w:t>W przypadku wspólnego ubiegania się o zamówienie przez wykonawców  oświadczenie o przynależności braku przynależności do tej samej grupy kapitałowej, o którym mowa w pkt. 9.3. IDW składa każdy z Wykonawców</w:t>
      </w:r>
      <w:r w:rsidR="007719B9" w:rsidRPr="00535B88">
        <w:rPr>
          <w:rFonts w:ascii="Verdana" w:hAnsi="Verdana"/>
          <w:b w:val="0"/>
          <w:sz w:val="20"/>
          <w:szCs w:val="20"/>
        </w:rPr>
        <w:t>.</w:t>
      </w:r>
    </w:p>
    <w:p w:rsidR="00A63AF4" w:rsidRPr="00535B88" w:rsidRDefault="00A63AF4" w:rsidP="00A63AF4">
      <w:pPr>
        <w:ind w:left="720" w:hanging="720"/>
        <w:jc w:val="both"/>
        <w:rPr>
          <w:rFonts w:ascii="Verdana" w:hAnsi="Verdana" w:cs="Verdana"/>
          <w:b/>
          <w:sz w:val="20"/>
          <w:szCs w:val="20"/>
        </w:rPr>
      </w:pPr>
      <w:r w:rsidRPr="00535B88">
        <w:rPr>
          <w:rFonts w:ascii="Verdana" w:hAnsi="Verdana" w:cs="Verdana"/>
          <w:b/>
          <w:sz w:val="20"/>
          <w:szCs w:val="20"/>
        </w:rPr>
        <w:t xml:space="preserve">12. </w:t>
      </w:r>
      <w:r w:rsidRPr="00535B88">
        <w:rPr>
          <w:rFonts w:ascii="Verdana" w:hAnsi="Verdana" w:cs="Verdana"/>
          <w:b/>
          <w:sz w:val="20"/>
          <w:szCs w:val="20"/>
        </w:rPr>
        <w:tab/>
        <w:t>SPOSÓB KOMUNIKACJI ORAZ WYMAGANIA FORMALNE DOTYCZĄCE SKŁADANYCH OŚWIADCZEŃ I DOKUMENTÓW</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12.1.</w:t>
      </w:r>
      <w:r w:rsidRPr="00535B88">
        <w:rPr>
          <w:rFonts w:ascii="Verdana" w:hAnsi="Verdana" w:cs="Verdana"/>
          <w:b w:val="0"/>
          <w:sz w:val="20"/>
          <w:szCs w:val="20"/>
        </w:rPr>
        <w:tab/>
      </w:r>
      <w:r w:rsidRPr="00535B88">
        <w:rPr>
          <w:rFonts w:ascii="Verdana" w:hAnsi="Verdana"/>
          <w:b w:val="0"/>
          <w:iCs/>
          <w:sz w:val="20"/>
          <w:szCs w:val="20"/>
        </w:rPr>
        <w:t>W postępowaniu komunikacja między zamawiającym a wykonawcami odbywa się za pośrednictwem operatora pocztowego</w:t>
      </w:r>
      <w:r w:rsidRPr="00535B88">
        <w:rPr>
          <w:rFonts w:ascii="Verdana" w:hAnsi="Verdana"/>
          <w:b w:val="0"/>
          <w:sz w:val="20"/>
          <w:szCs w:val="20"/>
        </w:rPr>
        <w:t xml:space="preserve"> </w:t>
      </w:r>
      <w:r w:rsidRPr="00535B88">
        <w:rPr>
          <w:rFonts w:ascii="Verdana" w:hAnsi="Verdana"/>
          <w:b w:val="0"/>
          <w:iCs/>
          <w:sz w:val="20"/>
          <w:szCs w:val="20"/>
        </w:rPr>
        <w:t xml:space="preserve">w rozumieniu ustawy z dnia 23 listopada 2012 r. – Prawo pocztowe (Dz. U. z 2012 r. poz. 1529 oraz z 2015 r. poz. 1830), osobiście, za pośrednictwem posłańca, faksu lub przy użyciu środków komunikacji elektronicznej w rozumieniu ustawy z dnia 18 lipca 2002 r. o świadczeniu usług drogą elektroniczną (Dz. U. z 2013 r. poz. 1422, z 2015 r. poz. 1844 oraz z 2016 r. poz. 147 i 615), z uwzględnieniem wymogów dotyczących formy, ustanowionych </w:t>
      </w:r>
      <w:r w:rsidR="00912F01" w:rsidRPr="00535B88">
        <w:rPr>
          <w:rFonts w:ascii="Verdana" w:hAnsi="Verdana"/>
          <w:b w:val="0"/>
          <w:iCs/>
          <w:sz w:val="20"/>
          <w:szCs w:val="20"/>
        </w:rPr>
        <w:t xml:space="preserve">poniżej </w:t>
      </w:r>
      <w:r w:rsidRPr="00535B88">
        <w:rPr>
          <w:rFonts w:ascii="Verdana" w:hAnsi="Verdana"/>
          <w:b w:val="0"/>
          <w:iCs/>
          <w:sz w:val="20"/>
          <w:szCs w:val="20"/>
        </w:rPr>
        <w:t xml:space="preserve">w pkt </w:t>
      </w:r>
      <w:r w:rsidR="00912F01" w:rsidRPr="00535B88">
        <w:rPr>
          <w:rFonts w:ascii="Verdana" w:hAnsi="Verdana"/>
          <w:b w:val="0"/>
          <w:iCs/>
          <w:sz w:val="20"/>
          <w:szCs w:val="20"/>
        </w:rPr>
        <w:t>12.</w:t>
      </w:r>
      <w:r w:rsidR="00FB5543" w:rsidRPr="00535B88">
        <w:rPr>
          <w:rFonts w:ascii="Verdana" w:hAnsi="Verdana"/>
          <w:b w:val="0"/>
          <w:iCs/>
          <w:sz w:val="20"/>
          <w:szCs w:val="20"/>
        </w:rPr>
        <w:t>4</w:t>
      </w:r>
      <w:r w:rsidR="00912F01" w:rsidRPr="00535B88">
        <w:rPr>
          <w:rFonts w:ascii="Verdana" w:hAnsi="Verdana"/>
          <w:b w:val="0"/>
          <w:iCs/>
          <w:sz w:val="20"/>
          <w:szCs w:val="20"/>
        </w:rPr>
        <w:t>. – 12.</w:t>
      </w:r>
      <w:r w:rsidR="00FB5543" w:rsidRPr="00535B88">
        <w:rPr>
          <w:rFonts w:ascii="Verdana" w:hAnsi="Verdana"/>
          <w:b w:val="0"/>
          <w:iCs/>
          <w:sz w:val="20"/>
          <w:szCs w:val="20"/>
        </w:rPr>
        <w:t>7</w:t>
      </w:r>
      <w:r w:rsidR="00912F01" w:rsidRPr="00535B88">
        <w:rPr>
          <w:rFonts w:ascii="Verdana" w:hAnsi="Verdana"/>
          <w:b w:val="0"/>
          <w:iCs/>
          <w:sz w:val="20"/>
          <w:szCs w:val="20"/>
        </w:rPr>
        <w:t>. IDW.</w:t>
      </w:r>
    </w:p>
    <w:p w:rsidR="004F1AAF" w:rsidRPr="00535B88" w:rsidRDefault="00E25A56" w:rsidP="00A27668">
      <w:pPr>
        <w:pStyle w:val="Tekstpodstawowy2"/>
        <w:ind w:left="709"/>
        <w:rPr>
          <w:rFonts w:ascii="Verdana" w:hAnsi="Verdana"/>
          <w:b w:val="0"/>
          <w:iCs/>
          <w:sz w:val="20"/>
          <w:szCs w:val="20"/>
        </w:rPr>
      </w:pPr>
      <w:r w:rsidRPr="00535B88">
        <w:rPr>
          <w:rFonts w:ascii="Verdana" w:hAnsi="Verdana"/>
          <w:b w:val="0"/>
          <w:iCs/>
          <w:sz w:val="20"/>
          <w:szCs w:val="20"/>
        </w:rPr>
        <w:t>Zamawiający wyznacza do kontaktowania się z Wykonawcami:</w:t>
      </w:r>
      <w:r w:rsidR="00020BBA" w:rsidRPr="00535B88">
        <w:rPr>
          <w:rFonts w:ascii="Verdana" w:hAnsi="Verdana"/>
          <w:b w:val="0"/>
          <w:iCs/>
          <w:sz w:val="20"/>
          <w:szCs w:val="20"/>
        </w:rPr>
        <w:t xml:space="preserve"> </w:t>
      </w:r>
      <w:r w:rsidR="008F0ECD" w:rsidRPr="00535B88">
        <w:rPr>
          <w:rFonts w:ascii="Verdana" w:hAnsi="Verdana"/>
          <w:b w:val="0"/>
          <w:iCs/>
          <w:sz w:val="20"/>
          <w:szCs w:val="20"/>
        </w:rPr>
        <w:t>Joanna Majdan</w:t>
      </w:r>
      <w:r w:rsidR="004F1AAF" w:rsidRPr="00535B88">
        <w:rPr>
          <w:rFonts w:ascii="Verdana" w:hAnsi="Verdana"/>
          <w:b w:val="0"/>
          <w:iCs/>
          <w:sz w:val="20"/>
          <w:szCs w:val="20"/>
        </w:rPr>
        <w:t xml:space="preserve"> (tel. </w:t>
      </w:r>
      <w:r w:rsidR="00020BBA" w:rsidRPr="00535B88">
        <w:rPr>
          <w:rFonts w:ascii="Verdana" w:hAnsi="Verdana"/>
          <w:b w:val="0"/>
          <w:iCs/>
          <w:sz w:val="20"/>
          <w:szCs w:val="20"/>
        </w:rPr>
        <w:t>+48 22 52126</w:t>
      </w:r>
      <w:r w:rsidR="006650F8" w:rsidRPr="00535B88">
        <w:rPr>
          <w:rFonts w:ascii="Verdana" w:hAnsi="Verdana"/>
          <w:b w:val="0"/>
          <w:iCs/>
          <w:sz w:val="20"/>
          <w:szCs w:val="20"/>
        </w:rPr>
        <w:t>11</w:t>
      </w:r>
      <w:r w:rsidR="00020BBA" w:rsidRPr="00535B88">
        <w:rPr>
          <w:rFonts w:ascii="Verdana" w:hAnsi="Verdana"/>
          <w:b w:val="0"/>
          <w:iCs/>
          <w:sz w:val="20"/>
          <w:szCs w:val="20"/>
        </w:rPr>
        <w:t xml:space="preserve">, </w:t>
      </w:r>
      <w:r w:rsidR="00A27668" w:rsidRPr="00535B88">
        <w:rPr>
          <w:rFonts w:ascii="Verdana" w:hAnsi="Verdana"/>
          <w:b w:val="0"/>
          <w:iCs/>
          <w:sz w:val="20"/>
          <w:szCs w:val="20"/>
        </w:rPr>
        <w:t xml:space="preserve">e-mail: </w:t>
      </w:r>
      <w:r w:rsidR="001920D8" w:rsidRPr="00535B88">
        <w:rPr>
          <w:rFonts w:ascii="Verdana" w:hAnsi="Verdana"/>
          <w:b w:val="0"/>
          <w:iCs/>
          <w:sz w:val="20"/>
          <w:szCs w:val="20"/>
        </w:rPr>
        <w:t>Majdan</w:t>
      </w:r>
      <w:r w:rsidR="00020BBA" w:rsidRPr="00535B88">
        <w:rPr>
          <w:rFonts w:ascii="Verdana" w:hAnsi="Verdana"/>
          <w:b w:val="0"/>
          <w:iCs/>
          <w:sz w:val="20"/>
          <w:szCs w:val="20"/>
        </w:rPr>
        <w:t>@</w:t>
      </w:r>
      <w:r w:rsidR="00A27668" w:rsidRPr="00535B88">
        <w:rPr>
          <w:rFonts w:ascii="Verdana" w:hAnsi="Verdana"/>
          <w:b w:val="0"/>
          <w:iCs/>
          <w:sz w:val="20"/>
          <w:szCs w:val="20"/>
        </w:rPr>
        <w:t>ms.gov.pl</w:t>
      </w:r>
      <w:r w:rsidR="004F1AAF" w:rsidRPr="00535B88">
        <w:rPr>
          <w:rFonts w:ascii="Verdana" w:hAnsi="Verdana"/>
          <w:b w:val="0"/>
          <w:iCs/>
          <w:sz w:val="20"/>
          <w:szCs w:val="20"/>
        </w:rPr>
        <w:t>)</w:t>
      </w:r>
    </w:p>
    <w:p w:rsidR="00FB5543" w:rsidRPr="00535B88" w:rsidRDefault="00FB5543" w:rsidP="00FB5543">
      <w:pPr>
        <w:pStyle w:val="Tekstpodstawowy2"/>
        <w:ind w:left="709" w:hanging="709"/>
        <w:rPr>
          <w:rFonts w:ascii="Verdana" w:hAnsi="Verdana"/>
          <w:b w:val="0"/>
          <w:iCs/>
          <w:sz w:val="20"/>
          <w:szCs w:val="20"/>
        </w:rPr>
      </w:pPr>
      <w:r w:rsidRPr="00535B88">
        <w:rPr>
          <w:rFonts w:ascii="Verdana" w:hAnsi="Verdana"/>
          <w:b w:val="0"/>
          <w:iCs/>
          <w:sz w:val="20"/>
          <w:szCs w:val="20"/>
        </w:rPr>
        <w:t>12.2</w:t>
      </w:r>
      <w:r w:rsidRPr="00535B88">
        <w:rPr>
          <w:rFonts w:ascii="Verdana" w:hAnsi="Verdana"/>
          <w:b w:val="0"/>
          <w:iCs/>
          <w:sz w:val="20"/>
          <w:szCs w:val="20"/>
        </w:rPr>
        <w:tab/>
        <w:t xml:space="preserve">Wykonawca może zwrócić się do Zamawiającego o wyjaśnienie treści specyfikacji istotnych warunków zamówienia (SIWZ), kierując wniosek na adres: </w:t>
      </w:r>
    </w:p>
    <w:p w:rsidR="00D57847" w:rsidRPr="00535B88" w:rsidRDefault="00D57847" w:rsidP="00D57847">
      <w:pPr>
        <w:pStyle w:val="rozdzia"/>
        <w:jc w:val="center"/>
        <w:rPr>
          <w:color w:val="auto"/>
          <w:sz w:val="20"/>
          <w:szCs w:val="20"/>
        </w:rPr>
      </w:pPr>
      <w:r w:rsidRPr="00535B88">
        <w:rPr>
          <w:color w:val="auto"/>
          <w:sz w:val="20"/>
          <w:szCs w:val="20"/>
        </w:rPr>
        <w:t>Ministerstwo Sprawiedliwości</w:t>
      </w:r>
    </w:p>
    <w:p w:rsidR="00D57847" w:rsidRPr="00535B88" w:rsidRDefault="00D57847" w:rsidP="00D57847">
      <w:pPr>
        <w:pStyle w:val="rozdzia"/>
        <w:jc w:val="center"/>
        <w:rPr>
          <w:color w:val="auto"/>
          <w:sz w:val="20"/>
          <w:szCs w:val="20"/>
        </w:rPr>
      </w:pPr>
      <w:r w:rsidRPr="00535B88">
        <w:rPr>
          <w:color w:val="auto"/>
          <w:sz w:val="20"/>
          <w:szCs w:val="20"/>
        </w:rPr>
        <w:t>Al. Ujazdowskie 11</w:t>
      </w:r>
    </w:p>
    <w:p w:rsidR="00D57847" w:rsidRPr="00535B88" w:rsidRDefault="00D57847" w:rsidP="00D57847">
      <w:pPr>
        <w:pStyle w:val="rozdzia"/>
        <w:jc w:val="center"/>
        <w:rPr>
          <w:color w:val="auto"/>
          <w:sz w:val="20"/>
          <w:szCs w:val="20"/>
        </w:rPr>
      </w:pPr>
      <w:r w:rsidRPr="00535B88">
        <w:rPr>
          <w:color w:val="auto"/>
          <w:sz w:val="20"/>
          <w:szCs w:val="20"/>
        </w:rPr>
        <w:t>00-567 Warszawa</w:t>
      </w:r>
    </w:p>
    <w:p w:rsidR="00FB5543" w:rsidRPr="00535B88" w:rsidRDefault="00FB5543" w:rsidP="00FB5543">
      <w:pPr>
        <w:pStyle w:val="Tekstpodstawowy2"/>
        <w:spacing w:before="0"/>
        <w:ind w:left="709"/>
        <w:rPr>
          <w:rFonts w:ascii="Verdana" w:hAnsi="Verdana"/>
          <w:b w:val="0"/>
          <w:iCs/>
          <w:sz w:val="20"/>
          <w:szCs w:val="20"/>
        </w:rPr>
      </w:pPr>
    </w:p>
    <w:p w:rsidR="00E25A56" w:rsidRPr="00535B88" w:rsidRDefault="00FB5543" w:rsidP="00FB5543">
      <w:pPr>
        <w:pStyle w:val="Tekstpodstawowy2"/>
        <w:spacing w:before="0"/>
        <w:ind w:left="709"/>
        <w:rPr>
          <w:rFonts w:ascii="Verdana" w:hAnsi="Verdana"/>
          <w:b w:val="0"/>
          <w:iCs/>
          <w:sz w:val="20"/>
          <w:szCs w:val="20"/>
        </w:rPr>
      </w:pPr>
      <w:r w:rsidRPr="00535B88">
        <w:rPr>
          <w:rFonts w:ascii="Verdana" w:hAnsi="Verdana"/>
          <w:b w:val="0"/>
          <w:iCs/>
          <w:sz w:val="20"/>
          <w:szCs w:val="20"/>
        </w:rPr>
        <w:t xml:space="preserve">Zamawiający prosi o </w:t>
      </w:r>
      <w:r w:rsidRPr="00535B88">
        <w:rPr>
          <w:rFonts w:ascii="Verdana" w:hAnsi="Verdana"/>
          <w:b w:val="0"/>
          <w:iCs/>
          <w:sz w:val="20"/>
          <w:szCs w:val="20"/>
          <w:u w:val="single"/>
        </w:rPr>
        <w:t>przekazywanie pytań również drogą elektroniczną</w:t>
      </w:r>
      <w:r w:rsidRPr="00535B88">
        <w:rPr>
          <w:rFonts w:ascii="Verdana" w:hAnsi="Verdana"/>
          <w:b w:val="0"/>
          <w:iCs/>
          <w:sz w:val="20"/>
          <w:szCs w:val="20"/>
        </w:rPr>
        <w:t xml:space="preserve"> (na adres </w:t>
      </w:r>
      <w:r w:rsidR="001920D8" w:rsidRPr="00535B88">
        <w:rPr>
          <w:rFonts w:ascii="Verdana" w:hAnsi="Verdana"/>
          <w:b w:val="0"/>
          <w:iCs/>
          <w:sz w:val="20"/>
          <w:szCs w:val="20"/>
        </w:rPr>
        <w:t>Majdan</w:t>
      </w:r>
      <w:r w:rsidR="00D57847" w:rsidRPr="00535B88">
        <w:rPr>
          <w:rFonts w:ascii="Verdana" w:hAnsi="Verdana"/>
          <w:b w:val="0"/>
          <w:iCs/>
          <w:sz w:val="20"/>
          <w:szCs w:val="20"/>
        </w:rPr>
        <w:t>@ms.gov.pl</w:t>
      </w:r>
      <w:r w:rsidRPr="00535B88">
        <w:rPr>
          <w:rFonts w:ascii="Verdana" w:hAnsi="Verdana"/>
          <w:b w:val="0"/>
          <w:iCs/>
          <w:sz w:val="20"/>
          <w:szCs w:val="20"/>
        </w:rPr>
        <w:t>) w formie edytowalnej, gdyż skróci to czas udzielania wyjaśnień.</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w:t>
      </w:r>
      <w:r w:rsidR="00FB5543" w:rsidRPr="00535B88">
        <w:rPr>
          <w:rFonts w:ascii="Verdana" w:hAnsi="Verdana" w:cs="Verdana"/>
          <w:b w:val="0"/>
          <w:sz w:val="20"/>
          <w:szCs w:val="20"/>
        </w:rPr>
        <w:t>3</w:t>
      </w:r>
      <w:r w:rsidRPr="00535B88">
        <w:rPr>
          <w:rFonts w:ascii="Verdana" w:hAnsi="Verdana" w:cs="Verdana"/>
          <w:b w:val="0"/>
          <w:sz w:val="20"/>
          <w:szCs w:val="20"/>
        </w:rPr>
        <w:t>.</w:t>
      </w:r>
      <w:r w:rsidRPr="00535B88">
        <w:rPr>
          <w:rFonts w:ascii="Verdana" w:hAnsi="Verdana" w:cs="Verdana"/>
          <w:b w:val="0"/>
          <w:sz w:val="20"/>
          <w:szCs w:val="20"/>
        </w:rPr>
        <w:tab/>
      </w:r>
      <w:r w:rsidR="00E25A56" w:rsidRPr="00535B88">
        <w:rPr>
          <w:rFonts w:ascii="Verdana" w:hAnsi="Verdana"/>
          <w:b w:val="0"/>
          <w:iCs/>
          <w:sz w:val="20"/>
          <w:szCs w:val="20"/>
        </w:rPr>
        <w:t xml:space="preserve">Jeżeli zamawiający lub wykonawca przekazują oświadczenia, wnioski, zawiadomienia oraz informacje za pośrednictwem faksu lub przy użyciu środków komunikacji elektronicznej w rozumieniu ustawy z dnia 18 lipca 2002 r. </w:t>
      </w:r>
      <w:r w:rsidR="00D046C5" w:rsidRPr="00535B88">
        <w:rPr>
          <w:rFonts w:ascii="Verdana" w:hAnsi="Verdana"/>
          <w:b w:val="0"/>
          <w:iCs/>
          <w:sz w:val="20"/>
          <w:szCs w:val="20"/>
        </w:rPr>
        <w:br/>
      </w:r>
      <w:r w:rsidR="00E25A56" w:rsidRPr="00535B88">
        <w:rPr>
          <w:rFonts w:ascii="Verdana" w:hAnsi="Verdana"/>
          <w:b w:val="0"/>
          <w:iCs/>
          <w:sz w:val="20"/>
          <w:szCs w:val="20"/>
        </w:rPr>
        <w:t>o świadczeniu usług drogą elektroniczną, każda ze stron na żądanie drugiej strony niezwłocznie potwierdza fakt ich otrzymania.</w:t>
      </w:r>
    </w:p>
    <w:p w:rsidR="00A63AF4" w:rsidRPr="00535B88" w:rsidRDefault="00A63AF4" w:rsidP="00A63AF4">
      <w:pPr>
        <w:pStyle w:val="Tekstpodstawowy2"/>
        <w:ind w:left="709" w:hanging="709"/>
        <w:rPr>
          <w:rFonts w:ascii="Verdana" w:hAnsi="Verdana"/>
          <w:b w:val="0"/>
          <w:i/>
          <w:iCs/>
          <w:sz w:val="20"/>
          <w:szCs w:val="20"/>
        </w:rPr>
      </w:pPr>
      <w:r w:rsidRPr="00535B88">
        <w:rPr>
          <w:rFonts w:ascii="Verdana" w:hAnsi="Verdana" w:cs="Verdana"/>
          <w:b w:val="0"/>
          <w:sz w:val="20"/>
          <w:szCs w:val="20"/>
        </w:rPr>
        <w:t>12.</w:t>
      </w:r>
      <w:r w:rsidR="00FB5543" w:rsidRPr="00535B88">
        <w:rPr>
          <w:rFonts w:ascii="Verdana" w:hAnsi="Verdana" w:cs="Verdana"/>
          <w:b w:val="0"/>
          <w:sz w:val="20"/>
          <w:szCs w:val="20"/>
        </w:rPr>
        <w:t>4</w:t>
      </w:r>
      <w:r w:rsidRPr="00535B88">
        <w:rPr>
          <w:rFonts w:ascii="Verdana" w:hAnsi="Verdana" w:cs="Verdana"/>
          <w:b w:val="0"/>
          <w:sz w:val="20"/>
          <w:szCs w:val="20"/>
        </w:rPr>
        <w:t>.</w:t>
      </w:r>
      <w:r w:rsidRPr="00535B88">
        <w:rPr>
          <w:rFonts w:ascii="Verdana" w:hAnsi="Verdana" w:cs="Verdana"/>
          <w:b w:val="0"/>
          <w:sz w:val="20"/>
          <w:szCs w:val="20"/>
        </w:rPr>
        <w:tab/>
      </w:r>
      <w:r w:rsidR="00E25A56" w:rsidRPr="00535B88">
        <w:rPr>
          <w:rFonts w:ascii="Verdana" w:hAnsi="Verdana"/>
          <w:b w:val="0"/>
          <w:iCs/>
          <w:sz w:val="20"/>
          <w:szCs w:val="20"/>
        </w:rPr>
        <w:t>W postępowaniu oświadczenia</w:t>
      </w:r>
      <w:r w:rsidR="00883367" w:rsidRPr="00535B88">
        <w:rPr>
          <w:rFonts w:ascii="Verdana" w:hAnsi="Verdana"/>
          <w:b w:val="0"/>
          <w:iCs/>
          <w:sz w:val="20"/>
          <w:szCs w:val="20"/>
        </w:rPr>
        <w:t xml:space="preserve"> </w:t>
      </w:r>
      <w:r w:rsidR="00E25A56" w:rsidRPr="00535B88">
        <w:rPr>
          <w:rFonts w:ascii="Verdana" w:hAnsi="Verdana"/>
          <w:b w:val="0"/>
          <w:iCs/>
          <w:sz w:val="20"/>
          <w:szCs w:val="20"/>
        </w:rPr>
        <w:t>składa się w formie pisemnej</w:t>
      </w:r>
      <w:r w:rsidR="00C700C2" w:rsidRPr="00535B88">
        <w:rPr>
          <w:rFonts w:ascii="Verdana" w:hAnsi="Verdana"/>
          <w:b w:val="0"/>
          <w:i/>
          <w:iCs/>
          <w:sz w:val="20"/>
          <w:szCs w:val="20"/>
        </w:rPr>
        <w:t>.</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w:t>
      </w:r>
      <w:r w:rsidR="00FB5543" w:rsidRPr="00535B88">
        <w:rPr>
          <w:rFonts w:ascii="Verdana" w:hAnsi="Verdana" w:cs="Verdana"/>
          <w:b w:val="0"/>
          <w:sz w:val="20"/>
          <w:szCs w:val="20"/>
        </w:rPr>
        <w:t>5</w:t>
      </w:r>
      <w:r w:rsidRPr="00535B88">
        <w:rPr>
          <w:rFonts w:ascii="Verdana" w:hAnsi="Verdana" w:cs="Verdana"/>
          <w:b w:val="0"/>
          <w:sz w:val="20"/>
          <w:szCs w:val="20"/>
        </w:rPr>
        <w:t>.</w:t>
      </w:r>
      <w:r w:rsidRPr="00535B88">
        <w:rPr>
          <w:rFonts w:ascii="Verdana" w:hAnsi="Verdana" w:cs="Verdana"/>
          <w:b w:val="0"/>
          <w:sz w:val="20"/>
          <w:szCs w:val="20"/>
        </w:rPr>
        <w:tab/>
      </w:r>
      <w:r w:rsidR="00E25A56" w:rsidRPr="00535B88">
        <w:rPr>
          <w:rFonts w:ascii="Verdana" w:hAnsi="Verdana"/>
          <w:b w:val="0"/>
          <w:iCs/>
          <w:sz w:val="20"/>
          <w:szCs w:val="20"/>
        </w:rPr>
        <w:t>Ofertę składa się pod rygorem nieważności w formie pisemnej.</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w:t>
      </w:r>
      <w:r w:rsidR="00FB5543" w:rsidRPr="00535B88">
        <w:rPr>
          <w:rFonts w:ascii="Verdana" w:hAnsi="Verdana" w:cs="Verdana"/>
          <w:b w:val="0"/>
          <w:sz w:val="20"/>
          <w:szCs w:val="20"/>
        </w:rPr>
        <w:t>6</w:t>
      </w:r>
      <w:r w:rsidRPr="00535B88">
        <w:rPr>
          <w:rFonts w:ascii="Verdana" w:hAnsi="Verdana" w:cs="Verdana"/>
          <w:b w:val="0"/>
          <w:sz w:val="20"/>
          <w:szCs w:val="20"/>
        </w:rPr>
        <w:t>.</w:t>
      </w:r>
      <w:r w:rsidRPr="00535B88">
        <w:rPr>
          <w:rFonts w:ascii="Verdana" w:hAnsi="Verdana" w:cs="Verdana"/>
          <w:b w:val="0"/>
          <w:sz w:val="20"/>
          <w:szCs w:val="20"/>
        </w:rPr>
        <w:tab/>
      </w:r>
      <w:r w:rsidR="00E25A56" w:rsidRPr="00535B88">
        <w:rPr>
          <w:rFonts w:ascii="Verdana" w:hAnsi="Verdana"/>
          <w:b w:val="0"/>
          <w:iCs/>
          <w:sz w:val="20"/>
          <w:szCs w:val="20"/>
        </w:rPr>
        <w:t xml:space="preserve">Oświadczenia, o których mowa w rozporządzeniu Ministra Rozwoju </w:t>
      </w:r>
      <w:r w:rsidR="001B0E07" w:rsidRPr="00535B88">
        <w:rPr>
          <w:rFonts w:ascii="Verdana" w:hAnsi="Verdana"/>
          <w:b w:val="0"/>
          <w:iCs/>
          <w:sz w:val="20"/>
          <w:szCs w:val="20"/>
        </w:rPr>
        <w:t xml:space="preserve">z dnia 26 lipca 2016 r. </w:t>
      </w:r>
      <w:r w:rsidR="00E25A56" w:rsidRPr="00535B88">
        <w:rPr>
          <w:rFonts w:ascii="Verdana" w:hAnsi="Verdana"/>
          <w:b w:val="0"/>
          <w:iCs/>
          <w:sz w:val="20"/>
          <w:szCs w:val="20"/>
        </w:rPr>
        <w:t>w sprawie rodzajów dokumentów, jakich może żądać zamawiający od wykonawcy, okresu ich ważności oraz form, w jakich dokumenty te mogą być składane</w:t>
      </w:r>
      <w:r w:rsidR="001B0E07" w:rsidRPr="00535B88">
        <w:rPr>
          <w:rFonts w:ascii="Verdana" w:hAnsi="Verdana"/>
          <w:b w:val="0"/>
          <w:iCs/>
          <w:sz w:val="20"/>
          <w:szCs w:val="20"/>
        </w:rPr>
        <w:t xml:space="preserve"> (Dz. U. z 2016 r. poz. 1126)</w:t>
      </w:r>
      <w:r w:rsidR="00E25A56" w:rsidRPr="00535B88">
        <w:rPr>
          <w:rFonts w:ascii="Verdana" w:hAnsi="Verdana"/>
          <w:b w:val="0"/>
          <w:iCs/>
          <w:sz w:val="20"/>
          <w:szCs w:val="20"/>
        </w:rPr>
        <w:t xml:space="preserve">, zwanym dalej „rozporządzeniem” składane przez wykonawcę i inne podmioty, na zdolnościach lub sytuacji których polega wykonawca na zasadach określonych w art. 22a ustawy </w:t>
      </w:r>
      <w:proofErr w:type="spellStart"/>
      <w:r w:rsidR="00E25A56" w:rsidRPr="00535B88">
        <w:rPr>
          <w:rFonts w:ascii="Verdana" w:hAnsi="Verdana"/>
          <w:b w:val="0"/>
          <w:iCs/>
          <w:sz w:val="20"/>
          <w:szCs w:val="20"/>
        </w:rPr>
        <w:t>Pzp</w:t>
      </w:r>
      <w:proofErr w:type="spellEnd"/>
      <w:r w:rsidR="00E25A56" w:rsidRPr="00535B88">
        <w:rPr>
          <w:rFonts w:ascii="Verdana" w:hAnsi="Verdana"/>
          <w:b w:val="0"/>
          <w:iCs/>
          <w:sz w:val="20"/>
          <w:szCs w:val="20"/>
        </w:rPr>
        <w:t xml:space="preserve"> oraz przez podwykonawców, należy złożyć </w:t>
      </w:r>
      <w:r w:rsidR="00E25A56" w:rsidRPr="00535B88">
        <w:rPr>
          <w:rFonts w:ascii="Verdana" w:hAnsi="Verdana"/>
          <w:iCs/>
          <w:sz w:val="20"/>
          <w:szCs w:val="20"/>
        </w:rPr>
        <w:t>w oryginale</w:t>
      </w:r>
      <w:r w:rsidR="00E25A56" w:rsidRPr="00535B88">
        <w:rPr>
          <w:rFonts w:ascii="Verdana" w:hAnsi="Verdana"/>
          <w:b w:val="0"/>
          <w:iCs/>
          <w:sz w:val="20"/>
          <w:szCs w:val="20"/>
        </w:rPr>
        <w:t>.</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w:t>
      </w:r>
      <w:r w:rsidR="006B6655" w:rsidRPr="00535B88">
        <w:rPr>
          <w:rFonts w:ascii="Verdana" w:hAnsi="Verdana" w:cs="Verdana"/>
          <w:b w:val="0"/>
          <w:sz w:val="20"/>
          <w:szCs w:val="20"/>
        </w:rPr>
        <w:t>7</w:t>
      </w:r>
      <w:r w:rsidRPr="00535B88">
        <w:rPr>
          <w:rFonts w:ascii="Verdana" w:hAnsi="Verdana" w:cs="Verdana"/>
          <w:b w:val="0"/>
          <w:sz w:val="20"/>
          <w:szCs w:val="20"/>
        </w:rPr>
        <w:t>.</w:t>
      </w:r>
      <w:r w:rsidRPr="00535B88">
        <w:rPr>
          <w:rFonts w:ascii="Verdana" w:hAnsi="Verdana" w:cs="Verdana"/>
          <w:b w:val="0"/>
          <w:sz w:val="20"/>
          <w:szCs w:val="20"/>
        </w:rPr>
        <w:tab/>
      </w:r>
      <w:r w:rsidR="00E25A56" w:rsidRPr="00535B88">
        <w:rPr>
          <w:rFonts w:ascii="Verdana" w:hAnsi="Verdana"/>
          <w:b w:val="0"/>
          <w:iCs/>
          <w:sz w:val="20"/>
          <w:szCs w:val="20"/>
        </w:rPr>
        <w:t xml:space="preserve">Dokumenty, o których mowa w rozporządzeniu, inne niż oświadczenia, o których mowa </w:t>
      </w:r>
      <w:r w:rsidR="00912F01" w:rsidRPr="00535B88">
        <w:rPr>
          <w:rFonts w:ascii="Verdana" w:hAnsi="Verdana"/>
          <w:b w:val="0"/>
          <w:iCs/>
          <w:sz w:val="20"/>
          <w:szCs w:val="20"/>
        </w:rPr>
        <w:t xml:space="preserve">powyżej </w:t>
      </w:r>
      <w:r w:rsidR="00E25A56" w:rsidRPr="00535B88">
        <w:rPr>
          <w:rFonts w:ascii="Verdana" w:hAnsi="Verdana"/>
          <w:b w:val="0"/>
          <w:iCs/>
          <w:sz w:val="20"/>
          <w:szCs w:val="20"/>
        </w:rPr>
        <w:t>w pkt 12.</w:t>
      </w:r>
      <w:r w:rsidR="006B6655" w:rsidRPr="00535B88">
        <w:rPr>
          <w:rFonts w:ascii="Verdana" w:hAnsi="Verdana"/>
          <w:b w:val="0"/>
          <w:iCs/>
          <w:sz w:val="20"/>
          <w:szCs w:val="20"/>
        </w:rPr>
        <w:t>6</w:t>
      </w:r>
      <w:r w:rsidR="00E25A56" w:rsidRPr="00535B88">
        <w:rPr>
          <w:rFonts w:ascii="Verdana" w:hAnsi="Verdana"/>
          <w:b w:val="0"/>
          <w:iCs/>
          <w:sz w:val="20"/>
          <w:szCs w:val="20"/>
        </w:rPr>
        <w:t xml:space="preserve"> IDW, należy złożyć w oryginale lub kopii </w:t>
      </w:r>
      <w:r w:rsidR="001B0E07" w:rsidRPr="00535B88">
        <w:rPr>
          <w:rFonts w:ascii="Verdana" w:hAnsi="Verdana"/>
          <w:b w:val="0"/>
          <w:iCs/>
          <w:sz w:val="20"/>
          <w:szCs w:val="20"/>
        </w:rPr>
        <w:t xml:space="preserve">poświadczonej </w:t>
      </w:r>
      <w:r w:rsidR="00E25A56" w:rsidRPr="00535B88">
        <w:rPr>
          <w:rFonts w:ascii="Verdana" w:hAnsi="Verdana"/>
          <w:b w:val="0"/>
          <w:iCs/>
          <w:sz w:val="20"/>
          <w:szCs w:val="20"/>
        </w:rPr>
        <w:t>za zgodność z oryginałem.</w:t>
      </w:r>
    </w:p>
    <w:p w:rsidR="00E25A56" w:rsidRPr="00535B88" w:rsidRDefault="001B0E07" w:rsidP="00781248">
      <w:pPr>
        <w:pStyle w:val="Tekstpodstawowy2"/>
        <w:ind w:left="709"/>
        <w:rPr>
          <w:rFonts w:ascii="Verdana" w:hAnsi="Verdana"/>
          <w:iCs/>
          <w:sz w:val="20"/>
          <w:szCs w:val="20"/>
        </w:rPr>
      </w:pPr>
      <w:r w:rsidRPr="00535B88">
        <w:rPr>
          <w:rFonts w:ascii="Verdana" w:hAnsi="Verdana"/>
          <w:b w:val="0"/>
          <w:iCs/>
          <w:sz w:val="20"/>
          <w:szCs w:val="20"/>
        </w:rPr>
        <w:t xml:space="preserve">Poświadczenia </w:t>
      </w:r>
      <w:r w:rsidR="00E25A56" w:rsidRPr="00535B88">
        <w:rPr>
          <w:rFonts w:ascii="Verdana" w:hAnsi="Verdana"/>
          <w:b w:val="0"/>
          <w:iCs/>
          <w:sz w:val="20"/>
          <w:szCs w:val="20"/>
        </w:rPr>
        <w:t>za zgodność z oryginałem dokonuje wykonawca albo podmiot trzeci albo wykonawca wspólnie ubiegający się o udzielenie zamówienia publicznego, albo podwykonawca - odpowiednio, w zakresie dokumentów, które każdego z nich dotyczą.</w:t>
      </w:r>
    </w:p>
    <w:p w:rsidR="00E25A56" w:rsidRPr="00535B88" w:rsidRDefault="001B0E07" w:rsidP="00E25A56">
      <w:pPr>
        <w:pStyle w:val="Tekstpodstawowy2"/>
        <w:ind w:left="709"/>
        <w:rPr>
          <w:rFonts w:ascii="Verdana" w:hAnsi="Verdana"/>
          <w:b w:val="0"/>
          <w:iCs/>
          <w:sz w:val="20"/>
          <w:szCs w:val="20"/>
        </w:rPr>
      </w:pPr>
      <w:r w:rsidRPr="00535B88">
        <w:rPr>
          <w:rFonts w:ascii="Verdana" w:hAnsi="Verdana"/>
          <w:b w:val="0"/>
          <w:iCs/>
          <w:sz w:val="20"/>
          <w:szCs w:val="20"/>
        </w:rPr>
        <w:t xml:space="preserve">Poświadczenie </w:t>
      </w:r>
      <w:r w:rsidR="00E25A56" w:rsidRPr="00535B88">
        <w:rPr>
          <w:rFonts w:ascii="Verdana" w:hAnsi="Verdana"/>
          <w:b w:val="0"/>
          <w:iCs/>
          <w:sz w:val="20"/>
          <w:szCs w:val="20"/>
        </w:rPr>
        <w:t xml:space="preserve">za zgodność z oryginałem następuje w formie pisemnej. </w:t>
      </w:r>
    </w:p>
    <w:p w:rsidR="00E25A56" w:rsidRPr="00535B88" w:rsidRDefault="00E25A56" w:rsidP="00E25A56">
      <w:pPr>
        <w:pStyle w:val="Tekstpodstawowy2"/>
        <w:ind w:left="709"/>
        <w:rPr>
          <w:rFonts w:ascii="Verdana" w:hAnsi="Verdana"/>
          <w:b w:val="0"/>
          <w:iCs/>
          <w:sz w:val="20"/>
          <w:szCs w:val="20"/>
        </w:rPr>
      </w:pPr>
      <w:r w:rsidRPr="00535B88">
        <w:rPr>
          <w:rFonts w:ascii="Verdana" w:hAnsi="Verdana"/>
          <w:b w:val="0"/>
          <w:iCs/>
          <w:sz w:val="20"/>
          <w:szCs w:val="20"/>
        </w:rPr>
        <w:lastRenderedPageBreak/>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535B88" w:rsidRDefault="00A63AF4" w:rsidP="00A63AF4">
      <w:pPr>
        <w:pStyle w:val="Tekstpodstawowy2"/>
        <w:ind w:left="709" w:hanging="709"/>
        <w:rPr>
          <w:rFonts w:ascii="Verdana" w:hAnsi="Verdana"/>
          <w:b w:val="0"/>
          <w:iCs/>
          <w:sz w:val="20"/>
          <w:szCs w:val="20"/>
        </w:rPr>
      </w:pPr>
      <w:r w:rsidRPr="00535B88">
        <w:rPr>
          <w:rFonts w:ascii="Verdana" w:hAnsi="Verdana" w:cs="Verdana"/>
          <w:b w:val="0"/>
          <w:sz w:val="20"/>
          <w:szCs w:val="20"/>
        </w:rPr>
        <w:t>12.8.</w:t>
      </w:r>
      <w:r w:rsidRPr="00535B88">
        <w:rPr>
          <w:rFonts w:ascii="Verdana" w:hAnsi="Verdana" w:cs="Verdana"/>
          <w:b w:val="0"/>
          <w:sz w:val="20"/>
          <w:szCs w:val="20"/>
        </w:rPr>
        <w:tab/>
      </w:r>
      <w:r w:rsidR="00912F01" w:rsidRPr="00535B8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Pr="00535B88" w:rsidRDefault="00A63AF4" w:rsidP="00912F01">
      <w:pPr>
        <w:pStyle w:val="Tekstpodstawowy2"/>
        <w:ind w:left="709" w:hanging="709"/>
        <w:rPr>
          <w:rFonts w:ascii="Verdana" w:hAnsi="Verdana"/>
          <w:b w:val="0"/>
          <w:iCs/>
          <w:sz w:val="20"/>
          <w:szCs w:val="20"/>
        </w:rPr>
      </w:pPr>
      <w:r w:rsidRPr="00535B88">
        <w:rPr>
          <w:rFonts w:ascii="Verdana" w:hAnsi="Verdana" w:cs="Verdana"/>
          <w:b w:val="0"/>
          <w:sz w:val="20"/>
          <w:szCs w:val="20"/>
        </w:rPr>
        <w:t>12.9.</w:t>
      </w:r>
      <w:r w:rsidRPr="00535B88">
        <w:rPr>
          <w:rFonts w:ascii="Verdana" w:hAnsi="Verdana" w:cs="Verdana"/>
          <w:b w:val="0"/>
          <w:sz w:val="20"/>
          <w:szCs w:val="20"/>
        </w:rPr>
        <w:tab/>
      </w:r>
      <w:r w:rsidR="00912F01" w:rsidRPr="00535B88">
        <w:rPr>
          <w:rFonts w:ascii="Verdana" w:hAnsi="Verdana"/>
          <w:b w:val="0"/>
          <w:iCs/>
          <w:sz w:val="20"/>
          <w:szCs w:val="20"/>
        </w:rPr>
        <w:t>Dokumenty sporządzone w języku obcym są składane wraz z tłumaczeniem na język polski.</w:t>
      </w:r>
    </w:p>
    <w:p w:rsidR="00BE245A" w:rsidRPr="00535B88" w:rsidRDefault="00BE245A" w:rsidP="00912F01">
      <w:pPr>
        <w:ind w:left="709"/>
        <w:jc w:val="both"/>
        <w:rPr>
          <w:rFonts w:ascii="Verdana" w:hAnsi="Verdana"/>
          <w:sz w:val="20"/>
          <w:szCs w:val="20"/>
        </w:rPr>
      </w:pPr>
    </w:p>
    <w:p w:rsidR="00680E75" w:rsidRPr="00535B88" w:rsidRDefault="00680E75" w:rsidP="00912F01">
      <w:pPr>
        <w:ind w:left="709"/>
        <w:jc w:val="both"/>
        <w:rPr>
          <w:rFonts w:ascii="Verdana" w:hAnsi="Verdana"/>
          <w:sz w:val="20"/>
          <w:szCs w:val="20"/>
        </w:rPr>
      </w:pPr>
    </w:p>
    <w:p w:rsidR="00912F01" w:rsidRPr="00535B88" w:rsidRDefault="00912F01" w:rsidP="00CF3868">
      <w:pPr>
        <w:ind w:left="720" w:hanging="720"/>
        <w:jc w:val="both"/>
        <w:rPr>
          <w:rFonts w:ascii="Verdana" w:hAnsi="Verdana" w:cs="Verdana"/>
          <w:b/>
          <w:sz w:val="20"/>
          <w:szCs w:val="20"/>
        </w:rPr>
      </w:pPr>
      <w:r w:rsidRPr="00535B88">
        <w:rPr>
          <w:rFonts w:ascii="Verdana" w:hAnsi="Verdana" w:cs="Verdana"/>
          <w:b/>
          <w:sz w:val="20"/>
          <w:szCs w:val="20"/>
        </w:rPr>
        <w:t xml:space="preserve">13. </w:t>
      </w:r>
      <w:r w:rsidRPr="00535B88">
        <w:rPr>
          <w:rFonts w:ascii="Verdana" w:hAnsi="Verdana" w:cs="Verdana"/>
          <w:b/>
          <w:sz w:val="20"/>
          <w:szCs w:val="20"/>
        </w:rPr>
        <w:tab/>
      </w:r>
      <w:r w:rsidRPr="00535B88">
        <w:rPr>
          <w:rStyle w:val="tekstdokbold"/>
          <w:rFonts w:ascii="Verdana" w:hAnsi="Verdana" w:cs="Verdana"/>
          <w:sz w:val="20"/>
          <w:szCs w:val="20"/>
        </w:rPr>
        <w:t>OPIS SPOSOBU PRZYGOTOWANIA OFERT</w:t>
      </w: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13.1.</w:t>
      </w:r>
      <w:r w:rsidRPr="00535B88">
        <w:rPr>
          <w:rFonts w:ascii="Verdana" w:hAnsi="Verdana" w:cs="Verdana"/>
          <w:b w:val="0"/>
          <w:sz w:val="20"/>
          <w:szCs w:val="20"/>
        </w:rPr>
        <w:tab/>
      </w:r>
      <w:r w:rsidRPr="00535B88">
        <w:rPr>
          <w:rFonts w:ascii="Verdana" w:hAnsi="Verdana" w:cs="Verdana"/>
          <w:b w:val="0"/>
          <w:bCs w:val="0"/>
          <w:sz w:val="20"/>
          <w:szCs w:val="20"/>
        </w:rPr>
        <w:t>Wykonawca może złożyć tylko jedną ofertę.</w:t>
      </w: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13.2.</w:t>
      </w:r>
      <w:r w:rsidRPr="00535B88">
        <w:rPr>
          <w:rFonts w:ascii="Verdana" w:hAnsi="Verdana" w:cs="Verdana"/>
          <w:b w:val="0"/>
          <w:sz w:val="20"/>
          <w:szCs w:val="20"/>
        </w:rPr>
        <w:tab/>
      </w:r>
      <w:r w:rsidRPr="00535B88">
        <w:rPr>
          <w:rFonts w:ascii="Verdana" w:hAnsi="Verdana" w:cs="Verdana"/>
          <w:b w:val="0"/>
          <w:bCs w:val="0"/>
          <w:sz w:val="20"/>
          <w:szCs w:val="20"/>
        </w:rPr>
        <w:t>Zamawiający nie dopuszcza składania ofert częściowych.</w:t>
      </w: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13.3.</w:t>
      </w:r>
      <w:r w:rsidRPr="00535B88">
        <w:rPr>
          <w:rFonts w:ascii="Verdana" w:hAnsi="Verdana" w:cs="Verdana"/>
          <w:b w:val="0"/>
          <w:sz w:val="20"/>
          <w:szCs w:val="20"/>
        </w:rPr>
        <w:tab/>
      </w:r>
      <w:r w:rsidRPr="00535B88">
        <w:rPr>
          <w:rFonts w:ascii="Verdana" w:hAnsi="Verdana" w:cs="Verdana"/>
          <w:b w:val="0"/>
          <w:bCs w:val="0"/>
          <w:sz w:val="20"/>
          <w:szCs w:val="20"/>
        </w:rPr>
        <w:t>Zamawiający nie dopuszcza składania ofert wariantowych.</w:t>
      </w: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13.4.</w:t>
      </w:r>
      <w:r w:rsidRPr="00535B88">
        <w:rPr>
          <w:rFonts w:ascii="Verdana" w:hAnsi="Verdana" w:cs="Verdana"/>
          <w:b w:val="0"/>
          <w:sz w:val="20"/>
          <w:szCs w:val="20"/>
        </w:rPr>
        <w:tab/>
      </w:r>
      <w:r w:rsidRPr="00535B88">
        <w:rPr>
          <w:rFonts w:ascii="Verdana" w:hAnsi="Verdana" w:cs="Verdana"/>
          <w:b w:val="0"/>
          <w:bCs w:val="0"/>
          <w:sz w:val="20"/>
          <w:szCs w:val="20"/>
        </w:rPr>
        <w:t>Ofert</w:t>
      </w:r>
      <w:r w:rsidR="005A602C" w:rsidRPr="00535B88">
        <w:rPr>
          <w:rFonts w:ascii="Verdana" w:hAnsi="Verdana" w:cs="Verdana"/>
          <w:b w:val="0"/>
          <w:bCs w:val="0"/>
          <w:sz w:val="20"/>
          <w:szCs w:val="20"/>
        </w:rPr>
        <w:t>a musi być zabezpieczona wadium – jeżeli dotyczy.</w:t>
      </w:r>
    </w:p>
    <w:p w:rsidR="003761A4" w:rsidRPr="00535B88" w:rsidRDefault="00912F01" w:rsidP="000B372F">
      <w:pPr>
        <w:pStyle w:val="Tekstpodstawowy2"/>
        <w:spacing w:before="0"/>
        <w:ind w:left="709" w:hanging="709"/>
        <w:rPr>
          <w:rFonts w:ascii="Verdana" w:hAnsi="Verdana" w:cs="Verdana"/>
          <w:b w:val="0"/>
          <w:bCs w:val="0"/>
          <w:sz w:val="20"/>
          <w:szCs w:val="20"/>
        </w:rPr>
      </w:pPr>
      <w:r w:rsidRPr="00535B88">
        <w:rPr>
          <w:rFonts w:ascii="Verdana" w:hAnsi="Verdana" w:cs="Verdana"/>
          <w:b w:val="0"/>
          <w:sz w:val="20"/>
          <w:szCs w:val="20"/>
        </w:rPr>
        <w:t>13.5.</w:t>
      </w:r>
      <w:r w:rsidRPr="00535B88">
        <w:rPr>
          <w:rFonts w:ascii="Verdana" w:hAnsi="Verdana" w:cs="Verdana"/>
          <w:b w:val="0"/>
          <w:sz w:val="20"/>
          <w:szCs w:val="20"/>
        </w:rPr>
        <w:tab/>
      </w:r>
      <w:r w:rsidRPr="00535B88">
        <w:rPr>
          <w:rFonts w:ascii="Verdana" w:hAnsi="Verdana" w:cs="Verdana"/>
          <w:b w:val="0"/>
          <w:bCs w:val="0"/>
          <w:sz w:val="20"/>
          <w:szCs w:val="20"/>
        </w:rPr>
        <w:t>Ofertę stanowi wypełniony Formularz „Oferta”</w:t>
      </w:r>
      <w:r w:rsidR="000B372F" w:rsidRPr="00535B88">
        <w:rPr>
          <w:rFonts w:ascii="Verdana" w:hAnsi="Verdana" w:cs="Verdana"/>
          <w:b w:val="0"/>
          <w:bCs w:val="0"/>
          <w:sz w:val="20"/>
          <w:szCs w:val="20"/>
        </w:rPr>
        <w:t>.</w:t>
      </w:r>
    </w:p>
    <w:p w:rsidR="00912F01" w:rsidRPr="00535B88" w:rsidRDefault="00912F01" w:rsidP="00CF3868">
      <w:pPr>
        <w:pStyle w:val="Tekstpodstawowy2"/>
        <w:spacing w:before="0"/>
        <w:ind w:left="709" w:hanging="709"/>
        <w:rPr>
          <w:rFonts w:ascii="Verdana" w:hAnsi="Verdana" w:cs="Verdana"/>
          <w:b w:val="0"/>
          <w:bCs w:val="0"/>
          <w:sz w:val="20"/>
          <w:szCs w:val="20"/>
        </w:rPr>
      </w:pPr>
      <w:r w:rsidRPr="00535B88">
        <w:rPr>
          <w:rFonts w:ascii="Verdana" w:hAnsi="Verdana" w:cs="Verdana"/>
          <w:b w:val="0"/>
          <w:sz w:val="20"/>
          <w:szCs w:val="20"/>
        </w:rPr>
        <w:t>13.6.</w:t>
      </w:r>
      <w:r w:rsidRPr="00535B88">
        <w:rPr>
          <w:rFonts w:ascii="Verdana" w:hAnsi="Verdana" w:cs="Verdana"/>
          <w:b w:val="0"/>
          <w:sz w:val="20"/>
          <w:szCs w:val="20"/>
        </w:rPr>
        <w:tab/>
      </w:r>
      <w:r w:rsidRPr="00535B88">
        <w:rPr>
          <w:rFonts w:ascii="Verdana" w:hAnsi="Verdana" w:cs="Verdana"/>
          <w:b w:val="0"/>
          <w:bCs w:val="0"/>
          <w:sz w:val="20"/>
          <w:szCs w:val="20"/>
        </w:rPr>
        <w:t>Wraz z ofertą powinny być złożone:</w:t>
      </w:r>
    </w:p>
    <w:p w:rsidR="003761A4" w:rsidRPr="00535B88" w:rsidRDefault="003761A4" w:rsidP="00CF3868">
      <w:pPr>
        <w:pStyle w:val="Tekstpodstawowy2"/>
        <w:tabs>
          <w:tab w:val="left" w:pos="1134"/>
        </w:tabs>
        <w:spacing w:before="0"/>
        <w:ind w:left="1134" w:hanging="425"/>
        <w:rPr>
          <w:rFonts w:ascii="Verdana" w:hAnsi="Verdana"/>
          <w:b w:val="0"/>
          <w:bCs w:val="0"/>
          <w:sz w:val="20"/>
          <w:szCs w:val="20"/>
        </w:rPr>
      </w:pPr>
      <w:r w:rsidRPr="00535B88">
        <w:rPr>
          <w:rFonts w:ascii="Verdana" w:hAnsi="Verdana"/>
          <w:b w:val="0"/>
          <w:bCs w:val="0"/>
          <w:sz w:val="20"/>
          <w:szCs w:val="20"/>
        </w:rPr>
        <w:t xml:space="preserve">1) </w:t>
      </w:r>
      <w:r w:rsidRPr="00535B88">
        <w:rPr>
          <w:rFonts w:ascii="Verdana" w:hAnsi="Verdana"/>
          <w:b w:val="0"/>
          <w:bCs w:val="0"/>
          <w:sz w:val="20"/>
          <w:szCs w:val="20"/>
        </w:rPr>
        <w:tab/>
      </w:r>
      <w:r w:rsidRPr="00535B88">
        <w:rPr>
          <w:rFonts w:ascii="Verdana" w:hAnsi="Verdana" w:cs="Verdana"/>
          <w:b w:val="0"/>
          <w:bCs w:val="0"/>
          <w:sz w:val="20"/>
          <w:szCs w:val="20"/>
        </w:rPr>
        <w:t>Oświadczeni</w:t>
      </w:r>
      <w:r w:rsidR="00383318" w:rsidRPr="00535B88">
        <w:rPr>
          <w:rFonts w:ascii="Verdana" w:hAnsi="Verdana" w:cs="Verdana"/>
          <w:b w:val="0"/>
          <w:bCs w:val="0"/>
          <w:sz w:val="20"/>
          <w:szCs w:val="20"/>
        </w:rPr>
        <w:t>e</w:t>
      </w:r>
      <w:r w:rsidRPr="00535B88">
        <w:rPr>
          <w:rFonts w:ascii="Verdana" w:hAnsi="Verdana" w:cs="Verdana"/>
          <w:b w:val="0"/>
          <w:bCs w:val="0"/>
          <w:sz w:val="20"/>
          <w:szCs w:val="20"/>
        </w:rPr>
        <w:t xml:space="preserve"> wymagane postanowieniami pkt 9.1 IDW</w:t>
      </w:r>
      <w:r w:rsidRPr="00535B88">
        <w:rPr>
          <w:rFonts w:ascii="Verdana" w:hAnsi="Verdana"/>
          <w:b w:val="0"/>
          <w:bCs w:val="0"/>
          <w:sz w:val="20"/>
          <w:szCs w:val="20"/>
        </w:rPr>
        <w:t>;</w:t>
      </w:r>
    </w:p>
    <w:p w:rsidR="003761A4" w:rsidRPr="00535B88" w:rsidRDefault="003761A4" w:rsidP="00CF3868">
      <w:pPr>
        <w:pStyle w:val="Tekstpodstawowy2"/>
        <w:tabs>
          <w:tab w:val="left" w:pos="1134"/>
        </w:tabs>
        <w:spacing w:before="0"/>
        <w:ind w:left="1134" w:hanging="425"/>
        <w:rPr>
          <w:rFonts w:ascii="Verdana" w:hAnsi="Verdana" w:cs="Verdana"/>
          <w:b w:val="0"/>
          <w:bCs w:val="0"/>
          <w:sz w:val="20"/>
          <w:szCs w:val="20"/>
        </w:rPr>
      </w:pPr>
      <w:r w:rsidRPr="00535B88">
        <w:rPr>
          <w:rFonts w:ascii="Verdana" w:hAnsi="Verdana"/>
          <w:b w:val="0"/>
          <w:bCs w:val="0"/>
          <w:sz w:val="20"/>
          <w:szCs w:val="20"/>
        </w:rPr>
        <w:t xml:space="preserve">2) </w:t>
      </w:r>
      <w:r w:rsidRPr="00535B88">
        <w:rPr>
          <w:rFonts w:ascii="Verdana" w:hAnsi="Verdana"/>
          <w:b w:val="0"/>
          <w:bCs w:val="0"/>
          <w:sz w:val="20"/>
          <w:szCs w:val="20"/>
        </w:rPr>
        <w:tab/>
      </w:r>
      <w:r w:rsidRPr="00535B88">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535B88" w:rsidRDefault="003761A4" w:rsidP="00CF3868">
      <w:pPr>
        <w:pStyle w:val="Tekstpodstawowy2"/>
        <w:tabs>
          <w:tab w:val="left" w:pos="1134"/>
        </w:tabs>
        <w:spacing w:before="0"/>
        <w:ind w:left="1134" w:hanging="425"/>
        <w:rPr>
          <w:rFonts w:ascii="Verdana" w:hAnsi="Verdana" w:cs="Verdana"/>
          <w:b w:val="0"/>
          <w:bCs w:val="0"/>
          <w:sz w:val="20"/>
          <w:szCs w:val="20"/>
        </w:rPr>
      </w:pPr>
      <w:r w:rsidRPr="00535B88">
        <w:rPr>
          <w:rFonts w:ascii="Verdana" w:hAnsi="Verdana"/>
          <w:b w:val="0"/>
          <w:bCs w:val="0"/>
          <w:sz w:val="20"/>
          <w:szCs w:val="20"/>
        </w:rPr>
        <w:t xml:space="preserve">3) </w:t>
      </w:r>
      <w:r w:rsidRPr="00535B88">
        <w:rPr>
          <w:rFonts w:ascii="Verdana" w:hAnsi="Verdana"/>
          <w:b w:val="0"/>
          <w:bCs w:val="0"/>
          <w:sz w:val="20"/>
          <w:szCs w:val="20"/>
        </w:rPr>
        <w:tab/>
      </w:r>
      <w:r w:rsidRPr="00535B88">
        <w:rPr>
          <w:rFonts w:ascii="Verdana" w:hAnsi="Verdana" w:cs="Verdana"/>
          <w:b w:val="0"/>
          <w:bCs w:val="0"/>
          <w:sz w:val="20"/>
          <w:szCs w:val="20"/>
        </w:rPr>
        <w:t>Dokumenty, z których wynika prawo do podpisania oferty (oryginał lub kopia potwierdzona za zgodność z oryginałem przez notariusza) względnie do podpisania innych dokumentów składanych wraz z ofertą, chyba, że zamawiający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wykonawca wskaz</w:t>
      </w:r>
      <w:r w:rsidR="00C64041" w:rsidRPr="00535B88">
        <w:rPr>
          <w:rFonts w:ascii="Verdana" w:hAnsi="Verdana" w:cs="Verdana"/>
          <w:b w:val="0"/>
          <w:bCs w:val="0"/>
          <w:sz w:val="20"/>
          <w:szCs w:val="20"/>
        </w:rPr>
        <w:t>ał to wraz ze złożeniem oferty;</w:t>
      </w:r>
    </w:p>
    <w:p w:rsidR="00CD214F" w:rsidRPr="00535B88" w:rsidRDefault="00CD214F" w:rsidP="00CF3868">
      <w:pPr>
        <w:pStyle w:val="Tekstpodstawowy2"/>
        <w:tabs>
          <w:tab w:val="left" w:pos="1134"/>
        </w:tabs>
        <w:spacing w:before="0"/>
        <w:ind w:left="1134" w:hanging="425"/>
        <w:rPr>
          <w:rFonts w:ascii="Verdana" w:hAnsi="Verdana"/>
          <w:b w:val="0"/>
          <w:bCs w:val="0"/>
          <w:sz w:val="20"/>
          <w:szCs w:val="20"/>
        </w:rPr>
      </w:pP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13.7.</w:t>
      </w:r>
      <w:r w:rsidRPr="00535B88">
        <w:rPr>
          <w:rFonts w:ascii="Verdana" w:hAnsi="Verdana" w:cs="Verdana"/>
          <w:b w:val="0"/>
          <w:sz w:val="20"/>
          <w:szCs w:val="20"/>
        </w:rPr>
        <w:tab/>
      </w:r>
      <w:r w:rsidR="003761A4" w:rsidRPr="00535B88">
        <w:rPr>
          <w:rFonts w:ascii="Verdana" w:hAnsi="Verdana" w:cs="Verdana"/>
          <w:b w:val="0"/>
          <w:bCs w:val="0"/>
          <w:sz w:val="20"/>
          <w:szCs w:val="20"/>
        </w:rPr>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912F01" w:rsidRPr="00535B88" w:rsidRDefault="00912F01" w:rsidP="00CF3868">
      <w:pPr>
        <w:pStyle w:val="Tekstpodstawowy2"/>
        <w:spacing w:before="0"/>
        <w:ind w:left="709" w:hanging="709"/>
        <w:rPr>
          <w:rFonts w:ascii="Verdana" w:hAnsi="Verdana"/>
          <w:b w:val="0"/>
          <w:iCs/>
          <w:sz w:val="20"/>
          <w:szCs w:val="20"/>
        </w:rPr>
      </w:pPr>
      <w:r w:rsidRPr="00535B88">
        <w:rPr>
          <w:rFonts w:ascii="Verdana" w:hAnsi="Verdana" w:cs="Verdana"/>
          <w:b w:val="0"/>
          <w:sz w:val="20"/>
          <w:szCs w:val="20"/>
        </w:rPr>
        <w:t>13.8.</w:t>
      </w:r>
      <w:r w:rsidRPr="00535B88">
        <w:rPr>
          <w:rFonts w:ascii="Verdana" w:hAnsi="Verdana" w:cs="Verdana"/>
          <w:b w:val="0"/>
          <w:sz w:val="20"/>
          <w:szCs w:val="20"/>
        </w:rPr>
        <w:tab/>
      </w:r>
      <w:r w:rsidR="003761A4" w:rsidRPr="00535B88">
        <w:rPr>
          <w:rFonts w:ascii="Verdana" w:hAnsi="Verdana" w:cs="Verdana"/>
          <w:b w:val="0"/>
          <w:bCs w:val="0"/>
          <w:sz w:val="20"/>
          <w:szCs w:val="20"/>
        </w:rPr>
        <w:t>Oferta oraz pozostałe oświadczenia i dokumenty, dla których Zamawiający określił wzory w formie formularzy zamieszczonych w Rozdziale 2 i w Rozdziale 3 Tomu I SIWZ, powinny być sporządzone zgodnie z tymi wzorami, co do treści oraz opisu kolumn i wierszy</w:t>
      </w:r>
      <w:r w:rsidR="00D82A99" w:rsidRPr="00535B88">
        <w:rPr>
          <w:rFonts w:ascii="Verdana" w:hAnsi="Verdana" w:cs="Verdana"/>
          <w:b w:val="0"/>
          <w:bCs w:val="0"/>
          <w:sz w:val="20"/>
          <w:szCs w:val="20"/>
        </w:rPr>
        <w:t>.</w:t>
      </w:r>
    </w:p>
    <w:p w:rsidR="00912F01" w:rsidRPr="00535B88" w:rsidRDefault="00912F01" w:rsidP="00912F01">
      <w:pPr>
        <w:pStyle w:val="Tekstpodstawowy2"/>
        <w:ind w:left="709" w:hanging="709"/>
        <w:rPr>
          <w:rFonts w:ascii="Verdana" w:hAnsi="Verdana"/>
          <w:b w:val="0"/>
          <w:iCs/>
          <w:sz w:val="20"/>
          <w:szCs w:val="20"/>
        </w:rPr>
      </w:pPr>
      <w:r w:rsidRPr="00535B88">
        <w:rPr>
          <w:rFonts w:ascii="Verdana" w:hAnsi="Verdana" w:cs="Verdana"/>
          <w:b w:val="0"/>
          <w:sz w:val="20"/>
          <w:szCs w:val="20"/>
        </w:rPr>
        <w:t>13.9.</w:t>
      </w:r>
      <w:r w:rsidRPr="00535B88">
        <w:rPr>
          <w:rFonts w:ascii="Verdana" w:hAnsi="Verdana" w:cs="Verdana"/>
          <w:b w:val="0"/>
          <w:sz w:val="20"/>
          <w:szCs w:val="20"/>
        </w:rPr>
        <w:tab/>
      </w:r>
      <w:r w:rsidR="003761A4" w:rsidRPr="00535B88">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r w:rsidR="00D82A99" w:rsidRPr="00535B88">
        <w:rPr>
          <w:rFonts w:ascii="Verdana" w:hAnsi="Verdana" w:cs="Verdana"/>
          <w:b w:val="0"/>
          <w:bCs w:val="0"/>
          <w:sz w:val="20"/>
          <w:szCs w:val="20"/>
        </w:rPr>
        <w:t>.</w:t>
      </w:r>
    </w:p>
    <w:p w:rsidR="003761A4" w:rsidRPr="00535B88" w:rsidRDefault="003761A4" w:rsidP="003761A4">
      <w:pPr>
        <w:pStyle w:val="Tekstpodstawowy2"/>
        <w:ind w:left="709" w:hanging="709"/>
        <w:rPr>
          <w:rFonts w:ascii="Verdana" w:hAnsi="Verdana"/>
          <w:b w:val="0"/>
          <w:iCs/>
          <w:sz w:val="20"/>
          <w:szCs w:val="20"/>
        </w:rPr>
      </w:pPr>
      <w:r w:rsidRPr="00535B88">
        <w:rPr>
          <w:rFonts w:ascii="Verdana" w:hAnsi="Verdana" w:cs="Verdana"/>
          <w:b w:val="0"/>
          <w:sz w:val="20"/>
          <w:szCs w:val="20"/>
        </w:rPr>
        <w:t>13.10.</w:t>
      </w:r>
      <w:r w:rsidRPr="00535B88">
        <w:rPr>
          <w:rFonts w:ascii="Verdana" w:hAnsi="Verdana" w:cs="Verdana"/>
          <w:b w:val="0"/>
          <w:sz w:val="20"/>
          <w:szCs w:val="20"/>
        </w:rPr>
        <w:tab/>
      </w:r>
      <w:r w:rsidRPr="00535B88">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535B88" w:rsidRDefault="003761A4" w:rsidP="003761A4">
      <w:pPr>
        <w:pStyle w:val="Tekstpodstawowy2"/>
        <w:ind w:left="709" w:hanging="709"/>
        <w:rPr>
          <w:rFonts w:ascii="Verdana" w:hAnsi="Verdana"/>
          <w:b w:val="0"/>
          <w:iCs/>
          <w:sz w:val="20"/>
          <w:szCs w:val="20"/>
        </w:rPr>
      </w:pPr>
      <w:r w:rsidRPr="00535B88">
        <w:rPr>
          <w:rFonts w:ascii="Verdana" w:hAnsi="Verdana" w:cs="Verdana"/>
          <w:b w:val="0"/>
          <w:sz w:val="20"/>
          <w:szCs w:val="20"/>
        </w:rPr>
        <w:t>13.11.</w:t>
      </w:r>
      <w:r w:rsidRPr="00535B88">
        <w:rPr>
          <w:rFonts w:ascii="Verdana" w:hAnsi="Verdana" w:cs="Verdana"/>
          <w:b w:val="0"/>
          <w:sz w:val="20"/>
          <w:szCs w:val="20"/>
        </w:rPr>
        <w:tab/>
      </w:r>
      <w:r w:rsidRPr="00535B88">
        <w:rPr>
          <w:rFonts w:ascii="Verdana" w:hAnsi="Verdana" w:cs="Verdana"/>
          <w:b w:val="0"/>
          <w:bCs w:val="0"/>
          <w:sz w:val="20"/>
          <w:szCs w:val="20"/>
        </w:rPr>
        <w:t>Strony oferty powinny być trwale ze sobą połączone i kolejno ponumerowane, z zastrzeżeniem sytuacji opisanej w pkt. 13.12. W treści oferty powinna być umieszczona informacja o liczbie stron.</w:t>
      </w:r>
    </w:p>
    <w:p w:rsidR="003761A4" w:rsidRPr="00535B88" w:rsidRDefault="003761A4" w:rsidP="003761A4">
      <w:pPr>
        <w:pStyle w:val="Tekstpodstawowy2"/>
        <w:ind w:left="709" w:hanging="709"/>
        <w:rPr>
          <w:rFonts w:ascii="Verdana" w:hAnsi="Verdana"/>
          <w:b w:val="0"/>
          <w:iCs/>
          <w:sz w:val="20"/>
          <w:szCs w:val="20"/>
        </w:rPr>
      </w:pPr>
      <w:r w:rsidRPr="00535B88">
        <w:rPr>
          <w:rFonts w:ascii="Verdana" w:hAnsi="Verdana" w:cs="Verdana"/>
          <w:b w:val="0"/>
          <w:sz w:val="20"/>
          <w:szCs w:val="20"/>
        </w:rPr>
        <w:t>13.12.</w:t>
      </w:r>
      <w:r w:rsidRPr="00535B88">
        <w:rPr>
          <w:rFonts w:ascii="Verdana" w:hAnsi="Verdana" w:cs="Verdana"/>
          <w:b w:val="0"/>
          <w:sz w:val="20"/>
          <w:szCs w:val="20"/>
        </w:rPr>
        <w:tab/>
      </w:r>
      <w:r w:rsidRPr="00535B88">
        <w:rPr>
          <w:rFonts w:ascii="Verdana" w:hAnsi="Verdana"/>
          <w:b w:val="0"/>
          <w:sz w:val="20"/>
          <w:szCs w:val="20"/>
        </w:rPr>
        <w:t xml:space="preserve">Zamawiający informuje, iż zgodnie z art. 8 ust. 3 ustawy </w:t>
      </w:r>
      <w:proofErr w:type="spellStart"/>
      <w:r w:rsidRPr="00535B88">
        <w:rPr>
          <w:rFonts w:ascii="Verdana" w:hAnsi="Verdana"/>
          <w:b w:val="0"/>
          <w:sz w:val="20"/>
          <w:szCs w:val="20"/>
        </w:rPr>
        <w:t>Pzp</w:t>
      </w:r>
      <w:proofErr w:type="spellEnd"/>
      <w:r w:rsidRPr="00535B88">
        <w:rPr>
          <w:rFonts w:ascii="Verdana" w:hAnsi="Verdana"/>
          <w:b w:val="0"/>
          <w:sz w:val="20"/>
          <w:szCs w:val="20"/>
        </w:rPr>
        <w:t xml:space="preserve">, nie ujawnia się informacji stanowiących tajemnicę przedsiębiorstwa, w rozumieniu przepisów </w:t>
      </w:r>
      <w:r w:rsidRPr="00535B88">
        <w:rPr>
          <w:rFonts w:ascii="Verdana" w:hAnsi="Verdana"/>
          <w:b w:val="0"/>
          <w:sz w:val="20"/>
          <w:szCs w:val="20"/>
        </w:rPr>
        <w:br/>
      </w:r>
      <w:r w:rsidRPr="00535B88">
        <w:rPr>
          <w:rFonts w:ascii="Verdana" w:hAnsi="Verdana"/>
          <w:b w:val="0"/>
          <w:sz w:val="20"/>
          <w:szCs w:val="20"/>
        </w:rPr>
        <w:lastRenderedPageBreak/>
        <w:t xml:space="preserve">o zwalczaniu nieuczciwej konkurencji, jeżeli Wykonawca, nie później niż w terminie składania ofert, w sposób niebudzący wątpliwości zastrzegł, że nie mogą być one udostępniane oraz wykazał, załączając stosowne wyjaśnienia, iż zastrzeżone informacje stanowią tajemnicę przedsiębiorstwa. Wykonawca nie może zastrzec informacji, o których mowa w art. 86 ust. 4 ustawy </w:t>
      </w:r>
      <w:proofErr w:type="spellStart"/>
      <w:r w:rsidRPr="00535B88">
        <w:rPr>
          <w:rFonts w:ascii="Verdana" w:hAnsi="Verdana"/>
          <w:b w:val="0"/>
          <w:sz w:val="20"/>
          <w:szCs w:val="20"/>
        </w:rPr>
        <w:t>Pzp</w:t>
      </w:r>
      <w:proofErr w:type="spellEnd"/>
      <w:r w:rsidRPr="00535B88">
        <w:rPr>
          <w:rFonts w:ascii="Verdana" w:hAnsi="Verdana"/>
          <w:b w:val="0"/>
          <w:sz w:val="20"/>
          <w:szCs w:val="20"/>
        </w:rPr>
        <w:t>.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Pr="00535B88">
        <w:rPr>
          <w:rFonts w:ascii="Verdana" w:hAnsi="Verdana"/>
          <w:b w:val="0"/>
          <w:i/>
          <w:sz w:val="20"/>
          <w:szCs w:val="20"/>
        </w:rPr>
        <w:t>Informacje stanowiące tajemnicę przedsiębiorstwa – nie udostępniać</w:t>
      </w:r>
      <w:r w:rsidRPr="00535B88">
        <w:rPr>
          <w:rFonts w:ascii="Verdana" w:hAnsi="Verdana"/>
          <w:b w:val="0"/>
          <w:sz w:val="20"/>
          <w:szCs w:val="20"/>
        </w:rPr>
        <w:t>”, z zachowaniem kolejności numerowania stron oferty</w:t>
      </w:r>
      <w:r w:rsidRPr="00535B88">
        <w:rPr>
          <w:rFonts w:ascii="Verdana" w:hAnsi="Verdana" w:cs="Verdana"/>
          <w:b w:val="0"/>
          <w:bCs w:val="0"/>
          <w:sz w:val="20"/>
          <w:szCs w:val="20"/>
        </w:rPr>
        <w:t>.</w:t>
      </w:r>
    </w:p>
    <w:p w:rsidR="003761A4" w:rsidRPr="00535B88" w:rsidRDefault="003761A4" w:rsidP="003761A4">
      <w:pPr>
        <w:pStyle w:val="Tekstpodstawowy2"/>
        <w:ind w:left="709" w:hanging="709"/>
        <w:rPr>
          <w:rFonts w:ascii="Verdana" w:hAnsi="Verdana" w:cs="Verdana"/>
          <w:b w:val="0"/>
          <w:bCs w:val="0"/>
          <w:sz w:val="20"/>
          <w:szCs w:val="20"/>
        </w:rPr>
      </w:pPr>
      <w:r w:rsidRPr="00535B88">
        <w:rPr>
          <w:rFonts w:ascii="Verdana" w:hAnsi="Verdana" w:cs="Verdana"/>
          <w:b w:val="0"/>
          <w:sz w:val="20"/>
          <w:szCs w:val="20"/>
        </w:rPr>
        <w:t>13.13.</w:t>
      </w:r>
      <w:r w:rsidRPr="00535B88">
        <w:rPr>
          <w:rFonts w:ascii="Verdana" w:hAnsi="Verdana" w:cs="Verdana"/>
          <w:b w:val="0"/>
          <w:sz w:val="20"/>
          <w:szCs w:val="20"/>
        </w:rPr>
        <w:tab/>
      </w:r>
      <w:r w:rsidRPr="00535B88">
        <w:rPr>
          <w:rFonts w:ascii="Verdana" w:hAnsi="Verdana" w:cs="Verdana"/>
          <w:b w:val="0"/>
          <w:bCs w:val="0"/>
          <w:sz w:val="20"/>
          <w:szCs w:val="20"/>
        </w:rPr>
        <w:t xml:space="preserve">Ofertę wraz z oświadczeniami i dokumentami należy sporządzić i złożyć w </w:t>
      </w:r>
      <w:r w:rsidR="002C1FBE" w:rsidRPr="00535B88">
        <w:rPr>
          <w:rFonts w:ascii="Verdana" w:hAnsi="Verdana" w:cs="Verdana"/>
          <w:b w:val="0"/>
          <w:bCs w:val="0"/>
          <w:sz w:val="20"/>
          <w:szCs w:val="20"/>
        </w:rPr>
        <w:t>jednym egzemplarzu</w:t>
      </w:r>
      <w:r w:rsidRPr="00535B88">
        <w:rPr>
          <w:rFonts w:ascii="Verdana" w:hAnsi="Verdana" w:cs="Verdana"/>
          <w:b w:val="0"/>
          <w:bCs w:val="0"/>
          <w:sz w:val="20"/>
          <w:szCs w:val="20"/>
        </w:rPr>
        <w:t>. Ofertę należy umieścić w</w:t>
      </w:r>
      <w:r w:rsidR="002C1FBE" w:rsidRPr="00535B88">
        <w:rPr>
          <w:rFonts w:ascii="Verdana" w:hAnsi="Verdana" w:cs="Verdana"/>
          <w:b w:val="0"/>
          <w:bCs w:val="0"/>
          <w:sz w:val="20"/>
          <w:szCs w:val="20"/>
        </w:rPr>
        <w:t xml:space="preserve"> </w:t>
      </w:r>
      <w:r w:rsidRPr="00535B88">
        <w:rPr>
          <w:rFonts w:ascii="Verdana" w:hAnsi="Verdana" w:cs="Verdana"/>
          <w:b w:val="0"/>
          <w:bCs w:val="0"/>
          <w:sz w:val="20"/>
          <w:szCs w:val="20"/>
        </w:rPr>
        <w:t>zamkniętym opakowaniu, uniemożliwiającym odczytanie jego zawartości bez uszkodzenia tego opakowania. Opakowanie powinno być oznaczone nazwą (firmą) i</w:t>
      </w:r>
      <w:r w:rsidR="002C1FBE" w:rsidRPr="00535B88">
        <w:rPr>
          <w:rFonts w:ascii="Verdana" w:hAnsi="Verdana" w:cs="Verdana"/>
          <w:b w:val="0"/>
          <w:bCs w:val="0"/>
          <w:sz w:val="20"/>
          <w:szCs w:val="20"/>
        </w:rPr>
        <w:t xml:space="preserve"> </w:t>
      </w:r>
      <w:r w:rsidRPr="00535B88">
        <w:rPr>
          <w:rFonts w:ascii="Verdana" w:hAnsi="Verdana" w:cs="Verdana"/>
          <w:b w:val="0"/>
          <w:bCs w:val="0"/>
          <w:sz w:val="20"/>
          <w:szCs w:val="20"/>
        </w:rPr>
        <w:t>adresem Wykonawcy, zaadresowane następująco:</w:t>
      </w:r>
    </w:p>
    <w:p w:rsidR="00680E75" w:rsidRPr="00535B88" w:rsidRDefault="00680E75" w:rsidP="003761A4">
      <w:pPr>
        <w:pStyle w:val="Tekstpodstawowy2"/>
        <w:ind w:left="709" w:hanging="709"/>
        <w:rPr>
          <w:rFonts w:ascii="Verdana" w:hAnsi="Verdana" w:cs="Verdana"/>
          <w:b w:val="0"/>
          <w:bCs w:val="0"/>
          <w:sz w:val="20"/>
          <w:szCs w:val="20"/>
        </w:rPr>
      </w:pPr>
    </w:p>
    <w:p w:rsidR="00240D43" w:rsidRPr="00535B88" w:rsidRDefault="00240D43" w:rsidP="00240D43">
      <w:pPr>
        <w:pStyle w:val="rozdzia"/>
        <w:jc w:val="center"/>
        <w:rPr>
          <w:color w:val="auto"/>
          <w:sz w:val="20"/>
          <w:szCs w:val="20"/>
        </w:rPr>
      </w:pPr>
      <w:r w:rsidRPr="00535B88">
        <w:rPr>
          <w:color w:val="auto"/>
          <w:sz w:val="20"/>
          <w:szCs w:val="20"/>
        </w:rPr>
        <w:t>Ministerstwo Sprawiedliwości</w:t>
      </w:r>
    </w:p>
    <w:p w:rsidR="00240D43" w:rsidRPr="00535B88" w:rsidRDefault="00240D43" w:rsidP="00240D43">
      <w:pPr>
        <w:pStyle w:val="rozdzia"/>
        <w:jc w:val="center"/>
        <w:rPr>
          <w:color w:val="auto"/>
          <w:sz w:val="20"/>
          <w:szCs w:val="20"/>
        </w:rPr>
      </w:pPr>
      <w:r w:rsidRPr="00535B88">
        <w:rPr>
          <w:color w:val="auto"/>
          <w:sz w:val="20"/>
          <w:szCs w:val="20"/>
        </w:rPr>
        <w:t>Al. Ujazdowskie 11</w:t>
      </w:r>
    </w:p>
    <w:p w:rsidR="00240D43" w:rsidRPr="00535B88" w:rsidRDefault="00240D43" w:rsidP="00240D43">
      <w:pPr>
        <w:pStyle w:val="rozdzia"/>
        <w:jc w:val="center"/>
        <w:rPr>
          <w:color w:val="auto"/>
          <w:sz w:val="20"/>
          <w:szCs w:val="20"/>
        </w:rPr>
      </w:pPr>
      <w:r w:rsidRPr="00535B88">
        <w:rPr>
          <w:color w:val="auto"/>
          <w:sz w:val="20"/>
          <w:szCs w:val="20"/>
        </w:rPr>
        <w:t>00-567 Warszawa</w:t>
      </w:r>
    </w:p>
    <w:p w:rsidR="00240D43" w:rsidRPr="00535B88" w:rsidRDefault="00240D43" w:rsidP="00592F7B">
      <w:pPr>
        <w:ind w:firstLine="851"/>
        <w:jc w:val="center"/>
        <w:rPr>
          <w:rFonts w:ascii="Verdana" w:hAnsi="Verdana" w:cs="Arial"/>
          <w:sz w:val="20"/>
          <w:szCs w:val="20"/>
        </w:rPr>
      </w:pPr>
      <w:r w:rsidRPr="00535B88">
        <w:rPr>
          <w:rFonts w:ascii="Verdana" w:hAnsi="Verdana" w:cs="Arial"/>
          <w:sz w:val="20"/>
          <w:szCs w:val="20"/>
        </w:rPr>
        <w:t>oraz opisane:</w:t>
      </w:r>
    </w:p>
    <w:p w:rsidR="00240D43" w:rsidRPr="00535B88" w:rsidRDefault="00240D43" w:rsidP="00240D43">
      <w:pPr>
        <w:jc w:val="center"/>
        <w:outlineLvl w:val="0"/>
        <w:rPr>
          <w:rFonts w:ascii="Verdana" w:hAnsi="Verdana" w:cs="Arial"/>
          <w:b/>
          <w:sz w:val="20"/>
          <w:szCs w:val="20"/>
        </w:rPr>
      </w:pPr>
      <w:r w:rsidRPr="00535B88">
        <w:rPr>
          <w:rFonts w:ascii="Verdana" w:hAnsi="Verdana" w:cs="Arial"/>
          <w:b/>
          <w:sz w:val="20"/>
          <w:szCs w:val="20"/>
        </w:rPr>
        <w:t>postępowanie nr: BA-F-II-3710-</w:t>
      </w:r>
      <w:r w:rsidR="000B738D" w:rsidRPr="00535B88">
        <w:rPr>
          <w:rFonts w:ascii="Verdana" w:hAnsi="Verdana" w:cs="Arial"/>
          <w:b/>
          <w:sz w:val="20"/>
          <w:szCs w:val="20"/>
        </w:rPr>
        <w:t>38</w:t>
      </w:r>
      <w:r w:rsidRPr="00535B88">
        <w:rPr>
          <w:rFonts w:ascii="Verdana" w:hAnsi="Verdana" w:cs="Arial"/>
          <w:b/>
          <w:sz w:val="20"/>
          <w:szCs w:val="20"/>
        </w:rPr>
        <w:t>/16</w:t>
      </w:r>
    </w:p>
    <w:p w:rsidR="00240D43" w:rsidRPr="00535B88" w:rsidRDefault="00240D43" w:rsidP="00240D43">
      <w:pPr>
        <w:jc w:val="center"/>
        <w:outlineLvl w:val="0"/>
        <w:rPr>
          <w:rFonts w:ascii="Verdana" w:hAnsi="Verdana" w:cs="Arial"/>
          <w:b/>
          <w:sz w:val="20"/>
          <w:szCs w:val="20"/>
        </w:rPr>
      </w:pPr>
      <w:r w:rsidRPr="00535B88">
        <w:rPr>
          <w:rStyle w:val="tekstdokbold"/>
          <w:rFonts w:ascii="Verdana" w:hAnsi="Verdana" w:cs="Arial"/>
          <w:bCs w:val="0"/>
          <w:sz w:val="20"/>
          <w:szCs w:val="20"/>
        </w:rPr>
        <w:t>„Oferta na -</w:t>
      </w:r>
      <w:r w:rsidRPr="00535B88">
        <w:rPr>
          <w:rStyle w:val="tekstdokbold"/>
          <w:rFonts w:ascii="Verdana" w:hAnsi="Verdana" w:cs="Arial"/>
          <w:b w:val="0"/>
          <w:bCs w:val="0"/>
          <w:sz w:val="20"/>
          <w:szCs w:val="20"/>
        </w:rPr>
        <w:t xml:space="preserve"> </w:t>
      </w:r>
      <w:r w:rsidR="000B738D" w:rsidRPr="00535B88">
        <w:rPr>
          <w:rFonts w:ascii="Verdana" w:eastAsia="Calibri" w:hAnsi="Verdana" w:cs="Arial"/>
          <w:b/>
          <w:sz w:val="20"/>
          <w:szCs w:val="20"/>
          <w:lang w:eastAsia="en-US"/>
        </w:rPr>
        <w:t>Kampania promująca efekty realizacji programu PL 16 "Budowanie potencjału instytucjonalnego i współpraca w obszarze wymiaru sprawiedliwości/Poprawa wymiaru sprawiedliwości" współfinansowanego ze środków Norweskiego Mechanizmu Finansowego (NMF) 2009-2014</w:t>
      </w:r>
    </w:p>
    <w:p w:rsidR="003761A4" w:rsidRPr="00535B88" w:rsidRDefault="00240D43" w:rsidP="00592F7B">
      <w:pPr>
        <w:jc w:val="center"/>
        <w:outlineLvl w:val="0"/>
        <w:rPr>
          <w:rStyle w:val="tekstdokbold"/>
          <w:rFonts w:ascii="Verdana" w:hAnsi="Verdana" w:cs="Arial"/>
          <w:bCs w:val="0"/>
          <w:sz w:val="20"/>
          <w:szCs w:val="20"/>
        </w:rPr>
      </w:pPr>
      <w:r w:rsidRPr="00535B88">
        <w:rPr>
          <w:rStyle w:val="tekstdokbold"/>
          <w:rFonts w:ascii="Verdana" w:hAnsi="Verdana" w:cs="Arial"/>
          <w:bCs w:val="0"/>
          <w:sz w:val="20"/>
          <w:szCs w:val="20"/>
        </w:rPr>
        <w:t>Nie otwierać przed dniem</w:t>
      </w:r>
      <w:r w:rsidR="00592F7B" w:rsidRPr="00535B88">
        <w:rPr>
          <w:rStyle w:val="tekstdokbold"/>
          <w:rFonts w:ascii="Verdana" w:hAnsi="Verdana" w:cs="Arial"/>
          <w:bCs w:val="0"/>
          <w:sz w:val="20"/>
          <w:szCs w:val="20"/>
        </w:rPr>
        <w:t xml:space="preserve"> </w:t>
      </w:r>
      <w:r w:rsidR="00437220">
        <w:rPr>
          <w:rStyle w:val="tekstdokbold"/>
          <w:rFonts w:ascii="Verdana" w:hAnsi="Verdana" w:cs="Arial"/>
          <w:bCs w:val="0"/>
          <w:sz w:val="20"/>
          <w:szCs w:val="20"/>
        </w:rPr>
        <w:t>29.12.</w:t>
      </w:r>
      <w:r w:rsidRPr="00535B88">
        <w:rPr>
          <w:rStyle w:val="tekstdokbold"/>
          <w:rFonts w:ascii="Verdana" w:hAnsi="Verdana" w:cs="Arial"/>
          <w:bCs w:val="0"/>
          <w:sz w:val="20"/>
          <w:szCs w:val="20"/>
        </w:rPr>
        <w:t>2016 r., godz. 13:00”</w:t>
      </w:r>
    </w:p>
    <w:p w:rsidR="00680E75" w:rsidRPr="00535B88" w:rsidRDefault="00680E75" w:rsidP="00592F7B">
      <w:pPr>
        <w:jc w:val="center"/>
        <w:outlineLvl w:val="0"/>
        <w:rPr>
          <w:rFonts w:ascii="Verdana" w:hAnsi="Verdana" w:cs="Arial"/>
          <w:b/>
          <w:sz w:val="20"/>
          <w:szCs w:val="20"/>
        </w:rPr>
      </w:pPr>
    </w:p>
    <w:p w:rsidR="003761A4" w:rsidRPr="00535B88" w:rsidRDefault="003761A4" w:rsidP="003761A4">
      <w:pPr>
        <w:pStyle w:val="Tekstpodstawowy2"/>
        <w:ind w:left="709" w:hanging="709"/>
        <w:rPr>
          <w:rFonts w:ascii="Verdana" w:hAnsi="Verdana"/>
          <w:b w:val="0"/>
          <w:iCs/>
          <w:sz w:val="20"/>
          <w:szCs w:val="20"/>
        </w:rPr>
      </w:pPr>
      <w:r w:rsidRPr="00535B88">
        <w:rPr>
          <w:rFonts w:ascii="Verdana" w:hAnsi="Verdana" w:cs="Verdana"/>
          <w:b w:val="0"/>
          <w:sz w:val="20"/>
          <w:szCs w:val="20"/>
        </w:rPr>
        <w:t>13.14.</w:t>
      </w:r>
      <w:r w:rsidRPr="00535B88">
        <w:rPr>
          <w:rFonts w:ascii="Verdana" w:hAnsi="Verdana" w:cs="Verdana"/>
          <w:b w:val="0"/>
          <w:sz w:val="20"/>
          <w:szCs w:val="20"/>
        </w:rPr>
        <w:tab/>
      </w:r>
      <w:r w:rsidRPr="00535B88">
        <w:rPr>
          <w:rFonts w:ascii="Verdana" w:hAnsi="Verdana" w:cs="Verdana"/>
          <w:b w:val="0"/>
          <w:bCs w:val="0"/>
          <w:sz w:val="20"/>
          <w:szCs w:val="20"/>
        </w:rPr>
        <w:t xml:space="preserve">Wymagania określone w pkt </w:t>
      </w:r>
      <w:r w:rsidR="00525ACE" w:rsidRPr="00535B88">
        <w:rPr>
          <w:rFonts w:ascii="Verdana" w:hAnsi="Verdana" w:cs="Verdana"/>
          <w:b w:val="0"/>
          <w:bCs w:val="0"/>
          <w:sz w:val="20"/>
          <w:szCs w:val="20"/>
        </w:rPr>
        <w:t>13</w:t>
      </w:r>
      <w:r w:rsidRPr="00535B88">
        <w:rPr>
          <w:rFonts w:ascii="Verdana" w:hAnsi="Verdana" w:cs="Verdana"/>
          <w:b w:val="0"/>
          <w:bCs w:val="0"/>
          <w:sz w:val="20"/>
          <w:szCs w:val="20"/>
        </w:rPr>
        <w:t xml:space="preserve">.11. - </w:t>
      </w:r>
      <w:r w:rsidR="00525ACE" w:rsidRPr="00535B88">
        <w:rPr>
          <w:rFonts w:ascii="Verdana" w:hAnsi="Verdana" w:cs="Verdana"/>
          <w:b w:val="0"/>
          <w:bCs w:val="0"/>
          <w:sz w:val="20"/>
          <w:szCs w:val="20"/>
        </w:rPr>
        <w:t>13</w:t>
      </w:r>
      <w:r w:rsidRPr="00535B88">
        <w:rPr>
          <w:rFonts w:ascii="Verdana" w:hAnsi="Verdana" w:cs="Verdana"/>
          <w:b w:val="0"/>
          <w:bCs w:val="0"/>
          <w:sz w:val="20"/>
          <w:szCs w:val="20"/>
        </w:rPr>
        <w:t>.13 IDW nie stanowią o treści oferty i ich niespełnienie nie będzie skutkować odrzuceniem oferty. Wszelkie negatywne konsekwencje mogące wyniknąć z niezachowania tych wymagań będą obciążały Wykonawcę.</w:t>
      </w:r>
    </w:p>
    <w:p w:rsidR="00977978" w:rsidRPr="00535B88" w:rsidRDefault="003761A4" w:rsidP="007376C2">
      <w:pPr>
        <w:pStyle w:val="Tekstpodstawowy2"/>
        <w:spacing w:after="120"/>
        <w:ind w:left="709" w:hanging="709"/>
        <w:rPr>
          <w:rFonts w:ascii="Verdana" w:hAnsi="Verdana" w:cs="Verdana"/>
          <w:b w:val="0"/>
          <w:sz w:val="20"/>
          <w:szCs w:val="20"/>
        </w:rPr>
      </w:pPr>
      <w:r w:rsidRPr="00535B88">
        <w:rPr>
          <w:rFonts w:ascii="Verdana" w:hAnsi="Verdana" w:cs="Verdana"/>
          <w:b w:val="0"/>
          <w:sz w:val="20"/>
          <w:szCs w:val="20"/>
        </w:rPr>
        <w:t>13.15.</w:t>
      </w:r>
      <w:r w:rsidRPr="00535B88">
        <w:rPr>
          <w:rFonts w:ascii="Verdana" w:hAnsi="Verdana" w:cs="Verdana"/>
          <w:b w:val="0"/>
          <w:sz w:val="20"/>
          <w:szCs w:val="20"/>
        </w:rPr>
        <w:tab/>
        <w:t>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977978" w:rsidRPr="00535B88" w:rsidRDefault="00977978" w:rsidP="00977978">
      <w:pPr>
        <w:ind w:left="720" w:hanging="720"/>
        <w:jc w:val="both"/>
        <w:rPr>
          <w:rFonts w:ascii="Verdana" w:hAnsi="Verdana" w:cs="Verdana"/>
          <w:b/>
          <w:sz w:val="20"/>
          <w:szCs w:val="20"/>
        </w:rPr>
      </w:pPr>
      <w:r w:rsidRPr="00535B88">
        <w:rPr>
          <w:rFonts w:ascii="Verdana" w:hAnsi="Verdana" w:cs="Verdana"/>
          <w:b/>
          <w:sz w:val="20"/>
          <w:szCs w:val="20"/>
        </w:rPr>
        <w:t>14</w:t>
      </w:r>
      <w:r w:rsidRPr="00535B88">
        <w:rPr>
          <w:rFonts w:ascii="Verdana" w:hAnsi="Verdana" w:cs="Verdana"/>
          <w:sz w:val="20"/>
          <w:szCs w:val="20"/>
        </w:rPr>
        <w:t xml:space="preserve">. </w:t>
      </w:r>
      <w:r w:rsidRPr="00535B88">
        <w:rPr>
          <w:rFonts w:ascii="Verdana" w:hAnsi="Verdana" w:cs="Verdana"/>
          <w:sz w:val="20"/>
          <w:szCs w:val="20"/>
        </w:rPr>
        <w:tab/>
      </w:r>
      <w:r w:rsidRPr="00535B88">
        <w:rPr>
          <w:rStyle w:val="tekstdokbold"/>
          <w:rFonts w:ascii="Verdana" w:hAnsi="Verdana" w:cs="Verdana"/>
          <w:sz w:val="20"/>
          <w:szCs w:val="20"/>
        </w:rPr>
        <w:t>OPIS SPOSOBU OBLICZENIA CENY OFERTY</w:t>
      </w:r>
    </w:p>
    <w:p w:rsidR="00071C33" w:rsidRPr="00535B88" w:rsidRDefault="00977978" w:rsidP="00071C33">
      <w:pPr>
        <w:spacing w:after="120"/>
        <w:ind w:left="709" w:hanging="709"/>
        <w:jc w:val="both"/>
        <w:rPr>
          <w:rFonts w:ascii="Verdana" w:hAnsi="Verdana"/>
          <w:sz w:val="20"/>
          <w:szCs w:val="20"/>
          <w:lang w:eastAsia="ar-SA"/>
        </w:rPr>
      </w:pPr>
      <w:r w:rsidRPr="00535B88">
        <w:rPr>
          <w:rFonts w:ascii="Verdana" w:hAnsi="Verdana" w:cs="Verdana"/>
          <w:sz w:val="20"/>
          <w:szCs w:val="20"/>
        </w:rPr>
        <w:t>14.1.</w:t>
      </w:r>
      <w:r w:rsidRPr="00535B88">
        <w:rPr>
          <w:rFonts w:ascii="Verdana" w:hAnsi="Verdana" w:cs="Verdana"/>
          <w:sz w:val="20"/>
          <w:szCs w:val="20"/>
        </w:rPr>
        <w:tab/>
      </w:r>
      <w:r w:rsidR="00071C33" w:rsidRPr="00535B88">
        <w:rPr>
          <w:rFonts w:ascii="Verdana" w:hAnsi="Verdana"/>
          <w:sz w:val="20"/>
          <w:szCs w:val="20"/>
          <w:lang w:eastAsia="ar-SA"/>
        </w:rPr>
        <w:t xml:space="preserve">Wykonawca, uwzględniając wszystkie wymogi, o których mowa w niniejszej Specyfikacji Istotnych Warunków Zamówienia, powinien w Cenie ofertowej ująć wszelkie koszty związane z wykonaniem </w:t>
      </w:r>
      <w:r w:rsidR="00592F7B" w:rsidRPr="00535B88">
        <w:rPr>
          <w:rFonts w:ascii="Verdana" w:hAnsi="Verdana"/>
          <w:sz w:val="20"/>
          <w:szCs w:val="20"/>
          <w:lang w:eastAsia="ar-SA"/>
        </w:rPr>
        <w:t>zamówienia</w:t>
      </w:r>
      <w:r w:rsidR="00071C33" w:rsidRPr="00535B88">
        <w:rPr>
          <w:rFonts w:ascii="Verdana" w:hAnsi="Verdana"/>
          <w:sz w:val="20"/>
          <w:szCs w:val="20"/>
          <w:lang w:eastAsia="ar-SA"/>
        </w:rPr>
        <w:t>, w tym również koszty towarzyszące, t</w:t>
      </w:r>
      <w:r w:rsidR="00021E80" w:rsidRPr="00535B88">
        <w:rPr>
          <w:rFonts w:ascii="Verdana" w:hAnsi="Verdana"/>
          <w:sz w:val="20"/>
          <w:szCs w:val="20"/>
          <w:lang w:eastAsia="ar-SA"/>
        </w:rPr>
        <w:t xml:space="preserve">akie jak: koszty ubezpieczenia, </w:t>
      </w:r>
      <w:r w:rsidR="007B1E92" w:rsidRPr="00535B88">
        <w:rPr>
          <w:rFonts w:ascii="Verdana" w:hAnsi="Verdana"/>
          <w:sz w:val="20"/>
          <w:szCs w:val="20"/>
          <w:lang w:eastAsia="ar-SA"/>
        </w:rPr>
        <w:t xml:space="preserve">personelu </w:t>
      </w:r>
      <w:r w:rsidR="00071C33" w:rsidRPr="00535B88">
        <w:rPr>
          <w:rFonts w:ascii="Verdana" w:hAnsi="Verdana"/>
          <w:sz w:val="20"/>
          <w:szCs w:val="20"/>
          <w:lang w:eastAsia="ar-SA"/>
        </w:rPr>
        <w:t>itp., niezbędne dla pełnego i pra</w:t>
      </w:r>
      <w:r w:rsidR="00D95034" w:rsidRPr="00535B88">
        <w:rPr>
          <w:rFonts w:ascii="Verdana" w:hAnsi="Verdana"/>
          <w:sz w:val="20"/>
          <w:szCs w:val="20"/>
          <w:lang w:eastAsia="ar-SA"/>
        </w:rPr>
        <w:t>widłowego wykonania zamówienia.</w:t>
      </w:r>
    </w:p>
    <w:p w:rsidR="00D95034" w:rsidRPr="00535B88" w:rsidRDefault="00D95034" w:rsidP="00D95034">
      <w:pPr>
        <w:pStyle w:val="Tekstpodstawowy2"/>
        <w:tabs>
          <w:tab w:val="left" w:pos="709"/>
        </w:tabs>
        <w:ind w:left="709" w:hanging="709"/>
        <w:rPr>
          <w:rFonts w:ascii="Verdana" w:hAnsi="Verdana" w:cs="Arial"/>
          <w:b w:val="0"/>
          <w:sz w:val="20"/>
          <w:szCs w:val="20"/>
        </w:rPr>
      </w:pPr>
      <w:r w:rsidRPr="00535B88">
        <w:rPr>
          <w:rFonts w:ascii="Verdana" w:hAnsi="Verdana"/>
          <w:b w:val="0"/>
          <w:bCs w:val="0"/>
          <w:sz w:val="20"/>
          <w:szCs w:val="20"/>
        </w:rPr>
        <w:t>14.2.</w:t>
      </w:r>
      <w:r w:rsidRPr="00535B88">
        <w:rPr>
          <w:rFonts w:ascii="Verdana" w:hAnsi="Verdana"/>
          <w:b w:val="0"/>
          <w:bCs w:val="0"/>
          <w:sz w:val="20"/>
          <w:szCs w:val="20"/>
        </w:rPr>
        <w:tab/>
      </w:r>
      <w:r w:rsidRPr="00535B88">
        <w:rPr>
          <w:rFonts w:ascii="Verdana" w:hAnsi="Verdana" w:cs="Arial"/>
          <w:b w:val="0"/>
          <w:sz w:val="20"/>
          <w:szCs w:val="20"/>
        </w:rPr>
        <w:t>Łączną cenę brutto oferty za wykonanie zamówienia Wykonawca wpisze do formularza „Oferta”.</w:t>
      </w:r>
    </w:p>
    <w:p w:rsidR="00071C33" w:rsidRPr="00535B88" w:rsidRDefault="00071C33" w:rsidP="00021E80">
      <w:pPr>
        <w:suppressAutoHyphens/>
        <w:spacing w:after="120"/>
        <w:ind w:left="709" w:hanging="709"/>
        <w:jc w:val="both"/>
        <w:rPr>
          <w:rFonts w:ascii="Verdana" w:hAnsi="Verdana"/>
          <w:iCs/>
          <w:sz w:val="20"/>
          <w:szCs w:val="20"/>
          <w:lang w:eastAsia="ar-SA"/>
        </w:rPr>
      </w:pPr>
      <w:r w:rsidRPr="00535B88">
        <w:rPr>
          <w:rFonts w:ascii="Verdana" w:hAnsi="Verdana"/>
          <w:sz w:val="20"/>
          <w:szCs w:val="20"/>
          <w:lang w:eastAsia="ar-SA"/>
        </w:rPr>
        <w:t>14.</w:t>
      </w:r>
      <w:r w:rsidR="00D72C5E" w:rsidRPr="00535B88">
        <w:rPr>
          <w:rFonts w:ascii="Verdana" w:hAnsi="Verdana"/>
          <w:sz w:val="20"/>
          <w:szCs w:val="20"/>
          <w:lang w:eastAsia="ar-SA"/>
        </w:rPr>
        <w:t>3</w:t>
      </w:r>
      <w:r w:rsidRPr="00535B88">
        <w:rPr>
          <w:rFonts w:ascii="Verdana" w:hAnsi="Verdana"/>
          <w:sz w:val="20"/>
          <w:szCs w:val="20"/>
          <w:lang w:eastAsia="ar-SA"/>
        </w:rPr>
        <w:t xml:space="preserve">. </w:t>
      </w:r>
      <w:r w:rsidRPr="00535B88">
        <w:rPr>
          <w:rFonts w:ascii="Verdana" w:hAnsi="Verdana"/>
          <w:sz w:val="20"/>
          <w:szCs w:val="20"/>
          <w:lang w:eastAsia="ar-SA"/>
        </w:rPr>
        <w:tab/>
        <w:t>Cena oferty musi być wyrażona w PLN z dokładnością do dwóch miejsc po przecinku.</w:t>
      </w:r>
    </w:p>
    <w:p w:rsidR="00071C33" w:rsidRPr="00535B88" w:rsidRDefault="00071C33" w:rsidP="00071C33">
      <w:pPr>
        <w:suppressAutoHyphens/>
        <w:spacing w:after="120"/>
        <w:ind w:left="720"/>
        <w:jc w:val="both"/>
        <w:rPr>
          <w:rFonts w:ascii="Verdana" w:hAnsi="Verdana"/>
          <w:iCs/>
          <w:sz w:val="20"/>
          <w:szCs w:val="20"/>
          <w:lang w:eastAsia="ar-SA"/>
        </w:rPr>
      </w:pPr>
      <w:r w:rsidRPr="00535B88">
        <w:rPr>
          <w:rFonts w:ascii="Verdana" w:hAnsi="Verdana"/>
          <w:sz w:val="20"/>
          <w:szCs w:val="20"/>
          <w:lang w:eastAsia="ar-SA"/>
        </w:rPr>
        <w:t xml:space="preserve">Ceny określone przez Wykonawcę w Formularzu </w:t>
      </w:r>
      <w:r w:rsidR="00021E80" w:rsidRPr="00535B88">
        <w:rPr>
          <w:rFonts w:ascii="Verdana" w:hAnsi="Verdana"/>
          <w:sz w:val="20"/>
          <w:szCs w:val="20"/>
          <w:lang w:eastAsia="ar-SA"/>
        </w:rPr>
        <w:t>Oferta</w:t>
      </w:r>
      <w:r w:rsidRPr="00535B88">
        <w:rPr>
          <w:rFonts w:ascii="Verdana" w:hAnsi="Verdana"/>
          <w:sz w:val="20"/>
          <w:szCs w:val="20"/>
          <w:lang w:eastAsia="ar-SA"/>
        </w:rPr>
        <w:t xml:space="preserve"> nie będą zmieniane </w:t>
      </w:r>
      <w:r w:rsidRPr="00535B88">
        <w:rPr>
          <w:rFonts w:ascii="Verdana" w:hAnsi="Verdana"/>
          <w:sz w:val="20"/>
          <w:szCs w:val="20"/>
          <w:lang w:eastAsia="ar-SA"/>
        </w:rPr>
        <w:br/>
        <w:t>w toku realizacji zamówienia.</w:t>
      </w:r>
    </w:p>
    <w:p w:rsidR="00977978" w:rsidRPr="00535B88" w:rsidRDefault="00C64041" w:rsidP="00C64041">
      <w:pPr>
        <w:tabs>
          <w:tab w:val="left" w:pos="-1701"/>
        </w:tabs>
        <w:suppressAutoHyphens/>
        <w:spacing w:before="120"/>
        <w:ind w:left="705" w:hanging="705"/>
        <w:jc w:val="both"/>
        <w:rPr>
          <w:rFonts w:ascii="Verdana" w:hAnsi="Verdana"/>
          <w:iCs/>
          <w:sz w:val="20"/>
          <w:szCs w:val="20"/>
          <w:lang w:eastAsia="ar-SA"/>
        </w:rPr>
      </w:pPr>
      <w:r w:rsidRPr="00535B88">
        <w:rPr>
          <w:rFonts w:ascii="Verdana" w:hAnsi="Verdana"/>
          <w:sz w:val="20"/>
          <w:szCs w:val="20"/>
          <w:lang w:eastAsia="ar-SA"/>
        </w:rPr>
        <w:t>14.</w:t>
      </w:r>
      <w:r w:rsidR="00D72C5E" w:rsidRPr="00535B88">
        <w:rPr>
          <w:rFonts w:ascii="Verdana" w:hAnsi="Verdana"/>
          <w:sz w:val="20"/>
          <w:szCs w:val="20"/>
          <w:lang w:eastAsia="ar-SA"/>
        </w:rPr>
        <w:t>4</w:t>
      </w:r>
      <w:r w:rsidR="00071C33" w:rsidRPr="00535B88">
        <w:rPr>
          <w:rFonts w:ascii="Verdana" w:hAnsi="Verdana"/>
          <w:sz w:val="20"/>
          <w:szCs w:val="20"/>
          <w:lang w:eastAsia="ar-SA"/>
        </w:rPr>
        <w:t>.</w:t>
      </w:r>
      <w:r w:rsidR="00071C33" w:rsidRPr="00535B88">
        <w:rPr>
          <w:rFonts w:ascii="Verdana" w:hAnsi="Verdana"/>
          <w:sz w:val="20"/>
          <w:szCs w:val="20"/>
          <w:lang w:eastAsia="ar-SA"/>
        </w:rPr>
        <w:tab/>
      </w:r>
      <w:r w:rsidR="00071C33" w:rsidRPr="00535B88">
        <w:rPr>
          <w:rFonts w:ascii="Verdana" w:hAnsi="Verdana"/>
          <w:sz w:val="20"/>
          <w:lang w:eastAsia="ar-SA"/>
        </w:rPr>
        <w:t xml:space="preserve">Stawka podatku VAT ustalona przez Zamawiającego dla niniejszego przedmiotu zamówienia </w:t>
      </w:r>
      <w:r w:rsidRPr="00535B88">
        <w:rPr>
          <w:rFonts w:ascii="Verdana" w:hAnsi="Verdana"/>
          <w:sz w:val="20"/>
          <w:lang w:eastAsia="ar-SA"/>
        </w:rPr>
        <w:t>została wskazana w Formularzu „Oferta”.</w:t>
      </w:r>
    </w:p>
    <w:p w:rsidR="00BE245A" w:rsidRPr="00535B88" w:rsidRDefault="00BE245A" w:rsidP="00BE245A">
      <w:pPr>
        <w:jc w:val="both"/>
        <w:rPr>
          <w:rFonts w:ascii="Verdana" w:hAnsi="Verdana"/>
          <w:sz w:val="20"/>
          <w:szCs w:val="20"/>
        </w:rPr>
      </w:pPr>
    </w:p>
    <w:p w:rsidR="001A448F" w:rsidRPr="00535B88" w:rsidRDefault="001A448F" w:rsidP="001A448F">
      <w:pPr>
        <w:suppressAutoHyphens/>
        <w:rPr>
          <w:rFonts w:ascii="Verdana" w:hAnsi="Verdana"/>
          <w:b/>
          <w:sz w:val="20"/>
          <w:szCs w:val="20"/>
          <w:lang w:eastAsia="ar-SA"/>
        </w:rPr>
      </w:pPr>
      <w:r w:rsidRPr="00535B88">
        <w:rPr>
          <w:rFonts w:ascii="Verdana" w:hAnsi="Verdana"/>
          <w:b/>
          <w:sz w:val="20"/>
          <w:szCs w:val="20"/>
          <w:lang w:eastAsia="ar-SA"/>
        </w:rPr>
        <w:lastRenderedPageBreak/>
        <w:t>1</w:t>
      </w:r>
      <w:r w:rsidR="00C0323A" w:rsidRPr="00535B88">
        <w:rPr>
          <w:rFonts w:ascii="Verdana" w:hAnsi="Verdana"/>
          <w:b/>
          <w:sz w:val="20"/>
          <w:szCs w:val="20"/>
          <w:lang w:eastAsia="ar-SA"/>
        </w:rPr>
        <w:t>5</w:t>
      </w:r>
      <w:r w:rsidRPr="00535B88">
        <w:rPr>
          <w:rFonts w:ascii="Verdana" w:hAnsi="Verdana"/>
          <w:b/>
          <w:sz w:val="20"/>
          <w:szCs w:val="20"/>
          <w:lang w:eastAsia="ar-SA"/>
        </w:rPr>
        <w:t>.</w:t>
      </w:r>
      <w:r w:rsidRPr="00535B88">
        <w:rPr>
          <w:rFonts w:ascii="Verdana" w:hAnsi="Verdana"/>
          <w:b/>
          <w:sz w:val="20"/>
          <w:szCs w:val="20"/>
          <w:lang w:eastAsia="ar-SA"/>
        </w:rPr>
        <w:tab/>
        <w:t>WYMAGANIA DOTYCZĄCE WADIUM</w:t>
      </w:r>
    </w:p>
    <w:p w:rsidR="00CF1E6F" w:rsidRPr="00535B88" w:rsidRDefault="00BC5C45" w:rsidP="00CF1E6F">
      <w:pPr>
        <w:pStyle w:val="Tekstpodstawowy2"/>
        <w:tabs>
          <w:tab w:val="left" w:pos="851"/>
          <w:tab w:val="left" w:pos="1134"/>
        </w:tabs>
        <w:ind w:left="851" w:hanging="425"/>
        <w:rPr>
          <w:rFonts w:ascii="Verdana" w:hAnsi="Verdana"/>
          <w:b w:val="0"/>
          <w:sz w:val="20"/>
          <w:szCs w:val="20"/>
          <w:lang w:eastAsia="ar-SA"/>
        </w:rPr>
      </w:pPr>
      <w:r w:rsidRPr="00535B88">
        <w:rPr>
          <w:rFonts w:ascii="Verdana" w:hAnsi="Verdana"/>
          <w:b w:val="0"/>
          <w:sz w:val="20"/>
          <w:szCs w:val="20"/>
          <w:lang w:eastAsia="ar-SA"/>
        </w:rPr>
        <w:tab/>
        <w:t xml:space="preserve">Zamawiający nie </w:t>
      </w:r>
      <w:r w:rsidR="001259C2" w:rsidRPr="00535B88">
        <w:rPr>
          <w:rFonts w:ascii="Verdana" w:hAnsi="Verdana"/>
          <w:b w:val="0"/>
          <w:sz w:val="20"/>
          <w:szCs w:val="20"/>
          <w:lang w:eastAsia="ar-SA"/>
        </w:rPr>
        <w:t>żąda</w:t>
      </w:r>
      <w:r w:rsidRPr="00535B88">
        <w:rPr>
          <w:rFonts w:ascii="Verdana" w:hAnsi="Verdana"/>
          <w:b w:val="0"/>
          <w:sz w:val="20"/>
          <w:szCs w:val="20"/>
          <w:lang w:eastAsia="ar-SA"/>
        </w:rPr>
        <w:t xml:space="preserve"> wniesienia wadium.</w:t>
      </w:r>
    </w:p>
    <w:p w:rsidR="00BC5C45" w:rsidRPr="00535B88" w:rsidRDefault="00BC5C45" w:rsidP="00CF1E6F">
      <w:pPr>
        <w:pStyle w:val="Tekstpodstawowy2"/>
        <w:tabs>
          <w:tab w:val="left" w:pos="851"/>
          <w:tab w:val="left" w:pos="1134"/>
        </w:tabs>
        <w:ind w:left="851" w:hanging="425"/>
        <w:rPr>
          <w:rFonts w:ascii="Verdana" w:hAnsi="Verdana"/>
          <w:b w:val="0"/>
          <w:sz w:val="20"/>
          <w:szCs w:val="20"/>
          <w:lang w:eastAsia="ar-SA"/>
        </w:rPr>
      </w:pPr>
    </w:p>
    <w:p w:rsidR="00B9152B" w:rsidRPr="00535B88" w:rsidRDefault="00B9152B" w:rsidP="00B9152B">
      <w:pPr>
        <w:suppressAutoHyphens/>
        <w:rPr>
          <w:rFonts w:ascii="Verdana" w:hAnsi="Verdana"/>
          <w:b/>
          <w:sz w:val="20"/>
          <w:szCs w:val="20"/>
          <w:lang w:eastAsia="ar-SA"/>
        </w:rPr>
      </w:pPr>
      <w:r w:rsidRPr="00535B88">
        <w:rPr>
          <w:rFonts w:ascii="Verdana" w:hAnsi="Verdana"/>
          <w:b/>
          <w:sz w:val="20"/>
          <w:szCs w:val="20"/>
          <w:lang w:eastAsia="ar-SA"/>
        </w:rPr>
        <w:t>16.</w:t>
      </w:r>
      <w:r w:rsidRPr="00535B88">
        <w:rPr>
          <w:rFonts w:ascii="Verdana" w:hAnsi="Verdana"/>
          <w:b/>
          <w:sz w:val="20"/>
          <w:szCs w:val="20"/>
          <w:lang w:eastAsia="ar-SA"/>
        </w:rPr>
        <w:tab/>
      </w:r>
      <w:r w:rsidRPr="00535B88">
        <w:rPr>
          <w:rFonts w:ascii="Verdana" w:hAnsi="Verdana" w:cs="Verdana"/>
          <w:b/>
          <w:bCs/>
          <w:spacing w:val="4"/>
          <w:sz w:val="20"/>
          <w:szCs w:val="20"/>
        </w:rPr>
        <w:t>MIEJSCE ORAZ TERMIN SKŁADANIA I OTWARCIA OFERT</w:t>
      </w:r>
    </w:p>
    <w:p w:rsidR="008043E3" w:rsidRPr="00535B88" w:rsidRDefault="00B9152B" w:rsidP="00181F8E">
      <w:pPr>
        <w:suppressAutoHyphens/>
        <w:spacing w:before="120"/>
        <w:ind w:left="709" w:hanging="709"/>
        <w:jc w:val="both"/>
        <w:rPr>
          <w:rFonts w:ascii="Verdana" w:hAnsi="Verdana" w:cs="Verdana"/>
          <w:sz w:val="20"/>
          <w:szCs w:val="20"/>
        </w:rPr>
      </w:pPr>
      <w:r w:rsidRPr="00535B88">
        <w:rPr>
          <w:rFonts w:ascii="Verdana" w:hAnsi="Verdana"/>
          <w:spacing w:val="4"/>
          <w:sz w:val="20"/>
          <w:szCs w:val="20"/>
          <w:lang w:eastAsia="ar-SA"/>
        </w:rPr>
        <w:t>16.1.</w:t>
      </w:r>
      <w:r w:rsidRPr="00535B88">
        <w:rPr>
          <w:rFonts w:ascii="Verdana" w:hAnsi="Verdana"/>
          <w:spacing w:val="4"/>
          <w:sz w:val="20"/>
          <w:szCs w:val="20"/>
          <w:lang w:eastAsia="ar-SA"/>
        </w:rPr>
        <w:tab/>
      </w:r>
      <w:r w:rsidR="008043E3" w:rsidRPr="00535B88">
        <w:rPr>
          <w:rFonts w:ascii="Verdana" w:hAnsi="Verdana" w:cs="Verdana"/>
          <w:bCs/>
          <w:sz w:val="20"/>
          <w:szCs w:val="20"/>
        </w:rPr>
        <w:t>Oferty powinny być złożone</w:t>
      </w:r>
      <w:r w:rsidR="008043E3" w:rsidRPr="00535B88">
        <w:rPr>
          <w:rFonts w:ascii="Verdana" w:hAnsi="Verdana" w:cs="Verdana"/>
          <w:sz w:val="20"/>
          <w:szCs w:val="20"/>
        </w:rPr>
        <w:t xml:space="preserve"> w</w:t>
      </w:r>
      <w:r w:rsidR="00625459" w:rsidRPr="00535B88">
        <w:rPr>
          <w:rFonts w:ascii="Verdana" w:hAnsi="Verdana" w:cs="Arial"/>
          <w:sz w:val="20"/>
          <w:szCs w:val="20"/>
        </w:rPr>
        <w:t xml:space="preserve"> siedzibie Zamawiającego, Al. Ujazdowskie 11, </w:t>
      </w:r>
      <w:r w:rsidR="00060726" w:rsidRPr="00535B88">
        <w:rPr>
          <w:rFonts w:ascii="Verdana" w:hAnsi="Verdana" w:cs="Arial"/>
          <w:sz w:val="20"/>
          <w:szCs w:val="20"/>
        </w:rPr>
        <w:br/>
      </w:r>
      <w:r w:rsidR="00625459" w:rsidRPr="00535B88">
        <w:rPr>
          <w:rFonts w:ascii="Verdana" w:hAnsi="Verdana" w:cs="Arial"/>
          <w:sz w:val="20"/>
          <w:szCs w:val="20"/>
        </w:rPr>
        <w:t>w Biurze Podawczym, w terminie do</w:t>
      </w:r>
      <w:r w:rsidR="00625459" w:rsidRPr="00535B88">
        <w:rPr>
          <w:rFonts w:ascii="Verdana" w:hAnsi="Verdana" w:cs="Arial"/>
          <w:b/>
          <w:sz w:val="20"/>
          <w:szCs w:val="20"/>
        </w:rPr>
        <w:t xml:space="preserve"> </w:t>
      </w:r>
      <w:r w:rsidR="00625459" w:rsidRPr="00535B88">
        <w:rPr>
          <w:rFonts w:ascii="Verdana" w:hAnsi="Verdana" w:cs="Arial"/>
          <w:sz w:val="20"/>
          <w:szCs w:val="20"/>
        </w:rPr>
        <w:t xml:space="preserve">dnia </w:t>
      </w:r>
      <w:r w:rsidR="00CC7F14">
        <w:rPr>
          <w:rFonts w:ascii="Verdana" w:hAnsi="Verdana" w:cs="Arial"/>
          <w:b/>
          <w:sz w:val="20"/>
          <w:szCs w:val="20"/>
        </w:rPr>
        <w:t>29.12</w:t>
      </w:r>
      <w:r w:rsidR="00A32643" w:rsidRPr="00535B88">
        <w:rPr>
          <w:rFonts w:ascii="Verdana" w:hAnsi="Verdana" w:cs="Arial"/>
          <w:b/>
          <w:sz w:val="20"/>
          <w:szCs w:val="20"/>
        </w:rPr>
        <w:t>.</w:t>
      </w:r>
      <w:r w:rsidR="00625459" w:rsidRPr="00535B88">
        <w:rPr>
          <w:rFonts w:ascii="Verdana" w:hAnsi="Verdana" w:cs="Arial"/>
          <w:b/>
          <w:sz w:val="20"/>
          <w:szCs w:val="20"/>
        </w:rPr>
        <w:t xml:space="preserve">2016 r. do godziny 12:00. </w:t>
      </w:r>
    </w:p>
    <w:p w:rsidR="00950D58" w:rsidRPr="00535B88" w:rsidRDefault="00950D58" w:rsidP="00950D58">
      <w:pPr>
        <w:suppressAutoHyphens/>
        <w:spacing w:before="120"/>
        <w:ind w:left="709" w:hanging="709"/>
        <w:jc w:val="both"/>
        <w:rPr>
          <w:rFonts w:ascii="Verdana" w:hAnsi="Verdana" w:cs="Verdana"/>
          <w:sz w:val="20"/>
          <w:szCs w:val="20"/>
        </w:rPr>
      </w:pPr>
      <w:r w:rsidRPr="00535B88">
        <w:rPr>
          <w:rFonts w:ascii="Verdana" w:hAnsi="Verdana"/>
          <w:spacing w:val="4"/>
          <w:sz w:val="20"/>
          <w:szCs w:val="20"/>
          <w:lang w:eastAsia="ar-SA"/>
        </w:rPr>
        <w:t>16.2.</w:t>
      </w:r>
      <w:r w:rsidRPr="00535B88">
        <w:rPr>
          <w:rFonts w:ascii="Verdana" w:hAnsi="Verdana"/>
          <w:spacing w:val="4"/>
          <w:sz w:val="20"/>
          <w:szCs w:val="20"/>
          <w:lang w:eastAsia="ar-SA"/>
        </w:rPr>
        <w:tab/>
      </w:r>
      <w:r w:rsidR="000D21DC" w:rsidRPr="00535B88">
        <w:rPr>
          <w:rFonts w:ascii="Verdana" w:hAnsi="Verdana" w:cs="Verdana"/>
          <w:bCs/>
          <w:spacing w:val="4"/>
          <w:sz w:val="20"/>
          <w:szCs w:val="20"/>
        </w:rPr>
        <w:t>Otwarcie ofert nastąpi</w:t>
      </w:r>
      <w:r w:rsidR="000D21DC" w:rsidRPr="00535B88">
        <w:rPr>
          <w:rFonts w:ascii="Verdana" w:hAnsi="Verdana" w:cs="Verdana"/>
          <w:spacing w:val="4"/>
          <w:sz w:val="20"/>
          <w:szCs w:val="20"/>
        </w:rPr>
        <w:t xml:space="preserve"> w </w:t>
      </w:r>
      <w:r w:rsidR="008921D8" w:rsidRPr="00535B88">
        <w:rPr>
          <w:rFonts w:ascii="Verdana" w:hAnsi="Verdana" w:cs="Verdana"/>
          <w:spacing w:val="4"/>
          <w:sz w:val="20"/>
          <w:szCs w:val="20"/>
        </w:rPr>
        <w:t xml:space="preserve">dniu </w:t>
      </w:r>
      <w:r w:rsidR="00CC7F14">
        <w:rPr>
          <w:rFonts w:ascii="Verdana" w:hAnsi="Verdana" w:cs="Verdana"/>
          <w:b/>
          <w:spacing w:val="4"/>
          <w:sz w:val="20"/>
          <w:szCs w:val="20"/>
        </w:rPr>
        <w:t>29.12.</w:t>
      </w:r>
      <w:r w:rsidR="00C700C2" w:rsidRPr="00535B88">
        <w:rPr>
          <w:rFonts w:ascii="Verdana" w:hAnsi="Verdana" w:cs="Verdana"/>
          <w:b/>
          <w:spacing w:val="4"/>
          <w:sz w:val="20"/>
          <w:szCs w:val="20"/>
        </w:rPr>
        <w:t xml:space="preserve">2016 r., </w:t>
      </w:r>
      <w:r w:rsidR="000D21DC" w:rsidRPr="00535B88">
        <w:rPr>
          <w:rFonts w:ascii="Verdana" w:hAnsi="Verdana" w:cs="Verdana"/>
          <w:b/>
          <w:spacing w:val="4"/>
          <w:sz w:val="20"/>
          <w:szCs w:val="20"/>
        </w:rPr>
        <w:t xml:space="preserve">o godz. </w:t>
      </w:r>
      <w:r w:rsidR="00181F8E" w:rsidRPr="00535B88">
        <w:rPr>
          <w:rFonts w:ascii="Verdana" w:hAnsi="Verdana" w:cs="Verdana"/>
          <w:b/>
          <w:spacing w:val="4"/>
          <w:sz w:val="20"/>
          <w:szCs w:val="20"/>
        </w:rPr>
        <w:t>13</w:t>
      </w:r>
      <w:r w:rsidR="00C700C2" w:rsidRPr="00535B88">
        <w:rPr>
          <w:rFonts w:ascii="Verdana" w:hAnsi="Verdana" w:cs="Verdana"/>
          <w:b/>
          <w:spacing w:val="4"/>
          <w:sz w:val="20"/>
          <w:szCs w:val="20"/>
        </w:rPr>
        <w:t>:</w:t>
      </w:r>
      <w:r w:rsidR="00181F8E" w:rsidRPr="00535B88">
        <w:rPr>
          <w:rFonts w:ascii="Verdana" w:hAnsi="Verdana" w:cs="Verdana"/>
          <w:b/>
          <w:spacing w:val="4"/>
          <w:sz w:val="20"/>
          <w:szCs w:val="20"/>
        </w:rPr>
        <w:t>00</w:t>
      </w:r>
      <w:r w:rsidR="000D21DC" w:rsidRPr="00535B88">
        <w:rPr>
          <w:rFonts w:ascii="Verdana" w:hAnsi="Verdana" w:cs="Verdana"/>
          <w:b/>
          <w:spacing w:val="4"/>
          <w:sz w:val="20"/>
          <w:szCs w:val="20"/>
        </w:rPr>
        <w:t>.</w:t>
      </w:r>
    </w:p>
    <w:p w:rsidR="00950D58" w:rsidRPr="00535B88" w:rsidRDefault="00950D58" w:rsidP="00BC3AAD">
      <w:pPr>
        <w:suppressAutoHyphens/>
        <w:spacing w:before="120"/>
        <w:ind w:left="709" w:hanging="709"/>
        <w:jc w:val="both"/>
        <w:rPr>
          <w:rFonts w:ascii="Verdana" w:hAnsi="Verdana" w:cs="Verdana"/>
          <w:sz w:val="20"/>
          <w:szCs w:val="20"/>
        </w:rPr>
      </w:pPr>
      <w:r w:rsidRPr="00535B88">
        <w:rPr>
          <w:rFonts w:ascii="Verdana" w:hAnsi="Verdana"/>
          <w:spacing w:val="4"/>
          <w:sz w:val="20"/>
          <w:szCs w:val="20"/>
          <w:lang w:eastAsia="ar-SA"/>
        </w:rPr>
        <w:t>16.3.</w:t>
      </w:r>
      <w:r w:rsidRPr="00535B88">
        <w:rPr>
          <w:rFonts w:ascii="Verdana" w:hAnsi="Verdana"/>
          <w:spacing w:val="4"/>
          <w:sz w:val="20"/>
          <w:szCs w:val="20"/>
          <w:lang w:eastAsia="ar-SA"/>
        </w:rPr>
        <w:tab/>
      </w:r>
      <w:r w:rsidR="000D21DC" w:rsidRPr="00535B88">
        <w:rPr>
          <w:rFonts w:ascii="Verdana" w:hAnsi="Verdana" w:cs="Verdana"/>
          <w:sz w:val="20"/>
          <w:szCs w:val="20"/>
        </w:rPr>
        <w:t>Niezwłocznie po otwarciu ofert zamawiający zamieści na stronie internetowej informacje dotyczące:</w:t>
      </w:r>
    </w:p>
    <w:p w:rsidR="000D21DC" w:rsidRPr="00535B88" w:rsidRDefault="000D21DC" w:rsidP="000D21DC">
      <w:pPr>
        <w:tabs>
          <w:tab w:val="left" w:pos="1134"/>
        </w:tabs>
        <w:spacing w:before="120" w:after="120"/>
        <w:ind w:left="720"/>
        <w:jc w:val="both"/>
        <w:rPr>
          <w:rFonts w:ascii="Verdana" w:hAnsi="Verdana" w:cs="Verdana"/>
          <w:sz w:val="20"/>
          <w:szCs w:val="20"/>
        </w:rPr>
      </w:pPr>
      <w:r w:rsidRPr="00535B88">
        <w:rPr>
          <w:rFonts w:ascii="Verdana" w:hAnsi="Verdana" w:cs="Verdana"/>
          <w:sz w:val="20"/>
          <w:szCs w:val="20"/>
        </w:rPr>
        <w:t xml:space="preserve">1) </w:t>
      </w:r>
      <w:r w:rsidRPr="00535B88">
        <w:rPr>
          <w:rFonts w:ascii="Verdana" w:hAnsi="Verdana" w:cs="Verdana"/>
          <w:sz w:val="20"/>
          <w:szCs w:val="20"/>
        </w:rPr>
        <w:tab/>
        <w:t xml:space="preserve">kwoty, jaką zamierza przeznaczyć na sfinansowanie zamówienia; </w:t>
      </w:r>
    </w:p>
    <w:p w:rsidR="000D21DC" w:rsidRPr="00535B88" w:rsidRDefault="000D21DC" w:rsidP="000D21DC">
      <w:pPr>
        <w:tabs>
          <w:tab w:val="left" w:pos="1134"/>
        </w:tabs>
        <w:spacing w:before="120" w:after="120"/>
        <w:ind w:left="720"/>
        <w:jc w:val="both"/>
        <w:rPr>
          <w:rFonts w:ascii="Verdana" w:hAnsi="Verdana" w:cs="Verdana"/>
          <w:sz w:val="20"/>
          <w:szCs w:val="20"/>
        </w:rPr>
      </w:pPr>
      <w:r w:rsidRPr="00535B88">
        <w:rPr>
          <w:rFonts w:ascii="Verdana" w:hAnsi="Verdana" w:cs="Verdana"/>
          <w:sz w:val="20"/>
          <w:szCs w:val="20"/>
        </w:rPr>
        <w:t xml:space="preserve">2) </w:t>
      </w:r>
      <w:r w:rsidRPr="00535B88">
        <w:rPr>
          <w:rFonts w:ascii="Verdana" w:hAnsi="Verdana" w:cs="Verdana"/>
          <w:sz w:val="20"/>
          <w:szCs w:val="20"/>
        </w:rPr>
        <w:tab/>
        <w:t xml:space="preserve">firm oraz adresów wykonawców, którzy złożyli oferty w terminie; </w:t>
      </w:r>
    </w:p>
    <w:p w:rsidR="00950D58" w:rsidRPr="00535B88" w:rsidRDefault="000D21DC" w:rsidP="007376C2">
      <w:pPr>
        <w:tabs>
          <w:tab w:val="left" w:pos="1134"/>
        </w:tabs>
        <w:spacing w:before="120" w:after="120"/>
        <w:ind w:left="1134" w:hanging="425"/>
        <w:jc w:val="both"/>
        <w:rPr>
          <w:rFonts w:ascii="Verdana" w:hAnsi="Verdana" w:cs="Verdana"/>
          <w:sz w:val="20"/>
          <w:szCs w:val="20"/>
        </w:rPr>
      </w:pPr>
      <w:r w:rsidRPr="00535B88">
        <w:rPr>
          <w:rFonts w:ascii="Verdana" w:hAnsi="Verdana" w:cs="Verdana"/>
          <w:sz w:val="20"/>
          <w:szCs w:val="20"/>
        </w:rPr>
        <w:t xml:space="preserve">3) </w:t>
      </w:r>
      <w:r w:rsidRPr="00535B88">
        <w:rPr>
          <w:rFonts w:ascii="Verdana" w:hAnsi="Verdana" w:cs="Verdana"/>
          <w:sz w:val="20"/>
          <w:szCs w:val="20"/>
        </w:rPr>
        <w:tab/>
        <w:t>ceny, terminu wykonania zamówienia, okresu gwarancji i warunków płatności zawartych w ofertach.</w:t>
      </w:r>
    </w:p>
    <w:p w:rsidR="000D21DC" w:rsidRPr="00535B88" w:rsidRDefault="000D21DC" w:rsidP="000D21DC">
      <w:pPr>
        <w:suppressAutoHyphens/>
        <w:rPr>
          <w:rFonts w:ascii="Verdana" w:hAnsi="Verdana"/>
          <w:b/>
          <w:sz w:val="20"/>
          <w:szCs w:val="20"/>
          <w:lang w:eastAsia="ar-SA"/>
        </w:rPr>
      </w:pPr>
      <w:r w:rsidRPr="00535B88">
        <w:rPr>
          <w:rFonts w:ascii="Verdana" w:hAnsi="Verdana"/>
          <w:b/>
          <w:sz w:val="20"/>
          <w:szCs w:val="20"/>
          <w:lang w:eastAsia="ar-SA"/>
        </w:rPr>
        <w:t>17.</w:t>
      </w:r>
      <w:r w:rsidRPr="00535B88">
        <w:rPr>
          <w:rFonts w:ascii="Verdana" w:hAnsi="Verdana"/>
          <w:b/>
          <w:sz w:val="20"/>
          <w:szCs w:val="20"/>
          <w:lang w:eastAsia="ar-SA"/>
        </w:rPr>
        <w:tab/>
      </w:r>
      <w:r w:rsidRPr="00535B88">
        <w:rPr>
          <w:rFonts w:ascii="Verdana" w:hAnsi="Verdana" w:cs="Verdana"/>
          <w:b/>
          <w:bCs/>
          <w:sz w:val="20"/>
          <w:szCs w:val="20"/>
        </w:rPr>
        <w:t>TERMIN ZWIĄZANIA OFERTĄ</w:t>
      </w:r>
    </w:p>
    <w:p w:rsidR="00E65B44" w:rsidRPr="00535B88" w:rsidRDefault="00E65B44" w:rsidP="00BC3AAD">
      <w:pPr>
        <w:suppressAutoHyphens/>
        <w:spacing w:before="120"/>
        <w:ind w:left="709"/>
        <w:jc w:val="both"/>
        <w:rPr>
          <w:rFonts w:ascii="Verdana" w:hAnsi="Verdana" w:cs="Verdana"/>
          <w:spacing w:val="4"/>
          <w:sz w:val="20"/>
          <w:szCs w:val="20"/>
        </w:rPr>
      </w:pPr>
      <w:r w:rsidRPr="00535B88">
        <w:rPr>
          <w:rFonts w:ascii="Verdana" w:hAnsi="Verdana" w:cs="Verdana"/>
          <w:spacing w:val="4"/>
          <w:sz w:val="20"/>
          <w:szCs w:val="20"/>
        </w:rPr>
        <w:t xml:space="preserve">Termin związania ofertą wynosi </w:t>
      </w:r>
      <w:r w:rsidR="00A32643" w:rsidRPr="00535B88">
        <w:rPr>
          <w:rFonts w:ascii="Verdana" w:hAnsi="Verdana" w:cs="Verdana"/>
          <w:bCs/>
          <w:spacing w:val="4"/>
          <w:sz w:val="20"/>
          <w:szCs w:val="20"/>
        </w:rPr>
        <w:t>3</w:t>
      </w:r>
      <w:r w:rsidRPr="00535B88">
        <w:rPr>
          <w:rFonts w:ascii="Verdana" w:hAnsi="Verdana" w:cs="Verdana"/>
          <w:bCs/>
          <w:spacing w:val="4"/>
          <w:sz w:val="20"/>
          <w:szCs w:val="20"/>
        </w:rPr>
        <w:t>0</w:t>
      </w:r>
      <w:r w:rsidRPr="00535B88">
        <w:rPr>
          <w:rFonts w:ascii="Verdana" w:hAnsi="Verdana" w:cs="Verdana"/>
          <w:spacing w:val="4"/>
          <w:sz w:val="20"/>
          <w:szCs w:val="20"/>
        </w:rPr>
        <w:t>. Bieg terminu związania ofertą rozpoczyna się wraz z upływem terminu składania ofert.</w:t>
      </w:r>
    </w:p>
    <w:p w:rsidR="00BC3AAD" w:rsidRPr="00535B88" w:rsidRDefault="00BC3AAD" w:rsidP="00E65B44">
      <w:pPr>
        <w:suppressAutoHyphens/>
        <w:spacing w:before="120"/>
        <w:ind w:left="709" w:hanging="709"/>
        <w:jc w:val="both"/>
        <w:rPr>
          <w:rFonts w:ascii="Verdana" w:hAnsi="Verdana" w:cs="Verdana"/>
          <w:sz w:val="20"/>
          <w:szCs w:val="20"/>
        </w:rPr>
      </w:pPr>
    </w:p>
    <w:p w:rsidR="00094748" w:rsidRPr="00535B88" w:rsidRDefault="00094748" w:rsidP="00094748">
      <w:pPr>
        <w:suppressAutoHyphens/>
        <w:ind w:right="-567"/>
        <w:rPr>
          <w:rFonts w:ascii="Verdana" w:hAnsi="Verdana"/>
          <w:b/>
          <w:sz w:val="20"/>
          <w:szCs w:val="20"/>
          <w:lang w:eastAsia="ar-SA"/>
        </w:rPr>
      </w:pPr>
      <w:r w:rsidRPr="00535B88">
        <w:rPr>
          <w:rFonts w:ascii="Verdana" w:hAnsi="Verdana"/>
          <w:b/>
          <w:sz w:val="20"/>
          <w:szCs w:val="20"/>
          <w:lang w:eastAsia="ar-SA"/>
        </w:rPr>
        <w:t>18.</w:t>
      </w:r>
      <w:r w:rsidRPr="00535B88">
        <w:rPr>
          <w:rFonts w:ascii="Verdana" w:hAnsi="Verdana"/>
          <w:b/>
          <w:sz w:val="20"/>
          <w:szCs w:val="20"/>
          <w:lang w:eastAsia="ar-SA"/>
        </w:rPr>
        <w:tab/>
      </w:r>
      <w:r w:rsidRPr="00535B88">
        <w:rPr>
          <w:rFonts w:ascii="Verdana" w:hAnsi="Verdana" w:cs="Verdana"/>
          <w:b/>
          <w:bCs/>
          <w:sz w:val="20"/>
          <w:szCs w:val="20"/>
        </w:rPr>
        <w:t>KRYTERIA WYBORU I SPOSÓB OCENY OFERT ORAZ UDZIELENIE ZAMÓWIENIA</w:t>
      </w:r>
    </w:p>
    <w:p w:rsidR="00B768F8" w:rsidRPr="00535B88" w:rsidRDefault="00B768F8" w:rsidP="00B768F8">
      <w:pPr>
        <w:spacing w:line="240" w:lineRule="exact"/>
        <w:ind w:left="709" w:hanging="709"/>
        <w:jc w:val="both"/>
        <w:rPr>
          <w:rFonts w:ascii="Verdana" w:hAnsi="Verdana"/>
          <w:sz w:val="20"/>
          <w:szCs w:val="20"/>
        </w:rPr>
      </w:pPr>
      <w:r w:rsidRPr="00535B88">
        <w:rPr>
          <w:rFonts w:ascii="Verdana" w:hAnsi="Verdana"/>
          <w:b/>
          <w:sz w:val="20"/>
          <w:szCs w:val="20"/>
        </w:rPr>
        <w:t>18.1.</w:t>
      </w:r>
      <w:r w:rsidRPr="00535B88">
        <w:rPr>
          <w:rFonts w:ascii="Verdana" w:hAnsi="Verdana"/>
          <w:sz w:val="20"/>
          <w:szCs w:val="20"/>
        </w:rPr>
        <w:t xml:space="preserve">  Przy dokonywaniu wyboru najkorzystniejszej oferty Zamawiający stosować będzie następujące kryteria oceny ofert:</w:t>
      </w:r>
    </w:p>
    <w:p w:rsidR="00B768F8" w:rsidRPr="00535B88" w:rsidRDefault="00B768F8" w:rsidP="00B768F8">
      <w:pPr>
        <w:numPr>
          <w:ilvl w:val="0"/>
          <w:numId w:val="9"/>
        </w:numPr>
        <w:spacing w:line="240" w:lineRule="exact"/>
        <w:jc w:val="both"/>
        <w:rPr>
          <w:rFonts w:ascii="Verdana" w:hAnsi="Verdana"/>
          <w:sz w:val="20"/>
          <w:szCs w:val="20"/>
        </w:rPr>
      </w:pPr>
      <w:r w:rsidRPr="00535B88">
        <w:rPr>
          <w:rFonts w:ascii="Verdana" w:hAnsi="Verdana"/>
          <w:sz w:val="20"/>
          <w:szCs w:val="20"/>
        </w:rPr>
        <w:t>Łączna cena oferty brutto (C) – 60%</w:t>
      </w:r>
    </w:p>
    <w:p w:rsidR="00B768F8" w:rsidRPr="00535B88" w:rsidRDefault="00D1372F" w:rsidP="00B768F8">
      <w:pPr>
        <w:numPr>
          <w:ilvl w:val="0"/>
          <w:numId w:val="9"/>
        </w:numPr>
        <w:spacing w:line="240" w:lineRule="exact"/>
        <w:jc w:val="both"/>
        <w:rPr>
          <w:rFonts w:ascii="Verdana" w:hAnsi="Verdana"/>
          <w:sz w:val="20"/>
          <w:szCs w:val="20"/>
        </w:rPr>
      </w:pPr>
      <w:r>
        <w:rPr>
          <w:rFonts w:ascii="Verdana" w:hAnsi="Verdana"/>
          <w:sz w:val="20"/>
          <w:szCs w:val="20"/>
        </w:rPr>
        <w:t>Kampania i</w:t>
      </w:r>
      <w:r w:rsidR="00B768F8" w:rsidRPr="00535B88">
        <w:rPr>
          <w:rFonts w:ascii="Verdana" w:hAnsi="Verdana"/>
          <w:sz w:val="20"/>
          <w:szCs w:val="20"/>
        </w:rPr>
        <w:t>nternetowa (I) – 20%</w:t>
      </w:r>
    </w:p>
    <w:p w:rsidR="00B768F8" w:rsidRPr="00535B88" w:rsidRDefault="00D1372F" w:rsidP="00B768F8">
      <w:pPr>
        <w:numPr>
          <w:ilvl w:val="0"/>
          <w:numId w:val="9"/>
        </w:numPr>
        <w:spacing w:line="240" w:lineRule="exact"/>
        <w:jc w:val="both"/>
        <w:rPr>
          <w:rFonts w:ascii="Verdana" w:hAnsi="Verdana"/>
          <w:sz w:val="20"/>
          <w:szCs w:val="20"/>
        </w:rPr>
      </w:pPr>
      <w:r>
        <w:rPr>
          <w:rFonts w:ascii="Verdana" w:hAnsi="Verdana"/>
          <w:sz w:val="20"/>
          <w:szCs w:val="20"/>
        </w:rPr>
        <w:t>Kampania prasowa (p</w:t>
      </w:r>
      <w:r w:rsidR="00B768F8" w:rsidRPr="00535B88">
        <w:rPr>
          <w:rFonts w:ascii="Verdana" w:hAnsi="Verdana"/>
          <w:sz w:val="20"/>
          <w:szCs w:val="20"/>
        </w:rPr>
        <w:t>) – 15%</w:t>
      </w:r>
    </w:p>
    <w:p w:rsidR="00B768F8" w:rsidRPr="00535B88" w:rsidRDefault="00B768F8" w:rsidP="00B768F8">
      <w:pPr>
        <w:numPr>
          <w:ilvl w:val="0"/>
          <w:numId w:val="9"/>
        </w:numPr>
        <w:spacing w:line="240" w:lineRule="exact"/>
        <w:jc w:val="both"/>
        <w:rPr>
          <w:rFonts w:ascii="Verdana" w:hAnsi="Verdana"/>
          <w:sz w:val="20"/>
          <w:szCs w:val="20"/>
        </w:rPr>
      </w:pPr>
      <w:r w:rsidRPr="00535B88">
        <w:rPr>
          <w:rFonts w:ascii="Verdana" w:hAnsi="Verdana"/>
          <w:sz w:val="20"/>
          <w:szCs w:val="20"/>
        </w:rPr>
        <w:t>Biuletyn (B) – 5 %</w:t>
      </w:r>
    </w:p>
    <w:p w:rsidR="00B768F8" w:rsidRPr="00535B88" w:rsidRDefault="00B768F8" w:rsidP="00B768F8">
      <w:pPr>
        <w:spacing w:line="240" w:lineRule="exact"/>
        <w:ind w:left="360"/>
        <w:jc w:val="both"/>
        <w:rPr>
          <w:rFonts w:ascii="Verdana" w:hAnsi="Verdana"/>
          <w:b/>
          <w:sz w:val="20"/>
          <w:szCs w:val="20"/>
        </w:rPr>
      </w:pPr>
    </w:p>
    <w:p w:rsidR="00B768F8" w:rsidRPr="00535B88" w:rsidRDefault="00B768F8" w:rsidP="00B768F8">
      <w:pPr>
        <w:tabs>
          <w:tab w:val="left" w:pos="851"/>
        </w:tabs>
        <w:spacing w:line="240" w:lineRule="exact"/>
        <w:jc w:val="both"/>
        <w:rPr>
          <w:rFonts w:ascii="Verdana" w:hAnsi="Verdana"/>
          <w:bCs/>
          <w:sz w:val="20"/>
          <w:szCs w:val="20"/>
        </w:rPr>
      </w:pPr>
      <w:r w:rsidRPr="00535B88">
        <w:rPr>
          <w:rFonts w:ascii="Verdana" w:hAnsi="Verdana"/>
          <w:bCs/>
          <w:sz w:val="20"/>
          <w:szCs w:val="20"/>
        </w:rPr>
        <w:t>18.2.  Opis kryterium „Łączna cena oferty brutto”</w:t>
      </w:r>
    </w:p>
    <w:p w:rsidR="00B768F8" w:rsidRPr="00535B88" w:rsidRDefault="00B768F8" w:rsidP="00B768F8">
      <w:pPr>
        <w:tabs>
          <w:tab w:val="left" w:pos="851"/>
        </w:tabs>
        <w:spacing w:line="240" w:lineRule="exact"/>
        <w:ind w:left="720"/>
        <w:jc w:val="both"/>
        <w:rPr>
          <w:rFonts w:ascii="Verdana" w:hAnsi="Verdana"/>
          <w:bCs/>
          <w:sz w:val="20"/>
          <w:szCs w:val="20"/>
        </w:rPr>
      </w:pPr>
      <w:r w:rsidRPr="00535B88">
        <w:rPr>
          <w:rFonts w:ascii="Verdana" w:hAnsi="Verdana"/>
          <w:bCs/>
          <w:sz w:val="20"/>
          <w:szCs w:val="20"/>
        </w:rPr>
        <w:t xml:space="preserve">Kryterium </w:t>
      </w:r>
      <w:r w:rsidRPr="00535B88">
        <w:rPr>
          <w:rFonts w:ascii="Verdana" w:hAnsi="Verdana"/>
          <w:sz w:val="20"/>
          <w:szCs w:val="20"/>
        </w:rPr>
        <w:t xml:space="preserve">„Łączna cena oferty brutto” </w:t>
      </w:r>
      <w:r w:rsidRPr="00535B88">
        <w:rPr>
          <w:rFonts w:ascii="Verdana" w:hAnsi="Verdana"/>
          <w:bCs/>
          <w:sz w:val="20"/>
          <w:szCs w:val="20"/>
        </w:rPr>
        <w:t>będzie rozpatrywane na podstawie ceny ofertowej brutto za</w:t>
      </w:r>
      <w:r w:rsidRPr="00535B88">
        <w:t xml:space="preserve"> </w:t>
      </w:r>
      <w:r w:rsidRPr="00535B88">
        <w:rPr>
          <w:rFonts w:ascii="Verdana" w:hAnsi="Verdana"/>
          <w:bCs/>
          <w:sz w:val="20"/>
          <w:szCs w:val="20"/>
        </w:rPr>
        <w:t>wykonanie przedmiotu zamówienia wpisanej przez Wykonawcę w  Formularzu „Oferta”. W tym kryterium można uzyskać maksymalnie 60 punktów. Przyznane punkty zostaną zaokrąglone do dwóch miejsc po przecinku.</w:t>
      </w:r>
    </w:p>
    <w:p w:rsidR="00B768F8" w:rsidRPr="00535B88" w:rsidRDefault="00B768F8" w:rsidP="00B768F8">
      <w:pPr>
        <w:spacing w:line="240" w:lineRule="exact"/>
        <w:ind w:left="709" w:hanging="1"/>
        <w:jc w:val="both"/>
        <w:rPr>
          <w:rFonts w:ascii="Verdana" w:hAnsi="Verdana"/>
          <w:bCs/>
          <w:sz w:val="20"/>
          <w:szCs w:val="20"/>
        </w:rPr>
      </w:pPr>
      <w:r w:rsidRPr="00535B88">
        <w:rPr>
          <w:rFonts w:ascii="Verdana" w:hAnsi="Verdana"/>
          <w:bCs/>
          <w:sz w:val="20"/>
          <w:szCs w:val="20"/>
        </w:rPr>
        <w:t>Liczba punktów w kryterium „Łączna cena oferty brutto” (C) zostanie obliczona według następującego wzoru:</w:t>
      </w:r>
    </w:p>
    <w:p w:rsidR="00B768F8" w:rsidRPr="00535B88" w:rsidRDefault="00B768F8" w:rsidP="00B768F8">
      <w:pPr>
        <w:spacing w:line="240" w:lineRule="exact"/>
        <w:jc w:val="both"/>
        <w:rPr>
          <w:rFonts w:ascii="Verdana" w:hAnsi="Verdana"/>
          <w:bCs/>
          <w:sz w:val="20"/>
          <w:szCs w:val="20"/>
        </w:rPr>
      </w:pPr>
    </w:p>
    <w:tbl>
      <w:tblPr>
        <w:tblW w:w="0" w:type="auto"/>
        <w:jc w:val="center"/>
        <w:tblLayout w:type="fixed"/>
        <w:tblCellMar>
          <w:left w:w="70" w:type="dxa"/>
          <w:right w:w="70" w:type="dxa"/>
        </w:tblCellMar>
        <w:tblLook w:val="0000" w:firstRow="0" w:lastRow="0" w:firstColumn="0" w:lastColumn="0" w:noHBand="0" w:noVBand="0"/>
      </w:tblPr>
      <w:tblGrid>
        <w:gridCol w:w="1564"/>
        <w:gridCol w:w="660"/>
        <w:gridCol w:w="1534"/>
        <w:gridCol w:w="2730"/>
      </w:tblGrid>
      <w:tr w:rsidR="00535B88" w:rsidRPr="00535B88" w:rsidTr="00F43D93">
        <w:trPr>
          <w:cantSplit/>
          <w:jc w:val="center"/>
        </w:trPr>
        <w:tc>
          <w:tcPr>
            <w:tcW w:w="1564" w:type="dxa"/>
          </w:tcPr>
          <w:p w:rsidR="00B768F8" w:rsidRPr="00535B88" w:rsidRDefault="00B768F8" w:rsidP="00B768F8">
            <w:pPr>
              <w:shd w:val="clear" w:color="auto" w:fill="FFFFFF"/>
              <w:spacing w:line="240" w:lineRule="exact"/>
              <w:ind w:left="360"/>
              <w:jc w:val="both"/>
              <w:rPr>
                <w:rFonts w:ascii="Verdana" w:hAnsi="Verdana"/>
                <w:iCs/>
                <w:sz w:val="20"/>
                <w:szCs w:val="20"/>
              </w:rPr>
            </w:pPr>
          </w:p>
        </w:tc>
        <w:tc>
          <w:tcPr>
            <w:tcW w:w="660" w:type="dxa"/>
            <w:vMerge w:val="restart"/>
            <w:vAlign w:val="center"/>
          </w:tcPr>
          <w:p w:rsidR="00B768F8" w:rsidRPr="00535B88" w:rsidRDefault="00B768F8" w:rsidP="00B768F8">
            <w:pPr>
              <w:shd w:val="clear" w:color="auto" w:fill="FFFFFF"/>
              <w:spacing w:line="240" w:lineRule="exact"/>
              <w:jc w:val="both"/>
              <w:rPr>
                <w:rFonts w:ascii="Verdana" w:hAnsi="Verdana"/>
                <w:b/>
                <w:iCs/>
                <w:sz w:val="20"/>
                <w:szCs w:val="20"/>
              </w:rPr>
            </w:pPr>
            <w:r w:rsidRPr="00535B88">
              <w:rPr>
                <w:rFonts w:ascii="Verdana" w:hAnsi="Verdana"/>
                <w:b/>
                <w:iCs/>
                <w:sz w:val="20"/>
                <w:szCs w:val="20"/>
              </w:rPr>
              <w:t>C =</w:t>
            </w:r>
          </w:p>
        </w:tc>
        <w:tc>
          <w:tcPr>
            <w:tcW w:w="1534" w:type="dxa"/>
            <w:tcBorders>
              <w:bottom w:val="single" w:sz="4" w:space="0" w:color="auto"/>
            </w:tcBorders>
            <w:vAlign w:val="center"/>
          </w:tcPr>
          <w:p w:rsidR="00B768F8" w:rsidRPr="00535B88" w:rsidRDefault="00B768F8" w:rsidP="00B768F8">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min</w:t>
            </w:r>
          </w:p>
        </w:tc>
        <w:tc>
          <w:tcPr>
            <w:tcW w:w="2730" w:type="dxa"/>
            <w:vMerge w:val="restart"/>
            <w:vAlign w:val="center"/>
          </w:tcPr>
          <w:p w:rsidR="00B768F8" w:rsidRPr="00535B88" w:rsidRDefault="00B768F8" w:rsidP="00B768F8">
            <w:pPr>
              <w:shd w:val="clear" w:color="auto" w:fill="FFFFFF"/>
              <w:spacing w:line="240" w:lineRule="exact"/>
              <w:jc w:val="both"/>
              <w:rPr>
                <w:rFonts w:ascii="Verdana" w:hAnsi="Verdana"/>
                <w:b/>
                <w:iCs/>
                <w:sz w:val="20"/>
                <w:szCs w:val="20"/>
              </w:rPr>
            </w:pPr>
            <w:r w:rsidRPr="00535B88">
              <w:rPr>
                <w:rFonts w:ascii="Verdana" w:hAnsi="Verdana"/>
                <w:b/>
                <w:iCs/>
                <w:sz w:val="20"/>
                <w:szCs w:val="20"/>
              </w:rPr>
              <w:t>x 60 pkt</w:t>
            </w:r>
          </w:p>
        </w:tc>
      </w:tr>
      <w:tr w:rsidR="00535B88" w:rsidRPr="00535B88" w:rsidTr="00F43D93">
        <w:trPr>
          <w:cantSplit/>
          <w:jc w:val="center"/>
        </w:trPr>
        <w:tc>
          <w:tcPr>
            <w:tcW w:w="1564" w:type="dxa"/>
          </w:tcPr>
          <w:p w:rsidR="00B768F8" w:rsidRPr="00535B88" w:rsidRDefault="00B768F8" w:rsidP="00B768F8">
            <w:pPr>
              <w:shd w:val="clear" w:color="auto" w:fill="FFFFFF"/>
              <w:spacing w:line="240" w:lineRule="exact"/>
              <w:ind w:left="360"/>
              <w:jc w:val="both"/>
              <w:rPr>
                <w:rFonts w:ascii="Verdana" w:hAnsi="Verdana"/>
                <w:iCs/>
                <w:sz w:val="20"/>
                <w:szCs w:val="20"/>
              </w:rPr>
            </w:pPr>
          </w:p>
        </w:tc>
        <w:tc>
          <w:tcPr>
            <w:tcW w:w="660" w:type="dxa"/>
            <w:vMerge/>
            <w:vAlign w:val="center"/>
          </w:tcPr>
          <w:p w:rsidR="00B768F8" w:rsidRPr="00535B88" w:rsidRDefault="00B768F8" w:rsidP="00B768F8">
            <w:pPr>
              <w:shd w:val="clear" w:color="auto" w:fill="FFFFFF"/>
              <w:spacing w:line="240" w:lineRule="exact"/>
              <w:ind w:left="360"/>
              <w:jc w:val="both"/>
              <w:rPr>
                <w:rFonts w:ascii="Verdana" w:hAnsi="Verdana"/>
                <w:iCs/>
                <w:sz w:val="20"/>
                <w:szCs w:val="20"/>
              </w:rPr>
            </w:pPr>
          </w:p>
        </w:tc>
        <w:tc>
          <w:tcPr>
            <w:tcW w:w="1534" w:type="dxa"/>
            <w:tcBorders>
              <w:top w:val="single" w:sz="4" w:space="0" w:color="auto"/>
            </w:tcBorders>
            <w:vAlign w:val="center"/>
          </w:tcPr>
          <w:p w:rsidR="00B768F8" w:rsidRPr="00535B88" w:rsidRDefault="00B768F8" w:rsidP="00B768F8">
            <w:pPr>
              <w:shd w:val="clear" w:color="auto" w:fill="FFFFFF"/>
              <w:spacing w:line="240" w:lineRule="exact"/>
              <w:ind w:left="-24"/>
              <w:jc w:val="both"/>
              <w:rPr>
                <w:rFonts w:ascii="Verdana" w:hAnsi="Verdana"/>
                <w:b/>
                <w:iCs/>
                <w:sz w:val="20"/>
                <w:szCs w:val="20"/>
              </w:rPr>
            </w:pPr>
            <w:r w:rsidRPr="00535B88">
              <w:rPr>
                <w:rFonts w:ascii="Verdana" w:hAnsi="Verdana"/>
                <w:b/>
                <w:iCs/>
                <w:sz w:val="20"/>
                <w:szCs w:val="20"/>
              </w:rPr>
              <w:t>C o</w:t>
            </w:r>
          </w:p>
        </w:tc>
        <w:tc>
          <w:tcPr>
            <w:tcW w:w="2730" w:type="dxa"/>
            <w:vMerge/>
            <w:vAlign w:val="center"/>
          </w:tcPr>
          <w:p w:rsidR="00B768F8" w:rsidRPr="00535B88" w:rsidRDefault="00B768F8" w:rsidP="00B768F8">
            <w:pPr>
              <w:shd w:val="clear" w:color="auto" w:fill="FFFFFF"/>
              <w:spacing w:line="240" w:lineRule="exact"/>
              <w:ind w:left="360"/>
              <w:jc w:val="both"/>
              <w:rPr>
                <w:rFonts w:ascii="Verdana" w:hAnsi="Verdana"/>
                <w:iCs/>
                <w:sz w:val="20"/>
                <w:szCs w:val="20"/>
              </w:rPr>
            </w:pPr>
          </w:p>
        </w:tc>
      </w:tr>
      <w:tr w:rsidR="00535B88" w:rsidRPr="00535B88" w:rsidTr="00F43D93">
        <w:trPr>
          <w:cantSplit/>
          <w:trHeight w:val="686"/>
          <w:jc w:val="center"/>
        </w:trPr>
        <w:tc>
          <w:tcPr>
            <w:tcW w:w="1564" w:type="dxa"/>
            <w:vAlign w:val="bottom"/>
          </w:tcPr>
          <w:p w:rsidR="00B768F8" w:rsidRPr="00535B88" w:rsidRDefault="00B768F8" w:rsidP="00B768F8">
            <w:pPr>
              <w:shd w:val="clear" w:color="auto" w:fill="FFFFFF"/>
              <w:spacing w:line="240" w:lineRule="exact"/>
              <w:ind w:left="360"/>
              <w:jc w:val="both"/>
              <w:rPr>
                <w:rFonts w:ascii="Verdana" w:hAnsi="Verdana"/>
                <w:iCs/>
                <w:sz w:val="20"/>
                <w:szCs w:val="20"/>
              </w:rPr>
            </w:pPr>
            <w:r w:rsidRPr="00535B88">
              <w:rPr>
                <w:rFonts w:ascii="Verdana" w:hAnsi="Verdana"/>
                <w:sz w:val="20"/>
                <w:szCs w:val="20"/>
              </w:rPr>
              <w:t xml:space="preserve">gdzie:      </w:t>
            </w:r>
          </w:p>
        </w:tc>
        <w:tc>
          <w:tcPr>
            <w:tcW w:w="660" w:type="dxa"/>
            <w:vAlign w:val="bottom"/>
          </w:tcPr>
          <w:p w:rsidR="00B768F8" w:rsidRPr="00535B88" w:rsidRDefault="00B768F8" w:rsidP="00B768F8">
            <w:pPr>
              <w:shd w:val="clear" w:color="auto" w:fill="FFFFFF"/>
              <w:spacing w:line="240" w:lineRule="exact"/>
              <w:jc w:val="both"/>
              <w:rPr>
                <w:rFonts w:ascii="Verdana" w:hAnsi="Verdana"/>
                <w:iCs/>
                <w:sz w:val="20"/>
                <w:szCs w:val="20"/>
              </w:rPr>
            </w:pPr>
          </w:p>
        </w:tc>
        <w:tc>
          <w:tcPr>
            <w:tcW w:w="4264" w:type="dxa"/>
            <w:gridSpan w:val="2"/>
            <w:vAlign w:val="bottom"/>
          </w:tcPr>
          <w:p w:rsidR="00B768F8" w:rsidRPr="00535B88" w:rsidRDefault="00B768F8" w:rsidP="00B768F8">
            <w:pPr>
              <w:shd w:val="clear" w:color="auto" w:fill="FFFFFF"/>
              <w:spacing w:line="240" w:lineRule="exact"/>
              <w:jc w:val="both"/>
              <w:rPr>
                <w:rFonts w:ascii="Verdana" w:hAnsi="Verdana"/>
                <w:iCs/>
                <w:sz w:val="20"/>
                <w:szCs w:val="20"/>
              </w:rPr>
            </w:pPr>
          </w:p>
          <w:p w:rsidR="00B768F8" w:rsidRPr="00535B88" w:rsidRDefault="00B768F8" w:rsidP="00B768F8">
            <w:pPr>
              <w:shd w:val="clear" w:color="auto" w:fill="FFFFFF"/>
              <w:spacing w:line="240" w:lineRule="exact"/>
              <w:jc w:val="both"/>
              <w:rPr>
                <w:rFonts w:ascii="Verdana" w:hAnsi="Verdana"/>
                <w:iCs/>
                <w:sz w:val="20"/>
                <w:szCs w:val="20"/>
              </w:rPr>
            </w:pPr>
          </w:p>
          <w:p w:rsidR="00B768F8" w:rsidRPr="00535B88" w:rsidRDefault="00B768F8" w:rsidP="00B768F8">
            <w:pPr>
              <w:shd w:val="clear" w:color="auto" w:fill="FFFFFF"/>
              <w:spacing w:line="240" w:lineRule="exact"/>
              <w:ind w:left="242" w:hanging="242"/>
              <w:jc w:val="both"/>
              <w:rPr>
                <w:rFonts w:ascii="Verdana" w:hAnsi="Verdana"/>
                <w:iCs/>
                <w:sz w:val="20"/>
                <w:szCs w:val="20"/>
              </w:rPr>
            </w:pPr>
            <w:r w:rsidRPr="00535B88">
              <w:rPr>
                <w:rFonts w:ascii="Verdana" w:hAnsi="Verdana"/>
                <w:iCs/>
                <w:sz w:val="20"/>
                <w:szCs w:val="20"/>
              </w:rPr>
              <w:t xml:space="preserve">C min – </w:t>
            </w:r>
            <w:r w:rsidRPr="00535B88">
              <w:rPr>
                <w:rFonts w:ascii="Verdana" w:hAnsi="Verdana"/>
                <w:sz w:val="20"/>
                <w:szCs w:val="20"/>
              </w:rPr>
              <w:t>cena (cena ofertowa brutto) oferty</w:t>
            </w:r>
            <w:r w:rsidRPr="00535B88">
              <w:rPr>
                <w:rFonts w:ascii="Verdana" w:hAnsi="Verdana"/>
                <w:iCs/>
                <w:sz w:val="20"/>
                <w:szCs w:val="20"/>
              </w:rPr>
              <w:t xml:space="preserve"> najtańszej</w:t>
            </w:r>
            <w:r w:rsidRPr="00535B88">
              <w:rPr>
                <w:rFonts w:ascii="Verdana" w:hAnsi="Verdana"/>
                <w:sz w:val="20"/>
                <w:szCs w:val="20"/>
              </w:rPr>
              <w:t xml:space="preserve"> </w:t>
            </w:r>
          </w:p>
        </w:tc>
      </w:tr>
      <w:tr w:rsidR="00535B88" w:rsidRPr="00535B88" w:rsidTr="00F43D93">
        <w:trPr>
          <w:cantSplit/>
          <w:jc w:val="center"/>
        </w:trPr>
        <w:tc>
          <w:tcPr>
            <w:tcW w:w="1564" w:type="dxa"/>
            <w:vAlign w:val="center"/>
          </w:tcPr>
          <w:p w:rsidR="00B768F8" w:rsidRPr="00535B88" w:rsidRDefault="00B768F8" w:rsidP="00B768F8">
            <w:pPr>
              <w:shd w:val="clear" w:color="auto" w:fill="FFFFFF"/>
              <w:spacing w:line="240" w:lineRule="exact"/>
              <w:ind w:left="360"/>
              <w:jc w:val="both"/>
              <w:rPr>
                <w:rFonts w:ascii="Verdana" w:hAnsi="Verdana"/>
                <w:sz w:val="20"/>
                <w:szCs w:val="20"/>
              </w:rPr>
            </w:pPr>
          </w:p>
        </w:tc>
        <w:tc>
          <w:tcPr>
            <w:tcW w:w="660" w:type="dxa"/>
            <w:vAlign w:val="center"/>
          </w:tcPr>
          <w:p w:rsidR="00B768F8" w:rsidRPr="00535B88" w:rsidRDefault="00B768F8" w:rsidP="00B768F8">
            <w:pPr>
              <w:shd w:val="clear" w:color="auto" w:fill="FFFFFF"/>
              <w:spacing w:line="240" w:lineRule="exact"/>
              <w:jc w:val="both"/>
              <w:rPr>
                <w:rFonts w:ascii="Verdana" w:hAnsi="Verdana"/>
                <w:iCs/>
                <w:sz w:val="20"/>
                <w:szCs w:val="20"/>
              </w:rPr>
            </w:pPr>
          </w:p>
        </w:tc>
        <w:tc>
          <w:tcPr>
            <w:tcW w:w="4264" w:type="dxa"/>
            <w:gridSpan w:val="2"/>
            <w:vAlign w:val="center"/>
          </w:tcPr>
          <w:p w:rsidR="00B768F8" w:rsidRPr="00535B88" w:rsidRDefault="00B768F8" w:rsidP="00B768F8">
            <w:pPr>
              <w:shd w:val="clear" w:color="auto" w:fill="FFFFFF"/>
              <w:spacing w:line="240" w:lineRule="exact"/>
              <w:jc w:val="both"/>
              <w:rPr>
                <w:rFonts w:ascii="Verdana" w:hAnsi="Verdana"/>
                <w:sz w:val="20"/>
                <w:szCs w:val="20"/>
              </w:rPr>
            </w:pPr>
            <w:r w:rsidRPr="00535B88">
              <w:rPr>
                <w:rFonts w:ascii="Verdana" w:hAnsi="Verdana"/>
                <w:iCs/>
                <w:sz w:val="20"/>
                <w:szCs w:val="20"/>
              </w:rPr>
              <w:t>C o –</w:t>
            </w:r>
            <w:r w:rsidRPr="00535B88">
              <w:rPr>
                <w:rFonts w:ascii="Verdana" w:hAnsi="Verdana"/>
                <w:sz w:val="20"/>
                <w:szCs w:val="20"/>
              </w:rPr>
              <w:t xml:space="preserve"> cena (cena ofertowa brutto) oferty ocenianej</w:t>
            </w:r>
          </w:p>
          <w:p w:rsidR="00B768F8" w:rsidRPr="00535B88" w:rsidRDefault="00B768F8" w:rsidP="00B768F8">
            <w:pPr>
              <w:shd w:val="clear" w:color="auto" w:fill="FFFFFF"/>
              <w:spacing w:line="240" w:lineRule="exact"/>
              <w:jc w:val="both"/>
              <w:rPr>
                <w:rFonts w:ascii="Verdana" w:hAnsi="Verdana"/>
                <w:iCs/>
                <w:sz w:val="20"/>
                <w:szCs w:val="20"/>
              </w:rPr>
            </w:pPr>
          </w:p>
        </w:tc>
      </w:tr>
    </w:tbl>
    <w:p w:rsidR="00B768F8" w:rsidRPr="00535B88" w:rsidRDefault="00B768F8" w:rsidP="00B768F8">
      <w:pPr>
        <w:spacing w:line="240" w:lineRule="exact"/>
        <w:ind w:left="709" w:hanging="709"/>
        <w:jc w:val="both"/>
        <w:rPr>
          <w:rFonts w:ascii="Verdana" w:hAnsi="Verdana" w:cs="Arial"/>
          <w:bCs/>
          <w:sz w:val="20"/>
          <w:szCs w:val="20"/>
        </w:rPr>
      </w:pPr>
      <w:r w:rsidRPr="00535B88">
        <w:rPr>
          <w:rFonts w:ascii="Verdana" w:hAnsi="Verdana"/>
          <w:bCs/>
          <w:sz w:val="20"/>
          <w:szCs w:val="20"/>
        </w:rPr>
        <w:t>18.3. Opis kryterium „</w:t>
      </w:r>
      <w:r w:rsidR="00D1372F">
        <w:rPr>
          <w:rFonts w:ascii="Verdana" w:hAnsi="Verdana"/>
          <w:sz w:val="20"/>
          <w:szCs w:val="20"/>
        </w:rPr>
        <w:t>Kampania i</w:t>
      </w:r>
      <w:r w:rsidRPr="00535B88">
        <w:rPr>
          <w:rFonts w:ascii="Verdana" w:hAnsi="Verdana"/>
          <w:sz w:val="20"/>
          <w:szCs w:val="20"/>
        </w:rPr>
        <w:t>nternetowa” będzie rozpatrywane na podstawie</w:t>
      </w:r>
      <w:r w:rsidRPr="00535B88">
        <w:rPr>
          <w:rFonts w:ascii="Verdana" w:hAnsi="Verdana" w:cs="Verdana"/>
          <w:sz w:val="20"/>
          <w:szCs w:val="20"/>
        </w:rPr>
        <w:t xml:space="preserve"> </w:t>
      </w:r>
      <w:r w:rsidRPr="00535B88">
        <w:rPr>
          <w:rFonts w:ascii="Verdana" w:hAnsi="Verdana" w:cs="Arial"/>
          <w:bCs/>
          <w:sz w:val="20"/>
          <w:szCs w:val="20"/>
        </w:rPr>
        <w:t>informacji podanych przez Wykonawcę w ofercie w pkt. 7.</w:t>
      </w:r>
    </w:p>
    <w:p w:rsidR="00B768F8" w:rsidRPr="00535B88" w:rsidRDefault="00B768F8" w:rsidP="00B768F8">
      <w:pPr>
        <w:spacing w:line="240" w:lineRule="exact"/>
        <w:ind w:left="709" w:hanging="709"/>
        <w:jc w:val="both"/>
        <w:rPr>
          <w:rFonts w:ascii="Verdana" w:hAnsi="Verdana" w:cs="Arial"/>
          <w:bCs/>
          <w:sz w:val="20"/>
          <w:szCs w:val="20"/>
        </w:rPr>
      </w:pPr>
    </w:p>
    <w:p w:rsidR="00B768F8" w:rsidRPr="00535B88" w:rsidRDefault="00B768F8" w:rsidP="00B768F8">
      <w:pPr>
        <w:tabs>
          <w:tab w:val="num" w:pos="851"/>
        </w:tabs>
        <w:ind w:left="709"/>
        <w:jc w:val="both"/>
        <w:rPr>
          <w:rFonts w:ascii="Verdana" w:hAnsi="Verdana" w:cs="Arial"/>
          <w:bCs/>
          <w:sz w:val="20"/>
          <w:szCs w:val="20"/>
        </w:rPr>
      </w:pPr>
      <w:r w:rsidRPr="00535B88">
        <w:rPr>
          <w:rFonts w:ascii="Verdana" w:hAnsi="Verdana" w:cs="Arial"/>
          <w:bCs/>
          <w:sz w:val="20"/>
          <w:szCs w:val="20"/>
        </w:rPr>
        <w:t xml:space="preserve">W tym kryterium można uzyskać maksymalnie </w:t>
      </w:r>
      <w:r w:rsidRPr="00535B88">
        <w:rPr>
          <w:rFonts w:ascii="Verdana" w:hAnsi="Verdana" w:cs="Arial"/>
          <w:b/>
          <w:bCs/>
          <w:sz w:val="20"/>
          <w:szCs w:val="20"/>
        </w:rPr>
        <w:t>20 punktów</w:t>
      </w:r>
      <w:r w:rsidRPr="00535B88">
        <w:rPr>
          <w:rFonts w:ascii="Verdana" w:hAnsi="Verdana" w:cs="Arial"/>
          <w:bCs/>
          <w:sz w:val="20"/>
          <w:szCs w:val="20"/>
        </w:rPr>
        <w:t xml:space="preserve">. </w:t>
      </w: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t xml:space="preserve">Obliczenie liczby punktów przyznanych każdej złożonej i nieodrzuconej ofercie zostanie dokonane w następujący sposób: </w:t>
      </w: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t>- za 1 dodatkowy portal, na którym będzie wyświetlany film– 5 pkt.;</w:t>
      </w: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t>- za 2 dodatkowe portale, na którym będzie wyświetlany film – 15 pkt.;</w:t>
      </w:r>
    </w:p>
    <w:p w:rsidR="00B768F8" w:rsidRPr="00535B88" w:rsidRDefault="00B768F8" w:rsidP="00B768F8">
      <w:pPr>
        <w:tabs>
          <w:tab w:val="num" w:pos="851"/>
        </w:tabs>
        <w:ind w:left="709"/>
        <w:jc w:val="both"/>
        <w:rPr>
          <w:rFonts w:ascii="Verdana" w:hAnsi="Verdana"/>
          <w:sz w:val="20"/>
          <w:szCs w:val="20"/>
        </w:rPr>
      </w:pPr>
    </w:p>
    <w:p w:rsidR="00B768F8" w:rsidRPr="00535B88" w:rsidRDefault="00B768F8" w:rsidP="00B768F8">
      <w:pPr>
        <w:tabs>
          <w:tab w:val="num" w:pos="851"/>
        </w:tabs>
        <w:ind w:left="709"/>
        <w:jc w:val="both"/>
        <w:rPr>
          <w:rFonts w:ascii="Verdana" w:hAnsi="Verdana"/>
          <w:sz w:val="20"/>
          <w:szCs w:val="20"/>
        </w:rPr>
      </w:pP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lastRenderedPageBreak/>
        <w:t>W przypadku zaoferowania przez Wykonawcę większej ilości portali niż 2 dodatkowe portale, Zamawiający przyzna takiej ofercie liczbę punktów jak za 2 dodatkowe portale.</w:t>
      </w:r>
    </w:p>
    <w:p w:rsidR="00B768F8" w:rsidRPr="00535B88" w:rsidRDefault="00B768F8" w:rsidP="00B768F8">
      <w:pPr>
        <w:ind w:left="709"/>
        <w:jc w:val="both"/>
        <w:rPr>
          <w:rFonts w:ascii="Verdana" w:hAnsi="Verdana"/>
          <w:sz w:val="20"/>
          <w:szCs w:val="20"/>
          <w:lang w:eastAsia="en-US"/>
        </w:rPr>
      </w:pPr>
      <w:r w:rsidRPr="00535B88">
        <w:rPr>
          <w:rFonts w:ascii="Verdana" w:hAnsi="Verdana" w:cs="Arial"/>
          <w:sz w:val="20"/>
          <w:szCs w:val="20"/>
          <w:lang w:eastAsia="en-US"/>
        </w:rPr>
        <w:t xml:space="preserve">W przypadku nie podania w ofercie informacji na temat ilości dodatkowych portali </w:t>
      </w:r>
      <w:r w:rsidRPr="00535B88">
        <w:rPr>
          <w:rFonts w:ascii="Verdana" w:hAnsi="Verdana"/>
          <w:sz w:val="20"/>
          <w:szCs w:val="20"/>
          <w:lang w:eastAsia="en-US"/>
        </w:rPr>
        <w:t>Zamawiający nie przyzna punktów w tym kryterium.</w:t>
      </w:r>
    </w:p>
    <w:p w:rsidR="00B768F8" w:rsidRPr="00535B88" w:rsidRDefault="00B768F8" w:rsidP="00B768F8">
      <w:pPr>
        <w:jc w:val="both"/>
        <w:rPr>
          <w:rFonts w:ascii="Verdana" w:hAnsi="Verdana" w:cs="Arial"/>
          <w:sz w:val="20"/>
          <w:szCs w:val="20"/>
          <w:lang w:eastAsia="en-US"/>
        </w:rPr>
      </w:pPr>
    </w:p>
    <w:p w:rsidR="00B768F8" w:rsidRPr="00535B88" w:rsidRDefault="00B768F8" w:rsidP="00B768F8">
      <w:pPr>
        <w:spacing w:line="240" w:lineRule="exact"/>
        <w:ind w:left="709" w:hanging="709"/>
        <w:jc w:val="both"/>
        <w:rPr>
          <w:rFonts w:ascii="Verdana" w:hAnsi="Verdana" w:cs="Arial"/>
          <w:bCs/>
          <w:sz w:val="20"/>
          <w:szCs w:val="20"/>
        </w:rPr>
      </w:pPr>
      <w:r w:rsidRPr="00535B88">
        <w:rPr>
          <w:rFonts w:ascii="Verdana" w:hAnsi="Verdana" w:cs="Arial"/>
          <w:sz w:val="20"/>
          <w:szCs w:val="20"/>
          <w:lang w:eastAsia="en-US"/>
        </w:rPr>
        <w:t xml:space="preserve">18.4 </w:t>
      </w:r>
      <w:r w:rsidRPr="00535B88">
        <w:rPr>
          <w:rFonts w:ascii="Verdana" w:hAnsi="Verdana" w:cs="Arial"/>
          <w:sz w:val="20"/>
          <w:szCs w:val="20"/>
          <w:lang w:eastAsia="en-US"/>
        </w:rPr>
        <w:tab/>
      </w:r>
      <w:r w:rsidRPr="00535B88">
        <w:rPr>
          <w:rFonts w:ascii="Verdana" w:hAnsi="Verdana"/>
          <w:bCs/>
          <w:sz w:val="20"/>
          <w:szCs w:val="20"/>
        </w:rPr>
        <w:t>Opis kryterium „</w:t>
      </w:r>
      <w:r w:rsidRPr="00535B88">
        <w:rPr>
          <w:rFonts w:ascii="Verdana" w:hAnsi="Verdana"/>
          <w:sz w:val="20"/>
          <w:szCs w:val="20"/>
        </w:rPr>
        <w:t>Kampania prasowa”.</w:t>
      </w:r>
    </w:p>
    <w:p w:rsidR="00B768F8" w:rsidRPr="00535B88" w:rsidRDefault="00B768F8" w:rsidP="00B768F8">
      <w:pPr>
        <w:tabs>
          <w:tab w:val="num" w:pos="851"/>
        </w:tabs>
        <w:ind w:left="709"/>
        <w:jc w:val="both"/>
        <w:rPr>
          <w:rFonts w:ascii="Verdana" w:hAnsi="Verdana" w:cs="Arial"/>
          <w:bCs/>
          <w:sz w:val="20"/>
          <w:szCs w:val="20"/>
        </w:rPr>
      </w:pPr>
      <w:r w:rsidRPr="00535B88">
        <w:rPr>
          <w:rFonts w:ascii="Verdana" w:hAnsi="Verdana" w:cs="Arial"/>
          <w:bCs/>
          <w:sz w:val="20"/>
          <w:szCs w:val="20"/>
        </w:rPr>
        <w:t xml:space="preserve">W tym kryterium można uzyskać maksymalnie </w:t>
      </w:r>
      <w:r w:rsidRPr="00535B88">
        <w:rPr>
          <w:rFonts w:ascii="Verdana" w:hAnsi="Verdana" w:cs="Arial"/>
          <w:b/>
          <w:bCs/>
          <w:sz w:val="20"/>
          <w:szCs w:val="20"/>
        </w:rPr>
        <w:t>15 punktów</w:t>
      </w:r>
      <w:r w:rsidRPr="00535B88">
        <w:rPr>
          <w:rFonts w:ascii="Verdana" w:hAnsi="Verdana" w:cs="Arial"/>
          <w:bCs/>
          <w:sz w:val="20"/>
          <w:szCs w:val="20"/>
        </w:rPr>
        <w:t xml:space="preserve">. </w:t>
      </w: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t>Przyznanie</w:t>
      </w:r>
      <w:r w:rsidRPr="00535B88">
        <w:rPr>
          <w:rFonts w:ascii="Verdana" w:hAnsi="Verdana"/>
          <w:i/>
          <w:sz w:val="20"/>
          <w:szCs w:val="20"/>
        </w:rPr>
        <w:t xml:space="preserve"> </w:t>
      </w:r>
      <w:r w:rsidRPr="00535B88">
        <w:rPr>
          <w:rFonts w:ascii="Verdana" w:hAnsi="Verdana"/>
          <w:sz w:val="20"/>
          <w:szCs w:val="20"/>
        </w:rPr>
        <w:t>punktów każdej złożonej i nieodrzuconej ofercie nastąpi na podstawie informacji podanej przez Wykonawcę w ofercie w pkt. 8 dot. przygotowania i publikacji jednego dodatkowego artykułu sponsorowanego w tym samym dzienniku ogólnopolskim, który zostanie wybrany przez Zamawiającego do publikacji 5 artykułów sponsorowanych w ramach zadania Kampania prasowa.</w:t>
      </w:r>
    </w:p>
    <w:p w:rsidR="00B768F8" w:rsidRPr="00535B88" w:rsidRDefault="00B768F8" w:rsidP="00B768F8">
      <w:pPr>
        <w:tabs>
          <w:tab w:val="num" w:pos="851"/>
        </w:tabs>
        <w:ind w:left="709"/>
        <w:jc w:val="both"/>
        <w:rPr>
          <w:rFonts w:ascii="Verdana" w:hAnsi="Verdana"/>
          <w:sz w:val="20"/>
          <w:szCs w:val="20"/>
        </w:rPr>
      </w:pPr>
    </w:p>
    <w:p w:rsidR="00B768F8" w:rsidRPr="00535B88" w:rsidRDefault="00B768F8" w:rsidP="00B768F8">
      <w:pPr>
        <w:ind w:left="709"/>
        <w:jc w:val="both"/>
        <w:rPr>
          <w:rFonts w:ascii="Verdana" w:hAnsi="Verdana"/>
          <w:sz w:val="20"/>
          <w:szCs w:val="20"/>
          <w:lang w:eastAsia="en-US"/>
        </w:rPr>
      </w:pPr>
      <w:r w:rsidRPr="00535B88">
        <w:rPr>
          <w:rFonts w:ascii="Verdana" w:hAnsi="Verdana" w:cs="Arial"/>
          <w:sz w:val="20"/>
          <w:szCs w:val="20"/>
          <w:lang w:eastAsia="en-US"/>
        </w:rPr>
        <w:t xml:space="preserve">W przypadku nie podania w ofercie informacji </w:t>
      </w:r>
      <w:r w:rsidRPr="00535B88">
        <w:rPr>
          <w:rFonts w:ascii="Verdana" w:hAnsi="Verdana"/>
          <w:sz w:val="20"/>
          <w:szCs w:val="20"/>
        </w:rPr>
        <w:t xml:space="preserve">dot. przygotowania i publikacji w dzienniku ogólnopolskim jednego dodatkowego artykułu </w:t>
      </w:r>
      <w:r w:rsidRPr="00535B88">
        <w:rPr>
          <w:rFonts w:ascii="Verdana" w:hAnsi="Verdana"/>
          <w:sz w:val="20"/>
          <w:szCs w:val="20"/>
          <w:lang w:eastAsia="en-US"/>
        </w:rPr>
        <w:t>Zamawiający nie przyzna punktów.</w:t>
      </w:r>
    </w:p>
    <w:p w:rsidR="00B768F8" w:rsidRPr="00535B88" w:rsidRDefault="00B768F8" w:rsidP="00B768F8">
      <w:pPr>
        <w:ind w:left="709"/>
        <w:jc w:val="both"/>
        <w:rPr>
          <w:rFonts w:ascii="Verdana" w:hAnsi="Verdana"/>
          <w:sz w:val="20"/>
          <w:szCs w:val="20"/>
          <w:lang w:eastAsia="en-US"/>
        </w:rPr>
      </w:pPr>
    </w:p>
    <w:p w:rsidR="00B768F8" w:rsidRPr="00535B88" w:rsidRDefault="00B768F8" w:rsidP="00B768F8">
      <w:pPr>
        <w:spacing w:line="240" w:lineRule="exact"/>
        <w:ind w:left="709" w:hanging="709"/>
        <w:jc w:val="both"/>
        <w:rPr>
          <w:rFonts w:ascii="Verdana" w:hAnsi="Verdana" w:cs="Arial"/>
          <w:bCs/>
          <w:sz w:val="20"/>
          <w:szCs w:val="20"/>
        </w:rPr>
      </w:pPr>
      <w:r w:rsidRPr="00535B88">
        <w:rPr>
          <w:rFonts w:ascii="Verdana" w:hAnsi="Verdana" w:cs="Arial"/>
          <w:sz w:val="20"/>
          <w:szCs w:val="20"/>
          <w:lang w:eastAsia="en-US"/>
        </w:rPr>
        <w:t xml:space="preserve">18.5 </w:t>
      </w:r>
      <w:r w:rsidRPr="00535B88">
        <w:rPr>
          <w:rFonts w:ascii="Verdana" w:hAnsi="Verdana" w:cs="Arial"/>
          <w:sz w:val="20"/>
          <w:szCs w:val="20"/>
          <w:lang w:eastAsia="en-US"/>
        </w:rPr>
        <w:tab/>
      </w:r>
      <w:r w:rsidRPr="00535B88">
        <w:rPr>
          <w:rFonts w:ascii="Verdana" w:hAnsi="Verdana"/>
          <w:bCs/>
          <w:sz w:val="20"/>
          <w:szCs w:val="20"/>
        </w:rPr>
        <w:t>Opis kryterium „</w:t>
      </w:r>
      <w:r w:rsidRPr="00535B88">
        <w:rPr>
          <w:rFonts w:ascii="Verdana" w:hAnsi="Verdana"/>
          <w:sz w:val="20"/>
          <w:szCs w:val="20"/>
        </w:rPr>
        <w:t>Biuletyn”.</w:t>
      </w:r>
    </w:p>
    <w:p w:rsidR="00B768F8" w:rsidRPr="00535B88" w:rsidRDefault="00B768F8" w:rsidP="00B768F8">
      <w:pPr>
        <w:tabs>
          <w:tab w:val="num" w:pos="851"/>
        </w:tabs>
        <w:ind w:left="709"/>
        <w:jc w:val="both"/>
        <w:rPr>
          <w:rFonts w:ascii="Verdana" w:hAnsi="Verdana" w:cs="Arial"/>
          <w:bCs/>
          <w:sz w:val="20"/>
          <w:szCs w:val="20"/>
        </w:rPr>
      </w:pPr>
      <w:r w:rsidRPr="00535B88">
        <w:rPr>
          <w:rFonts w:ascii="Verdana" w:hAnsi="Verdana" w:cs="Arial"/>
          <w:bCs/>
          <w:sz w:val="20"/>
          <w:szCs w:val="20"/>
        </w:rPr>
        <w:t xml:space="preserve">W tym kryterium można uzyskać maksymalnie </w:t>
      </w:r>
      <w:r w:rsidRPr="00535B88">
        <w:rPr>
          <w:rFonts w:ascii="Verdana" w:hAnsi="Verdana" w:cs="Arial"/>
          <w:b/>
          <w:bCs/>
          <w:sz w:val="20"/>
          <w:szCs w:val="20"/>
        </w:rPr>
        <w:t>5 punktów</w:t>
      </w:r>
      <w:r w:rsidRPr="00535B88">
        <w:rPr>
          <w:rFonts w:ascii="Verdana" w:hAnsi="Verdana" w:cs="Arial"/>
          <w:bCs/>
          <w:sz w:val="20"/>
          <w:szCs w:val="20"/>
        </w:rPr>
        <w:t xml:space="preserve">. </w:t>
      </w:r>
    </w:p>
    <w:p w:rsidR="00B768F8" w:rsidRPr="00535B88" w:rsidRDefault="00B768F8" w:rsidP="00B768F8">
      <w:pPr>
        <w:tabs>
          <w:tab w:val="num" w:pos="851"/>
        </w:tabs>
        <w:ind w:left="709"/>
        <w:jc w:val="both"/>
        <w:rPr>
          <w:rFonts w:ascii="Verdana" w:hAnsi="Verdana"/>
          <w:sz w:val="20"/>
          <w:szCs w:val="20"/>
        </w:rPr>
      </w:pPr>
      <w:r w:rsidRPr="00535B88">
        <w:rPr>
          <w:rFonts w:ascii="Verdana" w:hAnsi="Verdana"/>
          <w:sz w:val="20"/>
          <w:szCs w:val="20"/>
        </w:rPr>
        <w:t>Przyznanie</w:t>
      </w:r>
      <w:r w:rsidRPr="00535B88">
        <w:rPr>
          <w:rFonts w:ascii="Verdana" w:hAnsi="Verdana"/>
          <w:i/>
          <w:sz w:val="20"/>
          <w:szCs w:val="20"/>
        </w:rPr>
        <w:t xml:space="preserve"> </w:t>
      </w:r>
      <w:r w:rsidRPr="00535B88">
        <w:rPr>
          <w:rFonts w:ascii="Verdana" w:hAnsi="Verdana"/>
          <w:sz w:val="20"/>
          <w:szCs w:val="20"/>
        </w:rPr>
        <w:t xml:space="preserve">punktów każdej złożonej i nieodrzuconej ofercie nastąpi na podstawie informacji podanej przez Wykonawcę w ofercie w pkt. 9 dot. zaoferowania przez Wykonawcę przygotowania </w:t>
      </w:r>
      <w:r w:rsidRPr="00535B88">
        <w:rPr>
          <w:rFonts w:ascii="Verdana" w:hAnsi="Verdana" w:cs="Calibri"/>
          <w:sz w:val="20"/>
          <w:szCs w:val="20"/>
        </w:rPr>
        <w:t>elektronicznej wersji biuletynu w dwóch dodatkowych formatach umożliwiających jego odczyt na e-bookach tj. w formacie MOBI oraz EPUB</w:t>
      </w:r>
      <w:r w:rsidRPr="00535B88">
        <w:rPr>
          <w:rFonts w:ascii="Verdana" w:hAnsi="Verdana"/>
          <w:sz w:val="20"/>
          <w:szCs w:val="20"/>
        </w:rPr>
        <w:t>.</w:t>
      </w:r>
    </w:p>
    <w:p w:rsidR="00B768F8" w:rsidRPr="00535B88" w:rsidRDefault="00B768F8" w:rsidP="00B768F8">
      <w:pPr>
        <w:tabs>
          <w:tab w:val="num" w:pos="851"/>
        </w:tabs>
        <w:ind w:left="709"/>
        <w:jc w:val="both"/>
        <w:rPr>
          <w:rFonts w:ascii="Verdana" w:hAnsi="Verdana"/>
          <w:sz w:val="20"/>
          <w:szCs w:val="20"/>
        </w:rPr>
      </w:pPr>
    </w:p>
    <w:p w:rsidR="00B768F8" w:rsidRPr="00535B88" w:rsidRDefault="00B768F8" w:rsidP="00B768F8">
      <w:pPr>
        <w:ind w:left="709"/>
        <w:jc w:val="both"/>
        <w:rPr>
          <w:rFonts w:ascii="Verdana" w:hAnsi="Verdana"/>
          <w:sz w:val="20"/>
          <w:szCs w:val="20"/>
          <w:lang w:eastAsia="en-US"/>
        </w:rPr>
      </w:pPr>
      <w:r w:rsidRPr="00535B88">
        <w:rPr>
          <w:rFonts w:ascii="Verdana" w:hAnsi="Verdana" w:cs="Arial"/>
          <w:sz w:val="20"/>
          <w:szCs w:val="20"/>
          <w:lang w:eastAsia="en-US"/>
        </w:rPr>
        <w:t xml:space="preserve">W przypadku nie podania w ofercie informacji </w:t>
      </w:r>
      <w:r w:rsidRPr="00535B88">
        <w:rPr>
          <w:rFonts w:ascii="Verdana" w:hAnsi="Verdana"/>
          <w:sz w:val="20"/>
          <w:szCs w:val="20"/>
        </w:rPr>
        <w:t xml:space="preserve">dot. zaoferowania przez Wykonawcę przygotowania </w:t>
      </w:r>
      <w:r w:rsidRPr="00535B88">
        <w:rPr>
          <w:rFonts w:ascii="Verdana" w:hAnsi="Verdana" w:cs="Calibri"/>
          <w:sz w:val="20"/>
          <w:szCs w:val="20"/>
        </w:rPr>
        <w:t>elektronicznej wersji biuletynu w dwóch dodatkowych formatach umożliwiających jego odczyt na e-bookach</w:t>
      </w:r>
      <w:r w:rsidRPr="00535B88">
        <w:rPr>
          <w:rFonts w:ascii="Verdana" w:hAnsi="Verdana"/>
          <w:sz w:val="20"/>
          <w:szCs w:val="20"/>
          <w:lang w:eastAsia="en-US"/>
        </w:rPr>
        <w:t xml:space="preserve"> Zamawiający nie przyzna punktów.</w:t>
      </w:r>
    </w:p>
    <w:p w:rsidR="00C46B68" w:rsidRPr="00535B88" w:rsidRDefault="00C46B68" w:rsidP="0033651D">
      <w:pPr>
        <w:pStyle w:val="Akapitzlist"/>
        <w:numPr>
          <w:ilvl w:val="1"/>
          <w:numId w:val="57"/>
        </w:numPr>
        <w:jc w:val="both"/>
        <w:rPr>
          <w:rFonts w:ascii="Verdana" w:hAnsi="Verdana"/>
          <w:bCs/>
          <w:sz w:val="20"/>
          <w:szCs w:val="20"/>
        </w:rPr>
      </w:pPr>
      <w:r w:rsidRPr="00535B88">
        <w:rPr>
          <w:rFonts w:ascii="Verdana" w:hAnsi="Verdana"/>
          <w:bCs/>
          <w:sz w:val="20"/>
          <w:szCs w:val="20"/>
        </w:rPr>
        <w:t>Za najkorzystniejszą zostanie uznana oferta, która uzyska łącznie największą liczbę punktów (P) wyliczoną zgodnie z poniższym wzorem:</w:t>
      </w:r>
    </w:p>
    <w:p w:rsidR="00C46B68" w:rsidRPr="00535B88" w:rsidRDefault="00C46B68" w:rsidP="00C46B68">
      <w:pPr>
        <w:jc w:val="both"/>
        <w:rPr>
          <w:rFonts w:ascii="Verdana" w:hAnsi="Verdana" w:cs="Arial"/>
          <w:bCs/>
          <w:sz w:val="10"/>
          <w:szCs w:val="10"/>
          <w:lang w:eastAsia="en-US"/>
        </w:rPr>
      </w:pPr>
    </w:p>
    <w:p w:rsidR="00C46B68" w:rsidRPr="00535B88" w:rsidRDefault="00C46B68" w:rsidP="00C46B68">
      <w:pPr>
        <w:ind w:left="709"/>
        <w:rPr>
          <w:rFonts w:ascii="Verdana" w:hAnsi="Verdana" w:cs="Arial"/>
          <w:b/>
          <w:bCs/>
          <w:sz w:val="20"/>
          <w:szCs w:val="20"/>
          <w:lang w:eastAsia="en-US"/>
        </w:rPr>
      </w:pPr>
    </w:p>
    <w:p w:rsidR="00C46B68" w:rsidRPr="00535B88" w:rsidRDefault="00C46B68" w:rsidP="00C46B68">
      <w:pPr>
        <w:ind w:left="709"/>
        <w:rPr>
          <w:rFonts w:ascii="Verdana" w:hAnsi="Verdana" w:cs="Arial"/>
          <w:b/>
          <w:bCs/>
          <w:sz w:val="20"/>
          <w:szCs w:val="20"/>
          <w:lang w:eastAsia="en-US"/>
        </w:rPr>
      </w:pPr>
      <w:r w:rsidRPr="00535B88">
        <w:rPr>
          <w:rFonts w:ascii="Verdana" w:hAnsi="Verdana" w:cs="Arial"/>
          <w:b/>
          <w:bCs/>
          <w:sz w:val="20"/>
          <w:szCs w:val="20"/>
          <w:lang w:eastAsia="en-US"/>
        </w:rPr>
        <w:t xml:space="preserve">P = C + </w:t>
      </w:r>
      <w:r w:rsidR="00823A10" w:rsidRPr="00535B88">
        <w:rPr>
          <w:rFonts w:ascii="Verdana" w:hAnsi="Verdana" w:cs="Arial"/>
          <w:b/>
          <w:bCs/>
          <w:sz w:val="20"/>
          <w:szCs w:val="20"/>
          <w:lang w:eastAsia="en-US"/>
        </w:rPr>
        <w:t>I</w:t>
      </w:r>
      <w:r w:rsidR="00B0588D" w:rsidRPr="00535B88">
        <w:rPr>
          <w:rFonts w:ascii="Verdana" w:hAnsi="Verdana" w:cs="Arial"/>
          <w:b/>
          <w:bCs/>
          <w:sz w:val="20"/>
          <w:szCs w:val="20"/>
          <w:lang w:eastAsia="en-US"/>
        </w:rPr>
        <w:t xml:space="preserve"> + p</w:t>
      </w:r>
      <w:r w:rsidR="00287364" w:rsidRPr="00535B88">
        <w:rPr>
          <w:rFonts w:ascii="Verdana" w:hAnsi="Verdana" w:cs="Arial"/>
          <w:b/>
          <w:bCs/>
          <w:sz w:val="20"/>
          <w:szCs w:val="20"/>
          <w:lang w:eastAsia="en-US"/>
        </w:rPr>
        <w:t xml:space="preserve"> +</w:t>
      </w:r>
      <w:r w:rsidR="00BC54D8" w:rsidRPr="00535B88">
        <w:rPr>
          <w:rFonts w:ascii="Verdana" w:hAnsi="Verdana" w:cs="Arial"/>
          <w:b/>
          <w:bCs/>
          <w:sz w:val="20"/>
          <w:szCs w:val="20"/>
          <w:lang w:eastAsia="en-US"/>
        </w:rPr>
        <w:t xml:space="preserve"> B</w:t>
      </w:r>
    </w:p>
    <w:p w:rsidR="00C46B68" w:rsidRPr="00535B88" w:rsidRDefault="00C46B68" w:rsidP="00C46B68">
      <w:pPr>
        <w:ind w:left="709"/>
        <w:jc w:val="both"/>
        <w:rPr>
          <w:rFonts w:ascii="Verdana" w:hAnsi="Verdana" w:cs="Arial"/>
          <w:bCs/>
          <w:sz w:val="10"/>
          <w:szCs w:val="10"/>
          <w:u w:val="single"/>
          <w:lang w:eastAsia="en-US"/>
        </w:rPr>
      </w:pPr>
    </w:p>
    <w:p w:rsidR="00C46B68" w:rsidRPr="00535B88" w:rsidRDefault="00C46B68" w:rsidP="00C46B68">
      <w:pPr>
        <w:ind w:left="709"/>
        <w:jc w:val="both"/>
        <w:rPr>
          <w:rFonts w:ascii="Verdana" w:hAnsi="Verdana" w:cs="Arial"/>
          <w:bCs/>
          <w:sz w:val="20"/>
          <w:szCs w:val="20"/>
          <w:u w:val="single"/>
          <w:lang w:eastAsia="en-US"/>
        </w:rPr>
      </w:pPr>
      <w:r w:rsidRPr="00535B88">
        <w:rPr>
          <w:rFonts w:ascii="Verdana" w:hAnsi="Verdana" w:cs="Arial"/>
          <w:bCs/>
          <w:sz w:val="20"/>
          <w:szCs w:val="20"/>
          <w:u w:val="single"/>
          <w:lang w:eastAsia="en-US"/>
        </w:rPr>
        <w:t xml:space="preserve">gdzie: </w:t>
      </w:r>
    </w:p>
    <w:p w:rsidR="00C46B68" w:rsidRPr="00535B88" w:rsidRDefault="00C46B68" w:rsidP="00C46B68">
      <w:pPr>
        <w:ind w:left="709"/>
        <w:jc w:val="both"/>
        <w:rPr>
          <w:rFonts w:ascii="Verdana" w:hAnsi="Verdana" w:cs="Arial"/>
          <w:bCs/>
          <w:sz w:val="20"/>
          <w:szCs w:val="20"/>
          <w:lang w:eastAsia="en-US"/>
        </w:rPr>
      </w:pPr>
      <w:r w:rsidRPr="00535B88">
        <w:rPr>
          <w:rFonts w:ascii="Verdana" w:hAnsi="Verdana" w:cs="Arial"/>
          <w:bCs/>
          <w:sz w:val="20"/>
          <w:szCs w:val="20"/>
          <w:lang w:eastAsia="en-US"/>
        </w:rPr>
        <w:t>P – łączna liczba punktów oferty ocenianej,</w:t>
      </w:r>
    </w:p>
    <w:p w:rsidR="00C46B68" w:rsidRPr="00535B88" w:rsidRDefault="00C46B68" w:rsidP="00C46B68">
      <w:pPr>
        <w:ind w:left="709"/>
        <w:jc w:val="both"/>
        <w:rPr>
          <w:rFonts w:ascii="Verdana" w:hAnsi="Verdana" w:cs="Arial"/>
          <w:bCs/>
          <w:sz w:val="20"/>
          <w:szCs w:val="20"/>
          <w:lang w:eastAsia="en-US"/>
        </w:rPr>
      </w:pPr>
      <w:r w:rsidRPr="00535B88">
        <w:rPr>
          <w:rFonts w:ascii="Verdana" w:hAnsi="Verdana" w:cs="Arial"/>
          <w:bCs/>
          <w:sz w:val="20"/>
          <w:szCs w:val="20"/>
          <w:lang w:eastAsia="en-US"/>
        </w:rPr>
        <w:t>C – liczba punktów uzyskanych w kryterium nr 1 „cena”,</w:t>
      </w:r>
    </w:p>
    <w:p w:rsidR="00C46B68" w:rsidRPr="00535B88" w:rsidRDefault="00823A10" w:rsidP="00C46B68">
      <w:pPr>
        <w:ind w:left="709"/>
        <w:jc w:val="both"/>
        <w:rPr>
          <w:rFonts w:ascii="Verdana" w:hAnsi="Verdana" w:cs="Arial"/>
          <w:bCs/>
          <w:sz w:val="20"/>
          <w:szCs w:val="20"/>
          <w:lang w:eastAsia="en-US"/>
        </w:rPr>
      </w:pPr>
      <w:r w:rsidRPr="00535B88">
        <w:rPr>
          <w:rFonts w:ascii="Verdana" w:hAnsi="Verdana" w:cs="Arial"/>
          <w:bCs/>
          <w:sz w:val="20"/>
          <w:szCs w:val="20"/>
          <w:lang w:eastAsia="en-US"/>
        </w:rPr>
        <w:t>I</w:t>
      </w:r>
      <w:r w:rsidR="00C46B68" w:rsidRPr="00535B88">
        <w:rPr>
          <w:rFonts w:ascii="Verdana" w:hAnsi="Verdana" w:cs="Arial"/>
          <w:bCs/>
          <w:sz w:val="20"/>
          <w:szCs w:val="20"/>
          <w:lang w:eastAsia="en-US"/>
        </w:rPr>
        <w:t xml:space="preserve"> – liczba punktów uzyskanych w kryterium nr 2 „</w:t>
      </w:r>
      <w:r w:rsidR="00C46B68" w:rsidRPr="00535B88">
        <w:rPr>
          <w:rFonts w:ascii="Verdana" w:hAnsi="Verdana"/>
          <w:sz w:val="20"/>
          <w:szCs w:val="20"/>
          <w:lang w:eastAsia="en-US"/>
        </w:rPr>
        <w:t xml:space="preserve">Kampania </w:t>
      </w:r>
      <w:r w:rsidR="009D2A8D">
        <w:rPr>
          <w:rFonts w:ascii="Verdana" w:hAnsi="Verdana"/>
          <w:sz w:val="20"/>
          <w:szCs w:val="20"/>
          <w:lang w:eastAsia="en-US"/>
        </w:rPr>
        <w:t>i</w:t>
      </w:r>
      <w:r w:rsidRPr="00535B88">
        <w:rPr>
          <w:rFonts w:ascii="Verdana" w:hAnsi="Verdana"/>
          <w:sz w:val="20"/>
          <w:szCs w:val="20"/>
          <w:lang w:eastAsia="en-US"/>
        </w:rPr>
        <w:t>nternetowa</w:t>
      </w:r>
      <w:r w:rsidR="00C46B68" w:rsidRPr="00535B88">
        <w:rPr>
          <w:rFonts w:ascii="Verdana" w:hAnsi="Verdana" w:cs="Arial"/>
          <w:bCs/>
          <w:sz w:val="20"/>
          <w:szCs w:val="20"/>
          <w:lang w:eastAsia="en-US"/>
        </w:rPr>
        <w:t>”,</w:t>
      </w:r>
    </w:p>
    <w:p w:rsidR="00823A10" w:rsidRPr="00535B88" w:rsidRDefault="00B0588D" w:rsidP="00C46B68">
      <w:pPr>
        <w:ind w:left="709"/>
        <w:jc w:val="both"/>
        <w:rPr>
          <w:rFonts w:ascii="Verdana" w:hAnsi="Verdana" w:cs="Arial"/>
          <w:bCs/>
          <w:sz w:val="20"/>
          <w:szCs w:val="20"/>
          <w:lang w:eastAsia="en-US"/>
        </w:rPr>
      </w:pPr>
      <w:r w:rsidRPr="00535B88">
        <w:rPr>
          <w:rFonts w:ascii="Verdana" w:hAnsi="Verdana" w:cs="Arial"/>
          <w:bCs/>
          <w:sz w:val="20"/>
          <w:szCs w:val="20"/>
          <w:lang w:eastAsia="en-US"/>
        </w:rPr>
        <w:t>p</w:t>
      </w:r>
      <w:r w:rsidR="00823A10" w:rsidRPr="00535B88">
        <w:rPr>
          <w:rFonts w:ascii="Verdana" w:hAnsi="Verdana" w:cs="Arial"/>
          <w:bCs/>
          <w:sz w:val="20"/>
          <w:szCs w:val="20"/>
          <w:lang w:eastAsia="en-US"/>
        </w:rPr>
        <w:t xml:space="preserve"> - liczba punktów uzyskanych w kryterium nr 3 „</w:t>
      </w:r>
      <w:r w:rsidR="00823A10" w:rsidRPr="00535B88">
        <w:rPr>
          <w:rFonts w:ascii="Verdana" w:hAnsi="Verdana"/>
          <w:sz w:val="20"/>
          <w:szCs w:val="20"/>
          <w:lang w:eastAsia="en-US"/>
        </w:rPr>
        <w:t>Kampania prasowa</w:t>
      </w:r>
      <w:r w:rsidR="00823A10" w:rsidRPr="00535B88">
        <w:rPr>
          <w:rFonts w:ascii="Verdana" w:hAnsi="Verdana" w:cs="Arial"/>
          <w:bCs/>
          <w:sz w:val="20"/>
          <w:szCs w:val="20"/>
          <w:lang w:eastAsia="en-US"/>
        </w:rPr>
        <w:t>”,</w:t>
      </w:r>
    </w:p>
    <w:p w:rsidR="00823A10" w:rsidRPr="00535B88" w:rsidRDefault="00823A10" w:rsidP="00C46B68">
      <w:pPr>
        <w:ind w:left="709"/>
        <w:jc w:val="both"/>
        <w:rPr>
          <w:rFonts w:ascii="Verdana" w:hAnsi="Verdana" w:cs="Arial"/>
          <w:bCs/>
          <w:sz w:val="20"/>
          <w:szCs w:val="20"/>
          <w:lang w:eastAsia="en-US"/>
        </w:rPr>
      </w:pPr>
      <w:r w:rsidRPr="00535B88">
        <w:rPr>
          <w:rFonts w:ascii="Verdana" w:hAnsi="Verdana" w:cs="Arial"/>
          <w:bCs/>
          <w:sz w:val="20"/>
          <w:szCs w:val="20"/>
          <w:lang w:eastAsia="en-US"/>
        </w:rPr>
        <w:t xml:space="preserve">B - liczba punktów uzyskanych w kryterium </w:t>
      </w:r>
      <w:r w:rsidR="00BC54D8" w:rsidRPr="00535B88">
        <w:rPr>
          <w:rFonts w:ascii="Verdana" w:hAnsi="Verdana" w:cs="Arial"/>
          <w:bCs/>
          <w:sz w:val="20"/>
          <w:szCs w:val="20"/>
          <w:lang w:eastAsia="en-US"/>
        </w:rPr>
        <w:t>nr 4</w:t>
      </w:r>
      <w:r w:rsidRPr="00535B88">
        <w:rPr>
          <w:rFonts w:ascii="Verdana" w:hAnsi="Verdana" w:cs="Arial"/>
          <w:bCs/>
          <w:sz w:val="20"/>
          <w:szCs w:val="20"/>
          <w:lang w:eastAsia="en-US"/>
        </w:rPr>
        <w:t xml:space="preserve"> „</w:t>
      </w:r>
      <w:r w:rsidR="00C507F6" w:rsidRPr="00535B88">
        <w:rPr>
          <w:rFonts w:ascii="Verdana" w:hAnsi="Verdana"/>
          <w:sz w:val="20"/>
          <w:szCs w:val="20"/>
          <w:lang w:eastAsia="en-US"/>
        </w:rPr>
        <w:t>Biuletyn</w:t>
      </w:r>
      <w:r w:rsidRPr="00535B88">
        <w:rPr>
          <w:rFonts w:ascii="Verdana" w:hAnsi="Verdana" w:cs="Arial"/>
          <w:bCs/>
          <w:sz w:val="20"/>
          <w:szCs w:val="20"/>
          <w:lang w:eastAsia="en-US"/>
        </w:rPr>
        <w:t>”</w:t>
      </w:r>
      <w:r w:rsidR="00C507F6" w:rsidRPr="00535B88">
        <w:rPr>
          <w:rFonts w:ascii="Verdana" w:hAnsi="Verdana" w:cs="Arial"/>
          <w:bCs/>
          <w:sz w:val="20"/>
          <w:szCs w:val="20"/>
          <w:lang w:eastAsia="en-US"/>
        </w:rPr>
        <w:t>.</w:t>
      </w:r>
    </w:p>
    <w:p w:rsidR="00A26BFC" w:rsidRPr="00535B88" w:rsidRDefault="00A26BFC" w:rsidP="00BC54D8">
      <w:pPr>
        <w:tabs>
          <w:tab w:val="num" w:pos="851"/>
        </w:tabs>
        <w:jc w:val="both"/>
        <w:rPr>
          <w:rFonts w:ascii="Verdana" w:hAnsi="Verdana"/>
          <w:sz w:val="20"/>
          <w:szCs w:val="20"/>
        </w:rPr>
      </w:pPr>
    </w:p>
    <w:p w:rsidR="00EE5729" w:rsidRPr="00535B88" w:rsidRDefault="00EE5729" w:rsidP="00EE5729">
      <w:pPr>
        <w:tabs>
          <w:tab w:val="left" w:pos="630"/>
        </w:tabs>
        <w:ind w:left="630" w:hanging="630"/>
        <w:jc w:val="both"/>
        <w:rPr>
          <w:rFonts w:ascii="Verdana" w:eastAsia="Calibri" w:hAnsi="Verdana" w:cs="Arial"/>
          <w:sz w:val="20"/>
          <w:szCs w:val="20"/>
        </w:rPr>
      </w:pPr>
      <w:r w:rsidRPr="00535B88">
        <w:rPr>
          <w:rFonts w:ascii="Verdana" w:eastAsia="Calibri" w:hAnsi="Verdana" w:cs="Arial"/>
          <w:sz w:val="20"/>
          <w:szCs w:val="20"/>
        </w:rPr>
        <w:t>1</w:t>
      </w:r>
      <w:r w:rsidR="00907B1E" w:rsidRPr="00535B88">
        <w:rPr>
          <w:rFonts w:ascii="Verdana" w:eastAsia="Calibri" w:hAnsi="Verdana" w:cs="Arial"/>
          <w:sz w:val="20"/>
          <w:szCs w:val="20"/>
        </w:rPr>
        <w:t>8</w:t>
      </w:r>
      <w:r w:rsidRPr="00535B88">
        <w:rPr>
          <w:rFonts w:ascii="Verdana" w:eastAsia="Calibri" w:hAnsi="Verdana" w:cs="Arial"/>
          <w:sz w:val="20"/>
          <w:szCs w:val="20"/>
        </w:rPr>
        <w:t>.</w:t>
      </w:r>
      <w:r w:rsidR="00BC54D8" w:rsidRPr="00535B88">
        <w:rPr>
          <w:rFonts w:ascii="Verdana" w:eastAsia="Calibri" w:hAnsi="Verdana" w:cs="Arial"/>
          <w:sz w:val="20"/>
          <w:szCs w:val="20"/>
        </w:rPr>
        <w:t>7</w:t>
      </w:r>
      <w:r w:rsidRPr="00535B88">
        <w:rPr>
          <w:rFonts w:ascii="Verdana" w:eastAsia="Calibri" w:hAnsi="Verdana" w:cs="Arial"/>
          <w:sz w:val="20"/>
          <w:szCs w:val="20"/>
        </w:rPr>
        <w:t>.</w:t>
      </w:r>
      <w:r w:rsidRPr="00535B88">
        <w:rPr>
          <w:rFonts w:ascii="Verdana" w:eastAsia="Calibri" w:hAnsi="Verdana" w:cs="Arial"/>
          <w:sz w:val="20"/>
          <w:szCs w:val="20"/>
        </w:rPr>
        <w:tab/>
        <w:t xml:space="preserve">Zamawiający udzieli zamówienia Wykonawcy, który spełni wszystkie postawione </w:t>
      </w:r>
      <w:r w:rsidRPr="00535B88">
        <w:rPr>
          <w:rFonts w:ascii="Verdana" w:eastAsia="Calibri" w:hAnsi="Verdana" w:cs="Arial"/>
          <w:sz w:val="20"/>
          <w:szCs w:val="20"/>
        </w:rPr>
        <w:br/>
        <w:t>w Specyfikacji warunki oraz otrzyma największą liczbę punktów wyliczoną zgodnie ze wzorem określonym w pkt. 1</w:t>
      </w:r>
      <w:r w:rsidR="005A66BB" w:rsidRPr="00535B88">
        <w:rPr>
          <w:rFonts w:ascii="Verdana" w:eastAsia="Calibri" w:hAnsi="Verdana" w:cs="Arial"/>
          <w:sz w:val="20"/>
          <w:szCs w:val="20"/>
        </w:rPr>
        <w:t>8.6</w:t>
      </w:r>
      <w:r w:rsidRPr="00535B88">
        <w:rPr>
          <w:rFonts w:ascii="Verdana" w:eastAsia="Calibri" w:hAnsi="Verdana" w:cs="Arial"/>
          <w:sz w:val="20"/>
          <w:szCs w:val="20"/>
        </w:rPr>
        <w:t>.</w:t>
      </w:r>
    </w:p>
    <w:p w:rsidR="00911A1E" w:rsidRPr="00535B88" w:rsidRDefault="00094748" w:rsidP="00BC3AAD">
      <w:pPr>
        <w:suppressAutoHyphens/>
        <w:spacing w:before="120"/>
        <w:ind w:left="709" w:hanging="709"/>
        <w:jc w:val="both"/>
        <w:rPr>
          <w:rFonts w:ascii="Verdana" w:hAnsi="Verdana" w:cs="Verdana"/>
          <w:sz w:val="20"/>
          <w:szCs w:val="20"/>
        </w:rPr>
      </w:pPr>
      <w:r w:rsidRPr="00535B88">
        <w:rPr>
          <w:rFonts w:ascii="Verdana" w:hAnsi="Verdana"/>
          <w:spacing w:val="4"/>
          <w:sz w:val="20"/>
          <w:szCs w:val="20"/>
          <w:lang w:eastAsia="ar-SA"/>
        </w:rPr>
        <w:t>18.</w:t>
      </w:r>
      <w:r w:rsidR="00BC54D8" w:rsidRPr="00535B88">
        <w:rPr>
          <w:rFonts w:ascii="Verdana" w:hAnsi="Verdana"/>
          <w:spacing w:val="4"/>
          <w:sz w:val="20"/>
          <w:szCs w:val="20"/>
          <w:lang w:eastAsia="ar-SA"/>
        </w:rPr>
        <w:t>8</w:t>
      </w:r>
      <w:r w:rsidRPr="00535B88">
        <w:rPr>
          <w:rFonts w:ascii="Verdana" w:hAnsi="Verdana"/>
          <w:spacing w:val="4"/>
          <w:sz w:val="20"/>
          <w:szCs w:val="20"/>
          <w:lang w:eastAsia="ar-SA"/>
        </w:rPr>
        <w:t>.</w:t>
      </w:r>
      <w:r w:rsidRPr="00535B88">
        <w:rPr>
          <w:rFonts w:ascii="Verdana" w:hAnsi="Verdana"/>
          <w:spacing w:val="4"/>
          <w:sz w:val="20"/>
          <w:szCs w:val="20"/>
          <w:lang w:eastAsia="ar-SA"/>
        </w:rPr>
        <w:tab/>
      </w:r>
      <w:r w:rsidRPr="00535B88">
        <w:rPr>
          <w:rFonts w:ascii="Verdana" w:hAnsi="Verdana" w:cs="Verdana"/>
          <w:sz w:val="20"/>
          <w:szCs w:val="20"/>
        </w:rPr>
        <w:t>Zamawiający nie przewiduje aukcji elektronicznej.</w:t>
      </w:r>
    </w:p>
    <w:p w:rsidR="00680E75" w:rsidRPr="00535B88" w:rsidRDefault="00680E75" w:rsidP="00E22C35">
      <w:pPr>
        <w:suppressAutoHyphens/>
        <w:spacing w:before="120"/>
        <w:jc w:val="both"/>
        <w:rPr>
          <w:rFonts w:ascii="Verdana" w:hAnsi="Verdana"/>
          <w:spacing w:val="4"/>
          <w:sz w:val="20"/>
          <w:szCs w:val="20"/>
          <w:lang w:eastAsia="ar-SA"/>
        </w:rPr>
      </w:pPr>
    </w:p>
    <w:p w:rsidR="00701C8E" w:rsidRPr="00535B88" w:rsidRDefault="00701C8E" w:rsidP="00701C8E">
      <w:pPr>
        <w:suppressAutoHyphens/>
        <w:ind w:left="709" w:right="-567" w:hanging="709"/>
        <w:rPr>
          <w:rFonts w:ascii="Verdana" w:hAnsi="Verdana"/>
          <w:b/>
          <w:sz w:val="20"/>
          <w:szCs w:val="20"/>
          <w:lang w:eastAsia="ar-SA"/>
        </w:rPr>
      </w:pPr>
      <w:r w:rsidRPr="00535B88">
        <w:rPr>
          <w:rFonts w:ascii="Verdana" w:hAnsi="Verdana"/>
          <w:b/>
          <w:sz w:val="20"/>
          <w:szCs w:val="20"/>
          <w:lang w:eastAsia="ar-SA"/>
        </w:rPr>
        <w:t>19.</w:t>
      </w:r>
      <w:r w:rsidRPr="00535B88">
        <w:rPr>
          <w:rFonts w:ascii="Verdana" w:hAnsi="Verdana"/>
          <w:b/>
          <w:sz w:val="20"/>
          <w:szCs w:val="20"/>
          <w:lang w:eastAsia="ar-SA"/>
        </w:rPr>
        <w:tab/>
      </w:r>
      <w:r w:rsidRPr="00535B88">
        <w:rPr>
          <w:rFonts w:ascii="Verdana" w:hAnsi="Verdana" w:cs="Verdana"/>
          <w:b/>
          <w:bCs/>
          <w:spacing w:val="2"/>
          <w:position w:val="2"/>
          <w:sz w:val="20"/>
          <w:szCs w:val="20"/>
        </w:rPr>
        <w:t>INFORMACJE O FORMALNOŚCIACH, JAKICH NALEŻY DOPEŁNIĆ PO WYBORZE OFERTY W CELU ZAWARCIA UMOWY</w:t>
      </w:r>
    </w:p>
    <w:p w:rsidR="00701C8E" w:rsidRPr="00535B88" w:rsidRDefault="00701C8E" w:rsidP="00701C8E">
      <w:pPr>
        <w:suppressAutoHyphens/>
        <w:spacing w:before="120"/>
        <w:ind w:left="709" w:hanging="709"/>
        <w:jc w:val="both"/>
        <w:rPr>
          <w:rFonts w:ascii="Verdana" w:hAnsi="Verdana"/>
          <w:sz w:val="20"/>
          <w:szCs w:val="20"/>
        </w:rPr>
      </w:pPr>
      <w:r w:rsidRPr="00535B88">
        <w:rPr>
          <w:rFonts w:ascii="Verdana" w:hAnsi="Verdana"/>
          <w:spacing w:val="4"/>
          <w:sz w:val="20"/>
          <w:szCs w:val="20"/>
          <w:lang w:eastAsia="ar-SA"/>
        </w:rPr>
        <w:t>19.1.</w:t>
      </w:r>
      <w:r w:rsidRPr="00535B88">
        <w:rPr>
          <w:rFonts w:ascii="Verdana" w:hAnsi="Verdana"/>
          <w:spacing w:val="4"/>
          <w:sz w:val="20"/>
          <w:szCs w:val="20"/>
          <w:lang w:eastAsia="ar-SA"/>
        </w:rPr>
        <w:tab/>
      </w:r>
      <w:r w:rsidRPr="00535B88">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701C8E" w:rsidRPr="00535B88" w:rsidRDefault="00701C8E" w:rsidP="00701C8E">
      <w:pPr>
        <w:suppressAutoHyphens/>
        <w:spacing w:before="120"/>
        <w:ind w:left="709" w:hanging="709"/>
        <w:jc w:val="both"/>
        <w:rPr>
          <w:rFonts w:ascii="Verdana" w:hAnsi="Verdana"/>
          <w:spacing w:val="2"/>
          <w:position w:val="2"/>
          <w:sz w:val="20"/>
          <w:szCs w:val="20"/>
        </w:rPr>
      </w:pPr>
      <w:r w:rsidRPr="00535B88">
        <w:rPr>
          <w:rFonts w:ascii="Verdana" w:hAnsi="Verdana"/>
          <w:spacing w:val="4"/>
          <w:sz w:val="20"/>
          <w:szCs w:val="20"/>
          <w:lang w:eastAsia="ar-SA"/>
        </w:rPr>
        <w:t>19.</w:t>
      </w:r>
      <w:r w:rsidRPr="00535B88">
        <w:rPr>
          <w:rFonts w:ascii="Verdana" w:hAnsi="Verdana"/>
          <w:sz w:val="20"/>
          <w:szCs w:val="20"/>
        </w:rPr>
        <w:t>2.</w:t>
      </w:r>
      <w:r w:rsidRPr="00535B88">
        <w:rPr>
          <w:rFonts w:ascii="Verdana" w:hAnsi="Verdana"/>
          <w:sz w:val="20"/>
          <w:szCs w:val="20"/>
        </w:rPr>
        <w:tab/>
      </w:r>
      <w:r w:rsidRPr="00535B88">
        <w:rPr>
          <w:rFonts w:ascii="Verdana" w:hAnsi="Verdana"/>
          <w:spacing w:val="2"/>
          <w:position w:val="2"/>
          <w:sz w:val="20"/>
          <w:szCs w:val="20"/>
        </w:rPr>
        <w:t xml:space="preserve">O terminie </w:t>
      </w:r>
      <w:r w:rsidRPr="00535B88">
        <w:rPr>
          <w:rFonts w:ascii="Verdana" w:hAnsi="Verdana"/>
          <w:sz w:val="20"/>
          <w:szCs w:val="20"/>
        </w:rPr>
        <w:t>złożenia</w:t>
      </w:r>
      <w:r w:rsidRPr="00535B88">
        <w:rPr>
          <w:rFonts w:ascii="Verdana" w:hAnsi="Verdana"/>
          <w:spacing w:val="2"/>
          <w:position w:val="2"/>
          <w:sz w:val="20"/>
          <w:szCs w:val="20"/>
        </w:rPr>
        <w:t xml:space="preserve"> dokumentu, o </w:t>
      </w:r>
      <w:r w:rsidR="00A67C53" w:rsidRPr="00535B88">
        <w:rPr>
          <w:rFonts w:ascii="Verdana" w:hAnsi="Verdana"/>
          <w:spacing w:val="2"/>
          <w:position w:val="2"/>
          <w:sz w:val="20"/>
          <w:szCs w:val="20"/>
        </w:rPr>
        <w:t xml:space="preserve">którym </w:t>
      </w:r>
      <w:r w:rsidRPr="00535B88">
        <w:rPr>
          <w:rFonts w:ascii="Verdana" w:hAnsi="Verdana"/>
          <w:spacing w:val="2"/>
          <w:position w:val="2"/>
          <w:sz w:val="20"/>
          <w:szCs w:val="20"/>
        </w:rPr>
        <w:t>mowa w pkt 1</w:t>
      </w:r>
      <w:r w:rsidR="00A84625" w:rsidRPr="00535B88">
        <w:rPr>
          <w:rFonts w:ascii="Verdana" w:hAnsi="Verdana"/>
          <w:spacing w:val="2"/>
          <w:position w:val="2"/>
          <w:sz w:val="20"/>
          <w:szCs w:val="20"/>
        </w:rPr>
        <w:t>9</w:t>
      </w:r>
      <w:r w:rsidRPr="00535B88">
        <w:rPr>
          <w:rFonts w:ascii="Verdana" w:hAnsi="Verdana"/>
          <w:spacing w:val="2"/>
          <w:position w:val="2"/>
          <w:sz w:val="20"/>
          <w:szCs w:val="20"/>
        </w:rPr>
        <w:t>.1. Zamawiający powiadomi Wykonawcę odrębnym pismem.</w:t>
      </w:r>
    </w:p>
    <w:p w:rsidR="00680E75" w:rsidRPr="00535B88" w:rsidRDefault="00680E75" w:rsidP="00BE245A">
      <w:pPr>
        <w:rPr>
          <w:rStyle w:val="tekstdokbold"/>
          <w:rFonts w:ascii="Verdana" w:hAnsi="Verdana" w:cs="Verdana"/>
          <w:sz w:val="20"/>
          <w:szCs w:val="20"/>
        </w:rPr>
      </w:pPr>
    </w:p>
    <w:p w:rsidR="00701C8E" w:rsidRPr="00535B88" w:rsidRDefault="00F87461" w:rsidP="00701C8E">
      <w:pPr>
        <w:suppressAutoHyphens/>
        <w:ind w:left="709" w:right="-567" w:hanging="709"/>
        <w:rPr>
          <w:rFonts w:ascii="Verdana" w:hAnsi="Verdana"/>
          <w:b/>
          <w:sz w:val="20"/>
          <w:szCs w:val="20"/>
          <w:lang w:eastAsia="ar-SA"/>
        </w:rPr>
      </w:pPr>
      <w:r w:rsidRPr="00535B88">
        <w:rPr>
          <w:rFonts w:ascii="Verdana" w:hAnsi="Verdana"/>
          <w:b/>
          <w:sz w:val="20"/>
          <w:szCs w:val="20"/>
          <w:lang w:eastAsia="ar-SA"/>
        </w:rPr>
        <w:t>20</w:t>
      </w:r>
      <w:r w:rsidR="00701C8E" w:rsidRPr="00535B88">
        <w:rPr>
          <w:rFonts w:ascii="Verdana" w:hAnsi="Verdana"/>
          <w:b/>
          <w:sz w:val="20"/>
          <w:szCs w:val="20"/>
          <w:lang w:eastAsia="ar-SA"/>
        </w:rPr>
        <w:t>.</w:t>
      </w:r>
      <w:r w:rsidR="00701C8E" w:rsidRPr="00535B88">
        <w:rPr>
          <w:rFonts w:ascii="Verdana" w:hAnsi="Verdana"/>
          <w:b/>
          <w:sz w:val="20"/>
          <w:szCs w:val="20"/>
          <w:lang w:eastAsia="ar-SA"/>
        </w:rPr>
        <w:tab/>
      </w:r>
      <w:r w:rsidR="00701C8E" w:rsidRPr="00535B88">
        <w:rPr>
          <w:rStyle w:val="tekstdokbold"/>
          <w:rFonts w:ascii="Verdana" w:hAnsi="Verdana" w:cs="Verdana"/>
          <w:sz w:val="20"/>
          <w:szCs w:val="20"/>
        </w:rPr>
        <w:t>ZABEZPIECZENIE NALEŻYTEGO WYKONANIA UMOWY</w:t>
      </w:r>
    </w:p>
    <w:p w:rsidR="008034A6" w:rsidRPr="00535B88" w:rsidRDefault="00C23651" w:rsidP="008034A6">
      <w:pPr>
        <w:tabs>
          <w:tab w:val="left" w:pos="709"/>
        </w:tabs>
        <w:spacing w:before="120"/>
        <w:ind w:left="705" w:hanging="705"/>
        <w:jc w:val="both"/>
        <w:rPr>
          <w:rFonts w:ascii="Verdana" w:hAnsi="Verdana"/>
          <w:sz w:val="20"/>
          <w:szCs w:val="20"/>
        </w:rPr>
      </w:pPr>
      <w:r w:rsidRPr="00535B88">
        <w:rPr>
          <w:rFonts w:ascii="Verdana" w:hAnsi="Verdana"/>
          <w:spacing w:val="4"/>
          <w:sz w:val="20"/>
          <w:szCs w:val="20"/>
          <w:lang w:eastAsia="ar-SA"/>
        </w:rPr>
        <w:tab/>
        <w:t>Zamawiający nie żąda wniesienia zabezpieczenia należytego wykonania umowy.</w:t>
      </w:r>
    </w:p>
    <w:p w:rsidR="00680E75" w:rsidRPr="00535B88" w:rsidRDefault="00680E75" w:rsidP="00BE245A">
      <w:pPr>
        <w:spacing w:before="60"/>
        <w:ind w:left="567"/>
        <w:jc w:val="both"/>
        <w:rPr>
          <w:rFonts w:ascii="Verdana" w:hAnsi="Verdana" w:cs="Verdana"/>
          <w:sz w:val="20"/>
          <w:szCs w:val="20"/>
        </w:rPr>
      </w:pPr>
    </w:p>
    <w:p w:rsidR="00213FB2" w:rsidRPr="00535B88" w:rsidRDefault="00213FB2" w:rsidP="00213FB2">
      <w:pPr>
        <w:suppressAutoHyphens/>
        <w:ind w:left="709" w:right="-567" w:hanging="709"/>
        <w:rPr>
          <w:rFonts w:ascii="Verdana" w:hAnsi="Verdana"/>
          <w:b/>
          <w:sz w:val="20"/>
          <w:szCs w:val="20"/>
          <w:lang w:eastAsia="ar-SA"/>
        </w:rPr>
      </w:pPr>
      <w:r w:rsidRPr="00535B88">
        <w:rPr>
          <w:rFonts w:ascii="Verdana" w:hAnsi="Verdana"/>
          <w:b/>
          <w:sz w:val="20"/>
          <w:szCs w:val="20"/>
          <w:lang w:eastAsia="ar-SA"/>
        </w:rPr>
        <w:t>2</w:t>
      </w:r>
      <w:r w:rsidR="00A84625" w:rsidRPr="00535B88">
        <w:rPr>
          <w:rFonts w:ascii="Verdana" w:hAnsi="Verdana"/>
          <w:b/>
          <w:sz w:val="20"/>
          <w:szCs w:val="20"/>
          <w:lang w:eastAsia="ar-SA"/>
        </w:rPr>
        <w:t>1</w:t>
      </w:r>
      <w:r w:rsidRPr="00535B88">
        <w:rPr>
          <w:rFonts w:ascii="Verdana" w:hAnsi="Verdana"/>
          <w:b/>
          <w:sz w:val="20"/>
          <w:szCs w:val="20"/>
          <w:lang w:eastAsia="ar-SA"/>
        </w:rPr>
        <w:t>.</w:t>
      </w:r>
      <w:r w:rsidRPr="00535B88">
        <w:rPr>
          <w:rFonts w:ascii="Verdana" w:hAnsi="Verdana"/>
          <w:b/>
          <w:sz w:val="20"/>
          <w:szCs w:val="20"/>
          <w:lang w:eastAsia="ar-SA"/>
        </w:rPr>
        <w:tab/>
      </w:r>
      <w:r w:rsidRPr="00535B88">
        <w:rPr>
          <w:rFonts w:ascii="Verdana" w:hAnsi="Verdana" w:cs="Verdana"/>
          <w:b/>
          <w:bCs/>
          <w:spacing w:val="4"/>
          <w:sz w:val="20"/>
          <w:szCs w:val="20"/>
        </w:rPr>
        <w:t>POUCZENIE O ŚRODKACH OCHRONY PRAWNEJ</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spacing w:val="4"/>
          <w:sz w:val="20"/>
          <w:szCs w:val="20"/>
        </w:rPr>
        <w:t xml:space="preserve">21.1. </w:t>
      </w:r>
      <w:r w:rsidRPr="00535B88">
        <w:rPr>
          <w:rFonts w:ascii="Verdana" w:hAnsi="Verdana"/>
          <w:spacing w:val="4"/>
          <w:sz w:val="20"/>
          <w:szCs w:val="20"/>
        </w:rPr>
        <w:tab/>
      </w:r>
      <w:r w:rsidRPr="00535B88">
        <w:rPr>
          <w:rFonts w:ascii="Verdana" w:hAnsi="Verdana" w:cs="Arial"/>
          <w:sz w:val="20"/>
          <w:szCs w:val="20"/>
        </w:rPr>
        <w:t xml:space="preserve">Wykonawcy, a także innemu podmiotowi, jeżeli ma lub miał interes w uzyskaniu zamówienia oraz poniósł lub może ponieść szkodę w wyniku naruszenia przez Zamawiającego przepisów ustawy </w:t>
      </w:r>
      <w:proofErr w:type="spellStart"/>
      <w:r w:rsidRPr="00535B88">
        <w:rPr>
          <w:rFonts w:ascii="Verdana" w:hAnsi="Verdana" w:cs="Arial"/>
          <w:sz w:val="20"/>
          <w:szCs w:val="20"/>
        </w:rPr>
        <w:t>Pzp</w:t>
      </w:r>
      <w:proofErr w:type="spellEnd"/>
      <w:r w:rsidRPr="00535B88">
        <w:rPr>
          <w:rFonts w:ascii="Verdana" w:hAnsi="Verdana" w:cs="Arial"/>
          <w:sz w:val="20"/>
          <w:szCs w:val="20"/>
        </w:rPr>
        <w:t xml:space="preserve">, przysługują środki ochrony prawnej określone w Dziale VI ustawy </w:t>
      </w:r>
      <w:proofErr w:type="spellStart"/>
      <w:r w:rsidRPr="00535B88">
        <w:rPr>
          <w:rFonts w:ascii="Verdana" w:hAnsi="Verdana" w:cs="Arial"/>
          <w:sz w:val="20"/>
          <w:szCs w:val="20"/>
        </w:rPr>
        <w:t>Pzp</w:t>
      </w:r>
      <w:proofErr w:type="spellEnd"/>
      <w:r w:rsidRPr="00535B88">
        <w:rPr>
          <w:rFonts w:ascii="Verdana" w:hAnsi="Verdana" w:cs="Arial"/>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535B88">
        <w:rPr>
          <w:rFonts w:ascii="Verdana" w:hAnsi="Verdana" w:cs="Arial"/>
          <w:sz w:val="20"/>
          <w:szCs w:val="20"/>
        </w:rPr>
        <w:t>Pzp</w:t>
      </w:r>
      <w:proofErr w:type="spellEnd"/>
      <w:r w:rsidRPr="00535B88">
        <w:rPr>
          <w:rFonts w:ascii="Verdana" w:hAnsi="Verdana" w:cs="Arial"/>
          <w:sz w:val="20"/>
          <w:szCs w:val="20"/>
        </w:rPr>
        <w:t>.</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w:t>
      </w:r>
      <w:r w:rsidRPr="00535B88">
        <w:rPr>
          <w:rFonts w:ascii="Verdana" w:hAnsi="Verdana" w:cs="Arial"/>
          <w:sz w:val="20"/>
          <w:szCs w:val="20"/>
        </w:rPr>
        <w:tab/>
        <w:t xml:space="preserve">Odwołanie przysługuje wyłącznie od niezgodnej z przepisami ustawy </w:t>
      </w:r>
      <w:proofErr w:type="spellStart"/>
      <w:r w:rsidRPr="00535B88">
        <w:rPr>
          <w:rFonts w:ascii="Verdana" w:hAnsi="Verdana" w:cs="Arial"/>
          <w:sz w:val="20"/>
          <w:szCs w:val="20"/>
        </w:rPr>
        <w:t>Pzp</w:t>
      </w:r>
      <w:proofErr w:type="spellEnd"/>
      <w:r w:rsidRPr="00535B88">
        <w:rPr>
          <w:rFonts w:ascii="Verdana" w:hAnsi="Verdana" w:cs="Arial"/>
          <w:sz w:val="20"/>
          <w:szCs w:val="20"/>
        </w:rPr>
        <w:t xml:space="preserve"> czynności Zamawiającego podjętej w postępowaniu o udzielenie zamówienia lub zaniechania czynności, do której Zamawiający jest zobowiązany na podstawie ustawy </w:t>
      </w:r>
      <w:proofErr w:type="spellStart"/>
      <w:r w:rsidRPr="00535B88">
        <w:rPr>
          <w:rFonts w:ascii="Verdana" w:hAnsi="Verdana" w:cs="Arial"/>
          <w:sz w:val="20"/>
          <w:szCs w:val="20"/>
        </w:rPr>
        <w:t>Pzp</w:t>
      </w:r>
      <w:proofErr w:type="spellEnd"/>
      <w:r w:rsidRPr="00535B88">
        <w:rPr>
          <w:rFonts w:ascii="Verdana" w:hAnsi="Verdana" w:cs="Arial"/>
          <w:sz w:val="20"/>
          <w:szCs w:val="20"/>
        </w:rPr>
        <w:t>, wobec czynności:</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21.2.1. określenia warunków udziału w postępowaniu;</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21.2.2. wykluczenia odwołującego z postępowania o udzielenie zamówienia;</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21.2.3. odrzucenia oferty odwołującego;</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21.2.4. opisu przedmiotu zamówienia;</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21.2.5. wyboru najkorzystniejszej oferty.</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21.3.</w:t>
      </w:r>
      <w:r w:rsidRPr="00535B88">
        <w:rPr>
          <w:rFonts w:ascii="Verdana" w:hAnsi="Verdana" w:cs="Arial"/>
          <w:sz w:val="20"/>
          <w:szCs w:val="20"/>
        </w:rPr>
        <w:tab/>
        <w:t xml:space="preserve">Odwołanie powinno wskazywać czynność lub zaniechanie czynności Zamawiającego, której zarzuca się niezgodność z przepisami ustawy </w:t>
      </w:r>
      <w:proofErr w:type="spellStart"/>
      <w:r w:rsidRPr="00535B88">
        <w:rPr>
          <w:rFonts w:ascii="Verdana" w:hAnsi="Verdana" w:cs="Arial"/>
          <w:sz w:val="20"/>
          <w:szCs w:val="20"/>
        </w:rPr>
        <w:t>Pzp</w:t>
      </w:r>
      <w:proofErr w:type="spellEnd"/>
      <w:r w:rsidRPr="00535B88">
        <w:rPr>
          <w:rFonts w:ascii="Verdana" w:hAnsi="Verdana" w:cs="Arial"/>
          <w:sz w:val="20"/>
          <w:szCs w:val="20"/>
        </w:rPr>
        <w:t>, zawierać zwięzłe przedstawienie zarzutów, określać żądanie oraz wskazywać okoliczności faktyczne i prawne uzasadniające wniesienie odwołania.</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21.4.</w:t>
      </w:r>
      <w:r w:rsidRPr="00535B88">
        <w:rPr>
          <w:rFonts w:ascii="Verdana" w:hAnsi="Verdana" w:cs="Arial"/>
          <w:sz w:val="20"/>
          <w:szCs w:val="20"/>
        </w:rPr>
        <w:tab/>
        <w:t>Odwołanie wnosi się do Prezesa Krajowej Izby Odwoławczej w formie pisemnej albo elektronicznej podpisane bezpiecznym podpisem elektronicznym weryfikowanym przy pomocy ważnego kwalifikowanego certyfikatu lub równoważnego środka, spełniającego wymagania dla tego rodzaju podpisu.</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21.5.</w:t>
      </w:r>
      <w:r w:rsidRPr="00535B88">
        <w:rPr>
          <w:rFonts w:ascii="Verdana" w:hAnsi="Verdana" w:cs="Arial"/>
          <w:sz w:val="20"/>
          <w:szCs w:val="20"/>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21.6.</w:t>
      </w:r>
      <w:r w:rsidRPr="00535B88">
        <w:rPr>
          <w:rFonts w:ascii="Verdana" w:hAnsi="Verdana" w:cs="Arial"/>
          <w:sz w:val="20"/>
          <w:szCs w:val="20"/>
        </w:rPr>
        <w:tab/>
        <w:t>Terminy wniesienia odwołania:</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 xml:space="preserve">21.6.1. Odwołanie wnosi się w terminie 5 dni od dnia przesłania informacji o czynności Zamawiającego stanowiącej podstawę jego wniesienia – jeżeli zostały przesłane w sposób określony w art. 180 ust. 5 zdanie drugie ustawy </w:t>
      </w:r>
      <w:proofErr w:type="spellStart"/>
      <w:r w:rsidRPr="00535B88">
        <w:rPr>
          <w:rFonts w:ascii="Verdana" w:hAnsi="Verdana" w:cs="Arial"/>
          <w:sz w:val="20"/>
          <w:szCs w:val="20"/>
        </w:rPr>
        <w:t>Pzp</w:t>
      </w:r>
      <w:proofErr w:type="spellEnd"/>
      <w:r w:rsidRPr="00535B88">
        <w:rPr>
          <w:rFonts w:ascii="Verdana" w:hAnsi="Verdana" w:cs="Arial"/>
          <w:sz w:val="20"/>
          <w:szCs w:val="20"/>
        </w:rPr>
        <w:t xml:space="preserve"> albo w terminie 10 dni - jeżeli zostały przesłane w inny sposób.</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21.6.2. Odwołanie wobec treści ogłoszenia o zamówieniu, a także wobec postanowień specyfikacji istotnych warunków zamówienia, wnosi się w terminie 5 dni od dnia zamieszczenia ogłoszenia w Biuletynie Zamówień Publicznych lub specyfikacji istotnych warunków zamówienia na stronie internetowej.</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21.6.3. Odwołanie wobec czynności innych niż określone w pkt 1 i 2 wnosi się w terminie 5 dni od dnia, w którym powzięto lub przy zachowaniu należytej staranności można było powziąć wiadomość o okolicznościach stanowiących podstawę jego wniesienia.</w:t>
      </w:r>
    </w:p>
    <w:p w:rsidR="002D6712" w:rsidRPr="00535B88" w:rsidRDefault="002D6712" w:rsidP="002D6712">
      <w:pPr>
        <w:widowControl w:val="0"/>
        <w:suppressAutoHyphens/>
        <w:spacing w:line="243" w:lineRule="atLeast"/>
        <w:ind w:left="709" w:hanging="709"/>
        <w:jc w:val="both"/>
        <w:rPr>
          <w:rFonts w:ascii="Verdana" w:hAnsi="Verdana" w:cs="Arial"/>
          <w:sz w:val="20"/>
          <w:szCs w:val="20"/>
        </w:rPr>
      </w:pPr>
      <w:r w:rsidRPr="00535B88">
        <w:rPr>
          <w:rFonts w:ascii="Verdana" w:hAnsi="Verdana" w:cs="Arial"/>
          <w:sz w:val="20"/>
          <w:szCs w:val="20"/>
        </w:rPr>
        <w:t>21.6.4. Jeżeli Zamawiający nie przesłał Wykonawcy zawiadomienia o wyborze oferty najkorzystniejszej odwołanie wnosi się nie później niż w terminie:</w:t>
      </w:r>
    </w:p>
    <w:p w:rsidR="002D6712" w:rsidRPr="00535B88" w:rsidRDefault="002D6712" w:rsidP="002318A9">
      <w:pPr>
        <w:widowControl w:val="0"/>
        <w:numPr>
          <w:ilvl w:val="2"/>
          <w:numId w:val="10"/>
        </w:numPr>
        <w:tabs>
          <w:tab w:val="clear" w:pos="1425"/>
        </w:tabs>
        <w:suppressAutoHyphens/>
        <w:spacing w:line="243" w:lineRule="atLeast"/>
        <w:ind w:left="1134"/>
        <w:jc w:val="both"/>
        <w:rPr>
          <w:rFonts w:ascii="Verdana" w:hAnsi="Verdana" w:cs="Arial"/>
          <w:sz w:val="20"/>
          <w:szCs w:val="20"/>
        </w:rPr>
      </w:pPr>
      <w:r w:rsidRPr="00535B88">
        <w:rPr>
          <w:rFonts w:ascii="Verdana" w:hAnsi="Verdana" w:cs="Arial"/>
          <w:sz w:val="20"/>
          <w:szCs w:val="20"/>
        </w:rPr>
        <w:t>15 dni od dnia zamieszczenia w Biuletynie Zamówień Publicznych ogłoszenia o udzieleniu zamówienia;</w:t>
      </w:r>
    </w:p>
    <w:p w:rsidR="002D6712" w:rsidRPr="00535B88" w:rsidRDefault="002D6712" w:rsidP="002318A9">
      <w:pPr>
        <w:widowControl w:val="0"/>
        <w:numPr>
          <w:ilvl w:val="2"/>
          <w:numId w:val="10"/>
        </w:numPr>
        <w:tabs>
          <w:tab w:val="clear" w:pos="1425"/>
        </w:tabs>
        <w:suppressAutoHyphens/>
        <w:spacing w:line="243" w:lineRule="atLeast"/>
        <w:ind w:left="1134"/>
        <w:jc w:val="both"/>
        <w:rPr>
          <w:rFonts w:ascii="Verdana" w:hAnsi="Verdana" w:cs="Arial"/>
          <w:sz w:val="20"/>
          <w:szCs w:val="20"/>
        </w:rPr>
      </w:pPr>
      <w:r w:rsidRPr="00535B88">
        <w:rPr>
          <w:rFonts w:ascii="Verdana" w:hAnsi="Verdana" w:cs="Arial"/>
          <w:sz w:val="20"/>
          <w:szCs w:val="20"/>
        </w:rPr>
        <w:t>1 miesiąca od dnia zawarcia umowy, jeżeli Zamawiający nie zamieścił w Biuletynie Zamówień Publicznych ogłoszenia o udzieleniu zamówienia.</w:t>
      </w:r>
    </w:p>
    <w:p w:rsidR="002D6712" w:rsidRPr="00535B88" w:rsidRDefault="002D6712" w:rsidP="002D6712">
      <w:pPr>
        <w:widowControl w:val="0"/>
        <w:suppressAutoHyphens/>
        <w:spacing w:line="243" w:lineRule="atLeast"/>
        <w:ind w:left="709" w:hanging="709"/>
        <w:jc w:val="both"/>
        <w:rPr>
          <w:rFonts w:ascii="Verdana" w:hAnsi="Verdana"/>
          <w:spacing w:val="4"/>
          <w:sz w:val="20"/>
          <w:szCs w:val="20"/>
        </w:rPr>
      </w:pPr>
      <w:r w:rsidRPr="00535B88">
        <w:rPr>
          <w:rFonts w:ascii="Verdana" w:hAnsi="Verdana" w:cs="Arial"/>
          <w:sz w:val="20"/>
          <w:szCs w:val="20"/>
        </w:rPr>
        <w:t>21.7.</w:t>
      </w:r>
      <w:r w:rsidRPr="00535B88">
        <w:rPr>
          <w:rFonts w:ascii="Verdana" w:hAnsi="Verdana" w:cs="Arial"/>
          <w:sz w:val="20"/>
          <w:szCs w:val="20"/>
        </w:rPr>
        <w:tab/>
        <w:t xml:space="preserve">Szczegółowe zasady postępowania po wniesieniu odwołania, określają stosowne przepisy Działu VI ustawy </w:t>
      </w:r>
      <w:proofErr w:type="spellStart"/>
      <w:r w:rsidRPr="00535B88">
        <w:rPr>
          <w:rFonts w:ascii="Verdana" w:hAnsi="Verdana" w:cs="Arial"/>
          <w:sz w:val="20"/>
          <w:szCs w:val="20"/>
        </w:rPr>
        <w:t>Pzp</w:t>
      </w:r>
      <w:proofErr w:type="spellEnd"/>
      <w:r w:rsidRPr="00535B88">
        <w:rPr>
          <w:rFonts w:ascii="Verdana" w:hAnsi="Verdana" w:cs="Arial"/>
          <w:sz w:val="20"/>
          <w:szCs w:val="20"/>
        </w:rPr>
        <w:t>.</w:t>
      </w:r>
    </w:p>
    <w:p w:rsidR="002D6712" w:rsidRPr="00535B88" w:rsidRDefault="002D6712" w:rsidP="002D6712">
      <w:pPr>
        <w:widowControl w:val="0"/>
        <w:suppressAutoHyphens/>
        <w:spacing w:line="243" w:lineRule="atLeast"/>
        <w:ind w:left="709" w:hanging="709"/>
        <w:jc w:val="both"/>
        <w:rPr>
          <w:rFonts w:ascii="Verdana" w:hAnsi="Verdana"/>
          <w:spacing w:val="4"/>
          <w:sz w:val="20"/>
          <w:szCs w:val="20"/>
        </w:rPr>
      </w:pPr>
      <w:r w:rsidRPr="00535B88">
        <w:rPr>
          <w:rFonts w:ascii="Verdana" w:hAnsi="Verdana"/>
          <w:spacing w:val="4"/>
          <w:sz w:val="20"/>
          <w:szCs w:val="20"/>
        </w:rPr>
        <w:lastRenderedPageBreak/>
        <w:t>21.8.</w:t>
      </w:r>
      <w:r w:rsidRPr="00535B88">
        <w:rPr>
          <w:rFonts w:ascii="Verdana" w:hAnsi="Verdana"/>
          <w:spacing w:val="4"/>
          <w:sz w:val="20"/>
          <w:szCs w:val="20"/>
        </w:rPr>
        <w:tab/>
        <w:t>Na orzeczenie Krajowej Izby Odwoławczej, stronom oraz uczestnikom postępowania odwoławczego przysługuje skarga do sądu.</w:t>
      </w:r>
    </w:p>
    <w:p w:rsidR="002D6712" w:rsidRPr="00535B88" w:rsidRDefault="002D6712" w:rsidP="002D6712">
      <w:pPr>
        <w:spacing w:before="120"/>
        <w:ind w:left="720" w:hanging="720"/>
        <w:jc w:val="both"/>
        <w:rPr>
          <w:rFonts w:ascii="Verdana" w:hAnsi="Verdana"/>
          <w:spacing w:val="4"/>
          <w:sz w:val="20"/>
          <w:szCs w:val="20"/>
        </w:rPr>
      </w:pPr>
      <w:r w:rsidRPr="00535B88">
        <w:rPr>
          <w:rFonts w:ascii="Verdana" w:hAnsi="Verdana"/>
          <w:spacing w:val="4"/>
          <w:sz w:val="20"/>
          <w:szCs w:val="20"/>
        </w:rPr>
        <w:t>21.9.</w:t>
      </w:r>
      <w:r w:rsidRPr="00535B88">
        <w:rPr>
          <w:rFonts w:ascii="Verdana" w:hAnsi="Verdana"/>
          <w:spacing w:val="4"/>
          <w:sz w:val="20"/>
          <w:szCs w:val="20"/>
        </w:rPr>
        <w:tab/>
        <w:t xml:space="preserve">Skargę wnosi się do sądu okręgowego właściwego dla siedziby Zamawiającego, </w:t>
      </w:r>
      <w:r w:rsidRPr="00535B88">
        <w:rPr>
          <w:rFonts w:ascii="Verdana" w:hAnsi="Verdana"/>
          <w:spacing w:val="4"/>
          <w:sz w:val="20"/>
          <w:szCs w:val="20"/>
        </w:rPr>
        <w:br/>
        <w:t>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2D6712" w:rsidRPr="00535B88" w:rsidRDefault="002D6712" w:rsidP="002D6712">
      <w:pPr>
        <w:ind w:left="705" w:hanging="705"/>
        <w:jc w:val="both"/>
        <w:rPr>
          <w:rFonts w:ascii="Verdana" w:hAnsi="Verdana" w:cs="Verdana"/>
          <w:sz w:val="20"/>
          <w:szCs w:val="20"/>
        </w:rPr>
      </w:pPr>
    </w:p>
    <w:p w:rsidR="002D6712" w:rsidRPr="00535B88" w:rsidRDefault="002D6712" w:rsidP="002D6712">
      <w:pPr>
        <w:ind w:left="705" w:hanging="705"/>
        <w:jc w:val="both"/>
        <w:rPr>
          <w:rFonts w:ascii="Verdana" w:hAnsi="Verdana" w:cs="Verdana"/>
          <w:sz w:val="20"/>
          <w:szCs w:val="20"/>
        </w:rPr>
      </w:pPr>
    </w:p>
    <w:p w:rsidR="002D6712" w:rsidRPr="00535B88" w:rsidRDefault="002D6712" w:rsidP="002D6712">
      <w:pPr>
        <w:pStyle w:val="Tekstpodstawowy"/>
        <w:spacing w:before="120"/>
        <w:ind w:left="567"/>
        <w:jc w:val="both"/>
        <w:rPr>
          <w:rFonts w:ascii="Verdana" w:hAnsi="Verdana" w:cs="Verdana"/>
          <w:sz w:val="20"/>
          <w:szCs w:val="20"/>
        </w:rPr>
      </w:pPr>
    </w:p>
    <w:p w:rsidR="00BE245A" w:rsidRPr="00535B88" w:rsidRDefault="00BE245A" w:rsidP="00781248">
      <w:pPr>
        <w:pStyle w:val="Tekstpodstawowy"/>
        <w:spacing w:before="120"/>
        <w:ind w:left="567"/>
        <w:jc w:val="both"/>
        <w:rPr>
          <w:rFonts w:ascii="Verdana" w:hAnsi="Verdana" w:cs="Verdana"/>
          <w:sz w:val="20"/>
          <w:szCs w:val="20"/>
        </w:rPr>
      </w:pPr>
    </w:p>
    <w:p w:rsidR="00BE245A" w:rsidRPr="00535B88" w:rsidRDefault="00BE245A" w:rsidP="00BE245A">
      <w:pPr>
        <w:pStyle w:val="Tekstpodstawowy"/>
        <w:spacing w:before="120"/>
        <w:ind w:left="567"/>
        <w:jc w:val="both"/>
        <w:rPr>
          <w:rFonts w:ascii="Verdana" w:hAnsi="Verdana" w:cs="Verdana"/>
          <w:sz w:val="20"/>
          <w:szCs w:val="20"/>
        </w:rPr>
      </w:pPr>
    </w:p>
    <w:p w:rsidR="00BE245A" w:rsidRPr="00535B88" w:rsidRDefault="00BE245A" w:rsidP="00BE245A">
      <w:pPr>
        <w:pStyle w:val="Tekstpodstawowy"/>
        <w:spacing w:before="120"/>
        <w:ind w:left="567"/>
        <w:jc w:val="both"/>
        <w:rPr>
          <w:rFonts w:ascii="Verdana" w:hAnsi="Verdana" w:cs="Verdana"/>
          <w:sz w:val="20"/>
          <w:szCs w:val="20"/>
        </w:rPr>
      </w:pPr>
    </w:p>
    <w:p w:rsidR="00BE245A" w:rsidRPr="00535B88" w:rsidRDefault="00BE245A" w:rsidP="00BE245A">
      <w:pPr>
        <w:ind w:left="720" w:hanging="720"/>
        <w:rPr>
          <w:rFonts w:ascii="Verdana" w:hAnsi="Verdana" w:cs="Verdana"/>
          <w:sz w:val="20"/>
          <w:szCs w:val="20"/>
        </w:rPr>
      </w:pPr>
      <w:r w:rsidRPr="00535B88">
        <w:rPr>
          <w:rFonts w:ascii="Verdana" w:hAnsi="Verdana"/>
        </w:rPr>
        <w:br w:type="page"/>
      </w:r>
    </w:p>
    <w:p w:rsidR="00BE245A" w:rsidRPr="00535B88" w:rsidRDefault="00BE245A" w:rsidP="00BE245A">
      <w:pPr>
        <w:pStyle w:val="Nagwek6"/>
        <w:spacing w:before="0"/>
        <w:rPr>
          <w:rFonts w:ascii="Verdana" w:hAnsi="Verdana" w:cs="Verdana"/>
          <w:sz w:val="20"/>
          <w:szCs w:val="20"/>
        </w:rPr>
      </w:pPr>
    </w:p>
    <w:p w:rsidR="00BE245A" w:rsidRPr="00535B88" w:rsidRDefault="00BE245A" w:rsidP="00BE245A">
      <w:pPr>
        <w:pStyle w:val="Nagwek6"/>
        <w:spacing w:before="0"/>
        <w:rPr>
          <w:rFonts w:ascii="Verdana" w:hAnsi="Verdana" w:cs="Verdana"/>
          <w:sz w:val="20"/>
          <w:szCs w:val="20"/>
        </w:rPr>
      </w:pPr>
    </w:p>
    <w:p w:rsidR="00BE245A" w:rsidRPr="00535B88" w:rsidRDefault="00BE245A" w:rsidP="00BE245A">
      <w:pPr>
        <w:pStyle w:val="Nagwek6"/>
        <w:spacing w:before="0"/>
        <w:rPr>
          <w:rFonts w:ascii="Verdana" w:hAnsi="Verdana" w:cs="Verdana"/>
          <w:sz w:val="20"/>
          <w:szCs w:val="20"/>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304DA7" w:rsidRPr="00535B88" w:rsidRDefault="00304DA7" w:rsidP="00781248">
      <w:pPr>
        <w:rPr>
          <w:rFonts w:ascii="Verdana" w:hAnsi="Verdana"/>
        </w:rPr>
      </w:pPr>
    </w:p>
    <w:p w:rsidR="00BE245A" w:rsidRPr="00535B88" w:rsidRDefault="00BE245A" w:rsidP="00BE245A">
      <w:pPr>
        <w:pStyle w:val="Nagwek6"/>
        <w:spacing w:before="0"/>
        <w:rPr>
          <w:rFonts w:ascii="Verdana" w:hAnsi="Verdana" w:cs="Verdana"/>
          <w:sz w:val="20"/>
          <w:szCs w:val="20"/>
        </w:rPr>
      </w:pPr>
    </w:p>
    <w:p w:rsidR="0069001B" w:rsidRPr="00535B88" w:rsidRDefault="0069001B" w:rsidP="0069001B">
      <w:pPr>
        <w:pStyle w:val="Nagwek6"/>
        <w:spacing w:before="0"/>
        <w:rPr>
          <w:rFonts w:ascii="Verdana" w:hAnsi="Verdana" w:cs="Verdana"/>
          <w:sz w:val="20"/>
          <w:szCs w:val="20"/>
        </w:rPr>
      </w:pPr>
      <w:r w:rsidRPr="00535B88">
        <w:rPr>
          <w:rFonts w:ascii="Verdana" w:hAnsi="Verdana" w:cs="Verdana"/>
          <w:sz w:val="20"/>
          <w:szCs w:val="20"/>
        </w:rPr>
        <w:t>Rozdział 2</w:t>
      </w:r>
    </w:p>
    <w:p w:rsidR="0069001B" w:rsidRPr="00535B88" w:rsidRDefault="0069001B" w:rsidP="0069001B">
      <w:pPr>
        <w:jc w:val="center"/>
        <w:outlineLvl w:val="0"/>
        <w:rPr>
          <w:rFonts w:ascii="Verdana" w:hAnsi="Verdana" w:cs="Verdana"/>
          <w:b/>
          <w:bCs/>
          <w:sz w:val="20"/>
          <w:szCs w:val="20"/>
        </w:rPr>
      </w:pPr>
    </w:p>
    <w:p w:rsidR="0069001B" w:rsidRPr="00535B88" w:rsidRDefault="0069001B" w:rsidP="0069001B">
      <w:pPr>
        <w:jc w:val="center"/>
        <w:outlineLvl w:val="0"/>
        <w:rPr>
          <w:rFonts w:ascii="Verdana" w:hAnsi="Verdana" w:cs="Verdana"/>
          <w:b/>
          <w:bCs/>
          <w:sz w:val="20"/>
          <w:szCs w:val="20"/>
        </w:rPr>
      </w:pPr>
      <w:r w:rsidRPr="00535B88">
        <w:rPr>
          <w:rFonts w:ascii="Verdana" w:hAnsi="Verdana" w:cs="Verdana"/>
          <w:b/>
          <w:bCs/>
          <w:sz w:val="20"/>
          <w:szCs w:val="20"/>
        </w:rPr>
        <w:t>Formularz Oferty</w:t>
      </w:r>
    </w:p>
    <w:p w:rsidR="0069001B" w:rsidRPr="00535B88" w:rsidRDefault="0069001B" w:rsidP="0069001B">
      <w:pPr>
        <w:jc w:val="center"/>
        <w:outlineLvl w:val="0"/>
        <w:rPr>
          <w:rFonts w:ascii="Verdana" w:hAnsi="Verdana" w:cs="Verdana"/>
          <w:b/>
          <w:bCs/>
          <w:sz w:val="20"/>
          <w:szCs w:val="20"/>
        </w:rPr>
      </w:pPr>
    </w:p>
    <w:p w:rsidR="0069001B" w:rsidRPr="00535B88" w:rsidRDefault="0069001B" w:rsidP="0069001B">
      <w:pPr>
        <w:jc w:val="center"/>
        <w:outlineLvl w:val="0"/>
        <w:rPr>
          <w:rFonts w:ascii="Verdana" w:hAnsi="Verdana" w:cs="Verdana"/>
          <w:b/>
          <w:bCs/>
          <w:sz w:val="20"/>
          <w:szCs w:val="20"/>
        </w:rPr>
      </w:pPr>
      <w:r w:rsidRPr="00535B88">
        <w:rPr>
          <w:rFonts w:ascii="Verdana" w:hAnsi="Verdana" w:cs="Verdana"/>
          <w:b/>
          <w:bCs/>
          <w:sz w:val="20"/>
          <w:szCs w:val="20"/>
        </w:rPr>
        <w:t>i Formularze załączników do Oferty</w:t>
      </w:r>
    </w:p>
    <w:p w:rsidR="0069001B" w:rsidRPr="00535B88" w:rsidRDefault="0069001B" w:rsidP="0069001B">
      <w:pPr>
        <w:pStyle w:val="Zwykytekst"/>
        <w:spacing w:before="120"/>
        <w:jc w:val="both"/>
        <w:rPr>
          <w:rFonts w:ascii="Verdana" w:hAnsi="Verdana" w:cs="Verdana"/>
        </w:rPr>
      </w:pPr>
      <w:r w:rsidRPr="00535B88">
        <w:rPr>
          <w:rFonts w:ascii="Verdana" w:hAnsi="Verdana" w:cs="Verdana"/>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69001B" w:rsidRPr="00535B88" w:rsidTr="00802537">
        <w:trPr>
          <w:trHeight w:val="1100"/>
        </w:trPr>
        <w:tc>
          <w:tcPr>
            <w:tcW w:w="3119" w:type="dxa"/>
            <w:tcBorders>
              <w:top w:val="nil"/>
              <w:left w:val="nil"/>
              <w:bottom w:val="nil"/>
              <w:right w:val="nil"/>
            </w:tcBorders>
            <w:vAlign w:val="bottom"/>
          </w:tcPr>
          <w:p w:rsidR="0069001B" w:rsidRPr="00535B88" w:rsidRDefault="0069001B" w:rsidP="00802537">
            <w:pPr>
              <w:jc w:val="center"/>
              <w:rPr>
                <w:rFonts w:ascii="Verdana" w:hAnsi="Verdana" w:cs="Verdana"/>
                <w:i/>
                <w:iCs/>
                <w:sz w:val="14"/>
                <w:szCs w:val="14"/>
              </w:rPr>
            </w:pPr>
            <w:r w:rsidRPr="00535B88">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69001B" w:rsidRPr="00535B88" w:rsidRDefault="0069001B" w:rsidP="00802537">
            <w:pPr>
              <w:pStyle w:val="Nagwek6"/>
              <w:spacing w:before="0"/>
              <w:rPr>
                <w:rFonts w:ascii="Verdana" w:hAnsi="Verdana" w:cs="Verdana"/>
                <w:spacing w:val="30"/>
                <w:sz w:val="20"/>
                <w:szCs w:val="20"/>
              </w:rPr>
            </w:pPr>
            <w:r w:rsidRPr="00535B88">
              <w:rPr>
                <w:rFonts w:ascii="Verdana" w:hAnsi="Verdana" w:cs="Verdana"/>
                <w:spacing w:val="30"/>
                <w:sz w:val="20"/>
                <w:szCs w:val="20"/>
              </w:rPr>
              <w:t>OFERTA</w:t>
            </w:r>
          </w:p>
        </w:tc>
      </w:tr>
    </w:tbl>
    <w:p w:rsidR="0069001B" w:rsidRPr="00535B88" w:rsidRDefault="0069001B" w:rsidP="0069001B">
      <w:pPr>
        <w:pStyle w:val="Zwykytekst"/>
        <w:tabs>
          <w:tab w:val="left" w:leader="dot" w:pos="9360"/>
        </w:tabs>
        <w:spacing w:before="120"/>
        <w:ind w:left="5580" w:right="23"/>
        <w:rPr>
          <w:rFonts w:ascii="Verdana" w:hAnsi="Verdana" w:cs="Verdana"/>
          <w:b/>
          <w:bCs/>
          <w:sz w:val="18"/>
          <w:szCs w:val="18"/>
        </w:rPr>
      </w:pPr>
    </w:p>
    <w:p w:rsidR="0069001B" w:rsidRPr="00535B88" w:rsidRDefault="0069001B" w:rsidP="0069001B">
      <w:pPr>
        <w:pStyle w:val="Zwykytekst"/>
        <w:tabs>
          <w:tab w:val="left" w:leader="dot" w:pos="9360"/>
        </w:tabs>
        <w:spacing w:before="120"/>
        <w:ind w:left="5580" w:right="23"/>
        <w:rPr>
          <w:rFonts w:ascii="Verdana" w:hAnsi="Verdana" w:cs="Verdana"/>
          <w:b/>
          <w:bCs/>
          <w:sz w:val="18"/>
          <w:szCs w:val="18"/>
        </w:rPr>
      </w:pPr>
      <w:r w:rsidRPr="00535B88">
        <w:rPr>
          <w:rFonts w:ascii="Verdana" w:hAnsi="Verdana" w:cs="Verdana"/>
          <w:b/>
          <w:bCs/>
          <w:sz w:val="18"/>
          <w:szCs w:val="18"/>
        </w:rPr>
        <w:t>Do</w:t>
      </w:r>
    </w:p>
    <w:p w:rsidR="0069001B" w:rsidRPr="00535B88" w:rsidRDefault="0069001B" w:rsidP="0069001B">
      <w:pPr>
        <w:ind w:left="3870" w:firstLine="384"/>
        <w:jc w:val="both"/>
        <w:rPr>
          <w:rFonts w:ascii="Arial" w:hAnsi="Arial" w:cs="Arial"/>
          <w:b/>
          <w:sz w:val="20"/>
          <w:szCs w:val="20"/>
        </w:rPr>
      </w:pPr>
    </w:p>
    <w:p w:rsidR="0069001B" w:rsidRPr="00535B88" w:rsidRDefault="0069001B" w:rsidP="0069001B">
      <w:pPr>
        <w:ind w:left="5491" w:firstLine="33"/>
        <w:jc w:val="both"/>
        <w:rPr>
          <w:rFonts w:ascii="Verdana" w:hAnsi="Verdana" w:cs="Arial"/>
          <w:b/>
          <w:sz w:val="20"/>
          <w:szCs w:val="20"/>
        </w:rPr>
      </w:pPr>
      <w:r w:rsidRPr="00535B88">
        <w:rPr>
          <w:rFonts w:ascii="Verdana" w:hAnsi="Verdana" w:cs="Arial"/>
          <w:b/>
          <w:sz w:val="20"/>
          <w:szCs w:val="20"/>
        </w:rPr>
        <w:t xml:space="preserve">Ministerstwa Sprawiedliwości </w:t>
      </w:r>
    </w:p>
    <w:p w:rsidR="0069001B" w:rsidRPr="00535B88" w:rsidRDefault="0069001B" w:rsidP="0069001B">
      <w:pPr>
        <w:ind w:left="5491" w:firstLine="33"/>
        <w:jc w:val="both"/>
        <w:rPr>
          <w:rFonts w:ascii="Verdana" w:hAnsi="Verdana" w:cs="Arial"/>
          <w:b/>
          <w:sz w:val="20"/>
          <w:szCs w:val="20"/>
        </w:rPr>
      </w:pPr>
      <w:r w:rsidRPr="00535B88">
        <w:rPr>
          <w:rFonts w:ascii="Verdana" w:hAnsi="Verdana" w:cs="Arial"/>
          <w:b/>
          <w:sz w:val="20"/>
          <w:szCs w:val="20"/>
        </w:rPr>
        <w:t>Al. Ujazdowskie 11</w:t>
      </w:r>
    </w:p>
    <w:p w:rsidR="0069001B" w:rsidRPr="00535B88" w:rsidRDefault="0069001B" w:rsidP="0069001B">
      <w:pPr>
        <w:ind w:left="5491" w:firstLine="33"/>
        <w:jc w:val="both"/>
        <w:rPr>
          <w:rFonts w:ascii="Arial" w:hAnsi="Arial" w:cs="Arial"/>
          <w:b/>
          <w:sz w:val="20"/>
          <w:szCs w:val="20"/>
        </w:rPr>
      </w:pPr>
      <w:r w:rsidRPr="00535B88">
        <w:rPr>
          <w:rFonts w:ascii="Verdana" w:hAnsi="Verdana" w:cs="Arial"/>
          <w:b/>
          <w:sz w:val="20"/>
          <w:szCs w:val="20"/>
        </w:rPr>
        <w:t>00-567 Warszawa</w:t>
      </w:r>
    </w:p>
    <w:p w:rsidR="0069001B" w:rsidRPr="00535B88" w:rsidRDefault="0069001B" w:rsidP="0069001B">
      <w:pPr>
        <w:ind w:left="3870" w:firstLine="33"/>
        <w:jc w:val="both"/>
        <w:rPr>
          <w:rFonts w:ascii="Arial" w:hAnsi="Arial" w:cs="Arial"/>
          <w:b/>
          <w:sz w:val="10"/>
          <w:szCs w:val="10"/>
        </w:rPr>
      </w:pPr>
    </w:p>
    <w:p w:rsidR="0069001B" w:rsidRPr="00535B88" w:rsidRDefault="0069001B" w:rsidP="0069001B">
      <w:pPr>
        <w:pStyle w:val="Zwykytekst1"/>
        <w:tabs>
          <w:tab w:val="left" w:leader="dot" w:pos="9360"/>
        </w:tabs>
        <w:spacing w:before="120" w:after="120"/>
        <w:jc w:val="both"/>
        <w:rPr>
          <w:rFonts w:ascii="Verdana" w:hAnsi="Verdana"/>
          <w:b/>
        </w:rPr>
      </w:pPr>
      <w:r w:rsidRPr="00535B88">
        <w:rPr>
          <w:rFonts w:ascii="Verdana" w:hAnsi="Verdana"/>
          <w:b/>
        </w:rPr>
        <w:t xml:space="preserve">Nawiązując do ogłoszenia o zamówieniu w postępowaniu o udzielenie zamówienia publicznego prowadzonym w trybie przetargu nieograniczonego na: </w:t>
      </w:r>
    </w:p>
    <w:p w:rsidR="00585A11" w:rsidRPr="00535B88" w:rsidRDefault="00585A11" w:rsidP="006F34AA">
      <w:pPr>
        <w:pStyle w:val="Zwykytekst1"/>
        <w:tabs>
          <w:tab w:val="left" w:leader="dot" w:pos="9360"/>
        </w:tabs>
        <w:spacing w:before="120" w:after="120"/>
        <w:jc w:val="both"/>
        <w:rPr>
          <w:rFonts w:ascii="Verdana" w:hAnsi="Verdana"/>
          <w:b/>
          <w:spacing w:val="-2"/>
        </w:rPr>
      </w:pPr>
      <w:r w:rsidRPr="00535B88">
        <w:rPr>
          <w:rFonts w:ascii="Verdana" w:eastAsia="Calibri" w:hAnsi="Verdana" w:cs="Arial"/>
          <w:b/>
          <w:lang w:eastAsia="en-US"/>
        </w:rPr>
        <w:t>Kampanię promującą efekty realizacji programu PL 16 "Budowanie potencjału instytucjonalnego i współpraca w obszarze wymiaru sprawiedliwości/Poprawa wymiaru sprawiedliwości" współfinansowanego ze środków Norweskiego Mechanizmu Finansowego (NMF) 2009-2014</w:t>
      </w:r>
    </w:p>
    <w:p w:rsidR="006F34AA" w:rsidRPr="00535B88" w:rsidRDefault="006F34AA" w:rsidP="006F34AA">
      <w:pPr>
        <w:pStyle w:val="Zwykytekst1"/>
        <w:tabs>
          <w:tab w:val="left" w:leader="dot" w:pos="9360"/>
        </w:tabs>
        <w:spacing w:before="120" w:after="120"/>
        <w:jc w:val="both"/>
        <w:rPr>
          <w:rFonts w:ascii="Verdana" w:hAnsi="Verdana"/>
          <w:b/>
        </w:rPr>
      </w:pPr>
      <w:r w:rsidRPr="00535B88">
        <w:rPr>
          <w:rFonts w:ascii="Verdana" w:hAnsi="Verdana"/>
          <w:spacing w:val="-2"/>
        </w:rPr>
        <w:t xml:space="preserve">oznaczonego nr </w:t>
      </w:r>
      <w:r w:rsidR="00585A11" w:rsidRPr="00535B88">
        <w:rPr>
          <w:rFonts w:ascii="Verdana" w:hAnsi="Verdana"/>
          <w:spacing w:val="-2"/>
        </w:rPr>
        <w:t>BA-F-II-3710-38/16</w:t>
      </w:r>
    </w:p>
    <w:p w:rsidR="0069001B" w:rsidRPr="00535B88" w:rsidRDefault="0069001B" w:rsidP="0069001B">
      <w:pPr>
        <w:pStyle w:val="Zwykytekst1"/>
        <w:tabs>
          <w:tab w:val="left" w:leader="dot" w:pos="9360"/>
        </w:tabs>
        <w:spacing w:before="120"/>
        <w:jc w:val="both"/>
        <w:rPr>
          <w:rFonts w:ascii="Verdana" w:hAnsi="Verdana"/>
          <w:b/>
        </w:rPr>
      </w:pPr>
    </w:p>
    <w:p w:rsidR="0069001B" w:rsidRPr="00535B88" w:rsidRDefault="0069001B" w:rsidP="0069001B">
      <w:pPr>
        <w:pStyle w:val="Zwykytekst1"/>
        <w:tabs>
          <w:tab w:val="left" w:leader="dot" w:pos="9360"/>
        </w:tabs>
        <w:spacing w:before="120"/>
        <w:jc w:val="both"/>
        <w:rPr>
          <w:rFonts w:ascii="Verdana" w:hAnsi="Verdana"/>
        </w:rPr>
      </w:pPr>
      <w:r w:rsidRPr="00535B88">
        <w:rPr>
          <w:rFonts w:ascii="Verdana" w:hAnsi="Verdana"/>
          <w:b/>
        </w:rPr>
        <w:t>MY NIŻEJ PODPISANI</w:t>
      </w:r>
      <w:r w:rsidRPr="00535B88">
        <w:rPr>
          <w:rFonts w:ascii="Verdana" w:hAnsi="Verdana"/>
        </w:rPr>
        <w:t xml:space="preserve"> </w:t>
      </w:r>
    </w:p>
    <w:p w:rsidR="0069001B" w:rsidRPr="00535B88" w:rsidRDefault="0069001B" w:rsidP="0069001B">
      <w:pPr>
        <w:pStyle w:val="Zwykytekst1"/>
        <w:tabs>
          <w:tab w:val="left" w:leader="underscore" w:pos="9000"/>
        </w:tabs>
        <w:spacing w:line="360" w:lineRule="auto"/>
        <w:jc w:val="both"/>
        <w:rPr>
          <w:rFonts w:ascii="Verdana" w:hAnsi="Verdana"/>
        </w:rPr>
      </w:pPr>
      <w:r w:rsidRPr="00535B88">
        <w:rPr>
          <w:rFonts w:ascii="Verdana" w:hAnsi="Verdana"/>
        </w:rPr>
        <w:t xml:space="preserve">_______________________________________________________________________ </w:t>
      </w:r>
    </w:p>
    <w:p w:rsidR="0069001B" w:rsidRPr="00535B88" w:rsidRDefault="0069001B" w:rsidP="0069001B">
      <w:pPr>
        <w:pStyle w:val="Zwykytekst1"/>
        <w:tabs>
          <w:tab w:val="left" w:leader="underscore" w:pos="9000"/>
        </w:tabs>
        <w:spacing w:line="360" w:lineRule="auto"/>
        <w:jc w:val="both"/>
        <w:rPr>
          <w:rFonts w:ascii="Verdana" w:hAnsi="Verdana"/>
        </w:rPr>
      </w:pPr>
      <w:r w:rsidRPr="00535B88">
        <w:rPr>
          <w:rFonts w:ascii="Verdana" w:hAnsi="Verdana"/>
        </w:rPr>
        <w:t xml:space="preserve">_______________________________________________________________________ </w:t>
      </w:r>
    </w:p>
    <w:p w:rsidR="0069001B" w:rsidRPr="00535B88" w:rsidRDefault="0069001B" w:rsidP="0069001B">
      <w:pPr>
        <w:pStyle w:val="Zwykytekst1"/>
        <w:tabs>
          <w:tab w:val="left" w:leader="dot" w:pos="9360"/>
        </w:tabs>
        <w:spacing w:before="120"/>
        <w:jc w:val="both"/>
        <w:rPr>
          <w:rFonts w:ascii="Verdana" w:hAnsi="Verdana"/>
        </w:rPr>
      </w:pPr>
      <w:r w:rsidRPr="00535B88">
        <w:rPr>
          <w:rFonts w:ascii="Verdana" w:hAnsi="Verdana"/>
        </w:rPr>
        <w:t>działając w imieniu i na rzecz</w:t>
      </w:r>
    </w:p>
    <w:p w:rsidR="0069001B" w:rsidRPr="00535B88" w:rsidRDefault="0069001B" w:rsidP="0069001B">
      <w:pPr>
        <w:pStyle w:val="Zwykytekst1"/>
        <w:tabs>
          <w:tab w:val="left" w:leader="underscore" w:pos="9000"/>
        </w:tabs>
        <w:spacing w:line="360" w:lineRule="auto"/>
        <w:jc w:val="both"/>
        <w:rPr>
          <w:rFonts w:ascii="Verdana" w:hAnsi="Verdana"/>
        </w:rPr>
      </w:pPr>
      <w:r w:rsidRPr="00535B88">
        <w:rPr>
          <w:rFonts w:ascii="Verdana" w:hAnsi="Verdana"/>
        </w:rPr>
        <w:t xml:space="preserve">_______________________________________________________________________ </w:t>
      </w:r>
    </w:p>
    <w:p w:rsidR="0069001B" w:rsidRPr="00535B88" w:rsidRDefault="0069001B" w:rsidP="0069001B">
      <w:pPr>
        <w:pStyle w:val="Zwykytekst1"/>
        <w:tabs>
          <w:tab w:val="left" w:leader="underscore" w:pos="9000"/>
        </w:tabs>
        <w:spacing w:line="360" w:lineRule="auto"/>
        <w:jc w:val="both"/>
        <w:rPr>
          <w:rFonts w:ascii="Verdana" w:hAnsi="Verdana"/>
        </w:rPr>
      </w:pPr>
      <w:r w:rsidRPr="00535B88">
        <w:rPr>
          <w:rFonts w:ascii="Verdana" w:hAnsi="Verdana"/>
        </w:rPr>
        <w:t xml:space="preserve">_______________________________________________________________________ </w:t>
      </w:r>
    </w:p>
    <w:p w:rsidR="0069001B" w:rsidRPr="00535B88" w:rsidRDefault="0069001B" w:rsidP="0069001B">
      <w:pPr>
        <w:pStyle w:val="Zwykytekst1"/>
        <w:tabs>
          <w:tab w:val="left" w:leader="dot" w:pos="9072"/>
        </w:tabs>
        <w:jc w:val="center"/>
        <w:rPr>
          <w:rFonts w:ascii="Verdana" w:hAnsi="Verdana"/>
          <w:i/>
          <w:sz w:val="16"/>
          <w:szCs w:val="16"/>
        </w:rPr>
      </w:pPr>
      <w:r w:rsidRPr="00535B88">
        <w:rPr>
          <w:rFonts w:ascii="Verdana" w:hAnsi="Verdana"/>
          <w:i/>
          <w:sz w:val="16"/>
          <w:szCs w:val="16"/>
        </w:rPr>
        <w:t xml:space="preserve"> (nazwa (firma) dokładny adres Wykonawcy/Wykonawców)</w:t>
      </w:r>
    </w:p>
    <w:p w:rsidR="0069001B" w:rsidRPr="00535B88" w:rsidRDefault="0069001B" w:rsidP="0069001B">
      <w:pPr>
        <w:pStyle w:val="Zwykytekst1"/>
        <w:tabs>
          <w:tab w:val="left" w:leader="dot" w:pos="9072"/>
        </w:tabs>
        <w:jc w:val="center"/>
        <w:rPr>
          <w:rFonts w:ascii="Verdana" w:hAnsi="Verdana"/>
          <w:i/>
          <w:sz w:val="16"/>
          <w:szCs w:val="16"/>
        </w:rPr>
      </w:pPr>
      <w:r w:rsidRPr="00535B88">
        <w:rPr>
          <w:rFonts w:ascii="Verdana" w:hAnsi="Verdana"/>
          <w:i/>
          <w:sz w:val="16"/>
          <w:szCs w:val="16"/>
        </w:rPr>
        <w:t>(w przypadku składania oferty przez podmioty występujące wspólnie podać nazwy(firmy) i dokładne adresy wszystkich wspólników spółki cywilnej lub członków konsorcjum)</w:t>
      </w:r>
    </w:p>
    <w:p w:rsidR="0069001B" w:rsidRPr="00535B88" w:rsidRDefault="0069001B" w:rsidP="0069001B">
      <w:pPr>
        <w:pStyle w:val="Zwykytekst1"/>
        <w:tabs>
          <w:tab w:val="left" w:leader="dot" w:pos="9072"/>
        </w:tabs>
        <w:jc w:val="center"/>
        <w:rPr>
          <w:rFonts w:ascii="Verdana" w:hAnsi="Verdana"/>
          <w:i/>
        </w:rPr>
      </w:pPr>
    </w:p>
    <w:p w:rsidR="0069001B" w:rsidRPr="00535B88" w:rsidRDefault="0069001B" w:rsidP="0069001B">
      <w:pPr>
        <w:pStyle w:val="Zwykytekst1"/>
        <w:numPr>
          <w:ilvl w:val="0"/>
          <w:numId w:val="2"/>
        </w:numPr>
        <w:tabs>
          <w:tab w:val="left" w:pos="284"/>
        </w:tabs>
        <w:spacing w:after="120" w:line="360" w:lineRule="exact"/>
        <w:ind w:left="284" w:hanging="284"/>
        <w:jc w:val="both"/>
        <w:rPr>
          <w:rFonts w:ascii="Verdana" w:hAnsi="Verdana" w:cs="Verdana"/>
          <w:b/>
          <w:bCs/>
        </w:rPr>
      </w:pPr>
      <w:r w:rsidRPr="00535B88">
        <w:rPr>
          <w:rFonts w:ascii="Verdana" w:hAnsi="Verdana"/>
          <w:b/>
        </w:rPr>
        <w:t>SKŁADAMY OFERTĘ</w:t>
      </w:r>
      <w:r w:rsidRPr="00535B88">
        <w:rPr>
          <w:rFonts w:ascii="Verdana" w:hAnsi="Verdana"/>
        </w:rPr>
        <w:t xml:space="preserve"> na wykonanie przedmiotu zamówienia zgodnie ze Specyfikacją Istotnych Warunków Zamówienia (SIWZ).</w:t>
      </w:r>
    </w:p>
    <w:p w:rsidR="0069001B" w:rsidRPr="00535B88" w:rsidRDefault="0069001B" w:rsidP="0069001B">
      <w:pPr>
        <w:pStyle w:val="Zwykytekst1"/>
        <w:numPr>
          <w:ilvl w:val="0"/>
          <w:numId w:val="2"/>
        </w:numPr>
        <w:tabs>
          <w:tab w:val="left" w:pos="284"/>
        </w:tabs>
        <w:spacing w:after="120" w:line="360" w:lineRule="exact"/>
        <w:ind w:left="284" w:hanging="284"/>
        <w:jc w:val="both"/>
        <w:rPr>
          <w:rFonts w:ascii="Verdana" w:hAnsi="Verdana"/>
        </w:rPr>
      </w:pPr>
      <w:r w:rsidRPr="00535B88">
        <w:rPr>
          <w:rFonts w:ascii="Verdana" w:hAnsi="Verdana"/>
          <w:b/>
        </w:rPr>
        <w:t>OŚWIADCZAMY,</w:t>
      </w:r>
      <w:r w:rsidRPr="00535B88">
        <w:rPr>
          <w:rFonts w:ascii="Verdana" w:hAnsi="Verdana"/>
        </w:rPr>
        <w:t xml:space="preserve"> że zapoznaliśmy się z ogłoszeniem o zamówieniu, Specyfikacją Istotnych Warunków Zamówienia oraz wyjaśnieniami i zmianami SIWZ przekazanymi przez Zamawiającego i uznajemy się za związanych określonymi w nich postanowieniami i zasadami postępowania.</w:t>
      </w:r>
    </w:p>
    <w:p w:rsidR="0069001B" w:rsidRPr="00535B88" w:rsidRDefault="000A2622" w:rsidP="000A2622">
      <w:pPr>
        <w:pStyle w:val="Zwykytekst1"/>
        <w:numPr>
          <w:ilvl w:val="0"/>
          <w:numId w:val="2"/>
        </w:numPr>
        <w:tabs>
          <w:tab w:val="left" w:pos="284"/>
        </w:tabs>
        <w:spacing w:line="360" w:lineRule="exact"/>
        <w:jc w:val="both"/>
        <w:rPr>
          <w:rFonts w:ascii="Verdana" w:hAnsi="Verdana"/>
          <w:b/>
        </w:rPr>
      </w:pPr>
      <w:r w:rsidRPr="00535B88">
        <w:rPr>
          <w:rFonts w:ascii="Verdana" w:hAnsi="Verdana"/>
          <w:b/>
        </w:rPr>
        <w:t xml:space="preserve">OFERUJEMY </w:t>
      </w:r>
      <w:r w:rsidR="0069001B" w:rsidRPr="00535B88">
        <w:rPr>
          <w:rFonts w:ascii="Verdana" w:hAnsi="Verdana"/>
        </w:rPr>
        <w:t>wykonanie przedmiotu zamówienia</w:t>
      </w:r>
      <w:r w:rsidR="0069001B" w:rsidRPr="00535B88">
        <w:rPr>
          <w:rFonts w:ascii="Verdana" w:hAnsi="Verdana"/>
          <w:b/>
        </w:rPr>
        <w:t xml:space="preserve"> za </w:t>
      </w:r>
      <w:r w:rsidR="00AC52A7" w:rsidRPr="00535B88">
        <w:rPr>
          <w:rFonts w:ascii="Verdana" w:hAnsi="Verdana"/>
          <w:b/>
        </w:rPr>
        <w:t xml:space="preserve">łączną </w:t>
      </w:r>
      <w:r w:rsidR="0069001B" w:rsidRPr="00535B88">
        <w:rPr>
          <w:rFonts w:ascii="Verdana" w:hAnsi="Verdana"/>
          <w:b/>
        </w:rPr>
        <w:t>cenę brutto:</w:t>
      </w:r>
    </w:p>
    <w:p w:rsidR="0069001B" w:rsidRPr="00535B88" w:rsidRDefault="0069001B" w:rsidP="0069001B">
      <w:pPr>
        <w:pStyle w:val="Zwykytekst1"/>
        <w:tabs>
          <w:tab w:val="left" w:pos="284"/>
        </w:tabs>
        <w:spacing w:line="360" w:lineRule="exact"/>
        <w:jc w:val="both"/>
        <w:rPr>
          <w:rFonts w:ascii="Verdana" w:hAnsi="Verdana"/>
          <w:b/>
        </w:rPr>
      </w:pPr>
      <w:r w:rsidRPr="00535B88">
        <w:rPr>
          <w:rFonts w:ascii="Verdana" w:hAnsi="Verdana"/>
          <w:b/>
        </w:rPr>
        <w:t xml:space="preserve">_________________________ zł </w:t>
      </w:r>
    </w:p>
    <w:p w:rsidR="00AC52A7" w:rsidRPr="00535B88" w:rsidRDefault="0069001B" w:rsidP="0069001B">
      <w:pPr>
        <w:pStyle w:val="Zwykytekst1"/>
        <w:tabs>
          <w:tab w:val="left" w:pos="284"/>
        </w:tabs>
        <w:spacing w:line="360" w:lineRule="exact"/>
        <w:jc w:val="both"/>
        <w:rPr>
          <w:rFonts w:ascii="Verdana" w:hAnsi="Verdana"/>
          <w:b/>
        </w:rPr>
      </w:pPr>
      <w:r w:rsidRPr="00535B88">
        <w:rPr>
          <w:rFonts w:ascii="Verdana" w:hAnsi="Verdana"/>
          <w:b/>
        </w:rPr>
        <w:t>(słownie złotych:_______________________________________________)</w:t>
      </w:r>
    </w:p>
    <w:p w:rsidR="00732962" w:rsidRPr="00535B88" w:rsidRDefault="00732962" w:rsidP="00732962">
      <w:pPr>
        <w:tabs>
          <w:tab w:val="left" w:pos="284"/>
        </w:tabs>
        <w:suppressAutoHyphens/>
        <w:spacing w:line="360" w:lineRule="exact"/>
        <w:jc w:val="both"/>
        <w:rPr>
          <w:rFonts w:ascii="Verdana" w:hAnsi="Verdana" w:cs="Courier New"/>
          <w:sz w:val="20"/>
          <w:szCs w:val="20"/>
          <w:lang w:eastAsia="ar-SA"/>
        </w:rPr>
      </w:pPr>
      <w:r w:rsidRPr="00535B88">
        <w:rPr>
          <w:rFonts w:ascii="Verdana" w:hAnsi="Verdana" w:cs="Courier New"/>
          <w:sz w:val="20"/>
          <w:szCs w:val="20"/>
          <w:lang w:eastAsia="ar-SA"/>
        </w:rPr>
        <w:t>w tym podatek vat 23%.</w:t>
      </w:r>
    </w:p>
    <w:p w:rsidR="00AB64BF" w:rsidRPr="00535B88" w:rsidRDefault="00AB64BF" w:rsidP="00732962">
      <w:pPr>
        <w:tabs>
          <w:tab w:val="left" w:pos="284"/>
        </w:tabs>
        <w:suppressAutoHyphens/>
        <w:spacing w:line="360" w:lineRule="exact"/>
        <w:jc w:val="both"/>
        <w:rPr>
          <w:rFonts w:ascii="Verdana" w:hAnsi="Verdana" w:cs="Courier New"/>
          <w:sz w:val="20"/>
          <w:szCs w:val="20"/>
          <w:lang w:eastAsia="ar-SA"/>
        </w:rPr>
      </w:pPr>
      <w:r w:rsidRPr="00535B88">
        <w:rPr>
          <w:rFonts w:ascii="Verdana" w:hAnsi="Verdana" w:cs="Courier New"/>
          <w:sz w:val="20"/>
          <w:szCs w:val="20"/>
          <w:lang w:eastAsia="ar-SA"/>
        </w:rPr>
        <w:t>Przy założeniu,</w:t>
      </w:r>
      <w:r w:rsidR="002F0B84" w:rsidRPr="00535B88">
        <w:rPr>
          <w:rFonts w:ascii="Verdana" w:hAnsi="Verdana" w:cs="Courier New"/>
          <w:sz w:val="20"/>
          <w:szCs w:val="20"/>
          <w:lang w:eastAsia="ar-SA"/>
        </w:rPr>
        <w:t xml:space="preserve"> ż</w:t>
      </w:r>
      <w:r w:rsidRPr="00535B88">
        <w:rPr>
          <w:rFonts w:ascii="Verdana" w:hAnsi="Verdana" w:cs="Courier New"/>
          <w:sz w:val="20"/>
          <w:szCs w:val="20"/>
          <w:lang w:eastAsia="ar-SA"/>
        </w:rPr>
        <w:t>e ceny jednostkowe kształtują się następująco:</w:t>
      </w:r>
    </w:p>
    <w:p w:rsidR="0069001B" w:rsidRPr="00535B88" w:rsidRDefault="00732962" w:rsidP="0069001B">
      <w:pPr>
        <w:pStyle w:val="Zwykytekst1"/>
        <w:tabs>
          <w:tab w:val="left" w:pos="284"/>
        </w:tabs>
        <w:spacing w:line="360" w:lineRule="exact"/>
        <w:jc w:val="both"/>
        <w:rPr>
          <w:rFonts w:ascii="Verdana" w:hAnsi="Verdana"/>
        </w:rPr>
      </w:pPr>
      <w:r w:rsidRPr="00535B88">
        <w:rPr>
          <w:rFonts w:ascii="Verdana" w:hAnsi="Verdana"/>
        </w:rPr>
        <w:t>Z</w:t>
      </w:r>
      <w:r w:rsidR="00AC52A7" w:rsidRPr="00535B88">
        <w:rPr>
          <w:rFonts w:ascii="Verdana" w:hAnsi="Verdana"/>
        </w:rPr>
        <w:t>a:</w:t>
      </w:r>
    </w:p>
    <w:p w:rsidR="00AC52A7" w:rsidRPr="00535B88" w:rsidRDefault="00B52E2D" w:rsidP="0069001B">
      <w:pPr>
        <w:pStyle w:val="Zwykytekst1"/>
        <w:tabs>
          <w:tab w:val="left" w:pos="284"/>
        </w:tabs>
        <w:spacing w:line="360" w:lineRule="exact"/>
        <w:jc w:val="both"/>
        <w:rPr>
          <w:rFonts w:ascii="Verdana" w:hAnsi="Verdana"/>
        </w:rPr>
      </w:pPr>
      <w:r w:rsidRPr="00535B88">
        <w:rPr>
          <w:rFonts w:ascii="Verdana" w:hAnsi="Verdana"/>
        </w:rPr>
        <w:t xml:space="preserve">3.1. </w:t>
      </w:r>
      <w:r w:rsidR="00AC52A7" w:rsidRPr="00535B88">
        <w:rPr>
          <w:rFonts w:ascii="Verdana" w:hAnsi="Verdana"/>
        </w:rPr>
        <w:t xml:space="preserve">Wykonanie kampanii prasowej za </w:t>
      </w:r>
      <w:r w:rsidR="00AC52A7" w:rsidRPr="00535B88">
        <w:rPr>
          <w:rFonts w:ascii="Verdana" w:hAnsi="Verdana"/>
          <w:b/>
        </w:rPr>
        <w:t>cenę brutto</w:t>
      </w:r>
      <w:r w:rsidRPr="00535B88">
        <w:rPr>
          <w:rFonts w:ascii="Verdana" w:hAnsi="Verdana"/>
          <w:b/>
        </w:rPr>
        <w:t>:</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 xml:space="preserve">_________________________ zł </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(słownie złotych:_______________________________________________)</w:t>
      </w:r>
    </w:p>
    <w:p w:rsidR="00B52E2D" w:rsidRPr="00535B88" w:rsidRDefault="00B52E2D" w:rsidP="00B52E2D">
      <w:pPr>
        <w:pStyle w:val="Zwykytekst1"/>
        <w:tabs>
          <w:tab w:val="left" w:pos="284"/>
        </w:tabs>
        <w:spacing w:line="360" w:lineRule="exact"/>
        <w:jc w:val="both"/>
        <w:rPr>
          <w:rFonts w:ascii="Verdana" w:hAnsi="Verdana"/>
        </w:rPr>
      </w:pPr>
      <w:r w:rsidRPr="00535B88">
        <w:rPr>
          <w:rFonts w:ascii="Verdana" w:hAnsi="Verdana"/>
        </w:rPr>
        <w:lastRenderedPageBreak/>
        <w:t xml:space="preserve">3.2. Wykonanie kampanii internetowej za </w:t>
      </w:r>
      <w:r w:rsidRPr="00535B88">
        <w:rPr>
          <w:rFonts w:ascii="Verdana" w:hAnsi="Verdana"/>
          <w:b/>
        </w:rPr>
        <w:t>cenę brutto:</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 xml:space="preserve">_________________________ zł </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(słownie złotych:_______________________________________________)</w:t>
      </w:r>
    </w:p>
    <w:p w:rsidR="00B52E2D" w:rsidRPr="00535B88" w:rsidRDefault="00B52E2D" w:rsidP="00B52E2D">
      <w:pPr>
        <w:pStyle w:val="Zwykytekst1"/>
        <w:tabs>
          <w:tab w:val="left" w:pos="284"/>
        </w:tabs>
        <w:spacing w:line="360" w:lineRule="exact"/>
        <w:jc w:val="both"/>
        <w:rPr>
          <w:rFonts w:ascii="Verdana" w:hAnsi="Verdana"/>
        </w:rPr>
      </w:pPr>
      <w:r w:rsidRPr="00535B88">
        <w:rPr>
          <w:rFonts w:ascii="Verdana" w:hAnsi="Verdana"/>
        </w:rPr>
        <w:t xml:space="preserve">3.3. Wykonanie biuletynu za </w:t>
      </w:r>
      <w:r w:rsidRPr="00535B88">
        <w:rPr>
          <w:rFonts w:ascii="Verdana" w:hAnsi="Verdana"/>
          <w:b/>
        </w:rPr>
        <w:t>cenę brutto:</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 xml:space="preserve">_________________________ zł </w:t>
      </w:r>
    </w:p>
    <w:p w:rsidR="00B52E2D" w:rsidRPr="00535B88" w:rsidRDefault="00B52E2D" w:rsidP="00B52E2D">
      <w:pPr>
        <w:pStyle w:val="Zwykytekst1"/>
        <w:tabs>
          <w:tab w:val="left" w:pos="284"/>
        </w:tabs>
        <w:spacing w:line="360" w:lineRule="exact"/>
        <w:jc w:val="both"/>
        <w:rPr>
          <w:rFonts w:ascii="Verdana" w:hAnsi="Verdana"/>
          <w:b/>
        </w:rPr>
      </w:pPr>
      <w:r w:rsidRPr="00535B88">
        <w:rPr>
          <w:rFonts w:ascii="Verdana" w:hAnsi="Verdana"/>
          <w:b/>
        </w:rPr>
        <w:t>(słownie złotych:_______________________________________________)</w:t>
      </w:r>
    </w:p>
    <w:p w:rsidR="0069001B" w:rsidRPr="00535B88" w:rsidRDefault="0069001B" w:rsidP="00C33F47">
      <w:pPr>
        <w:rPr>
          <w:rFonts w:ascii="Verdana" w:hAnsi="Verdana"/>
          <w:sz w:val="20"/>
          <w:szCs w:val="20"/>
        </w:rPr>
      </w:pPr>
    </w:p>
    <w:p w:rsidR="0069001B" w:rsidRPr="00535B88" w:rsidRDefault="0069001B" w:rsidP="008E04F0">
      <w:pPr>
        <w:pStyle w:val="Zwykytekst1"/>
        <w:numPr>
          <w:ilvl w:val="0"/>
          <w:numId w:val="2"/>
        </w:numPr>
        <w:tabs>
          <w:tab w:val="left" w:pos="284"/>
        </w:tabs>
        <w:spacing w:after="120" w:line="360" w:lineRule="exact"/>
        <w:jc w:val="both"/>
        <w:rPr>
          <w:rFonts w:ascii="Verdana" w:hAnsi="Verdana"/>
          <w:iCs/>
        </w:rPr>
      </w:pPr>
      <w:r w:rsidRPr="00535B88">
        <w:rPr>
          <w:rFonts w:ascii="Verdana" w:hAnsi="Verdana"/>
          <w:b/>
          <w:iCs/>
        </w:rPr>
        <w:t>ZOBOWIĄZUJEMY SIĘ</w:t>
      </w:r>
      <w:r w:rsidRPr="00535B88">
        <w:rPr>
          <w:rFonts w:ascii="Verdana" w:hAnsi="Verdana"/>
          <w:iCs/>
        </w:rPr>
        <w:t xml:space="preserve"> do wykonania zamówienia w terminie określonym w Specyfikacji Istotnych Warunków Zamówienia.</w:t>
      </w:r>
    </w:p>
    <w:p w:rsidR="0069001B" w:rsidRPr="00535B88" w:rsidRDefault="0069001B" w:rsidP="008E04F0">
      <w:pPr>
        <w:pStyle w:val="Zwykytekst1"/>
        <w:numPr>
          <w:ilvl w:val="0"/>
          <w:numId w:val="2"/>
        </w:numPr>
        <w:tabs>
          <w:tab w:val="left" w:pos="284"/>
        </w:tabs>
        <w:spacing w:after="120" w:line="360" w:lineRule="exact"/>
        <w:ind w:left="284" w:hanging="284"/>
        <w:jc w:val="both"/>
        <w:rPr>
          <w:rFonts w:ascii="Verdana" w:hAnsi="Verdana"/>
        </w:rPr>
      </w:pPr>
      <w:r w:rsidRPr="00535B88">
        <w:rPr>
          <w:rFonts w:ascii="Verdana" w:hAnsi="Verdana"/>
          <w:b/>
        </w:rPr>
        <w:t xml:space="preserve">AKCEPTUJEMY </w:t>
      </w:r>
      <w:r w:rsidRPr="00535B88">
        <w:rPr>
          <w:rFonts w:ascii="Verdana" w:hAnsi="Verdana"/>
        </w:rPr>
        <w:t>warunki płatności określone przez Zamawiającego w Specyfikacji Istotnych Warunków Zamówienia.</w:t>
      </w:r>
    </w:p>
    <w:p w:rsidR="0069001B" w:rsidRPr="00535B88" w:rsidRDefault="0069001B" w:rsidP="008E04F0">
      <w:pPr>
        <w:pStyle w:val="Zwykytekst1"/>
        <w:numPr>
          <w:ilvl w:val="0"/>
          <w:numId w:val="2"/>
        </w:numPr>
        <w:tabs>
          <w:tab w:val="left" w:pos="284"/>
        </w:tabs>
        <w:spacing w:after="120" w:line="360" w:lineRule="exact"/>
        <w:ind w:left="284" w:hanging="284"/>
        <w:jc w:val="both"/>
        <w:rPr>
          <w:rFonts w:ascii="Verdana" w:hAnsi="Verdana"/>
          <w:i/>
          <w:sz w:val="16"/>
          <w:szCs w:val="16"/>
        </w:rPr>
      </w:pPr>
      <w:r w:rsidRPr="00535B88">
        <w:rPr>
          <w:rFonts w:ascii="Verdana" w:hAnsi="Verdana"/>
          <w:b/>
        </w:rPr>
        <w:t>JESTEŚMY</w:t>
      </w:r>
      <w:r w:rsidRPr="00535B88">
        <w:rPr>
          <w:rFonts w:ascii="Verdana" w:hAnsi="Verdana"/>
        </w:rPr>
        <w:t xml:space="preserve"> związani ofertą przez okres wskazany w Specyfikacji Istotnych Warunków Zamówienia.</w:t>
      </w:r>
    </w:p>
    <w:p w:rsidR="006F7B2E" w:rsidRPr="00535B88" w:rsidRDefault="006F7B2E" w:rsidP="006F7B2E">
      <w:pPr>
        <w:pStyle w:val="Zwykytekst1"/>
        <w:numPr>
          <w:ilvl w:val="0"/>
          <w:numId w:val="2"/>
        </w:numPr>
        <w:tabs>
          <w:tab w:val="left" w:pos="284"/>
        </w:tabs>
        <w:spacing w:after="120" w:line="360" w:lineRule="exact"/>
        <w:ind w:left="284" w:hanging="284"/>
        <w:jc w:val="both"/>
        <w:rPr>
          <w:rFonts w:ascii="Verdana" w:hAnsi="Verdana"/>
          <w:i/>
        </w:rPr>
      </w:pPr>
      <w:r w:rsidRPr="00535B88">
        <w:rPr>
          <w:rFonts w:ascii="Verdana" w:hAnsi="Verdana"/>
        </w:rPr>
        <w:t>Oferujemy ……….. dodatkowy/e portal/e, na którym/</w:t>
      </w:r>
      <w:proofErr w:type="spellStart"/>
      <w:r w:rsidRPr="00535B88">
        <w:rPr>
          <w:rFonts w:ascii="Verdana" w:hAnsi="Verdana"/>
        </w:rPr>
        <w:t>ch</w:t>
      </w:r>
      <w:proofErr w:type="spellEnd"/>
      <w:r w:rsidRPr="00535B88">
        <w:rPr>
          <w:rFonts w:ascii="Verdana" w:hAnsi="Verdana"/>
        </w:rPr>
        <w:t xml:space="preserve"> będzie wyświetlany film animowany przygotowany w ramach realizacji zadania Kampania internetowa.</w:t>
      </w:r>
    </w:p>
    <w:p w:rsidR="006F7B2E" w:rsidRPr="00535B88" w:rsidRDefault="006F7B2E" w:rsidP="006F7B2E">
      <w:pPr>
        <w:pStyle w:val="Zwykytekst1"/>
        <w:numPr>
          <w:ilvl w:val="0"/>
          <w:numId w:val="2"/>
        </w:numPr>
        <w:tabs>
          <w:tab w:val="left" w:pos="284"/>
        </w:tabs>
        <w:spacing w:after="120" w:line="360" w:lineRule="exact"/>
        <w:jc w:val="both"/>
        <w:rPr>
          <w:rFonts w:ascii="Verdana" w:hAnsi="Verdana"/>
        </w:rPr>
      </w:pPr>
      <w:r w:rsidRPr="00535B88">
        <w:rPr>
          <w:rFonts w:ascii="Verdana" w:hAnsi="Verdana"/>
        </w:rPr>
        <w:t>Oferujemy/nie oferujemy* przygotowanie i publikację jednego dodatkowego artykułu sponsorowanego w tym samym dzienniku ogólnopolskim, który zostanie wybrany przez Zamawiającego do publikacji 5 artykułów sponsorowanych w ramach zadania Kampania prasowa.</w:t>
      </w:r>
    </w:p>
    <w:p w:rsidR="006F7B2E" w:rsidRPr="00535B88" w:rsidRDefault="006F7B2E" w:rsidP="006F7B2E">
      <w:pPr>
        <w:pStyle w:val="Zwykytekst1"/>
        <w:numPr>
          <w:ilvl w:val="0"/>
          <w:numId w:val="2"/>
        </w:numPr>
        <w:tabs>
          <w:tab w:val="left" w:pos="284"/>
        </w:tabs>
        <w:spacing w:after="120" w:line="360" w:lineRule="exact"/>
        <w:ind w:left="284" w:hanging="284"/>
        <w:jc w:val="both"/>
        <w:rPr>
          <w:rFonts w:ascii="Verdana" w:hAnsi="Verdana"/>
        </w:rPr>
      </w:pPr>
      <w:r w:rsidRPr="00535B88">
        <w:rPr>
          <w:rFonts w:ascii="Verdana" w:hAnsi="Verdana" w:cs="Calibri"/>
        </w:rPr>
        <w:t>Oferujemy/nie oferujemy* elektroniczną wersję biuletynu w dwóch dodatkowych formatach (MOBI oraz EPUB) na e-booki.</w:t>
      </w:r>
    </w:p>
    <w:p w:rsidR="0069001B" w:rsidRPr="00535B88" w:rsidRDefault="0069001B" w:rsidP="008E04F0">
      <w:pPr>
        <w:pStyle w:val="Zwykytekst1"/>
        <w:numPr>
          <w:ilvl w:val="0"/>
          <w:numId w:val="2"/>
        </w:numPr>
        <w:tabs>
          <w:tab w:val="left" w:pos="284"/>
        </w:tabs>
        <w:spacing w:line="360" w:lineRule="exact"/>
        <w:jc w:val="both"/>
        <w:rPr>
          <w:rFonts w:ascii="Verdana" w:hAnsi="Verdana"/>
        </w:rPr>
      </w:pPr>
      <w:r w:rsidRPr="00535B88">
        <w:rPr>
          <w:rFonts w:ascii="Verdana" w:hAnsi="Verdana"/>
          <w:b/>
        </w:rPr>
        <w:t>OŚWIADCZAMY</w:t>
      </w:r>
      <w:r w:rsidRPr="00535B88">
        <w:rPr>
          <w:rFonts w:ascii="Verdana" w:hAnsi="Verdana"/>
        </w:rPr>
        <w:t xml:space="preserve">, że części </w:t>
      </w:r>
      <w:r w:rsidR="00072A86" w:rsidRPr="00535B88">
        <w:rPr>
          <w:rFonts w:ascii="Verdana" w:hAnsi="Verdana"/>
        </w:rPr>
        <w:t xml:space="preserve">(zakresy) </w:t>
      </w:r>
      <w:r w:rsidRPr="00535B88">
        <w:rPr>
          <w:rFonts w:ascii="Verdana" w:hAnsi="Verdana"/>
        </w:rPr>
        <w:t>zamówienia wykonamy</w:t>
      </w:r>
      <w:r w:rsidR="00072A86" w:rsidRPr="00535B88">
        <w:rPr>
          <w:rFonts w:ascii="Verdana" w:hAnsi="Verdana"/>
        </w:rPr>
        <w:t xml:space="preserve"> z udziałem podwykonawców </w:t>
      </w:r>
      <w:r w:rsidRPr="00535B88">
        <w:rPr>
          <w:rFonts w:ascii="Verdana" w:hAnsi="Verdana"/>
        </w:rPr>
        <w:t>:</w:t>
      </w:r>
    </w:p>
    <w:p w:rsidR="0069001B" w:rsidRPr="00535B88" w:rsidRDefault="0069001B" w:rsidP="0069001B">
      <w:pPr>
        <w:pStyle w:val="Zwykytekst1"/>
        <w:tabs>
          <w:tab w:val="left" w:pos="284"/>
        </w:tabs>
        <w:ind w:left="284"/>
        <w:jc w:val="both"/>
        <w:rPr>
          <w:rFonts w:ascii="Verdana" w:hAnsi="Verdana"/>
        </w:rPr>
      </w:pPr>
    </w:p>
    <w:tbl>
      <w:tblPr>
        <w:tblStyle w:val="Tabela-Siatka1"/>
        <w:tblW w:w="7225" w:type="dxa"/>
        <w:tblInd w:w="457" w:type="dxa"/>
        <w:tblLook w:val="04A0" w:firstRow="1" w:lastRow="0" w:firstColumn="1" w:lastColumn="0" w:noHBand="0" w:noVBand="1"/>
      </w:tblPr>
      <w:tblGrid>
        <w:gridCol w:w="638"/>
        <w:gridCol w:w="3468"/>
        <w:gridCol w:w="3119"/>
      </w:tblGrid>
      <w:tr w:rsidR="00535B88" w:rsidRPr="00535B88" w:rsidTr="00072A86">
        <w:trPr>
          <w:trHeight w:val="1266"/>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072A86" w:rsidRPr="00535B88" w:rsidRDefault="00072A86" w:rsidP="00802537">
            <w:pPr>
              <w:jc w:val="center"/>
              <w:rPr>
                <w:rFonts w:ascii="Verdana" w:eastAsiaTheme="minorHAnsi" w:hAnsi="Verdana" w:cs="Arial"/>
                <w:sz w:val="16"/>
                <w:szCs w:val="16"/>
                <w:lang w:eastAsia="en-US"/>
              </w:rPr>
            </w:pPr>
            <w:r w:rsidRPr="00535B88">
              <w:rPr>
                <w:rFonts w:ascii="Verdana" w:eastAsiaTheme="minorHAnsi" w:hAnsi="Verdana" w:cs="Arial"/>
                <w:sz w:val="16"/>
                <w:szCs w:val="16"/>
                <w:lang w:eastAsia="en-US"/>
              </w:rPr>
              <w:t>Zakres</w:t>
            </w:r>
          </w:p>
        </w:tc>
        <w:tc>
          <w:tcPr>
            <w:tcW w:w="3119" w:type="dxa"/>
            <w:shd w:val="clear" w:color="auto" w:fill="D9D9D9" w:themeFill="background1" w:themeFillShade="D9"/>
            <w:vAlign w:val="center"/>
          </w:tcPr>
          <w:p w:rsidR="00072A86" w:rsidRPr="00535B88" w:rsidRDefault="00072A86" w:rsidP="00802537">
            <w:pPr>
              <w:jc w:val="center"/>
              <w:rPr>
                <w:rFonts w:ascii="Verdana" w:eastAsiaTheme="minorHAnsi" w:hAnsi="Verdana" w:cstheme="minorBidi"/>
                <w:i/>
                <w:sz w:val="14"/>
                <w:szCs w:val="14"/>
                <w:lang w:eastAsia="en-US"/>
              </w:rPr>
            </w:pPr>
            <w:r w:rsidRPr="00535B88">
              <w:rPr>
                <w:rFonts w:ascii="Verdana" w:eastAsiaTheme="minorHAnsi" w:hAnsi="Verdana" w:cstheme="minorBidi"/>
                <w:sz w:val="16"/>
                <w:szCs w:val="16"/>
                <w:lang w:eastAsia="en-US"/>
              </w:rPr>
              <w:t>Podwykonawca                            (nazwa i adres)</w:t>
            </w:r>
          </w:p>
        </w:tc>
      </w:tr>
      <w:tr w:rsidR="00535B88" w:rsidRPr="00535B88" w:rsidTr="00072A86">
        <w:trPr>
          <w:trHeight w:val="813"/>
        </w:trPr>
        <w:tc>
          <w:tcPr>
            <w:tcW w:w="638" w:type="dxa"/>
            <w:tcBorders>
              <w:top w:val="single" w:sz="4" w:space="0" w:color="auto"/>
              <w:left w:val="single" w:sz="4" w:space="0" w:color="auto"/>
              <w:bottom w:val="single" w:sz="4" w:space="0" w:color="auto"/>
              <w:right w:val="single" w:sz="4" w:space="0" w:color="auto"/>
            </w:tcBorders>
            <w:vAlign w:val="center"/>
          </w:tcPr>
          <w:p w:rsidR="00072A86" w:rsidRPr="00535B88" w:rsidRDefault="00072A86" w:rsidP="00802537">
            <w:pPr>
              <w:jc w:val="center"/>
              <w:rPr>
                <w:rFonts w:ascii="Verdana" w:eastAsiaTheme="minorHAnsi" w:hAnsi="Verdana" w:cstheme="minorBidi"/>
                <w:sz w:val="16"/>
                <w:szCs w:val="16"/>
                <w:lang w:eastAsia="en-US"/>
              </w:rPr>
            </w:pPr>
            <w:r w:rsidRPr="00535B88">
              <w:rPr>
                <w:rFonts w:ascii="Verdana" w:eastAsiaTheme="minorHAnsi" w:hAnsi="Verdana" w:cstheme="minorBidi"/>
                <w:sz w:val="16"/>
                <w:szCs w:val="16"/>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072A86" w:rsidRPr="00535B88" w:rsidRDefault="00072A86" w:rsidP="00802537">
            <w:pPr>
              <w:rPr>
                <w:rFonts w:ascii="Verdana" w:eastAsiaTheme="minorHAnsi" w:hAnsi="Verdana" w:cs="Arial"/>
                <w:sz w:val="16"/>
                <w:szCs w:val="16"/>
                <w:lang w:eastAsia="en-US"/>
              </w:rPr>
            </w:pPr>
          </w:p>
        </w:tc>
        <w:tc>
          <w:tcPr>
            <w:tcW w:w="3119" w:type="dxa"/>
            <w:vAlign w:val="center"/>
          </w:tcPr>
          <w:p w:rsidR="00072A86" w:rsidRPr="00535B88" w:rsidRDefault="00072A86" w:rsidP="00802537">
            <w:pPr>
              <w:rPr>
                <w:rFonts w:ascii="Verdana" w:eastAsiaTheme="minorHAnsi" w:hAnsi="Verdana" w:cstheme="minorBidi"/>
                <w:sz w:val="16"/>
                <w:szCs w:val="16"/>
                <w:lang w:eastAsia="en-US"/>
              </w:rPr>
            </w:pPr>
          </w:p>
        </w:tc>
      </w:tr>
      <w:tr w:rsidR="00535B88" w:rsidRPr="00535B88" w:rsidTr="00072A86">
        <w:trPr>
          <w:cantSplit/>
          <w:trHeight w:val="815"/>
        </w:trPr>
        <w:tc>
          <w:tcPr>
            <w:tcW w:w="638" w:type="dxa"/>
            <w:tcBorders>
              <w:top w:val="nil"/>
              <w:left w:val="single" w:sz="4" w:space="0" w:color="auto"/>
              <w:bottom w:val="nil"/>
              <w:right w:val="single" w:sz="4" w:space="0" w:color="auto"/>
            </w:tcBorders>
            <w:vAlign w:val="center"/>
          </w:tcPr>
          <w:p w:rsidR="00072A86" w:rsidRPr="00535B88" w:rsidRDefault="00072A86" w:rsidP="00802537">
            <w:pPr>
              <w:jc w:val="center"/>
              <w:rPr>
                <w:rFonts w:ascii="Verdana" w:eastAsiaTheme="minorHAnsi" w:hAnsi="Verdana" w:cstheme="minorBidi"/>
                <w:sz w:val="16"/>
                <w:szCs w:val="16"/>
                <w:lang w:eastAsia="en-US"/>
              </w:rPr>
            </w:pPr>
            <w:r w:rsidRPr="00535B88">
              <w:rPr>
                <w:rFonts w:ascii="Verdana" w:eastAsiaTheme="minorHAnsi" w:hAnsi="Verdana" w:cstheme="minorBidi"/>
                <w:sz w:val="16"/>
                <w:szCs w:val="16"/>
                <w:lang w:eastAsia="en-US"/>
              </w:rPr>
              <w:t>1.2</w:t>
            </w:r>
          </w:p>
        </w:tc>
        <w:tc>
          <w:tcPr>
            <w:tcW w:w="3468" w:type="dxa"/>
            <w:tcBorders>
              <w:top w:val="nil"/>
              <w:left w:val="single" w:sz="4" w:space="0" w:color="auto"/>
              <w:bottom w:val="nil"/>
              <w:right w:val="single" w:sz="4" w:space="0" w:color="auto"/>
            </w:tcBorders>
            <w:shd w:val="clear" w:color="auto" w:fill="auto"/>
            <w:vAlign w:val="center"/>
          </w:tcPr>
          <w:p w:rsidR="00072A86" w:rsidRPr="00535B88" w:rsidRDefault="00072A86" w:rsidP="00802537">
            <w:pPr>
              <w:rPr>
                <w:rFonts w:ascii="Verdana" w:eastAsiaTheme="minorHAnsi" w:hAnsi="Verdana" w:cs="Arial"/>
                <w:sz w:val="16"/>
                <w:szCs w:val="16"/>
                <w:lang w:eastAsia="en-US"/>
              </w:rPr>
            </w:pPr>
          </w:p>
        </w:tc>
        <w:tc>
          <w:tcPr>
            <w:tcW w:w="3119" w:type="dxa"/>
            <w:vAlign w:val="center"/>
          </w:tcPr>
          <w:p w:rsidR="00072A86" w:rsidRPr="00535B88" w:rsidRDefault="00072A86" w:rsidP="00802537">
            <w:pPr>
              <w:rPr>
                <w:rFonts w:ascii="Verdana" w:eastAsiaTheme="minorHAnsi" w:hAnsi="Verdana" w:cstheme="minorBidi"/>
                <w:sz w:val="16"/>
                <w:szCs w:val="16"/>
                <w:lang w:eastAsia="en-US"/>
              </w:rPr>
            </w:pPr>
          </w:p>
        </w:tc>
      </w:tr>
      <w:tr w:rsidR="00072A86" w:rsidRPr="00535B88" w:rsidTr="00072A86">
        <w:trPr>
          <w:trHeight w:val="841"/>
        </w:trPr>
        <w:tc>
          <w:tcPr>
            <w:tcW w:w="638" w:type="dxa"/>
            <w:vAlign w:val="center"/>
          </w:tcPr>
          <w:p w:rsidR="00072A86" w:rsidRPr="00535B88" w:rsidRDefault="00072A86" w:rsidP="00802537">
            <w:pPr>
              <w:jc w:val="center"/>
              <w:rPr>
                <w:rFonts w:ascii="Verdana" w:eastAsiaTheme="minorHAnsi" w:hAnsi="Verdana" w:cstheme="minorBidi"/>
                <w:sz w:val="16"/>
                <w:szCs w:val="16"/>
                <w:lang w:eastAsia="en-US"/>
              </w:rPr>
            </w:pPr>
            <w:r w:rsidRPr="00535B88">
              <w:rPr>
                <w:rFonts w:ascii="Verdana" w:eastAsiaTheme="minorHAnsi" w:hAnsi="Verdana" w:cstheme="minorBidi"/>
                <w:sz w:val="16"/>
                <w:szCs w:val="16"/>
                <w:lang w:eastAsia="en-US"/>
              </w:rPr>
              <w:t>1.3</w:t>
            </w:r>
          </w:p>
        </w:tc>
        <w:tc>
          <w:tcPr>
            <w:tcW w:w="3468" w:type="dxa"/>
            <w:vAlign w:val="center"/>
          </w:tcPr>
          <w:p w:rsidR="00072A86" w:rsidRPr="00535B88" w:rsidRDefault="00072A86" w:rsidP="00802537">
            <w:pPr>
              <w:rPr>
                <w:rFonts w:ascii="Verdana" w:eastAsiaTheme="minorHAnsi" w:hAnsi="Verdana" w:cstheme="minorBidi"/>
                <w:sz w:val="16"/>
                <w:szCs w:val="16"/>
                <w:lang w:eastAsia="en-US"/>
              </w:rPr>
            </w:pPr>
          </w:p>
        </w:tc>
        <w:tc>
          <w:tcPr>
            <w:tcW w:w="3119" w:type="dxa"/>
            <w:vAlign w:val="center"/>
          </w:tcPr>
          <w:p w:rsidR="00072A86" w:rsidRPr="00535B88" w:rsidRDefault="00072A86" w:rsidP="00802537">
            <w:pPr>
              <w:rPr>
                <w:rFonts w:ascii="Verdana" w:eastAsiaTheme="minorHAnsi" w:hAnsi="Verdana" w:cstheme="minorBidi"/>
                <w:sz w:val="16"/>
                <w:szCs w:val="16"/>
                <w:lang w:eastAsia="en-US"/>
              </w:rPr>
            </w:pPr>
          </w:p>
        </w:tc>
      </w:tr>
    </w:tbl>
    <w:p w:rsidR="0069001B" w:rsidRPr="00535B88" w:rsidRDefault="0069001B" w:rsidP="0069001B">
      <w:pPr>
        <w:pStyle w:val="Zwykytekst1"/>
        <w:tabs>
          <w:tab w:val="left" w:pos="284"/>
        </w:tabs>
        <w:spacing w:line="360" w:lineRule="exact"/>
        <w:jc w:val="both"/>
        <w:rPr>
          <w:rFonts w:ascii="Verdana" w:hAnsi="Verdana"/>
        </w:rPr>
      </w:pPr>
    </w:p>
    <w:p w:rsidR="0069001B" w:rsidRPr="00535B88" w:rsidRDefault="0069001B" w:rsidP="008E04F0">
      <w:pPr>
        <w:pStyle w:val="Zwykytekst1"/>
        <w:numPr>
          <w:ilvl w:val="0"/>
          <w:numId w:val="2"/>
        </w:numPr>
        <w:tabs>
          <w:tab w:val="left" w:pos="426"/>
        </w:tabs>
        <w:spacing w:after="120" w:line="360" w:lineRule="exact"/>
        <w:ind w:left="426" w:hanging="426"/>
        <w:jc w:val="both"/>
        <w:rPr>
          <w:rFonts w:ascii="Verdana" w:hAnsi="Verdana"/>
        </w:rPr>
      </w:pPr>
      <w:r w:rsidRPr="00535B88">
        <w:rPr>
          <w:rFonts w:ascii="Verdana" w:hAnsi="Verdana"/>
          <w:b/>
        </w:rPr>
        <w:t>OŚWIADCZAMY</w:t>
      </w:r>
      <w:r w:rsidRPr="00535B88">
        <w:rPr>
          <w:rFonts w:ascii="Verdana" w:hAnsi="Verdana"/>
        </w:rPr>
        <w:t xml:space="preserve">, iż informacje i dokumenty zawarte na stronach nr od ___ do ___ stanowią tajemnicę przedsiębiorstwa w rozumieniu przepisów o zwalczaniu </w:t>
      </w:r>
      <w:r w:rsidRPr="00535B88">
        <w:rPr>
          <w:rFonts w:ascii="Verdana" w:hAnsi="Verdana"/>
        </w:rPr>
        <w:lastRenderedPageBreak/>
        <w:t>nieuczciwej konkurencji, co wykazaliśmy w załączniku nr ___ do Oferty i zastrzegamy, że nie mogą być one udostępniane.</w:t>
      </w:r>
    </w:p>
    <w:p w:rsidR="0069001B" w:rsidRPr="00535B88" w:rsidRDefault="0069001B" w:rsidP="008E04F0">
      <w:pPr>
        <w:pStyle w:val="Zwykytekst1"/>
        <w:numPr>
          <w:ilvl w:val="0"/>
          <w:numId w:val="2"/>
        </w:numPr>
        <w:spacing w:after="120" w:line="360" w:lineRule="exact"/>
        <w:ind w:left="425" w:hanging="425"/>
        <w:jc w:val="both"/>
        <w:rPr>
          <w:rFonts w:ascii="Verdana" w:hAnsi="Verdana"/>
        </w:rPr>
      </w:pPr>
      <w:r w:rsidRPr="00535B88">
        <w:rPr>
          <w:rFonts w:ascii="Verdana" w:hAnsi="Verdana"/>
          <w:b/>
        </w:rPr>
        <w:t>OŚWIADCZAMY,</w:t>
      </w:r>
      <w:r w:rsidRPr="00535B88">
        <w:rPr>
          <w:rFonts w:ascii="Verdana" w:hAnsi="Verdana"/>
        </w:rPr>
        <w:t xml:space="preserve"> że zapoznaliśmy się z Istotnymi dla Stron postanowieniami umowy zawartymi w Specyfikacji Istotnych Warunków Zamówienia i zobowiązujemy się, w przypadku wyboru naszej oferty, do zawarcia umowy zgodnej z niniejszą ofertą, na warunkach określonych w Specyfikacji Istotnych Warunków Zamówienia, w miejscu i terminie wyznaczonym przez Zamawiającego.</w:t>
      </w:r>
    </w:p>
    <w:p w:rsidR="0069001B" w:rsidRPr="00535B88" w:rsidRDefault="0069001B" w:rsidP="008E04F0">
      <w:pPr>
        <w:pStyle w:val="Zwykytekst1"/>
        <w:numPr>
          <w:ilvl w:val="0"/>
          <w:numId w:val="2"/>
        </w:numPr>
        <w:tabs>
          <w:tab w:val="left" w:pos="426"/>
        </w:tabs>
        <w:spacing w:after="120" w:line="360" w:lineRule="exact"/>
        <w:ind w:left="425" w:hanging="425"/>
        <w:jc w:val="both"/>
        <w:rPr>
          <w:rFonts w:ascii="Verdana" w:hAnsi="Verdana"/>
        </w:rPr>
      </w:pPr>
      <w:r w:rsidRPr="00535B88">
        <w:rPr>
          <w:rFonts w:ascii="Verdana" w:hAnsi="Verdana"/>
          <w:b/>
        </w:rPr>
        <w:t xml:space="preserve">OFERTĘ </w:t>
      </w:r>
      <w:r w:rsidRPr="00535B88">
        <w:rPr>
          <w:rFonts w:ascii="Verdana" w:hAnsi="Verdana"/>
        </w:rPr>
        <w:t>składamy na _________ stronach.</w:t>
      </w:r>
    </w:p>
    <w:p w:rsidR="0069001B" w:rsidRPr="00535B88" w:rsidRDefault="0069001B" w:rsidP="008E04F0">
      <w:pPr>
        <w:pStyle w:val="Zwykytekst1"/>
        <w:numPr>
          <w:ilvl w:val="0"/>
          <w:numId w:val="2"/>
        </w:numPr>
        <w:tabs>
          <w:tab w:val="left" w:pos="426"/>
        </w:tabs>
        <w:spacing w:line="360" w:lineRule="exact"/>
        <w:ind w:left="426" w:hanging="426"/>
        <w:jc w:val="both"/>
        <w:rPr>
          <w:rFonts w:ascii="Verdana" w:hAnsi="Verdana"/>
        </w:rPr>
      </w:pPr>
      <w:r w:rsidRPr="00535B88">
        <w:rPr>
          <w:rFonts w:ascii="Verdana" w:hAnsi="Verdana"/>
          <w:b/>
        </w:rPr>
        <w:t xml:space="preserve">ZAŁĄCZNIKAMI </w:t>
      </w:r>
      <w:r w:rsidRPr="00535B88">
        <w:rPr>
          <w:rFonts w:ascii="Verdana" w:hAnsi="Verdana"/>
        </w:rPr>
        <w:t>do oferty, stanowiącymi jej integralną część są:</w:t>
      </w:r>
    </w:p>
    <w:p w:rsidR="0069001B" w:rsidRPr="00535B88" w:rsidRDefault="0069001B" w:rsidP="0069001B">
      <w:pPr>
        <w:pStyle w:val="Zwykytekst1"/>
        <w:tabs>
          <w:tab w:val="left" w:pos="1080"/>
        </w:tabs>
        <w:spacing w:before="120" w:after="120" w:line="360" w:lineRule="auto"/>
        <w:jc w:val="both"/>
        <w:rPr>
          <w:rFonts w:ascii="Verdana" w:hAnsi="Verdana"/>
        </w:rPr>
      </w:pPr>
      <w:r w:rsidRPr="00535B88">
        <w:rPr>
          <w:rFonts w:ascii="Verdana" w:hAnsi="Verdana"/>
        </w:rPr>
        <w:t>______________________________________________________________________________________________________________________________________________</w:t>
      </w:r>
    </w:p>
    <w:p w:rsidR="00E53A87" w:rsidRPr="00535B88" w:rsidRDefault="00E53A87" w:rsidP="008E04F0">
      <w:pPr>
        <w:pStyle w:val="Akapitzlist"/>
        <w:numPr>
          <w:ilvl w:val="0"/>
          <w:numId w:val="2"/>
        </w:numPr>
        <w:tabs>
          <w:tab w:val="left" w:pos="426"/>
        </w:tabs>
        <w:suppressAutoHyphens/>
        <w:spacing w:after="120" w:line="360" w:lineRule="exact"/>
        <w:jc w:val="both"/>
        <w:rPr>
          <w:rFonts w:ascii="Verdana" w:hAnsi="Verdana" w:cs="Courier New"/>
          <w:sz w:val="20"/>
          <w:szCs w:val="20"/>
          <w:lang w:eastAsia="ar-SA"/>
        </w:rPr>
      </w:pPr>
      <w:r w:rsidRPr="00535B88">
        <w:rPr>
          <w:rFonts w:ascii="Verdana" w:hAnsi="Verdana"/>
          <w:b/>
          <w:sz w:val="20"/>
          <w:szCs w:val="20"/>
          <w:lang w:eastAsia="ar-SA"/>
        </w:rPr>
        <w:t>WSZELKĄ KORESPONDENCJĘ</w:t>
      </w:r>
      <w:r w:rsidRPr="00535B88">
        <w:rPr>
          <w:rFonts w:ascii="Verdana" w:hAnsi="Verdana"/>
          <w:sz w:val="20"/>
          <w:szCs w:val="20"/>
          <w:lang w:eastAsia="ar-SA"/>
        </w:rPr>
        <w:t xml:space="preserve"> w sprawie postępowania należy kierować na poniższy adres:</w:t>
      </w:r>
    </w:p>
    <w:p w:rsidR="00E53A87" w:rsidRPr="00535B88" w:rsidRDefault="00E53A87" w:rsidP="00E53A87">
      <w:pPr>
        <w:tabs>
          <w:tab w:val="left" w:leader="underscore" w:pos="9360"/>
        </w:tabs>
        <w:suppressAutoHyphens/>
        <w:spacing w:after="60" w:line="360" w:lineRule="auto"/>
        <w:jc w:val="both"/>
        <w:rPr>
          <w:rFonts w:ascii="Verdana" w:hAnsi="Verdana"/>
          <w:sz w:val="20"/>
          <w:szCs w:val="20"/>
          <w:lang w:eastAsia="ar-SA"/>
        </w:rPr>
      </w:pPr>
      <w:r w:rsidRPr="00535B88">
        <w:rPr>
          <w:rFonts w:ascii="Verdana" w:hAnsi="Verdana"/>
          <w:sz w:val="20"/>
          <w:szCs w:val="20"/>
          <w:lang w:eastAsia="ar-SA"/>
        </w:rPr>
        <w:t>Imię i nazwisko: …………………………………………………………………..……………………</w:t>
      </w:r>
    </w:p>
    <w:p w:rsidR="00E53A87" w:rsidRPr="00535B88" w:rsidRDefault="00E53A87" w:rsidP="00E53A87">
      <w:pPr>
        <w:tabs>
          <w:tab w:val="left" w:leader="dot" w:pos="9072"/>
        </w:tabs>
        <w:suppressAutoHyphens/>
        <w:spacing w:after="60" w:line="360" w:lineRule="auto"/>
        <w:jc w:val="both"/>
        <w:rPr>
          <w:rFonts w:ascii="Verdana" w:hAnsi="Verdana"/>
          <w:sz w:val="20"/>
          <w:szCs w:val="20"/>
          <w:lang w:eastAsia="ar-SA"/>
        </w:rPr>
      </w:pPr>
      <w:r w:rsidRPr="00535B88">
        <w:rPr>
          <w:rFonts w:ascii="Verdana" w:hAnsi="Verdana"/>
          <w:sz w:val="20"/>
          <w:szCs w:val="20"/>
          <w:lang w:eastAsia="ar-SA"/>
        </w:rPr>
        <w:t>Adres:…………………………………………………………………………………………………………</w:t>
      </w:r>
    </w:p>
    <w:p w:rsidR="00E53A87" w:rsidRPr="00535B88" w:rsidRDefault="00E53A87" w:rsidP="00E53A87">
      <w:pPr>
        <w:tabs>
          <w:tab w:val="left" w:leader="dot" w:pos="9072"/>
        </w:tabs>
        <w:suppressAutoHyphens/>
        <w:spacing w:after="60" w:line="360" w:lineRule="auto"/>
        <w:jc w:val="both"/>
        <w:rPr>
          <w:rFonts w:ascii="Verdana" w:hAnsi="Verdana"/>
          <w:sz w:val="20"/>
          <w:szCs w:val="20"/>
          <w:lang w:eastAsia="ar-SA"/>
        </w:rPr>
      </w:pPr>
      <w:r w:rsidRPr="00535B88">
        <w:rPr>
          <w:rFonts w:ascii="Verdana" w:hAnsi="Verdana"/>
          <w:sz w:val="20"/>
          <w:szCs w:val="20"/>
          <w:lang w:eastAsia="ar-SA"/>
        </w:rPr>
        <w:t>tel. _________________ fax _______________ e-mail: _________________________</w:t>
      </w:r>
    </w:p>
    <w:p w:rsidR="00E53A87" w:rsidRPr="00535B88" w:rsidRDefault="00E53A87" w:rsidP="0069001B">
      <w:pPr>
        <w:pStyle w:val="Zwykytekst1"/>
        <w:tabs>
          <w:tab w:val="left" w:pos="1080"/>
        </w:tabs>
        <w:spacing w:before="120" w:after="120" w:line="360" w:lineRule="auto"/>
        <w:jc w:val="both"/>
        <w:rPr>
          <w:rFonts w:ascii="Verdana" w:hAnsi="Verdana"/>
        </w:rPr>
      </w:pPr>
    </w:p>
    <w:p w:rsidR="0069001B" w:rsidRPr="00535B88" w:rsidRDefault="0069001B" w:rsidP="008E04F0">
      <w:pPr>
        <w:pStyle w:val="Zwykytekst1"/>
        <w:numPr>
          <w:ilvl w:val="0"/>
          <w:numId w:val="2"/>
        </w:numPr>
        <w:tabs>
          <w:tab w:val="left" w:pos="426"/>
        </w:tabs>
        <w:spacing w:line="360" w:lineRule="exact"/>
        <w:ind w:left="426" w:hanging="426"/>
        <w:jc w:val="both"/>
        <w:rPr>
          <w:rFonts w:ascii="Verdana" w:hAnsi="Verdana"/>
        </w:rPr>
      </w:pPr>
      <w:r w:rsidRPr="00535B88">
        <w:rPr>
          <w:rFonts w:ascii="Verdana" w:hAnsi="Verdana"/>
          <w:b/>
        </w:rPr>
        <w:t>WRAZ Z OFERTĄ</w:t>
      </w:r>
      <w:r w:rsidRPr="00535B88">
        <w:rPr>
          <w:rFonts w:ascii="Verdana" w:hAnsi="Verdana"/>
        </w:rPr>
        <w:t xml:space="preserve"> składamy następujące oświadczenia i dokumenty na ___ stronach:</w:t>
      </w:r>
    </w:p>
    <w:p w:rsidR="0069001B" w:rsidRPr="00535B88" w:rsidRDefault="0069001B" w:rsidP="0069001B">
      <w:pPr>
        <w:spacing w:before="120"/>
        <w:rPr>
          <w:rFonts w:ascii="Verdana" w:hAnsi="Verdana"/>
          <w:sz w:val="20"/>
          <w:szCs w:val="20"/>
        </w:rPr>
      </w:pPr>
      <w:r w:rsidRPr="00535B88">
        <w:rPr>
          <w:rFonts w:ascii="Verdana" w:hAnsi="Verdana"/>
          <w:sz w:val="20"/>
          <w:szCs w:val="20"/>
        </w:rPr>
        <w:t>- __________________________________________________________________</w:t>
      </w:r>
    </w:p>
    <w:p w:rsidR="0069001B" w:rsidRPr="00535B88" w:rsidRDefault="0069001B" w:rsidP="0069001B">
      <w:pPr>
        <w:pStyle w:val="Zwykytekst1"/>
        <w:spacing w:before="120"/>
        <w:jc w:val="both"/>
        <w:rPr>
          <w:rFonts w:ascii="Verdana" w:hAnsi="Verdana"/>
        </w:rPr>
      </w:pPr>
      <w:r w:rsidRPr="00535B88">
        <w:rPr>
          <w:rFonts w:ascii="Verdana" w:hAnsi="Verdana"/>
        </w:rPr>
        <w:t>- __________________________________________________________________</w:t>
      </w:r>
    </w:p>
    <w:p w:rsidR="0069001B" w:rsidRPr="00535B88" w:rsidRDefault="0069001B" w:rsidP="0069001B">
      <w:pPr>
        <w:pStyle w:val="Zwykytekst1"/>
        <w:spacing w:before="120"/>
        <w:jc w:val="both"/>
        <w:rPr>
          <w:rFonts w:ascii="Verdana" w:hAnsi="Verdana"/>
        </w:rPr>
      </w:pPr>
    </w:p>
    <w:p w:rsidR="00E53A87" w:rsidRPr="00535B88" w:rsidRDefault="0069001B" w:rsidP="0069001B">
      <w:pPr>
        <w:pStyle w:val="Zwykytekst1"/>
        <w:spacing w:before="120"/>
        <w:rPr>
          <w:rFonts w:ascii="Verdana" w:hAnsi="Verdana"/>
        </w:rPr>
      </w:pPr>
      <w:r w:rsidRPr="00535B88">
        <w:rPr>
          <w:rFonts w:ascii="Verdana" w:hAnsi="Verdana"/>
        </w:rPr>
        <w:t>__________________ dnia __ __ ____ roku</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_____________________________________</w:t>
      </w:r>
    </w:p>
    <w:p w:rsidR="0069001B" w:rsidRPr="00535B88" w:rsidRDefault="0069001B" w:rsidP="0069001B">
      <w:pPr>
        <w:pStyle w:val="Zwykytekst1"/>
        <w:spacing w:before="120"/>
        <w:ind w:firstLine="3960"/>
        <w:jc w:val="center"/>
        <w:rPr>
          <w:rFonts w:ascii="Verdana" w:hAnsi="Verdana"/>
          <w:i/>
          <w:sz w:val="16"/>
          <w:szCs w:val="16"/>
        </w:rPr>
      </w:pPr>
      <w:r w:rsidRPr="00535B88">
        <w:rPr>
          <w:rFonts w:ascii="Verdana" w:hAnsi="Verdana"/>
          <w:i/>
          <w:sz w:val="16"/>
          <w:szCs w:val="16"/>
        </w:rPr>
        <w:t>(podpis Wykonawcy/Pełnomocnika)</w:t>
      </w:r>
    </w:p>
    <w:p w:rsidR="0069001B" w:rsidRPr="00535B88" w:rsidRDefault="0069001B" w:rsidP="0069001B">
      <w:pPr>
        <w:pStyle w:val="Zwykytekst1"/>
        <w:spacing w:before="120"/>
        <w:jc w:val="both"/>
        <w:rPr>
          <w:rFonts w:ascii="Verdana" w:hAnsi="Verdana"/>
        </w:rPr>
      </w:pPr>
    </w:p>
    <w:p w:rsidR="0069001B" w:rsidRPr="00535B88" w:rsidRDefault="0069001B" w:rsidP="0069001B">
      <w:pPr>
        <w:pStyle w:val="Zwykytekst1"/>
        <w:spacing w:before="120"/>
        <w:jc w:val="both"/>
        <w:rPr>
          <w:rFonts w:ascii="Verdana" w:hAnsi="Verdana"/>
        </w:rPr>
      </w:pPr>
      <w:r w:rsidRPr="00535B88">
        <w:rPr>
          <w:rFonts w:ascii="Verdana" w:hAnsi="Verdana"/>
        </w:rPr>
        <w:t>* niepotrzebne skreślić</w:t>
      </w:r>
    </w:p>
    <w:p w:rsidR="0069001B" w:rsidRPr="00535B88" w:rsidRDefault="0069001B" w:rsidP="0069001B">
      <w:pPr>
        <w:pStyle w:val="Zwykytekst1"/>
        <w:spacing w:before="120"/>
        <w:jc w:val="both"/>
        <w:rPr>
          <w:rFonts w:ascii="Verdana" w:hAnsi="Verdana"/>
          <w:i/>
        </w:rPr>
      </w:pPr>
    </w:p>
    <w:p w:rsidR="0069001B" w:rsidRPr="00535B88" w:rsidRDefault="0069001B" w:rsidP="0069001B">
      <w:pPr>
        <w:tabs>
          <w:tab w:val="left" w:pos="284"/>
        </w:tabs>
        <w:suppressAutoHyphens/>
        <w:jc w:val="both"/>
        <w:rPr>
          <w:rFonts w:ascii="Verdana" w:hAnsi="Verdana" w:cs="Arial"/>
          <w:sz w:val="16"/>
          <w:szCs w:val="16"/>
          <w:lang w:eastAsia="ar-SA"/>
        </w:rPr>
      </w:pPr>
    </w:p>
    <w:p w:rsidR="0069001B" w:rsidRPr="00535B88" w:rsidRDefault="0069001B" w:rsidP="0069001B">
      <w:pPr>
        <w:tabs>
          <w:tab w:val="left" w:pos="284"/>
        </w:tabs>
        <w:suppressAutoHyphens/>
        <w:jc w:val="both"/>
        <w:rPr>
          <w:rFonts w:ascii="Verdana" w:hAnsi="Verdana" w:cs="Arial"/>
          <w:sz w:val="16"/>
          <w:szCs w:val="16"/>
          <w:lang w:eastAsia="ar-SA"/>
        </w:rPr>
      </w:pPr>
    </w:p>
    <w:p w:rsidR="00063EF4" w:rsidRPr="00535B88" w:rsidRDefault="0069001B" w:rsidP="00E53A87">
      <w:pPr>
        <w:spacing w:after="160" w:line="259" w:lineRule="auto"/>
        <w:rPr>
          <w:rFonts w:ascii="Verdana" w:hAnsi="Verdana" w:cs="Verdana"/>
          <w:sz w:val="20"/>
          <w:szCs w:val="20"/>
        </w:rPr>
      </w:pPr>
      <w:r w:rsidRPr="00535B88">
        <w:rPr>
          <w:rFonts w:ascii="Verdana" w:hAnsi="Verdana" w:cs="Verdana"/>
          <w:sz w:val="20"/>
          <w:szCs w:val="20"/>
        </w:rPr>
        <w:br w:type="page"/>
      </w:r>
    </w:p>
    <w:p w:rsidR="00063EF4" w:rsidRPr="00535B88" w:rsidRDefault="00063EF4" w:rsidP="00063EF4">
      <w:pPr>
        <w:tabs>
          <w:tab w:val="left" w:pos="284"/>
        </w:tabs>
        <w:suppressAutoHyphens/>
        <w:jc w:val="both"/>
        <w:rPr>
          <w:rFonts w:ascii="Verdana" w:hAnsi="Verdana" w:cs="Arial"/>
          <w:sz w:val="16"/>
          <w:szCs w:val="16"/>
          <w:lang w:eastAsia="ar-SA"/>
        </w:rPr>
      </w:pPr>
    </w:p>
    <w:p w:rsidR="00063EF4" w:rsidRPr="00535B88" w:rsidRDefault="00063EF4" w:rsidP="00063EF4">
      <w:pPr>
        <w:tabs>
          <w:tab w:val="left" w:pos="284"/>
        </w:tabs>
        <w:suppressAutoHyphens/>
        <w:jc w:val="both"/>
        <w:rPr>
          <w:rFonts w:ascii="Verdana" w:hAnsi="Verdana" w:cs="Arial"/>
          <w:sz w:val="16"/>
          <w:szCs w:val="16"/>
          <w:lang w:eastAsia="ar-SA"/>
        </w:rPr>
      </w:pPr>
    </w:p>
    <w:p w:rsidR="0069001B" w:rsidRPr="00535B88" w:rsidRDefault="0069001B" w:rsidP="00CF2139">
      <w:pPr>
        <w:spacing w:after="160" w:line="259" w:lineRule="auto"/>
        <w:jc w:val="right"/>
        <w:rPr>
          <w:rFonts w:ascii="Verdana" w:hAnsi="Verdana" w:cs="Arial"/>
          <w:sz w:val="20"/>
          <w:szCs w:val="20"/>
          <w:lang w:eastAsia="ar-SA"/>
        </w:rPr>
      </w:pPr>
      <w:r w:rsidRPr="00535B88">
        <w:rPr>
          <w:rFonts w:ascii="Verdana" w:hAnsi="Verdana"/>
          <w:b/>
          <w:sz w:val="20"/>
          <w:szCs w:val="20"/>
        </w:rPr>
        <w:t>Formularz 2.1</w:t>
      </w:r>
      <w:r w:rsidR="006B19AE" w:rsidRPr="00535B88">
        <w:rPr>
          <w:noProof/>
          <w:sz w:val="20"/>
          <w:szCs w:val="20"/>
        </w:rPr>
        <mc:AlternateContent>
          <mc:Choice Requires="wps">
            <w:drawing>
              <wp:anchor distT="0" distB="0" distL="114300" distR="114300" simplePos="0" relativeHeight="251659776" behindDoc="0" locked="0" layoutInCell="1" allowOverlap="1" wp14:anchorId="5A88D61A" wp14:editId="4E8A79E9">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7"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5A79F8" w:rsidRDefault="00692728"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92728" w:rsidRDefault="00692728" w:rsidP="0069001B">
                            <w:pPr>
                              <w:rPr>
                                <w:rFonts w:ascii="Verdana" w:hAnsi="Verdana"/>
                                <w:i/>
                                <w:sz w:val="16"/>
                                <w:szCs w:val="16"/>
                              </w:rPr>
                            </w:pPr>
                          </w:p>
                          <w:p w:rsidR="00692728" w:rsidRDefault="00692728" w:rsidP="0069001B">
                            <w:pPr>
                              <w:jc w:val="center"/>
                              <w:rPr>
                                <w:rFonts w:ascii="Verdana" w:hAnsi="Verdana"/>
                                <w:i/>
                                <w:sz w:val="16"/>
                                <w:szCs w:val="16"/>
                              </w:rPr>
                            </w:pPr>
                          </w:p>
                          <w:p w:rsidR="00692728" w:rsidRPr="00693E8B" w:rsidRDefault="00692728"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5" o:spid="_x0000_s1026" type="#_x0000_t202" style="position:absolute;left:0;text-align:left;margin-left:3.6pt;margin-top:24.15pt;width:188pt;height:70.3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BVdjmPLgIAAFUEAAAOAAAAAAAAAAAAAAAAAC4CAABk&#10;cnMvZTJvRG9jLnhtbFBLAQItABQABgAIAAAAIQBK24Ml3gAAAAgBAAAPAAAAAAAAAAAAAAAAAIgE&#10;AABkcnMvZG93bnJldi54bWxQSwUGAAAAAAQABADzAAAAkwUAAAAA&#10;">
                <v:textbox>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5A79F8" w:rsidRDefault="00692728"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92728" w:rsidRDefault="00692728" w:rsidP="0069001B">
                      <w:pPr>
                        <w:rPr>
                          <w:rFonts w:ascii="Verdana" w:hAnsi="Verdana"/>
                          <w:i/>
                          <w:sz w:val="16"/>
                          <w:szCs w:val="16"/>
                        </w:rPr>
                      </w:pPr>
                    </w:p>
                    <w:p w:rsidR="00692728" w:rsidRDefault="00692728" w:rsidP="0069001B">
                      <w:pPr>
                        <w:jc w:val="center"/>
                        <w:rPr>
                          <w:rFonts w:ascii="Verdana" w:hAnsi="Verdana"/>
                          <w:i/>
                          <w:sz w:val="16"/>
                          <w:szCs w:val="16"/>
                        </w:rPr>
                      </w:pPr>
                    </w:p>
                    <w:p w:rsidR="00692728" w:rsidRPr="00693E8B" w:rsidRDefault="00692728" w:rsidP="0069001B">
                      <w:pPr>
                        <w:jc w:val="center"/>
                        <w:rPr>
                          <w:rFonts w:ascii="Verdana" w:hAnsi="Verdana"/>
                          <w:i/>
                          <w:sz w:val="16"/>
                          <w:szCs w:val="16"/>
                        </w:rPr>
                      </w:pPr>
                    </w:p>
                  </w:txbxContent>
                </v:textbox>
                <w10:wrap type="tight"/>
              </v:shape>
            </w:pict>
          </mc:Fallback>
        </mc:AlternateContent>
      </w:r>
      <w:r w:rsidR="006B19AE" w:rsidRPr="00535B88">
        <w:rPr>
          <w:noProof/>
          <w:sz w:val="20"/>
          <w:szCs w:val="20"/>
        </w:rPr>
        <mc:AlternateContent>
          <mc:Choice Requires="wps">
            <w:drawing>
              <wp:anchor distT="0" distB="0" distL="114300" distR="114300" simplePos="0" relativeHeight="251660800" behindDoc="0" locked="0" layoutInCell="1" allowOverlap="1" wp14:anchorId="3173D103" wp14:editId="4326331C">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692728" w:rsidRPr="00B01581" w:rsidRDefault="00692728" w:rsidP="0069001B">
                            <w:pPr>
                              <w:pStyle w:val="Tekstpodstawowy3"/>
                              <w:spacing w:after="120"/>
                              <w:jc w:val="center"/>
                              <w:rPr>
                                <w:rFonts w:ascii="Verdana" w:hAnsi="Verdana"/>
                                <w:b/>
                                <w:i w:val="0"/>
                              </w:rPr>
                            </w:pPr>
                            <w:r w:rsidRPr="00B01581">
                              <w:rPr>
                                <w:rFonts w:ascii="Verdana" w:hAnsi="Verdana"/>
                                <w:b/>
                                <w:i w:val="0"/>
                              </w:rPr>
                              <w:t>OŚWIADCZENIE</w:t>
                            </w:r>
                          </w:p>
                          <w:p w:rsidR="00692728" w:rsidRPr="00B01581" w:rsidRDefault="00692728"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24.15pt;width:291pt;height:70.3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E+6sGgxAgAAXAQAAA4AAAAAAAAAAAAAAAAALgIA&#10;AGRycy9lMm9Eb2MueG1sUEsBAi0AFAAGAAgAAAAhAJoR6dbdAAAACgEAAA8AAAAAAAAAAAAAAAAA&#10;iwQAAGRycy9kb3ducmV2LnhtbFBLBQYAAAAABAAEAPMAAACVBQAAAAA=&#10;" fillcolor="silver">
                <v:textbox>
                  <w:txbxContent>
                    <w:p w:rsidR="00692728" w:rsidRPr="00B01581" w:rsidRDefault="00692728" w:rsidP="0069001B">
                      <w:pPr>
                        <w:pStyle w:val="Tekstpodstawowy3"/>
                        <w:spacing w:after="120"/>
                        <w:jc w:val="center"/>
                        <w:rPr>
                          <w:rFonts w:ascii="Verdana" w:hAnsi="Verdana"/>
                          <w:b/>
                          <w:i w:val="0"/>
                        </w:rPr>
                      </w:pPr>
                      <w:r w:rsidRPr="00B01581">
                        <w:rPr>
                          <w:rFonts w:ascii="Verdana" w:hAnsi="Verdana"/>
                          <w:b/>
                          <w:i w:val="0"/>
                        </w:rPr>
                        <w:t>OŚWIADCZENIE</w:t>
                      </w:r>
                    </w:p>
                    <w:p w:rsidR="00692728" w:rsidRPr="00B01581" w:rsidRDefault="00692728" w:rsidP="0069001B">
                      <w:pPr>
                        <w:pStyle w:val="Tekstpodstawowy3"/>
                        <w:jc w:val="center"/>
                        <w:rPr>
                          <w:rFonts w:ascii="Verdana" w:hAnsi="Verdana"/>
                          <w:b/>
                          <w:i w:val="0"/>
                          <w:sz w:val="20"/>
                          <w:szCs w:val="20"/>
                        </w:rPr>
                      </w:pPr>
                      <w:r w:rsidRPr="00B01581">
                        <w:rPr>
                          <w:rFonts w:ascii="Verdana" w:hAnsi="Verdana"/>
                          <w:b/>
                          <w:i w:val="0"/>
                          <w:sz w:val="20"/>
                          <w:szCs w:val="20"/>
                        </w:rPr>
                        <w:t>o niepodleganiu wykluczeniu</w:t>
                      </w:r>
                    </w:p>
                  </w:txbxContent>
                </v:textbox>
                <w10:wrap type="tight"/>
              </v:shape>
            </w:pict>
          </mc:Fallback>
        </mc:AlternateContent>
      </w:r>
    </w:p>
    <w:p w:rsidR="0069001B" w:rsidRPr="00535B88" w:rsidRDefault="0069001B" w:rsidP="0069001B">
      <w:pPr>
        <w:pStyle w:val="Zwykytekst"/>
        <w:spacing w:before="120" w:after="120"/>
        <w:jc w:val="both"/>
        <w:rPr>
          <w:rFonts w:ascii="Verdana" w:hAnsi="Verdana"/>
          <w:b/>
        </w:rPr>
      </w:pPr>
    </w:p>
    <w:p w:rsidR="0069001B" w:rsidRPr="00535B88" w:rsidRDefault="0069001B" w:rsidP="0069001B">
      <w:pPr>
        <w:spacing w:after="120"/>
        <w:jc w:val="both"/>
        <w:rPr>
          <w:rFonts w:ascii="Verdana" w:hAnsi="Verdana"/>
          <w:b/>
          <w:sz w:val="20"/>
          <w:szCs w:val="20"/>
        </w:rPr>
      </w:pPr>
      <w:r w:rsidRPr="00535B88">
        <w:rPr>
          <w:rFonts w:ascii="Verdana" w:hAnsi="Verdana"/>
          <w:b/>
          <w:sz w:val="20"/>
          <w:szCs w:val="20"/>
        </w:rPr>
        <w:t>Składając ofertę w postępowaniu o udzielenie zamówienia publicznego prowadzonym w trybie przetargu nieograniczonego na:</w:t>
      </w:r>
    </w:p>
    <w:p w:rsidR="0050524B" w:rsidRPr="00535B88" w:rsidRDefault="0050524B" w:rsidP="0066372A">
      <w:pPr>
        <w:pStyle w:val="Zwykytekst1"/>
        <w:tabs>
          <w:tab w:val="left" w:leader="dot" w:pos="9360"/>
        </w:tabs>
        <w:spacing w:before="120" w:after="120"/>
        <w:jc w:val="both"/>
        <w:rPr>
          <w:rFonts w:ascii="Verdana" w:hAnsi="Verdana"/>
          <w:b/>
          <w:spacing w:val="-2"/>
        </w:rPr>
      </w:pPr>
      <w:r w:rsidRPr="00535B88">
        <w:rPr>
          <w:rFonts w:ascii="Verdana" w:eastAsia="Calibri" w:hAnsi="Verdana" w:cs="Arial"/>
          <w:b/>
          <w:lang w:eastAsia="en-US"/>
        </w:rPr>
        <w:t>Kampanię promującą efekty realizacji programu PL 16 "Budowanie potencjału instytucjonalnego i współpraca w obszarze wymiaru sprawiedliwości/Poprawa wymiaru sprawiedliwości" współfinansowanego ze środków Norweskiego Mechanizmu Finansowego (NMF) 2009-2014</w:t>
      </w:r>
    </w:p>
    <w:p w:rsidR="0066372A" w:rsidRPr="00535B88" w:rsidRDefault="0066372A" w:rsidP="0066372A">
      <w:pPr>
        <w:pStyle w:val="Zwykytekst1"/>
        <w:tabs>
          <w:tab w:val="left" w:leader="dot" w:pos="9360"/>
        </w:tabs>
        <w:spacing w:before="120" w:after="120"/>
        <w:jc w:val="both"/>
        <w:rPr>
          <w:rFonts w:ascii="Verdana" w:hAnsi="Verdana"/>
          <w:b/>
        </w:rPr>
      </w:pPr>
      <w:r w:rsidRPr="00535B88">
        <w:rPr>
          <w:rFonts w:ascii="Verdana" w:hAnsi="Verdana"/>
          <w:spacing w:val="-2"/>
        </w:rPr>
        <w:t xml:space="preserve">oznaczonego nr </w:t>
      </w:r>
      <w:r w:rsidR="00DF4E9C" w:rsidRPr="00535B88">
        <w:rPr>
          <w:rFonts w:ascii="Verdana" w:hAnsi="Verdana"/>
          <w:spacing w:val="-2"/>
        </w:rPr>
        <w:t>BA-F-II-3710-38/16</w:t>
      </w:r>
    </w:p>
    <w:p w:rsidR="0069001B" w:rsidRPr="00535B88" w:rsidRDefault="0069001B" w:rsidP="0069001B">
      <w:pPr>
        <w:jc w:val="both"/>
        <w:rPr>
          <w:rFonts w:ascii="Verdana" w:hAnsi="Verdana"/>
          <w:b/>
          <w:bCs/>
          <w:sz w:val="20"/>
          <w:szCs w:val="20"/>
        </w:rPr>
      </w:pPr>
      <w:r w:rsidRPr="00535B88">
        <w:rPr>
          <w:rFonts w:ascii="Verdana" w:hAnsi="Verdana"/>
          <w:b/>
          <w:bCs/>
          <w:sz w:val="20"/>
          <w:szCs w:val="20"/>
        </w:rPr>
        <w:t>w imieniu Wykonawcy:</w:t>
      </w:r>
    </w:p>
    <w:p w:rsidR="0069001B" w:rsidRPr="00535B88" w:rsidRDefault="0069001B" w:rsidP="0069001B">
      <w:pPr>
        <w:jc w:val="both"/>
        <w:rPr>
          <w:rFonts w:ascii="Verdana" w:hAnsi="Verdana"/>
          <w:b/>
          <w:bCs/>
          <w:sz w:val="20"/>
          <w:szCs w:val="20"/>
        </w:rPr>
      </w:pPr>
    </w:p>
    <w:p w:rsidR="0069001B" w:rsidRPr="00535B88" w:rsidRDefault="0069001B" w:rsidP="0069001B">
      <w:pPr>
        <w:spacing w:after="120"/>
        <w:jc w:val="both"/>
        <w:rPr>
          <w:rFonts w:ascii="Verdana" w:hAnsi="Verdana"/>
          <w:b/>
          <w:bCs/>
          <w:sz w:val="20"/>
          <w:szCs w:val="20"/>
        </w:rPr>
      </w:pPr>
      <w:r w:rsidRPr="00535B88">
        <w:rPr>
          <w:rFonts w:ascii="Verdana" w:hAnsi="Verdana"/>
          <w:b/>
          <w:bCs/>
          <w:sz w:val="20"/>
          <w:szCs w:val="20"/>
        </w:rPr>
        <w:t>_______________________________________________________________</w:t>
      </w:r>
    </w:p>
    <w:p w:rsidR="0069001B" w:rsidRPr="00535B88" w:rsidRDefault="0069001B" w:rsidP="0069001B">
      <w:pPr>
        <w:spacing w:after="120"/>
        <w:jc w:val="center"/>
        <w:rPr>
          <w:rFonts w:ascii="Verdana" w:hAnsi="Verdana"/>
          <w:b/>
          <w:bCs/>
          <w:sz w:val="20"/>
          <w:szCs w:val="20"/>
        </w:rPr>
      </w:pPr>
      <w:r w:rsidRPr="00535B88">
        <w:rPr>
          <w:rFonts w:ascii="Verdana" w:hAnsi="Verdana"/>
          <w:bCs/>
          <w:sz w:val="16"/>
          <w:szCs w:val="16"/>
        </w:rPr>
        <w:t>/wpisać nazwę (firmę) Wykonawcy/</w:t>
      </w:r>
    </w:p>
    <w:p w:rsidR="0069001B" w:rsidRPr="00535B88" w:rsidRDefault="0069001B" w:rsidP="0069001B">
      <w:pPr>
        <w:pStyle w:val="Zwykytekst"/>
        <w:tabs>
          <w:tab w:val="left" w:leader="dot" w:pos="9072"/>
        </w:tabs>
        <w:jc w:val="both"/>
        <w:rPr>
          <w:rFonts w:ascii="Verdana" w:hAnsi="Verdana" w:cs="LiberationSans"/>
          <w:b/>
        </w:rPr>
      </w:pPr>
    </w:p>
    <w:p w:rsidR="0069001B" w:rsidRPr="00535B88" w:rsidRDefault="0069001B" w:rsidP="0069001B">
      <w:pPr>
        <w:pStyle w:val="Zwykytekst"/>
        <w:tabs>
          <w:tab w:val="left" w:leader="dot" w:pos="9072"/>
        </w:tabs>
        <w:jc w:val="both"/>
        <w:rPr>
          <w:rFonts w:ascii="Verdana" w:hAnsi="Verdana"/>
          <w:b/>
        </w:rPr>
      </w:pPr>
      <w:r w:rsidRPr="00535B88">
        <w:rPr>
          <w:rFonts w:ascii="Verdana" w:hAnsi="Verdana"/>
          <w:b/>
        </w:rPr>
        <w:t xml:space="preserve">oświadczamy, że </w:t>
      </w:r>
      <w:r w:rsidRPr="00535B88">
        <w:rPr>
          <w:rFonts w:ascii="Verdana" w:hAnsi="Verdana" w:cs="Arial"/>
        </w:rPr>
        <w:t>nie podlegamy wykluczeniu w okolicznościach, o których mowa art. 24 ust. 1 pkt 12-23 i ust. 5 pkt 1-8 ustawy z dnia 29 stycznia 2004 r. Prawo zamówień publicznych.</w:t>
      </w:r>
    </w:p>
    <w:p w:rsidR="0069001B" w:rsidRPr="00535B88" w:rsidRDefault="0069001B" w:rsidP="0069001B">
      <w:pPr>
        <w:jc w:val="both"/>
        <w:rPr>
          <w:rFonts w:ascii="Verdana" w:hAnsi="Verdana" w:cs="Arial"/>
          <w:i/>
          <w:sz w:val="20"/>
          <w:szCs w:val="20"/>
        </w:rPr>
      </w:pPr>
    </w:p>
    <w:p w:rsidR="0069001B" w:rsidRPr="00535B88" w:rsidRDefault="0069001B" w:rsidP="0069001B">
      <w:pPr>
        <w:jc w:val="both"/>
        <w:rPr>
          <w:rFonts w:ascii="Verdana" w:hAnsi="Verdana" w:cs="Arial"/>
          <w:b/>
          <w:sz w:val="20"/>
          <w:szCs w:val="20"/>
        </w:rPr>
      </w:pPr>
      <w:r w:rsidRPr="00535B88">
        <w:rPr>
          <w:rFonts w:ascii="Verdana" w:hAnsi="Verdana" w:cs="Arial"/>
          <w:b/>
          <w:sz w:val="20"/>
          <w:szCs w:val="20"/>
        </w:rPr>
        <w:t>OŚWIADCZENIE DOTYCZĄCE PODMIOTU, NA KTÓREGO ZASOBY POWOŁUJE SIĘ WYKONAWCA:</w:t>
      </w:r>
    </w:p>
    <w:p w:rsidR="0069001B" w:rsidRPr="00535B88" w:rsidRDefault="0069001B" w:rsidP="0069001B">
      <w:pPr>
        <w:jc w:val="both"/>
        <w:rPr>
          <w:rFonts w:ascii="Verdana" w:hAnsi="Verdana" w:cs="Arial"/>
          <w:b/>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Oświadczam, że w stosunku do następującego/</w:t>
      </w:r>
      <w:proofErr w:type="spellStart"/>
      <w:r w:rsidRPr="00535B88">
        <w:rPr>
          <w:rFonts w:ascii="Verdana" w:hAnsi="Verdana" w:cs="Arial"/>
          <w:sz w:val="20"/>
          <w:szCs w:val="20"/>
        </w:rPr>
        <w:t>ych</w:t>
      </w:r>
      <w:proofErr w:type="spellEnd"/>
      <w:r w:rsidRPr="00535B88">
        <w:rPr>
          <w:rFonts w:ascii="Verdana" w:hAnsi="Verdana" w:cs="Arial"/>
          <w:sz w:val="20"/>
          <w:szCs w:val="20"/>
        </w:rPr>
        <w:t xml:space="preserve"> podmiotu/</w:t>
      </w:r>
      <w:proofErr w:type="spellStart"/>
      <w:r w:rsidRPr="00535B88">
        <w:rPr>
          <w:rFonts w:ascii="Verdana" w:hAnsi="Verdana" w:cs="Arial"/>
          <w:sz w:val="20"/>
          <w:szCs w:val="20"/>
        </w:rPr>
        <w:t>tów</w:t>
      </w:r>
      <w:proofErr w:type="spellEnd"/>
      <w:r w:rsidRPr="00535B88">
        <w:rPr>
          <w:rFonts w:ascii="Verdana" w:hAnsi="Verdana" w:cs="Arial"/>
          <w:sz w:val="20"/>
          <w:szCs w:val="20"/>
        </w:rPr>
        <w:t>, na którego/</w:t>
      </w:r>
      <w:proofErr w:type="spellStart"/>
      <w:r w:rsidRPr="00535B88">
        <w:rPr>
          <w:rFonts w:ascii="Verdana" w:hAnsi="Verdana" w:cs="Arial"/>
          <w:sz w:val="20"/>
          <w:szCs w:val="20"/>
        </w:rPr>
        <w:t>ych</w:t>
      </w:r>
      <w:proofErr w:type="spellEnd"/>
      <w:r w:rsidRPr="00535B88">
        <w:rPr>
          <w:rFonts w:ascii="Verdana" w:hAnsi="Verdana" w:cs="Arial"/>
          <w:sz w:val="20"/>
          <w:szCs w:val="20"/>
        </w:rPr>
        <w:t xml:space="preserve"> zasoby powołuję się w niniejszym postępowaniu, tj.:</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nie zachodzą podstawy wykluczenia z postępowania o udzielenie zamówienia.</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b/>
          <w:sz w:val="20"/>
          <w:szCs w:val="20"/>
        </w:rPr>
      </w:pPr>
      <w:r w:rsidRPr="00535B88">
        <w:rPr>
          <w:rFonts w:ascii="Verdana" w:hAnsi="Verdana" w:cs="Arial"/>
          <w:b/>
          <w:sz w:val="20"/>
          <w:szCs w:val="20"/>
        </w:rPr>
        <w:t>OŚWIADCZENIE DOTYCZĄCE PODWYKONAWCY NIEBĘDĄCEGO PODMIOTEM, NA KTÓREGO ZASOBY POWOŁUJE SIĘ WYKONAWCA:</w:t>
      </w:r>
    </w:p>
    <w:p w:rsidR="0069001B" w:rsidRPr="00535B88" w:rsidRDefault="0069001B" w:rsidP="0069001B">
      <w:pPr>
        <w:jc w:val="both"/>
        <w:rPr>
          <w:rFonts w:ascii="Verdana" w:hAnsi="Verdana" w:cs="Arial"/>
          <w:b/>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Oświadczam, że w stosunku do następującego/</w:t>
      </w:r>
      <w:proofErr w:type="spellStart"/>
      <w:r w:rsidRPr="00535B88">
        <w:rPr>
          <w:rFonts w:ascii="Verdana" w:hAnsi="Verdana" w:cs="Arial"/>
          <w:sz w:val="20"/>
          <w:szCs w:val="20"/>
        </w:rPr>
        <w:t>ych</w:t>
      </w:r>
      <w:proofErr w:type="spellEnd"/>
      <w:r w:rsidRPr="00535B88">
        <w:rPr>
          <w:rFonts w:ascii="Verdana" w:hAnsi="Verdana" w:cs="Arial"/>
          <w:sz w:val="20"/>
          <w:szCs w:val="20"/>
        </w:rPr>
        <w:t xml:space="preserve"> podmiotu/</w:t>
      </w:r>
      <w:proofErr w:type="spellStart"/>
      <w:r w:rsidRPr="00535B88">
        <w:rPr>
          <w:rFonts w:ascii="Verdana" w:hAnsi="Verdana" w:cs="Arial"/>
          <w:sz w:val="20"/>
          <w:szCs w:val="20"/>
        </w:rPr>
        <w:t>tów</w:t>
      </w:r>
      <w:proofErr w:type="spellEnd"/>
      <w:r w:rsidRPr="00535B88">
        <w:rPr>
          <w:rFonts w:ascii="Verdana" w:hAnsi="Verdana" w:cs="Arial"/>
          <w:sz w:val="20"/>
          <w:szCs w:val="20"/>
        </w:rPr>
        <w:t>, będącego/</w:t>
      </w:r>
      <w:proofErr w:type="spellStart"/>
      <w:r w:rsidRPr="00535B88">
        <w:rPr>
          <w:rFonts w:ascii="Verdana" w:hAnsi="Verdana" w:cs="Arial"/>
          <w:sz w:val="20"/>
          <w:szCs w:val="20"/>
        </w:rPr>
        <w:t>ych</w:t>
      </w:r>
      <w:proofErr w:type="spellEnd"/>
      <w:r w:rsidRPr="00535B88">
        <w:rPr>
          <w:rFonts w:ascii="Verdana" w:hAnsi="Verdana" w:cs="Arial"/>
          <w:sz w:val="20"/>
          <w:szCs w:val="20"/>
        </w:rPr>
        <w:t xml:space="preserve"> podwykonawcą/</w:t>
      </w:r>
      <w:proofErr w:type="spellStart"/>
      <w:r w:rsidRPr="00535B88">
        <w:rPr>
          <w:rFonts w:ascii="Verdana" w:hAnsi="Verdana" w:cs="Arial"/>
          <w:sz w:val="20"/>
          <w:szCs w:val="20"/>
        </w:rPr>
        <w:t>ami</w:t>
      </w:r>
      <w:proofErr w:type="spellEnd"/>
      <w:r w:rsidRPr="00535B88">
        <w:rPr>
          <w:rFonts w:ascii="Verdana" w:hAnsi="Verdana" w:cs="Arial"/>
          <w:sz w:val="20"/>
          <w:szCs w:val="20"/>
        </w:rPr>
        <w:t>:</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nie zachodzą podstawy wykluczenia z postępowania o udzielenie zamówienia.</w:t>
      </w:r>
    </w:p>
    <w:p w:rsidR="0069001B" w:rsidRPr="00535B88" w:rsidRDefault="0069001B" w:rsidP="0069001B">
      <w:pPr>
        <w:pStyle w:val="Zwykytekst1"/>
        <w:jc w:val="both"/>
        <w:rPr>
          <w:rFonts w:ascii="Verdana" w:hAnsi="Verdana" w:cs="Arial"/>
        </w:rPr>
      </w:pPr>
    </w:p>
    <w:p w:rsidR="0069001B" w:rsidRPr="00535B88" w:rsidRDefault="0069001B" w:rsidP="0069001B">
      <w:pPr>
        <w:pStyle w:val="Zwykytekst1"/>
        <w:jc w:val="both"/>
        <w:rPr>
          <w:rFonts w:ascii="Verdana" w:hAnsi="Verdana" w:cs="Arial"/>
        </w:rPr>
      </w:pPr>
    </w:p>
    <w:p w:rsidR="0069001B" w:rsidRPr="00535B88" w:rsidRDefault="0069001B" w:rsidP="0069001B">
      <w:pPr>
        <w:pStyle w:val="Zwykytekst1"/>
        <w:jc w:val="both"/>
        <w:rPr>
          <w:rFonts w:ascii="Verdana" w:hAnsi="Verdana" w:cs="Arial"/>
        </w:rPr>
      </w:pPr>
    </w:p>
    <w:p w:rsidR="0069001B" w:rsidRPr="00535B88" w:rsidRDefault="0069001B" w:rsidP="0069001B">
      <w:pPr>
        <w:pStyle w:val="Zwykytekst1"/>
        <w:spacing w:before="120"/>
        <w:rPr>
          <w:rFonts w:ascii="Verdana" w:hAnsi="Verdana"/>
        </w:rPr>
      </w:pPr>
      <w:r w:rsidRPr="00535B88">
        <w:rPr>
          <w:rFonts w:ascii="Verdana" w:hAnsi="Verdana"/>
        </w:rPr>
        <w:t>__________________ dnia __ __ ____ roku</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_____________________________________</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(podpis Wykonawcy/Pełnomocnika)</w:t>
      </w:r>
    </w:p>
    <w:p w:rsidR="0069001B" w:rsidRPr="00535B88" w:rsidRDefault="0069001B" w:rsidP="0069001B">
      <w:pPr>
        <w:spacing w:after="160" w:line="259" w:lineRule="auto"/>
        <w:rPr>
          <w:rFonts w:ascii="Verdana" w:hAnsi="Verdana" w:cs="Courier New"/>
          <w:i/>
          <w:sz w:val="20"/>
          <w:szCs w:val="20"/>
          <w:lang w:eastAsia="ar-SA"/>
        </w:rPr>
      </w:pPr>
      <w:r w:rsidRPr="00535B88">
        <w:rPr>
          <w:rFonts w:ascii="Verdana" w:hAnsi="Verdana"/>
          <w:i/>
        </w:rPr>
        <w:br w:type="page"/>
      </w:r>
    </w:p>
    <w:p w:rsidR="0069001B" w:rsidRPr="00535B88" w:rsidRDefault="0069001B" w:rsidP="0069001B">
      <w:pPr>
        <w:pStyle w:val="Zwykytekst"/>
        <w:spacing w:before="120"/>
        <w:jc w:val="right"/>
        <w:rPr>
          <w:rFonts w:ascii="Verdana" w:hAnsi="Verdana"/>
          <w:b/>
        </w:rPr>
      </w:pPr>
      <w:r w:rsidRPr="00535B88">
        <w:rPr>
          <w:rFonts w:ascii="Verdana" w:hAnsi="Verdana"/>
          <w:b/>
        </w:rPr>
        <w:lastRenderedPageBreak/>
        <w:t>Formularz 2.</w:t>
      </w:r>
      <w:r w:rsidR="006B19AE" w:rsidRPr="00535B88">
        <w:rPr>
          <w:noProof/>
        </w:rPr>
        <mc:AlternateContent>
          <mc:Choice Requires="wps">
            <w:drawing>
              <wp:anchor distT="0" distB="0" distL="114300" distR="114300" simplePos="0" relativeHeight="251663872" behindDoc="0" locked="0" layoutInCell="1" allowOverlap="1" wp14:anchorId="2B839CE7" wp14:editId="73271AB0">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5"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5A79F8" w:rsidRDefault="00692728"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92728" w:rsidRDefault="00692728" w:rsidP="0069001B">
                            <w:pPr>
                              <w:rPr>
                                <w:rFonts w:ascii="Verdana" w:hAnsi="Verdana"/>
                                <w:i/>
                                <w:sz w:val="16"/>
                                <w:szCs w:val="16"/>
                              </w:rPr>
                            </w:pPr>
                          </w:p>
                          <w:p w:rsidR="00692728" w:rsidRDefault="00692728" w:rsidP="0069001B">
                            <w:pPr>
                              <w:jc w:val="center"/>
                              <w:rPr>
                                <w:rFonts w:ascii="Verdana" w:hAnsi="Verdana"/>
                                <w:i/>
                                <w:sz w:val="16"/>
                                <w:szCs w:val="16"/>
                              </w:rPr>
                            </w:pPr>
                          </w:p>
                          <w:p w:rsidR="00692728" w:rsidRPr="00693E8B" w:rsidRDefault="00692728" w:rsidP="0069001B">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28" type="#_x0000_t202" style="position:absolute;left:0;text-align:left;margin-left:3.6pt;margin-top:24.15pt;width:188pt;height:70.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F1055IwAgAAXAQAAA4AAAAAAAAAAAAAAAAALgIA&#10;AGRycy9lMm9Eb2MueG1sUEsBAi0AFAAGAAgAAAAhAErbgyXeAAAACAEAAA8AAAAAAAAAAAAAAAAA&#10;igQAAGRycy9kb3ducmV2LnhtbFBLBQYAAAAABAAEAPMAAACVBQAAAAA=&#10;">
                <v:textbox>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5A79F8" w:rsidRDefault="00692728" w:rsidP="0069001B">
                      <w:pPr>
                        <w:jc w:val="center"/>
                        <w:rPr>
                          <w:rFonts w:ascii="Verdana" w:hAnsi="Verdana"/>
                          <w:i/>
                          <w:sz w:val="16"/>
                          <w:szCs w:val="16"/>
                        </w:rPr>
                      </w:pPr>
                      <w:r>
                        <w:rPr>
                          <w:rFonts w:ascii="Verdana" w:hAnsi="Verdana"/>
                          <w:i/>
                          <w:sz w:val="16"/>
                          <w:szCs w:val="16"/>
                        </w:rPr>
                        <w:t>(n</w:t>
                      </w:r>
                      <w:r w:rsidRPr="005A79F8">
                        <w:rPr>
                          <w:rFonts w:ascii="Verdana" w:hAnsi="Verdana"/>
                          <w:i/>
                          <w:sz w:val="16"/>
                          <w:szCs w:val="16"/>
                        </w:rPr>
                        <w:t>azwa Wykonawcy/Wykonawców</w:t>
                      </w:r>
                      <w:r>
                        <w:rPr>
                          <w:rFonts w:ascii="Verdana" w:hAnsi="Verdana"/>
                          <w:i/>
                          <w:sz w:val="16"/>
                          <w:szCs w:val="16"/>
                        </w:rPr>
                        <w:t>)</w:t>
                      </w:r>
                    </w:p>
                    <w:p w:rsidR="00692728" w:rsidRDefault="00692728" w:rsidP="0069001B">
                      <w:pPr>
                        <w:rPr>
                          <w:rFonts w:ascii="Verdana" w:hAnsi="Verdana"/>
                          <w:i/>
                          <w:sz w:val="16"/>
                          <w:szCs w:val="16"/>
                        </w:rPr>
                      </w:pPr>
                    </w:p>
                    <w:p w:rsidR="00692728" w:rsidRDefault="00692728" w:rsidP="0069001B">
                      <w:pPr>
                        <w:jc w:val="center"/>
                        <w:rPr>
                          <w:rFonts w:ascii="Verdana" w:hAnsi="Verdana"/>
                          <w:i/>
                          <w:sz w:val="16"/>
                          <w:szCs w:val="16"/>
                        </w:rPr>
                      </w:pPr>
                    </w:p>
                    <w:p w:rsidR="00692728" w:rsidRPr="00693E8B" w:rsidRDefault="00692728" w:rsidP="0069001B">
                      <w:pPr>
                        <w:jc w:val="center"/>
                        <w:rPr>
                          <w:rFonts w:ascii="Verdana" w:hAnsi="Verdana"/>
                          <w:i/>
                          <w:sz w:val="16"/>
                          <w:szCs w:val="16"/>
                        </w:rPr>
                      </w:pPr>
                    </w:p>
                  </w:txbxContent>
                </v:textbox>
                <w10:wrap type="tight"/>
              </v:shape>
            </w:pict>
          </mc:Fallback>
        </mc:AlternateContent>
      </w:r>
      <w:r w:rsidR="006B19AE" w:rsidRPr="00535B88">
        <w:rPr>
          <w:noProof/>
        </w:rPr>
        <mc:AlternateContent>
          <mc:Choice Requires="wps">
            <w:drawing>
              <wp:anchor distT="0" distB="0" distL="114300" distR="114300" simplePos="0" relativeHeight="251664896" behindDoc="0" locked="0" layoutInCell="1" allowOverlap="1" wp14:anchorId="3E37CACC" wp14:editId="7D6BCD7F">
                <wp:simplePos x="0" y="0"/>
                <wp:positionH relativeFrom="column">
                  <wp:posOffset>2433320</wp:posOffset>
                </wp:positionH>
                <wp:positionV relativeFrom="paragraph">
                  <wp:posOffset>306705</wp:posOffset>
                </wp:positionV>
                <wp:extent cx="3695700" cy="893445"/>
                <wp:effectExtent l="0" t="0" r="19050" b="20955"/>
                <wp:wrapTight wrapText="bothSides">
                  <wp:wrapPolygon edited="0">
                    <wp:start x="0" y="0"/>
                    <wp:lineTo x="0" y="21646"/>
                    <wp:lineTo x="21600" y="21646"/>
                    <wp:lineTo x="21600" y="0"/>
                    <wp:lineTo x="0" y="0"/>
                  </wp:wrapPolygon>
                </wp:wrapTight>
                <wp:docPr id="4"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700" cy="893445"/>
                        </a:xfrm>
                        <a:prstGeom prst="rect">
                          <a:avLst/>
                        </a:prstGeom>
                        <a:solidFill>
                          <a:srgbClr val="C0C0C0"/>
                        </a:solidFill>
                        <a:ln w="9525">
                          <a:solidFill>
                            <a:srgbClr val="000000"/>
                          </a:solidFill>
                          <a:miter lim="800000"/>
                          <a:headEnd/>
                          <a:tailEnd/>
                        </a:ln>
                      </wps:spPr>
                      <wps:txbx>
                        <w:txbxContent>
                          <w:p w:rsidR="00692728" w:rsidRPr="00B01581" w:rsidRDefault="00692728" w:rsidP="0069001B">
                            <w:pPr>
                              <w:pStyle w:val="Tekstpodstawowy3"/>
                              <w:spacing w:after="120"/>
                              <w:jc w:val="center"/>
                              <w:rPr>
                                <w:rFonts w:ascii="Verdana" w:hAnsi="Verdana"/>
                                <w:b/>
                                <w:i w:val="0"/>
                              </w:rPr>
                            </w:pPr>
                            <w:r w:rsidRPr="00B01581">
                              <w:rPr>
                                <w:rFonts w:ascii="Verdana" w:hAnsi="Verdana"/>
                                <w:b/>
                                <w:i w:val="0"/>
                              </w:rPr>
                              <w:t>OŚWIADCZENIE</w:t>
                            </w:r>
                          </w:p>
                          <w:p w:rsidR="00692728" w:rsidRPr="00B01581" w:rsidRDefault="00692728"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29" type="#_x0000_t202" style="position:absolute;left:0;text-align:left;margin-left:191.6pt;margin-top:24.15pt;width:291pt;height:70.35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" fillcolor="silver">
                <v:textbox>
                  <w:txbxContent>
                    <w:p w:rsidR="00692728" w:rsidRPr="00B01581" w:rsidRDefault="00692728" w:rsidP="0069001B">
                      <w:pPr>
                        <w:pStyle w:val="Tekstpodstawowy3"/>
                        <w:spacing w:after="120"/>
                        <w:jc w:val="center"/>
                        <w:rPr>
                          <w:rFonts w:ascii="Verdana" w:hAnsi="Verdana"/>
                          <w:b/>
                          <w:i w:val="0"/>
                        </w:rPr>
                      </w:pPr>
                      <w:r w:rsidRPr="00B01581">
                        <w:rPr>
                          <w:rFonts w:ascii="Verdana" w:hAnsi="Verdana"/>
                          <w:b/>
                          <w:i w:val="0"/>
                        </w:rPr>
                        <w:t>OŚWIADCZENIE</w:t>
                      </w:r>
                    </w:p>
                    <w:p w:rsidR="00692728" w:rsidRPr="00B01581" w:rsidRDefault="00692728" w:rsidP="0069001B">
                      <w:pPr>
                        <w:pStyle w:val="Tekstpodstawowy3"/>
                        <w:jc w:val="center"/>
                        <w:rPr>
                          <w:rFonts w:ascii="Verdana" w:hAnsi="Verdana"/>
                          <w:b/>
                          <w:i w:val="0"/>
                          <w:sz w:val="20"/>
                          <w:szCs w:val="20"/>
                        </w:rPr>
                      </w:pPr>
                      <w:r>
                        <w:rPr>
                          <w:rFonts w:ascii="Verdana" w:hAnsi="Verdana"/>
                          <w:b/>
                          <w:i w:val="0"/>
                          <w:sz w:val="20"/>
                          <w:szCs w:val="20"/>
                        </w:rPr>
                        <w:t>o spełnianiu warunków udziału w postępowaniu</w:t>
                      </w:r>
                    </w:p>
                  </w:txbxContent>
                </v:textbox>
                <w10:wrap type="tight"/>
              </v:shape>
            </w:pict>
          </mc:Fallback>
        </mc:AlternateContent>
      </w:r>
      <w:r w:rsidRPr="00535B88">
        <w:rPr>
          <w:rFonts w:ascii="Verdana" w:hAnsi="Verdana"/>
          <w:b/>
        </w:rPr>
        <w:t>2</w:t>
      </w:r>
    </w:p>
    <w:p w:rsidR="0069001B" w:rsidRPr="00535B88" w:rsidRDefault="0069001B" w:rsidP="0069001B">
      <w:pPr>
        <w:pStyle w:val="Zwykytekst"/>
        <w:spacing w:before="120" w:after="120"/>
        <w:jc w:val="both"/>
        <w:rPr>
          <w:rFonts w:ascii="Verdana" w:hAnsi="Verdana"/>
          <w:b/>
        </w:rPr>
      </w:pPr>
    </w:p>
    <w:p w:rsidR="0069001B" w:rsidRPr="00535B88" w:rsidRDefault="0069001B" w:rsidP="0069001B">
      <w:pPr>
        <w:spacing w:after="120"/>
        <w:jc w:val="both"/>
        <w:rPr>
          <w:rFonts w:ascii="Verdana" w:hAnsi="Verdana"/>
          <w:b/>
          <w:sz w:val="20"/>
          <w:szCs w:val="20"/>
        </w:rPr>
      </w:pPr>
      <w:r w:rsidRPr="00535B88">
        <w:rPr>
          <w:rFonts w:ascii="Verdana" w:hAnsi="Verdana"/>
          <w:b/>
          <w:sz w:val="20"/>
          <w:szCs w:val="20"/>
        </w:rPr>
        <w:t>Składając ofertę w postępowaniu o udzielenie zamówienia publicznego prowadzonym w trybie przetargu nieograniczonego na:</w:t>
      </w:r>
    </w:p>
    <w:p w:rsidR="0050524B" w:rsidRPr="00535B88" w:rsidRDefault="0050524B" w:rsidP="0066372A">
      <w:pPr>
        <w:pStyle w:val="Zwykytekst1"/>
        <w:tabs>
          <w:tab w:val="left" w:leader="dot" w:pos="9360"/>
        </w:tabs>
        <w:spacing w:before="120" w:after="120"/>
        <w:jc w:val="both"/>
        <w:rPr>
          <w:rFonts w:ascii="Verdana" w:hAnsi="Verdana"/>
          <w:b/>
          <w:spacing w:val="-2"/>
        </w:rPr>
      </w:pPr>
      <w:r w:rsidRPr="00535B88">
        <w:rPr>
          <w:rFonts w:ascii="Verdana" w:eastAsia="Calibri" w:hAnsi="Verdana" w:cs="Arial"/>
          <w:b/>
          <w:lang w:eastAsia="en-US"/>
        </w:rPr>
        <w:t>Kampanię promującą efekty realizacji programu PL 16 "Budowanie potencjału instytucjonalnego i współpraca w obszarze wymiaru sprawiedliwości/Poprawa wymiaru sprawiedliwości" współfinansowanego ze środków Norweskiego Mechanizmu Finansowego (NMF) 2009-2014</w:t>
      </w:r>
    </w:p>
    <w:p w:rsidR="0066372A" w:rsidRPr="00535B88" w:rsidRDefault="0066372A" w:rsidP="0066372A">
      <w:pPr>
        <w:pStyle w:val="Zwykytekst1"/>
        <w:tabs>
          <w:tab w:val="left" w:leader="dot" w:pos="9360"/>
        </w:tabs>
        <w:spacing w:before="120" w:after="120"/>
        <w:jc w:val="both"/>
        <w:rPr>
          <w:rFonts w:ascii="Verdana" w:hAnsi="Verdana"/>
          <w:b/>
        </w:rPr>
      </w:pPr>
      <w:r w:rsidRPr="00535B88">
        <w:rPr>
          <w:rFonts w:ascii="Verdana" w:hAnsi="Verdana"/>
          <w:spacing w:val="-2"/>
        </w:rPr>
        <w:t xml:space="preserve">oznaczonego nr </w:t>
      </w:r>
      <w:r w:rsidR="004901AA" w:rsidRPr="00535B88">
        <w:rPr>
          <w:rFonts w:ascii="Verdana" w:hAnsi="Verdana"/>
          <w:spacing w:val="-2"/>
        </w:rPr>
        <w:t>BA-F-II-3710-38/16</w:t>
      </w:r>
    </w:p>
    <w:p w:rsidR="0069001B" w:rsidRPr="00535B88" w:rsidRDefault="0069001B" w:rsidP="0069001B">
      <w:pPr>
        <w:jc w:val="both"/>
        <w:rPr>
          <w:rFonts w:ascii="Verdana" w:hAnsi="Verdana"/>
          <w:b/>
          <w:bCs/>
          <w:sz w:val="20"/>
          <w:szCs w:val="20"/>
        </w:rPr>
      </w:pPr>
      <w:r w:rsidRPr="00535B88">
        <w:rPr>
          <w:rFonts w:ascii="Verdana" w:hAnsi="Verdana"/>
          <w:b/>
          <w:bCs/>
          <w:sz w:val="20"/>
          <w:szCs w:val="20"/>
        </w:rPr>
        <w:t>w imieniu Wykonawcy:</w:t>
      </w:r>
    </w:p>
    <w:p w:rsidR="0069001B" w:rsidRPr="00535B88" w:rsidRDefault="0069001B" w:rsidP="0069001B">
      <w:pPr>
        <w:jc w:val="both"/>
        <w:rPr>
          <w:rFonts w:ascii="Verdana" w:hAnsi="Verdana"/>
          <w:b/>
          <w:bCs/>
          <w:sz w:val="20"/>
          <w:szCs w:val="20"/>
        </w:rPr>
      </w:pPr>
    </w:p>
    <w:p w:rsidR="0069001B" w:rsidRPr="00535B88" w:rsidRDefault="0069001B" w:rsidP="0069001B">
      <w:pPr>
        <w:spacing w:after="120"/>
        <w:jc w:val="both"/>
        <w:rPr>
          <w:rFonts w:ascii="Verdana" w:hAnsi="Verdana"/>
          <w:b/>
          <w:bCs/>
          <w:sz w:val="20"/>
          <w:szCs w:val="20"/>
        </w:rPr>
      </w:pPr>
      <w:r w:rsidRPr="00535B88">
        <w:rPr>
          <w:rFonts w:ascii="Verdana" w:hAnsi="Verdana"/>
          <w:b/>
          <w:bCs/>
          <w:sz w:val="20"/>
          <w:szCs w:val="20"/>
        </w:rPr>
        <w:t>_______________________________________________________________</w:t>
      </w:r>
    </w:p>
    <w:p w:rsidR="0069001B" w:rsidRPr="00535B88" w:rsidRDefault="0069001B" w:rsidP="0069001B">
      <w:pPr>
        <w:spacing w:after="120"/>
        <w:jc w:val="center"/>
        <w:rPr>
          <w:rFonts w:ascii="Verdana" w:hAnsi="Verdana"/>
          <w:b/>
          <w:bCs/>
          <w:sz w:val="20"/>
          <w:szCs w:val="20"/>
        </w:rPr>
      </w:pPr>
      <w:r w:rsidRPr="00535B88">
        <w:rPr>
          <w:rFonts w:ascii="Verdana" w:hAnsi="Verdana"/>
          <w:bCs/>
          <w:sz w:val="16"/>
          <w:szCs w:val="16"/>
        </w:rPr>
        <w:t>/wpisać nazwę (firmę) Wykonawcy/</w:t>
      </w:r>
    </w:p>
    <w:p w:rsidR="0069001B" w:rsidRPr="00535B88" w:rsidRDefault="0069001B" w:rsidP="0069001B">
      <w:pPr>
        <w:pStyle w:val="Zwykytekst"/>
        <w:tabs>
          <w:tab w:val="left" w:leader="dot" w:pos="9072"/>
        </w:tabs>
        <w:jc w:val="both"/>
        <w:rPr>
          <w:rFonts w:ascii="Verdana" w:hAnsi="Verdana" w:cs="LiberationSans"/>
          <w:b/>
        </w:rPr>
      </w:pPr>
    </w:p>
    <w:p w:rsidR="0069001B" w:rsidRPr="00535B88" w:rsidRDefault="0069001B" w:rsidP="0069001B">
      <w:pPr>
        <w:pStyle w:val="Zwykytekst"/>
        <w:tabs>
          <w:tab w:val="left" w:leader="dot" w:pos="9072"/>
        </w:tabs>
        <w:jc w:val="both"/>
        <w:rPr>
          <w:rFonts w:ascii="Verdana" w:hAnsi="Verdana"/>
          <w:b/>
        </w:rPr>
      </w:pPr>
      <w:r w:rsidRPr="00535B88">
        <w:rPr>
          <w:rFonts w:ascii="Verdana" w:hAnsi="Verdana"/>
          <w:b/>
        </w:rPr>
        <w:t xml:space="preserve">oświadczamy, że </w:t>
      </w:r>
      <w:r w:rsidRPr="00535B88">
        <w:rPr>
          <w:rFonts w:ascii="Verdana" w:hAnsi="Verdana" w:cs="Arial"/>
        </w:rPr>
        <w:t>spełniamy warunki udziału w postępowaniu.</w:t>
      </w:r>
    </w:p>
    <w:p w:rsidR="0040320F" w:rsidRPr="00535B88" w:rsidRDefault="0040320F" w:rsidP="0040320F">
      <w:pPr>
        <w:pStyle w:val="Zwykytekst1"/>
        <w:spacing w:before="120"/>
        <w:rPr>
          <w:rFonts w:ascii="Verdana" w:hAnsi="Verdana"/>
        </w:rPr>
      </w:pPr>
      <w:r w:rsidRPr="00535B88">
        <w:rPr>
          <w:rFonts w:ascii="Verdana" w:hAnsi="Verdana"/>
        </w:rPr>
        <w:t>__________________ dnia __ __ ____ roku</w:t>
      </w:r>
    </w:p>
    <w:p w:rsidR="0040320F" w:rsidRPr="00535B88" w:rsidRDefault="0040320F" w:rsidP="0040320F">
      <w:pPr>
        <w:pStyle w:val="Zwykytekst1"/>
        <w:spacing w:before="120"/>
        <w:ind w:firstLine="3960"/>
        <w:jc w:val="center"/>
        <w:rPr>
          <w:rFonts w:ascii="Verdana" w:hAnsi="Verdana"/>
          <w:i/>
        </w:rPr>
      </w:pPr>
      <w:r w:rsidRPr="00535B88">
        <w:rPr>
          <w:rFonts w:ascii="Verdana" w:hAnsi="Verdana"/>
          <w:i/>
        </w:rPr>
        <w:t>_____________________________________</w:t>
      </w:r>
    </w:p>
    <w:p w:rsidR="0040320F" w:rsidRPr="00535B88" w:rsidRDefault="0040320F" w:rsidP="0040320F">
      <w:pPr>
        <w:pStyle w:val="Zwykytekst1"/>
        <w:spacing w:before="120"/>
        <w:ind w:firstLine="3960"/>
        <w:jc w:val="center"/>
        <w:rPr>
          <w:rFonts w:ascii="Verdana" w:hAnsi="Verdana"/>
          <w:i/>
        </w:rPr>
      </w:pPr>
      <w:r w:rsidRPr="00535B88">
        <w:rPr>
          <w:rFonts w:ascii="Verdana" w:hAnsi="Verdana"/>
          <w:i/>
        </w:rPr>
        <w:t>(podpis Wykonawcy/Pełnomocnika)</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b/>
          <w:sz w:val="20"/>
          <w:szCs w:val="20"/>
        </w:rPr>
        <w:t>INFORMACJA W ZWIĄZKU Z POLEGANIEM NA ZASOBACH INNYCH PODMIOTÓW</w:t>
      </w:r>
      <w:r w:rsidRPr="00535B88">
        <w:rPr>
          <w:rFonts w:ascii="Verdana" w:hAnsi="Verdana" w:cs="Arial"/>
          <w:sz w:val="20"/>
          <w:szCs w:val="20"/>
        </w:rPr>
        <w:t xml:space="preserve">: </w:t>
      </w: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Oświadczam, że w celu wykazania spełniania warunków udziału w postępowaniu, polegam na zasobach następującego/</w:t>
      </w:r>
      <w:proofErr w:type="spellStart"/>
      <w:r w:rsidRPr="00535B88">
        <w:rPr>
          <w:rFonts w:ascii="Verdana" w:hAnsi="Verdana" w:cs="Arial"/>
          <w:sz w:val="20"/>
          <w:szCs w:val="20"/>
        </w:rPr>
        <w:t>ych</w:t>
      </w:r>
      <w:proofErr w:type="spellEnd"/>
      <w:r w:rsidRPr="00535B88">
        <w:rPr>
          <w:rFonts w:ascii="Verdana" w:hAnsi="Verdana" w:cs="Arial"/>
          <w:sz w:val="20"/>
          <w:szCs w:val="20"/>
        </w:rPr>
        <w:t xml:space="preserve"> podmiotu/ów:</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 xml:space="preserve">w następującym zakresie: </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r w:rsidRPr="00535B88">
        <w:rPr>
          <w:rFonts w:ascii="Verdana" w:hAnsi="Verdana" w:cs="Arial"/>
          <w:sz w:val="20"/>
          <w:szCs w:val="20"/>
        </w:rPr>
        <w:t>.........................................................................................................................</w:t>
      </w: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sz w:val="20"/>
          <w:szCs w:val="20"/>
        </w:rPr>
      </w:pPr>
    </w:p>
    <w:p w:rsidR="0069001B" w:rsidRPr="00535B88" w:rsidRDefault="0069001B" w:rsidP="0069001B">
      <w:pPr>
        <w:jc w:val="both"/>
        <w:rPr>
          <w:rFonts w:ascii="Verdana" w:hAnsi="Verdana" w:cs="Arial"/>
          <w:i/>
          <w:sz w:val="20"/>
          <w:szCs w:val="20"/>
        </w:rPr>
      </w:pPr>
    </w:p>
    <w:p w:rsidR="0069001B" w:rsidRPr="00535B88" w:rsidRDefault="0069001B" w:rsidP="0069001B">
      <w:pPr>
        <w:pStyle w:val="Zwykytekst1"/>
        <w:jc w:val="both"/>
        <w:rPr>
          <w:rFonts w:ascii="Verdana" w:hAnsi="Verdana" w:cs="Arial"/>
        </w:rPr>
      </w:pPr>
    </w:p>
    <w:p w:rsidR="0069001B" w:rsidRPr="00535B88" w:rsidRDefault="0069001B" w:rsidP="0069001B">
      <w:pPr>
        <w:pStyle w:val="Zwykytekst1"/>
        <w:spacing w:before="120"/>
        <w:rPr>
          <w:rFonts w:ascii="Verdana" w:hAnsi="Verdana"/>
        </w:rPr>
      </w:pPr>
      <w:r w:rsidRPr="00535B88">
        <w:rPr>
          <w:rFonts w:ascii="Verdana" w:hAnsi="Verdana"/>
        </w:rPr>
        <w:t>__________________ dnia __ __ ____ roku</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_____________________________________</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(podpis Wykonawcy/Pełnomocnika)</w:t>
      </w:r>
    </w:p>
    <w:p w:rsidR="0069001B" w:rsidRPr="00535B88" w:rsidRDefault="0069001B" w:rsidP="0069001B">
      <w:pPr>
        <w:spacing w:after="160" w:line="259" w:lineRule="auto"/>
        <w:rPr>
          <w:rFonts w:ascii="Verdana" w:hAnsi="Verdana"/>
          <w:i/>
        </w:rPr>
      </w:pPr>
      <w:r w:rsidRPr="00535B88">
        <w:rPr>
          <w:rFonts w:ascii="Verdana" w:hAnsi="Verdana"/>
          <w:i/>
        </w:rPr>
        <w:br w:type="page"/>
      </w:r>
    </w:p>
    <w:p w:rsidR="0069001B" w:rsidRPr="00535B88" w:rsidRDefault="006B19AE" w:rsidP="0069001B">
      <w:pPr>
        <w:ind w:firstLine="5580"/>
        <w:jc w:val="right"/>
        <w:rPr>
          <w:rFonts w:ascii="Arial" w:eastAsia="Calibri" w:hAnsi="Arial" w:cs="Arial"/>
          <w:b/>
          <w:sz w:val="20"/>
          <w:szCs w:val="20"/>
        </w:rPr>
      </w:pPr>
      <w:r w:rsidRPr="00535B88">
        <w:rPr>
          <w:noProof/>
        </w:rPr>
        <w:lastRenderedPageBreak/>
        <mc:AlternateContent>
          <mc:Choice Requires="wps">
            <w:drawing>
              <wp:anchor distT="0" distB="0" distL="114935" distR="114935" simplePos="0" relativeHeight="251665920" behindDoc="0" locked="0" layoutInCell="1" allowOverlap="1" wp14:anchorId="2BB775BA" wp14:editId="382C2C53">
                <wp:simplePos x="0" y="0"/>
                <wp:positionH relativeFrom="column">
                  <wp:posOffset>-9525</wp:posOffset>
                </wp:positionH>
                <wp:positionV relativeFrom="paragraph">
                  <wp:posOffset>323850</wp:posOffset>
                </wp:positionV>
                <wp:extent cx="2097405" cy="1187450"/>
                <wp:effectExtent l="0" t="0" r="17145" b="12700"/>
                <wp:wrapTight wrapText="bothSides">
                  <wp:wrapPolygon edited="0">
                    <wp:start x="0" y="0"/>
                    <wp:lineTo x="0" y="21484"/>
                    <wp:lineTo x="21580" y="21484"/>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1187450"/>
                        </a:xfrm>
                        <a:prstGeom prst="rect">
                          <a:avLst/>
                        </a:prstGeom>
                        <a:solidFill>
                          <a:srgbClr val="FFFFFF"/>
                        </a:solidFill>
                        <a:ln w="6350">
                          <a:solidFill>
                            <a:srgbClr val="000000"/>
                          </a:solidFill>
                          <a:miter lim="800000"/>
                          <a:headEnd/>
                          <a:tailEnd/>
                        </a:ln>
                      </wps:spPr>
                      <wps:txbx>
                        <w:txbxContent>
                          <w:p w:rsidR="00692728" w:rsidRDefault="00692728" w:rsidP="0069001B">
                            <w:pPr>
                              <w:jc w:val="center"/>
                              <w:rPr>
                                <w:i/>
                                <w:sz w:val="18"/>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4"/>
                                <w:szCs w:val="14"/>
                              </w:rPr>
                            </w:pPr>
                          </w:p>
                          <w:p w:rsidR="00692728" w:rsidRDefault="00692728"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75pt;margin-top:25.5pt;width:165.15pt;height:93.5pt;z-index:251665920;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" strokeweight=".5pt">
                <v:textbox inset="7.45pt,3.85pt,7.45pt,3.85pt">
                  <w:txbxContent>
                    <w:p w:rsidR="00692728" w:rsidRDefault="00692728" w:rsidP="0069001B">
                      <w:pPr>
                        <w:jc w:val="center"/>
                        <w:rPr>
                          <w:i/>
                          <w:sz w:val="18"/>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6"/>
                          <w:szCs w:val="16"/>
                        </w:rPr>
                      </w:pPr>
                    </w:p>
                    <w:p w:rsidR="00692728" w:rsidRDefault="00692728" w:rsidP="0069001B">
                      <w:pPr>
                        <w:rPr>
                          <w:rFonts w:ascii="Verdana" w:hAnsi="Verdana"/>
                          <w:i/>
                          <w:sz w:val="14"/>
                          <w:szCs w:val="14"/>
                        </w:rPr>
                      </w:pPr>
                    </w:p>
                    <w:p w:rsidR="00692728" w:rsidRDefault="00692728" w:rsidP="0069001B">
                      <w:pPr>
                        <w:jc w:val="center"/>
                        <w:rPr>
                          <w:rFonts w:ascii="Verdana" w:hAnsi="Verdana"/>
                          <w:i/>
                          <w:sz w:val="16"/>
                          <w:szCs w:val="16"/>
                        </w:rPr>
                      </w:pPr>
                      <w:r>
                        <w:rPr>
                          <w:rFonts w:ascii="Verdana" w:hAnsi="Verdana"/>
                          <w:sz w:val="14"/>
                          <w:szCs w:val="14"/>
                        </w:rPr>
                        <w:t>(nazwa podmiotu oddającego potencjał</w:t>
                      </w:r>
                      <w:r>
                        <w:rPr>
                          <w:rFonts w:ascii="Verdana" w:hAnsi="Verdana"/>
                          <w:sz w:val="14"/>
                          <w:szCs w:val="14"/>
                          <w:u w:val="single"/>
                        </w:rPr>
                        <w:t xml:space="preserve"> </w:t>
                      </w:r>
                      <w:r>
                        <w:rPr>
                          <w:rFonts w:ascii="Verdana" w:hAnsi="Verdana"/>
                          <w:sz w:val="14"/>
                          <w:szCs w:val="14"/>
                        </w:rPr>
                        <w:t>w dyspozycję Wykonawcy</w:t>
                      </w:r>
                      <w:r>
                        <w:rPr>
                          <w:rFonts w:ascii="Verdana" w:hAnsi="Verdana"/>
                          <w:sz w:val="16"/>
                          <w:szCs w:val="16"/>
                        </w:rPr>
                        <w:t>)</w:t>
                      </w:r>
                    </w:p>
                  </w:txbxContent>
                </v:textbox>
                <w10:wrap type="tight"/>
              </v:shape>
            </w:pict>
          </mc:Fallback>
        </mc:AlternateContent>
      </w:r>
      <w:r w:rsidRPr="00535B88">
        <w:rPr>
          <w:noProof/>
        </w:rPr>
        <mc:AlternateContent>
          <mc:Choice Requires="wps">
            <w:drawing>
              <wp:anchor distT="0" distB="0" distL="114935" distR="114935" simplePos="0" relativeHeight="251666944" behindDoc="0" locked="0" layoutInCell="1" allowOverlap="1" wp14:anchorId="11AD3822" wp14:editId="3D4F2ADF">
                <wp:simplePos x="0" y="0"/>
                <wp:positionH relativeFrom="column">
                  <wp:posOffset>2091055</wp:posOffset>
                </wp:positionH>
                <wp:positionV relativeFrom="paragraph">
                  <wp:posOffset>319405</wp:posOffset>
                </wp:positionV>
                <wp:extent cx="3806825" cy="1187450"/>
                <wp:effectExtent l="0" t="0" r="22225" b="12700"/>
                <wp:wrapTight wrapText="bothSides">
                  <wp:wrapPolygon edited="0">
                    <wp:start x="0" y="0"/>
                    <wp:lineTo x="0" y="21484"/>
                    <wp:lineTo x="21618" y="21484"/>
                    <wp:lineTo x="21618"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06825" cy="1187450"/>
                        </a:xfrm>
                        <a:prstGeom prst="rect">
                          <a:avLst/>
                        </a:prstGeom>
                        <a:solidFill>
                          <a:srgbClr val="C0C0C0"/>
                        </a:solidFill>
                        <a:ln w="6350">
                          <a:solidFill>
                            <a:srgbClr val="000000"/>
                          </a:solidFill>
                          <a:miter lim="800000"/>
                          <a:headEnd/>
                          <a:tailEnd/>
                        </a:ln>
                      </wps:spPr>
                      <wps:txbx>
                        <w:txbxContent>
                          <w:p w:rsidR="00692728" w:rsidRDefault="00692728" w:rsidP="0069001B">
                            <w:pPr>
                              <w:jc w:val="center"/>
                              <w:rPr>
                                <w:rFonts w:ascii="Verdana" w:hAnsi="Verdana"/>
                                <w:b/>
                                <w:sz w:val="20"/>
                                <w:szCs w:val="20"/>
                              </w:rPr>
                            </w:pPr>
                          </w:p>
                          <w:p w:rsidR="00692728" w:rsidRDefault="00692728" w:rsidP="0069001B">
                            <w:pPr>
                              <w:jc w:val="center"/>
                              <w:rPr>
                                <w:rFonts w:ascii="Verdana" w:hAnsi="Verdana"/>
                                <w:b/>
                                <w:sz w:val="20"/>
                                <w:szCs w:val="20"/>
                              </w:rPr>
                            </w:pPr>
                            <w:r>
                              <w:rPr>
                                <w:rFonts w:ascii="Verdana" w:hAnsi="Verdana"/>
                                <w:b/>
                                <w:sz w:val="20"/>
                                <w:szCs w:val="20"/>
                              </w:rPr>
                              <w:t>ZOBOWIĄZANIE</w:t>
                            </w:r>
                          </w:p>
                          <w:p w:rsidR="00692728" w:rsidRDefault="00692728"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65pt;margin-top:25.15pt;width:299.75pt;height:93.5pt;z-index:25166694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" fillcolor="silver" strokeweight=".5pt">
                <v:textbox inset="7.45pt,3.85pt,7.45pt,3.85pt">
                  <w:txbxContent>
                    <w:p w:rsidR="00692728" w:rsidRDefault="00692728" w:rsidP="0069001B">
                      <w:pPr>
                        <w:jc w:val="center"/>
                        <w:rPr>
                          <w:rFonts w:ascii="Verdana" w:hAnsi="Verdana"/>
                          <w:b/>
                          <w:sz w:val="20"/>
                          <w:szCs w:val="20"/>
                        </w:rPr>
                      </w:pPr>
                    </w:p>
                    <w:p w:rsidR="00692728" w:rsidRDefault="00692728" w:rsidP="0069001B">
                      <w:pPr>
                        <w:jc w:val="center"/>
                        <w:rPr>
                          <w:rFonts w:ascii="Verdana" w:hAnsi="Verdana"/>
                          <w:b/>
                          <w:sz w:val="20"/>
                          <w:szCs w:val="20"/>
                        </w:rPr>
                      </w:pPr>
                      <w:r>
                        <w:rPr>
                          <w:rFonts w:ascii="Verdana" w:hAnsi="Verdana"/>
                          <w:b/>
                          <w:sz w:val="20"/>
                          <w:szCs w:val="20"/>
                        </w:rPr>
                        <w:t>ZOBOWIĄZANIE</w:t>
                      </w:r>
                    </w:p>
                    <w:p w:rsidR="00692728" w:rsidRDefault="00692728" w:rsidP="0069001B">
                      <w:pPr>
                        <w:jc w:val="center"/>
                        <w:rPr>
                          <w:rFonts w:ascii="Verdana" w:hAnsi="Verdana"/>
                          <w:b/>
                          <w:sz w:val="20"/>
                          <w:szCs w:val="20"/>
                        </w:rPr>
                      </w:pPr>
                      <w:r>
                        <w:rPr>
                          <w:rFonts w:ascii="Verdana" w:hAnsi="Verdana"/>
                          <w:b/>
                          <w:sz w:val="20"/>
                          <w:szCs w:val="20"/>
                        </w:rPr>
                        <w:t xml:space="preserve">do oddania do dyspozycji Wykonawcy niezbędnych zasobów na potrzeby realizacji zamówienia </w:t>
                      </w:r>
                    </w:p>
                  </w:txbxContent>
                </v:textbox>
                <w10:wrap type="tight"/>
              </v:shape>
            </w:pict>
          </mc:Fallback>
        </mc:AlternateContent>
      </w:r>
      <w:r w:rsidR="0069001B" w:rsidRPr="00535B88">
        <w:rPr>
          <w:rFonts w:ascii="Arial" w:eastAsia="Calibri" w:hAnsi="Arial" w:cs="Arial"/>
          <w:b/>
          <w:sz w:val="20"/>
          <w:szCs w:val="20"/>
        </w:rPr>
        <w:t>Formularz 2.3</w:t>
      </w:r>
    </w:p>
    <w:p w:rsidR="0069001B" w:rsidRPr="00535B88" w:rsidRDefault="0069001B" w:rsidP="0069001B">
      <w:pPr>
        <w:tabs>
          <w:tab w:val="left" w:pos="9214"/>
        </w:tabs>
        <w:suppressAutoHyphens/>
        <w:ind w:right="-1"/>
        <w:jc w:val="both"/>
        <w:rPr>
          <w:rFonts w:ascii="Arial" w:eastAsia="Calibri" w:hAnsi="Arial" w:cs="Arial"/>
          <w:b/>
          <w:sz w:val="20"/>
          <w:szCs w:val="20"/>
          <w:lang w:eastAsia="ar-SA"/>
        </w:rPr>
      </w:pPr>
    </w:p>
    <w:p w:rsidR="0069001B" w:rsidRPr="00535B88" w:rsidRDefault="0069001B" w:rsidP="0069001B">
      <w:pPr>
        <w:tabs>
          <w:tab w:val="left" w:pos="9214"/>
        </w:tabs>
        <w:suppressAutoHyphens/>
        <w:ind w:right="-1"/>
        <w:jc w:val="both"/>
        <w:rPr>
          <w:rFonts w:ascii="Verdana" w:eastAsia="Calibri" w:hAnsi="Verdana" w:cs="Arial"/>
          <w:b/>
          <w:sz w:val="20"/>
          <w:szCs w:val="20"/>
          <w:lang w:eastAsia="ar-SA"/>
        </w:rPr>
      </w:pPr>
    </w:p>
    <w:p w:rsidR="0069001B" w:rsidRPr="00535B88" w:rsidRDefault="0069001B" w:rsidP="0069001B">
      <w:pPr>
        <w:tabs>
          <w:tab w:val="left" w:pos="9214"/>
        </w:tabs>
        <w:suppressAutoHyphens/>
        <w:ind w:right="-1"/>
        <w:jc w:val="both"/>
        <w:rPr>
          <w:rFonts w:ascii="Verdana" w:eastAsia="Calibri" w:hAnsi="Verdana" w:cs="Arial"/>
          <w:b/>
          <w:sz w:val="20"/>
          <w:szCs w:val="20"/>
          <w:lang w:eastAsia="ar-SA"/>
        </w:rPr>
      </w:pPr>
      <w:r w:rsidRPr="00535B88">
        <w:rPr>
          <w:rFonts w:ascii="Verdana" w:eastAsia="Calibri" w:hAnsi="Verdana" w:cs="Arial"/>
          <w:b/>
          <w:sz w:val="20"/>
          <w:szCs w:val="20"/>
          <w:lang w:eastAsia="ar-SA"/>
        </w:rPr>
        <w:t>W imieniu: _______________________________________________________________</w:t>
      </w:r>
    </w:p>
    <w:p w:rsidR="0069001B" w:rsidRPr="00535B88" w:rsidRDefault="0069001B" w:rsidP="0069001B">
      <w:pPr>
        <w:jc w:val="center"/>
        <w:rPr>
          <w:rFonts w:ascii="Verdana" w:hAnsi="Verdana" w:cs="Arial"/>
          <w:i/>
          <w:sz w:val="20"/>
          <w:szCs w:val="20"/>
        </w:rPr>
      </w:pPr>
      <w:r w:rsidRPr="00535B88">
        <w:rPr>
          <w:rFonts w:ascii="Verdana" w:hAnsi="Verdana" w:cs="Arial"/>
          <w:i/>
          <w:sz w:val="20"/>
          <w:szCs w:val="20"/>
        </w:rPr>
        <w:t>(nazwa Podmiotu, na zasobach którego polega Wykonawca)</w:t>
      </w:r>
    </w:p>
    <w:p w:rsidR="0069001B" w:rsidRPr="00535B88" w:rsidRDefault="0069001B" w:rsidP="0069001B">
      <w:pPr>
        <w:tabs>
          <w:tab w:val="left" w:pos="9214"/>
        </w:tabs>
        <w:suppressAutoHyphens/>
        <w:ind w:right="-1"/>
        <w:jc w:val="both"/>
        <w:rPr>
          <w:rFonts w:ascii="Verdana" w:hAnsi="Verdana" w:cs="Arial"/>
          <w:sz w:val="20"/>
          <w:szCs w:val="20"/>
          <w:lang w:eastAsia="ar-SA"/>
        </w:rPr>
      </w:pPr>
      <w:r w:rsidRPr="00535B88">
        <w:rPr>
          <w:rFonts w:ascii="Verdana" w:hAnsi="Verdana" w:cs="Arial"/>
          <w:sz w:val="20"/>
          <w:szCs w:val="20"/>
          <w:lang w:eastAsia="ar-SA"/>
        </w:rPr>
        <w:t xml:space="preserve">Zobowiązuję się do oddania swoich zasobów </w:t>
      </w:r>
    </w:p>
    <w:p w:rsidR="0069001B" w:rsidRPr="00535B88" w:rsidRDefault="0069001B" w:rsidP="0069001B">
      <w:pPr>
        <w:suppressAutoHyphens/>
        <w:ind w:right="-1"/>
        <w:jc w:val="both"/>
        <w:rPr>
          <w:rFonts w:ascii="Verdana" w:hAnsi="Verdana" w:cs="Arial"/>
          <w:sz w:val="20"/>
          <w:szCs w:val="20"/>
          <w:lang w:eastAsia="ar-SA"/>
        </w:rPr>
      </w:pPr>
    </w:p>
    <w:p w:rsidR="0069001B" w:rsidRPr="00535B88" w:rsidRDefault="0069001B" w:rsidP="0069001B">
      <w:pPr>
        <w:suppressAutoHyphens/>
        <w:ind w:right="-1"/>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_______________________________________________________________________</w:t>
      </w:r>
    </w:p>
    <w:p w:rsidR="0069001B" w:rsidRPr="00535B88" w:rsidRDefault="0069001B" w:rsidP="0069001B">
      <w:pPr>
        <w:jc w:val="center"/>
        <w:rPr>
          <w:rFonts w:ascii="Verdana" w:hAnsi="Verdana" w:cs="Arial"/>
          <w:i/>
          <w:sz w:val="20"/>
          <w:szCs w:val="20"/>
        </w:rPr>
      </w:pPr>
      <w:r w:rsidRPr="00535B88">
        <w:rPr>
          <w:rFonts w:ascii="Verdana" w:hAnsi="Verdana" w:cs="Arial"/>
          <w:i/>
          <w:sz w:val="20"/>
          <w:szCs w:val="20"/>
        </w:rPr>
        <w:t>(określenie zasobu)</w:t>
      </w:r>
    </w:p>
    <w:p w:rsidR="0069001B" w:rsidRPr="00535B88" w:rsidRDefault="0069001B" w:rsidP="0069001B">
      <w:pPr>
        <w:tabs>
          <w:tab w:val="left" w:pos="9214"/>
        </w:tabs>
        <w:suppressAutoHyphens/>
        <w:ind w:right="-1"/>
        <w:jc w:val="both"/>
        <w:rPr>
          <w:rFonts w:ascii="Verdana" w:hAnsi="Verdana" w:cs="Arial"/>
          <w:sz w:val="20"/>
          <w:szCs w:val="20"/>
          <w:lang w:eastAsia="ar-SA"/>
        </w:rPr>
      </w:pPr>
    </w:p>
    <w:p w:rsidR="0069001B" w:rsidRPr="00535B88" w:rsidRDefault="0069001B" w:rsidP="0069001B">
      <w:pPr>
        <w:tabs>
          <w:tab w:val="left" w:pos="9214"/>
        </w:tabs>
        <w:suppressAutoHyphens/>
        <w:ind w:right="-1"/>
        <w:jc w:val="both"/>
        <w:rPr>
          <w:rFonts w:ascii="Verdana" w:hAnsi="Verdana" w:cs="Arial"/>
          <w:sz w:val="20"/>
          <w:szCs w:val="20"/>
          <w:lang w:eastAsia="ar-SA"/>
        </w:rPr>
      </w:pPr>
      <w:r w:rsidRPr="00535B88">
        <w:rPr>
          <w:rFonts w:ascii="Verdana" w:hAnsi="Verdana" w:cs="Arial"/>
          <w:sz w:val="20"/>
          <w:szCs w:val="20"/>
          <w:lang w:eastAsia="ar-SA"/>
        </w:rPr>
        <w:t>do dyspozycji Wykonawcy:</w:t>
      </w:r>
    </w:p>
    <w:p w:rsidR="0069001B" w:rsidRPr="00535B88" w:rsidRDefault="0069001B" w:rsidP="0069001B">
      <w:pPr>
        <w:suppressAutoHyphens/>
        <w:ind w:right="-1"/>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_______________________________________________________________________</w:t>
      </w:r>
    </w:p>
    <w:p w:rsidR="0069001B" w:rsidRPr="00535B88" w:rsidRDefault="0069001B" w:rsidP="0069001B">
      <w:pPr>
        <w:jc w:val="center"/>
        <w:rPr>
          <w:rFonts w:ascii="Verdana" w:hAnsi="Verdana" w:cs="Arial"/>
          <w:i/>
          <w:sz w:val="20"/>
          <w:szCs w:val="20"/>
        </w:rPr>
      </w:pPr>
      <w:r w:rsidRPr="00535B88">
        <w:rPr>
          <w:rFonts w:ascii="Verdana" w:hAnsi="Verdana" w:cs="Arial"/>
          <w:i/>
          <w:sz w:val="20"/>
          <w:szCs w:val="20"/>
        </w:rPr>
        <w:t>(nazwa Wykonawcy)</w:t>
      </w:r>
    </w:p>
    <w:p w:rsidR="0069001B" w:rsidRPr="00535B88" w:rsidRDefault="0069001B" w:rsidP="0069001B">
      <w:pPr>
        <w:rPr>
          <w:rFonts w:ascii="Verdana" w:hAnsi="Verdana" w:cs="Arial"/>
          <w:sz w:val="20"/>
          <w:szCs w:val="20"/>
        </w:rPr>
      </w:pPr>
    </w:p>
    <w:p w:rsidR="0069001B" w:rsidRPr="00535B88" w:rsidRDefault="0069001B" w:rsidP="0069001B">
      <w:pPr>
        <w:tabs>
          <w:tab w:val="left" w:pos="-142"/>
        </w:tabs>
        <w:jc w:val="both"/>
        <w:rPr>
          <w:rFonts w:ascii="Verdana" w:hAnsi="Verdana" w:cs="Arial"/>
          <w:b/>
          <w:bCs/>
          <w:iCs/>
          <w:sz w:val="20"/>
          <w:szCs w:val="20"/>
        </w:rPr>
      </w:pPr>
      <w:r w:rsidRPr="00535B88">
        <w:rPr>
          <w:rFonts w:ascii="Verdana" w:hAnsi="Verdana" w:cs="Arial"/>
          <w:i/>
          <w:iCs/>
          <w:sz w:val="20"/>
          <w:szCs w:val="20"/>
        </w:rPr>
        <w:t>Na potrzeby wykonania zamówienia pod nazwą:</w:t>
      </w:r>
      <w:r w:rsidRPr="00535B88">
        <w:rPr>
          <w:rFonts w:ascii="Verdana" w:hAnsi="Verdana" w:cs="Arial"/>
          <w:b/>
          <w:bCs/>
          <w:iCs/>
          <w:sz w:val="20"/>
          <w:szCs w:val="20"/>
        </w:rPr>
        <w:t xml:space="preserve"> </w:t>
      </w:r>
    </w:p>
    <w:p w:rsidR="0069001B" w:rsidRPr="00535B88" w:rsidRDefault="0069001B" w:rsidP="0069001B">
      <w:pPr>
        <w:outlineLvl w:val="0"/>
        <w:rPr>
          <w:rFonts w:ascii="Verdana" w:hAnsi="Verdana" w:cs="Arial"/>
          <w:b/>
          <w:sz w:val="20"/>
          <w:szCs w:val="20"/>
        </w:rPr>
      </w:pPr>
    </w:p>
    <w:p w:rsidR="0066372A" w:rsidRPr="00535B88" w:rsidRDefault="0066372A" w:rsidP="0066372A">
      <w:pPr>
        <w:jc w:val="both"/>
        <w:outlineLvl w:val="0"/>
        <w:rPr>
          <w:rFonts w:ascii="Verdana" w:hAnsi="Verdana"/>
          <w:spacing w:val="-2"/>
          <w:sz w:val="20"/>
          <w:szCs w:val="20"/>
        </w:rPr>
      </w:pPr>
      <w:r w:rsidRPr="00535B88">
        <w:rPr>
          <w:rFonts w:ascii="Verdana" w:hAnsi="Verdana" w:cs="Arial"/>
          <w:b/>
          <w:sz w:val="20"/>
          <w:szCs w:val="20"/>
        </w:rPr>
        <w:t>………………………………………………………………………………………………………………..</w:t>
      </w:r>
    </w:p>
    <w:p w:rsidR="0066372A" w:rsidRPr="00535B88" w:rsidRDefault="0066372A" w:rsidP="0066372A">
      <w:pPr>
        <w:pStyle w:val="Zwykytekst1"/>
        <w:tabs>
          <w:tab w:val="left" w:leader="dot" w:pos="9360"/>
        </w:tabs>
        <w:spacing w:before="120" w:after="120"/>
        <w:jc w:val="both"/>
        <w:rPr>
          <w:rFonts w:ascii="Verdana" w:hAnsi="Verdana"/>
          <w:b/>
        </w:rPr>
      </w:pPr>
      <w:r w:rsidRPr="00535B88">
        <w:rPr>
          <w:rFonts w:ascii="Verdana" w:hAnsi="Verdana"/>
          <w:spacing w:val="-2"/>
        </w:rPr>
        <w:t>oznaczonego nr ………………….</w:t>
      </w:r>
    </w:p>
    <w:p w:rsidR="0069001B" w:rsidRPr="00535B88" w:rsidRDefault="0069001B" w:rsidP="0069001B">
      <w:pPr>
        <w:ind w:right="-427"/>
        <w:rPr>
          <w:rFonts w:ascii="Verdana" w:hAnsi="Verdana" w:cs="Arial"/>
          <w:sz w:val="20"/>
          <w:szCs w:val="20"/>
          <w:lang w:eastAsia="ar-SA"/>
        </w:rPr>
      </w:pPr>
    </w:p>
    <w:p w:rsidR="0069001B" w:rsidRPr="00535B88" w:rsidRDefault="0069001B" w:rsidP="0069001B">
      <w:pPr>
        <w:suppressAutoHyphens/>
        <w:ind w:right="283"/>
        <w:jc w:val="both"/>
        <w:rPr>
          <w:rFonts w:ascii="Verdana" w:hAnsi="Verdana" w:cs="Arial"/>
          <w:b/>
          <w:sz w:val="20"/>
          <w:szCs w:val="20"/>
          <w:lang w:eastAsia="ar-SA"/>
        </w:rPr>
      </w:pPr>
      <w:r w:rsidRPr="00535B88">
        <w:rPr>
          <w:rFonts w:ascii="Verdana" w:hAnsi="Verdana" w:cs="Arial"/>
          <w:b/>
          <w:sz w:val="20"/>
          <w:szCs w:val="20"/>
          <w:lang w:eastAsia="ar-SA"/>
        </w:rPr>
        <w:t>Oświadczam, iż:</w:t>
      </w:r>
    </w:p>
    <w:p w:rsidR="0069001B" w:rsidRPr="00535B88" w:rsidRDefault="0069001B" w:rsidP="0069001B">
      <w:pPr>
        <w:suppressAutoHyphens/>
        <w:ind w:right="283"/>
        <w:jc w:val="both"/>
        <w:rPr>
          <w:rFonts w:ascii="Verdana" w:hAnsi="Verdana" w:cs="Arial"/>
          <w:b/>
          <w:sz w:val="20"/>
          <w:szCs w:val="20"/>
          <w:lang w:eastAsia="ar-SA"/>
        </w:rPr>
      </w:pPr>
    </w:p>
    <w:p w:rsidR="0069001B" w:rsidRPr="00535B88" w:rsidRDefault="0069001B" w:rsidP="002318A9">
      <w:pPr>
        <w:numPr>
          <w:ilvl w:val="0"/>
          <w:numId w:val="8"/>
        </w:numPr>
        <w:suppressAutoHyphens/>
        <w:jc w:val="both"/>
        <w:rPr>
          <w:rFonts w:ascii="Verdana" w:hAnsi="Verdana" w:cs="Arial"/>
          <w:sz w:val="20"/>
          <w:szCs w:val="20"/>
          <w:lang w:eastAsia="ar-SA"/>
        </w:rPr>
      </w:pPr>
      <w:r w:rsidRPr="00535B88">
        <w:rPr>
          <w:rFonts w:ascii="Verdana" w:hAnsi="Verdana" w:cs="Arial"/>
          <w:sz w:val="20"/>
          <w:szCs w:val="20"/>
          <w:lang w:eastAsia="ar-SA"/>
        </w:rPr>
        <w:t>udostępniam Wykonawcy ww. zasoby, w następującym zakresie:</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p>
    <w:p w:rsidR="0069001B" w:rsidRPr="00535B88" w:rsidRDefault="0069001B" w:rsidP="002318A9">
      <w:pPr>
        <w:numPr>
          <w:ilvl w:val="0"/>
          <w:numId w:val="8"/>
        </w:numPr>
        <w:suppressAutoHyphens/>
        <w:ind w:right="283"/>
        <w:jc w:val="both"/>
        <w:rPr>
          <w:rFonts w:ascii="Verdana" w:hAnsi="Verdana" w:cs="Arial"/>
          <w:sz w:val="20"/>
          <w:szCs w:val="20"/>
          <w:lang w:eastAsia="ar-SA"/>
        </w:rPr>
      </w:pPr>
      <w:r w:rsidRPr="00535B88">
        <w:rPr>
          <w:rFonts w:ascii="Verdana" w:hAnsi="Verdana" w:cs="Arial"/>
          <w:sz w:val="20"/>
          <w:szCs w:val="20"/>
          <w:lang w:eastAsia="ar-SA"/>
        </w:rPr>
        <w:t>sposób wykorzystania udostępnionych przeze mnie zasobów będzie następujący:</w:t>
      </w:r>
    </w:p>
    <w:p w:rsidR="0069001B" w:rsidRPr="00535B88" w:rsidRDefault="0069001B" w:rsidP="0069001B">
      <w:pPr>
        <w:suppressAutoHyphens/>
        <w:ind w:left="720" w:right="-2"/>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right="284"/>
        <w:rPr>
          <w:rFonts w:ascii="Verdana" w:hAnsi="Verdana" w:cs="Arial"/>
          <w:i/>
          <w:sz w:val="20"/>
          <w:szCs w:val="20"/>
          <w:lang w:eastAsia="ar-SA"/>
        </w:rPr>
      </w:pPr>
    </w:p>
    <w:p w:rsidR="0069001B" w:rsidRPr="00535B88" w:rsidRDefault="0069001B" w:rsidP="002318A9">
      <w:pPr>
        <w:numPr>
          <w:ilvl w:val="0"/>
          <w:numId w:val="8"/>
        </w:numPr>
        <w:suppressAutoHyphens/>
        <w:ind w:right="283"/>
        <w:jc w:val="both"/>
        <w:rPr>
          <w:rFonts w:ascii="Verdana" w:hAnsi="Verdana" w:cs="Arial"/>
          <w:sz w:val="20"/>
          <w:szCs w:val="20"/>
          <w:lang w:eastAsia="ar-SA"/>
        </w:rPr>
      </w:pPr>
      <w:r w:rsidRPr="00535B88">
        <w:rPr>
          <w:rFonts w:ascii="Verdana" w:hAnsi="Verdana" w:cs="Arial"/>
          <w:sz w:val="20"/>
          <w:szCs w:val="20"/>
          <w:lang w:eastAsia="ar-SA"/>
        </w:rPr>
        <w:t>zakres mojego udziału przy wykonywaniu zamówienia będzie następujący:</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p>
    <w:p w:rsidR="0069001B" w:rsidRPr="00535B88" w:rsidRDefault="0069001B" w:rsidP="002318A9">
      <w:pPr>
        <w:numPr>
          <w:ilvl w:val="0"/>
          <w:numId w:val="8"/>
        </w:numPr>
        <w:suppressAutoHyphens/>
        <w:ind w:right="283"/>
        <w:jc w:val="both"/>
        <w:rPr>
          <w:rFonts w:ascii="Verdana" w:hAnsi="Verdana" w:cs="Arial"/>
          <w:sz w:val="20"/>
          <w:szCs w:val="20"/>
          <w:lang w:eastAsia="ar-SA"/>
        </w:rPr>
      </w:pPr>
      <w:r w:rsidRPr="00535B88">
        <w:rPr>
          <w:rFonts w:ascii="Verdana" w:hAnsi="Verdana" w:cs="Arial"/>
          <w:sz w:val="20"/>
          <w:szCs w:val="20"/>
          <w:lang w:eastAsia="ar-SA"/>
        </w:rPr>
        <w:t>okres mojego udziału przy wykonywaniu zamówienia będzie następujący:</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left="720"/>
        <w:jc w:val="both"/>
        <w:rPr>
          <w:rFonts w:ascii="Verdana" w:hAnsi="Verdana" w:cs="Arial"/>
          <w:sz w:val="20"/>
          <w:szCs w:val="20"/>
          <w:lang w:eastAsia="ar-SA"/>
        </w:rPr>
      </w:pPr>
      <w:r w:rsidRPr="00535B88">
        <w:rPr>
          <w:rFonts w:ascii="Verdana" w:hAnsi="Verdana" w:cs="Arial"/>
          <w:sz w:val="20"/>
          <w:szCs w:val="20"/>
          <w:lang w:eastAsia="ar-SA"/>
        </w:rPr>
        <w:t>_________________________________________________________________</w:t>
      </w:r>
    </w:p>
    <w:p w:rsidR="0069001B" w:rsidRPr="00535B88" w:rsidRDefault="0069001B" w:rsidP="0069001B">
      <w:pPr>
        <w:suppressAutoHyphens/>
        <w:ind w:right="283"/>
        <w:jc w:val="both"/>
        <w:rPr>
          <w:rFonts w:ascii="Verdana" w:hAnsi="Verdana" w:cs="Arial"/>
          <w:sz w:val="20"/>
          <w:szCs w:val="20"/>
          <w:lang w:eastAsia="ar-SA"/>
        </w:rPr>
      </w:pPr>
    </w:p>
    <w:p w:rsidR="0069001B" w:rsidRPr="00535B88" w:rsidRDefault="0069001B" w:rsidP="002318A9">
      <w:pPr>
        <w:numPr>
          <w:ilvl w:val="0"/>
          <w:numId w:val="8"/>
        </w:numPr>
        <w:suppressAutoHyphens/>
        <w:ind w:right="283"/>
        <w:jc w:val="both"/>
        <w:rPr>
          <w:rFonts w:ascii="Verdana" w:hAnsi="Verdana" w:cs="Arial"/>
          <w:sz w:val="20"/>
          <w:szCs w:val="20"/>
          <w:lang w:eastAsia="ar-SA"/>
        </w:rPr>
      </w:pPr>
      <w:r w:rsidRPr="00535B88">
        <w:rPr>
          <w:rFonts w:ascii="Verdana" w:hAnsi="Verdana" w:cs="Arial"/>
          <w:sz w:val="20"/>
          <w:szCs w:val="20"/>
          <w:lang w:eastAsia="ar-SA"/>
        </w:rPr>
        <w:t>zrealizujemy usługę, której wskazane zdolności dotyczą.</w:t>
      </w:r>
    </w:p>
    <w:p w:rsidR="0069001B" w:rsidRPr="00535B88" w:rsidRDefault="0069001B" w:rsidP="0069001B">
      <w:pPr>
        <w:suppressAutoHyphens/>
        <w:ind w:right="-1"/>
        <w:jc w:val="both"/>
        <w:rPr>
          <w:rFonts w:ascii="Verdana" w:eastAsia="Calibri" w:hAnsi="Verdana" w:cs="Arial"/>
          <w:b/>
          <w:sz w:val="20"/>
          <w:szCs w:val="20"/>
          <w:lang w:eastAsia="ar-SA"/>
        </w:rPr>
      </w:pPr>
    </w:p>
    <w:p w:rsidR="0069001B" w:rsidRPr="00535B88" w:rsidRDefault="0069001B" w:rsidP="0069001B">
      <w:pPr>
        <w:suppressAutoHyphens/>
        <w:ind w:right="-1"/>
        <w:jc w:val="both"/>
        <w:rPr>
          <w:rFonts w:ascii="Verdana" w:hAnsi="Verdana" w:cs="Arial"/>
          <w:sz w:val="20"/>
          <w:szCs w:val="20"/>
          <w:lang w:eastAsia="ar-SA"/>
        </w:rPr>
      </w:pPr>
    </w:p>
    <w:p w:rsidR="0069001B" w:rsidRPr="00535B88" w:rsidRDefault="0069001B" w:rsidP="0069001B">
      <w:pPr>
        <w:suppressAutoHyphens/>
        <w:ind w:right="-341"/>
        <w:jc w:val="both"/>
        <w:rPr>
          <w:rFonts w:ascii="Verdana" w:hAnsi="Verdana" w:cs="Arial"/>
          <w:sz w:val="20"/>
          <w:szCs w:val="20"/>
          <w:lang w:eastAsia="ar-SA"/>
        </w:rPr>
      </w:pPr>
      <w:r w:rsidRPr="00535B88">
        <w:rPr>
          <w:rFonts w:ascii="Verdana" w:hAnsi="Verdana" w:cs="Arial"/>
          <w:sz w:val="20"/>
          <w:szCs w:val="20"/>
          <w:lang w:eastAsia="ar-SA"/>
        </w:rPr>
        <w:t>__________________ dnia __ __ 2016 roku</w:t>
      </w:r>
    </w:p>
    <w:p w:rsidR="0069001B" w:rsidRPr="00535B88" w:rsidRDefault="0069001B" w:rsidP="0069001B">
      <w:pPr>
        <w:suppressAutoHyphens/>
        <w:ind w:right="-341"/>
        <w:jc w:val="both"/>
        <w:rPr>
          <w:rFonts w:ascii="Verdana" w:hAnsi="Verdana" w:cs="Arial"/>
          <w:sz w:val="20"/>
          <w:szCs w:val="20"/>
          <w:lang w:eastAsia="ar-SA"/>
        </w:rPr>
      </w:pPr>
    </w:p>
    <w:p w:rsidR="0069001B" w:rsidRPr="00535B88" w:rsidRDefault="0069001B" w:rsidP="0069001B">
      <w:pPr>
        <w:ind w:left="2836" w:firstLine="709"/>
        <w:jc w:val="center"/>
        <w:rPr>
          <w:rFonts w:ascii="Verdana" w:hAnsi="Verdana" w:cs="Arial"/>
          <w:b/>
          <w:sz w:val="20"/>
          <w:szCs w:val="20"/>
        </w:rPr>
      </w:pPr>
      <w:r w:rsidRPr="00535B88">
        <w:rPr>
          <w:rFonts w:ascii="Verdana" w:hAnsi="Verdana" w:cs="Arial"/>
          <w:i/>
          <w:sz w:val="20"/>
          <w:szCs w:val="20"/>
        </w:rPr>
        <w:t>___________________________________________</w:t>
      </w:r>
    </w:p>
    <w:p w:rsidR="0069001B" w:rsidRPr="00535B88" w:rsidRDefault="0069001B" w:rsidP="0069001B">
      <w:pPr>
        <w:ind w:left="2836" w:firstLine="709"/>
        <w:jc w:val="center"/>
        <w:rPr>
          <w:rFonts w:ascii="Verdana" w:eastAsia="Calibri" w:hAnsi="Verdana" w:cs="Arial"/>
          <w:sz w:val="20"/>
          <w:szCs w:val="20"/>
        </w:rPr>
      </w:pPr>
      <w:r w:rsidRPr="00535B88">
        <w:rPr>
          <w:rFonts w:ascii="Verdana" w:eastAsia="Calibri" w:hAnsi="Verdana" w:cs="Arial"/>
          <w:sz w:val="20"/>
          <w:szCs w:val="20"/>
        </w:rPr>
        <w:t>(podpis Podmiotu na zasobach którego polega Wykonawca / osoby upoważnionej do reprezentacji Podmiotu)</w:t>
      </w:r>
    </w:p>
    <w:p w:rsidR="0069001B" w:rsidRPr="00535B88" w:rsidRDefault="0069001B" w:rsidP="0069001B">
      <w:pPr>
        <w:spacing w:after="160" w:line="259" w:lineRule="auto"/>
        <w:rPr>
          <w:rFonts w:ascii="Verdana" w:hAnsi="Verdana"/>
          <w:i/>
        </w:rPr>
      </w:pPr>
    </w:p>
    <w:p w:rsidR="0069001B" w:rsidRPr="00535B88" w:rsidRDefault="0069001B" w:rsidP="0069001B">
      <w:pPr>
        <w:spacing w:after="160" w:line="259" w:lineRule="auto"/>
        <w:rPr>
          <w:rFonts w:ascii="Verdana" w:hAnsi="Verdana" w:cs="Courier New"/>
          <w:i/>
          <w:sz w:val="20"/>
          <w:szCs w:val="20"/>
          <w:lang w:eastAsia="ar-SA"/>
        </w:rPr>
      </w:pPr>
    </w:p>
    <w:p w:rsidR="0069001B" w:rsidRPr="00535B88" w:rsidRDefault="0069001B" w:rsidP="0069001B">
      <w:pPr>
        <w:pStyle w:val="Zwykytekst1"/>
        <w:spacing w:before="120"/>
        <w:jc w:val="center"/>
        <w:rPr>
          <w:rFonts w:ascii="Verdana" w:hAnsi="Verdana" w:cs="Verdana"/>
          <w:b/>
        </w:rPr>
      </w:pPr>
    </w:p>
    <w:p w:rsidR="0069001B" w:rsidRPr="00535B88" w:rsidRDefault="0069001B" w:rsidP="0069001B">
      <w:pPr>
        <w:pStyle w:val="Zwykytekst1"/>
        <w:spacing w:before="120"/>
        <w:jc w:val="center"/>
        <w:rPr>
          <w:rFonts w:ascii="Verdana" w:hAnsi="Verdana" w:cs="Verdana"/>
          <w:b/>
        </w:rPr>
      </w:pPr>
    </w:p>
    <w:p w:rsidR="0069001B" w:rsidRPr="00535B88" w:rsidRDefault="0069001B" w:rsidP="0069001B">
      <w:pPr>
        <w:pStyle w:val="Zwykytekst1"/>
        <w:spacing w:before="120"/>
        <w:jc w:val="center"/>
        <w:rPr>
          <w:rFonts w:ascii="Verdana" w:hAnsi="Verdana" w:cs="Verdana"/>
          <w:b/>
        </w:rPr>
      </w:pPr>
    </w:p>
    <w:p w:rsidR="0069001B" w:rsidRPr="00535B88" w:rsidRDefault="0069001B" w:rsidP="0069001B">
      <w:pPr>
        <w:pStyle w:val="Zwykytekst1"/>
        <w:spacing w:before="120"/>
        <w:jc w:val="center"/>
        <w:rPr>
          <w:rFonts w:ascii="Verdana" w:hAnsi="Verdana" w:cs="Verdana"/>
          <w:b/>
        </w:rPr>
      </w:pPr>
    </w:p>
    <w:p w:rsidR="0069001B" w:rsidRPr="00535B88" w:rsidRDefault="0069001B" w:rsidP="0069001B">
      <w:pPr>
        <w:pStyle w:val="Zwykytekst1"/>
        <w:spacing w:before="120"/>
        <w:jc w:val="center"/>
        <w:rPr>
          <w:rFonts w:ascii="Verdana" w:hAnsi="Verdana" w:cs="Verdana"/>
          <w:b/>
        </w:rPr>
      </w:pPr>
    </w:p>
    <w:p w:rsidR="0069001B" w:rsidRPr="00535B88" w:rsidRDefault="0069001B" w:rsidP="0069001B">
      <w:pPr>
        <w:pStyle w:val="Zwykytekst1"/>
        <w:spacing w:before="120"/>
        <w:jc w:val="center"/>
        <w:rPr>
          <w:rFonts w:ascii="Verdana" w:hAnsi="Verdana"/>
          <w:i/>
        </w:rPr>
      </w:pPr>
      <w:r w:rsidRPr="00535B88">
        <w:rPr>
          <w:rFonts w:ascii="Verdana" w:hAnsi="Verdana" w:cs="Verdana"/>
          <w:b/>
        </w:rPr>
        <w:t>Rozdział 3</w:t>
      </w:r>
    </w:p>
    <w:p w:rsidR="0069001B" w:rsidRPr="00535B88" w:rsidRDefault="0069001B" w:rsidP="0069001B">
      <w:pPr>
        <w:jc w:val="center"/>
        <w:outlineLvl w:val="0"/>
        <w:rPr>
          <w:rFonts w:ascii="Verdana" w:hAnsi="Verdana" w:cs="Verdana"/>
          <w:b/>
          <w:bCs/>
          <w:sz w:val="20"/>
          <w:szCs w:val="20"/>
        </w:rPr>
      </w:pPr>
    </w:p>
    <w:p w:rsidR="0069001B" w:rsidRPr="00535B88" w:rsidRDefault="0069001B" w:rsidP="0069001B">
      <w:pPr>
        <w:jc w:val="center"/>
        <w:outlineLvl w:val="0"/>
        <w:rPr>
          <w:rFonts w:ascii="Verdana" w:hAnsi="Verdana" w:cs="Verdana"/>
          <w:b/>
          <w:bCs/>
          <w:sz w:val="20"/>
          <w:szCs w:val="20"/>
        </w:rPr>
      </w:pPr>
      <w:r w:rsidRPr="00535B88">
        <w:rPr>
          <w:rFonts w:ascii="Verdana" w:hAnsi="Verdana" w:cs="Verdana"/>
          <w:b/>
          <w:bCs/>
          <w:sz w:val="20"/>
          <w:szCs w:val="20"/>
        </w:rPr>
        <w:t>Wzory oświadczeń i dokumentów innych, niż składane wraz z ofertą</w:t>
      </w: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pStyle w:val="Akapitzlist"/>
        <w:spacing w:line="240" w:lineRule="auto"/>
        <w:ind w:left="0"/>
        <w:contextualSpacing/>
        <w:rPr>
          <w:b/>
        </w:rPr>
      </w:pPr>
    </w:p>
    <w:p w:rsidR="0069001B" w:rsidRPr="00535B88" w:rsidRDefault="0069001B" w:rsidP="0069001B">
      <w:pPr>
        <w:spacing w:after="160" w:line="259" w:lineRule="auto"/>
        <w:rPr>
          <w:rFonts w:ascii="Verdana" w:hAnsi="Verdana" w:cs="Courier New"/>
          <w:b/>
          <w:sz w:val="20"/>
          <w:szCs w:val="20"/>
        </w:rPr>
      </w:pPr>
      <w:r w:rsidRPr="00535B88">
        <w:rPr>
          <w:rFonts w:ascii="Arial" w:hAnsi="Arial" w:cs="Arial"/>
          <w:b/>
          <w:sz w:val="22"/>
          <w:szCs w:val="22"/>
          <w:lang w:eastAsia="en-US"/>
        </w:rPr>
        <w:br w:type="page"/>
      </w:r>
    </w:p>
    <w:p w:rsidR="0069001B" w:rsidRPr="00535B88" w:rsidRDefault="0069001B" w:rsidP="0069001B">
      <w:pPr>
        <w:pStyle w:val="Zwykytekst1"/>
        <w:spacing w:before="120"/>
        <w:jc w:val="right"/>
        <w:rPr>
          <w:rFonts w:ascii="Verdana" w:hAnsi="Verdana"/>
          <w:b/>
        </w:rPr>
      </w:pPr>
      <w:r w:rsidRPr="00535B88">
        <w:rPr>
          <w:rFonts w:ascii="Verdana" w:hAnsi="Verdana"/>
          <w:b/>
        </w:rPr>
        <w:lastRenderedPageBreak/>
        <w:t>Formularz 3.1</w:t>
      </w:r>
    </w:p>
    <w:p w:rsidR="0069001B" w:rsidRPr="00535B88" w:rsidRDefault="006B19AE" w:rsidP="0069001B">
      <w:pPr>
        <w:suppressAutoHyphens/>
        <w:spacing w:after="120"/>
        <w:jc w:val="both"/>
        <w:rPr>
          <w:rFonts w:ascii="Verdana" w:hAnsi="Verdana"/>
          <w:b/>
          <w:sz w:val="20"/>
          <w:szCs w:val="20"/>
          <w:lang w:eastAsia="ar-SA"/>
        </w:rPr>
      </w:pPr>
      <w:r w:rsidRPr="00535B88">
        <w:rPr>
          <w:noProof/>
        </w:rPr>
        <mc:AlternateContent>
          <mc:Choice Requires="wps">
            <w:drawing>
              <wp:anchor distT="0" distB="0" distL="114935" distR="114935" simplePos="0" relativeHeight="251661824" behindDoc="0" locked="0" layoutInCell="1" allowOverlap="1" wp14:anchorId="212C8188" wp14:editId="4372140D">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3" name="Pole tekstowe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F564FC" w:rsidRDefault="00692728"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0" o:spid="_x0000_s1032" type="#_x0000_t202" style="position:absolute;left:0;text-align:left;margin-left:-1.55pt;margin-top:19.85pt;width:163.85pt;height:73.9pt;z-index:251661824;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00OnnzICAABdBAAADgAAAAAAAAAAAAAAAAAu&#10;AgAAZHJzL2Uyb0RvYy54bWxQSwECLQAUAAYACAAAACEAkbUWHN4AAAAJAQAADwAAAAAAAAAAAAAA&#10;AACMBAAAZHJzL2Rvd25yZXYueG1sUEsFBgAAAAAEAAQA8wAAAJcFAAAAAA==&#10;" strokeweight=".5pt">
                <v:textbox inset="7.45pt,3.85pt,7.45pt,3.85pt">
                  <w:txbxContent>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Default="00692728" w:rsidP="0069001B">
                      <w:pPr>
                        <w:jc w:val="center"/>
                        <w:rPr>
                          <w:i/>
                          <w:sz w:val="18"/>
                        </w:rPr>
                      </w:pPr>
                    </w:p>
                    <w:p w:rsidR="00692728" w:rsidRPr="00F564FC" w:rsidRDefault="00692728" w:rsidP="0069001B">
                      <w:pPr>
                        <w:jc w:val="center"/>
                        <w:rPr>
                          <w:rFonts w:ascii="Verdana" w:hAnsi="Verdana"/>
                          <w:i/>
                          <w:sz w:val="16"/>
                          <w:szCs w:val="16"/>
                        </w:rPr>
                      </w:pPr>
                      <w:r w:rsidRPr="00F564FC">
                        <w:rPr>
                          <w:rFonts w:ascii="Verdana" w:hAnsi="Verdana"/>
                          <w:i/>
                          <w:sz w:val="16"/>
                          <w:szCs w:val="16"/>
                        </w:rPr>
                        <w:t>(</w:t>
                      </w:r>
                      <w:r>
                        <w:rPr>
                          <w:rFonts w:ascii="Verdana" w:hAnsi="Verdana"/>
                          <w:i/>
                          <w:sz w:val="16"/>
                          <w:szCs w:val="16"/>
                        </w:rPr>
                        <w:t>n</w:t>
                      </w:r>
                      <w:r w:rsidRPr="00F564FC">
                        <w:rPr>
                          <w:rFonts w:ascii="Verdana" w:hAnsi="Verdana"/>
                          <w:i/>
                          <w:sz w:val="16"/>
                          <w:szCs w:val="16"/>
                        </w:rPr>
                        <w:t>azwa Wykonawcy)</w:t>
                      </w:r>
                    </w:p>
                  </w:txbxContent>
                </v:textbox>
                <w10:wrap type="tight"/>
              </v:shape>
            </w:pict>
          </mc:Fallback>
        </mc:AlternateContent>
      </w:r>
      <w:r w:rsidRPr="00535B88">
        <w:rPr>
          <w:noProof/>
        </w:rPr>
        <mc:AlternateContent>
          <mc:Choice Requires="wps">
            <w:drawing>
              <wp:anchor distT="0" distB="0" distL="114935" distR="114935" simplePos="0" relativeHeight="251662848" behindDoc="0" locked="0" layoutInCell="1" allowOverlap="1" wp14:anchorId="0A7801CE" wp14:editId="38E9EF76">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2"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92728" w:rsidRDefault="00692728"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692728" w:rsidRDefault="00692728"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692728" w:rsidRPr="00464551" w:rsidRDefault="00692728"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692728" w:rsidRPr="003152D8" w:rsidRDefault="00692728" w:rsidP="0069001B">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1" o:spid="_x0000_s1033" type="#_x0000_t202" style="position:absolute;left:0;text-align:left;margin-left:162pt;margin-top:19.8pt;width:290.95pt;height:73.95pt;z-index:25166284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" fillcolor="silver" strokeweight=".5pt">
                <v:textbox inset="7.45pt,3.85pt,7.45pt,3.85pt">
                  <w:txbxContent>
                    <w:p w:rsidR="00692728" w:rsidRDefault="00692728" w:rsidP="0069001B">
                      <w:pPr>
                        <w:spacing w:after="120"/>
                        <w:jc w:val="center"/>
                        <w:rPr>
                          <w:rFonts w:ascii="Verdana" w:hAnsi="Verdana" w:cs="Verdana"/>
                          <w:b/>
                          <w:sz w:val="20"/>
                          <w:szCs w:val="20"/>
                        </w:rPr>
                      </w:pPr>
                      <w:r w:rsidRPr="00A9278B">
                        <w:rPr>
                          <w:rFonts w:ascii="Verdana" w:hAnsi="Verdana" w:cs="Verdana"/>
                          <w:b/>
                          <w:sz w:val="20"/>
                          <w:szCs w:val="20"/>
                        </w:rPr>
                        <w:t>Oświadczenie</w:t>
                      </w:r>
                    </w:p>
                    <w:p w:rsidR="00692728" w:rsidRDefault="00692728" w:rsidP="0069001B">
                      <w:pPr>
                        <w:jc w:val="center"/>
                        <w:rPr>
                          <w:rFonts w:ascii="Verdana" w:hAnsi="Verdana" w:cs="Verdana"/>
                          <w:b/>
                          <w:sz w:val="20"/>
                          <w:szCs w:val="20"/>
                        </w:rPr>
                      </w:pPr>
                      <w:r w:rsidRPr="00A9278B">
                        <w:rPr>
                          <w:rFonts w:ascii="Verdana" w:hAnsi="Verdana" w:cs="Verdana"/>
                          <w:b/>
                          <w:sz w:val="20"/>
                          <w:szCs w:val="20"/>
                        </w:rPr>
                        <w:t xml:space="preserve">o przynależności lub braku przynależności </w:t>
                      </w:r>
                    </w:p>
                    <w:p w:rsidR="00692728" w:rsidRPr="00464551" w:rsidRDefault="00692728" w:rsidP="0069001B">
                      <w:pPr>
                        <w:jc w:val="center"/>
                        <w:rPr>
                          <w:rFonts w:ascii="Verdana" w:hAnsi="Verdana" w:cs="Verdana"/>
                          <w:b/>
                          <w:sz w:val="20"/>
                          <w:szCs w:val="20"/>
                        </w:rPr>
                      </w:pPr>
                      <w:r w:rsidRPr="00A9278B">
                        <w:rPr>
                          <w:rFonts w:ascii="Verdana" w:hAnsi="Verdana" w:cs="Verdana"/>
                          <w:b/>
                          <w:sz w:val="20"/>
                          <w:szCs w:val="20"/>
                        </w:rPr>
                        <w:t xml:space="preserve">do tej samej grupy kapitałowej, o której mowa w art. 24 ust. 1 pkt 23 ustawy </w:t>
                      </w:r>
                      <w:proofErr w:type="spellStart"/>
                      <w:r w:rsidRPr="00A9278B">
                        <w:rPr>
                          <w:rFonts w:ascii="Verdana" w:hAnsi="Verdana" w:cs="Verdana"/>
                          <w:b/>
                          <w:sz w:val="20"/>
                          <w:szCs w:val="20"/>
                        </w:rPr>
                        <w:t>Pzp</w:t>
                      </w:r>
                      <w:proofErr w:type="spellEnd"/>
                    </w:p>
                    <w:p w:rsidR="00692728" w:rsidRPr="003152D8" w:rsidRDefault="00692728" w:rsidP="0069001B">
                      <w:pPr>
                        <w:jc w:val="center"/>
                        <w:rPr>
                          <w:rFonts w:ascii="Verdana" w:hAnsi="Verdana"/>
                          <w:b/>
                          <w:sz w:val="20"/>
                          <w:szCs w:val="20"/>
                        </w:rPr>
                      </w:pPr>
                    </w:p>
                  </w:txbxContent>
                </v:textbox>
                <w10:wrap type="tight"/>
              </v:shape>
            </w:pict>
          </mc:Fallback>
        </mc:AlternateContent>
      </w:r>
    </w:p>
    <w:p w:rsidR="0069001B" w:rsidRPr="00535B88" w:rsidRDefault="0069001B" w:rsidP="0069001B">
      <w:pPr>
        <w:pStyle w:val="Zwykytekst2"/>
        <w:spacing w:before="120"/>
        <w:jc w:val="both"/>
        <w:rPr>
          <w:rFonts w:ascii="Verdana" w:hAnsi="Verdana"/>
          <w:b/>
        </w:rPr>
      </w:pPr>
    </w:p>
    <w:p w:rsidR="0069001B" w:rsidRPr="00535B88" w:rsidRDefault="0069001B" w:rsidP="0069001B">
      <w:pPr>
        <w:spacing w:after="120"/>
        <w:jc w:val="both"/>
        <w:rPr>
          <w:rFonts w:ascii="Verdana" w:hAnsi="Verdana"/>
          <w:b/>
          <w:sz w:val="20"/>
          <w:szCs w:val="20"/>
        </w:rPr>
      </w:pPr>
      <w:r w:rsidRPr="00535B88">
        <w:rPr>
          <w:rFonts w:ascii="Verdana" w:hAnsi="Verdana"/>
          <w:b/>
          <w:sz w:val="20"/>
          <w:szCs w:val="20"/>
        </w:rPr>
        <w:t>Składając ofertę w postępowaniu o udzielenie zamówienia publicznego prowadzonym w trybie przetargu nieograniczonego na:</w:t>
      </w:r>
    </w:p>
    <w:p w:rsidR="0095447B" w:rsidRPr="00535B88" w:rsidRDefault="0095447B" w:rsidP="0066372A">
      <w:pPr>
        <w:pStyle w:val="Zwykytekst1"/>
        <w:tabs>
          <w:tab w:val="left" w:leader="dot" w:pos="9360"/>
        </w:tabs>
        <w:spacing w:before="120" w:after="120"/>
        <w:jc w:val="both"/>
        <w:rPr>
          <w:rFonts w:ascii="Verdana" w:hAnsi="Verdana"/>
          <w:b/>
          <w:spacing w:val="-2"/>
        </w:rPr>
      </w:pPr>
      <w:r w:rsidRPr="00535B88">
        <w:rPr>
          <w:rFonts w:ascii="Verdana" w:eastAsia="Calibri" w:hAnsi="Verdana" w:cs="Arial"/>
          <w:b/>
          <w:lang w:eastAsia="en-US"/>
        </w:rPr>
        <w:t>Kampanię promującą efekty realizacji programu PL 16 "Budowanie potencjału instytucjonalnego i współpraca w obszarze wymiaru sprawiedliwości/Poprawa wymiaru sprawiedliwości" współfinansowanego ze środków Norweskiego Mechanizmu Finansowego (NMF) 2009-2014</w:t>
      </w:r>
    </w:p>
    <w:p w:rsidR="0066372A" w:rsidRPr="00535B88" w:rsidRDefault="0066372A" w:rsidP="0066372A">
      <w:pPr>
        <w:pStyle w:val="Zwykytekst1"/>
        <w:tabs>
          <w:tab w:val="left" w:leader="dot" w:pos="9360"/>
        </w:tabs>
        <w:spacing w:before="120" w:after="120"/>
        <w:jc w:val="both"/>
        <w:rPr>
          <w:rFonts w:ascii="Verdana" w:hAnsi="Verdana"/>
          <w:b/>
        </w:rPr>
      </w:pPr>
      <w:r w:rsidRPr="00535B88">
        <w:rPr>
          <w:rFonts w:ascii="Verdana" w:hAnsi="Verdana"/>
          <w:spacing w:val="-2"/>
        </w:rPr>
        <w:t xml:space="preserve">oznaczonego nr </w:t>
      </w:r>
      <w:r w:rsidR="0095447B" w:rsidRPr="00535B88">
        <w:rPr>
          <w:rFonts w:ascii="Verdana" w:hAnsi="Verdana"/>
          <w:spacing w:val="-2"/>
        </w:rPr>
        <w:t>BA-F-II-3710-38/16</w:t>
      </w:r>
    </w:p>
    <w:p w:rsidR="0069001B" w:rsidRPr="00535B88" w:rsidRDefault="0069001B" w:rsidP="0069001B">
      <w:pPr>
        <w:jc w:val="both"/>
        <w:rPr>
          <w:rFonts w:ascii="Verdana" w:hAnsi="Verdana"/>
          <w:b/>
          <w:bCs/>
          <w:sz w:val="20"/>
          <w:szCs w:val="20"/>
        </w:rPr>
      </w:pPr>
      <w:r w:rsidRPr="00535B88">
        <w:rPr>
          <w:rFonts w:ascii="Verdana" w:hAnsi="Verdana"/>
          <w:b/>
          <w:bCs/>
          <w:sz w:val="20"/>
          <w:szCs w:val="20"/>
        </w:rPr>
        <w:t>w imieniu Wykonawcy:</w:t>
      </w:r>
    </w:p>
    <w:p w:rsidR="0069001B" w:rsidRPr="00535B88" w:rsidRDefault="0069001B" w:rsidP="0069001B">
      <w:pPr>
        <w:jc w:val="both"/>
        <w:rPr>
          <w:rFonts w:ascii="Verdana" w:hAnsi="Verdana"/>
          <w:b/>
          <w:bCs/>
          <w:sz w:val="20"/>
          <w:szCs w:val="20"/>
        </w:rPr>
      </w:pPr>
    </w:p>
    <w:p w:rsidR="0069001B" w:rsidRPr="00535B88" w:rsidRDefault="0069001B" w:rsidP="0069001B">
      <w:pPr>
        <w:spacing w:after="120"/>
        <w:jc w:val="both"/>
        <w:rPr>
          <w:rFonts w:ascii="Verdana" w:hAnsi="Verdana"/>
          <w:b/>
          <w:bCs/>
          <w:sz w:val="20"/>
          <w:szCs w:val="20"/>
        </w:rPr>
      </w:pPr>
      <w:r w:rsidRPr="00535B88">
        <w:rPr>
          <w:rFonts w:ascii="Verdana" w:hAnsi="Verdana"/>
          <w:b/>
          <w:bCs/>
          <w:sz w:val="20"/>
          <w:szCs w:val="20"/>
        </w:rPr>
        <w:t>_______________________________________________________________</w:t>
      </w:r>
    </w:p>
    <w:p w:rsidR="0069001B" w:rsidRPr="00535B88" w:rsidRDefault="0069001B" w:rsidP="0069001B">
      <w:pPr>
        <w:spacing w:after="120"/>
        <w:jc w:val="center"/>
        <w:rPr>
          <w:rFonts w:ascii="Verdana" w:hAnsi="Verdana"/>
          <w:b/>
          <w:bCs/>
          <w:sz w:val="20"/>
          <w:szCs w:val="20"/>
        </w:rPr>
      </w:pPr>
      <w:r w:rsidRPr="00535B88">
        <w:rPr>
          <w:rFonts w:ascii="Verdana" w:hAnsi="Verdana"/>
          <w:bCs/>
          <w:sz w:val="16"/>
          <w:szCs w:val="16"/>
        </w:rPr>
        <w:t>/wpisać nazwę (firmę) Wykonawcy/</w:t>
      </w:r>
    </w:p>
    <w:p w:rsidR="0069001B" w:rsidRPr="00535B88" w:rsidRDefault="0069001B" w:rsidP="00DD568D">
      <w:pPr>
        <w:pStyle w:val="Akapitzlist"/>
        <w:numPr>
          <w:ilvl w:val="0"/>
          <w:numId w:val="7"/>
        </w:numPr>
        <w:jc w:val="both"/>
        <w:rPr>
          <w:rFonts w:ascii="Verdana" w:hAnsi="Verdana"/>
          <w:b/>
          <w:sz w:val="20"/>
          <w:szCs w:val="20"/>
        </w:rPr>
      </w:pPr>
      <w:r w:rsidRPr="00535B88">
        <w:rPr>
          <w:rFonts w:ascii="Verdana" w:hAnsi="Verdana"/>
          <w:b/>
          <w:sz w:val="20"/>
          <w:szCs w:val="20"/>
        </w:rPr>
        <w:t>Przedkładam(y) poniżej listę podmiotów należących do tej samej grupy kapitałowej</w:t>
      </w:r>
      <w:r w:rsidRPr="00535B88">
        <w:rPr>
          <w:rFonts w:ascii="Verdana" w:hAnsi="Verdana"/>
          <w:b/>
          <w:iCs/>
          <w:sz w:val="20"/>
          <w:szCs w:val="20"/>
        </w:rPr>
        <w:t xml:space="preserve">, o której mowa w art. 24 ust. 1 pkt 23 ustawy </w:t>
      </w:r>
      <w:proofErr w:type="spellStart"/>
      <w:r w:rsidRPr="00535B88">
        <w:rPr>
          <w:rFonts w:ascii="Verdana" w:hAnsi="Verdana"/>
          <w:b/>
          <w:iCs/>
          <w:sz w:val="20"/>
          <w:szCs w:val="20"/>
        </w:rPr>
        <w:t>Pzp</w:t>
      </w:r>
      <w:proofErr w:type="spellEnd"/>
      <w:r w:rsidRPr="00535B88">
        <w:rPr>
          <w:rFonts w:ascii="Verdana" w:hAnsi="Verdana"/>
          <w:b/>
          <w:sz w:val="20"/>
          <w:szCs w:val="20"/>
        </w:rPr>
        <w:t>, do której należy Wykonawca*:</w:t>
      </w:r>
    </w:p>
    <w:p w:rsidR="0069001B" w:rsidRPr="00535B88" w:rsidRDefault="0069001B" w:rsidP="0069001B">
      <w:pPr>
        <w:jc w:val="both"/>
        <w:rPr>
          <w:rFonts w:ascii="Verdana" w:hAnsi="Verdana"/>
          <w:b/>
          <w:sz w:val="20"/>
          <w:szCs w:val="20"/>
        </w:rPr>
      </w:pPr>
    </w:p>
    <w:tbl>
      <w:tblPr>
        <w:tblW w:w="86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
        <w:gridCol w:w="3883"/>
        <w:gridCol w:w="3767"/>
      </w:tblGrid>
      <w:tr w:rsidR="00535B88" w:rsidRPr="00535B88" w:rsidTr="00802537">
        <w:trPr>
          <w:trHeight w:val="469"/>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Lp.</w:t>
            </w:r>
          </w:p>
        </w:tc>
        <w:tc>
          <w:tcPr>
            <w:tcW w:w="3883"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Nazwa podmiotu</w:t>
            </w:r>
          </w:p>
        </w:tc>
        <w:tc>
          <w:tcPr>
            <w:tcW w:w="3767"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Siedziba</w:t>
            </w:r>
          </w:p>
        </w:tc>
      </w:tr>
      <w:tr w:rsidR="00535B88" w:rsidRPr="00535B88"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1.</w:t>
            </w:r>
          </w:p>
        </w:tc>
        <w:tc>
          <w:tcPr>
            <w:tcW w:w="3883"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p w:rsidR="0069001B" w:rsidRPr="00535B88"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tc>
      </w:tr>
      <w:tr w:rsidR="00535B88" w:rsidRPr="00535B88"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2.</w:t>
            </w:r>
          </w:p>
        </w:tc>
        <w:tc>
          <w:tcPr>
            <w:tcW w:w="3883"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p w:rsidR="0069001B" w:rsidRPr="00535B88"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tc>
      </w:tr>
      <w:tr w:rsidR="0069001B" w:rsidRPr="00535B88" w:rsidTr="00802537">
        <w:trPr>
          <w:jc w:val="center"/>
        </w:trPr>
        <w:tc>
          <w:tcPr>
            <w:tcW w:w="996" w:type="dxa"/>
            <w:tcBorders>
              <w:top w:val="single" w:sz="4" w:space="0" w:color="auto"/>
              <w:left w:val="single" w:sz="4" w:space="0" w:color="auto"/>
              <w:bottom w:val="single" w:sz="4" w:space="0" w:color="auto"/>
              <w:right w:val="single" w:sz="4" w:space="0" w:color="auto"/>
            </w:tcBorders>
            <w:vAlign w:val="center"/>
            <w:hideMark/>
          </w:tcPr>
          <w:p w:rsidR="0069001B" w:rsidRPr="00535B88" w:rsidRDefault="0069001B" w:rsidP="00802537">
            <w:pPr>
              <w:jc w:val="center"/>
              <w:rPr>
                <w:rFonts w:ascii="Verdana" w:hAnsi="Verdana"/>
                <w:b/>
                <w:sz w:val="20"/>
                <w:szCs w:val="20"/>
              </w:rPr>
            </w:pPr>
            <w:r w:rsidRPr="00535B88">
              <w:rPr>
                <w:rFonts w:ascii="Verdana" w:hAnsi="Verdana"/>
                <w:b/>
                <w:sz w:val="20"/>
                <w:szCs w:val="20"/>
              </w:rPr>
              <w:t>(…)</w:t>
            </w:r>
          </w:p>
        </w:tc>
        <w:tc>
          <w:tcPr>
            <w:tcW w:w="3883"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p w:rsidR="0069001B" w:rsidRPr="00535B88" w:rsidRDefault="0069001B" w:rsidP="00802537">
            <w:pPr>
              <w:jc w:val="center"/>
              <w:rPr>
                <w:rFonts w:ascii="Verdana" w:hAnsi="Verdana"/>
                <w:b/>
                <w:sz w:val="20"/>
                <w:szCs w:val="20"/>
              </w:rPr>
            </w:pPr>
          </w:p>
        </w:tc>
        <w:tc>
          <w:tcPr>
            <w:tcW w:w="3767" w:type="dxa"/>
            <w:tcBorders>
              <w:top w:val="single" w:sz="4" w:space="0" w:color="auto"/>
              <w:left w:val="single" w:sz="4" w:space="0" w:color="auto"/>
              <w:bottom w:val="single" w:sz="4" w:space="0" w:color="auto"/>
              <w:right w:val="single" w:sz="4" w:space="0" w:color="auto"/>
            </w:tcBorders>
          </w:tcPr>
          <w:p w:rsidR="0069001B" w:rsidRPr="00535B88" w:rsidRDefault="0069001B" w:rsidP="00802537">
            <w:pPr>
              <w:jc w:val="center"/>
              <w:rPr>
                <w:rFonts w:ascii="Verdana" w:hAnsi="Verdana"/>
                <w:b/>
                <w:sz w:val="20"/>
                <w:szCs w:val="20"/>
              </w:rPr>
            </w:pPr>
          </w:p>
        </w:tc>
      </w:tr>
    </w:tbl>
    <w:p w:rsidR="0069001B" w:rsidRPr="00535B88" w:rsidRDefault="0069001B" w:rsidP="0069001B">
      <w:pPr>
        <w:spacing w:before="120"/>
        <w:jc w:val="both"/>
        <w:rPr>
          <w:rFonts w:ascii="Verdana" w:hAnsi="Verdana"/>
          <w:sz w:val="20"/>
          <w:szCs w:val="20"/>
          <w:lang w:eastAsia="ar-SA"/>
        </w:rPr>
      </w:pPr>
    </w:p>
    <w:p w:rsidR="0069001B" w:rsidRPr="00535B88" w:rsidRDefault="0069001B" w:rsidP="0069001B">
      <w:pPr>
        <w:spacing w:before="120"/>
        <w:rPr>
          <w:rFonts w:ascii="Verdana" w:hAnsi="Verdana"/>
          <w:sz w:val="20"/>
          <w:szCs w:val="20"/>
        </w:rPr>
      </w:pPr>
      <w:r w:rsidRPr="00535B88">
        <w:rPr>
          <w:rFonts w:ascii="Verdana" w:hAnsi="Verdana"/>
          <w:sz w:val="20"/>
          <w:szCs w:val="20"/>
        </w:rPr>
        <w:t>__________________ dnia __ __ 2016 roku</w:t>
      </w:r>
    </w:p>
    <w:p w:rsidR="0069001B" w:rsidRPr="00535B88" w:rsidRDefault="0069001B" w:rsidP="0069001B">
      <w:pPr>
        <w:spacing w:before="120"/>
        <w:ind w:firstLine="5220"/>
        <w:jc w:val="center"/>
        <w:rPr>
          <w:rFonts w:ascii="Verdana" w:hAnsi="Verdana"/>
          <w:i/>
          <w:sz w:val="20"/>
          <w:szCs w:val="20"/>
        </w:rPr>
      </w:pPr>
      <w:r w:rsidRPr="00535B88">
        <w:rPr>
          <w:rFonts w:ascii="Verdana" w:hAnsi="Verdana"/>
          <w:i/>
          <w:sz w:val="20"/>
          <w:szCs w:val="20"/>
        </w:rPr>
        <w:t>______________________________</w:t>
      </w:r>
    </w:p>
    <w:p w:rsidR="0069001B" w:rsidRPr="00535B88" w:rsidRDefault="0069001B" w:rsidP="0069001B">
      <w:pPr>
        <w:spacing w:before="120"/>
        <w:ind w:firstLine="4500"/>
        <w:jc w:val="center"/>
        <w:rPr>
          <w:rFonts w:ascii="Verdana" w:hAnsi="Verdana"/>
          <w:i/>
          <w:sz w:val="16"/>
          <w:szCs w:val="16"/>
        </w:rPr>
      </w:pPr>
      <w:r w:rsidRPr="00535B88">
        <w:rPr>
          <w:rFonts w:ascii="Verdana" w:hAnsi="Verdana"/>
          <w:i/>
          <w:sz w:val="16"/>
          <w:szCs w:val="16"/>
        </w:rPr>
        <w:t xml:space="preserve">         (podpis(y) Wykonawcy/Pełnomocnika)</w:t>
      </w:r>
    </w:p>
    <w:p w:rsidR="0069001B" w:rsidRPr="00535B88" w:rsidRDefault="0069001B" w:rsidP="0069001B">
      <w:pPr>
        <w:tabs>
          <w:tab w:val="left" w:pos="4032"/>
        </w:tabs>
        <w:jc w:val="both"/>
        <w:rPr>
          <w:rFonts w:ascii="Verdana" w:hAnsi="Verdana"/>
          <w:b/>
          <w:sz w:val="20"/>
          <w:szCs w:val="20"/>
        </w:rPr>
      </w:pPr>
      <w:r w:rsidRPr="00535B88">
        <w:rPr>
          <w:rFonts w:ascii="Verdana" w:hAnsi="Verdana"/>
          <w:b/>
          <w:sz w:val="20"/>
          <w:szCs w:val="20"/>
        </w:rPr>
        <w:t>_______________________________________________________________</w:t>
      </w:r>
    </w:p>
    <w:p w:rsidR="0069001B" w:rsidRPr="00535B88" w:rsidRDefault="0069001B" w:rsidP="0069001B">
      <w:pPr>
        <w:tabs>
          <w:tab w:val="left" w:pos="4032"/>
        </w:tabs>
        <w:jc w:val="both"/>
        <w:rPr>
          <w:rFonts w:ascii="Verdana" w:hAnsi="Verdana"/>
          <w:b/>
          <w:sz w:val="20"/>
          <w:szCs w:val="20"/>
        </w:rPr>
      </w:pPr>
    </w:p>
    <w:p w:rsidR="0069001B" w:rsidRPr="00535B88" w:rsidRDefault="0069001B" w:rsidP="00DD568D">
      <w:pPr>
        <w:pStyle w:val="Akapitzlist"/>
        <w:numPr>
          <w:ilvl w:val="0"/>
          <w:numId w:val="7"/>
        </w:numPr>
        <w:jc w:val="both"/>
        <w:rPr>
          <w:rFonts w:ascii="Verdana" w:hAnsi="Verdana"/>
          <w:iCs/>
          <w:sz w:val="20"/>
          <w:szCs w:val="20"/>
          <w:lang w:eastAsia="pl-PL"/>
        </w:rPr>
      </w:pPr>
      <w:r w:rsidRPr="00535B88">
        <w:rPr>
          <w:rFonts w:ascii="Verdana" w:hAnsi="Verdana"/>
          <w:b/>
          <w:sz w:val="20"/>
          <w:szCs w:val="20"/>
          <w:lang w:eastAsia="pl-PL"/>
        </w:rPr>
        <w:t xml:space="preserve">Informuje(my), że Wykonawca nie należy do grupy kapitałowej, o której mowa w art. 24 ust. 1 pkt 23 ustawy </w:t>
      </w:r>
      <w:proofErr w:type="spellStart"/>
      <w:r w:rsidRPr="00535B88">
        <w:rPr>
          <w:rFonts w:ascii="Verdana" w:hAnsi="Verdana"/>
          <w:b/>
          <w:sz w:val="20"/>
          <w:szCs w:val="20"/>
          <w:lang w:eastAsia="pl-PL"/>
        </w:rPr>
        <w:t>Pzp</w:t>
      </w:r>
      <w:proofErr w:type="spellEnd"/>
      <w:r w:rsidRPr="00535B88">
        <w:rPr>
          <w:rFonts w:ascii="Verdana" w:hAnsi="Verdana"/>
          <w:b/>
          <w:sz w:val="20"/>
          <w:szCs w:val="20"/>
          <w:lang w:eastAsia="pl-PL"/>
        </w:rPr>
        <w:t>*</w:t>
      </w:r>
      <w:r w:rsidRPr="00535B88">
        <w:rPr>
          <w:rFonts w:ascii="Verdana" w:hAnsi="Verdana"/>
          <w:b/>
          <w:iCs/>
          <w:sz w:val="20"/>
          <w:szCs w:val="20"/>
          <w:lang w:eastAsia="pl-PL"/>
        </w:rPr>
        <w:t xml:space="preserve">. </w:t>
      </w:r>
    </w:p>
    <w:p w:rsidR="0069001B" w:rsidRPr="00535B88" w:rsidRDefault="0069001B" w:rsidP="0069001B">
      <w:pPr>
        <w:pStyle w:val="Zwykytekst1"/>
        <w:spacing w:before="120"/>
        <w:jc w:val="both"/>
        <w:rPr>
          <w:rFonts w:ascii="Verdana" w:hAnsi="Verdana"/>
        </w:rPr>
      </w:pPr>
    </w:p>
    <w:p w:rsidR="0069001B" w:rsidRPr="00535B88" w:rsidRDefault="0069001B" w:rsidP="0069001B">
      <w:pPr>
        <w:pStyle w:val="Zwykytekst1"/>
        <w:spacing w:before="120"/>
        <w:rPr>
          <w:rFonts w:ascii="Verdana" w:hAnsi="Verdana"/>
        </w:rPr>
      </w:pPr>
      <w:r w:rsidRPr="00535B88">
        <w:rPr>
          <w:rFonts w:ascii="Verdana" w:hAnsi="Verdana"/>
        </w:rPr>
        <w:t>__________________ dnia __ __ ____ roku</w:t>
      </w:r>
    </w:p>
    <w:p w:rsidR="0069001B" w:rsidRPr="00535B88" w:rsidRDefault="0069001B" w:rsidP="0069001B">
      <w:pPr>
        <w:pStyle w:val="Zwykytekst1"/>
        <w:spacing w:before="120"/>
        <w:ind w:firstLine="3960"/>
        <w:jc w:val="center"/>
        <w:rPr>
          <w:rFonts w:ascii="Verdana" w:hAnsi="Verdana"/>
          <w:i/>
        </w:rPr>
      </w:pPr>
      <w:r w:rsidRPr="00535B88">
        <w:rPr>
          <w:rFonts w:ascii="Verdana" w:hAnsi="Verdana"/>
          <w:i/>
        </w:rPr>
        <w:t>_____________________________________</w:t>
      </w:r>
    </w:p>
    <w:p w:rsidR="0069001B" w:rsidRPr="00535B88" w:rsidRDefault="0069001B" w:rsidP="0069001B">
      <w:pPr>
        <w:pStyle w:val="Zwykytekst1"/>
        <w:spacing w:before="120"/>
        <w:ind w:firstLine="3960"/>
        <w:jc w:val="center"/>
        <w:rPr>
          <w:rFonts w:ascii="Verdana" w:hAnsi="Verdana"/>
          <w:i/>
          <w:sz w:val="16"/>
          <w:szCs w:val="16"/>
        </w:rPr>
      </w:pPr>
      <w:r w:rsidRPr="00535B88">
        <w:rPr>
          <w:rFonts w:ascii="Verdana" w:hAnsi="Verdana"/>
          <w:i/>
          <w:sz w:val="16"/>
          <w:szCs w:val="16"/>
        </w:rPr>
        <w:t>(podpis Wykonawcy/Pełnomocnika)</w:t>
      </w:r>
    </w:p>
    <w:p w:rsidR="0069001B" w:rsidRPr="00535B88" w:rsidRDefault="0069001B" w:rsidP="0069001B">
      <w:pPr>
        <w:pStyle w:val="Zwykytekst1"/>
        <w:spacing w:before="120"/>
        <w:jc w:val="both"/>
        <w:rPr>
          <w:rFonts w:ascii="Verdana" w:hAnsi="Verdana"/>
        </w:rPr>
      </w:pPr>
    </w:p>
    <w:p w:rsidR="0069001B" w:rsidRPr="00535B88" w:rsidRDefault="0069001B" w:rsidP="0069001B">
      <w:pPr>
        <w:spacing w:after="120"/>
        <w:jc w:val="both"/>
        <w:rPr>
          <w:rFonts w:ascii="Verdana" w:hAnsi="Verdana"/>
          <w:spacing w:val="4"/>
          <w:sz w:val="20"/>
          <w:szCs w:val="20"/>
        </w:rPr>
      </w:pPr>
      <w:r w:rsidRPr="00535B88">
        <w:rPr>
          <w:rFonts w:ascii="Verdana" w:hAnsi="Verdana"/>
          <w:spacing w:val="4"/>
          <w:sz w:val="20"/>
          <w:szCs w:val="20"/>
        </w:rPr>
        <w:t>*niepotrzebne skreślić</w:t>
      </w:r>
    </w:p>
    <w:p w:rsidR="0069001B" w:rsidRPr="00535B88" w:rsidRDefault="0069001B" w:rsidP="001525E4">
      <w:pPr>
        <w:spacing w:after="120"/>
        <w:ind w:left="1418" w:hanging="1418"/>
        <w:jc w:val="both"/>
        <w:rPr>
          <w:rFonts w:ascii="Verdana" w:hAnsi="Verdana"/>
          <w:i/>
          <w:spacing w:val="4"/>
          <w:sz w:val="16"/>
          <w:szCs w:val="16"/>
        </w:rPr>
      </w:pPr>
      <w:r w:rsidRPr="00535B88">
        <w:rPr>
          <w:rFonts w:ascii="Verdana" w:hAnsi="Verdana"/>
          <w:i/>
          <w:spacing w:val="4"/>
          <w:sz w:val="16"/>
          <w:szCs w:val="16"/>
        </w:rPr>
        <w:t xml:space="preserve">UWAGA: </w:t>
      </w:r>
      <w:r w:rsidRPr="00535B88">
        <w:rPr>
          <w:rFonts w:ascii="Verdana" w:hAnsi="Verdana"/>
          <w:i/>
          <w:spacing w:val="4"/>
          <w:sz w:val="16"/>
          <w:szCs w:val="16"/>
        </w:rPr>
        <w:tab/>
        <w:t>niniejszy „Formularz” składa Wykonawca ubiegający się o udzielenie zamówienia. W przypadku Wykonawców wspólnie ubiegających się o udzielenie zamówienia składa go każdy z członków Konsorcjum lub wspólników spółki cywilnej.</w:t>
      </w:r>
    </w:p>
    <w:p w:rsidR="0069001B" w:rsidRPr="00535B88" w:rsidRDefault="0069001B" w:rsidP="001525E4">
      <w:pPr>
        <w:pStyle w:val="Zwykytekst1"/>
        <w:spacing w:before="120"/>
        <w:ind w:left="1418" w:hanging="1418"/>
        <w:jc w:val="center"/>
        <w:rPr>
          <w:rFonts w:ascii="Verdana" w:hAnsi="Verdana"/>
          <w:i/>
        </w:rPr>
        <w:sectPr w:rsidR="0069001B" w:rsidRPr="00535B88" w:rsidSect="001525E4">
          <w:headerReference w:type="default" r:id="rId9"/>
          <w:footerReference w:type="default" r:id="rId10"/>
          <w:pgSz w:w="11906" w:h="16838"/>
          <w:pgMar w:top="1276" w:right="1418" w:bottom="1276" w:left="1418" w:header="709" w:footer="709" w:gutter="0"/>
          <w:cols w:space="708"/>
          <w:docGrid w:linePitch="360"/>
        </w:sect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C916B9" w:rsidRPr="00535B88" w:rsidRDefault="00C916B9" w:rsidP="00FC73DB">
      <w:pPr>
        <w:suppressAutoHyphens/>
        <w:spacing w:before="120"/>
        <w:ind w:left="7090"/>
        <w:jc w:val="center"/>
        <w:rPr>
          <w:rFonts w:ascii="Verdana" w:hAnsi="Verdana" w:cs="Courier New"/>
          <w:b/>
          <w:sz w:val="20"/>
          <w:szCs w:val="20"/>
          <w:lang w:eastAsia="ar-SA"/>
        </w:rPr>
      </w:pPr>
      <w:r w:rsidRPr="00535B88">
        <w:rPr>
          <w:rFonts w:ascii="Verdana" w:hAnsi="Verdana" w:cs="Courier New"/>
          <w:b/>
          <w:sz w:val="20"/>
          <w:szCs w:val="20"/>
          <w:lang w:eastAsia="ar-SA"/>
        </w:rPr>
        <w:t>Formularz 3.2</w:t>
      </w:r>
    </w:p>
    <w:p w:rsidR="00C916B9" w:rsidRPr="00535B88" w:rsidRDefault="00C916B9" w:rsidP="00C916B9">
      <w:pPr>
        <w:spacing w:after="120"/>
        <w:ind w:left="993" w:hanging="993"/>
        <w:jc w:val="both"/>
        <w:rPr>
          <w:rFonts w:ascii="Verdana" w:hAnsi="Verdana"/>
          <w:b/>
          <w:bCs/>
          <w:i/>
          <w:spacing w:val="4"/>
          <w:sz w:val="16"/>
          <w:szCs w:val="16"/>
        </w:rPr>
      </w:pPr>
      <w:r w:rsidRPr="00535B88">
        <w:rPr>
          <w:rFonts w:ascii="Verdana" w:hAnsi="Verdana"/>
          <w:b/>
          <w:bCs/>
          <w:i/>
          <w:noProof/>
          <w:spacing w:val="4"/>
          <w:sz w:val="16"/>
          <w:szCs w:val="16"/>
        </w:rPr>
        <mc:AlternateContent>
          <mc:Choice Requires="wps">
            <w:drawing>
              <wp:anchor distT="0" distB="0" distL="114300" distR="114300" simplePos="0" relativeHeight="251670016" behindDoc="0" locked="0" layoutInCell="1" allowOverlap="1" wp14:anchorId="0194617B" wp14:editId="346C5678">
                <wp:simplePos x="0" y="0"/>
                <wp:positionH relativeFrom="column">
                  <wp:posOffset>2057400</wp:posOffset>
                </wp:positionH>
                <wp:positionV relativeFrom="paragraph">
                  <wp:posOffset>255905</wp:posOffset>
                </wp:positionV>
                <wp:extent cx="3946525" cy="760095"/>
                <wp:effectExtent l="0" t="0" r="15875" b="20955"/>
                <wp:wrapTight wrapText="bothSides">
                  <wp:wrapPolygon edited="0">
                    <wp:start x="0" y="0"/>
                    <wp:lineTo x="0" y="21654"/>
                    <wp:lineTo x="21583" y="21654"/>
                    <wp:lineTo x="21583" y="0"/>
                    <wp:lineTo x="0" y="0"/>
                  </wp:wrapPolygon>
                </wp:wrapTigh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760095"/>
                        </a:xfrm>
                        <a:prstGeom prst="rect">
                          <a:avLst/>
                        </a:prstGeom>
                        <a:solidFill>
                          <a:srgbClr val="C0C0C0"/>
                        </a:solidFill>
                        <a:ln w="9525">
                          <a:solidFill>
                            <a:srgbClr val="000000"/>
                          </a:solidFill>
                          <a:miter lim="800000"/>
                          <a:headEnd/>
                          <a:tailEnd/>
                        </a:ln>
                      </wps:spPr>
                      <wps:txbx>
                        <w:txbxContent>
                          <w:p w:rsidR="00692728" w:rsidRDefault="00692728" w:rsidP="00C916B9">
                            <w:pPr>
                              <w:jc w:val="center"/>
                              <w:rPr>
                                <w:b/>
                                <w:sz w:val="18"/>
                                <w:szCs w:val="18"/>
                              </w:rPr>
                            </w:pPr>
                          </w:p>
                          <w:p w:rsidR="00692728" w:rsidRDefault="00692728" w:rsidP="00C916B9">
                            <w:pPr>
                              <w:jc w:val="center"/>
                              <w:rPr>
                                <w:rFonts w:ascii="Verdana" w:hAnsi="Verdana"/>
                                <w:b/>
                                <w:sz w:val="18"/>
                                <w:szCs w:val="18"/>
                              </w:rPr>
                            </w:pPr>
                          </w:p>
                          <w:p w:rsidR="00692728" w:rsidRPr="00990EC8" w:rsidRDefault="00692728" w:rsidP="00C916B9">
                            <w:pPr>
                              <w:jc w:val="center"/>
                              <w:rPr>
                                <w:rFonts w:ascii="Verdana" w:hAnsi="Verdana"/>
                                <w:b/>
                                <w:sz w:val="20"/>
                                <w:szCs w:val="20"/>
                              </w:rPr>
                            </w:pPr>
                            <w:r>
                              <w:rPr>
                                <w:rFonts w:ascii="Verdana" w:hAnsi="Verdana"/>
                                <w:b/>
                                <w:sz w:val="20"/>
                                <w:szCs w:val="20"/>
                              </w:rPr>
                              <w:t>Wykaz usług</w:t>
                            </w:r>
                          </w:p>
                          <w:p w:rsidR="00692728" w:rsidRDefault="00692728" w:rsidP="00C916B9">
                            <w:pPr>
                              <w:jc w:val="center"/>
                              <w:rPr>
                                <w:b/>
                                <w:sz w:val="28"/>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4" type="#_x0000_t202" style="position:absolute;left:0;text-align:left;margin-left:162pt;margin-top:20.15pt;width:310.75pt;height:59.85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" fillcolor="silver">
                <v:textbox>
                  <w:txbxContent>
                    <w:p w:rsidR="00692728" w:rsidRDefault="00692728" w:rsidP="00C916B9">
                      <w:pPr>
                        <w:jc w:val="center"/>
                        <w:rPr>
                          <w:b/>
                          <w:sz w:val="18"/>
                          <w:szCs w:val="18"/>
                        </w:rPr>
                      </w:pPr>
                    </w:p>
                    <w:p w:rsidR="00692728" w:rsidRDefault="00692728" w:rsidP="00C916B9">
                      <w:pPr>
                        <w:jc w:val="center"/>
                        <w:rPr>
                          <w:rFonts w:ascii="Verdana" w:hAnsi="Verdana"/>
                          <w:b/>
                          <w:sz w:val="18"/>
                          <w:szCs w:val="18"/>
                        </w:rPr>
                      </w:pPr>
                    </w:p>
                    <w:p w:rsidR="00692728" w:rsidRPr="00990EC8" w:rsidRDefault="00692728" w:rsidP="00C916B9">
                      <w:pPr>
                        <w:jc w:val="center"/>
                        <w:rPr>
                          <w:rFonts w:ascii="Verdana" w:hAnsi="Verdana"/>
                          <w:b/>
                          <w:sz w:val="20"/>
                          <w:szCs w:val="20"/>
                        </w:rPr>
                      </w:pPr>
                      <w:r>
                        <w:rPr>
                          <w:rFonts w:ascii="Verdana" w:hAnsi="Verdana"/>
                          <w:b/>
                          <w:sz w:val="20"/>
                          <w:szCs w:val="20"/>
                        </w:rPr>
                        <w:t>Wykaz usług</w:t>
                      </w:r>
                    </w:p>
                    <w:p w:rsidR="00692728" w:rsidRDefault="00692728" w:rsidP="00C916B9">
                      <w:pPr>
                        <w:jc w:val="center"/>
                        <w:rPr>
                          <w:b/>
                          <w:sz w:val="28"/>
                        </w:rPr>
                      </w:pPr>
                    </w:p>
                  </w:txbxContent>
                </v:textbox>
                <w10:wrap type="tight"/>
              </v:shape>
            </w:pict>
          </mc:Fallback>
        </mc:AlternateContent>
      </w:r>
      <w:r w:rsidRPr="00535B88">
        <w:rPr>
          <w:rFonts w:ascii="Verdana" w:hAnsi="Verdana"/>
          <w:b/>
          <w:bCs/>
          <w:i/>
          <w:noProof/>
          <w:spacing w:val="4"/>
          <w:sz w:val="16"/>
          <w:szCs w:val="16"/>
        </w:rPr>
        <mc:AlternateContent>
          <mc:Choice Requires="wps">
            <w:drawing>
              <wp:anchor distT="0" distB="0" distL="114300" distR="114300" simplePos="0" relativeHeight="251668992" behindDoc="0" locked="0" layoutInCell="1" allowOverlap="1" wp14:anchorId="3B3E0892" wp14:editId="55DB9940">
                <wp:simplePos x="0" y="0"/>
                <wp:positionH relativeFrom="column">
                  <wp:posOffset>114300</wp:posOffset>
                </wp:positionH>
                <wp:positionV relativeFrom="paragraph">
                  <wp:posOffset>255905</wp:posOffset>
                </wp:positionV>
                <wp:extent cx="2004695" cy="760095"/>
                <wp:effectExtent l="0" t="0" r="14605" b="20955"/>
                <wp:wrapTight wrapText="bothSides">
                  <wp:wrapPolygon edited="0">
                    <wp:start x="0" y="0"/>
                    <wp:lineTo x="0" y="21654"/>
                    <wp:lineTo x="21552" y="21654"/>
                    <wp:lineTo x="21552"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4695" cy="760095"/>
                        </a:xfrm>
                        <a:prstGeom prst="rect">
                          <a:avLst/>
                        </a:prstGeom>
                        <a:solidFill>
                          <a:srgbClr val="FFFFFF"/>
                        </a:solidFill>
                        <a:ln w="9525">
                          <a:solidFill>
                            <a:srgbClr val="000000"/>
                          </a:solidFill>
                          <a:miter lim="800000"/>
                          <a:headEnd/>
                          <a:tailEnd/>
                        </a:ln>
                      </wps:spPr>
                      <wps:txbx>
                        <w:txbxContent>
                          <w:p w:rsidR="00692728" w:rsidRDefault="00692728" w:rsidP="00C916B9">
                            <w:pPr>
                              <w:jc w:val="center"/>
                              <w:rPr>
                                <w:i/>
                                <w:sz w:val="18"/>
                              </w:rPr>
                            </w:pPr>
                          </w:p>
                          <w:p w:rsidR="00692728" w:rsidRDefault="00692728" w:rsidP="00C916B9">
                            <w:pPr>
                              <w:jc w:val="center"/>
                              <w:rPr>
                                <w:i/>
                                <w:sz w:val="18"/>
                              </w:rPr>
                            </w:pPr>
                          </w:p>
                          <w:p w:rsidR="00692728" w:rsidRDefault="00692728" w:rsidP="00C916B9">
                            <w:pPr>
                              <w:jc w:val="center"/>
                              <w:rPr>
                                <w:i/>
                                <w:sz w:val="18"/>
                              </w:rPr>
                            </w:pPr>
                          </w:p>
                          <w:p w:rsidR="00692728" w:rsidRDefault="00692728" w:rsidP="00C916B9">
                            <w:pPr>
                              <w:jc w:val="center"/>
                              <w:rPr>
                                <w:rFonts w:ascii="Verdana" w:hAnsi="Verdana"/>
                                <w:i/>
                                <w:sz w:val="16"/>
                                <w:szCs w:val="16"/>
                              </w:rPr>
                            </w:pPr>
                          </w:p>
                          <w:p w:rsidR="00692728" w:rsidRDefault="00692728" w:rsidP="00C916B9">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35" type="#_x0000_t202" style="position:absolute;left:0;text-align:left;margin-left:9pt;margin-top:20.15pt;width:157.85pt;height:59.85pt;z-index:25166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">
                <v:textbox>
                  <w:txbxContent>
                    <w:p w:rsidR="00692728" w:rsidRDefault="00692728" w:rsidP="00C916B9">
                      <w:pPr>
                        <w:jc w:val="center"/>
                        <w:rPr>
                          <w:i/>
                          <w:sz w:val="18"/>
                        </w:rPr>
                      </w:pPr>
                    </w:p>
                    <w:p w:rsidR="00692728" w:rsidRDefault="00692728" w:rsidP="00C916B9">
                      <w:pPr>
                        <w:jc w:val="center"/>
                        <w:rPr>
                          <w:i/>
                          <w:sz w:val="18"/>
                        </w:rPr>
                      </w:pPr>
                    </w:p>
                    <w:p w:rsidR="00692728" w:rsidRDefault="00692728" w:rsidP="00C916B9">
                      <w:pPr>
                        <w:jc w:val="center"/>
                        <w:rPr>
                          <w:i/>
                          <w:sz w:val="18"/>
                        </w:rPr>
                      </w:pPr>
                    </w:p>
                    <w:p w:rsidR="00692728" w:rsidRDefault="00692728" w:rsidP="00C916B9">
                      <w:pPr>
                        <w:jc w:val="center"/>
                        <w:rPr>
                          <w:rFonts w:ascii="Verdana" w:hAnsi="Verdana"/>
                          <w:i/>
                          <w:sz w:val="16"/>
                          <w:szCs w:val="16"/>
                        </w:rPr>
                      </w:pPr>
                    </w:p>
                    <w:p w:rsidR="00692728" w:rsidRDefault="00692728" w:rsidP="00C916B9">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p>
    <w:p w:rsidR="00C916B9" w:rsidRPr="00535B88" w:rsidRDefault="00C916B9" w:rsidP="00C916B9">
      <w:pPr>
        <w:spacing w:after="120"/>
        <w:jc w:val="both"/>
        <w:rPr>
          <w:rFonts w:ascii="Verdana" w:hAnsi="Verdana"/>
          <w:b/>
          <w:sz w:val="20"/>
          <w:szCs w:val="20"/>
        </w:rPr>
      </w:pPr>
      <w:r w:rsidRPr="00535B88">
        <w:rPr>
          <w:rFonts w:ascii="Verdana" w:hAnsi="Verdana"/>
          <w:b/>
          <w:sz w:val="20"/>
          <w:szCs w:val="20"/>
        </w:rPr>
        <w:t>Składając ofertę w postępowaniu o udzielenie zamówienia publicznego prowadzonym w trybie przetargu nieograniczonego na:</w:t>
      </w:r>
    </w:p>
    <w:p w:rsidR="0081086E" w:rsidRPr="00535B88" w:rsidRDefault="0081086E" w:rsidP="0081086E">
      <w:pPr>
        <w:pStyle w:val="Zwykytekst1"/>
        <w:tabs>
          <w:tab w:val="left" w:leader="dot" w:pos="9360"/>
        </w:tabs>
        <w:spacing w:before="120" w:after="120"/>
        <w:jc w:val="both"/>
        <w:rPr>
          <w:rFonts w:ascii="Verdana" w:hAnsi="Verdana"/>
          <w:b/>
          <w:spacing w:val="-2"/>
        </w:rPr>
      </w:pPr>
      <w:r w:rsidRPr="00535B88">
        <w:rPr>
          <w:rFonts w:ascii="Verdana" w:eastAsia="Calibri" w:hAnsi="Verdana" w:cs="Arial"/>
          <w:b/>
          <w:lang w:eastAsia="en-US"/>
        </w:rPr>
        <w:t>Kampanię promującą efekty realizacji programu PL 16 "Budowanie potencjału instytucjonalnego i współpraca w obszarze wymiaru sprawiedliwości/Poprawa wymiaru sprawiedliwości" współfinansowanego ze środków Norweskiego Mechanizmu Finansowego (NMF) 2009-2014</w:t>
      </w:r>
    </w:p>
    <w:p w:rsidR="0081086E" w:rsidRPr="00535B88" w:rsidRDefault="0081086E" w:rsidP="00C916B9">
      <w:pPr>
        <w:spacing w:after="120"/>
        <w:jc w:val="both"/>
        <w:rPr>
          <w:rFonts w:ascii="Verdana" w:hAnsi="Verdana"/>
          <w:b/>
          <w:sz w:val="20"/>
          <w:szCs w:val="20"/>
        </w:rPr>
      </w:pPr>
    </w:p>
    <w:p w:rsidR="00C916B9" w:rsidRPr="00535B88" w:rsidRDefault="0081086E" w:rsidP="00C916B9">
      <w:pPr>
        <w:tabs>
          <w:tab w:val="left" w:leader="dot" w:pos="9360"/>
        </w:tabs>
        <w:suppressAutoHyphens/>
        <w:spacing w:before="120" w:after="120"/>
        <w:jc w:val="both"/>
        <w:rPr>
          <w:rFonts w:ascii="Verdana" w:hAnsi="Verdana" w:cs="Courier New"/>
          <w:b/>
          <w:sz w:val="20"/>
          <w:szCs w:val="20"/>
          <w:lang w:eastAsia="ar-SA"/>
        </w:rPr>
      </w:pPr>
      <w:r w:rsidRPr="00535B88">
        <w:rPr>
          <w:rFonts w:ascii="Verdana" w:hAnsi="Verdana" w:cs="Courier New"/>
          <w:spacing w:val="-2"/>
          <w:sz w:val="20"/>
          <w:szCs w:val="20"/>
          <w:lang w:eastAsia="ar-SA"/>
        </w:rPr>
        <w:t>znak: BA-F-II-3710-38</w:t>
      </w:r>
      <w:r w:rsidR="00C916B9" w:rsidRPr="00535B88">
        <w:rPr>
          <w:rFonts w:ascii="Verdana" w:hAnsi="Verdana" w:cs="Courier New"/>
          <w:spacing w:val="-2"/>
          <w:sz w:val="20"/>
          <w:szCs w:val="20"/>
          <w:lang w:eastAsia="ar-SA"/>
        </w:rPr>
        <w:t>/16</w:t>
      </w:r>
    </w:p>
    <w:p w:rsidR="00C916B9" w:rsidRPr="00535B88" w:rsidRDefault="00C916B9" w:rsidP="00C916B9">
      <w:pPr>
        <w:jc w:val="both"/>
        <w:rPr>
          <w:rFonts w:ascii="Verdana" w:hAnsi="Verdana"/>
          <w:b/>
          <w:bCs/>
          <w:sz w:val="20"/>
          <w:szCs w:val="20"/>
        </w:rPr>
      </w:pPr>
      <w:r w:rsidRPr="00535B88">
        <w:rPr>
          <w:rFonts w:ascii="Verdana" w:hAnsi="Verdana"/>
          <w:b/>
          <w:bCs/>
          <w:sz w:val="20"/>
          <w:szCs w:val="20"/>
        </w:rPr>
        <w:t>w imieniu Wykonawcy:</w:t>
      </w:r>
    </w:p>
    <w:p w:rsidR="00C916B9" w:rsidRPr="00535B88" w:rsidRDefault="00C916B9" w:rsidP="00C916B9">
      <w:pPr>
        <w:pBdr>
          <w:bottom w:val="single" w:sz="12" w:space="1" w:color="auto"/>
        </w:pBdr>
        <w:jc w:val="both"/>
        <w:rPr>
          <w:rFonts w:ascii="Verdana" w:hAnsi="Verdana"/>
          <w:b/>
          <w:bCs/>
          <w:sz w:val="20"/>
          <w:szCs w:val="20"/>
        </w:rPr>
      </w:pPr>
    </w:p>
    <w:p w:rsidR="00C916B9" w:rsidRPr="00535B88" w:rsidRDefault="00C916B9" w:rsidP="00C916B9">
      <w:pPr>
        <w:spacing w:after="120"/>
        <w:jc w:val="center"/>
        <w:rPr>
          <w:rFonts w:ascii="Verdana" w:hAnsi="Verdana"/>
          <w:b/>
          <w:bCs/>
          <w:sz w:val="20"/>
          <w:szCs w:val="20"/>
        </w:rPr>
      </w:pPr>
      <w:r w:rsidRPr="00535B88">
        <w:rPr>
          <w:rFonts w:ascii="Verdana" w:hAnsi="Verdana"/>
          <w:bCs/>
          <w:sz w:val="16"/>
          <w:szCs w:val="16"/>
        </w:rPr>
        <w:t>/wpisać nazwę (firmę) Wykonawcy/</w:t>
      </w:r>
    </w:p>
    <w:p w:rsidR="00C916B9" w:rsidRPr="00535B88" w:rsidRDefault="00C916B9" w:rsidP="00C916B9">
      <w:pPr>
        <w:spacing w:after="120"/>
        <w:jc w:val="both"/>
        <w:rPr>
          <w:rFonts w:ascii="Verdana" w:hAnsi="Verdana" w:cs="Courier New"/>
          <w:spacing w:val="-2"/>
          <w:sz w:val="20"/>
          <w:szCs w:val="20"/>
          <w:lang w:eastAsia="ar-SA"/>
        </w:rPr>
      </w:pPr>
      <w:r w:rsidRPr="00535B88">
        <w:rPr>
          <w:rFonts w:ascii="Verdana" w:hAnsi="Verdana" w:cs="Courier New"/>
          <w:spacing w:val="-2"/>
          <w:sz w:val="20"/>
          <w:szCs w:val="20"/>
          <w:lang w:eastAsia="ar-SA"/>
        </w:rPr>
        <w:t xml:space="preserve">przedkładamy wykaz usług w celu oceny spełnienia przez Wykonawcę warunków, o których mowa w </w:t>
      </w:r>
      <w:r w:rsidR="0081086E" w:rsidRPr="00535B88">
        <w:rPr>
          <w:rFonts w:ascii="Verdana" w:hAnsi="Verdana" w:cs="Courier New"/>
          <w:spacing w:val="-2"/>
          <w:sz w:val="20"/>
          <w:szCs w:val="20"/>
          <w:lang w:eastAsia="ar-SA"/>
        </w:rPr>
        <w:t>a</w:t>
      </w:r>
      <w:r w:rsidR="00FA3F75" w:rsidRPr="00535B88">
        <w:rPr>
          <w:rFonts w:ascii="Verdana" w:hAnsi="Verdana" w:cs="Courier New"/>
          <w:spacing w:val="-2"/>
          <w:sz w:val="20"/>
          <w:szCs w:val="20"/>
          <w:lang w:eastAsia="ar-SA"/>
        </w:rPr>
        <w:t>rt</w:t>
      </w:r>
      <w:r w:rsidRPr="00535B88">
        <w:rPr>
          <w:rFonts w:ascii="Verdana" w:hAnsi="Verdana" w:cs="Courier New"/>
          <w:spacing w:val="-2"/>
          <w:sz w:val="20"/>
          <w:szCs w:val="20"/>
          <w:lang w:eastAsia="ar-SA"/>
        </w:rPr>
        <w:t xml:space="preserve">. 22 ust. 1b ustawy </w:t>
      </w:r>
      <w:proofErr w:type="spellStart"/>
      <w:r w:rsidRPr="00535B88">
        <w:rPr>
          <w:rFonts w:ascii="Verdana" w:hAnsi="Verdana" w:cs="Courier New"/>
          <w:spacing w:val="-2"/>
          <w:sz w:val="20"/>
          <w:szCs w:val="20"/>
          <w:lang w:eastAsia="ar-SA"/>
        </w:rPr>
        <w:t>Pzp</w:t>
      </w:r>
      <w:proofErr w:type="spellEnd"/>
      <w:r w:rsidRPr="00535B88">
        <w:rPr>
          <w:rFonts w:ascii="Verdana" w:hAnsi="Verdana" w:cs="Courier New"/>
          <w:spacing w:val="-2"/>
          <w:sz w:val="20"/>
          <w:szCs w:val="20"/>
          <w:lang w:eastAsia="ar-SA"/>
        </w:rPr>
        <w:t xml:space="preserve"> i których opis sposobu oceny spełniania został zamieszczony w pkt. 7.2.1</w:t>
      </w:r>
      <w:r w:rsidR="00535B88">
        <w:rPr>
          <w:rFonts w:ascii="Verdana" w:hAnsi="Verdana" w:cs="Courier New"/>
          <w:spacing w:val="-2"/>
          <w:sz w:val="20"/>
          <w:szCs w:val="20"/>
          <w:lang w:eastAsia="ar-SA"/>
        </w:rPr>
        <w:t xml:space="preserve"> IDW</w:t>
      </w:r>
      <w:r w:rsidRPr="00535B88">
        <w:rPr>
          <w:rFonts w:ascii="Verdana" w:hAnsi="Verdana" w:cs="Courier New"/>
          <w:spacing w:val="-2"/>
          <w:sz w:val="20"/>
          <w:szCs w:val="20"/>
          <w:lang w:eastAsia="ar-SA"/>
        </w:rPr>
        <w:t xml:space="preserve">: </w:t>
      </w:r>
    </w:p>
    <w:p w:rsidR="00C916B9" w:rsidRPr="00535B88" w:rsidRDefault="00C916B9" w:rsidP="00C916B9">
      <w:pPr>
        <w:spacing w:after="120"/>
        <w:ind w:left="993" w:hanging="993"/>
        <w:jc w:val="center"/>
        <w:rPr>
          <w:rFonts w:ascii="Verdana" w:hAnsi="Verdana"/>
          <w:spacing w:val="4"/>
          <w:sz w:val="20"/>
          <w:szCs w:val="20"/>
        </w:rPr>
      </w:pPr>
    </w:p>
    <w:tbl>
      <w:tblPr>
        <w:tblW w:w="963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132"/>
        <w:gridCol w:w="1927"/>
        <w:gridCol w:w="2704"/>
        <w:gridCol w:w="1317"/>
        <w:gridCol w:w="1559"/>
      </w:tblGrid>
      <w:tr w:rsidR="00535B88" w:rsidRPr="00535B88" w:rsidTr="002B1661">
        <w:trPr>
          <w:cantSplit/>
          <w:trHeight w:val="240"/>
        </w:trPr>
        <w:tc>
          <w:tcPr>
            <w:tcW w:w="2132" w:type="dxa"/>
            <w:vMerge w:val="restart"/>
          </w:tcPr>
          <w:p w:rsidR="00C916B9" w:rsidRPr="00535B88" w:rsidRDefault="00C916B9" w:rsidP="00C916B9">
            <w:pPr>
              <w:spacing w:after="120"/>
              <w:ind w:left="993" w:hanging="993"/>
              <w:jc w:val="both"/>
              <w:rPr>
                <w:rFonts w:ascii="Verdana" w:hAnsi="Verdana"/>
                <w:b/>
                <w:i/>
                <w:spacing w:val="4"/>
                <w:sz w:val="16"/>
                <w:szCs w:val="16"/>
              </w:rPr>
            </w:pPr>
          </w:p>
          <w:p w:rsidR="00C916B9" w:rsidRPr="00535B88" w:rsidRDefault="00C916B9" w:rsidP="00C916B9">
            <w:pPr>
              <w:spacing w:after="120"/>
              <w:ind w:left="993" w:hanging="993"/>
              <w:jc w:val="both"/>
              <w:rPr>
                <w:rFonts w:ascii="Verdana" w:hAnsi="Verdana"/>
                <w:b/>
                <w:i/>
                <w:spacing w:val="4"/>
                <w:sz w:val="16"/>
                <w:szCs w:val="16"/>
              </w:rPr>
            </w:pPr>
          </w:p>
          <w:p w:rsidR="00C916B9" w:rsidRPr="00535B88" w:rsidRDefault="00C916B9" w:rsidP="00C916B9">
            <w:pPr>
              <w:spacing w:after="120"/>
              <w:ind w:left="72"/>
              <w:jc w:val="both"/>
              <w:rPr>
                <w:rFonts w:ascii="Verdana" w:hAnsi="Verdana"/>
                <w:b/>
                <w:bCs/>
                <w:sz w:val="20"/>
                <w:szCs w:val="20"/>
              </w:rPr>
            </w:pPr>
          </w:p>
          <w:p w:rsidR="00C916B9" w:rsidRPr="00535B88" w:rsidRDefault="00C916B9" w:rsidP="00C916B9">
            <w:pPr>
              <w:spacing w:after="120"/>
              <w:ind w:left="72"/>
              <w:jc w:val="both"/>
              <w:rPr>
                <w:rFonts w:ascii="Verdana" w:hAnsi="Verdana"/>
                <w:b/>
                <w:i/>
                <w:spacing w:val="4"/>
                <w:sz w:val="16"/>
                <w:szCs w:val="16"/>
              </w:rPr>
            </w:pPr>
            <w:r w:rsidRPr="00535B88">
              <w:rPr>
                <w:rFonts w:ascii="Verdana" w:hAnsi="Verdana"/>
                <w:b/>
                <w:bCs/>
                <w:sz w:val="20"/>
                <w:szCs w:val="20"/>
              </w:rPr>
              <w:t>Nazwa Wykonawcy usługi</w:t>
            </w:r>
          </w:p>
        </w:tc>
        <w:tc>
          <w:tcPr>
            <w:tcW w:w="1927" w:type="dxa"/>
            <w:vMerge w:val="restart"/>
            <w:vAlign w:val="center"/>
          </w:tcPr>
          <w:p w:rsidR="00C916B9" w:rsidRPr="00535B88" w:rsidRDefault="00C916B9" w:rsidP="00C916B9">
            <w:pPr>
              <w:spacing w:after="120"/>
              <w:ind w:left="72"/>
              <w:jc w:val="both"/>
              <w:rPr>
                <w:rFonts w:ascii="Verdana" w:hAnsi="Verdana"/>
                <w:b/>
                <w:i/>
                <w:spacing w:val="4"/>
                <w:sz w:val="16"/>
                <w:szCs w:val="16"/>
              </w:rPr>
            </w:pPr>
            <w:r w:rsidRPr="00535B88">
              <w:rPr>
                <w:rFonts w:ascii="Verdana" w:hAnsi="Verdana"/>
                <w:b/>
                <w:bCs/>
                <w:sz w:val="20"/>
                <w:szCs w:val="20"/>
              </w:rPr>
              <w:t>Nazwa i adres Zlecającego usługę</w:t>
            </w:r>
          </w:p>
        </w:tc>
        <w:tc>
          <w:tcPr>
            <w:tcW w:w="2704" w:type="dxa"/>
            <w:vMerge w:val="restart"/>
            <w:vAlign w:val="center"/>
          </w:tcPr>
          <w:p w:rsidR="00C916B9" w:rsidRPr="00535B88" w:rsidRDefault="00C916B9" w:rsidP="00AE13F2">
            <w:pPr>
              <w:spacing w:after="120"/>
              <w:ind w:left="72"/>
              <w:jc w:val="both"/>
              <w:rPr>
                <w:rFonts w:ascii="Verdana" w:hAnsi="Verdana"/>
                <w:b/>
                <w:bCs/>
                <w:sz w:val="20"/>
                <w:szCs w:val="20"/>
              </w:rPr>
            </w:pPr>
            <w:r w:rsidRPr="00535B88">
              <w:rPr>
                <w:rFonts w:ascii="Verdana" w:hAnsi="Verdana"/>
                <w:b/>
                <w:bCs/>
                <w:sz w:val="20"/>
                <w:szCs w:val="20"/>
              </w:rPr>
              <w:t>Informacje potwierdzające spełnienie warunków określonych w pkt. 7.2.1</w:t>
            </w:r>
            <w:r w:rsidR="0084020E">
              <w:rPr>
                <w:rFonts w:ascii="Verdana" w:hAnsi="Verdana"/>
                <w:b/>
                <w:bCs/>
                <w:sz w:val="20"/>
                <w:szCs w:val="20"/>
              </w:rPr>
              <w:t xml:space="preserve"> IDW</w:t>
            </w:r>
            <w:r w:rsidRPr="00535B88">
              <w:rPr>
                <w:rFonts w:ascii="Verdana" w:hAnsi="Verdana"/>
                <w:b/>
                <w:bCs/>
                <w:sz w:val="20"/>
                <w:szCs w:val="20"/>
              </w:rPr>
              <w:t xml:space="preserve"> – przedmiot usługi</w:t>
            </w:r>
          </w:p>
        </w:tc>
        <w:tc>
          <w:tcPr>
            <w:tcW w:w="2876" w:type="dxa"/>
            <w:gridSpan w:val="2"/>
            <w:vAlign w:val="center"/>
          </w:tcPr>
          <w:p w:rsidR="00C916B9" w:rsidRPr="00535B88" w:rsidRDefault="00C916B9" w:rsidP="00C916B9">
            <w:pPr>
              <w:spacing w:after="120"/>
              <w:ind w:left="72"/>
              <w:jc w:val="both"/>
              <w:rPr>
                <w:rFonts w:ascii="Verdana" w:hAnsi="Verdana"/>
                <w:b/>
                <w:bCs/>
                <w:sz w:val="20"/>
                <w:szCs w:val="20"/>
              </w:rPr>
            </w:pPr>
            <w:r w:rsidRPr="00535B88">
              <w:rPr>
                <w:rFonts w:ascii="Verdana" w:hAnsi="Verdana"/>
                <w:b/>
                <w:bCs/>
                <w:sz w:val="20"/>
                <w:szCs w:val="20"/>
              </w:rPr>
              <w:t>Okres realizacji</w:t>
            </w:r>
          </w:p>
        </w:tc>
      </w:tr>
      <w:tr w:rsidR="00535B88" w:rsidRPr="00535B88" w:rsidTr="002B1661">
        <w:trPr>
          <w:cantSplit/>
          <w:trHeight w:val="817"/>
        </w:trPr>
        <w:tc>
          <w:tcPr>
            <w:tcW w:w="2132" w:type="dxa"/>
            <w:vMerge/>
            <w:vAlign w:val="center"/>
          </w:tcPr>
          <w:p w:rsidR="00C916B9" w:rsidRPr="00535B88" w:rsidRDefault="00C916B9" w:rsidP="00C916B9">
            <w:pPr>
              <w:spacing w:after="120"/>
              <w:ind w:left="993" w:hanging="993"/>
              <w:jc w:val="both"/>
              <w:rPr>
                <w:rFonts w:ascii="Verdana" w:hAnsi="Verdana"/>
                <w:b/>
                <w:i/>
                <w:spacing w:val="4"/>
                <w:sz w:val="16"/>
                <w:szCs w:val="16"/>
              </w:rPr>
            </w:pPr>
          </w:p>
        </w:tc>
        <w:tc>
          <w:tcPr>
            <w:tcW w:w="1927" w:type="dxa"/>
            <w:vMerge/>
            <w:vAlign w:val="center"/>
          </w:tcPr>
          <w:p w:rsidR="00C916B9" w:rsidRPr="00535B88" w:rsidRDefault="00C916B9" w:rsidP="00C916B9">
            <w:pPr>
              <w:spacing w:after="120"/>
              <w:ind w:left="993" w:hanging="993"/>
              <w:jc w:val="both"/>
              <w:rPr>
                <w:rFonts w:ascii="Verdana" w:hAnsi="Verdana"/>
                <w:b/>
                <w:i/>
                <w:spacing w:val="4"/>
                <w:sz w:val="16"/>
                <w:szCs w:val="16"/>
              </w:rPr>
            </w:pPr>
          </w:p>
        </w:tc>
        <w:tc>
          <w:tcPr>
            <w:tcW w:w="2704" w:type="dxa"/>
            <w:vMerge/>
            <w:vAlign w:val="center"/>
          </w:tcPr>
          <w:p w:rsidR="00C916B9" w:rsidRPr="00535B88" w:rsidRDefault="00C916B9" w:rsidP="00C916B9">
            <w:pPr>
              <w:spacing w:after="120"/>
              <w:ind w:left="993" w:hanging="993"/>
              <w:jc w:val="both"/>
              <w:rPr>
                <w:rFonts w:ascii="Verdana" w:hAnsi="Verdana"/>
                <w:b/>
                <w:i/>
                <w:spacing w:val="4"/>
                <w:sz w:val="16"/>
                <w:szCs w:val="16"/>
              </w:rPr>
            </w:pPr>
          </w:p>
        </w:tc>
        <w:tc>
          <w:tcPr>
            <w:tcW w:w="1317" w:type="dxa"/>
          </w:tcPr>
          <w:p w:rsidR="00C916B9" w:rsidRPr="00535B88" w:rsidRDefault="00C916B9" w:rsidP="00C916B9">
            <w:pPr>
              <w:spacing w:after="120"/>
              <w:ind w:left="72"/>
              <w:jc w:val="both"/>
              <w:rPr>
                <w:rFonts w:ascii="Verdana" w:hAnsi="Verdana"/>
                <w:b/>
                <w:bCs/>
                <w:sz w:val="20"/>
                <w:szCs w:val="20"/>
              </w:rPr>
            </w:pPr>
            <w:r w:rsidRPr="00535B88">
              <w:rPr>
                <w:rFonts w:ascii="Verdana" w:hAnsi="Verdana"/>
                <w:b/>
                <w:bCs/>
                <w:sz w:val="20"/>
                <w:szCs w:val="20"/>
              </w:rPr>
              <w:t xml:space="preserve">początek </w:t>
            </w:r>
          </w:p>
          <w:p w:rsidR="00C916B9" w:rsidRPr="00535B88" w:rsidRDefault="00C916B9" w:rsidP="00C916B9">
            <w:pPr>
              <w:spacing w:after="120"/>
              <w:ind w:left="72"/>
              <w:jc w:val="both"/>
              <w:rPr>
                <w:rFonts w:ascii="Verdana" w:hAnsi="Verdana"/>
                <w:b/>
                <w:bCs/>
                <w:sz w:val="20"/>
                <w:szCs w:val="20"/>
              </w:rPr>
            </w:pPr>
            <w:r w:rsidRPr="00535B88">
              <w:rPr>
                <w:rFonts w:ascii="Verdana" w:hAnsi="Verdana"/>
                <w:b/>
                <w:bCs/>
                <w:sz w:val="20"/>
                <w:szCs w:val="20"/>
              </w:rPr>
              <w:t>dzień/ miesiąc/ rok</w:t>
            </w:r>
          </w:p>
        </w:tc>
        <w:tc>
          <w:tcPr>
            <w:tcW w:w="1559" w:type="dxa"/>
          </w:tcPr>
          <w:p w:rsidR="00C916B9" w:rsidRPr="00535B88" w:rsidRDefault="00C916B9" w:rsidP="00C916B9">
            <w:pPr>
              <w:spacing w:after="120"/>
              <w:ind w:left="72"/>
              <w:jc w:val="both"/>
              <w:rPr>
                <w:rFonts w:ascii="Verdana" w:hAnsi="Verdana"/>
                <w:b/>
                <w:bCs/>
                <w:sz w:val="20"/>
                <w:szCs w:val="20"/>
              </w:rPr>
            </w:pPr>
            <w:r w:rsidRPr="00535B88">
              <w:rPr>
                <w:rFonts w:ascii="Verdana" w:hAnsi="Verdana"/>
                <w:b/>
                <w:bCs/>
                <w:sz w:val="20"/>
                <w:szCs w:val="20"/>
              </w:rPr>
              <w:t xml:space="preserve">koniec </w:t>
            </w:r>
          </w:p>
          <w:p w:rsidR="00C916B9" w:rsidRPr="00535B88" w:rsidRDefault="00C916B9" w:rsidP="00C916B9">
            <w:pPr>
              <w:spacing w:after="120"/>
              <w:ind w:left="72"/>
              <w:jc w:val="both"/>
              <w:rPr>
                <w:rFonts w:ascii="Verdana" w:hAnsi="Verdana"/>
                <w:b/>
                <w:bCs/>
                <w:sz w:val="20"/>
                <w:szCs w:val="20"/>
              </w:rPr>
            </w:pPr>
            <w:r w:rsidRPr="00535B88">
              <w:rPr>
                <w:rFonts w:ascii="Verdana" w:hAnsi="Verdana"/>
                <w:b/>
                <w:bCs/>
                <w:sz w:val="20"/>
                <w:szCs w:val="20"/>
              </w:rPr>
              <w:t>dzień/ miesiąc/ rok</w:t>
            </w:r>
          </w:p>
        </w:tc>
      </w:tr>
      <w:tr w:rsidR="00535B88" w:rsidRPr="00535B88" w:rsidTr="002B1661">
        <w:trPr>
          <w:trHeight w:val="256"/>
        </w:trPr>
        <w:tc>
          <w:tcPr>
            <w:tcW w:w="2132" w:type="dxa"/>
          </w:tcPr>
          <w:p w:rsidR="00C916B9" w:rsidRPr="00535B88" w:rsidRDefault="00C916B9" w:rsidP="00C916B9">
            <w:pPr>
              <w:spacing w:after="120"/>
              <w:ind w:left="993" w:hanging="993"/>
              <w:jc w:val="both"/>
              <w:rPr>
                <w:rFonts w:ascii="Verdana" w:hAnsi="Verdana"/>
                <w:b/>
                <w:i/>
                <w:spacing w:val="4"/>
                <w:sz w:val="16"/>
                <w:szCs w:val="16"/>
              </w:rPr>
            </w:pPr>
            <w:r w:rsidRPr="00535B88">
              <w:rPr>
                <w:rFonts w:ascii="Verdana" w:hAnsi="Verdana"/>
                <w:b/>
                <w:i/>
                <w:spacing w:val="4"/>
                <w:sz w:val="16"/>
                <w:szCs w:val="16"/>
              </w:rPr>
              <w:t>1</w:t>
            </w:r>
          </w:p>
        </w:tc>
        <w:tc>
          <w:tcPr>
            <w:tcW w:w="1927" w:type="dxa"/>
          </w:tcPr>
          <w:p w:rsidR="00C916B9" w:rsidRPr="00535B88" w:rsidRDefault="00C916B9" w:rsidP="00C916B9">
            <w:pPr>
              <w:spacing w:after="120"/>
              <w:ind w:left="993" w:hanging="993"/>
              <w:jc w:val="both"/>
              <w:rPr>
                <w:rFonts w:ascii="Verdana" w:hAnsi="Verdana"/>
                <w:b/>
                <w:i/>
                <w:spacing w:val="4"/>
                <w:sz w:val="16"/>
                <w:szCs w:val="16"/>
              </w:rPr>
            </w:pPr>
            <w:r w:rsidRPr="00535B88">
              <w:rPr>
                <w:rFonts w:ascii="Verdana" w:hAnsi="Verdana"/>
                <w:b/>
                <w:i/>
                <w:spacing w:val="4"/>
                <w:sz w:val="16"/>
                <w:szCs w:val="16"/>
              </w:rPr>
              <w:t>2</w:t>
            </w:r>
          </w:p>
        </w:tc>
        <w:tc>
          <w:tcPr>
            <w:tcW w:w="2704" w:type="dxa"/>
          </w:tcPr>
          <w:p w:rsidR="00C916B9" w:rsidRPr="00535B88" w:rsidRDefault="00C916B9" w:rsidP="00C916B9">
            <w:pPr>
              <w:spacing w:after="120"/>
              <w:ind w:left="993" w:hanging="993"/>
              <w:jc w:val="both"/>
              <w:rPr>
                <w:rFonts w:ascii="Verdana" w:hAnsi="Verdana"/>
                <w:b/>
                <w:i/>
                <w:spacing w:val="4"/>
                <w:sz w:val="16"/>
                <w:szCs w:val="16"/>
              </w:rPr>
            </w:pPr>
            <w:r w:rsidRPr="00535B88">
              <w:rPr>
                <w:rFonts w:ascii="Verdana" w:hAnsi="Verdana"/>
                <w:b/>
                <w:i/>
                <w:spacing w:val="4"/>
                <w:sz w:val="16"/>
                <w:szCs w:val="16"/>
              </w:rPr>
              <w:t>3</w:t>
            </w:r>
          </w:p>
        </w:tc>
        <w:tc>
          <w:tcPr>
            <w:tcW w:w="1317" w:type="dxa"/>
          </w:tcPr>
          <w:p w:rsidR="00C916B9" w:rsidRPr="00535B88" w:rsidRDefault="00C916B9" w:rsidP="00C916B9">
            <w:pPr>
              <w:spacing w:after="120"/>
              <w:ind w:left="993" w:hanging="993"/>
              <w:jc w:val="both"/>
              <w:rPr>
                <w:rFonts w:ascii="Verdana" w:hAnsi="Verdana"/>
                <w:b/>
                <w:i/>
                <w:spacing w:val="4"/>
                <w:sz w:val="16"/>
                <w:szCs w:val="16"/>
              </w:rPr>
            </w:pPr>
            <w:r w:rsidRPr="00535B88">
              <w:rPr>
                <w:rFonts w:ascii="Verdana" w:hAnsi="Verdana"/>
                <w:b/>
                <w:i/>
                <w:spacing w:val="4"/>
                <w:sz w:val="16"/>
                <w:szCs w:val="16"/>
              </w:rPr>
              <w:t>4</w:t>
            </w:r>
          </w:p>
        </w:tc>
        <w:tc>
          <w:tcPr>
            <w:tcW w:w="1559" w:type="dxa"/>
          </w:tcPr>
          <w:p w:rsidR="00C916B9" w:rsidRPr="00535B88" w:rsidRDefault="00C916B9" w:rsidP="00C916B9">
            <w:pPr>
              <w:spacing w:after="120"/>
              <w:ind w:left="993" w:hanging="993"/>
              <w:jc w:val="both"/>
              <w:rPr>
                <w:rFonts w:ascii="Verdana" w:hAnsi="Verdana"/>
                <w:b/>
                <w:i/>
                <w:spacing w:val="4"/>
                <w:sz w:val="16"/>
                <w:szCs w:val="16"/>
              </w:rPr>
            </w:pPr>
            <w:r w:rsidRPr="00535B88">
              <w:rPr>
                <w:rFonts w:ascii="Verdana" w:hAnsi="Verdana"/>
                <w:b/>
                <w:i/>
                <w:spacing w:val="4"/>
                <w:sz w:val="16"/>
                <w:szCs w:val="16"/>
              </w:rPr>
              <w:t>5</w:t>
            </w:r>
          </w:p>
        </w:tc>
      </w:tr>
      <w:tr w:rsidR="00535B88" w:rsidRPr="00535B88" w:rsidTr="002B1661">
        <w:trPr>
          <w:trHeight w:val="736"/>
        </w:trPr>
        <w:tc>
          <w:tcPr>
            <w:tcW w:w="2132" w:type="dxa"/>
          </w:tcPr>
          <w:p w:rsidR="00C916B9" w:rsidRPr="00535B88" w:rsidRDefault="00C916B9" w:rsidP="00C916B9">
            <w:pPr>
              <w:spacing w:after="120"/>
              <w:ind w:left="993" w:hanging="993"/>
              <w:jc w:val="both"/>
              <w:rPr>
                <w:rFonts w:ascii="Verdana" w:hAnsi="Verdana"/>
                <w:i/>
                <w:spacing w:val="4"/>
                <w:sz w:val="16"/>
                <w:szCs w:val="16"/>
              </w:rPr>
            </w:pPr>
          </w:p>
        </w:tc>
        <w:tc>
          <w:tcPr>
            <w:tcW w:w="1927" w:type="dxa"/>
          </w:tcPr>
          <w:p w:rsidR="00C916B9" w:rsidRPr="00535B88" w:rsidRDefault="00C916B9" w:rsidP="00C916B9">
            <w:pPr>
              <w:spacing w:after="120"/>
              <w:ind w:left="993" w:hanging="993"/>
              <w:jc w:val="both"/>
              <w:rPr>
                <w:rFonts w:ascii="Verdana" w:hAnsi="Verdana"/>
                <w:i/>
                <w:spacing w:val="4"/>
                <w:sz w:val="16"/>
                <w:szCs w:val="16"/>
              </w:rPr>
            </w:pPr>
          </w:p>
          <w:p w:rsidR="00C916B9" w:rsidRPr="00535B88" w:rsidRDefault="00C916B9" w:rsidP="00C916B9">
            <w:pPr>
              <w:spacing w:after="120"/>
              <w:ind w:left="993" w:hanging="993"/>
              <w:jc w:val="both"/>
              <w:rPr>
                <w:rFonts w:ascii="Verdana" w:hAnsi="Verdana"/>
                <w:i/>
                <w:spacing w:val="4"/>
                <w:sz w:val="16"/>
                <w:szCs w:val="16"/>
              </w:rPr>
            </w:pPr>
          </w:p>
        </w:tc>
        <w:tc>
          <w:tcPr>
            <w:tcW w:w="2704" w:type="dxa"/>
          </w:tcPr>
          <w:p w:rsidR="00C916B9" w:rsidRPr="00535B88" w:rsidRDefault="00C916B9" w:rsidP="00C916B9">
            <w:pPr>
              <w:spacing w:after="120"/>
              <w:ind w:left="993" w:hanging="993"/>
              <w:jc w:val="both"/>
              <w:rPr>
                <w:rFonts w:ascii="Verdana" w:hAnsi="Verdana"/>
                <w:i/>
                <w:spacing w:val="4"/>
                <w:sz w:val="16"/>
                <w:szCs w:val="16"/>
              </w:rPr>
            </w:pPr>
          </w:p>
        </w:tc>
        <w:tc>
          <w:tcPr>
            <w:tcW w:w="1317" w:type="dxa"/>
          </w:tcPr>
          <w:p w:rsidR="00C916B9" w:rsidRPr="00535B88" w:rsidRDefault="00C916B9" w:rsidP="00C916B9">
            <w:pPr>
              <w:spacing w:after="120"/>
              <w:ind w:left="993" w:hanging="993"/>
              <w:jc w:val="both"/>
              <w:rPr>
                <w:rFonts w:ascii="Verdana" w:hAnsi="Verdana"/>
                <w:i/>
                <w:spacing w:val="4"/>
                <w:sz w:val="16"/>
                <w:szCs w:val="16"/>
              </w:rPr>
            </w:pPr>
          </w:p>
        </w:tc>
        <w:tc>
          <w:tcPr>
            <w:tcW w:w="1559" w:type="dxa"/>
          </w:tcPr>
          <w:p w:rsidR="00C916B9" w:rsidRPr="00535B88" w:rsidRDefault="00C916B9" w:rsidP="00C916B9">
            <w:pPr>
              <w:spacing w:after="120"/>
              <w:ind w:left="993" w:hanging="993"/>
              <w:jc w:val="both"/>
              <w:rPr>
                <w:rFonts w:ascii="Verdana" w:hAnsi="Verdana"/>
                <w:i/>
                <w:spacing w:val="4"/>
                <w:sz w:val="16"/>
                <w:szCs w:val="16"/>
              </w:rPr>
            </w:pPr>
          </w:p>
        </w:tc>
      </w:tr>
      <w:tr w:rsidR="00535B88" w:rsidRPr="00535B88" w:rsidTr="002B1661">
        <w:trPr>
          <w:trHeight w:val="736"/>
        </w:trPr>
        <w:tc>
          <w:tcPr>
            <w:tcW w:w="2132" w:type="dxa"/>
          </w:tcPr>
          <w:p w:rsidR="00C916B9" w:rsidRPr="00535B88" w:rsidRDefault="00C916B9" w:rsidP="00C916B9">
            <w:pPr>
              <w:spacing w:after="120"/>
              <w:ind w:left="993" w:hanging="993"/>
              <w:jc w:val="both"/>
              <w:rPr>
                <w:rFonts w:ascii="Verdana" w:hAnsi="Verdana"/>
                <w:i/>
                <w:spacing w:val="4"/>
                <w:sz w:val="16"/>
                <w:szCs w:val="16"/>
              </w:rPr>
            </w:pPr>
          </w:p>
        </w:tc>
        <w:tc>
          <w:tcPr>
            <w:tcW w:w="1927" w:type="dxa"/>
          </w:tcPr>
          <w:p w:rsidR="00C916B9" w:rsidRPr="00535B88" w:rsidRDefault="00C916B9" w:rsidP="00C916B9">
            <w:pPr>
              <w:spacing w:after="120"/>
              <w:ind w:left="993" w:hanging="993"/>
              <w:jc w:val="both"/>
              <w:rPr>
                <w:rFonts w:ascii="Verdana" w:hAnsi="Verdana"/>
                <w:i/>
                <w:spacing w:val="4"/>
                <w:sz w:val="16"/>
                <w:szCs w:val="16"/>
              </w:rPr>
            </w:pPr>
          </w:p>
        </w:tc>
        <w:tc>
          <w:tcPr>
            <w:tcW w:w="2704" w:type="dxa"/>
          </w:tcPr>
          <w:p w:rsidR="00C916B9" w:rsidRPr="00535B88" w:rsidRDefault="00C916B9" w:rsidP="00C916B9">
            <w:pPr>
              <w:spacing w:after="120"/>
              <w:ind w:left="993" w:hanging="993"/>
              <w:jc w:val="both"/>
              <w:rPr>
                <w:rFonts w:ascii="Verdana" w:hAnsi="Verdana"/>
                <w:i/>
                <w:spacing w:val="4"/>
                <w:sz w:val="16"/>
                <w:szCs w:val="16"/>
              </w:rPr>
            </w:pPr>
          </w:p>
        </w:tc>
        <w:tc>
          <w:tcPr>
            <w:tcW w:w="1317" w:type="dxa"/>
          </w:tcPr>
          <w:p w:rsidR="00C916B9" w:rsidRPr="00535B88" w:rsidRDefault="00C916B9" w:rsidP="00C916B9">
            <w:pPr>
              <w:spacing w:after="120"/>
              <w:ind w:left="993" w:hanging="993"/>
              <w:jc w:val="both"/>
              <w:rPr>
                <w:rFonts w:ascii="Verdana" w:hAnsi="Verdana"/>
                <w:i/>
                <w:spacing w:val="4"/>
                <w:sz w:val="16"/>
                <w:szCs w:val="16"/>
              </w:rPr>
            </w:pPr>
          </w:p>
        </w:tc>
        <w:tc>
          <w:tcPr>
            <w:tcW w:w="1559" w:type="dxa"/>
          </w:tcPr>
          <w:p w:rsidR="00C916B9" w:rsidRPr="00535B88" w:rsidRDefault="00C916B9" w:rsidP="00C916B9">
            <w:pPr>
              <w:spacing w:after="120"/>
              <w:ind w:left="993" w:hanging="993"/>
              <w:jc w:val="both"/>
              <w:rPr>
                <w:rFonts w:ascii="Verdana" w:hAnsi="Verdana"/>
                <w:i/>
                <w:spacing w:val="4"/>
                <w:sz w:val="16"/>
                <w:szCs w:val="16"/>
              </w:rPr>
            </w:pPr>
          </w:p>
        </w:tc>
      </w:tr>
    </w:tbl>
    <w:p w:rsidR="00C916B9" w:rsidRPr="00535B88" w:rsidRDefault="00C916B9" w:rsidP="00C916B9">
      <w:pPr>
        <w:spacing w:after="120"/>
        <w:ind w:left="993" w:hanging="993"/>
        <w:jc w:val="both"/>
        <w:rPr>
          <w:rFonts w:ascii="Verdana" w:hAnsi="Verdana"/>
          <w:b/>
          <w:i/>
          <w:spacing w:val="4"/>
          <w:sz w:val="16"/>
          <w:szCs w:val="16"/>
          <w:u w:val="words"/>
        </w:rPr>
      </w:pPr>
      <w:r w:rsidRPr="00535B88">
        <w:rPr>
          <w:rFonts w:ascii="Verdana" w:hAnsi="Verdana"/>
          <w:b/>
          <w:i/>
          <w:spacing w:val="4"/>
          <w:sz w:val="16"/>
          <w:szCs w:val="16"/>
          <w:u w:val="words"/>
        </w:rPr>
        <w:t>UWAGA</w:t>
      </w:r>
    </w:p>
    <w:p w:rsidR="00C916B9" w:rsidRPr="00535B88" w:rsidRDefault="00C916B9" w:rsidP="0033651D">
      <w:pPr>
        <w:numPr>
          <w:ilvl w:val="0"/>
          <w:numId w:val="56"/>
        </w:numPr>
        <w:spacing w:after="120"/>
        <w:ind w:left="709" w:hanging="709"/>
        <w:jc w:val="both"/>
        <w:rPr>
          <w:rFonts w:ascii="Verdana" w:hAnsi="Verdana"/>
          <w:i/>
          <w:spacing w:val="4"/>
          <w:sz w:val="16"/>
          <w:szCs w:val="16"/>
        </w:rPr>
      </w:pPr>
      <w:r w:rsidRPr="00535B88">
        <w:rPr>
          <w:rFonts w:ascii="Verdana" w:hAnsi="Verdana"/>
          <w:i/>
          <w:spacing w:val="4"/>
          <w:sz w:val="16"/>
          <w:szCs w:val="16"/>
        </w:rPr>
        <w:t>Załączamy dowody potwierdzające, że wskazane w wykazie usługi zostały wykonane należycie.</w:t>
      </w:r>
    </w:p>
    <w:p w:rsidR="00C916B9" w:rsidRPr="00535B88" w:rsidRDefault="00C916B9" w:rsidP="0033651D">
      <w:pPr>
        <w:numPr>
          <w:ilvl w:val="0"/>
          <w:numId w:val="56"/>
        </w:numPr>
        <w:spacing w:after="120"/>
        <w:ind w:left="709" w:hanging="709"/>
        <w:jc w:val="both"/>
        <w:rPr>
          <w:rFonts w:ascii="Verdana" w:hAnsi="Verdana"/>
          <w:i/>
          <w:spacing w:val="4"/>
          <w:sz w:val="16"/>
          <w:szCs w:val="16"/>
        </w:rPr>
      </w:pPr>
      <w:r w:rsidRPr="00535B88">
        <w:rPr>
          <w:rFonts w:ascii="Verdana" w:hAnsi="Verdana"/>
          <w:i/>
          <w:iCs/>
          <w:spacing w:val="4"/>
          <w:sz w:val="16"/>
          <w:szCs w:val="16"/>
        </w:rPr>
        <w:t>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C916B9" w:rsidRPr="00535B88" w:rsidRDefault="00C916B9" w:rsidP="00C916B9">
      <w:pPr>
        <w:spacing w:after="120"/>
        <w:ind w:left="993" w:hanging="993"/>
        <w:jc w:val="both"/>
        <w:rPr>
          <w:rFonts w:ascii="Verdana" w:hAnsi="Verdana"/>
          <w:i/>
          <w:spacing w:val="4"/>
          <w:sz w:val="16"/>
          <w:szCs w:val="16"/>
        </w:rPr>
      </w:pPr>
    </w:p>
    <w:p w:rsidR="00C916B9" w:rsidRPr="00535B88" w:rsidRDefault="00C916B9" w:rsidP="00C916B9">
      <w:pPr>
        <w:spacing w:after="120"/>
        <w:ind w:left="993" w:hanging="993"/>
        <w:jc w:val="both"/>
        <w:rPr>
          <w:rFonts w:ascii="Verdana" w:hAnsi="Verdana"/>
          <w:i/>
          <w:spacing w:val="4"/>
          <w:sz w:val="16"/>
          <w:szCs w:val="16"/>
        </w:rPr>
      </w:pPr>
    </w:p>
    <w:p w:rsidR="00C916B9" w:rsidRPr="00535B88" w:rsidRDefault="00C916B9" w:rsidP="00C916B9">
      <w:pPr>
        <w:spacing w:after="120"/>
        <w:ind w:left="993" w:hanging="993"/>
        <w:jc w:val="both"/>
        <w:rPr>
          <w:rFonts w:ascii="Verdana" w:hAnsi="Verdana"/>
          <w:i/>
          <w:spacing w:val="4"/>
          <w:sz w:val="16"/>
          <w:szCs w:val="16"/>
        </w:rPr>
      </w:pPr>
      <w:r w:rsidRPr="00535B88">
        <w:rPr>
          <w:rFonts w:ascii="Verdana" w:hAnsi="Verdana"/>
          <w:i/>
          <w:spacing w:val="4"/>
          <w:sz w:val="16"/>
          <w:szCs w:val="16"/>
        </w:rPr>
        <w:t>__________________ dnia __ __ roku                                           ______________________________</w:t>
      </w:r>
    </w:p>
    <w:p w:rsidR="00C916B9" w:rsidRPr="00535B88" w:rsidRDefault="00C916B9" w:rsidP="00C916B9">
      <w:pPr>
        <w:spacing w:after="120"/>
        <w:jc w:val="both"/>
        <w:rPr>
          <w:rFonts w:ascii="Verdana" w:hAnsi="Verdana"/>
          <w:i/>
          <w:spacing w:val="4"/>
          <w:sz w:val="16"/>
          <w:szCs w:val="16"/>
        </w:rPr>
      </w:pPr>
      <w:r w:rsidRPr="00535B88">
        <w:rPr>
          <w:rFonts w:ascii="Verdana" w:hAnsi="Verdana"/>
          <w:i/>
          <w:spacing w:val="4"/>
          <w:sz w:val="16"/>
          <w:szCs w:val="16"/>
        </w:rPr>
        <w:t xml:space="preserve">                                                                                                (podpis Wykonawcy/Pełnomocnika)</w:t>
      </w: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BE082B" w:rsidRPr="00535B88" w:rsidRDefault="00BE082B"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BE082B" w:rsidRPr="00535B88" w:rsidRDefault="00BE082B" w:rsidP="00BE082B">
      <w:pPr>
        <w:jc w:val="center"/>
        <w:rPr>
          <w:rFonts w:ascii="Verdana" w:hAnsi="Verdana" w:cs="Verdana"/>
          <w:b/>
          <w:bCs/>
          <w:sz w:val="20"/>
          <w:szCs w:val="18"/>
        </w:rPr>
      </w:pPr>
      <w:r w:rsidRPr="00535B88">
        <w:rPr>
          <w:rFonts w:ascii="Verdana" w:hAnsi="Verdana" w:cs="Verdana"/>
          <w:b/>
          <w:bCs/>
          <w:sz w:val="20"/>
          <w:szCs w:val="18"/>
        </w:rPr>
        <w:t>Tom II</w:t>
      </w:r>
    </w:p>
    <w:p w:rsidR="00BE082B" w:rsidRPr="00535B88" w:rsidRDefault="00BE082B" w:rsidP="00BE082B">
      <w:pPr>
        <w:jc w:val="center"/>
        <w:rPr>
          <w:rFonts w:ascii="Verdana" w:hAnsi="Verdana" w:cs="Verdana"/>
          <w:b/>
          <w:bCs/>
          <w:sz w:val="20"/>
          <w:szCs w:val="18"/>
        </w:rPr>
      </w:pPr>
    </w:p>
    <w:p w:rsidR="00BE082B" w:rsidRPr="00535B88" w:rsidRDefault="00B95689" w:rsidP="00BE082B">
      <w:pPr>
        <w:jc w:val="center"/>
        <w:rPr>
          <w:rStyle w:val="tekstdokbold"/>
          <w:rFonts w:ascii="Verdana" w:hAnsi="Verdana"/>
          <w:bCs w:val="0"/>
          <w:sz w:val="20"/>
          <w:szCs w:val="18"/>
        </w:rPr>
      </w:pPr>
      <w:r w:rsidRPr="00535B88">
        <w:rPr>
          <w:rStyle w:val="tekstdokbold"/>
          <w:rFonts w:ascii="Verdana" w:hAnsi="Verdana"/>
          <w:bCs w:val="0"/>
          <w:sz w:val="20"/>
          <w:szCs w:val="18"/>
        </w:rPr>
        <w:t>(</w:t>
      </w:r>
      <w:r w:rsidR="00BE082B" w:rsidRPr="00535B88">
        <w:rPr>
          <w:rStyle w:val="tekstdokbold"/>
          <w:rFonts w:ascii="Verdana" w:hAnsi="Verdana"/>
          <w:bCs w:val="0"/>
          <w:sz w:val="20"/>
          <w:szCs w:val="18"/>
        </w:rPr>
        <w:t xml:space="preserve">ISTOTNE DLA STRON </w:t>
      </w:r>
      <w:r w:rsidR="00BE082B" w:rsidRPr="00535B88">
        <w:rPr>
          <w:rFonts w:ascii="Verdana" w:hAnsi="Verdana" w:cs="Verdana"/>
          <w:b/>
          <w:sz w:val="20"/>
          <w:szCs w:val="18"/>
        </w:rPr>
        <w:t>POSTANOWIENIA</w:t>
      </w:r>
      <w:r w:rsidR="00BE082B" w:rsidRPr="00535B88">
        <w:rPr>
          <w:rStyle w:val="tekstdokbold"/>
          <w:rFonts w:ascii="Verdana" w:hAnsi="Verdana"/>
          <w:bCs w:val="0"/>
          <w:sz w:val="20"/>
          <w:szCs w:val="18"/>
        </w:rPr>
        <w:t xml:space="preserve"> UMOWY</w:t>
      </w:r>
      <w:r w:rsidRPr="00535B88">
        <w:rPr>
          <w:rStyle w:val="tekstdokbold"/>
          <w:rFonts w:ascii="Verdana" w:hAnsi="Verdana"/>
          <w:bCs w:val="0"/>
          <w:sz w:val="20"/>
          <w:szCs w:val="18"/>
        </w:rPr>
        <w:t>)</w:t>
      </w:r>
    </w:p>
    <w:p w:rsidR="00B95689" w:rsidRPr="00535B88" w:rsidRDefault="00B95689" w:rsidP="00BE082B">
      <w:pPr>
        <w:jc w:val="center"/>
        <w:rPr>
          <w:rFonts w:ascii="Verdana" w:hAnsi="Verdana" w:cs="Verdana"/>
          <w:b/>
          <w:bCs/>
          <w:sz w:val="20"/>
          <w:szCs w:val="18"/>
        </w:rPr>
      </w:pPr>
      <w:r w:rsidRPr="00535B88">
        <w:rPr>
          <w:rStyle w:val="tekstdokbold"/>
          <w:rFonts w:ascii="Verdana" w:hAnsi="Verdana"/>
          <w:bCs w:val="0"/>
          <w:sz w:val="20"/>
          <w:szCs w:val="18"/>
        </w:rPr>
        <w:t>WZÓR UMOWY</w:t>
      </w: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E119A3" w:rsidRPr="00535B88" w:rsidRDefault="00E119A3" w:rsidP="00BE245A">
      <w:pPr>
        <w:tabs>
          <w:tab w:val="left" w:pos="284"/>
        </w:tabs>
        <w:suppressAutoHyphens/>
        <w:jc w:val="both"/>
        <w:rPr>
          <w:rFonts w:ascii="Verdana" w:hAnsi="Verdana" w:cs="Arial"/>
          <w:sz w:val="16"/>
          <w:szCs w:val="16"/>
          <w:lang w:eastAsia="ar-SA"/>
        </w:rPr>
      </w:pPr>
    </w:p>
    <w:p w:rsidR="003C5F7A" w:rsidRPr="00535B88" w:rsidRDefault="003C5F7A" w:rsidP="003C5F7A">
      <w:pPr>
        <w:tabs>
          <w:tab w:val="left" w:leader="dot" w:pos="1742"/>
        </w:tabs>
        <w:autoSpaceDE w:val="0"/>
        <w:autoSpaceDN w:val="0"/>
        <w:adjustRightInd w:val="0"/>
        <w:spacing w:before="206"/>
        <w:rPr>
          <w:rFonts w:ascii="Arial" w:hAnsi="Arial" w:cs="Arial"/>
          <w:b/>
          <w:bCs/>
          <w:sz w:val="20"/>
          <w:szCs w:val="20"/>
        </w:rPr>
      </w:pPr>
    </w:p>
    <w:p w:rsidR="00165A84" w:rsidRPr="00535B88" w:rsidRDefault="00165A84" w:rsidP="003C5F7A">
      <w:pPr>
        <w:tabs>
          <w:tab w:val="left" w:leader="dot" w:pos="1742"/>
        </w:tabs>
        <w:autoSpaceDE w:val="0"/>
        <w:autoSpaceDN w:val="0"/>
        <w:adjustRightInd w:val="0"/>
        <w:spacing w:before="206"/>
        <w:rPr>
          <w:rFonts w:ascii="Arial" w:hAnsi="Arial" w:cs="Arial"/>
          <w:b/>
          <w:bCs/>
          <w:sz w:val="20"/>
          <w:szCs w:val="20"/>
        </w:rPr>
      </w:pPr>
    </w:p>
    <w:p w:rsidR="00165A84" w:rsidRPr="00535B88" w:rsidRDefault="00165A84" w:rsidP="003C5F7A">
      <w:pPr>
        <w:tabs>
          <w:tab w:val="left" w:leader="dot" w:pos="1742"/>
        </w:tabs>
        <w:autoSpaceDE w:val="0"/>
        <w:autoSpaceDN w:val="0"/>
        <w:adjustRightInd w:val="0"/>
        <w:spacing w:before="206"/>
        <w:rPr>
          <w:rFonts w:ascii="Arial" w:hAnsi="Arial" w:cs="Arial"/>
          <w:b/>
          <w:bCs/>
          <w:sz w:val="20"/>
          <w:szCs w:val="20"/>
        </w:rPr>
      </w:pPr>
    </w:p>
    <w:p w:rsidR="00F43D93" w:rsidRPr="00535B88" w:rsidRDefault="00F43D93" w:rsidP="00F43D93">
      <w:pPr>
        <w:tabs>
          <w:tab w:val="left" w:leader="dot" w:pos="1742"/>
        </w:tabs>
        <w:autoSpaceDE w:val="0"/>
        <w:autoSpaceDN w:val="0"/>
        <w:adjustRightInd w:val="0"/>
        <w:spacing w:before="206"/>
        <w:jc w:val="center"/>
        <w:rPr>
          <w:rFonts w:ascii="Arial" w:hAnsi="Arial" w:cs="Arial"/>
          <w:b/>
          <w:bCs/>
          <w:sz w:val="20"/>
          <w:szCs w:val="20"/>
        </w:rPr>
      </w:pPr>
    </w:p>
    <w:p w:rsidR="00F43D93" w:rsidRPr="00535B88" w:rsidRDefault="00F43D93" w:rsidP="00F43D93">
      <w:pPr>
        <w:tabs>
          <w:tab w:val="left" w:leader="dot" w:pos="1742"/>
        </w:tabs>
        <w:autoSpaceDE w:val="0"/>
        <w:autoSpaceDN w:val="0"/>
        <w:adjustRightInd w:val="0"/>
        <w:spacing w:before="206"/>
        <w:jc w:val="center"/>
        <w:rPr>
          <w:rFonts w:ascii="Arial" w:hAnsi="Arial" w:cs="Arial"/>
          <w:b/>
          <w:bCs/>
          <w:sz w:val="20"/>
          <w:szCs w:val="20"/>
        </w:rPr>
      </w:pPr>
      <w:r w:rsidRPr="00535B88">
        <w:rPr>
          <w:rFonts w:ascii="Arial" w:hAnsi="Arial" w:cs="Arial"/>
          <w:b/>
          <w:bCs/>
          <w:sz w:val="20"/>
          <w:szCs w:val="20"/>
        </w:rPr>
        <w:t>Umowa nr</w:t>
      </w:r>
      <w:r w:rsidRPr="00535B88">
        <w:rPr>
          <w:rFonts w:ascii="Arial" w:hAnsi="Arial" w:cs="Arial"/>
          <w:b/>
          <w:bCs/>
          <w:sz w:val="20"/>
          <w:szCs w:val="20"/>
        </w:rPr>
        <w:tab/>
        <w:t xml:space="preserve"> </w:t>
      </w:r>
    </w:p>
    <w:p w:rsidR="00F43D93" w:rsidRPr="00535B88" w:rsidRDefault="00F43D93" w:rsidP="00F43D93">
      <w:pPr>
        <w:tabs>
          <w:tab w:val="left" w:leader="dot" w:pos="4776"/>
          <w:tab w:val="left" w:pos="5246"/>
        </w:tabs>
        <w:autoSpaceDE w:val="0"/>
        <w:autoSpaceDN w:val="0"/>
        <w:adjustRightInd w:val="0"/>
        <w:spacing w:before="34"/>
        <w:jc w:val="center"/>
        <w:rPr>
          <w:rFonts w:ascii="Arial" w:hAnsi="Arial" w:cs="Arial"/>
          <w:sz w:val="20"/>
          <w:szCs w:val="20"/>
        </w:rPr>
      </w:pPr>
      <w:r w:rsidRPr="00535B88">
        <w:rPr>
          <w:rFonts w:ascii="Arial" w:hAnsi="Arial" w:cs="Arial"/>
          <w:sz w:val="20"/>
          <w:szCs w:val="20"/>
        </w:rPr>
        <w:t>zawarta w dniu ……………………………w Warszawie</w:t>
      </w:r>
    </w:p>
    <w:p w:rsidR="00F43D93" w:rsidRPr="00535B88" w:rsidRDefault="00F43D93" w:rsidP="00F43D93">
      <w:pPr>
        <w:autoSpaceDE w:val="0"/>
        <w:autoSpaceDN w:val="0"/>
        <w:adjustRightInd w:val="0"/>
        <w:spacing w:line="240" w:lineRule="exact"/>
        <w:rPr>
          <w:rFonts w:ascii="Candara" w:hAnsi="Candara"/>
          <w:sz w:val="20"/>
          <w:szCs w:val="20"/>
        </w:rPr>
      </w:pPr>
    </w:p>
    <w:p w:rsidR="00F43D93" w:rsidRPr="00535B88" w:rsidRDefault="00F43D93" w:rsidP="00F43D93">
      <w:pPr>
        <w:autoSpaceDE w:val="0"/>
        <w:autoSpaceDN w:val="0"/>
        <w:adjustRightInd w:val="0"/>
        <w:spacing w:line="240" w:lineRule="exact"/>
        <w:rPr>
          <w:rFonts w:ascii="Candara" w:hAnsi="Candara"/>
          <w:sz w:val="20"/>
          <w:szCs w:val="20"/>
        </w:rPr>
      </w:pPr>
    </w:p>
    <w:p w:rsidR="00F43D93" w:rsidRPr="00535B88" w:rsidRDefault="00F43D93" w:rsidP="00F43D93">
      <w:pPr>
        <w:autoSpaceDE w:val="0"/>
        <w:autoSpaceDN w:val="0"/>
        <w:adjustRightInd w:val="0"/>
        <w:spacing w:line="240" w:lineRule="exact"/>
        <w:rPr>
          <w:rFonts w:ascii="Candara" w:hAnsi="Candara"/>
          <w:sz w:val="20"/>
          <w:szCs w:val="20"/>
        </w:rPr>
      </w:pPr>
    </w:p>
    <w:p w:rsidR="00F43D93" w:rsidRPr="00535B88" w:rsidRDefault="00F43D93" w:rsidP="00F43D93">
      <w:pPr>
        <w:autoSpaceDE w:val="0"/>
        <w:autoSpaceDN w:val="0"/>
        <w:adjustRightInd w:val="0"/>
        <w:spacing w:before="168"/>
        <w:rPr>
          <w:rFonts w:ascii="Arial" w:hAnsi="Arial" w:cs="Arial"/>
          <w:sz w:val="20"/>
          <w:szCs w:val="20"/>
        </w:rPr>
      </w:pPr>
      <w:r w:rsidRPr="00535B88">
        <w:rPr>
          <w:rFonts w:ascii="Arial" w:hAnsi="Arial" w:cs="Arial"/>
          <w:sz w:val="20"/>
          <w:szCs w:val="20"/>
        </w:rPr>
        <w:t>pomiędzy:</w:t>
      </w:r>
    </w:p>
    <w:p w:rsidR="00F43D93" w:rsidRPr="00535B88" w:rsidRDefault="00F43D93" w:rsidP="00F43D93">
      <w:pPr>
        <w:autoSpaceDE w:val="0"/>
        <w:autoSpaceDN w:val="0"/>
        <w:adjustRightInd w:val="0"/>
        <w:spacing w:before="144" w:line="379" w:lineRule="exact"/>
        <w:jc w:val="both"/>
        <w:rPr>
          <w:rFonts w:ascii="Arial" w:hAnsi="Arial" w:cs="Arial"/>
          <w:sz w:val="20"/>
          <w:szCs w:val="20"/>
        </w:rPr>
      </w:pPr>
      <w:r w:rsidRPr="00535B88">
        <w:rPr>
          <w:rFonts w:ascii="Arial" w:hAnsi="Arial" w:cs="Arial"/>
          <w:b/>
          <w:sz w:val="20"/>
          <w:szCs w:val="20"/>
        </w:rPr>
        <w:t>Skarbem Państwa</w:t>
      </w:r>
      <w:r w:rsidRPr="00535B88">
        <w:rPr>
          <w:rFonts w:ascii="Arial" w:hAnsi="Arial" w:cs="Arial"/>
          <w:sz w:val="20"/>
          <w:szCs w:val="20"/>
        </w:rPr>
        <w:t xml:space="preserve"> - </w:t>
      </w:r>
      <w:r w:rsidRPr="00535B88">
        <w:rPr>
          <w:rFonts w:ascii="Arial" w:hAnsi="Arial" w:cs="Arial"/>
          <w:b/>
          <w:sz w:val="20"/>
          <w:szCs w:val="20"/>
        </w:rPr>
        <w:t>Ministerstwem Sprawiedliwości</w:t>
      </w:r>
      <w:r w:rsidRPr="00535B88">
        <w:rPr>
          <w:rFonts w:ascii="Arial" w:hAnsi="Arial" w:cs="Arial"/>
          <w:sz w:val="20"/>
          <w:szCs w:val="20"/>
        </w:rPr>
        <w:t>, z siedzibą w Warszawie przy Al. Ujazdowskich 11, 00-950 Warszawa, NIP 5261673166 reprezentowanym przez:</w:t>
      </w:r>
    </w:p>
    <w:p w:rsidR="00F43D93" w:rsidRPr="00535B88" w:rsidRDefault="00F43D93" w:rsidP="00F43D93">
      <w:pPr>
        <w:tabs>
          <w:tab w:val="left" w:leader="dot" w:pos="3595"/>
        </w:tabs>
        <w:autoSpaceDE w:val="0"/>
        <w:autoSpaceDN w:val="0"/>
        <w:adjustRightInd w:val="0"/>
        <w:spacing w:before="19" w:line="499" w:lineRule="exact"/>
        <w:rPr>
          <w:rFonts w:ascii="Arial" w:hAnsi="Arial" w:cs="Arial"/>
          <w:sz w:val="20"/>
          <w:szCs w:val="20"/>
        </w:rPr>
      </w:pPr>
      <w:r w:rsidRPr="00535B88">
        <w:rPr>
          <w:rFonts w:ascii="Arial" w:hAnsi="Arial" w:cs="Arial"/>
          <w:sz w:val="20"/>
          <w:szCs w:val="20"/>
        </w:rPr>
        <w:tab/>
        <w:t>………………………………..., zwanym dalej „Zamawiającym",</w:t>
      </w:r>
    </w:p>
    <w:p w:rsidR="00F43D93" w:rsidRPr="00535B88" w:rsidRDefault="00F43D93" w:rsidP="00F43D93">
      <w:pPr>
        <w:autoSpaceDE w:val="0"/>
        <w:autoSpaceDN w:val="0"/>
        <w:adjustRightInd w:val="0"/>
        <w:spacing w:line="499" w:lineRule="exact"/>
        <w:rPr>
          <w:rFonts w:ascii="Arial" w:hAnsi="Arial" w:cs="Arial"/>
          <w:sz w:val="20"/>
          <w:szCs w:val="20"/>
        </w:rPr>
      </w:pPr>
      <w:r w:rsidRPr="00535B88">
        <w:rPr>
          <w:rFonts w:ascii="Arial" w:hAnsi="Arial" w:cs="Arial"/>
          <w:sz w:val="20"/>
          <w:szCs w:val="20"/>
        </w:rPr>
        <w:t>a</w:t>
      </w:r>
    </w:p>
    <w:p w:rsidR="00F43D93" w:rsidRPr="00535B88" w:rsidRDefault="00F43D93" w:rsidP="00F43D93">
      <w:pPr>
        <w:autoSpaceDE w:val="0"/>
        <w:autoSpaceDN w:val="0"/>
        <w:adjustRightInd w:val="0"/>
        <w:spacing w:line="499" w:lineRule="exact"/>
        <w:rPr>
          <w:rFonts w:ascii="Arial" w:hAnsi="Arial" w:cs="Arial"/>
          <w:b/>
          <w:bCs/>
          <w:sz w:val="20"/>
          <w:szCs w:val="20"/>
        </w:rPr>
      </w:pPr>
      <w:r w:rsidRPr="00535B88">
        <w:rPr>
          <w:rFonts w:ascii="Arial" w:hAnsi="Arial" w:cs="Arial"/>
          <w:sz w:val="20"/>
          <w:szCs w:val="20"/>
        </w:rPr>
        <w:t xml:space="preserve">* gdy Wykonawcą jest </w:t>
      </w:r>
      <w:r w:rsidRPr="00535B88">
        <w:rPr>
          <w:rFonts w:ascii="Arial" w:hAnsi="Arial" w:cs="Arial"/>
          <w:b/>
          <w:bCs/>
          <w:sz w:val="20"/>
          <w:szCs w:val="20"/>
        </w:rPr>
        <w:t>spółka prawa handlowego:</w:t>
      </w:r>
    </w:p>
    <w:p w:rsidR="00F43D93" w:rsidRPr="00535B88" w:rsidRDefault="00F43D93" w:rsidP="00F43D93">
      <w:pPr>
        <w:tabs>
          <w:tab w:val="left" w:leader="dot" w:pos="4541"/>
          <w:tab w:val="left" w:leader="dot" w:pos="9029"/>
        </w:tabs>
        <w:autoSpaceDE w:val="0"/>
        <w:autoSpaceDN w:val="0"/>
        <w:adjustRightInd w:val="0"/>
        <w:spacing w:line="499" w:lineRule="exact"/>
        <w:jc w:val="both"/>
        <w:rPr>
          <w:rFonts w:ascii="Arial" w:hAnsi="Arial" w:cs="Arial"/>
          <w:sz w:val="20"/>
          <w:szCs w:val="20"/>
        </w:rPr>
      </w:pPr>
      <w:r w:rsidRPr="00535B88">
        <w:rPr>
          <w:rFonts w:ascii="Arial" w:hAnsi="Arial" w:cs="Arial"/>
          <w:sz w:val="20"/>
          <w:szCs w:val="20"/>
        </w:rPr>
        <w:tab/>
        <w:t xml:space="preserve">, z siedzibą w </w:t>
      </w:r>
      <w:r w:rsidRPr="00535B88">
        <w:rPr>
          <w:rFonts w:ascii="Arial" w:hAnsi="Arial" w:cs="Arial"/>
          <w:sz w:val="20"/>
          <w:szCs w:val="20"/>
        </w:rPr>
        <w:tab/>
      </w:r>
    </w:p>
    <w:p w:rsidR="00F43D93" w:rsidRPr="00535B88" w:rsidRDefault="00F43D93" w:rsidP="00F43D93">
      <w:pPr>
        <w:tabs>
          <w:tab w:val="left" w:leader="dot" w:pos="4776"/>
        </w:tabs>
        <w:autoSpaceDE w:val="0"/>
        <w:autoSpaceDN w:val="0"/>
        <w:adjustRightInd w:val="0"/>
        <w:spacing w:line="379" w:lineRule="exact"/>
        <w:jc w:val="both"/>
        <w:rPr>
          <w:rFonts w:ascii="Arial" w:hAnsi="Arial" w:cs="Arial"/>
          <w:sz w:val="20"/>
          <w:szCs w:val="20"/>
        </w:rPr>
      </w:pPr>
      <w:r w:rsidRPr="00535B88">
        <w:rPr>
          <w:rFonts w:ascii="Arial" w:hAnsi="Arial" w:cs="Arial"/>
          <w:sz w:val="20"/>
          <w:szCs w:val="20"/>
        </w:rPr>
        <w:t xml:space="preserve">przy ulicy </w:t>
      </w:r>
      <w:r w:rsidRPr="00535B88">
        <w:rPr>
          <w:rFonts w:ascii="Arial" w:hAnsi="Arial" w:cs="Arial"/>
          <w:sz w:val="20"/>
          <w:szCs w:val="20"/>
        </w:rPr>
        <w:tab/>
        <w:t>, (kod pocztowy i nazwa miejscowości),</w:t>
      </w:r>
    </w:p>
    <w:p w:rsidR="00F43D93" w:rsidRPr="00535B88" w:rsidRDefault="00F43D93" w:rsidP="00F43D93">
      <w:pPr>
        <w:tabs>
          <w:tab w:val="left" w:leader="dot" w:pos="8962"/>
        </w:tabs>
        <w:autoSpaceDE w:val="0"/>
        <w:autoSpaceDN w:val="0"/>
        <w:adjustRightInd w:val="0"/>
        <w:spacing w:line="379" w:lineRule="exact"/>
        <w:ind w:right="14"/>
        <w:jc w:val="both"/>
        <w:rPr>
          <w:rFonts w:ascii="Arial" w:hAnsi="Arial" w:cs="Arial"/>
          <w:sz w:val="20"/>
          <w:szCs w:val="20"/>
        </w:rPr>
      </w:pPr>
      <w:r w:rsidRPr="00535B88">
        <w:rPr>
          <w:rFonts w:ascii="Arial" w:hAnsi="Arial" w:cs="Arial"/>
          <w:sz w:val="20"/>
          <w:szCs w:val="20"/>
        </w:rPr>
        <w:t>wpisaną do rejestru przedsiębiorców Krajowego Rejestru Sądowego pod nr</w:t>
      </w:r>
      <w:r w:rsidRPr="00535B88">
        <w:rPr>
          <w:rFonts w:ascii="Arial" w:hAnsi="Arial" w:cs="Arial"/>
          <w:sz w:val="20"/>
          <w:szCs w:val="20"/>
        </w:rPr>
        <w:tab/>
        <w:t>,</w:t>
      </w:r>
    </w:p>
    <w:p w:rsidR="00F43D93" w:rsidRPr="00535B88" w:rsidRDefault="00F43D93" w:rsidP="00F43D93">
      <w:pPr>
        <w:tabs>
          <w:tab w:val="left" w:leader="dot" w:pos="5942"/>
          <w:tab w:val="left" w:leader="dot" w:pos="6787"/>
          <w:tab w:val="left" w:pos="6907"/>
        </w:tabs>
        <w:autoSpaceDE w:val="0"/>
        <w:autoSpaceDN w:val="0"/>
        <w:adjustRightInd w:val="0"/>
        <w:spacing w:line="379" w:lineRule="exact"/>
        <w:jc w:val="both"/>
        <w:rPr>
          <w:rFonts w:ascii="Arial" w:hAnsi="Arial" w:cs="Arial"/>
          <w:sz w:val="20"/>
          <w:szCs w:val="20"/>
        </w:rPr>
      </w:pPr>
      <w:r w:rsidRPr="00535B88">
        <w:rPr>
          <w:rFonts w:ascii="Arial" w:hAnsi="Arial" w:cs="Arial"/>
          <w:sz w:val="20"/>
          <w:szCs w:val="20"/>
        </w:rPr>
        <w:t>prowadzonego przez Sąd Rejonowy</w:t>
      </w:r>
      <w:r w:rsidRPr="00535B88">
        <w:rPr>
          <w:rFonts w:ascii="Arial" w:hAnsi="Arial" w:cs="Arial"/>
          <w:sz w:val="20"/>
          <w:szCs w:val="20"/>
        </w:rPr>
        <w:tab/>
        <w:t xml:space="preserve">, </w:t>
      </w:r>
      <w:r w:rsidRPr="00535B88">
        <w:rPr>
          <w:rFonts w:ascii="Arial" w:hAnsi="Arial" w:cs="Arial"/>
          <w:sz w:val="20"/>
          <w:szCs w:val="20"/>
        </w:rPr>
        <w:tab/>
      </w:r>
      <w:r w:rsidRPr="00535B88">
        <w:rPr>
          <w:rFonts w:ascii="Arial" w:hAnsi="Arial" w:cs="Arial"/>
          <w:sz w:val="20"/>
          <w:szCs w:val="20"/>
        </w:rPr>
        <w:tab/>
        <w:t>Wydział Gospodarczy</w:t>
      </w:r>
    </w:p>
    <w:p w:rsidR="00F43D93" w:rsidRPr="00535B88" w:rsidRDefault="00F43D93" w:rsidP="00F43D93">
      <w:pPr>
        <w:tabs>
          <w:tab w:val="left" w:leader="dot" w:pos="5410"/>
          <w:tab w:val="left" w:leader="dot" w:pos="8962"/>
        </w:tabs>
        <w:autoSpaceDE w:val="0"/>
        <w:autoSpaceDN w:val="0"/>
        <w:adjustRightInd w:val="0"/>
        <w:spacing w:line="379" w:lineRule="exact"/>
        <w:jc w:val="both"/>
        <w:rPr>
          <w:rFonts w:ascii="Arial" w:hAnsi="Arial" w:cs="Arial"/>
          <w:sz w:val="20"/>
          <w:szCs w:val="20"/>
        </w:rPr>
      </w:pPr>
      <w:r w:rsidRPr="00535B88">
        <w:rPr>
          <w:rFonts w:ascii="Arial" w:hAnsi="Arial" w:cs="Arial"/>
          <w:sz w:val="20"/>
          <w:szCs w:val="20"/>
        </w:rPr>
        <w:t xml:space="preserve">Krajowego Rejestru Sądowego, NIP: </w:t>
      </w:r>
      <w:r w:rsidRPr="00535B88">
        <w:rPr>
          <w:rFonts w:ascii="Arial" w:hAnsi="Arial" w:cs="Arial"/>
          <w:sz w:val="20"/>
          <w:szCs w:val="20"/>
        </w:rPr>
        <w:tab/>
        <w:t xml:space="preserve">, REGON: </w:t>
      </w:r>
      <w:r w:rsidRPr="00535B88">
        <w:rPr>
          <w:rFonts w:ascii="Arial" w:hAnsi="Arial" w:cs="Arial"/>
          <w:sz w:val="20"/>
          <w:szCs w:val="20"/>
        </w:rPr>
        <w:tab/>
        <w:t>,</w:t>
      </w:r>
    </w:p>
    <w:p w:rsidR="00F43D93" w:rsidRPr="00535B88" w:rsidRDefault="00F43D93" w:rsidP="00F43D93">
      <w:pPr>
        <w:tabs>
          <w:tab w:val="left" w:leader="dot" w:pos="5256"/>
        </w:tabs>
        <w:autoSpaceDE w:val="0"/>
        <w:autoSpaceDN w:val="0"/>
        <w:adjustRightInd w:val="0"/>
        <w:spacing w:line="379" w:lineRule="exact"/>
        <w:rPr>
          <w:rFonts w:ascii="Arial" w:hAnsi="Arial" w:cs="Arial"/>
          <w:sz w:val="20"/>
          <w:szCs w:val="20"/>
        </w:rPr>
      </w:pPr>
      <w:r w:rsidRPr="00535B88">
        <w:rPr>
          <w:rFonts w:ascii="Arial" w:hAnsi="Arial" w:cs="Arial"/>
          <w:sz w:val="20"/>
          <w:szCs w:val="20"/>
        </w:rPr>
        <w:t xml:space="preserve">reprezentowaną przez </w:t>
      </w:r>
      <w:r w:rsidRPr="00535B88">
        <w:rPr>
          <w:rFonts w:ascii="Arial" w:hAnsi="Arial" w:cs="Arial"/>
          <w:sz w:val="20"/>
          <w:szCs w:val="20"/>
        </w:rPr>
        <w:tab/>
        <w:t>, zwaną dalej „Wykonawcą",</w:t>
      </w:r>
    </w:p>
    <w:p w:rsidR="00F43D93" w:rsidRPr="00535B88" w:rsidRDefault="00F43D93" w:rsidP="00F43D93">
      <w:pPr>
        <w:autoSpaceDE w:val="0"/>
        <w:autoSpaceDN w:val="0"/>
        <w:adjustRightInd w:val="0"/>
        <w:spacing w:line="240" w:lineRule="exact"/>
        <w:rPr>
          <w:rFonts w:ascii="Candara" w:hAnsi="Candara"/>
          <w:sz w:val="20"/>
          <w:szCs w:val="20"/>
        </w:rPr>
      </w:pPr>
    </w:p>
    <w:p w:rsidR="00F43D93" w:rsidRPr="00535B88" w:rsidRDefault="00F43D93" w:rsidP="00F43D93">
      <w:pPr>
        <w:autoSpaceDE w:val="0"/>
        <w:autoSpaceDN w:val="0"/>
        <w:adjustRightInd w:val="0"/>
        <w:spacing w:line="240" w:lineRule="exact"/>
        <w:rPr>
          <w:rFonts w:ascii="Candara" w:hAnsi="Candara"/>
          <w:sz w:val="20"/>
          <w:szCs w:val="20"/>
        </w:rPr>
      </w:pPr>
    </w:p>
    <w:p w:rsidR="00F43D93" w:rsidRPr="00535B88" w:rsidRDefault="00F43D93" w:rsidP="00F43D93">
      <w:pPr>
        <w:autoSpaceDE w:val="0"/>
        <w:autoSpaceDN w:val="0"/>
        <w:adjustRightInd w:val="0"/>
        <w:spacing w:before="14"/>
        <w:jc w:val="both"/>
        <w:rPr>
          <w:rFonts w:ascii="Arial" w:hAnsi="Arial" w:cs="Arial"/>
          <w:b/>
          <w:bCs/>
          <w:sz w:val="20"/>
          <w:szCs w:val="20"/>
        </w:rPr>
      </w:pPr>
      <w:r w:rsidRPr="00535B88">
        <w:rPr>
          <w:rFonts w:ascii="Arial" w:hAnsi="Arial" w:cs="Arial"/>
          <w:sz w:val="20"/>
          <w:szCs w:val="20"/>
        </w:rPr>
        <w:t xml:space="preserve">* gdy Wykonawcą jest </w:t>
      </w:r>
      <w:r w:rsidRPr="00535B88">
        <w:rPr>
          <w:rFonts w:ascii="Arial" w:hAnsi="Arial" w:cs="Arial"/>
          <w:b/>
          <w:bCs/>
          <w:sz w:val="20"/>
          <w:szCs w:val="20"/>
        </w:rPr>
        <w:t>osoba fizyczna prowadząca działalność gospodarczą:</w:t>
      </w:r>
    </w:p>
    <w:p w:rsidR="00F43D93" w:rsidRPr="00535B88" w:rsidRDefault="00F43D93" w:rsidP="00F43D93">
      <w:pPr>
        <w:tabs>
          <w:tab w:val="left" w:leader="dot" w:pos="2870"/>
          <w:tab w:val="left" w:leader="dot" w:pos="6427"/>
        </w:tabs>
        <w:autoSpaceDE w:val="0"/>
        <w:autoSpaceDN w:val="0"/>
        <w:adjustRightInd w:val="0"/>
        <w:spacing w:before="149" w:line="379" w:lineRule="exact"/>
        <w:jc w:val="both"/>
        <w:rPr>
          <w:rFonts w:ascii="Arial" w:hAnsi="Arial" w:cs="Arial"/>
          <w:sz w:val="20"/>
          <w:szCs w:val="20"/>
        </w:rPr>
      </w:pPr>
      <w:r w:rsidRPr="00535B88">
        <w:rPr>
          <w:rFonts w:ascii="Arial" w:hAnsi="Arial" w:cs="Arial"/>
          <w:sz w:val="20"/>
          <w:szCs w:val="20"/>
        </w:rPr>
        <w:t>Panem/Panią</w:t>
      </w:r>
      <w:r w:rsidRPr="00535B88">
        <w:rPr>
          <w:rFonts w:ascii="Arial" w:hAnsi="Arial" w:cs="Arial"/>
          <w:sz w:val="20"/>
          <w:szCs w:val="20"/>
        </w:rPr>
        <w:tab/>
        <w:t>, zamieszkałym/ą w</w:t>
      </w:r>
      <w:r w:rsidRPr="00535B88">
        <w:rPr>
          <w:rFonts w:ascii="Arial" w:hAnsi="Arial" w:cs="Arial"/>
          <w:sz w:val="20"/>
          <w:szCs w:val="20"/>
        </w:rPr>
        <w:tab/>
        <w:t>(kod pocztowy i nazwa miejscowości), przy ulicy……………………………., prowadzącym/ą działalność gospodarczą pod firmą ………………………………………., adres wykonywania działalności gospodarczej:</w:t>
      </w:r>
      <w:r w:rsidRPr="00535B88">
        <w:rPr>
          <w:rFonts w:ascii="Arial" w:hAnsi="Arial" w:cs="Arial"/>
          <w:sz w:val="20"/>
          <w:szCs w:val="20"/>
        </w:rPr>
        <w:tab/>
        <w:t xml:space="preserve">……………………………….., na podstawie wpisu do Centralnej Ewidencji i Informacji o Działalności Gospodarczej RP, PESEL: </w:t>
      </w:r>
      <w:r w:rsidRPr="00535B88">
        <w:rPr>
          <w:rFonts w:ascii="Arial" w:hAnsi="Arial" w:cs="Arial"/>
          <w:sz w:val="20"/>
          <w:szCs w:val="20"/>
        </w:rPr>
        <w:tab/>
        <w:t xml:space="preserve">, NIP: </w:t>
      </w:r>
      <w:r w:rsidRPr="00535B88">
        <w:rPr>
          <w:rFonts w:ascii="Arial" w:hAnsi="Arial" w:cs="Arial"/>
          <w:sz w:val="20"/>
          <w:szCs w:val="20"/>
        </w:rPr>
        <w:tab/>
        <w:t>, REGON:……………………, zwanym/ą dalej „Wykonawcą",</w:t>
      </w:r>
    </w:p>
    <w:p w:rsidR="00F43D93" w:rsidRPr="00535B88" w:rsidRDefault="00F43D93" w:rsidP="00F43D93">
      <w:pPr>
        <w:autoSpaceDE w:val="0"/>
        <w:autoSpaceDN w:val="0"/>
        <w:adjustRightInd w:val="0"/>
        <w:spacing w:before="240"/>
        <w:rPr>
          <w:rFonts w:ascii="Arial" w:hAnsi="Arial" w:cs="Arial"/>
          <w:sz w:val="20"/>
          <w:szCs w:val="20"/>
        </w:rPr>
      </w:pPr>
      <w:r w:rsidRPr="00535B88">
        <w:rPr>
          <w:rFonts w:ascii="Arial" w:hAnsi="Arial" w:cs="Arial"/>
          <w:sz w:val="20"/>
          <w:szCs w:val="20"/>
        </w:rPr>
        <w:t>zwanych dalej „Stronami".</w:t>
      </w:r>
    </w:p>
    <w:p w:rsidR="00F43D93" w:rsidRPr="00535B88" w:rsidRDefault="00F43D93" w:rsidP="00F43D93">
      <w:pPr>
        <w:spacing w:after="200" w:line="276" w:lineRule="auto"/>
        <w:jc w:val="center"/>
        <w:rPr>
          <w:rFonts w:ascii="Arial" w:eastAsia="Calibri" w:hAnsi="Arial" w:cs="Arial"/>
          <w:b/>
          <w:bCs/>
          <w:sz w:val="20"/>
          <w:szCs w:val="20"/>
          <w:lang w:eastAsia="en-US"/>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1.</w:t>
      </w:r>
    </w:p>
    <w:p w:rsidR="00F43D93" w:rsidRPr="00535B88" w:rsidRDefault="00F43D93" w:rsidP="00F43D93">
      <w:pPr>
        <w:numPr>
          <w:ilvl w:val="0"/>
          <w:numId w:val="28"/>
        </w:numPr>
        <w:tabs>
          <w:tab w:val="num" w:pos="360"/>
        </w:tabs>
        <w:spacing w:after="120" w:line="276" w:lineRule="auto"/>
        <w:ind w:left="357" w:hanging="357"/>
        <w:jc w:val="both"/>
        <w:rPr>
          <w:rFonts w:ascii="Arial" w:eastAsia="Calibri" w:hAnsi="Arial" w:cs="Arial"/>
          <w:sz w:val="20"/>
          <w:szCs w:val="20"/>
          <w:lang w:eastAsia="en-US"/>
        </w:rPr>
      </w:pPr>
      <w:r w:rsidRPr="00535B88">
        <w:rPr>
          <w:rFonts w:ascii="Arial" w:eastAsia="Calibri" w:hAnsi="Arial" w:cs="Arial"/>
          <w:sz w:val="20"/>
          <w:szCs w:val="20"/>
          <w:lang w:eastAsia="en-US"/>
        </w:rPr>
        <w:t>Umowa jest współfinansowana ze środków Norweskiego Mechanizmu Finansowego 2009-2014 w ramach Programu Operacyjnego PL 16 „Budowanie potencjału instytucjonalnego i współpraca w obszarze wymiaru sprawiedliwości / Poprawa skuteczności wymiaru sprawiedliwości”, zwanego dalej „</w:t>
      </w:r>
      <w:r w:rsidRPr="00535B88">
        <w:rPr>
          <w:rFonts w:ascii="Arial" w:eastAsia="Calibri" w:hAnsi="Arial" w:cs="Arial"/>
          <w:b/>
          <w:sz w:val="20"/>
          <w:szCs w:val="20"/>
          <w:lang w:eastAsia="en-US"/>
        </w:rPr>
        <w:t>Programem PL 16</w:t>
      </w:r>
      <w:r w:rsidRPr="00535B88">
        <w:rPr>
          <w:rFonts w:ascii="Arial" w:eastAsia="Calibri" w:hAnsi="Arial" w:cs="Arial"/>
          <w:sz w:val="20"/>
          <w:szCs w:val="20"/>
          <w:lang w:eastAsia="en-US"/>
        </w:rPr>
        <w:t>”.</w:t>
      </w:r>
    </w:p>
    <w:p w:rsidR="00F43D93" w:rsidRPr="00535B88" w:rsidRDefault="00F43D93" w:rsidP="00F43D93">
      <w:pPr>
        <w:numPr>
          <w:ilvl w:val="0"/>
          <w:numId w:val="28"/>
        </w:numPr>
        <w:tabs>
          <w:tab w:val="num" w:pos="360"/>
        </w:tabs>
        <w:spacing w:after="120" w:line="276" w:lineRule="auto"/>
        <w:ind w:left="357" w:hanging="357"/>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Umowę zawarto po przeprowadzeniu postępowania o udzielenie zamówienia publicznego, przeprowadzonego w trybie przetargu nieograniczonego zgodnie z przepisami ustawy z dnia 29 stycznia 2004 r. Prawo zamówień publicznych (tekst jedn. Dz. U. z 2015 r. poz. 2164 z </w:t>
      </w:r>
      <w:proofErr w:type="spellStart"/>
      <w:r w:rsidRPr="00535B88">
        <w:rPr>
          <w:rFonts w:ascii="Arial" w:eastAsia="Calibri" w:hAnsi="Arial" w:cs="Arial"/>
          <w:sz w:val="20"/>
          <w:szCs w:val="20"/>
          <w:lang w:eastAsia="en-US"/>
        </w:rPr>
        <w:t>późn</w:t>
      </w:r>
      <w:proofErr w:type="spellEnd"/>
      <w:r w:rsidRPr="00535B88">
        <w:rPr>
          <w:rFonts w:ascii="Arial" w:eastAsia="Calibri" w:hAnsi="Arial" w:cs="Arial"/>
          <w:sz w:val="20"/>
          <w:szCs w:val="20"/>
          <w:lang w:eastAsia="en-US"/>
        </w:rPr>
        <w:t>. zmianami).</w:t>
      </w:r>
    </w:p>
    <w:p w:rsidR="00F43D93" w:rsidRPr="00535B88" w:rsidRDefault="00F43D93" w:rsidP="00F43D93">
      <w:pPr>
        <w:numPr>
          <w:ilvl w:val="0"/>
          <w:numId w:val="28"/>
        </w:numPr>
        <w:tabs>
          <w:tab w:val="num" w:pos="360"/>
        </w:tabs>
        <w:spacing w:after="120" w:line="276" w:lineRule="auto"/>
        <w:ind w:left="357" w:hanging="357"/>
        <w:jc w:val="both"/>
        <w:rPr>
          <w:rFonts w:ascii="Arial" w:eastAsia="Calibri" w:hAnsi="Arial" w:cs="Arial"/>
          <w:sz w:val="20"/>
          <w:szCs w:val="20"/>
          <w:lang w:eastAsia="en-US"/>
        </w:rPr>
      </w:pPr>
      <w:r w:rsidRPr="00535B88">
        <w:rPr>
          <w:rFonts w:ascii="Arial" w:eastAsia="Calibri" w:hAnsi="Arial" w:cs="Arial"/>
          <w:sz w:val="20"/>
          <w:szCs w:val="20"/>
          <w:lang w:eastAsia="en-US"/>
        </w:rPr>
        <w:lastRenderedPageBreak/>
        <w:t>Niniejsza umowa zostaje zawarta w wyniku wyboru Wykonawcy w drodze postępowania prowadzonego w trybie konkurencyjnym, z zachowaniem zasad uczciwej konkurencji, efektywności, równego traktowania wykonawców, jawności i przejrzystości, a także przy dołożeniu przez osoby przeprowadzające postepowanie, wszelkich starań w celu zachowania obiektywizmu oraz bezstronności.</w:t>
      </w:r>
    </w:p>
    <w:p w:rsidR="00F43D93" w:rsidRPr="00535B88" w:rsidRDefault="00F43D93" w:rsidP="00F43D93">
      <w:pPr>
        <w:spacing w:after="200" w:line="276" w:lineRule="auto"/>
        <w:jc w:val="center"/>
        <w:rPr>
          <w:rFonts w:ascii="Arial" w:eastAsia="Calibri" w:hAnsi="Arial" w:cs="Arial"/>
          <w:b/>
          <w:bCs/>
          <w:sz w:val="20"/>
          <w:szCs w:val="20"/>
          <w:lang w:eastAsia="en-US"/>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2.</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Przedmiotem niniejszej umowy jest wykonanie zadania polegającego na organizacji kampanii promującej efekty realizacji Programu PL 16, zwanej dalej „</w:t>
      </w:r>
      <w:r w:rsidRPr="00535B88">
        <w:rPr>
          <w:rFonts w:ascii="Arial" w:eastAsia="Calibri" w:hAnsi="Arial" w:cs="Arial"/>
          <w:b/>
          <w:sz w:val="20"/>
          <w:szCs w:val="20"/>
          <w:lang w:eastAsia="en-US"/>
        </w:rPr>
        <w:t>Kampanią</w:t>
      </w:r>
      <w:r w:rsidRPr="00535B88">
        <w:rPr>
          <w:rFonts w:ascii="Arial" w:eastAsia="Calibri" w:hAnsi="Arial" w:cs="Arial"/>
          <w:sz w:val="20"/>
          <w:szCs w:val="20"/>
          <w:lang w:eastAsia="en-US"/>
        </w:rPr>
        <w:t xml:space="preserve">”. </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W zakres Kampanii wchodzić będą następujące zadania:</w:t>
      </w:r>
    </w:p>
    <w:p w:rsidR="00F43D93" w:rsidRPr="00535B88" w:rsidRDefault="00F43D93" w:rsidP="00F43D93">
      <w:pPr>
        <w:numPr>
          <w:ilvl w:val="0"/>
          <w:numId w:val="37"/>
        </w:numPr>
        <w:spacing w:after="120" w:line="276" w:lineRule="auto"/>
        <w:ind w:left="851"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Przygotowanie oraz publikacja na stronach redakcyjnych 5 edycji artykułów sponsorowanych w jednym płatnym dzienniku o zasięgu ogólnopolskim - zwane dalej „</w:t>
      </w:r>
      <w:r w:rsidRPr="00535B88">
        <w:rPr>
          <w:rFonts w:ascii="Arial" w:eastAsia="Calibri" w:hAnsi="Arial" w:cs="Arial"/>
          <w:b/>
          <w:sz w:val="20"/>
          <w:szCs w:val="20"/>
          <w:lang w:eastAsia="en-US"/>
        </w:rPr>
        <w:t>Kampanią prasową</w:t>
      </w:r>
      <w:r w:rsidRPr="00535B88">
        <w:rPr>
          <w:rFonts w:ascii="Arial" w:eastAsia="Calibri" w:hAnsi="Arial" w:cs="Arial"/>
          <w:sz w:val="20"/>
          <w:szCs w:val="20"/>
          <w:lang w:eastAsia="en-US"/>
        </w:rPr>
        <w:t>”,</w:t>
      </w:r>
    </w:p>
    <w:p w:rsidR="00F43D93" w:rsidRPr="00535B88" w:rsidRDefault="00F43D93" w:rsidP="00F43D93">
      <w:pPr>
        <w:numPr>
          <w:ilvl w:val="0"/>
          <w:numId w:val="37"/>
        </w:numPr>
        <w:spacing w:after="120" w:line="276" w:lineRule="auto"/>
        <w:ind w:left="851"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Przygotowanie i wyprodukowanie oraz rozpowszechnienie w Internecie filmu animowanego promującego osiągnięcia programu PL 16 – zwane dalej „</w:t>
      </w:r>
      <w:r w:rsidRPr="00535B88">
        <w:rPr>
          <w:rFonts w:ascii="Arial" w:eastAsia="Calibri" w:hAnsi="Arial" w:cs="Arial"/>
          <w:b/>
          <w:sz w:val="20"/>
          <w:szCs w:val="20"/>
          <w:lang w:eastAsia="en-US"/>
        </w:rPr>
        <w:t>Kampanią internetową</w:t>
      </w:r>
      <w:r w:rsidRPr="00535B88">
        <w:rPr>
          <w:rFonts w:ascii="Arial" w:eastAsia="Calibri" w:hAnsi="Arial" w:cs="Arial"/>
          <w:sz w:val="20"/>
          <w:szCs w:val="20"/>
          <w:lang w:eastAsia="en-US"/>
        </w:rPr>
        <w:t>”,</w:t>
      </w:r>
    </w:p>
    <w:p w:rsidR="00F43D93" w:rsidRPr="00535B88" w:rsidRDefault="00F43D93" w:rsidP="00F43D93">
      <w:pPr>
        <w:numPr>
          <w:ilvl w:val="0"/>
          <w:numId w:val="37"/>
        </w:numPr>
        <w:spacing w:after="120" w:line="276" w:lineRule="auto"/>
        <w:ind w:left="851"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Przygotowanie i druk biuletynu informacyjnego, dalej zwane „</w:t>
      </w:r>
      <w:r w:rsidRPr="00535B88">
        <w:rPr>
          <w:rFonts w:ascii="Arial" w:eastAsia="Calibri" w:hAnsi="Arial" w:cs="Arial"/>
          <w:b/>
          <w:sz w:val="20"/>
          <w:szCs w:val="20"/>
          <w:lang w:eastAsia="en-US"/>
        </w:rPr>
        <w:t>Biuletynem</w:t>
      </w:r>
      <w:r w:rsidRPr="00535B88">
        <w:rPr>
          <w:rFonts w:ascii="Arial" w:eastAsia="Calibri" w:hAnsi="Arial" w:cs="Arial"/>
          <w:sz w:val="20"/>
          <w:szCs w:val="20"/>
          <w:lang w:eastAsia="en-US"/>
        </w:rPr>
        <w:t>”.</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Częścią przedmiotu umowy jest również przygotowanie:</w:t>
      </w:r>
    </w:p>
    <w:p w:rsidR="00F43D93" w:rsidRPr="00535B88" w:rsidRDefault="00F43D93" w:rsidP="0033651D">
      <w:pPr>
        <w:numPr>
          <w:ilvl w:val="0"/>
          <w:numId w:val="77"/>
        </w:numPr>
        <w:spacing w:after="120" w:line="276" w:lineRule="auto"/>
        <w:ind w:left="851"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Raportów ze zrealizowanych zadań wymienionych w ust. 2 lit. a-c, osobno dla każdego z zadań, zwanych dalej „</w:t>
      </w:r>
      <w:r w:rsidRPr="00535B88">
        <w:rPr>
          <w:rFonts w:ascii="Arial" w:eastAsia="Calibri" w:hAnsi="Arial" w:cs="Arial"/>
          <w:b/>
          <w:sz w:val="20"/>
          <w:szCs w:val="20"/>
          <w:lang w:eastAsia="en-US"/>
        </w:rPr>
        <w:t>Raportami częściowymi</w:t>
      </w:r>
      <w:r w:rsidRPr="00535B88">
        <w:rPr>
          <w:rFonts w:ascii="Arial" w:eastAsia="Calibri" w:hAnsi="Arial" w:cs="Arial"/>
          <w:sz w:val="20"/>
          <w:szCs w:val="20"/>
          <w:lang w:eastAsia="en-US"/>
        </w:rPr>
        <w:t xml:space="preserve">” </w:t>
      </w:r>
    </w:p>
    <w:p w:rsidR="00F43D93" w:rsidRPr="00535B88" w:rsidRDefault="00F43D93" w:rsidP="0033651D">
      <w:pPr>
        <w:numPr>
          <w:ilvl w:val="0"/>
          <w:numId w:val="77"/>
        </w:numPr>
        <w:spacing w:after="120" w:line="276" w:lineRule="auto"/>
        <w:ind w:left="851"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Raportu podsumowującego wraz z rekomendacjami, zwanego dalej „</w:t>
      </w:r>
      <w:r w:rsidRPr="00535B88">
        <w:rPr>
          <w:rFonts w:ascii="Arial" w:eastAsia="Calibri" w:hAnsi="Arial" w:cs="Arial"/>
          <w:b/>
          <w:sz w:val="20"/>
          <w:szCs w:val="20"/>
          <w:lang w:eastAsia="en-US"/>
        </w:rPr>
        <w:t>Raportem końcowym</w:t>
      </w:r>
      <w:r w:rsidRPr="00535B88">
        <w:rPr>
          <w:rFonts w:ascii="Arial" w:eastAsia="Calibri" w:hAnsi="Arial" w:cs="Arial"/>
          <w:sz w:val="20"/>
          <w:szCs w:val="20"/>
          <w:lang w:eastAsia="en-US"/>
        </w:rPr>
        <w:t>”.</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Szczegółowe wymagania Zamawiającego dotyczące zadań wymienionych w ust. 2 i ust. 3, określa Szczegółowy Opis Przedmiotu Zamówienia (SOPZ) - </w:t>
      </w:r>
      <w:r w:rsidRPr="00535B88">
        <w:rPr>
          <w:rFonts w:ascii="Arial" w:eastAsia="Calibri" w:hAnsi="Arial" w:cs="Arial"/>
          <w:b/>
          <w:sz w:val="20"/>
          <w:szCs w:val="20"/>
          <w:lang w:eastAsia="en-US"/>
        </w:rPr>
        <w:t>załącznik nr 1</w:t>
      </w:r>
      <w:r w:rsidRPr="00535B88">
        <w:rPr>
          <w:rFonts w:ascii="Arial" w:eastAsia="Calibri" w:hAnsi="Arial" w:cs="Arial"/>
          <w:sz w:val="20"/>
          <w:szCs w:val="20"/>
          <w:lang w:eastAsia="en-US"/>
        </w:rPr>
        <w:t xml:space="preserve"> do umowy.</w:t>
      </w:r>
    </w:p>
    <w:p w:rsidR="00F43D93" w:rsidRPr="00535B88" w:rsidRDefault="00F43D93" w:rsidP="00F43D93">
      <w:pPr>
        <w:numPr>
          <w:ilvl w:val="0"/>
          <w:numId w:val="38"/>
        </w:numPr>
        <w:spacing w:after="20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W przypadku gdy Wykonawca w złożonej ofercie zobowiązał się do realizacji dodatkowych działań (zwanych dalej każde z osobna „</w:t>
      </w:r>
      <w:r w:rsidRPr="00535B88">
        <w:rPr>
          <w:rFonts w:ascii="Arial" w:eastAsia="Calibri" w:hAnsi="Arial" w:cs="Arial"/>
          <w:b/>
          <w:sz w:val="20"/>
          <w:szCs w:val="20"/>
          <w:lang w:eastAsia="en-US"/>
        </w:rPr>
        <w:t>Dodatkowym działaniem</w:t>
      </w:r>
      <w:r w:rsidRPr="00535B88">
        <w:rPr>
          <w:rFonts w:ascii="Arial" w:eastAsia="Calibri" w:hAnsi="Arial" w:cs="Arial"/>
          <w:sz w:val="20"/>
          <w:szCs w:val="20"/>
          <w:lang w:eastAsia="en-US"/>
        </w:rPr>
        <w:t>” lub łącznie „</w:t>
      </w:r>
      <w:r w:rsidRPr="00535B88">
        <w:rPr>
          <w:rFonts w:ascii="Arial" w:eastAsia="Calibri" w:hAnsi="Arial" w:cs="Arial"/>
          <w:b/>
          <w:sz w:val="20"/>
          <w:szCs w:val="20"/>
          <w:lang w:eastAsia="en-US"/>
        </w:rPr>
        <w:t>Dodatkowymi działaniami</w:t>
      </w:r>
      <w:r w:rsidRPr="00535B88">
        <w:rPr>
          <w:rFonts w:ascii="Arial" w:eastAsia="Calibri" w:hAnsi="Arial" w:cs="Arial"/>
          <w:sz w:val="20"/>
          <w:szCs w:val="20"/>
          <w:lang w:eastAsia="en-US"/>
        </w:rPr>
        <w:t>”) w ramach zadań, o których mowa w ust. 2 lit. a-c jest on zobowiązany do ich realizacji na zasadach określonych w</w:t>
      </w:r>
      <w:r w:rsidRPr="00535B88">
        <w:rPr>
          <w:rFonts w:ascii="Arial" w:eastAsia="Calibri" w:hAnsi="Arial" w:cs="Arial"/>
          <w:b/>
          <w:sz w:val="20"/>
          <w:szCs w:val="20"/>
          <w:lang w:eastAsia="en-US"/>
        </w:rPr>
        <w:t xml:space="preserve"> załączniku nr 1</w:t>
      </w:r>
      <w:r w:rsidRPr="00535B88">
        <w:rPr>
          <w:rFonts w:ascii="Arial" w:eastAsia="Calibri" w:hAnsi="Arial" w:cs="Arial"/>
          <w:sz w:val="20"/>
          <w:szCs w:val="20"/>
          <w:lang w:eastAsia="en-US"/>
        </w:rPr>
        <w:t xml:space="preserve"> do umowy.</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Wykonawca zobowiązuje się:</w:t>
      </w:r>
    </w:p>
    <w:p w:rsidR="00F43D93" w:rsidRPr="00535B88" w:rsidRDefault="00F43D93" w:rsidP="00F43D93">
      <w:pPr>
        <w:numPr>
          <w:ilvl w:val="0"/>
          <w:numId w:val="39"/>
        </w:numPr>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zrealizować Kampanię zgodnie z wymaganiami Zamawiającego określonymi w </w:t>
      </w:r>
      <w:r w:rsidRPr="00535B88">
        <w:rPr>
          <w:rFonts w:ascii="Arial" w:eastAsia="Calibri" w:hAnsi="Arial" w:cs="Arial"/>
          <w:b/>
          <w:sz w:val="20"/>
          <w:szCs w:val="20"/>
          <w:lang w:eastAsia="en-US"/>
        </w:rPr>
        <w:t>załączniku nr  1</w:t>
      </w:r>
      <w:r w:rsidRPr="00535B88">
        <w:rPr>
          <w:rFonts w:ascii="Arial" w:eastAsia="Calibri" w:hAnsi="Arial" w:cs="Arial"/>
          <w:sz w:val="20"/>
          <w:szCs w:val="20"/>
          <w:lang w:eastAsia="en-US"/>
        </w:rPr>
        <w:t xml:space="preserve"> do umowy;</w:t>
      </w:r>
    </w:p>
    <w:p w:rsidR="00F43D93" w:rsidRPr="00535B88" w:rsidRDefault="00F43D93" w:rsidP="00F43D93">
      <w:pPr>
        <w:numPr>
          <w:ilvl w:val="0"/>
          <w:numId w:val="39"/>
        </w:numPr>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zrealizować Kampanię w terminie do </w:t>
      </w:r>
      <w:r w:rsidRPr="00535B88">
        <w:rPr>
          <w:rFonts w:ascii="Arial" w:eastAsia="Calibri" w:hAnsi="Arial" w:cs="Arial"/>
          <w:b/>
          <w:sz w:val="20"/>
          <w:szCs w:val="20"/>
          <w:lang w:eastAsia="en-US"/>
        </w:rPr>
        <w:t>30 czerwca 2017 r.</w:t>
      </w:r>
      <w:r w:rsidRPr="00535B88">
        <w:rPr>
          <w:rFonts w:ascii="Arial" w:eastAsia="Calibri" w:hAnsi="Arial" w:cs="Arial"/>
          <w:sz w:val="20"/>
          <w:szCs w:val="20"/>
          <w:lang w:eastAsia="en-US"/>
        </w:rPr>
        <w:t>, przy czym:</w:t>
      </w:r>
    </w:p>
    <w:p w:rsidR="00F43D93" w:rsidRPr="00535B88" w:rsidRDefault="00F43D93" w:rsidP="00F43D93">
      <w:pPr>
        <w:numPr>
          <w:ilvl w:val="0"/>
          <w:numId w:val="33"/>
        </w:numPr>
        <w:tabs>
          <w:tab w:val="left" w:pos="1134"/>
        </w:tabs>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przewidywany czas wdrożenia Kampanii prasowej przypada pomiędzy </w:t>
      </w:r>
      <w:r w:rsidRPr="00535B88">
        <w:rPr>
          <w:rFonts w:ascii="Arial" w:eastAsia="Calibri" w:hAnsi="Arial" w:cs="Arial"/>
          <w:b/>
          <w:sz w:val="20"/>
          <w:szCs w:val="20"/>
          <w:lang w:eastAsia="en-US"/>
        </w:rPr>
        <w:t>1 kwietnia 2017 r</w:t>
      </w:r>
      <w:r w:rsidRPr="00535B88">
        <w:rPr>
          <w:rFonts w:ascii="Arial" w:eastAsia="Calibri" w:hAnsi="Arial" w:cs="Arial"/>
          <w:sz w:val="20"/>
          <w:szCs w:val="20"/>
          <w:lang w:eastAsia="en-US"/>
        </w:rPr>
        <w:t xml:space="preserve">. – </w:t>
      </w:r>
      <w:r w:rsidRPr="00535B88">
        <w:rPr>
          <w:rFonts w:ascii="Arial" w:eastAsia="Calibri" w:hAnsi="Arial" w:cs="Arial"/>
          <w:b/>
          <w:sz w:val="20"/>
          <w:szCs w:val="20"/>
          <w:lang w:eastAsia="en-US"/>
        </w:rPr>
        <w:t>31 maja 2017 r.</w:t>
      </w:r>
    </w:p>
    <w:p w:rsidR="00F43D93" w:rsidRPr="00535B88" w:rsidRDefault="00F43D93" w:rsidP="00F43D93">
      <w:pPr>
        <w:numPr>
          <w:ilvl w:val="0"/>
          <w:numId w:val="33"/>
        </w:numPr>
        <w:tabs>
          <w:tab w:val="left" w:pos="1134"/>
        </w:tabs>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przewidywany czas wdrożenia Kampanii internetowej przypada pomiędzy </w:t>
      </w:r>
      <w:r w:rsidRPr="00535B88">
        <w:rPr>
          <w:rFonts w:ascii="Arial" w:eastAsia="Calibri" w:hAnsi="Arial" w:cs="Arial"/>
          <w:b/>
          <w:sz w:val="20"/>
          <w:szCs w:val="20"/>
          <w:lang w:eastAsia="en-US"/>
        </w:rPr>
        <w:t>1 kwietnia 2017 r</w:t>
      </w:r>
      <w:r w:rsidRPr="00535B88">
        <w:rPr>
          <w:rFonts w:ascii="Arial" w:eastAsia="Calibri" w:hAnsi="Arial" w:cs="Arial"/>
          <w:sz w:val="20"/>
          <w:szCs w:val="20"/>
          <w:lang w:eastAsia="en-US"/>
        </w:rPr>
        <w:t xml:space="preserve">. – </w:t>
      </w:r>
      <w:r w:rsidRPr="00535B88">
        <w:rPr>
          <w:rFonts w:ascii="Arial" w:eastAsia="Calibri" w:hAnsi="Arial" w:cs="Arial"/>
          <w:b/>
          <w:sz w:val="20"/>
          <w:szCs w:val="20"/>
          <w:lang w:eastAsia="en-US"/>
        </w:rPr>
        <w:t>31 maja 2017 r.</w:t>
      </w:r>
    </w:p>
    <w:p w:rsidR="00F43D93" w:rsidRPr="00535B88" w:rsidRDefault="00F43D93" w:rsidP="00F43D93">
      <w:pPr>
        <w:numPr>
          <w:ilvl w:val="0"/>
          <w:numId w:val="33"/>
        </w:numPr>
        <w:tabs>
          <w:tab w:val="left" w:pos="1134"/>
        </w:tabs>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termin dostarczenia Biuletynu nastąpi nie później niż </w:t>
      </w:r>
      <w:r w:rsidRPr="00535B88">
        <w:rPr>
          <w:rFonts w:ascii="Arial" w:eastAsia="Calibri" w:hAnsi="Arial" w:cs="Arial"/>
          <w:b/>
          <w:sz w:val="20"/>
          <w:szCs w:val="20"/>
          <w:lang w:eastAsia="en-US"/>
        </w:rPr>
        <w:t>30 czerwca 2017 r.</w:t>
      </w:r>
    </w:p>
    <w:p w:rsidR="00F43D93" w:rsidRPr="00535B88" w:rsidRDefault="00F43D93" w:rsidP="00F43D93">
      <w:pPr>
        <w:numPr>
          <w:ilvl w:val="0"/>
          <w:numId w:val="33"/>
        </w:numPr>
        <w:tabs>
          <w:tab w:val="left" w:pos="1134"/>
        </w:tabs>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Raporty częściowe zostaną przygotowane w terminie do </w:t>
      </w:r>
      <w:r w:rsidRPr="00535B88">
        <w:rPr>
          <w:rFonts w:ascii="Arial" w:eastAsia="Calibri" w:hAnsi="Arial" w:cs="Arial"/>
          <w:b/>
          <w:sz w:val="20"/>
          <w:szCs w:val="20"/>
          <w:lang w:eastAsia="en-US"/>
        </w:rPr>
        <w:t>15 dni</w:t>
      </w:r>
      <w:r w:rsidRPr="00535B88">
        <w:rPr>
          <w:rFonts w:ascii="Arial" w:eastAsia="Calibri" w:hAnsi="Arial" w:cs="Arial"/>
          <w:sz w:val="20"/>
          <w:szCs w:val="20"/>
          <w:lang w:eastAsia="en-US"/>
        </w:rPr>
        <w:t xml:space="preserve"> od zakończenia poszczególnych zadań realizowanych w ramach Kampanii, wymienionych w ust. 2 lit. a i b. Szczegółowe wymagania dotyczące zawartości merytorycznej Raportów częściowych określa </w:t>
      </w:r>
      <w:r w:rsidRPr="00535B88">
        <w:rPr>
          <w:rFonts w:ascii="Arial" w:eastAsia="Calibri" w:hAnsi="Arial" w:cs="Arial"/>
          <w:b/>
          <w:sz w:val="20"/>
          <w:szCs w:val="20"/>
          <w:lang w:eastAsia="en-US"/>
        </w:rPr>
        <w:t xml:space="preserve">załącznik nr 1 </w:t>
      </w:r>
      <w:r w:rsidRPr="00535B88">
        <w:rPr>
          <w:rFonts w:ascii="Arial" w:eastAsia="Calibri" w:hAnsi="Arial" w:cs="Arial"/>
          <w:sz w:val="20"/>
          <w:szCs w:val="20"/>
          <w:lang w:eastAsia="en-US"/>
        </w:rPr>
        <w:t>do umowy.</w:t>
      </w:r>
    </w:p>
    <w:p w:rsidR="00F43D93" w:rsidRPr="00535B88" w:rsidRDefault="00F43D93" w:rsidP="00F43D93">
      <w:pPr>
        <w:numPr>
          <w:ilvl w:val="0"/>
          <w:numId w:val="33"/>
        </w:numPr>
        <w:tabs>
          <w:tab w:val="left" w:pos="1134"/>
        </w:tabs>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Raport końcowy wraz z rekomendacjami zostanie przygotowany w dwóch wersjach językowych, polskiej i angielskiej. Wersja polska Raportu końcowego zostanie przedłożona Zamawiającemu wraz z ostatnim Raportem częściowym, a </w:t>
      </w:r>
      <w:r w:rsidRPr="00535B88">
        <w:rPr>
          <w:rFonts w:ascii="Arial" w:eastAsia="Calibri" w:hAnsi="Arial" w:cs="Arial"/>
          <w:b/>
          <w:sz w:val="20"/>
          <w:szCs w:val="20"/>
          <w:lang w:eastAsia="en-US"/>
        </w:rPr>
        <w:t xml:space="preserve">10 dni </w:t>
      </w:r>
      <w:r w:rsidRPr="00535B88">
        <w:rPr>
          <w:rFonts w:ascii="Arial" w:eastAsia="Calibri" w:hAnsi="Arial" w:cs="Arial"/>
          <w:sz w:val="20"/>
          <w:szCs w:val="20"/>
          <w:lang w:eastAsia="en-US"/>
        </w:rPr>
        <w:t xml:space="preserve">po uzyskaniu jego akceptacji Wykonawca przedstawi Zamawiającemu angielską wersję Raportu końcowego. Szczegółowe wymagania dotyczące zawartości merytorycznej Raportu końcowego określa </w:t>
      </w:r>
      <w:r w:rsidRPr="00535B88">
        <w:rPr>
          <w:rFonts w:ascii="Arial" w:eastAsia="Calibri" w:hAnsi="Arial" w:cs="Arial"/>
          <w:b/>
          <w:sz w:val="20"/>
          <w:szCs w:val="20"/>
          <w:lang w:eastAsia="en-US"/>
        </w:rPr>
        <w:t xml:space="preserve">załącznik nr 1 </w:t>
      </w:r>
      <w:r w:rsidRPr="00535B88">
        <w:rPr>
          <w:rFonts w:ascii="Arial" w:eastAsia="Calibri" w:hAnsi="Arial" w:cs="Arial"/>
          <w:sz w:val="20"/>
          <w:szCs w:val="20"/>
          <w:lang w:eastAsia="en-US"/>
        </w:rPr>
        <w:t>do umowy.</w:t>
      </w:r>
    </w:p>
    <w:p w:rsidR="00F43D93" w:rsidRPr="00535B88" w:rsidRDefault="00F43D93" w:rsidP="00F43D93">
      <w:pPr>
        <w:numPr>
          <w:ilvl w:val="0"/>
          <w:numId w:val="39"/>
        </w:numPr>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 terminie </w:t>
      </w:r>
      <w:r w:rsidRPr="00535B88">
        <w:rPr>
          <w:rFonts w:ascii="Arial" w:eastAsia="Calibri" w:hAnsi="Arial" w:cs="Arial"/>
          <w:b/>
          <w:sz w:val="20"/>
          <w:szCs w:val="20"/>
          <w:lang w:eastAsia="en-US"/>
        </w:rPr>
        <w:t xml:space="preserve">7 dni </w:t>
      </w:r>
      <w:r w:rsidRPr="00535B88">
        <w:rPr>
          <w:rFonts w:ascii="Arial" w:eastAsia="Calibri" w:hAnsi="Arial" w:cs="Arial"/>
          <w:sz w:val="20"/>
          <w:szCs w:val="20"/>
          <w:lang w:eastAsia="en-US"/>
        </w:rPr>
        <w:t xml:space="preserve">od zawarcia umowy przedłożyć Zamawiającemu do akceptacji harmonogram realizacji Kampanii, zawierający co najmniej: </w:t>
      </w:r>
    </w:p>
    <w:p w:rsidR="00F43D93" w:rsidRPr="00535B88" w:rsidRDefault="00F43D93" w:rsidP="00F43D93">
      <w:pPr>
        <w:numPr>
          <w:ilvl w:val="0"/>
          <w:numId w:val="40"/>
        </w:numPr>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plan działania i określenie czasu działań dla poszczególnych zadań wymienionych w ust. 2 i ust. 3 z uwzględnieniem szczegółów dotyczących przedmiotu zamówienia przedstawionych w </w:t>
      </w:r>
      <w:r w:rsidRPr="00535B88">
        <w:rPr>
          <w:rFonts w:ascii="Arial" w:eastAsia="Calibri" w:hAnsi="Arial" w:cs="Arial"/>
          <w:b/>
          <w:sz w:val="20"/>
          <w:szCs w:val="20"/>
          <w:lang w:eastAsia="en-US"/>
        </w:rPr>
        <w:t xml:space="preserve">załączniku nr 1 </w:t>
      </w:r>
      <w:r w:rsidRPr="00535B88">
        <w:rPr>
          <w:rFonts w:ascii="Arial" w:eastAsia="Calibri" w:hAnsi="Arial" w:cs="Arial"/>
          <w:sz w:val="20"/>
          <w:szCs w:val="20"/>
          <w:lang w:eastAsia="en-US"/>
        </w:rPr>
        <w:t>do umowy,</w:t>
      </w:r>
    </w:p>
    <w:p w:rsidR="00F43D93" w:rsidRPr="00535B88" w:rsidRDefault="00F43D93" w:rsidP="00F43D93">
      <w:pPr>
        <w:numPr>
          <w:ilvl w:val="0"/>
          <w:numId w:val="40"/>
        </w:numPr>
        <w:spacing w:after="120" w:line="276" w:lineRule="auto"/>
        <w:ind w:left="1134" w:hanging="425"/>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lastRenderedPageBreak/>
        <w:t>opis procedur związanych z pracą nad poszczególnymi zadaniami wymienionymi w ust. 2 i 3, realizowanymi w ramach Kampanii, uwzględniając czas na weryfikację i akceptację przez Zamawiającego kolejnych elementów realizacji przedmiotu umowy;</w:t>
      </w:r>
    </w:p>
    <w:p w:rsidR="00F43D93" w:rsidRPr="00535B88" w:rsidRDefault="00F43D93" w:rsidP="00F43D93">
      <w:pPr>
        <w:numPr>
          <w:ilvl w:val="0"/>
          <w:numId w:val="39"/>
        </w:numPr>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zastosować wytyczne dotyczące komunikacji wizualnej (wymogi dotyczące informacji i promocji funduszy norweskich zamieszczone pod adresem: </w:t>
      </w:r>
      <w:hyperlink r:id="rId11" w:history="1">
        <w:r w:rsidRPr="00535B88">
          <w:rPr>
            <w:rFonts w:ascii="Arial" w:eastAsia="Calibri" w:hAnsi="Arial" w:cs="Arial"/>
            <w:sz w:val="20"/>
            <w:szCs w:val="20"/>
            <w:u w:val="single"/>
            <w:lang w:eastAsia="en-US"/>
          </w:rPr>
          <w:t>https://www.eog.gov.pl/strony/dowiedz-sie-wiecej-o-funduszach/wez-udzial-w-promocji-funduszy/zasady-promocji/</w:t>
        </w:r>
      </w:hyperlink>
      <w:r w:rsidRPr="00535B88">
        <w:rPr>
          <w:rFonts w:ascii="Arial" w:eastAsia="Calibri" w:hAnsi="Arial" w:cs="Arial"/>
          <w:sz w:val="20"/>
          <w:szCs w:val="20"/>
          <w:lang w:eastAsia="en-US"/>
        </w:rPr>
        <w:t xml:space="preserve"> oraz księgi znaków Ministerstwa Sprawiedliwości) przy wykonywaniu zadań związanych z realizacją przedmiotowej umowy, które zostaną przekazane przez Zamawiającego.</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Zamawiający przewiduje możliwość organizacji spotkań konsultacyjnych z Wykonawcą, na każdym etapie realizacji przedmiotowej umowy. Terminy oraz miejsce spotkań Strony będą ustalały drogą e-mailową.</w:t>
      </w:r>
    </w:p>
    <w:p w:rsidR="00F43D93" w:rsidRPr="00535B88" w:rsidRDefault="00F43D93" w:rsidP="00F43D93">
      <w:pPr>
        <w:numPr>
          <w:ilvl w:val="0"/>
          <w:numId w:val="38"/>
        </w:numPr>
        <w:spacing w:after="120" w:line="276" w:lineRule="auto"/>
        <w:ind w:left="426" w:hanging="426"/>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Strony za obopólną zgodą mogą zmienić terminy wykonania poszczególnych zadań przewidziane w ust. 6 pkt 2 lit. a-c, z zastrzeżeniem, że termin zakończenia Kampanii nie nastąpi później niż </w:t>
      </w:r>
      <w:r w:rsidRPr="00535B88">
        <w:rPr>
          <w:rFonts w:ascii="Arial" w:eastAsia="Calibri" w:hAnsi="Arial" w:cs="Arial"/>
          <w:b/>
          <w:sz w:val="20"/>
          <w:szCs w:val="20"/>
          <w:lang w:eastAsia="en-US"/>
        </w:rPr>
        <w:t>30 czerwca 2017 r.</w:t>
      </w:r>
    </w:p>
    <w:p w:rsidR="00F43D93" w:rsidRPr="00535B88" w:rsidRDefault="00F43D93" w:rsidP="00F43D93">
      <w:pPr>
        <w:spacing w:after="200" w:line="276" w:lineRule="auto"/>
        <w:jc w:val="center"/>
        <w:rPr>
          <w:rFonts w:ascii="Arial" w:eastAsia="Calibri" w:hAnsi="Arial" w:cs="Arial"/>
          <w:b/>
          <w:bCs/>
          <w:sz w:val="20"/>
          <w:szCs w:val="20"/>
          <w:lang w:eastAsia="en-US"/>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3.</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Strony uzgadniają, że za wykonanie zadania Wykonawca otrzyma wynagrodzenie w kwocie nie wyższej niż ………………zł (słownie: ……………………………………/100 złotych) brutto.</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Wynagrodzenie o którym mowa w ust. 1 płatne będzie w transzach zgodnych z ustalonym harmonogramem, o którym mowa w § 2 ust. 6 pkt. 3, i obejmować będzie: </w:t>
      </w:r>
    </w:p>
    <w:p w:rsidR="00F43D93" w:rsidRPr="00535B88" w:rsidRDefault="00F43D93" w:rsidP="00F43D93">
      <w:pPr>
        <w:numPr>
          <w:ilvl w:val="3"/>
          <w:numId w:val="28"/>
        </w:numPr>
        <w:tabs>
          <w:tab w:val="num" w:pos="2400"/>
        </w:tabs>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zł (słownie: ……………………………………/100 złotych) brutto za wykonanie Kampanii prasowej,</w:t>
      </w:r>
    </w:p>
    <w:p w:rsidR="00F43D93" w:rsidRPr="00535B88" w:rsidRDefault="00F43D93" w:rsidP="00F43D93">
      <w:pPr>
        <w:numPr>
          <w:ilvl w:val="3"/>
          <w:numId w:val="28"/>
        </w:numPr>
        <w:tabs>
          <w:tab w:val="num" w:pos="2400"/>
        </w:tabs>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zł (słownie: ……………………………………/100 złotych) brutto za wykonanie Kampanii internetowej,</w:t>
      </w:r>
    </w:p>
    <w:p w:rsidR="00F43D93" w:rsidRPr="00535B88" w:rsidRDefault="00F43D93" w:rsidP="00F43D93">
      <w:pPr>
        <w:numPr>
          <w:ilvl w:val="3"/>
          <w:numId w:val="28"/>
        </w:numPr>
        <w:tabs>
          <w:tab w:val="num" w:pos="2400"/>
        </w:tabs>
        <w:spacing w:after="120" w:line="276" w:lineRule="auto"/>
        <w:contextualSpacing/>
        <w:jc w:val="both"/>
        <w:rPr>
          <w:rFonts w:ascii="Arial" w:eastAsia="Calibri" w:hAnsi="Arial" w:cs="Arial"/>
          <w:sz w:val="20"/>
          <w:szCs w:val="20"/>
          <w:lang w:eastAsia="en-US"/>
        </w:rPr>
      </w:pPr>
      <w:r w:rsidRPr="00535B88">
        <w:rPr>
          <w:rFonts w:ascii="Arial" w:eastAsia="Calibri" w:hAnsi="Arial" w:cs="Arial"/>
          <w:sz w:val="20"/>
          <w:szCs w:val="20"/>
          <w:lang w:eastAsia="en-US"/>
        </w:rPr>
        <w:t>……………… zł (słownie: ……………………………………/100 złotych) brutto za wykonanie Biuletynu.</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Wynagrodzenie, o którym mowa w ust. 2 pkt. 1, zostanie zapłacone po zakończeniu Kampanii prasowej, zaakceptowaniu przez Zamawiającego Raportu częściowego z zadania Kampania prasowa oraz podpisaniu przez Zamawiającego protokołu odbioru zadania. Podstawą płatności będzie prawidłowo wystawiona przez Wykonawcę faktura VAT.</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Wynagrodzenie, o którym mowa w ust. 2 pkt. 2 zostanie zapłacone po zakończeniu Kampanii internetowej, zaakceptowaniu przez Zamawiającego Raportu częściowego z zadania Kampania internetowa oraz podpisaniu przez Zamawiającego protokołu odbioru zadania. Podstawą płatności będzie prawidłowo wystawiona przez Wykonawcę faktura VAT.</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Wynagrodzenie, o którym mowa w ust. 2 pkt. 3 zostanie zapłacone po dostarczeniu Biuletynu, zaakceptowaniu przez Zamawiającego Raportu częściowego z zadania Biuletyn, zaakceptowaniu przez Zamawiającego Raportu końcowego w wersjach polskiej i angielskiej, oraz podpisaniu przez Zamawiającego protokołu odbioru zadania. Podstawą płatności będzie prawidłowo wystawiona przez Wykonawcę faktura VAT.</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Łączna wartość wynagrodzenia Wykonawcy nie może przekroczyć łącznej wartości umowy, o której mowa w ust. 1.</w:t>
      </w:r>
    </w:p>
    <w:p w:rsidR="00F43D93" w:rsidRPr="00535B88" w:rsidRDefault="00F43D93" w:rsidP="00821955">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Wykonawca ma prawo wystawić zbiorczą fakturę VAT za zrealizowanie Kampanii pod warunkiem odpowiedniego opisania poszczególnych części Kampanii i wykazania w odrębnych pozycjach na fakturze.</w:t>
      </w:r>
    </w:p>
    <w:p w:rsidR="00F43D93" w:rsidRPr="00535B88" w:rsidRDefault="00F43D93" w:rsidP="008465E2">
      <w:pPr>
        <w:numPr>
          <w:ilvl w:val="0"/>
          <w:numId w:val="29"/>
        </w:numPr>
        <w:tabs>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Wynagrodzenie określone w ust. 1 zaspokaja wszelkie roszczenia Wykonawcy z tytułu wykonania przedmiotu umowy, w tym roszczenia z tytułu przeniesienia na Zamawiającego autorskich praw majątkowych/licencji do wszystkich utworów powstałych w związku z jej wykonywaniem.</w:t>
      </w:r>
    </w:p>
    <w:p w:rsidR="00F43D93" w:rsidRPr="00535B88" w:rsidRDefault="00F43D93" w:rsidP="008465E2">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lastRenderedPageBreak/>
        <w:t>W ramach wynagrodzenia za wykonanie zadania, określonego w ust. 1, Wykonawca udziela Zamawiającemu licencji na zezwalanie na wykonywanie autorskiego prawa zależnego w tym modyfikacji oraz opracowania utworów zależnych, dla siebie oraz osoby trzeciej.</w:t>
      </w:r>
    </w:p>
    <w:p w:rsidR="00F43D93" w:rsidRPr="00535B88" w:rsidRDefault="00F43D93" w:rsidP="008465E2">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Zapłata wynagrodzenia nastąpi przelewem z rachunku Zamawiającego na rachunek bankowy Wykonawcy wskazany każdorazowo na fakturze VAT, w terminie </w:t>
      </w:r>
      <w:r w:rsidRPr="00535B88">
        <w:rPr>
          <w:rFonts w:ascii="Arial" w:eastAsia="Calibri" w:hAnsi="Arial" w:cs="Arial"/>
          <w:b/>
          <w:sz w:val="20"/>
          <w:szCs w:val="20"/>
          <w:lang w:eastAsia="en-US"/>
        </w:rPr>
        <w:t xml:space="preserve">30 dni </w:t>
      </w:r>
      <w:r w:rsidRPr="00535B88">
        <w:rPr>
          <w:rFonts w:ascii="Arial" w:eastAsia="Calibri" w:hAnsi="Arial" w:cs="Arial"/>
          <w:sz w:val="20"/>
          <w:szCs w:val="20"/>
          <w:lang w:eastAsia="en-US"/>
        </w:rPr>
        <w:t>od dnia doręczenia Zamawiającemu prawidłowo wystawionej faktury VAT.</w:t>
      </w:r>
    </w:p>
    <w:p w:rsidR="00F43D93" w:rsidRPr="00535B88" w:rsidRDefault="00F43D93" w:rsidP="008465E2">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Dniem zapłaty wynagrodzenia jest dzień wydania dyspozycji przelewu z rachunku bankowego Zamawiającego.</w:t>
      </w:r>
    </w:p>
    <w:p w:rsidR="00F43D93" w:rsidRPr="00535B88" w:rsidRDefault="00F43D93" w:rsidP="008465E2">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Wykonawca nie może bez zgody Zamawiającego przenieść wierzytelności wynikających z niniejszej umowy na osoby trzecie. Zgoda taka wymaga zachowania formy pisemnej, pod rygorem nieważności.</w:t>
      </w:r>
    </w:p>
    <w:p w:rsidR="00F43D93" w:rsidRPr="00535B88" w:rsidRDefault="00F43D93" w:rsidP="008465E2">
      <w:pPr>
        <w:numPr>
          <w:ilvl w:val="0"/>
          <w:numId w:val="29"/>
        </w:numPr>
        <w:tabs>
          <w:tab w:val="clear" w:pos="2400"/>
          <w:tab w:val="num" w:pos="284"/>
          <w:tab w:val="num" w:pos="360"/>
        </w:tabs>
        <w:spacing w:after="120" w:line="276" w:lineRule="auto"/>
        <w:ind w:left="284" w:hanging="284"/>
        <w:jc w:val="both"/>
        <w:rPr>
          <w:rFonts w:ascii="Arial" w:eastAsia="Calibri" w:hAnsi="Arial" w:cs="Arial"/>
          <w:sz w:val="20"/>
          <w:szCs w:val="20"/>
          <w:lang w:eastAsia="en-US"/>
        </w:rPr>
      </w:pPr>
      <w:r w:rsidRPr="00535B88">
        <w:rPr>
          <w:rFonts w:ascii="Arial" w:eastAsia="Calibri" w:hAnsi="Arial" w:cs="Arial"/>
          <w:sz w:val="20"/>
          <w:szCs w:val="20"/>
          <w:lang w:eastAsia="en-US"/>
        </w:rPr>
        <w:t>Zamawiający oświadcza, że wynagrodzenie jest współfinansowane ze środków Norweskiego Mechanizmu Finansowego 2009-2014 (NMF 2009-2014).</w:t>
      </w:r>
    </w:p>
    <w:p w:rsidR="00F43D93" w:rsidRPr="00535B88" w:rsidRDefault="00F43D93" w:rsidP="00F43D93">
      <w:pPr>
        <w:spacing w:after="120" w:line="276" w:lineRule="auto"/>
        <w:jc w:val="center"/>
        <w:rPr>
          <w:rFonts w:ascii="Arial" w:eastAsia="Calibri" w:hAnsi="Arial" w:cs="Arial"/>
          <w:b/>
          <w:bCs/>
          <w:sz w:val="20"/>
          <w:szCs w:val="20"/>
          <w:lang w:eastAsia="en-US"/>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4.</w:t>
      </w:r>
    </w:p>
    <w:p w:rsidR="00F43D93" w:rsidRPr="00535B88" w:rsidRDefault="00F43D93" w:rsidP="00F43D93">
      <w:pPr>
        <w:numPr>
          <w:ilvl w:val="1"/>
          <w:numId w:val="30"/>
        </w:numPr>
        <w:tabs>
          <w:tab w:val="left" w:pos="284"/>
          <w:tab w:val="num" w:pos="360"/>
          <w:tab w:val="num" w:pos="567"/>
        </w:tabs>
        <w:spacing w:after="12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 terminie </w:t>
      </w:r>
      <w:r w:rsidRPr="00535B88">
        <w:rPr>
          <w:rFonts w:ascii="Arial" w:eastAsia="Calibri" w:hAnsi="Arial" w:cs="Arial"/>
          <w:b/>
          <w:sz w:val="20"/>
          <w:szCs w:val="20"/>
          <w:lang w:eastAsia="en-US"/>
        </w:rPr>
        <w:t>5 dni</w:t>
      </w:r>
      <w:r w:rsidRPr="00535B88">
        <w:rPr>
          <w:rFonts w:ascii="Arial" w:eastAsia="Calibri" w:hAnsi="Arial" w:cs="Arial"/>
          <w:sz w:val="20"/>
          <w:szCs w:val="20"/>
          <w:lang w:eastAsia="en-US"/>
        </w:rPr>
        <w:t xml:space="preserve"> od dnia zaakceptowania przez Zamawiającego Raportów częściowych za poszczególne zadania wykonane w ramach realizacji niniejszej umowy, Zamawiający sporządzi protokół odbioru, zgodnie z wzorem stanowiącym </w:t>
      </w:r>
      <w:r w:rsidRPr="00535B88">
        <w:rPr>
          <w:rFonts w:ascii="Arial" w:eastAsia="Calibri" w:hAnsi="Arial" w:cs="Arial"/>
          <w:b/>
          <w:sz w:val="20"/>
          <w:szCs w:val="20"/>
          <w:lang w:eastAsia="en-US"/>
        </w:rPr>
        <w:t>załącznik nr 2</w:t>
      </w:r>
      <w:r w:rsidRPr="00535B88">
        <w:rPr>
          <w:rFonts w:ascii="Arial" w:eastAsia="Calibri" w:hAnsi="Arial" w:cs="Arial"/>
          <w:sz w:val="20"/>
          <w:szCs w:val="20"/>
          <w:lang w:eastAsia="en-US"/>
        </w:rPr>
        <w:t xml:space="preserve"> do umowy.</w:t>
      </w:r>
    </w:p>
    <w:p w:rsidR="00F43D93" w:rsidRPr="00535B88" w:rsidRDefault="00F43D93" w:rsidP="00F43D93">
      <w:pPr>
        <w:numPr>
          <w:ilvl w:val="1"/>
          <w:numId w:val="30"/>
        </w:numPr>
        <w:tabs>
          <w:tab w:val="left" w:pos="284"/>
          <w:tab w:val="num" w:pos="360"/>
          <w:tab w:val="num" w:pos="567"/>
        </w:tabs>
        <w:spacing w:after="12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 terminie </w:t>
      </w:r>
      <w:r w:rsidRPr="00535B88">
        <w:rPr>
          <w:rFonts w:ascii="Arial" w:eastAsia="Calibri" w:hAnsi="Arial" w:cs="Arial"/>
          <w:b/>
          <w:sz w:val="20"/>
          <w:szCs w:val="20"/>
          <w:lang w:eastAsia="en-US"/>
        </w:rPr>
        <w:t>5 dni</w:t>
      </w:r>
      <w:r w:rsidRPr="00535B88">
        <w:rPr>
          <w:rFonts w:ascii="Arial" w:eastAsia="Calibri" w:hAnsi="Arial" w:cs="Arial"/>
          <w:sz w:val="20"/>
          <w:szCs w:val="20"/>
          <w:lang w:eastAsia="en-US"/>
        </w:rPr>
        <w:t xml:space="preserve"> od dnia zaakceptowania</w:t>
      </w:r>
      <w:r w:rsidRPr="00535B88">
        <w:rPr>
          <w:rFonts w:ascii="Arial" w:eastAsia="Calibri" w:hAnsi="Arial" w:cs="Arial"/>
          <w:b/>
          <w:sz w:val="20"/>
          <w:szCs w:val="20"/>
          <w:lang w:eastAsia="en-US"/>
        </w:rPr>
        <w:t xml:space="preserve"> </w:t>
      </w:r>
      <w:r w:rsidRPr="00535B88">
        <w:rPr>
          <w:rFonts w:ascii="Arial" w:eastAsia="Calibri" w:hAnsi="Arial" w:cs="Arial"/>
          <w:sz w:val="20"/>
          <w:szCs w:val="20"/>
          <w:lang w:eastAsia="en-US"/>
        </w:rPr>
        <w:t xml:space="preserve">przez Zamawiającego ostatniego Raportu częściowego oraz wersji polskiej Raportu końcowego Zamawiający sporządzi protokół odbioru, zgodnie z wzorem stanowiącym </w:t>
      </w:r>
      <w:r w:rsidRPr="00535B88">
        <w:rPr>
          <w:rFonts w:ascii="Arial" w:eastAsia="Calibri" w:hAnsi="Arial" w:cs="Arial"/>
          <w:b/>
          <w:sz w:val="20"/>
          <w:szCs w:val="20"/>
          <w:lang w:eastAsia="en-US"/>
        </w:rPr>
        <w:t xml:space="preserve">załącznik nr 2 </w:t>
      </w:r>
      <w:r w:rsidRPr="00535B88">
        <w:rPr>
          <w:rFonts w:ascii="Arial" w:eastAsia="Calibri" w:hAnsi="Arial" w:cs="Arial"/>
          <w:sz w:val="20"/>
          <w:szCs w:val="20"/>
          <w:lang w:eastAsia="en-US"/>
        </w:rPr>
        <w:t>do umowy.</w:t>
      </w:r>
    </w:p>
    <w:p w:rsidR="00F43D93" w:rsidRPr="00535B88" w:rsidRDefault="00F43D93" w:rsidP="00F43D93">
      <w:pPr>
        <w:numPr>
          <w:ilvl w:val="1"/>
          <w:numId w:val="30"/>
        </w:numPr>
        <w:tabs>
          <w:tab w:val="left" w:pos="284"/>
          <w:tab w:val="num" w:pos="360"/>
          <w:tab w:val="num" w:pos="567"/>
        </w:tabs>
        <w:spacing w:after="12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Każdorazowo, w razie zgłoszenia zastrzeżeń w protokole, Zamawiający pisemnie wyznaczy Wykonawcy stosowny termin, nie dłuższy niż </w:t>
      </w:r>
      <w:r w:rsidRPr="00535B88">
        <w:rPr>
          <w:rFonts w:ascii="Arial" w:eastAsia="Calibri" w:hAnsi="Arial" w:cs="Arial"/>
          <w:b/>
          <w:sz w:val="20"/>
          <w:szCs w:val="20"/>
          <w:lang w:eastAsia="en-US"/>
        </w:rPr>
        <w:t>7 dni</w:t>
      </w:r>
      <w:r w:rsidRPr="00535B88">
        <w:rPr>
          <w:rFonts w:ascii="Arial" w:eastAsia="Calibri" w:hAnsi="Arial" w:cs="Arial"/>
          <w:sz w:val="20"/>
          <w:szCs w:val="20"/>
          <w:lang w:eastAsia="en-US"/>
        </w:rPr>
        <w:t>, na usunięcie stwierdzonych protokołem wad zadania. Wykonawca zobowiązuje się usunąć wady w wyznaczonym przez Zamawiającego terminie, bez osobnego wynagrodzenia z tego tytułu.</w:t>
      </w:r>
    </w:p>
    <w:p w:rsidR="00F43D93" w:rsidRPr="00535B88" w:rsidRDefault="00F43D93" w:rsidP="00F43D93">
      <w:pPr>
        <w:numPr>
          <w:ilvl w:val="1"/>
          <w:numId w:val="30"/>
        </w:numPr>
        <w:tabs>
          <w:tab w:val="left" w:pos="284"/>
          <w:tab w:val="num" w:pos="360"/>
          <w:tab w:val="num" w:pos="567"/>
        </w:tabs>
        <w:spacing w:after="12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Jeżeli Zamawiający, mimo zastrzeżeń zgłoszonych w protokole, przyjmie zadanie wadliwe, wówczas wynagrodzenie podlega obniżeniu proporcjonalnie do zakresu wadliwości zadania. Procentowy zakres wadliwości zadania określi Zamawiający w sporządzonym protokole odbioru. Niezależnie od obniżenia wynagrodzenia Zamawiającemu przysługuje kara umowna, określona w § 6.</w:t>
      </w:r>
    </w:p>
    <w:p w:rsidR="00F43D93" w:rsidRPr="00535B88" w:rsidRDefault="00F43D93" w:rsidP="00F43D93">
      <w:pPr>
        <w:numPr>
          <w:ilvl w:val="1"/>
          <w:numId w:val="30"/>
        </w:numPr>
        <w:tabs>
          <w:tab w:val="left" w:pos="284"/>
          <w:tab w:val="num" w:pos="360"/>
          <w:tab w:val="num" w:pos="567"/>
        </w:tabs>
        <w:spacing w:after="12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Strony uzgadniają, że w razie zawinionego uchylania się przez Wykonawcę od podpisania protokołu w terminie </w:t>
      </w:r>
      <w:r w:rsidRPr="00535B88">
        <w:rPr>
          <w:rFonts w:ascii="Arial" w:eastAsia="Calibri" w:hAnsi="Arial" w:cs="Arial"/>
          <w:b/>
          <w:sz w:val="20"/>
          <w:szCs w:val="20"/>
          <w:lang w:eastAsia="en-US"/>
        </w:rPr>
        <w:t>7 dni</w:t>
      </w:r>
      <w:r w:rsidRPr="00535B88">
        <w:rPr>
          <w:rFonts w:ascii="Arial" w:eastAsia="Calibri" w:hAnsi="Arial" w:cs="Arial"/>
          <w:sz w:val="20"/>
          <w:szCs w:val="20"/>
          <w:lang w:eastAsia="en-US"/>
        </w:rPr>
        <w:t xml:space="preserve"> od dnia otrzymania protokołu, Zamawiający może z upływem tego terminu od umowy odstąpić lub uznać treść sporządzonego przez siebie projektu protokołu za zaakceptowany przez Wykonawcę.</w:t>
      </w:r>
    </w:p>
    <w:p w:rsidR="00F43D93" w:rsidRPr="00535B88" w:rsidRDefault="00F43D93" w:rsidP="00F43D93">
      <w:pPr>
        <w:tabs>
          <w:tab w:val="left" w:pos="284"/>
          <w:tab w:val="num" w:pos="567"/>
        </w:tabs>
        <w:spacing w:after="200" w:line="276" w:lineRule="auto"/>
        <w:jc w:val="both"/>
        <w:rPr>
          <w:rFonts w:ascii="Arial" w:eastAsia="Calibri" w:hAnsi="Arial" w:cs="Arial"/>
          <w:sz w:val="20"/>
          <w:szCs w:val="20"/>
          <w:lang w:eastAsia="en-US"/>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5.</w:t>
      </w:r>
    </w:p>
    <w:p w:rsidR="00F43D93" w:rsidRPr="00535B88" w:rsidRDefault="00F43D93" w:rsidP="0033651D">
      <w:pPr>
        <w:numPr>
          <w:ilvl w:val="0"/>
          <w:numId w:val="41"/>
        </w:numPr>
        <w:tabs>
          <w:tab w:val="left" w:pos="284"/>
          <w:tab w:val="num" w:pos="567"/>
        </w:tabs>
        <w:spacing w:before="120" w:after="20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W imieniu Zamawiającego zadania wynikające z niniejszej umowy wykonywać będzie …………………………………………………………, z którym Wykonawca zobowiązuje się współdziałać.</w:t>
      </w:r>
    </w:p>
    <w:p w:rsidR="00F43D93" w:rsidRPr="00535B88" w:rsidRDefault="00F43D93" w:rsidP="0033651D">
      <w:pPr>
        <w:numPr>
          <w:ilvl w:val="0"/>
          <w:numId w:val="41"/>
        </w:numPr>
        <w:tabs>
          <w:tab w:val="left" w:pos="284"/>
          <w:tab w:val="num" w:pos="567"/>
        </w:tabs>
        <w:spacing w:before="120" w:after="200"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Osoba wskazana w ust. 1 upoważniona jest do podpisywania protokołów odbioru dotyczących Kampanii prasowej, Kampanii internetowej oraz Biuletynu.</w:t>
      </w:r>
    </w:p>
    <w:p w:rsidR="00F43D93" w:rsidRPr="00535B88" w:rsidRDefault="00F43D93" w:rsidP="0033651D">
      <w:pPr>
        <w:numPr>
          <w:ilvl w:val="0"/>
          <w:numId w:val="41"/>
        </w:numPr>
        <w:tabs>
          <w:tab w:val="left" w:pos="284"/>
          <w:tab w:val="num" w:pos="567"/>
        </w:tabs>
        <w:spacing w:before="120" w:after="200" w:line="276" w:lineRule="auto"/>
        <w:ind w:left="283" w:hanging="357"/>
        <w:jc w:val="both"/>
        <w:rPr>
          <w:rFonts w:ascii="Arial" w:eastAsia="Calibri" w:hAnsi="Arial" w:cs="Arial"/>
          <w:sz w:val="18"/>
          <w:szCs w:val="20"/>
          <w:lang w:eastAsia="en-US"/>
        </w:rPr>
      </w:pPr>
      <w:r w:rsidRPr="00535B88">
        <w:rPr>
          <w:rFonts w:ascii="Arial" w:eastAsia="Calibri" w:hAnsi="Arial" w:cs="Arial"/>
          <w:sz w:val="20"/>
          <w:szCs w:val="20"/>
          <w:lang w:eastAsia="en-US"/>
        </w:rPr>
        <w:t xml:space="preserve">Osobą upoważnioną do kontaktów w sprawach realizacji niniejszej umowy oraz kontroli jej </w:t>
      </w:r>
      <w:r w:rsidRPr="00535B88">
        <w:rPr>
          <w:rFonts w:ascii="Arial" w:eastAsia="Calibri" w:hAnsi="Arial" w:cs="Arial"/>
          <w:sz w:val="18"/>
          <w:szCs w:val="20"/>
          <w:lang w:eastAsia="en-US"/>
        </w:rPr>
        <w:t>przebiegu będzie:</w:t>
      </w:r>
    </w:p>
    <w:p w:rsidR="00F43D93" w:rsidRPr="00535B88" w:rsidRDefault="00F43D93" w:rsidP="0033651D">
      <w:pPr>
        <w:numPr>
          <w:ilvl w:val="0"/>
          <w:numId w:val="43"/>
        </w:numPr>
        <w:tabs>
          <w:tab w:val="left" w:pos="284"/>
        </w:tabs>
        <w:spacing w:before="120" w:after="200" w:line="276" w:lineRule="auto"/>
        <w:ind w:hanging="436"/>
        <w:jc w:val="both"/>
        <w:rPr>
          <w:rFonts w:ascii="Arial" w:eastAsia="Calibri" w:hAnsi="Arial" w:cs="Arial"/>
          <w:sz w:val="18"/>
          <w:szCs w:val="20"/>
          <w:lang w:eastAsia="en-US"/>
        </w:rPr>
      </w:pPr>
      <w:r w:rsidRPr="00535B88">
        <w:rPr>
          <w:rFonts w:ascii="Arial" w:eastAsia="Calibri" w:hAnsi="Arial" w:cs="Arial"/>
          <w:sz w:val="18"/>
          <w:szCs w:val="20"/>
          <w:lang w:eastAsia="en-US"/>
        </w:rPr>
        <w:t>ze strony Zamawiającego:</w:t>
      </w:r>
    </w:p>
    <w:p w:rsidR="00F43D93" w:rsidRPr="00535B88" w:rsidRDefault="00F43D93" w:rsidP="00F43D93">
      <w:pPr>
        <w:tabs>
          <w:tab w:val="left" w:pos="284"/>
        </w:tabs>
        <w:spacing w:before="120"/>
        <w:ind w:left="283" w:firstLine="1"/>
        <w:jc w:val="both"/>
        <w:rPr>
          <w:rFonts w:ascii="Arial" w:eastAsia="Calibri" w:hAnsi="Arial" w:cs="Arial"/>
          <w:sz w:val="18"/>
          <w:szCs w:val="20"/>
          <w:lang w:val="en-GB" w:eastAsia="en-US"/>
        </w:rPr>
      </w:pPr>
      <w:r w:rsidRPr="00535B88">
        <w:rPr>
          <w:rFonts w:ascii="Arial" w:eastAsia="Calibri" w:hAnsi="Arial" w:cs="Arial"/>
          <w:sz w:val="18"/>
          <w:szCs w:val="20"/>
          <w:lang w:val="en-GB" w:eastAsia="en-US"/>
        </w:rPr>
        <w:lastRenderedPageBreak/>
        <w:t>…………………………………………………………….. (e-mail: …………………………………………</w:t>
      </w:r>
    </w:p>
    <w:p w:rsidR="00F43D93" w:rsidRPr="00535B88" w:rsidRDefault="00F43D93" w:rsidP="00F43D93">
      <w:pPr>
        <w:tabs>
          <w:tab w:val="left" w:pos="284"/>
        </w:tabs>
        <w:spacing w:before="120"/>
        <w:ind w:left="283" w:firstLine="1"/>
        <w:jc w:val="both"/>
        <w:rPr>
          <w:rFonts w:ascii="Arial" w:eastAsia="Calibri" w:hAnsi="Arial" w:cs="Arial"/>
          <w:sz w:val="18"/>
          <w:szCs w:val="20"/>
          <w:lang w:val="en-GB" w:eastAsia="en-US"/>
        </w:rPr>
      </w:pPr>
      <w:r w:rsidRPr="00535B88">
        <w:rPr>
          <w:rFonts w:ascii="Arial" w:eastAsia="Calibri" w:hAnsi="Arial" w:cs="Arial"/>
          <w:sz w:val="18"/>
          <w:szCs w:val="20"/>
          <w:lang w:val="en-GB" w:eastAsia="en-US"/>
        </w:rPr>
        <w:t xml:space="preserve">Tel.: ………………………………………………………), </w:t>
      </w:r>
    </w:p>
    <w:p w:rsidR="00F43D93" w:rsidRPr="00535B88" w:rsidRDefault="00F43D93" w:rsidP="00F43D93">
      <w:pPr>
        <w:tabs>
          <w:tab w:val="left" w:pos="284"/>
        </w:tabs>
        <w:spacing w:before="120"/>
        <w:ind w:left="283" w:firstLine="1"/>
        <w:jc w:val="both"/>
        <w:rPr>
          <w:rFonts w:ascii="Arial" w:eastAsia="Calibri" w:hAnsi="Arial" w:cs="Arial"/>
          <w:sz w:val="18"/>
          <w:szCs w:val="20"/>
          <w:lang w:val="en-GB" w:eastAsia="en-US"/>
        </w:rPr>
      </w:pPr>
      <w:proofErr w:type="spellStart"/>
      <w:r w:rsidRPr="00535B88">
        <w:rPr>
          <w:rFonts w:ascii="Arial" w:eastAsia="Calibri" w:hAnsi="Arial" w:cs="Arial"/>
          <w:sz w:val="18"/>
          <w:szCs w:val="20"/>
          <w:lang w:val="en-GB" w:eastAsia="en-US"/>
        </w:rPr>
        <w:t>oraz</w:t>
      </w:r>
      <w:proofErr w:type="spellEnd"/>
      <w:r w:rsidRPr="00535B88">
        <w:rPr>
          <w:rFonts w:ascii="Arial" w:eastAsia="Calibri" w:hAnsi="Arial" w:cs="Arial"/>
          <w:sz w:val="18"/>
          <w:szCs w:val="20"/>
          <w:lang w:val="en-GB" w:eastAsia="en-US"/>
        </w:rPr>
        <w:t xml:space="preserve"> </w:t>
      </w:r>
    </w:p>
    <w:p w:rsidR="00F43D93" w:rsidRPr="00535B88" w:rsidRDefault="00F43D93" w:rsidP="00F43D93">
      <w:pPr>
        <w:tabs>
          <w:tab w:val="left" w:pos="284"/>
        </w:tabs>
        <w:spacing w:before="120"/>
        <w:ind w:left="283" w:firstLine="1"/>
        <w:jc w:val="both"/>
        <w:rPr>
          <w:rFonts w:ascii="Arial" w:eastAsia="Calibri" w:hAnsi="Arial" w:cs="Arial"/>
          <w:sz w:val="18"/>
          <w:szCs w:val="20"/>
          <w:lang w:val="en-GB" w:eastAsia="en-US"/>
        </w:rPr>
      </w:pPr>
      <w:r w:rsidRPr="00535B88">
        <w:rPr>
          <w:rFonts w:ascii="Arial" w:eastAsia="Calibri" w:hAnsi="Arial" w:cs="Arial"/>
          <w:sz w:val="18"/>
          <w:szCs w:val="20"/>
          <w:lang w:val="en-GB" w:eastAsia="en-US"/>
        </w:rPr>
        <w:t>…………………………………………………………….. (e-mail: ………………………………………...</w:t>
      </w:r>
    </w:p>
    <w:p w:rsidR="00F43D93" w:rsidRPr="00535B88" w:rsidRDefault="00F43D93" w:rsidP="00F43D93">
      <w:pPr>
        <w:tabs>
          <w:tab w:val="left" w:pos="284"/>
        </w:tabs>
        <w:spacing w:before="120"/>
        <w:ind w:left="283" w:firstLine="1"/>
        <w:jc w:val="both"/>
        <w:rPr>
          <w:rFonts w:ascii="Arial" w:eastAsia="Calibri" w:hAnsi="Arial" w:cs="Arial"/>
          <w:sz w:val="18"/>
          <w:szCs w:val="20"/>
          <w:lang w:eastAsia="en-US"/>
        </w:rPr>
      </w:pPr>
      <w:r w:rsidRPr="00535B88">
        <w:rPr>
          <w:rFonts w:ascii="Arial" w:eastAsia="Calibri" w:hAnsi="Arial" w:cs="Arial"/>
          <w:sz w:val="18"/>
          <w:szCs w:val="20"/>
          <w:lang w:eastAsia="en-US"/>
        </w:rPr>
        <w:t>Tel.: ………………………………………………………).</w:t>
      </w:r>
    </w:p>
    <w:p w:rsidR="00F43D93" w:rsidRPr="00535B88" w:rsidRDefault="00F43D93" w:rsidP="0033651D">
      <w:pPr>
        <w:numPr>
          <w:ilvl w:val="0"/>
          <w:numId w:val="43"/>
        </w:numPr>
        <w:tabs>
          <w:tab w:val="left" w:pos="284"/>
        </w:tabs>
        <w:spacing w:before="120" w:after="200" w:line="276" w:lineRule="auto"/>
        <w:ind w:hanging="436"/>
        <w:jc w:val="both"/>
        <w:rPr>
          <w:rFonts w:ascii="Arial" w:eastAsia="Calibri" w:hAnsi="Arial" w:cs="Arial"/>
          <w:sz w:val="18"/>
          <w:szCs w:val="20"/>
          <w:lang w:eastAsia="en-US"/>
        </w:rPr>
      </w:pPr>
      <w:r w:rsidRPr="00535B88">
        <w:rPr>
          <w:rFonts w:ascii="Arial" w:eastAsia="Calibri" w:hAnsi="Arial" w:cs="Arial"/>
          <w:sz w:val="18"/>
          <w:szCs w:val="20"/>
          <w:lang w:eastAsia="en-US"/>
        </w:rPr>
        <w:t xml:space="preserve">ze strony Wykonawcy: </w:t>
      </w:r>
    </w:p>
    <w:p w:rsidR="00F43D93" w:rsidRPr="00535B88" w:rsidRDefault="00F43D93" w:rsidP="00F43D93">
      <w:pPr>
        <w:tabs>
          <w:tab w:val="left" w:pos="284"/>
        </w:tabs>
        <w:spacing w:before="120"/>
        <w:ind w:left="283" w:firstLine="1"/>
        <w:jc w:val="both"/>
        <w:rPr>
          <w:rFonts w:ascii="Arial" w:eastAsia="Calibri" w:hAnsi="Arial" w:cs="Arial"/>
          <w:sz w:val="18"/>
          <w:szCs w:val="20"/>
          <w:lang w:val="en-GB" w:eastAsia="en-US"/>
        </w:rPr>
      </w:pPr>
      <w:r w:rsidRPr="00535B88">
        <w:rPr>
          <w:rFonts w:ascii="Arial" w:eastAsia="Calibri" w:hAnsi="Arial" w:cs="Arial"/>
          <w:sz w:val="18"/>
          <w:szCs w:val="20"/>
          <w:lang w:val="en-GB" w:eastAsia="en-US"/>
        </w:rPr>
        <w:t>……………………………………………………………… (e-mail:…………………………………….; tel.: ……………………………………………………).</w:t>
      </w:r>
    </w:p>
    <w:p w:rsidR="00F43D93" w:rsidRPr="00535B88" w:rsidRDefault="00F43D93" w:rsidP="0033651D">
      <w:pPr>
        <w:numPr>
          <w:ilvl w:val="0"/>
          <w:numId w:val="41"/>
        </w:numPr>
        <w:tabs>
          <w:tab w:val="left" w:pos="284"/>
          <w:tab w:val="num" w:pos="567"/>
        </w:tabs>
        <w:spacing w:beforeLines="120" w:before="288" w:after="200" w:line="276" w:lineRule="auto"/>
        <w:ind w:left="283" w:hanging="357"/>
        <w:jc w:val="both"/>
        <w:rPr>
          <w:rFonts w:ascii="Arial" w:eastAsia="Calibri" w:hAnsi="Arial" w:cs="Arial"/>
          <w:sz w:val="18"/>
          <w:szCs w:val="20"/>
          <w:lang w:eastAsia="en-US"/>
        </w:rPr>
      </w:pPr>
      <w:r w:rsidRPr="00535B88">
        <w:rPr>
          <w:rFonts w:ascii="Arial" w:eastAsia="Calibri" w:hAnsi="Arial" w:cs="Arial"/>
          <w:sz w:val="18"/>
          <w:szCs w:val="20"/>
          <w:lang w:eastAsia="en-US"/>
        </w:rPr>
        <w:t xml:space="preserve">Wszelką korespondencję Wykonawca będzie przesyłał także na adres e-mail </w:t>
      </w:r>
      <w:hyperlink r:id="rId12" w:history="1">
        <w:r w:rsidRPr="00535B88">
          <w:rPr>
            <w:rFonts w:ascii="Arial" w:eastAsia="Calibri" w:hAnsi="Arial" w:cs="Arial"/>
            <w:sz w:val="18"/>
            <w:szCs w:val="20"/>
            <w:u w:val="single"/>
            <w:lang w:eastAsia="en-US"/>
          </w:rPr>
          <w:t>nmf@ms.gov.pl</w:t>
        </w:r>
      </w:hyperlink>
      <w:r w:rsidRPr="00535B88">
        <w:rPr>
          <w:rFonts w:ascii="Arial" w:eastAsia="Calibri" w:hAnsi="Arial" w:cs="Arial"/>
          <w:sz w:val="18"/>
          <w:szCs w:val="20"/>
          <w:lang w:eastAsia="en-US"/>
        </w:rPr>
        <w:t>.</w:t>
      </w:r>
    </w:p>
    <w:p w:rsidR="00F43D93" w:rsidRPr="00535B88" w:rsidRDefault="00F43D93" w:rsidP="0033651D">
      <w:pPr>
        <w:numPr>
          <w:ilvl w:val="0"/>
          <w:numId w:val="41"/>
        </w:numPr>
        <w:tabs>
          <w:tab w:val="left" w:pos="284"/>
          <w:tab w:val="num" w:pos="567"/>
        </w:tabs>
        <w:spacing w:beforeLines="120" w:before="288" w:after="200" w:line="276" w:lineRule="auto"/>
        <w:ind w:left="283" w:hanging="357"/>
        <w:jc w:val="both"/>
        <w:rPr>
          <w:rFonts w:ascii="Arial" w:eastAsia="Calibri" w:hAnsi="Arial" w:cs="Arial"/>
          <w:sz w:val="18"/>
          <w:szCs w:val="20"/>
          <w:lang w:eastAsia="en-US"/>
        </w:rPr>
      </w:pPr>
      <w:r w:rsidRPr="00535B88">
        <w:rPr>
          <w:rFonts w:ascii="Arial" w:eastAsia="Calibri" w:hAnsi="Arial" w:cs="Arial"/>
          <w:sz w:val="18"/>
          <w:szCs w:val="20"/>
          <w:lang w:eastAsia="en-US"/>
        </w:rPr>
        <w:t>Jako podstawową formę kontaktu Strony ustalają korespondencję prowadzoną drogą papierową oraz elektroniczną.</w:t>
      </w:r>
    </w:p>
    <w:p w:rsidR="00F43D93" w:rsidRPr="00535B88" w:rsidRDefault="00F43D93" w:rsidP="0033651D">
      <w:pPr>
        <w:numPr>
          <w:ilvl w:val="0"/>
          <w:numId w:val="41"/>
        </w:numPr>
        <w:tabs>
          <w:tab w:val="left" w:pos="284"/>
          <w:tab w:val="num" w:pos="567"/>
        </w:tabs>
        <w:spacing w:beforeLines="120" w:before="288" w:afterLines="120" w:after="288" w:line="276" w:lineRule="auto"/>
        <w:ind w:left="283" w:hanging="357"/>
        <w:jc w:val="both"/>
        <w:rPr>
          <w:rFonts w:ascii="Arial" w:eastAsia="Calibri" w:hAnsi="Arial" w:cs="Arial"/>
          <w:sz w:val="18"/>
          <w:szCs w:val="20"/>
          <w:lang w:eastAsia="en-US"/>
        </w:rPr>
      </w:pPr>
      <w:r w:rsidRPr="00535B88">
        <w:rPr>
          <w:rFonts w:ascii="Arial" w:eastAsia="Calibri" w:hAnsi="Arial" w:cs="Arial"/>
          <w:sz w:val="18"/>
          <w:szCs w:val="20"/>
          <w:lang w:eastAsia="en-US"/>
        </w:rPr>
        <w:t>Adresem doręczania korespondencji papierowej jest:</w:t>
      </w:r>
    </w:p>
    <w:p w:rsidR="00F43D93" w:rsidRPr="00535B88" w:rsidRDefault="00F43D93" w:rsidP="0033651D">
      <w:pPr>
        <w:numPr>
          <w:ilvl w:val="0"/>
          <w:numId w:val="44"/>
        </w:numPr>
        <w:tabs>
          <w:tab w:val="left" w:pos="284"/>
        </w:tabs>
        <w:spacing w:after="200" w:line="360" w:lineRule="auto"/>
        <w:jc w:val="both"/>
        <w:rPr>
          <w:rFonts w:ascii="Arial" w:eastAsia="Calibri" w:hAnsi="Arial" w:cs="Arial"/>
          <w:sz w:val="18"/>
          <w:szCs w:val="20"/>
          <w:lang w:eastAsia="en-US"/>
        </w:rPr>
      </w:pPr>
      <w:r w:rsidRPr="00535B88">
        <w:rPr>
          <w:rFonts w:ascii="Arial" w:eastAsia="Calibri" w:hAnsi="Arial" w:cs="Arial"/>
          <w:sz w:val="18"/>
          <w:szCs w:val="20"/>
          <w:lang w:eastAsia="en-US"/>
        </w:rPr>
        <w:t xml:space="preserve">do Zamawiającego: </w:t>
      </w:r>
    </w:p>
    <w:p w:rsidR="00F43D93" w:rsidRPr="00535B88" w:rsidRDefault="00F43D93" w:rsidP="00F43D93">
      <w:pPr>
        <w:tabs>
          <w:tab w:val="left" w:pos="284"/>
        </w:tabs>
        <w:spacing w:line="360" w:lineRule="auto"/>
        <w:ind w:left="284" w:firstLine="66"/>
        <w:jc w:val="both"/>
        <w:rPr>
          <w:rFonts w:ascii="Arial" w:eastAsia="Calibri" w:hAnsi="Arial" w:cs="Arial"/>
          <w:sz w:val="18"/>
          <w:szCs w:val="20"/>
          <w:lang w:eastAsia="en-US"/>
        </w:rPr>
      </w:pPr>
      <w:r w:rsidRPr="00535B88">
        <w:rPr>
          <w:rFonts w:ascii="Arial" w:eastAsia="Calibri" w:hAnsi="Arial" w:cs="Arial"/>
          <w:sz w:val="18"/>
          <w:szCs w:val="20"/>
          <w:lang w:eastAsia="en-US"/>
        </w:rPr>
        <w:t>Ministerstwo Sprawiedliwości</w:t>
      </w:r>
    </w:p>
    <w:p w:rsidR="00F43D93" w:rsidRPr="00535B88" w:rsidRDefault="00F43D93" w:rsidP="00F43D93">
      <w:pPr>
        <w:tabs>
          <w:tab w:val="left" w:pos="284"/>
        </w:tabs>
        <w:spacing w:line="360" w:lineRule="auto"/>
        <w:ind w:left="284" w:firstLine="66"/>
        <w:jc w:val="both"/>
        <w:rPr>
          <w:rFonts w:ascii="Arial" w:eastAsia="Calibri" w:hAnsi="Arial" w:cs="Arial"/>
          <w:sz w:val="18"/>
          <w:szCs w:val="20"/>
          <w:lang w:eastAsia="en-US"/>
        </w:rPr>
      </w:pPr>
      <w:r w:rsidRPr="00535B88">
        <w:rPr>
          <w:rFonts w:ascii="Arial" w:eastAsia="Calibri" w:hAnsi="Arial" w:cs="Arial"/>
          <w:sz w:val="18"/>
          <w:szCs w:val="20"/>
          <w:lang w:eastAsia="en-US"/>
        </w:rPr>
        <w:t>Al. Ujazdowskie 11</w:t>
      </w:r>
    </w:p>
    <w:p w:rsidR="00F43D93" w:rsidRPr="00535B88" w:rsidRDefault="00F43D93" w:rsidP="00F43D93">
      <w:pPr>
        <w:tabs>
          <w:tab w:val="left" w:pos="284"/>
        </w:tabs>
        <w:spacing w:line="360" w:lineRule="auto"/>
        <w:ind w:left="284" w:firstLine="66"/>
        <w:jc w:val="both"/>
        <w:rPr>
          <w:rFonts w:ascii="Arial" w:eastAsia="Calibri" w:hAnsi="Arial" w:cs="Arial"/>
          <w:sz w:val="18"/>
          <w:szCs w:val="20"/>
          <w:lang w:eastAsia="en-US"/>
        </w:rPr>
      </w:pPr>
      <w:r w:rsidRPr="00535B88">
        <w:rPr>
          <w:rFonts w:ascii="Arial" w:eastAsia="Calibri" w:hAnsi="Arial" w:cs="Arial"/>
          <w:sz w:val="18"/>
          <w:szCs w:val="20"/>
          <w:lang w:eastAsia="en-US"/>
        </w:rPr>
        <w:t>00-950 Warszawa</w:t>
      </w:r>
    </w:p>
    <w:p w:rsidR="00F43D93" w:rsidRPr="00535B88" w:rsidRDefault="00F43D93" w:rsidP="0033651D">
      <w:pPr>
        <w:numPr>
          <w:ilvl w:val="0"/>
          <w:numId w:val="44"/>
        </w:numPr>
        <w:tabs>
          <w:tab w:val="left" w:pos="284"/>
        </w:tabs>
        <w:spacing w:after="200" w:line="360" w:lineRule="auto"/>
        <w:jc w:val="both"/>
        <w:rPr>
          <w:rFonts w:ascii="Arial" w:eastAsia="Calibri" w:hAnsi="Arial" w:cs="Arial"/>
          <w:sz w:val="18"/>
          <w:szCs w:val="20"/>
          <w:lang w:eastAsia="en-US"/>
        </w:rPr>
      </w:pPr>
      <w:r w:rsidRPr="00535B88">
        <w:rPr>
          <w:rFonts w:ascii="Arial" w:eastAsia="Calibri" w:hAnsi="Arial" w:cs="Arial"/>
          <w:sz w:val="18"/>
          <w:szCs w:val="20"/>
          <w:lang w:eastAsia="en-US"/>
        </w:rPr>
        <w:t>do Wykonawcy:</w:t>
      </w:r>
    </w:p>
    <w:p w:rsidR="00F43D93" w:rsidRPr="00535B88" w:rsidRDefault="00F43D93" w:rsidP="00F43D93">
      <w:pPr>
        <w:tabs>
          <w:tab w:val="left" w:pos="284"/>
        </w:tabs>
        <w:ind w:left="284"/>
        <w:jc w:val="both"/>
        <w:rPr>
          <w:rFonts w:ascii="Arial" w:eastAsia="Calibri" w:hAnsi="Arial" w:cs="Arial"/>
          <w:sz w:val="20"/>
          <w:szCs w:val="20"/>
          <w:lang w:eastAsia="en-US"/>
        </w:rPr>
      </w:pPr>
      <w:r w:rsidRPr="00535B88">
        <w:rPr>
          <w:rFonts w:ascii="Arial" w:eastAsia="Calibri" w:hAnsi="Arial" w:cs="Arial"/>
          <w:sz w:val="20"/>
          <w:szCs w:val="20"/>
          <w:lang w:eastAsia="en-US"/>
        </w:rPr>
        <w:t>…………………………………………….</w:t>
      </w:r>
    </w:p>
    <w:p w:rsidR="00F43D93" w:rsidRPr="00535B88" w:rsidRDefault="00F43D93" w:rsidP="00F43D93">
      <w:pPr>
        <w:tabs>
          <w:tab w:val="left" w:pos="284"/>
        </w:tabs>
        <w:ind w:left="284"/>
        <w:jc w:val="both"/>
        <w:rPr>
          <w:rFonts w:ascii="Arial" w:eastAsia="Calibri" w:hAnsi="Arial" w:cs="Arial"/>
          <w:sz w:val="20"/>
          <w:szCs w:val="20"/>
          <w:lang w:eastAsia="en-US"/>
        </w:rPr>
      </w:pPr>
      <w:r w:rsidRPr="00535B88">
        <w:rPr>
          <w:rFonts w:ascii="Arial" w:eastAsia="Calibri" w:hAnsi="Arial" w:cs="Arial"/>
          <w:sz w:val="20"/>
          <w:szCs w:val="20"/>
          <w:lang w:eastAsia="en-US"/>
        </w:rPr>
        <w:t>…………………………………………….</w:t>
      </w:r>
    </w:p>
    <w:p w:rsidR="00F43D93" w:rsidRPr="00535B88" w:rsidRDefault="00F43D93" w:rsidP="00F43D93">
      <w:pPr>
        <w:tabs>
          <w:tab w:val="left" w:pos="284"/>
        </w:tabs>
        <w:ind w:left="284"/>
        <w:jc w:val="both"/>
        <w:rPr>
          <w:rFonts w:ascii="Arial" w:eastAsia="Calibri" w:hAnsi="Arial" w:cs="Arial"/>
          <w:sz w:val="20"/>
          <w:szCs w:val="20"/>
          <w:lang w:eastAsia="en-US"/>
        </w:rPr>
      </w:pPr>
      <w:r w:rsidRPr="00535B88">
        <w:rPr>
          <w:rFonts w:ascii="Arial" w:eastAsia="Calibri" w:hAnsi="Arial" w:cs="Arial"/>
          <w:sz w:val="20"/>
          <w:szCs w:val="20"/>
          <w:lang w:eastAsia="en-US"/>
        </w:rPr>
        <w:t>…………………………………………….</w:t>
      </w:r>
    </w:p>
    <w:p w:rsidR="00F43D93" w:rsidRPr="00535B88" w:rsidRDefault="00F43D93" w:rsidP="0033651D">
      <w:pPr>
        <w:numPr>
          <w:ilvl w:val="0"/>
          <w:numId w:val="41"/>
        </w:numPr>
        <w:tabs>
          <w:tab w:val="left" w:pos="284"/>
          <w:tab w:val="num" w:pos="567"/>
        </w:tabs>
        <w:spacing w:beforeLines="120" w:before="288" w:afterLines="120" w:after="288" w:line="276" w:lineRule="auto"/>
        <w:ind w:left="283" w:hanging="357"/>
        <w:jc w:val="both"/>
        <w:rPr>
          <w:rFonts w:ascii="Arial" w:eastAsia="Calibri" w:hAnsi="Arial" w:cs="Arial"/>
          <w:sz w:val="20"/>
          <w:szCs w:val="20"/>
          <w:lang w:eastAsia="en-US"/>
        </w:rPr>
      </w:pPr>
      <w:r w:rsidRPr="00535B88">
        <w:rPr>
          <w:rFonts w:ascii="Arial" w:eastAsia="Calibri" w:hAnsi="Arial" w:cs="Arial"/>
          <w:sz w:val="20"/>
          <w:szCs w:val="20"/>
          <w:lang w:eastAsia="en-US"/>
        </w:rPr>
        <w:t>Zmiana osób upoważnionych do kontaktów określonych w niniejszej umowie, nie stanowi zmiany treści umowy. Każda ze Stron może jednostronnie dokonać zmian w zakresie danych teleadresowych oraz osób upoważnionych do kontaktów, zawiadamiając o tym niezwłocznie (na piśmie lub drogą elektroniczną) drugą ze Stron.</w:t>
      </w: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6.</w:t>
      </w:r>
    </w:p>
    <w:p w:rsidR="00F43D93" w:rsidRPr="00535B88" w:rsidRDefault="00F43D93" w:rsidP="00F43D93">
      <w:pPr>
        <w:numPr>
          <w:ilvl w:val="0"/>
          <w:numId w:val="31"/>
        </w:numPr>
        <w:tabs>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Zamawiający zastrzega sobie prawo do dochodzenia kar umownych za niezgodne z niniejszą umową lub nienależyte wykonanie zobowiązań wynikających z umowy.</w:t>
      </w:r>
    </w:p>
    <w:p w:rsidR="00F43D93" w:rsidRPr="00535B88" w:rsidRDefault="00F43D93" w:rsidP="00F43D93">
      <w:pPr>
        <w:numPr>
          <w:ilvl w:val="0"/>
          <w:numId w:val="31"/>
        </w:numPr>
        <w:tabs>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Wykonawca zapłaci Zamawiającemu karę umowną:</w:t>
      </w:r>
    </w:p>
    <w:p w:rsidR="00F43D93" w:rsidRPr="00535B88" w:rsidRDefault="00F43D93" w:rsidP="0033651D">
      <w:pPr>
        <w:numPr>
          <w:ilvl w:val="0"/>
          <w:numId w:val="42"/>
        </w:numPr>
        <w:tabs>
          <w:tab w:val="num" w:pos="1080"/>
        </w:tabs>
        <w:spacing w:after="120" w:line="276" w:lineRule="auto"/>
        <w:jc w:val="both"/>
        <w:rPr>
          <w:rFonts w:ascii="Arial" w:hAnsi="Arial" w:cs="Arial"/>
          <w:sz w:val="20"/>
          <w:szCs w:val="20"/>
        </w:rPr>
      </w:pPr>
      <w:r w:rsidRPr="00535B88">
        <w:rPr>
          <w:rFonts w:ascii="Arial" w:hAnsi="Arial" w:cs="Arial"/>
          <w:sz w:val="20"/>
          <w:szCs w:val="20"/>
        </w:rPr>
        <w:t>w przypadku opóźnień Wykonawcy w wykonaniu poszczególnych zadań określonych w § 2 ust. 2, stanowiących zakres umowy – w wysokości 0,5 % wynagrodzenia przypadającego na dane zadanie, za każdy dzień opóźnienia;</w:t>
      </w:r>
    </w:p>
    <w:p w:rsidR="00F43D93" w:rsidRPr="00535B88" w:rsidRDefault="00F43D93" w:rsidP="0033651D">
      <w:pPr>
        <w:numPr>
          <w:ilvl w:val="0"/>
          <w:numId w:val="42"/>
        </w:numPr>
        <w:tabs>
          <w:tab w:val="num" w:pos="1080"/>
        </w:tabs>
        <w:spacing w:after="120" w:line="276" w:lineRule="auto"/>
        <w:jc w:val="both"/>
        <w:rPr>
          <w:rFonts w:ascii="Arial" w:hAnsi="Arial" w:cs="Arial"/>
          <w:sz w:val="20"/>
          <w:szCs w:val="20"/>
        </w:rPr>
      </w:pPr>
      <w:r w:rsidRPr="00535B88">
        <w:rPr>
          <w:rFonts w:ascii="Arial" w:hAnsi="Arial" w:cs="Arial"/>
          <w:sz w:val="20"/>
          <w:szCs w:val="20"/>
        </w:rPr>
        <w:t>w przypadku stwierdzenia przez Zamawiającego nienależytego wykonania przez Wykonawcę zadań określonych w § 2 ust. 2 tj.:</w:t>
      </w:r>
    </w:p>
    <w:p w:rsidR="00F43D93" w:rsidRPr="00535B88" w:rsidRDefault="00F43D93" w:rsidP="0033651D">
      <w:pPr>
        <w:numPr>
          <w:ilvl w:val="0"/>
          <w:numId w:val="47"/>
        </w:numPr>
        <w:spacing w:after="120" w:line="276" w:lineRule="auto"/>
        <w:jc w:val="both"/>
        <w:rPr>
          <w:rFonts w:ascii="Arial" w:hAnsi="Arial" w:cs="Arial"/>
          <w:sz w:val="20"/>
          <w:szCs w:val="20"/>
        </w:rPr>
      </w:pPr>
      <w:r w:rsidRPr="00535B88">
        <w:rPr>
          <w:rFonts w:ascii="Arial" w:hAnsi="Arial" w:cs="Arial"/>
          <w:sz w:val="20"/>
          <w:szCs w:val="20"/>
        </w:rPr>
        <w:t>niezrealizowanie, któregokolwiek z zadań – w wysokości 10 % całkowitej wartości wynagrodzenia, o którym mowa w § 3 ust. 1;</w:t>
      </w:r>
    </w:p>
    <w:p w:rsidR="00F43D93" w:rsidRPr="00535B88" w:rsidRDefault="00F43D93" w:rsidP="0033651D">
      <w:pPr>
        <w:numPr>
          <w:ilvl w:val="0"/>
          <w:numId w:val="47"/>
        </w:numPr>
        <w:spacing w:after="120" w:line="276" w:lineRule="auto"/>
        <w:jc w:val="both"/>
        <w:rPr>
          <w:rFonts w:ascii="Arial" w:hAnsi="Arial" w:cs="Arial"/>
          <w:sz w:val="20"/>
          <w:szCs w:val="20"/>
        </w:rPr>
      </w:pPr>
      <w:r w:rsidRPr="00535B88">
        <w:rPr>
          <w:rFonts w:ascii="Arial" w:hAnsi="Arial" w:cs="Arial"/>
          <w:sz w:val="20"/>
          <w:szCs w:val="20"/>
        </w:rPr>
        <w:t xml:space="preserve">mniejszej niż określona w </w:t>
      </w:r>
      <w:r w:rsidRPr="00535B88">
        <w:rPr>
          <w:rFonts w:ascii="Arial" w:hAnsi="Arial" w:cs="Arial"/>
          <w:b/>
          <w:sz w:val="20"/>
          <w:szCs w:val="20"/>
        </w:rPr>
        <w:t>załączniku nr 1</w:t>
      </w:r>
      <w:r w:rsidRPr="00535B88">
        <w:rPr>
          <w:rFonts w:ascii="Arial" w:hAnsi="Arial" w:cs="Arial"/>
          <w:sz w:val="20"/>
          <w:szCs w:val="20"/>
        </w:rPr>
        <w:t xml:space="preserve"> do umowy liczby wyświetleń filmu animowanego w okresie trwania Kampanii internetowej – 0,25% wynagrodzenia za realizację zadania Kampania internetowa za każde 2 000 wyświetleń poniżej wymaganego. </w:t>
      </w:r>
    </w:p>
    <w:p w:rsidR="00F43D93" w:rsidRPr="00535B88" w:rsidRDefault="00F43D93" w:rsidP="0033651D">
      <w:pPr>
        <w:numPr>
          <w:ilvl w:val="0"/>
          <w:numId w:val="42"/>
        </w:numPr>
        <w:tabs>
          <w:tab w:val="num" w:pos="1080"/>
        </w:tabs>
        <w:spacing w:after="120" w:line="276" w:lineRule="auto"/>
        <w:jc w:val="both"/>
        <w:rPr>
          <w:rFonts w:ascii="Arial" w:hAnsi="Arial" w:cs="Arial"/>
          <w:sz w:val="20"/>
          <w:szCs w:val="20"/>
        </w:rPr>
      </w:pPr>
      <w:r w:rsidRPr="00535B88">
        <w:rPr>
          <w:rFonts w:ascii="Arial" w:hAnsi="Arial" w:cs="Arial"/>
          <w:sz w:val="20"/>
          <w:szCs w:val="20"/>
        </w:rPr>
        <w:lastRenderedPageBreak/>
        <w:t>w przypadku odstąpienia od umowy lub jej rozwiązania przez Wykonawcę lub przez Zamawiającego z przyczyn leżących po stronie Wykonawcy – w wysokości 20 % całkowitej wartości umowy, o której mowa w § 3 ust. 1.</w:t>
      </w:r>
    </w:p>
    <w:p w:rsidR="00F43D93" w:rsidRPr="00535B88" w:rsidRDefault="00F43D93" w:rsidP="0033651D">
      <w:pPr>
        <w:numPr>
          <w:ilvl w:val="0"/>
          <w:numId w:val="42"/>
        </w:numPr>
        <w:tabs>
          <w:tab w:val="num" w:pos="1080"/>
        </w:tabs>
        <w:spacing w:after="120" w:line="276" w:lineRule="auto"/>
        <w:jc w:val="both"/>
        <w:rPr>
          <w:rFonts w:ascii="Arial" w:hAnsi="Arial" w:cs="Arial"/>
          <w:sz w:val="20"/>
          <w:szCs w:val="20"/>
        </w:rPr>
      </w:pPr>
      <w:r w:rsidRPr="00535B88">
        <w:rPr>
          <w:rFonts w:ascii="Arial" w:hAnsi="Arial" w:cs="Arial"/>
          <w:sz w:val="20"/>
          <w:szCs w:val="20"/>
        </w:rPr>
        <w:t>w przypadku gdy Wykonawca w złożonej ofercie zobowiązał się do realizacji Dodatkowych działań:</w:t>
      </w:r>
    </w:p>
    <w:p w:rsidR="00F43D93" w:rsidRPr="00535B88" w:rsidRDefault="00F43D93" w:rsidP="0033651D">
      <w:pPr>
        <w:numPr>
          <w:ilvl w:val="1"/>
          <w:numId w:val="42"/>
        </w:numPr>
        <w:spacing w:after="120" w:line="276" w:lineRule="auto"/>
        <w:jc w:val="both"/>
        <w:rPr>
          <w:rFonts w:ascii="Arial" w:hAnsi="Arial" w:cs="Arial"/>
          <w:sz w:val="20"/>
          <w:szCs w:val="20"/>
        </w:rPr>
      </w:pPr>
      <w:r w:rsidRPr="00535B88">
        <w:rPr>
          <w:rFonts w:ascii="Arial" w:hAnsi="Arial" w:cs="Arial"/>
          <w:sz w:val="20"/>
          <w:szCs w:val="20"/>
        </w:rPr>
        <w:t xml:space="preserve">w wysokości 20 %łącznego wynagrodzenia za niezrealizowanie Dodatkowego1.działania w ramach zadania Kampania prasowa, określonego w cz. IV pkt 1.7 </w:t>
      </w:r>
      <w:r w:rsidRPr="00535B88">
        <w:rPr>
          <w:rFonts w:ascii="Arial" w:hAnsi="Arial" w:cs="Arial"/>
          <w:b/>
          <w:sz w:val="20"/>
          <w:szCs w:val="20"/>
        </w:rPr>
        <w:t>załącznika nr 1</w:t>
      </w:r>
      <w:r w:rsidRPr="00535B88">
        <w:rPr>
          <w:rFonts w:ascii="Arial" w:hAnsi="Arial" w:cs="Arial"/>
          <w:sz w:val="20"/>
          <w:szCs w:val="20"/>
        </w:rPr>
        <w:t>, realizację zadania Kampania prasowa, gdy Wykonawca postąpi niezgodnie z oświadczeniem (nie zrealizuje Dodatkowego działania w ramach zadania Kampania prasowa);</w:t>
      </w:r>
    </w:p>
    <w:p w:rsidR="00F43D93" w:rsidRPr="00535B88" w:rsidRDefault="00F43D93" w:rsidP="0033651D">
      <w:pPr>
        <w:numPr>
          <w:ilvl w:val="1"/>
          <w:numId w:val="42"/>
        </w:numPr>
        <w:spacing w:after="120" w:line="276" w:lineRule="auto"/>
        <w:jc w:val="both"/>
        <w:rPr>
          <w:rFonts w:ascii="Arial" w:hAnsi="Arial" w:cs="Arial"/>
          <w:sz w:val="20"/>
          <w:szCs w:val="20"/>
        </w:rPr>
      </w:pPr>
      <w:r w:rsidRPr="00535B88">
        <w:rPr>
          <w:rFonts w:ascii="Arial" w:hAnsi="Arial" w:cs="Arial"/>
          <w:sz w:val="20"/>
          <w:szCs w:val="20"/>
        </w:rPr>
        <w:t xml:space="preserve">w wysokości 20 % łącznego wynagrodzenia za niezrealizowanie Dodatkowego działania w ramach zadania Kampania internetowa, określonego w cz. IV pkt 2.7 </w:t>
      </w:r>
      <w:r w:rsidRPr="00535B88">
        <w:rPr>
          <w:rFonts w:ascii="Arial" w:hAnsi="Arial" w:cs="Arial"/>
          <w:b/>
          <w:sz w:val="20"/>
          <w:szCs w:val="20"/>
        </w:rPr>
        <w:t>załącznika nr 1</w:t>
      </w:r>
      <w:r w:rsidRPr="00535B88">
        <w:rPr>
          <w:rFonts w:ascii="Arial" w:hAnsi="Arial" w:cs="Arial"/>
          <w:sz w:val="20"/>
          <w:szCs w:val="20"/>
        </w:rPr>
        <w:t xml:space="preserve"> , </w:t>
      </w:r>
    </w:p>
    <w:p w:rsidR="00F43D93" w:rsidRPr="00535B88" w:rsidRDefault="00F43D93" w:rsidP="0033651D">
      <w:pPr>
        <w:numPr>
          <w:ilvl w:val="1"/>
          <w:numId w:val="42"/>
        </w:numPr>
        <w:spacing w:after="120" w:line="276" w:lineRule="auto"/>
        <w:jc w:val="both"/>
        <w:rPr>
          <w:rFonts w:ascii="Arial" w:hAnsi="Arial" w:cs="Arial"/>
          <w:sz w:val="20"/>
          <w:szCs w:val="20"/>
        </w:rPr>
      </w:pPr>
      <w:r w:rsidRPr="00535B88">
        <w:rPr>
          <w:rFonts w:ascii="Arial" w:hAnsi="Arial" w:cs="Arial"/>
          <w:sz w:val="20"/>
          <w:szCs w:val="20"/>
        </w:rPr>
        <w:t xml:space="preserve">w wysokości 10 % łącznego wynagrodzenia za niezrealizowanie Dodatkowego działania w ramach zadania Biuletyn, określonego w cz. IV pkt 3.8 </w:t>
      </w:r>
      <w:r w:rsidRPr="00535B88">
        <w:rPr>
          <w:rFonts w:ascii="Arial" w:hAnsi="Arial" w:cs="Arial"/>
          <w:b/>
          <w:sz w:val="20"/>
          <w:szCs w:val="20"/>
        </w:rPr>
        <w:t>załącznika nr 1</w:t>
      </w:r>
      <w:r w:rsidRPr="00535B88">
        <w:rPr>
          <w:rFonts w:ascii="Arial" w:hAnsi="Arial" w:cs="Arial"/>
          <w:sz w:val="20"/>
          <w:szCs w:val="20"/>
        </w:rPr>
        <w:t>.</w:t>
      </w:r>
    </w:p>
    <w:p w:rsidR="00F43D93" w:rsidRPr="00535B88" w:rsidRDefault="00F43D93" w:rsidP="00F43D93">
      <w:pPr>
        <w:numPr>
          <w:ilvl w:val="0"/>
          <w:numId w:val="31"/>
        </w:numPr>
        <w:tabs>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Kary umowne będą potrącane w pierwszej kolejności z wynagrodzenia należnego Wykonawcy, na co Wykonawca nieodwołalnie wyraża zgodę i do czego upoważnia Zamawiającego bez potrzeby uzyskania potwierdzenia.</w:t>
      </w:r>
    </w:p>
    <w:p w:rsidR="00F43D93" w:rsidRPr="00535B88" w:rsidRDefault="00F43D93" w:rsidP="00F43D93">
      <w:pPr>
        <w:numPr>
          <w:ilvl w:val="0"/>
          <w:numId w:val="31"/>
        </w:numPr>
        <w:tabs>
          <w:tab w:val="num" w:pos="0"/>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Kary wymienione w ust. 2 pkt. 1 - 4 podlegają sumowaniu, mogą być naliczane niezależnie od siebie.</w:t>
      </w:r>
    </w:p>
    <w:p w:rsidR="00F43D93" w:rsidRPr="00535B88" w:rsidRDefault="00F43D93" w:rsidP="00F43D93">
      <w:pPr>
        <w:numPr>
          <w:ilvl w:val="0"/>
          <w:numId w:val="31"/>
        </w:numPr>
        <w:tabs>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Zamawiający może dochodzić na zasadach ogólnych odszkodowania przewyższającego zastrzeżone na jego rzecz kary umowne.</w:t>
      </w:r>
    </w:p>
    <w:p w:rsidR="00F43D93" w:rsidRPr="00535B88" w:rsidRDefault="00F43D93" w:rsidP="00F43D93">
      <w:pPr>
        <w:numPr>
          <w:ilvl w:val="0"/>
          <w:numId w:val="31"/>
        </w:numPr>
        <w:tabs>
          <w:tab w:val="num" w:pos="1080"/>
        </w:tabs>
        <w:spacing w:after="120" w:line="276" w:lineRule="auto"/>
        <w:ind w:left="357" w:hanging="357"/>
        <w:jc w:val="both"/>
        <w:rPr>
          <w:rFonts w:ascii="Arial" w:hAnsi="Arial" w:cs="Arial"/>
          <w:sz w:val="20"/>
          <w:szCs w:val="20"/>
        </w:rPr>
      </w:pPr>
      <w:r w:rsidRPr="00535B88">
        <w:rPr>
          <w:rFonts w:ascii="Arial" w:hAnsi="Arial" w:cs="Arial"/>
          <w:sz w:val="20"/>
          <w:szCs w:val="20"/>
        </w:rPr>
        <w:t>Zapłata kary umownej nie zwalnia Wykonawcy od wykonania przedmiotu umowy.</w:t>
      </w:r>
    </w:p>
    <w:p w:rsidR="00F43D93" w:rsidRPr="00535B88" w:rsidRDefault="00F43D93" w:rsidP="00F43D93">
      <w:pPr>
        <w:tabs>
          <w:tab w:val="num" w:pos="1080"/>
        </w:tabs>
        <w:jc w:val="center"/>
        <w:rPr>
          <w:rFonts w:ascii="Arial" w:hAnsi="Arial" w:cs="Arial"/>
          <w:b/>
          <w:sz w:val="20"/>
          <w:szCs w:val="20"/>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7.</w:t>
      </w:r>
    </w:p>
    <w:p w:rsidR="00F43D93" w:rsidRPr="00535B88" w:rsidRDefault="00F43D93" w:rsidP="0033651D">
      <w:pPr>
        <w:numPr>
          <w:ilvl w:val="0"/>
          <w:numId w:val="45"/>
        </w:numPr>
        <w:tabs>
          <w:tab w:val="left" w:pos="426"/>
        </w:tabs>
        <w:spacing w:after="120" w:line="276" w:lineRule="auto"/>
        <w:ind w:left="426" w:hanging="426"/>
        <w:contextualSpacing/>
        <w:jc w:val="both"/>
        <w:rPr>
          <w:rFonts w:ascii="Arial" w:eastAsia="Calibri" w:hAnsi="Arial" w:cs="Arial"/>
          <w:bCs/>
          <w:sz w:val="20"/>
          <w:szCs w:val="20"/>
          <w:lang w:eastAsia="en-US"/>
        </w:rPr>
      </w:pPr>
      <w:r w:rsidRPr="00535B88">
        <w:rPr>
          <w:rFonts w:ascii="Arial" w:eastAsia="Calibri" w:hAnsi="Arial" w:cs="Arial"/>
          <w:bCs/>
          <w:sz w:val="20"/>
          <w:szCs w:val="20"/>
          <w:lang w:eastAsia="en-US"/>
        </w:rPr>
        <w:t>Wykonawca zobowiązuje się do zachowania w tajemnicy wszelkich informacji uzyskanych od Zamawiającego, w związku z wykonaniem zobowiązań wynikających z niniejszej umowy.</w:t>
      </w:r>
    </w:p>
    <w:p w:rsidR="00F43D93" w:rsidRPr="00535B88" w:rsidRDefault="00F43D93" w:rsidP="0033651D">
      <w:pPr>
        <w:numPr>
          <w:ilvl w:val="0"/>
          <w:numId w:val="45"/>
        </w:numPr>
        <w:tabs>
          <w:tab w:val="left" w:pos="426"/>
        </w:tabs>
        <w:spacing w:after="120" w:line="276" w:lineRule="auto"/>
        <w:ind w:left="426" w:hanging="426"/>
        <w:contextualSpacing/>
        <w:jc w:val="both"/>
        <w:rPr>
          <w:rFonts w:ascii="Arial" w:eastAsia="Calibri" w:hAnsi="Arial" w:cs="Arial"/>
          <w:bCs/>
          <w:sz w:val="20"/>
          <w:szCs w:val="20"/>
          <w:lang w:eastAsia="en-US"/>
        </w:rPr>
      </w:pPr>
      <w:r w:rsidRPr="00535B88">
        <w:rPr>
          <w:rFonts w:ascii="Arial" w:eastAsia="Calibri" w:hAnsi="Arial" w:cs="Arial"/>
          <w:bCs/>
          <w:sz w:val="20"/>
          <w:szCs w:val="20"/>
          <w:lang w:eastAsia="en-US"/>
        </w:rPr>
        <w:t>Przekazywanie, ujawnianie oraz wykorzystywanie informacji, otrzymanych przez Wykonawcę od Zamawiającego może nastąpić wyłącznie wobec podmiotów uprawnionych na podstawie przepisów prawa.</w:t>
      </w:r>
    </w:p>
    <w:p w:rsidR="00F43D93" w:rsidRPr="00535B88" w:rsidRDefault="00F43D93" w:rsidP="0033651D">
      <w:pPr>
        <w:numPr>
          <w:ilvl w:val="0"/>
          <w:numId w:val="45"/>
        </w:numPr>
        <w:tabs>
          <w:tab w:val="left" w:pos="426"/>
        </w:tabs>
        <w:spacing w:after="120" w:line="276" w:lineRule="auto"/>
        <w:ind w:left="426" w:hanging="426"/>
        <w:contextualSpacing/>
        <w:jc w:val="both"/>
        <w:rPr>
          <w:rFonts w:ascii="Arial" w:eastAsia="Calibri" w:hAnsi="Arial" w:cs="Arial"/>
          <w:bCs/>
          <w:sz w:val="20"/>
          <w:szCs w:val="20"/>
          <w:lang w:eastAsia="en-US"/>
        </w:rPr>
      </w:pPr>
      <w:r w:rsidRPr="00535B88">
        <w:rPr>
          <w:rFonts w:ascii="Arial" w:eastAsia="Calibri" w:hAnsi="Arial" w:cs="Arial"/>
          <w:bCs/>
          <w:sz w:val="20"/>
          <w:szCs w:val="20"/>
          <w:lang w:eastAsia="en-US"/>
        </w:rPr>
        <w:t>Wykonawca odpowiada za szkodę wyrządzoną Zamawiającemu przez ujawnienie, przekazanie, wykorzystanie, zbycie lub oferowanie do zdobycia informacji od Zamawiającego wbrew postanowieniom umowy.</w:t>
      </w:r>
    </w:p>
    <w:p w:rsidR="00F43D93" w:rsidRPr="00535B88" w:rsidRDefault="00F43D93" w:rsidP="0033651D">
      <w:pPr>
        <w:numPr>
          <w:ilvl w:val="0"/>
          <w:numId w:val="45"/>
        </w:numPr>
        <w:tabs>
          <w:tab w:val="left" w:pos="426"/>
        </w:tabs>
        <w:spacing w:after="120" w:line="276" w:lineRule="auto"/>
        <w:ind w:left="426" w:hanging="426"/>
        <w:contextualSpacing/>
        <w:jc w:val="both"/>
        <w:rPr>
          <w:rFonts w:ascii="Arial" w:eastAsia="Calibri" w:hAnsi="Arial" w:cs="Arial"/>
          <w:bCs/>
          <w:sz w:val="20"/>
          <w:szCs w:val="20"/>
          <w:lang w:eastAsia="en-US"/>
        </w:rPr>
      </w:pPr>
      <w:r w:rsidRPr="00535B88">
        <w:rPr>
          <w:rFonts w:ascii="Arial" w:eastAsia="Calibri" w:hAnsi="Arial" w:cs="Arial"/>
          <w:bCs/>
          <w:sz w:val="20"/>
          <w:szCs w:val="20"/>
          <w:lang w:eastAsia="en-US"/>
        </w:rPr>
        <w:t>Zobowiązanie powyższe wiąże Wykonawcę również po wygaśnięciu niniejszej umowy, bez względu na przyczynę.</w:t>
      </w:r>
    </w:p>
    <w:p w:rsidR="00F43D93" w:rsidRPr="00535B88" w:rsidRDefault="00F43D93" w:rsidP="0033651D">
      <w:pPr>
        <w:numPr>
          <w:ilvl w:val="0"/>
          <w:numId w:val="45"/>
        </w:numPr>
        <w:tabs>
          <w:tab w:val="left" w:pos="426"/>
        </w:tabs>
        <w:spacing w:after="120" w:line="276" w:lineRule="auto"/>
        <w:ind w:left="426" w:hanging="426"/>
        <w:contextualSpacing/>
        <w:jc w:val="both"/>
        <w:rPr>
          <w:rFonts w:ascii="Arial" w:eastAsia="Calibri" w:hAnsi="Arial" w:cs="Arial"/>
          <w:bCs/>
          <w:sz w:val="20"/>
          <w:szCs w:val="20"/>
          <w:lang w:eastAsia="en-US"/>
        </w:rPr>
      </w:pPr>
      <w:r w:rsidRPr="00535B88">
        <w:rPr>
          <w:rFonts w:ascii="Arial" w:eastAsia="Calibri" w:hAnsi="Arial" w:cs="Arial"/>
          <w:bCs/>
          <w:sz w:val="20"/>
          <w:szCs w:val="20"/>
          <w:lang w:eastAsia="en-US"/>
        </w:rPr>
        <w:t xml:space="preserve">Wykonawca oraz Zamawiający zobowiązują się do wzajemnego przekazywania sobie wszelkich informacji mających wpływ na realizację umowy oraz niezwłocznego udzielenia odpowiedzi w formie pisemnej lub e-mailem na zgłoszone uwagi dotyczące realizacji przedmiotu umowy, w terminie nie dłuższym niż dwa dni od dnia otrzymania pisma lub wiadomości e-mail. </w:t>
      </w:r>
    </w:p>
    <w:p w:rsidR="00F43D93" w:rsidRPr="00535B88" w:rsidRDefault="00F43D93" w:rsidP="00F43D93">
      <w:pPr>
        <w:spacing w:after="120"/>
        <w:ind w:left="357"/>
        <w:jc w:val="both"/>
        <w:rPr>
          <w:rFonts w:ascii="Arial" w:hAnsi="Arial" w:cs="Arial"/>
          <w:sz w:val="20"/>
          <w:szCs w:val="20"/>
        </w:rPr>
      </w:pPr>
    </w:p>
    <w:p w:rsidR="00F43D93" w:rsidRPr="00535B88" w:rsidRDefault="00F43D93" w:rsidP="00F43D93">
      <w:pPr>
        <w:tabs>
          <w:tab w:val="left" w:pos="709"/>
          <w:tab w:val="num" w:pos="1620"/>
        </w:tabs>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8.</w:t>
      </w:r>
    </w:p>
    <w:p w:rsidR="00F43D93" w:rsidRPr="00535B88" w:rsidRDefault="00F43D93" w:rsidP="00F43D93">
      <w:pPr>
        <w:numPr>
          <w:ilvl w:val="0"/>
          <w:numId w:val="34"/>
        </w:numPr>
        <w:spacing w:before="120" w:after="200" w:line="276" w:lineRule="auto"/>
        <w:ind w:left="426" w:hanging="426"/>
        <w:jc w:val="both"/>
        <w:rPr>
          <w:rFonts w:ascii="Arial" w:eastAsia="Calibri" w:hAnsi="Arial" w:cs="Arial"/>
          <w:sz w:val="20"/>
          <w:szCs w:val="20"/>
          <w:lang w:eastAsia="en-US"/>
        </w:rPr>
      </w:pPr>
      <w:r w:rsidRPr="00535B88">
        <w:rPr>
          <w:rFonts w:ascii="Arial" w:eastAsia="Calibri" w:hAnsi="Arial" w:cs="Arial"/>
          <w:sz w:val="20"/>
          <w:szCs w:val="20"/>
          <w:lang w:eastAsia="en-US"/>
        </w:rPr>
        <w:t>Wykonawca oświadcza, że wykonanie przedmiotu umowy leży w granicach jego możliwości i nie istnieją żadne przeszkody natury technicznej, prawnej ani finansowej, które mogą uniemożliwić jego wykonanie.</w:t>
      </w:r>
    </w:p>
    <w:p w:rsidR="00F43D93" w:rsidRPr="00535B88" w:rsidRDefault="00F43D93" w:rsidP="00F43D93">
      <w:pPr>
        <w:numPr>
          <w:ilvl w:val="0"/>
          <w:numId w:val="34"/>
        </w:numPr>
        <w:spacing w:before="120" w:after="200" w:line="276" w:lineRule="auto"/>
        <w:ind w:left="426" w:hanging="426"/>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Wykonawca jest odpowiedzialny za działania i zaniechania osób, przy pomocy których wykonuje umowę, jak za własne działania i zaniechania. Wykonawca nie może zwolnić się od odpowiedzialności względem Zamawiającego z tego powodu, że niewykonanie lub nienależyte </w:t>
      </w:r>
      <w:r w:rsidRPr="00535B88">
        <w:rPr>
          <w:rFonts w:ascii="Arial" w:eastAsia="Calibri" w:hAnsi="Arial" w:cs="Arial"/>
          <w:sz w:val="20"/>
          <w:szCs w:val="20"/>
          <w:lang w:eastAsia="en-US"/>
        </w:rPr>
        <w:lastRenderedPageBreak/>
        <w:t xml:space="preserve">wykonanie umowy przez Wykonawcę było następstwem niewykonania lub nienależytego wykonania zobowiązania wobec Wykonawcy przez jednego z kooperatorów, poddostawców lub podwykonawców. </w:t>
      </w:r>
    </w:p>
    <w:p w:rsidR="00F43D93" w:rsidRPr="00535B88" w:rsidRDefault="00F43D93" w:rsidP="00F43D93">
      <w:pPr>
        <w:numPr>
          <w:ilvl w:val="0"/>
          <w:numId w:val="34"/>
        </w:numPr>
        <w:spacing w:before="120" w:after="200" w:line="276" w:lineRule="auto"/>
        <w:ind w:left="426" w:hanging="426"/>
        <w:jc w:val="both"/>
        <w:rPr>
          <w:rFonts w:ascii="Arial" w:eastAsia="Calibri" w:hAnsi="Arial" w:cs="Arial"/>
          <w:sz w:val="20"/>
          <w:szCs w:val="20"/>
          <w:lang w:eastAsia="en-US"/>
        </w:rPr>
      </w:pPr>
      <w:r w:rsidRPr="00535B88">
        <w:rPr>
          <w:rFonts w:ascii="Arial" w:eastAsia="Calibri" w:hAnsi="Arial" w:cs="Arial"/>
          <w:sz w:val="20"/>
          <w:szCs w:val="20"/>
          <w:lang w:eastAsia="en-US"/>
        </w:rPr>
        <w:t>Wykonawca ponosi wyłączną odpowiedzialność za wszelkie roszczenia osób trzecich z tytułu naruszenia przez niego cudzych praw, w związku z realizacją umowy.</w:t>
      </w:r>
    </w:p>
    <w:p w:rsidR="00F43D93" w:rsidRPr="00535B88" w:rsidRDefault="00F43D93" w:rsidP="00F43D93">
      <w:pPr>
        <w:spacing w:before="120"/>
        <w:ind w:left="426"/>
        <w:jc w:val="both"/>
        <w:rPr>
          <w:rFonts w:ascii="Arial" w:eastAsia="Calibri" w:hAnsi="Arial" w:cs="Arial"/>
          <w:sz w:val="20"/>
          <w:szCs w:val="20"/>
          <w:lang w:eastAsia="en-US"/>
        </w:rPr>
      </w:pPr>
    </w:p>
    <w:p w:rsidR="00F43D93" w:rsidRPr="00535B88" w:rsidRDefault="00F43D93" w:rsidP="00F43D93">
      <w:pPr>
        <w:spacing w:after="120"/>
        <w:ind w:left="357"/>
        <w:jc w:val="center"/>
        <w:rPr>
          <w:rFonts w:ascii="Arial" w:hAnsi="Arial" w:cs="Arial"/>
          <w:b/>
          <w:sz w:val="20"/>
          <w:szCs w:val="20"/>
        </w:rPr>
      </w:pPr>
      <w:r w:rsidRPr="00535B88">
        <w:rPr>
          <w:rFonts w:ascii="Arial" w:hAnsi="Arial" w:cs="Arial"/>
          <w:b/>
          <w:sz w:val="20"/>
          <w:szCs w:val="20"/>
        </w:rPr>
        <w:t>§ 9.</w:t>
      </w:r>
    </w:p>
    <w:p w:rsidR="00F43D93" w:rsidRPr="00535B88" w:rsidRDefault="00F43D93" w:rsidP="0033651D">
      <w:pPr>
        <w:numPr>
          <w:ilvl w:val="0"/>
          <w:numId w:val="46"/>
        </w:numPr>
        <w:spacing w:after="120" w:line="276" w:lineRule="auto"/>
        <w:ind w:left="426" w:hanging="426"/>
        <w:jc w:val="both"/>
        <w:rPr>
          <w:rFonts w:ascii="Arial" w:hAnsi="Arial" w:cs="Arial"/>
          <w:sz w:val="20"/>
          <w:szCs w:val="20"/>
        </w:rPr>
      </w:pPr>
      <w:r w:rsidRPr="00535B88">
        <w:rPr>
          <w:rFonts w:ascii="Arial" w:hAnsi="Arial" w:cs="Arial"/>
          <w:sz w:val="20"/>
          <w:szCs w:val="20"/>
        </w:rPr>
        <w:t xml:space="preserve">Z zastrzeżeniem ust. 4, do wyników realizowanego Zadania, stanowiących utwory w rozumieniu art. 1 ust. 1 ustawy z dnia 4 lutego 1994 r. o prawie autorskim i prawach pokrewnych (tekst jedn. Dz. U. z 2006 r. Nr 90, poz. 631 z </w:t>
      </w:r>
      <w:proofErr w:type="spellStart"/>
      <w:r w:rsidRPr="00535B88">
        <w:rPr>
          <w:rFonts w:ascii="Arial" w:hAnsi="Arial" w:cs="Arial"/>
          <w:sz w:val="20"/>
          <w:szCs w:val="20"/>
        </w:rPr>
        <w:t>późn</w:t>
      </w:r>
      <w:proofErr w:type="spellEnd"/>
      <w:r w:rsidRPr="00535B88">
        <w:rPr>
          <w:rFonts w:ascii="Arial" w:hAnsi="Arial" w:cs="Arial"/>
          <w:sz w:val="20"/>
          <w:szCs w:val="20"/>
        </w:rPr>
        <w:t>. zm.), Wykonawca – w ramach wynagrodzenia określonego w § 3 ust. 1 – przenosi na Zamawiającego autorskie prawa majątkowe oraz udziela Zamawiającemu zgody na wykonywanie autorskich praw zależnych.</w:t>
      </w:r>
    </w:p>
    <w:p w:rsidR="00F43D93" w:rsidRPr="00535B88" w:rsidRDefault="00F43D93" w:rsidP="0033651D">
      <w:pPr>
        <w:numPr>
          <w:ilvl w:val="0"/>
          <w:numId w:val="46"/>
        </w:numPr>
        <w:spacing w:before="120" w:after="120" w:line="276" w:lineRule="auto"/>
        <w:ind w:left="426" w:hanging="426"/>
        <w:jc w:val="both"/>
        <w:rPr>
          <w:rFonts w:ascii="Arial" w:hAnsi="Arial" w:cs="Arial"/>
          <w:sz w:val="20"/>
          <w:szCs w:val="20"/>
        </w:rPr>
      </w:pPr>
      <w:r w:rsidRPr="00535B88">
        <w:rPr>
          <w:rFonts w:ascii="Arial" w:hAnsi="Arial" w:cs="Arial"/>
          <w:sz w:val="20"/>
          <w:szCs w:val="20"/>
        </w:rPr>
        <w:t>Przeniesienie praw i udzielenie zgody, o których mowa w ust. 1, następuje z dniem podpisania przez Strony protokołu odbioru za poszczególne zadania wymienione w § 2 ust. 2 i zapłaty transzy wynagrodzenia za dane zadanie, bez ograniczeń co do terytorium, czasu, liczby egzemplarzy, w zakresie pól eksploatacji obejmujących:</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utrwalanie i zwielokrotnianie wszelkimi znanymi technikami, w tym technikami cyfrowymi, elektronicznymi, poligraficznymi, niezależnie od standardu, systemu i formatu, egzemplarzy utworów lub ich części, przepisanie utrwaleń na inną technikę, rodzaj zapisu, system, nośnik, zwielokrotnienie utrwalonych egzemplarzy;</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wprowadzanie do pamięci komputera i sporządzenie kopii tych zapisów dla celów eksploatacji, o której mowa w umowie, umieszczenie na własnych stronach internetowych, profilach, podstronach i innych stronach będących pod administracją lub zarządzaniem Zamawiającego lub jego następcy prawnego;</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trwałe lub czasowe zwielokrotnienie komputerowego zapisu w całości lub w części jakimikolwiek środkami i w jakiejkolwiek formie,</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opracowanie, aranżacja, przystosowanie, zmiana układu lub jakiekolwiek inne zmiany w zapisie komputerowym, z prawem do zwielokrotniania rezultatów tych zmian,</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wprowadzanie do obrotu i dystrybucji,</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wykorzystywanie w celach informacyjnych, promocji i reklamy,</w:t>
      </w:r>
    </w:p>
    <w:p w:rsidR="00F43D93" w:rsidRPr="00535B88" w:rsidRDefault="00F43D93" w:rsidP="00F43D93">
      <w:pPr>
        <w:numPr>
          <w:ilvl w:val="0"/>
          <w:numId w:val="35"/>
        </w:numPr>
        <w:tabs>
          <w:tab w:val="left" w:pos="709"/>
        </w:tabs>
        <w:suppressAutoHyphens/>
        <w:spacing w:before="120" w:after="20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sporządzania wersji obcojęzycznych.</w:t>
      </w:r>
    </w:p>
    <w:p w:rsidR="00F43D93" w:rsidRPr="00535B88" w:rsidRDefault="00F43D93" w:rsidP="0033651D">
      <w:pPr>
        <w:numPr>
          <w:ilvl w:val="0"/>
          <w:numId w:val="46"/>
        </w:numPr>
        <w:spacing w:before="120" w:after="120" w:line="276" w:lineRule="auto"/>
        <w:ind w:left="426" w:hanging="426"/>
        <w:jc w:val="both"/>
        <w:rPr>
          <w:rFonts w:ascii="Arial" w:hAnsi="Arial" w:cs="Arial"/>
          <w:sz w:val="20"/>
          <w:szCs w:val="20"/>
        </w:rPr>
      </w:pPr>
      <w:r w:rsidRPr="00535B88">
        <w:rPr>
          <w:rFonts w:ascii="Arial" w:hAnsi="Arial" w:cs="Arial"/>
          <w:sz w:val="20"/>
          <w:szCs w:val="20"/>
        </w:rPr>
        <w:t>Z dniem, o którym mowa w ust. 2, Zamawiający nabywa własność wszystkich egzemplarzy, nośników (CD/DVD/pendrive), na których wyniki prac, w tym utwory określone w ust. 1, zostały utrwalone.</w:t>
      </w:r>
    </w:p>
    <w:p w:rsidR="00F43D93" w:rsidRPr="00535B88" w:rsidRDefault="00F43D93" w:rsidP="0033651D">
      <w:pPr>
        <w:numPr>
          <w:ilvl w:val="0"/>
          <w:numId w:val="46"/>
        </w:numPr>
        <w:spacing w:after="120" w:line="276" w:lineRule="auto"/>
        <w:ind w:left="426" w:hanging="426"/>
        <w:jc w:val="both"/>
        <w:rPr>
          <w:rFonts w:ascii="Arial" w:hAnsi="Arial" w:cs="Arial"/>
          <w:sz w:val="20"/>
          <w:szCs w:val="20"/>
        </w:rPr>
      </w:pPr>
      <w:r w:rsidRPr="00535B88">
        <w:rPr>
          <w:rFonts w:ascii="Arial" w:hAnsi="Arial" w:cs="Arial"/>
          <w:sz w:val="20"/>
          <w:szCs w:val="20"/>
        </w:rPr>
        <w:t xml:space="preserve">Z chwilą przyjęcia przez Zamawiającego danego zadania określonego w § 2 pkt. 2, Wykonawca, w ramach wynagrodzenia określonego w § 3 ust. 1, udziela Zamawiającemu licencji na korzystanie z utworów będących wkładami twórczymi niezbędnymi do wykonania zadań będących przedmiotem umowy od osób trzecich, w tym fotografii, wizerunków oraz artystycznych </w:t>
      </w:r>
      <w:proofErr w:type="spellStart"/>
      <w:r w:rsidRPr="00535B88">
        <w:rPr>
          <w:rFonts w:ascii="Arial" w:hAnsi="Arial" w:cs="Arial"/>
          <w:sz w:val="20"/>
          <w:szCs w:val="20"/>
        </w:rPr>
        <w:t>wykonań</w:t>
      </w:r>
      <w:proofErr w:type="spellEnd"/>
      <w:r w:rsidRPr="00535B88">
        <w:rPr>
          <w:rFonts w:ascii="Arial" w:hAnsi="Arial" w:cs="Arial"/>
          <w:sz w:val="20"/>
          <w:szCs w:val="20"/>
        </w:rPr>
        <w:t xml:space="preserve"> powstałych na potrzeby realizacji niniejszej umowy z prawem do korzystania: </w:t>
      </w:r>
    </w:p>
    <w:p w:rsidR="00F43D93" w:rsidRPr="00535B88" w:rsidRDefault="00F43D93" w:rsidP="00F43D93">
      <w:pPr>
        <w:numPr>
          <w:ilvl w:val="0"/>
          <w:numId w:val="36"/>
        </w:numPr>
        <w:spacing w:before="120" w:after="12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t>na stronach internetowych www i portalach społecznościowych Zamawiającego oraz instytucji zaangażowanych we wdrażanie Norweskiego Mechanizmu Finansowego oraz Mechanizmu Finansowego Europejskiego Obszaru Gospodarczego,</w:t>
      </w:r>
    </w:p>
    <w:p w:rsidR="00F43D93" w:rsidRPr="00535B88" w:rsidRDefault="00F43D93" w:rsidP="00F43D93">
      <w:pPr>
        <w:numPr>
          <w:ilvl w:val="0"/>
          <w:numId w:val="36"/>
        </w:numPr>
        <w:spacing w:before="120" w:after="120" w:line="276" w:lineRule="auto"/>
        <w:ind w:left="709" w:hanging="283"/>
        <w:jc w:val="both"/>
        <w:rPr>
          <w:rFonts w:ascii="Arial" w:eastAsia="Calibri" w:hAnsi="Arial" w:cs="Arial"/>
          <w:sz w:val="20"/>
          <w:szCs w:val="20"/>
          <w:lang w:eastAsia="en-US"/>
        </w:rPr>
      </w:pPr>
      <w:r w:rsidRPr="00535B88">
        <w:rPr>
          <w:rFonts w:ascii="Arial" w:eastAsia="Calibri" w:hAnsi="Arial" w:cs="Arial"/>
          <w:sz w:val="20"/>
          <w:szCs w:val="20"/>
          <w:lang w:eastAsia="en-US"/>
        </w:rPr>
        <w:lastRenderedPageBreak/>
        <w:t>podczas spotkań i wydarzeń organizowanych przez instytucje zaangażowane we wdrażanie Norweskiego Mechanizmu Finansowego oraz Mechanizmu Finansowego Europejskiego Obszaru Gospodarczego.</w:t>
      </w:r>
    </w:p>
    <w:p w:rsidR="00F43D93" w:rsidRPr="00535B88" w:rsidRDefault="00F43D93" w:rsidP="0033651D">
      <w:pPr>
        <w:numPr>
          <w:ilvl w:val="0"/>
          <w:numId w:val="46"/>
        </w:numPr>
        <w:spacing w:before="120" w:after="20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Wykonawca przenosi na Zamawiającego wyłączne prawo zezwalania na wykonywanie zależnych praw autorskich do wyników prac stanowiących utwory (co uprawnia Zamawiającego do sporządzania opracowań utworów, korzystania z wykonanych opracowań zadań oraz rozporządzania tymi opracowaniami). Prawo, o którym mowa w zdaniu poprzedzającym przechodzi na Zamawiającego bez ograniczeń co do czasu, terytorium oraz liczby, w zakresie wszystkich pól eksploatacji, o których mowa w ust. 2, z dniem określonym w ust. 2. Wykonawca zrzeka się bez osobnego wynagrodzenia prawa do wymienienia na egzemplarzach opracowania twórcy i tytułu utworu pierwotnego.</w:t>
      </w:r>
    </w:p>
    <w:p w:rsidR="00F43D93" w:rsidRPr="00535B88" w:rsidRDefault="00F43D93" w:rsidP="0033651D">
      <w:pPr>
        <w:numPr>
          <w:ilvl w:val="0"/>
          <w:numId w:val="46"/>
        </w:numPr>
        <w:spacing w:before="120" w:after="20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Wykonawca zobowiązuje się, że wykonując umowę będzie przestrzegał przepisów </w:t>
      </w:r>
      <w:r w:rsidRPr="00535B88">
        <w:rPr>
          <w:rFonts w:ascii="Arial" w:eastAsia="Calibri" w:hAnsi="Arial" w:cs="Arial"/>
          <w:iCs/>
          <w:sz w:val="20"/>
          <w:szCs w:val="20"/>
          <w:lang w:eastAsia="en-US"/>
        </w:rPr>
        <w:t xml:space="preserve">ustawy z dnia 4 lutego 1994 r. o prawie autorskim i prawach pokrewnych </w:t>
      </w:r>
      <w:r w:rsidRPr="00535B88">
        <w:rPr>
          <w:rFonts w:ascii="Arial" w:eastAsia="Calibri" w:hAnsi="Arial" w:cs="Arial"/>
          <w:sz w:val="20"/>
          <w:szCs w:val="20"/>
          <w:lang w:eastAsia="en-US"/>
        </w:rPr>
        <w:t>i nie naruszy praw majątkowych osób trzecich, a utwory/dzieło przekaże Zamawiającemu w stanie wolnym od obciążeń prawami tych osób.</w:t>
      </w:r>
    </w:p>
    <w:p w:rsidR="00F43D93" w:rsidRPr="00535B88" w:rsidRDefault="00F43D93" w:rsidP="0033651D">
      <w:pPr>
        <w:numPr>
          <w:ilvl w:val="0"/>
          <w:numId w:val="46"/>
        </w:numPr>
        <w:spacing w:before="120" w:after="20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W przypadku zgłoszenia przez osoby trzecie roszczeń opartych na zarzucie, że korzystanie z utworów uzyskanych przez Zamawiającego na podstawie niniejszej umowy przez Zamawiającego lub jego następców prawnych narusza prawa własności intelektualnej przysługujące tym osobom, Zamawiający poinformuje Wykonawcę o takich roszczeniach, a Wykonawca podejmie niezbędne działania mające na celu zażegnanie sporu i poniesie w związku z tym wszystkie koszty. W szczególności, w przypadku wytoczenia w związku z tym przeciwko Zamawiającemu lub jego następcy prawnemu powództwa z tytułu naruszenia praw własności intelektualnej, Wykonawca przystąpi do postępowania w charakterze strony pozwanej, a w razie braku takiej możliwości wystąpi z interwencją uboczną po stronie pozwanej oraz pokryje wszelkie koszty i odszkodowania, w tym koszty obsługi prawnej zasądzone od Zamawiającego lub jego następców prawnych.</w:t>
      </w:r>
    </w:p>
    <w:p w:rsidR="00F43D93" w:rsidRPr="00535B88" w:rsidRDefault="00F43D93" w:rsidP="0033651D">
      <w:pPr>
        <w:numPr>
          <w:ilvl w:val="0"/>
          <w:numId w:val="46"/>
        </w:numPr>
        <w:spacing w:before="120" w:after="20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Wykonawca, najpóźniej w dniu przekazania ostatniego zadania określonego w § 2 ust. 2, przedłoży Zamawiającemu oświadczenie według wzoru stanowiącego </w:t>
      </w:r>
      <w:r w:rsidRPr="00535B88">
        <w:rPr>
          <w:rFonts w:ascii="Arial" w:eastAsia="Calibri" w:hAnsi="Arial" w:cs="Arial"/>
          <w:b/>
          <w:sz w:val="20"/>
          <w:szCs w:val="20"/>
          <w:lang w:eastAsia="en-US"/>
        </w:rPr>
        <w:t>załącznik nr 3</w:t>
      </w:r>
      <w:r w:rsidRPr="00535B88">
        <w:rPr>
          <w:rFonts w:ascii="Arial" w:eastAsia="Calibri" w:hAnsi="Arial" w:cs="Arial"/>
          <w:sz w:val="20"/>
          <w:szCs w:val="20"/>
          <w:lang w:eastAsia="en-US"/>
        </w:rPr>
        <w:t xml:space="preserve"> do umowy.</w:t>
      </w:r>
    </w:p>
    <w:p w:rsidR="00F43D93" w:rsidRPr="00535B88" w:rsidRDefault="00F43D93" w:rsidP="00F43D93">
      <w:pPr>
        <w:spacing w:before="120"/>
        <w:ind w:left="426"/>
        <w:jc w:val="both"/>
        <w:rPr>
          <w:rFonts w:ascii="Arial" w:eastAsia="Calibri" w:hAnsi="Arial" w:cs="Arial"/>
          <w:sz w:val="20"/>
          <w:szCs w:val="20"/>
          <w:lang w:eastAsia="en-US"/>
        </w:rPr>
      </w:pPr>
    </w:p>
    <w:p w:rsidR="00F43D93" w:rsidRPr="00535B88" w:rsidRDefault="00F43D93" w:rsidP="00F43D93">
      <w:pPr>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 11.</w:t>
      </w:r>
    </w:p>
    <w:p w:rsidR="00F43D93" w:rsidRPr="00535B88" w:rsidRDefault="00F43D93" w:rsidP="00F43D93">
      <w:pPr>
        <w:numPr>
          <w:ilvl w:val="2"/>
          <w:numId w:val="30"/>
        </w:numPr>
        <w:tabs>
          <w:tab w:val="num" w:pos="426"/>
        </w:tabs>
        <w:spacing w:after="12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W sprawach nieuregulowanych umową mają zastosowanie przepisy powszechnie obowiązujące, a w szczególności Kodeks cywilny oraz ustawa z dnia 4 lutego 1994 o prawie autorskim i prawach pokrewnych (tekst jedn. Dz. U. z 2006 r. Nr 90, poz. 631, z </w:t>
      </w:r>
      <w:proofErr w:type="spellStart"/>
      <w:r w:rsidRPr="00535B88">
        <w:rPr>
          <w:rFonts w:ascii="Arial" w:eastAsia="Calibri" w:hAnsi="Arial" w:cs="Arial"/>
          <w:sz w:val="20"/>
          <w:szCs w:val="20"/>
          <w:lang w:eastAsia="en-US"/>
        </w:rPr>
        <w:t>późn</w:t>
      </w:r>
      <w:proofErr w:type="spellEnd"/>
      <w:r w:rsidRPr="00535B88">
        <w:rPr>
          <w:rFonts w:ascii="Arial" w:eastAsia="Calibri" w:hAnsi="Arial" w:cs="Arial"/>
          <w:sz w:val="20"/>
          <w:szCs w:val="20"/>
          <w:lang w:eastAsia="en-US"/>
        </w:rPr>
        <w:t>. zm.). Wszelkie spory pomiędzy Stronami rozstrzygać będzie sąd powszechny właściwy miejscowo dla siedziby Zamawiającego.</w:t>
      </w:r>
    </w:p>
    <w:p w:rsidR="00F43D93" w:rsidRPr="00535B88" w:rsidRDefault="00F43D93" w:rsidP="00F43D93">
      <w:pPr>
        <w:numPr>
          <w:ilvl w:val="2"/>
          <w:numId w:val="30"/>
        </w:numPr>
        <w:tabs>
          <w:tab w:val="num" w:pos="426"/>
        </w:tabs>
        <w:spacing w:after="12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Zmiana treści umowy w zakresie terminów przypadających na realizację poszczególnych zadań określonych w § 2 ust. 2, wymaga zachowania formy pisemnej pod rygorem nieważności i musi być zgodna z art. 144 ustawy </w:t>
      </w:r>
      <w:proofErr w:type="spellStart"/>
      <w:r w:rsidRPr="00535B88">
        <w:rPr>
          <w:rFonts w:ascii="Arial" w:eastAsia="Calibri" w:hAnsi="Arial" w:cs="Arial"/>
          <w:sz w:val="20"/>
          <w:szCs w:val="20"/>
          <w:lang w:eastAsia="en-US"/>
        </w:rPr>
        <w:t>pzp</w:t>
      </w:r>
      <w:proofErr w:type="spellEnd"/>
      <w:r w:rsidRPr="00535B88">
        <w:rPr>
          <w:rFonts w:ascii="Arial" w:eastAsia="Calibri" w:hAnsi="Arial" w:cs="Arial"/>
          <w:sz w:val="20"/>
          <w:szCs w:val="20"/>
          <w:lang w:eastAsia="en-US"/>
        </w:rPr>
        <w:t xml:space="preserve">. </w:t>
      </w:r>
    </w:p>
    <w:p w:rsidR="00F43D93" w:rsidRPr="00535B88" w:rsidRDefault="00F43D93" w:rsidP="00F43D93">
      <w:pPr>
        <w:numPr>
          <w:ilvl w:val="2"/>
          <w:numId w:val="30"/>
        </w:numPr>
        <w:tabs>
          <w:tab w:val="num" w:pos="426"/>
        </w:tabs>
        <w:spacing w:after="12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 xml:space="preserve">Umowę sporządzono w trzech jednobrzmiących egzemplarzach: jeden dla Wykonawcy, dwa dla Zamawiającego. </w:t>
      </w:r>
    </w:p>
    <w:p w:rsidR="00F43D93" w:rsidRPr="00535B88" w:rsidRDefault="00F43D93" w:rsidP="00F43D93">
      <w:pPr>
        <w:numPr>
          <w:ilvl w:val="2"/>
          <w:numId w:val="30"/>
        </w:numPr>
        <w:tabs>
          <w:tab w:val="num" w:pos="426"/>
        </w:tabs>
        <w:spacing w:after="120" w:line="276" w:lineRule="auto"/>
        <w:ind w:left="425" w:hanging="425"/>
        <w:jc w:val="both"/>
        <w:rPr>
          <w:rFonts w:ascii="Arial" w:eastAsia="Calibri" w:hAnsi="Arial" w:cs="Arial"/>
          <w:sz w:val="20"/>
          <w:szCs w:val="20"/>
          <w:lang w:eastAsia="en-US"/>
        </w:rPr>
      </w:pPr>
      <w:r w:rsidRPr="00535B88">
        <w:rPr>
          <w:rFonts w:ascii="Arial" w:eastAsia="Calibri" w:hAnsi="Arial" w:cs="Arial"/>
          <w:sz w:val="20"/>
          <w:szCs w:val="20"/>
          <w:lang w:eastAsia="en-US"/>
        </w:rPr>
        <w:t>Integralną częścią umowy są następujące załączniki:</w:t>
      </w:r>
    </w:p>
    <w:p w:rsidR="00F43D93" w:rsidRPr="00535B88" w:rsidRDefault="00F43D93" w:rsidP="00F43D93">
      <w:pPr>
        <w:numPr>
          <w:ilvl w:val="0"/>
          <w:numId w:val="32"/>
        </w:numPr>
        <w:tabs>
          <w:tab w:val="num" w:pos="900"/>
        </w:tabs>
        <w:spacing w:after="200" w:line="276" w:lineRule="auto"/>
        <w:ind w:left="426" w:firstLine="0"/>
        <w:jc w:val="both"/>
        <w:rPr>
          <w:rFonts w:ascii="Arial" w:eastAsia="Calibri" w:hAnsi="Arial" w:cs="Arial"/>
          <w:sz w:val="20"/>
          <w:szCs w:val="20"/>
          <w:lang w:eastAsia="en-US"/>
        </w:rPr>
      </w:pPr>
      <w:r w:rsidRPr="00535B88">
        <w:rPr>
          <w:rFonts w:ascii="Arial" w:eastAsia="Calibri" w:hAnsi="Arial" w:cs="Arial"/>
          <w:b/>
          <w:sz w:val="20"/>
          <w:szCs w:val="20"/>
          <w:lang w:eastAsia="en-US"/>
        </w:rPr>
        <w:t>załącznik nr 1</w:t>
      </w:r>
      <w:r w:rsidRPr="00535B88">
        <w:rPr>
          <w:rFonts w:ascii="Arial" w:eastAsia="Calibri" w:hAnsi="Arial" w:cs="Arial"/>
          <w:sz w:val="20"/>
          <w:szCs w:val="20"/>
          <w:lang w:eastAsia="en-US"/>
        </w:rPr>
        <w:t>: Szczegółowy Opis Przedmiotu Zamówienia;</w:t>
      </w:r>
    </w:p>
    <w:p w:rsidR="00F43D93" w:rsidRPr="00535B88" w:rsidRDefault="00F43D93" w:rsidP="00F43D93">
      <w:pPr>
        <w:numPr>
          <w:ilvl w:val="0"/>
          <w:numId w:val="32"/>
        </w:numPr>
        <w:tabs>
          <w:tab w:val="num" w:pos="900"/>
        </w:tabs>
        <w:spacing w:after="200" w:line="276" w:lineRule="auto"/>
        <w:ind w:left="426" w:firstLine="0"/>
        <w:jc w:val="both"/>
        <w:rPr>
          <w:rFonts w:ascii="Arial" w:eastAsia="Calibri" w:hAnsi="Arial" w:cs="Arial"/>
          <w:sz w:val="20"/>
          <w:szCs w:val="20"/>
          <w:lang w:eastAsia="en-US"/>
        </w:rPr>
      </w:pPr>
      <w:r w:rsidRPr="00535B88">
        <w:rPr>
          <w:rFonts w:ascii="Arial" w:eastAsia="Calibri" w:hAnsi="Arial" w:cs="Arial"/>
          <w:b/>
          <w:sz w:val="20"/>
          <w:szCs w:val="20"/>
          <w:lang w:eastAsia="en-US"/>
        </w:rPr>
        <w:t>załącznik nr 2</w:t>
      </w:r>
      <w:r w:rsidRPr="00535B88">
        <w:rPr>
          <w:rFonts w:ascii="Arial" w:eastAsia="Calibri" w:hAnsi="Arial" w:cs="Arial"/>
          <w:sz w:val="20"/>
          <w:szCs w:val="20"/>
          <w:lang w:eastAsia="en-US"/>
        </w:rPr>
        <w:t>: Protokół odbioru – wzór;</w:t>
      </w:r>
    </w:p>
    <w:p w:rsidR="00F43D93" w:rsidRPr="00535B88" w:rsidRDefault="00F43D93" w:rsidP="00F43D93">
      <w:pPr>
        <w:numPr>
          <w:ilvl w:val="0"/>
          <w:numId w:val="32"/>
        </w:numPr>
        <w:tabs>
          <w:tab w:val="num" w:pos="900"/>
        </w:tabs>
        <w:spacing w:after="200" w:line="276" w:lineRule="auto"/>
        <w:ind w:left="426" w:firstLine="0"/>
        <w:jc w:val="both"/>
        <w:rPr>
          <w:rFonts w:ascii="Arial" w:eastAsia="Calibri" w:hAnsi="Arial" w:cs="Arial"/>
          <w:sz w:val="20"/>
          <w:szCs w:val="20"/>
          <w:lang w:eastAsia="en-US"/>
        </w:rPr>
      </w:pPr>
      <w:r w:rsidRPr="00535B88">
        <w:rPr>
          <w:rFonts w:ascii="Arial" w:eastAsia="Calibri" w:hAnsi="Arial" w:cs="Arial"/>
          <w:b/>
          <w:sz w:val="20"/>
          <w:szCs w:val="20"/>
          <w:lang w:eastAsia="en-US"/>
        </w:rPr>
        <w:t>załącznik nr 3</w:t>
      </w:r>
      <w:r w:rsidRPr="00535B88">
        <w:rPr>
          <w:rFonts w:ascii="Arial" w:eastAsia="Calibri" w:hAnsi="Arial" w:cs="Arial"/>
          <w:sz w:val="20"/>
          <w:szCs w:val="20"/>
          <w:lang w:eastAsia="en-US"/>
        </w:rPr>
        <w:t>: Oświadczenie Wykonawcy - wzór.</w:t>
      </w:r>
    </w:p>
    <w:p w:rsidR="00F43D93" w:rsidRPr="00535B88" w:rsidRDefault="00F43D93" w:rsidP="00F43D93">
      <w:pPr>
        <w:ind w:left="426"/>
        <w:jc w:val="both"/>
        <w:rPr>
          <w:rFonts w:ascii="Arial" w:eastAsia="Calibri" w:hAnsi="Arial" w:cs="Arial"/>
          <w:sz w:val="20"/>
          <w:szCs w:val="20"/>
          <w:lang w:eastAsia="en-US"/>
        </w:rPr>
      </w:pPr>
    </w:p>
    <w:p w:rsidR="00F43D93" w:rsidRPr="00535B88" w:rsidRDefault="00F43D93" w:rsidP="00F43D93">
      <w:pPr>
        <w:ind w:left="426"/>
        <w:jc w:val="both"/>
        <w:rPr>
          <w:rFonts w:ascii="Arial" w:eastAsia="Calibri" w:hAnsi="Arial" w:cs="Arial"/>
          <w:sz w:val="20"/>
          <w:szCs w:val="20"/>
          <w:lang w:eastAsia="en-US"/>
        </w:rPr>
      </w:pPr>
    </w:p>
    <w:p w:rsidR="00F43D93" w:rsidRPr="00535B88" w:rsidRDefault="00F43D93" w:rsidP="00F43D93">
      <w:pPr>
        <w:ind w:left="426"/>
        <w:jc w:val="both"/>
        <w:rPr>
          <w:rFonts w:ascii="Arial" w:eastAsia="Calibri" w:hAnsi="Arial" w:cs="Arial"/>
          <w:sz w:val="20"/>
          <w:szCs w:val="20"/>
          <w:lang w:eastAsia="en-US"/>
        </w:rPr>
      </w:pPr>
    </w:p>
    <w:p w:rsidR="00F43D93" w:rsidRPr="00535B88" w:rsidRDefault="00F43D93" w:rsidP="00F43D93">
      <w:pPr>
        <w:ind w:left="426"/>
        <w:jc w:val="both"/>
        <w:rPr>
          <w:rFonts w:ascii="Arial" w:eastAsia="Calibri" w:hAnsi="Arial" w:cs="Arial"/>
          <w:sz w:val="20"/>
          <w:szCs w:val="20"/>
          <w:lang w:eastAsia="en-US"/>
        </w:rPr>
      </w:pPr>
    </w:p>
    <w:tbl>
      <w:tblPr>
        <w:tblStyle w:val="Tabela-Siatk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0"/>
        <w:gridCol w:w="1985"/>
        <w:gridCol w:w="3715"/>
      </w:tblGrid>
      <w:tr w:rsidR="00535B88" w:rsidRPr="00535B88" w:rsidTr="00F43D93">
        <w:tc>
          <w:tcPr>
            <w:tcW w:w="3510" w:type="dxa"/>
            <w:tcBorders>
              <w:bottom w:val="single" w:sz="4" w:space="0" w:color="auto"/>
            </w:tcBorders>
          </w:tcPr>
          <w:p w:rsidR="00F43D93" w:rsidRPr="00535B88" w:rsidRDefault="00F43D93" w:rsidP="00F43D93">
            <w:pPr>
              <w:spacing w:after="200" w:line="276" w:lineRule="auto"/>
              <w:rPr>
                <w:rFonts w:ascii="Arial" w:eastAsia="Calibri" w:hAnsi="Arial" w:cs="Arial"/>
                <w:b/>
                <w:bCs/>
                <w:sz w:val="20"/>
                <w:szCs w:val="20"/>
                <w:lang w:eastAsia="en-US"/>
              </w:rPr>
            </w:pPr>
          </w:p>
          <w:p w:rsidR="00F43D93" w:rsidRPr="00535B88" w:rsidRDefault="00F43D93" w:rsidP="00F43D93">
            <w:pPr>
              <w:spacing w:after="200" w:line="276" w:lineRule="auto"/>
              <w:rPr>
                <w:rFonts w:ascii="Arial" w:eastAsia="Calibri" w:hAnsi="Arial" w:cs="Arial"/>
                <w:b/>
                <w:bCs/>
                <w:sz w:val="20"/>
                <w:szCs w:val="20"/>
                <w:lang w:eastAsia="en-US"/>
              </w:rPr>
            </w:pPr>
          </w:p>
        </w:tc>
        <w:tc>
          <w:tcPr>
            <w:tcW w:w="1985" w:type="dxa"/>
          </w:tcPr>
          <w:p w:rsidR="00F43D93" w:rsidRPr="00535B88" w:rsidRDefault="00F43D93" w:rsidP="00F43D93">
            <w:pPr>
              <w:spacing w:after="200" w:line="276" w:lineRule="auto"/>
              <w:rPr>
                <w:rFonts w:ascii="Arial" w:eastAsia="Calibri" w:hAnsi="Arial" w:cs="Arial"/>
                <w:b/>
                <w:bCs/>
                <w:sz w:val="20"/>
                <w:szCs w:val="20"/>
                <w:lang w:eastAsia="en-US"/>
              </w:rPr>
            </w:pPr>
          </w:p>
        </w:tc>
        <w:tc>
          <w:tcPr>
            <w:tcW w:w="3715" w:type="dxa"/>
            <w:tcBorders>
              <w:bottom w:val="single" w:sz="4" w:space="0" w:color="auto"/>
            </w:tcBorders>
          </w:tcPr>
          <w:p w:rsidR="00F43D93" w:rsidRPr="00535B88" w:rsidRDefault="00F43D93" w:rsidP="00F43D93">
            <w:pPr>
              <w:spacing w:after="200" w:line="276" w:lineRule="auto"/>
              <w:rPr>
                <w:rFonts w:ascii="Arial" w:eastAsia="Calibri" w:hAnsi="Arial" w:cs="Arial"/>
                <w:b/>
                <w:bCs/>
                <w:sz w:val="20"/>
                <w:szCs w:val="20"/>
                <w:lang w:eastAsia="en-US"/>
              </w:rPr>
            </w:pPr>
          </w:p>
        </w:tc>
      </w:tr>
      <w:tr w:rsidR="00F43D93" w:rsidRPr="00535B88" w:rsidTr="00F43D93">
        <w:tc>
          <w:tcPr>
            <w:tcW w:w="3510" w:type="dxa"/>
            <w:tcBorders>
              <w:top w:val="single" w:sz="4" w:space="0" w:color="auto"/>
            </w:tcBorders>
          </w:tcPr>
          <w:p w:rsidR="00F43D93" w:rsidRPr="00535B88" w:rsidRDefault="00F43D93" w:rsidP="00F43D93">
            <w:pPr>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ZAMAWIAJĄCY</w:t>
            </w:r>
          </w:p>
        </w:tc>
        <w:tc>
          <w:tcPr>
            <w:tcW w:w="1985" w:type="dxa"/>
          </w:tcPr>
          <w:p w:rsidR="00F43D93" w:rsidRPr="00535B88" w:rsidRDefault="00F43D93" w:rsidP="00F43D93">
            <w:pPr>
              <w:spacing w:after="200" w:line="276" w:lineRule="auto"/>
              <w:rPr>
                <w:rFonts w:ascii="Arial" w:eastAsia="Calibri" w:hAnsi="Arial" w:cs="Arial"/>
                <w:b/>
                <w:bCs/>
                <w:sz w:val="20"/>
                <w:szCs w:val="20"/>
                <w:lang w:eastAsia="en-US"/>
              </w:rPr>
            </w:pPr>
          </w:p>
        </w:tc>
        <w:tc>
          <w:tcPr>
            <w:tcW w:w="3715" w:type="dxa"/>
            <w:tcBorders>
              <w:top w:val="single" w:sz="4" w:space="0" w:color="auto"/>
            </w:tcBorders>
          </w:tcPr>
          <w:p w:rsidR="00F43D93" w:rsidRPr="00535B88" w:rsidRDefault="00F43D93" w:rsidP="00F43D93">
            <w:pPr>
              <w:spacing w:after="200" w:line="276" w:lineRule="auto"/>
              <w:jc w:val="center"/>
              <w:rPr>
                <w:rFonts w:ascii="Arial" w:eastAsia="Calibri" w:hAnsi="Arial" w:cs="Arial"/>
                <w:b/>
                <w:bCs/>
                <w:sz w:val="20"/>
                <w:szCs w:val="20"/>
                <w:lang w:eastAsia="en-US"/>
              </w:rPr>
            </w:pPr>
            <w:r w:rsidRPr="00535B88">
              <w:rPr>
                <w:rFonts w:ascii="Arial" w:eastAsia="Calibri" w:hAnsi="Arial" w:cs="Arial"/>
                <w:b/>
                <w:bCs/>
                <w:sz w:val="20"/>
                <w:szCs w:val="20"/>
                <w:lang w:eastAsia="en-US"/>
              </w:rPr>
              <w:t>WYKONAWCA</w:t>
            </w:r>
          </w:p>
        </w:tc>
      </w:tr>
    </w:tbl>
    <w:p w:rsidR="00F43D93" w:rsidRPr="00535B88" w:rsidRDefault="00F43D93" w:rsidP="00F43D93">
      <w:pPr>
        <w:spacing w:after="200" w:line="276" w:lineRule="auto"/>
        <w:rPr>
          <w:rFonts w:ascii="Arial" w:eastAsia="Calibri" w:hAnsi="Arial" w:cs="Arial"/>
          <w:b/>
          <w:bCs/>
          <w:sz w:val="20"/>
          <w:szCs w:val="20"/>
          <w:lang w:eastAsia="en-US"/>
        </w:rPr>
      </w:pPr>
    </w:p>
    <w:p w:rsidR="003148A2" w:rsidRPr="00535B88" w:rsidRDefault="003148A2" w:rsidP="003148A2">
      <w:pPr>
        <w:spacing w:before="120" w:after="240"/>
        <w:jc w:val="right"/>
        <w:rPr>
          <w:rFonts w:ascii="Verdana" w:eastAsia="Calibri" w:hAnsi="Verdana"/>
          <w:b/>
          <w:sz w:val="20"/>
          <w:szCs w:val="20"/>
        </w:rPr>
      </w:pPr>
    </w:p>
    <w:p w:rsidR="0079551F" w:rsidRDefault="0079551F">
      <w:pPr>
        <w:spacing w:after="160" w:line="259" w:lineRule="auto"/>
        <w:rPr>
          <w:rFonts w:ascii="Verdana" w:eastAsia="Calibri" w:hAnsi="Verdana"/>
          <w:b/>
          <w:sz w:val="20"/>
          <w:szCs w:val="20"/>
        </w:rPr>
      </w:pPr>
      <w:r>
        <w:rPr>
          <w:rFonts w:ascii="Verdana" w:eastAsia="Calibri" w:hAnsi="Verdana"/>
          <w:b/>
          <w:sz w:val="20"/>
          <w:szCs w:val="20"/>
        </w:rPr>
        <w:br w:type="page"/>
      </w:r>
    </w:p>
    <w:p w:rsidR="003148A2" w:rsidRPr="00535B88" w:rsidRDefault="003148A2" w:rsidP="003148A2">
      <w:pPr>
        <w:spacing w:before="120" w:after="240"/>
        <w:jc w:val="right"/>
        <w:rPr>
          <w:rFonts w:ascii="Verdana" w:eastAsia="Calibri" w:hAnsi="Verdana"/>
          <w:b/>
          <w:sz w:val="20"/>
          <w:szCs w:val="20"/>
        </w:rPr>
      </w:pPr>
    </w:p>
    <w:p w:rsidR="0035488F" w:rsidRPr="00535B88" w:rsidRDefault="0035488F" w:rsidP="0035488F">
      <w:pPr>
        <w:spacing w:before="120" w:after="240"/>
        <w:jc w:val="right"/>
        <w:rPr>
          <w:rFonts w:ascii="Verdana" w:eastAsia="Calibri" w:hAnsi="Verdana"/>
          <w:b/>
          <w:sz w:val="20"/>
          <w:szCs w:val="20"/>
        </w:rPr>
      </w:pPr>
      <w:r w:rsidRPr="00535B88">
        <w:rPr>
          <w:rFonts w:ascii="Verdana" w:eastAsia="Calibri" w:hAnsi="Verdana"/>
          <w:b/>
          <w:sz w:val="20"/>
          <w:szCs w:val="20"/>
        </w:rPr>
        <w:t xml:space="preserve">Załącznik nr 1 do umowy nr……………. </w:t>
      </w:r>
      <w:r w:rsidRPr="00535B88">
        <w:rPr>
          <w:rFonts w:ascii="Verdana" w:eastAsia="Calibri" w:hAnsi="Verdana"/>
          <w:b/>
          <w:sz w:val="20"/>
          <w:szCs w:val="20"/>
        </w:rPr>
        <w:br/>
        <w:t>z dn. ……………….. r.</w:t>
      </w:r>
    </w:p>
    <w:p w:rsidR="0035488F" w:rsidRPr="00535B88" w:rsidRDefault="0035488F" w:rsidP="0035488F">
      <w:pPr>
        <w:spacing w:before="100" w:beforeAutospacing="1" w:after="100" w:afterAutospacing="1" w:line="360" w:lineRule="auto"/>
        <w:jc w:val="center"/>
        <w:rPr>
          <w:rFonts w:ascii="Verdana" w:hAnsi="Verdana"/>
          <w:b/>
          <w:bCs/>
          <w:sz w:val="20"/>
          <w:szCs w:val="20"/>
          <w:u w:val="single"/>
        </w:rPr>
      </w:pPr>
    </w:p>
    <w:p w:rsidR="0035488F" w:rsidRPr="00535B88" w:rsidRDefault="0035488F" w:rsidP="0035488F">
      <w:pPr>
        <w:spacing w:before="100" w:beforeAutospacing="1" w:after="100" w:afterAutospacing="1" w:line="360" w:lineRule="auto"/>
        <w:jc w:val="center"/>
        <w:rPr>
          <w:rFonts w:ascii="Verdana" w:hAnsi="Verdana"/>
          <w:b/>
          <w:bCs/>
          <w:sz w:val="20"/>
          <w:szCs w:val="20"/>
          <w:u w:val="single"/>
        </w:rPr>
      </w:pPr>
      <w:r w:rsidRPr="00535B88">
        <w:rPr>
          <w:rFonts w:ascii="Verdana" w:hAnsi="Verdana"/>
          <w:b/>
          <w:bCs/>
          <w:sz w:val="20"/>
          <w:szCs w:val="20"/>
          <w:u w:val="single"/>
        </w:rPr>
        <w:t>SZCZEGÓŁOWY OPIS PRZEDMIOTU ZAMÓWIENIA</w:t>
      </w:r>
    </w:p>
    <w:p w:rsidR="0035488F" w:rsidRPr="00535B88" w:rsidRDefault="0035488F" w:rsidP="0035488F">
      <w:pPr>
        <w:spacing w:line="360" w:lineRule="auto"/>
        <w:jc w:val="both"/>
        <w:rPr>
          <w:rFonts w:ascii="Verdana" w:hAnsi="Verdana"/>
          <w:b/>
          <w:bCs/>
          <w:sz w:val="20"/>
          <w:szCs w:val="20"/>
        </w:rPr>
      </w:pPr>
      <w:r w:rsidRPr="00535B88">
        <w:rPr>
          <w:rFonts w:ascii="Verdana" w:hAnsi="Verdana"/>
          <w:b/>
          <w:bCs/>
          <w:sz w:val="20"/>
          <w:szCs w:val="20"/>
        </w:rPr>
        <w:t>I. UZASADNIENIE REALIZACJI ZAMÓWIENIA</w:t>
      </w:r>
    </w:p>
    <w:p w:rsidR="0035488F" w:rsidRPr="00535B88" w:rsidRDefault="0035488F" w:rsidP="0035488F">
      <w:pPr>
        <w:spacing w:line="360" w:lineRule="auto"/>
        <w:jc w:val="both"/>
        <w:rPr>
          <w:rFonts w:ascii="Verdana" w:hAnsi="Verdana"/>
          <w:bCs/>
          <w:sz w:val="20"/>
          <w:szCs w:val="20"/>
        </w:rPr>
      </w:pPr>
    </w:p>
    <w:p w:rsidR="0035488F" w:rsidRPr="00535B88" w:rsidRDefault="0035488F" w:rsidP="0033651D">
      <w:pPr>
        <w:numPr>
          <w:ilvl w:val="0"/>
          <w:numId w:val="71"/>
        </w:numPr>
        <w:spacing w:line="360" w:lineRule="auto"/>
        <w:jc w:val="both"/>
        <w:rPr>
          <w:rFonts w:ascii="Verdana" w:hAnsi="Verdana"/>
          <w:sz w:val="20"/>
          <w:szCs w:val="20"/>
        </w:rPr>
      </w:pPr>
      <w:r w:rsidRPr="00535B88">
        <w:rPr>
          <w:rFonts w:ascii="Verdana" w:hAnsi="Verdana"/>
          <w:bCs/>
          <w:sz w:val="20"/>
          <w:szCs w:val="20"/>
        </w:rPr>
        <w:t xml:space="preserve">Przedmiotem zamówienia jest kampania promująca efekty realizacji Programu PL 16 </w:t>
      </w:r>
      <w:r w:rsidRPr="00535B88">
        <w:rPr>
          <w:rFonts w:ascii="Verdana" w:hAnsi="Verdana"/>
          <w:i/>
          <w:sz w:val="20"/>
          <w:szCs w:val="20"/>
        </w:rPr>
        <w:t xml:space="preserve">„Budowanie potencjału instytucjonalnego i współpraca w obszarze wymiaru sprawiedliwości/Poprawa skuteczności wymiaru sprawiedliwości” (Program PL 16) </w:t>
      </w:r>
      <w:r w:rsidRPr="00535B88">
        <w:rPr>
          <w:rFonts w:ascii="Verdana" w:hAnsi="Verdana"/>
          <w:sz w:val="20"/>
          <w:szCs w:val="20"/>
        </w:rPr>
        <w:t xml:space="preserve">współfinansowanego ze środków Norweskiego Mechanizmu Finansowego (NMF) 2009-2014, zwana dalej Kampanią. </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Realizacja Kampania obejmuje następujące zadania:</w:t>
      </w:r>
    </w:p>
    <w:p w:rsidR="0035488F" w:rsidRPr="00535B88" w:rsidRDefault="0035488F" w:rsidP="0033651D">
      <w:pPr>
        <w:numPr>
          <w:ilvl w:val="2"/>
          <w:numId w:val="71"/>
        </w:numPr>
        <w:spacing w:line="360" w:lineRule="auto"/>
        <w:jc w:val="both"/>
        <w:rPr>
          <w:rFonts w:ascii="Verdana" w:hAnsi="Verdana"/>
          <w:sz w:val="20"/>
          <w:szCs w:val="20"/>
        </w:rPr>
      </w:pPr>
      <w:r w:rsidRPr="00535B88">
        <w:rPr>
          <w:rFonts w:ascii="Verdana" w:hAnsi="Verdana"/>
          <w:sz w:val="20"/>
          <w:szCs w:val="20"/>
        </w:rPr>
        <w:t>przygotowanie oraz publikacja na stronach redakcyjnych 5 artykułów sponsorowanych w jednym płatnym dzienniku o zasięgu ogólnopolskim (Kampania prasowa),</w:t>
      </w:r>
    </w:p>
    <w:p w:rsidR="0035488F" w:rsidRPr="00535B88" w:rsidRDefault="0035488F" w:rsidP="0033651D">
      <w:pPr>
        <w:numPr>
          <w:ilvl w:val="2"/>
          <w:numId w:val="71"/>
        </w:numPr>
        <w:spacing w:line="360" w:lineRule="auto"/>
        <w:jc w:val="both"/>
        <w:rPr>
          <w:rFonts w:ascii="Verdana" w:hAnsi="Verdana"/>
          <w:sz w:val="20"/>
          <w:szCs w:val="20"/>
        </w:rPr>
      </w:pPr>
      <w:r w:rsidRPr="00535B88">
        <w:rPr>
          <w:rFonts w:ascii="Verdana" w:hAnsi="Verdana"/>
          <w:bCs/>
          <w:sz w:val="20"/>
          <w:szCs w:val="20"/>
        </w:rPr>
        <w:t xml:space="preserve">przygotowanie i wyprodukowanie oraz rozpowszechnienie w Internecie filmu animowanego promującego osiągnięcia programu (Kampania Internetowa), </w:t>
      </w:r>
    </w:p>
    <w:p w:rsidR="0035488F" w:rsidRPr="00535B88" w:rsidRDefault="0035488F" w:rsidP="0033651D">
      <w:pPr>
        <w:numPr>
          <w:ilvl w:val="2"/>
          <w:numId w:val="71"/>
        </w:numPr>
        <w:spacing w:line="360" w:lineRule="auto"/>
        <w:jc w:val="both"/>
        <w:rPr>
          <w:rFonts w:ascii="Verdana" w:hAnsi="Verdana"/>
          <w:sz w:val="20"/>
          <w:szCs w:val="20"/>
        </w:rPr>
      </w:pPr>
      <w:r w:rsidRPr="00535B88">
        <w:rPr>
          <w:rFonts w:ascii="Verdana" w:hAnsi="Verdana"/>
          <w:bCs/>
          <w:sz w:val="20"/>
          <w:szCs w:val="20"/>
        </w:rPr>
        <w:t>przygotowanie i druk biuletynu informacyjnego (Biuletyn),</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bCs/>
          <w:sz w:val="20"/>
          <w:szCs w:val="20"/>
        </w:rPr>
        <w:t xml:space="preserve">Częścią przedmiotu zamówienia jest przygotowanie: </w:t>
      </w:r>
    </w:p>
    <w:p w:rsidR="0035488F" w:rsidRPr="00535B88" w:rsidRDefault="0035488F" w:rsidP="0033651D">
      <w:pPr>
        <w:numPr>
          <w:ilvl w:val="2"/>
          <w:numId w:val="71"/>
        </w:numPr>
        <w:spacing w:line="360" w:lineRule="auto"/>
        <w:jc w:val="both"/>
        <w:rPr>
          <w:rFonts w:ascii="Verdana" w:hAnsi="Verdana"/>
          <w:sz w:val="20"/>
          <w:szCs w:val="20"/>
        </w:rPr>
      </w:pPr>
      <w:r w:rsidRPr="00535B88">
        <w:rPr>
          <w:rFonts w:ascii="Verdana" w:hAnsi="Verdana"/>
          <w:bCs/>
          <w:sz w:val="20"/>
          <w:szCs w:val="20"/>
        </w:rPr>
        <w:t>Raportów częściowych ze zrealizowanych zadań, osobno dla każdego z zadań 1.1, 1.2 i 1.3.</w:t>
      </w:r>
    </w:p>
    <w:p w:rsidR="0035488F" w:rsidRPr="00535B88" w:rsidRDefault="0035488F" w:rsidP="0033651D">
      <w:pPr>
        <w:numPr>
          <w:ilvl w:val="2"/>
          <w:numId w:val="71"/>
        </w:numPr>
        <w:spacing w:line="360" w:lineRule="auto"/>
        <w:jc w:val="both"/>
        <w:rPr>
          <w:rFonts w:ascii="Verdana" w:hAnsi="Verdana"/>
          <w:sz w:val="20"/>
          <w:szCs w:val="20"/>
        </w:rPr>
      </w:pPr>
      <w:r w:rsidRPr="00535B88">
        <w:rPr>
          <w:rFonts w:ascii="Verdana" w:hAnsi="Verdana"/>
          <w:bCs/>
          <w:sz w:val="20"/>
          <w:szCs w:val="20"/>
        </w:rPr>
        <w:t>Raportu końcowego z Kampanii wraz z rekomendacjami Wykonawcy, które będą mogły posłużyć Zamawiającemu przy realizacji kolejnych kampanii. Rekomendacje powinny być zawarte w Raporcie końcowym z Kampanii.</w:t>
      </w:r>
    </w:p>
    <w:p w:rsidR="0035488F" w:rsidRPr="00535B88" w:rsidRDefault="0035488F" w:rsidP="0033651D">
      <w:pPr>
        <w:numPr>
          <w:ilvl w:val="0"/>
          <w:numId w:val="71"/>
        </w:numPr>
        <w:spacing w:line="360" w:lineRule="auto"/>
        <w:jc w:val="both"/>
        <w:rPr>
          <w:rFonts w:ascii="Verdana" w:hAnsi="Verdana"/>
          <w:sz w:val="20"/>
          <w:szCs w:val="20"/>
        </w:rPr>
      </w:pPr>
      <w:r w:rsidRPr="00535B88">
        <w:rPr>
          <w:rFonts w:ascii="Verdana" w:hAnsi="Verdana"/>
          <w:bCs/>
          <w:sz w:val="20"/>
          <w:szCs w:val="20"/>
        </w:rPr>
        <w:t>Wszystkie wymienione wyżej zadania mają podsumowywać całość realizacji Programu Operacyjnego PL 16</w:t>
      </w:r>
      <w:r w:rsidRPr="00535B88">
        <w:rPr>
          <w:rFonts w:ascii="Verdana" w:hAnsi="Verdana"/>
          <w:sz w:val="20"/>
          <w:szCs w:val="20"/>
        </w:rPr>
        <w:t>, w tym realizację</w:t>
      </w:r>
      <w:r w:rsidRPr="00535B88">
        <w:rPr>
          <w:rFonts w:ascii="Verdana" w:hAnsi="Verdana"/>
          <w:bCs/>
          <w:sz w:val="20"/>
          <w:szCs w:val="20"/>
        </w:rPr>
        <w:t xml:space="preserve"> 6 projektów predefiniowanych</w:t>
      </w:r>
      <w:r w:rsidRPr="00535B88">
        <w:rPr>
          <w:rFonts w:ascii="Verdana" w:hAnsi="Verdana"/>
          <w:sz w:val="20"/>
          <w:szCs w:val="20"/>
        </w:rPr>
        <w:t>:</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1 – „Poprawa zdolności administracyjnych sądów w tym systemów informatycznych”,</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2 – „Informatyczne centra archiwalne dla sądów powszechnych – system zarządzania aktami sądowymi”,</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3 – „Nowoczesne metody zarządzania sądami (wdrożenie)”,</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4 – „Wzmocnienie pozycji pokrzywdzonych przestępstwem i wsparcie świadków w postępowaniu karnym”,</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5 – „Edukacja szkolna przeciwko wykluczeniu prawnemu”,</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t>PR nr 6 - „Propagowanie alternatywnych metod rozwiązywania sporów”</w:t>
      </w:r>
    </w:p>
    <w:p w:rsidR="0035488F" w:rsidRPr="00535B88" w:rsidRDefault="0035488F" w:rsidP="0033651D">
      <w:pPr>
        <w:numPr>
          <w:ilvl w:val="1"/>
          <w:numId w:val="71"/>
        </w:numPr>
        <w:spacing w:line="360" w:lineRule="auto"/>
        <w:jc w:val="both"/>
        <w:rPr>
          <w:rFonts w:ascii="Verdana" w:hAnsi="Verdana"/>
          <w:sz w:val="20"/>
          <w:szCs w:val="20"/>
        </w:rPr>
      </w:pPr>
      <w:r w:rsidRPr="00535B88">
        <w:rPr>
          <w:rFonts w:ascii="Verdana" w:hAnsi="Verdana"/>
          <w:sz w:val="20"/>
          <w:szCs w:val="20"/>
        </w:rPr>
        <w:lastRenderedPageBreak/>
        <w:t>Innych przedsięwzięć realizowanych w ramach Programu PL 16.</w:t>
      </w:r>
    </w:p>
    <w:p w:rsidR="0035488F" w:rsidRPr="00535B88" w:rsidRDefault="0035488F" w:rsidP="0035488F">
      <w:pPr>
        <w:spacing w:before="100" w:beforeAutospacing="1" w:after="100" w:afterAutospacing="1" w:line="360" w:lineRule="auto"/>
        <w:jc w:val="both"/>
        <w:rPr>
          <w:rFonts w:ascii="Verdana" w:hAnsi="Verdana"/>
          <w:b/>
          <w:bCs/>
          <w:sz w:val="20"/>
          <w:szCs w:val="20"/>
        </w:rPr>
      </w:pPr>
      <w:r w:rsidRPr="00535B88">
        <w:rPr>
          <w:rFonts w:ascii="Verdana" w:hAnsi="Verdana"/>
          <w:b/>
          <w:bCs/>
          <w:sz w:val="20"/>
          <w:szCs w:val="20"/>
        </w:rPr>
        <w:t xml:space="preserve">II. CELE </w:t>
      </w:r>
    </w:p>
    <w:p w:rsidR="0035488F" w:rsidRPr="00535B88" w:rsidRDefault="0035488F" w:rsidP="0035488F">
      <w:pPr>
        <w:numPr>
          <w:ilvl w:val="0"/>
          <w:numId w:val="11"/>
        </w:numPr>
        <w:tabs>
          <w:tab w:val="left" w:pos="284"/>
        </w:tabs>
        <w:spacing w:line="360" w:lineRule="auto"/>
        <w:ind w:left="0" w:firstLine="0"/>
        <w:contextualSpacing/>
        <w:jc w:val="both"/>
        <w:rPr>
          <w:rFonts w:ascii="Verdana" w:hAnsi="Verdana"/>
          <w:sz w:val="20"/>
          <w:szCs w:val="20"/>
          <w:u w:val="single"/>
          <w:lang w:eastAsia="en-US"/>
        </w:rPr>
      </w:pPr>
      <w:r w:rsidRPr="00535B88">
        <w:rPr>
          <w:rFonts w:ascii="Verdana" w:hAnsi="Verdana"/>
          <w:sz w:val="20"/>
          <w:szCs w:val="20"/>
          <w:u w:val="single"/>
          <w:lang w:eastAsia="en-US"/>
        </w:rPr>
        <w:t>Oczekiwania wobec przekazu</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xml:space="preserve">Celem nadrzędnym realizacji zamówienia jest podniesienie świadomości społecznej w zakresie funkcji, jakie spełnia Norweski Mechanizm Finansowy, a w szczególności w zakresie poprawy skuteczności wymiaru sprawiedliwości oraz upowszechnienia korzyści płynących z realizacji przedsięwzięć współfinansowanych ze środków funduszy norweskich. </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xml:space="preserve">Kampania ma również podsumować Program Operacyjny PL 16, realizowany w ramach Norweskiego Mechanizmu Finansowego w perspektywie 2009-2014. </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Zrealizowany w ramach zamówienia film animowany (oraz jego rozpowszechnienie w Internecie) będzie skierowany do ogółu społeczeństwa, natomiast opracowany biuletyn posłuży Zamawiającemu do promocji funduszy norweskich, głównie w jednostkach wymiaru sprawiedliwości, jak również podczas wszelkiego rodzaju wydarzeń organizowanych przez Ministerstwo Sprawiedliwości.</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spacing w:line="360" w:lineRule="auto"/>
        <w:jc w:val="both"/>
        <w:rPr>
          <w:rFonts w:ascii="Verdana" w:hAnsi="Verdana"/>
          <w:iCs/>
          <w:sz w:val="20"/>
          <w:szCs w:val="20"/>
        </w:rPr>
      </w:pPr>
      <w:r w:rsidRPr="00535B88">
        <w:rPr>
          <w:rFonts w:ascii="Verdana" w:hAnsi="Verdana"/>
          <w:sz w:val="20"/>
          <w:szCs w:val="20"/>
        </w:rPr>
        <w:t>Cechą wyróżniającą przedmiotową Kampanię ma być przystępność przekazu dzięki użyciu formy filmów animowanych oraz artykułów sponsorowanych w prasie o zasięgu ogólnopolskim. Taki sposób prowadzenia Kampanii pozwoli na jednoczesny przekaz na terenie całego kraju, co umożliwi osiągnięcie celu, którym jest poinformowanie jak najszerszej grupy odbiorców. Dobrze zaplanowana i poprawnie wdrożona Kampania pomoże upowszechnić korzyści płynące z wykorzystania środków norweskich przeznaczonych na poprawę skuteczności wymiaru sprawiedliwości.</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0"/>
          <w:numId w:val="11"/>
        </w:numPr>
        <w:tabs>
          <w:tab w:val="left" w:pos="284"/>
        </w:tabs>
        <w:spacing w:line="360" w:lineRule="auto"/>
        <w:ind w:left="0" w:firstLine="0"/>
        <w:contextualSpacing/>
        <w:jc w:val="both"/>
        <w:rPr>
          <w:rFonts w:ascii="Verdana" w:hAnsi="Verdana"/>
          <w:sz w:val="20"/>
          <w:szCs w:val="20"/>
          <w:u w:val="single"/>
          <w:lang w:eastAsia="en-US"/>
        </w:rPr>
      </w:pPr>
      <w:r w:rsidRPr="00535B88">
        <w:rPr>
          <w:rFonts w:ascii="Verdana" w:hAnsi="Verdana"/>
          <w:sz w:val="20"/>
          <w:szCs w:val="20"/>
          <w:u w:val="single"/>
          <w:lang w:eastAsia="en-US"/>
        </w:rPr>
        <w:t>Uszczegółowienie celów Kampanii</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Szczegółowe cele Kampanii informacyjnej to:</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dotarcie do szerokiego ogółu społeczeństwa z informacją na temat udziału resortu sprawiedliwości we wdrażaniu Norweskiego Mechanizmu Finansowego i zainteresowanie go konkretnymi przykładami projektów z niego dofinansowanych,</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wzrost świadomości społeczeństwa na temat skutków wdrażania NMF, tj. korzyści oraz osiągniętych postępów i sukcesów będących rezultatem działań resortu sprawiedliwości,</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popularyzacja instytucji/narzędzi/środków powstałych w wyniku realizacji Programu PL 16 w perspektywie NMF 2009-2014,</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analiza oraz przegląd działań i osiągnięć związanych z realizacją Programu Operacyjnego PL 16,</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podsumowanie perspektywy NMF 2009-2014 w resorcie sprawiedliwości.</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lastRenderedPageBreak/>
        <w:t>Bezpośrednią konsekwencją Kampanii powinien być wzrost wiedzy na temat poprawy działania wymiaru sprawiedliwości, która jest wynikiem realizacji Programu PL 16, zarówno społeczeństwa, jak również przedstawicieli jednostek wymiaru sprawiedliwości zaangażowanych w realizację projektów współfinansowanych ze środków Norweskiego Mechanizmu Finansowego.</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Kampania ma zachęcać do dyskusji nt. funduszy norweskich, motywować do zdobywania wiedzy na ich temat, a także skłaniać do wymiany doświadczeń/wiedzy w zakresie tematyki poruszanej w ramach tych funduszy.</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0"/>
          <w:numId w:val="11"/>
        </w:numPr>
        <w:tabs>
          <w:tab w:val="left" w:pos="284"/>
        </w:tabs>
        <w:spacing w:line="360" w:lineRule="auto"/>
        <w:ind w:left="0" w:firstLine="0"/>
        <w:contextualSpacing/>
        <w:jc w:val="both"/>
        <w:rPr>
          <w:rFonts w:ascii="Verdana" w:hAnsi="Verdana"/>
          <w:sz w:val="20"/>
          <w:szCs w:val="20"/>
          <w:u w:val="single"/>
          <w:lang w:eastAsia="en-US"/>
        </w:rPr>
      </w:pPr>
      <w:r w:rsidRPr="00535B88">
        <w:rPr>
          <w:rFonts w:ascii="Verdana" w:hAnsi="Verdana"/>
          <w:sz w:val="20"/>
          <w:szCs w:val="20"/>
          <w:u w:val="single"/>
          <w:lang w:eastAsia="en-US"/>
        </w:rPr>
        <w:t>Grupy docelowe podstawowe:</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Kampania będzie skierowana do ogółu społeczeństwa (grupa docelowa szeroka)</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0"/>
          <w:numId w:val="11"/>
        </w:numPr>
        <w:tabs>
          <w:tab w:val="left" w:pos="284"/>
        </w:tabs>
        <w:spacing w:line="360" w:lineRule="auto"/>
        <w:ind w:left="0" w:firstLine="0"/>
        <w:contextualSpacing/>
        <w:jc w:val="both"/>
        <w:rPr>
          <w:rFonts w:ascii="Verdana" w:hAnsi="Verdana"/>
          <w:sz w:val="20"/>
          <w:szCs w:val="20"/>
          <w:u w:val="single"/>
          <w:lang w:eastAsia="en-US"/>
        </w:rPr>
      </w:pPr>
      <w:r w:rsidRPr="00535B88">
        <w:rPr>
          <w:rFonts w:ascii="Verdana" w:hAnsi="Verdana"/>
          <w:sz w:val="20"/>
          <w:szCs w:val="20"/>
          <w:u w:val="single"/>
          <w:lang w:eastAsia="en-US"/>
        </w:rPr>
        <w:t>Grupy docelowe dodatkowe/pośrednie:</w:t>
      </w:r>
    </w:p>
    <w:p w:rsidR="0035488F" w:rsidRPr="00535B88" w:rsidRDefault="0035488F" w:rsidP="0035488F">
      <w:pPr>
        <w:spacing w:line="360" w:lineRule="auto"/>
        <w:jc w:val="both"/>
        <w:rPr>
          <w:rFonts w:ascii="Verdana" w:hAnsi="Verdana"/>
          <w:sz w:val="20"/>
          <w:szCs w:val="20"/>
        </w:rPr>
      </w:pPr>
      <w:r w:rsidRPr="00535B88">
        <w:rPr>
          <w:rFonts w:ascii="Verdana" w:hAnsi="Verdana"/>
          <w:sz w:val="20"/>
          <w:szCs w:val="20"/>
        </w:rPr>
        <w:t xml:space="preserve">Pośrednio przekaz komunikacyjny zostanie skierowany także do: </w:t>
      </w:r>
    </w:p>
    <w:p w:rsidR="0035488F" w:rsidRPr="00535B88" w:rsidRDefault="0035488F" w:rsidP="0035488F">
      <w:pPr>
        <w:numPr>
          <w:ilvl w:val="0"/>
          <w:numId w:val="13"/>
        </w:numPr>
        <w:spacing w:line="360" w:lineRule="auto"/>
        <w:jc w:val="both"/>
        <w:rPr>
          <w:rFonts w:ascii="Verdana" w:hAnsi="Verdana"/>
          <w:sz w:val="20"/>
          <w:szCs w:val="20"/>
        </w:rPr>
      </w:pPr>
      <w:r w:rsidRPr="00535B88">
        <w:rPr>
          <w:rFonts w:ascii="Verdana" w:hAnsi="Verdana"/>
          <w:sz w:val="20"/>
          <w:szCs w:val="20"/>
        </w:rPr>
        <w:t>Pracowników resortu sprawiedliwości, jak również do instytucji powiązanych, m.in.:</w:t>
      </w:r>
    </w:p>
    <w:p w:rsidR="0035488F" w:rsidRPr="00535B88" w:rsidRDefault="0035488F" w:rsidP="0035488F">
      <w:pPr>
        <w:tabs>
          <w:tab w:val="left" w:pos="993"/>
        </w:tabs>
        <w:spacing w:line="360" w:lineRule="auto"/>
        <w:ind w:left="993" w:hanging="284"/>
        <w:jc w:val="both"/>
        <w:rPr>
          <w:rFonts w:ascii="Verdana" w:hAnsi="Verdana"/>
          <w:sz w:val="20"/>
          <w:szCs w:val="20"/>
        </w:rPr>
      </w:pPr>
      <w:r w:rsidRPr="00535B88">
        <w:rPr>
          <w:rFonts w:ascii="Verdana" w:hAnsi="Verdana"/>
          <w:sz w:val="20"/>
          <w:szCs w:val="20"/>
        </w:rPr>
        <w:t>-</w:t>
      </w:r>
      <w:r w:rsidRPr="00535B88">
        <w:rPr>
          <w:rFonts w:ascii="Verdana" w:hAnsi="Verdana"/>
          <w:sz w:val="20"/>
          <w:szCs w:val="20"/>
        </w:rPr>
        <w:tab/>
        <w:t>przedstawicieli grup zawodowych: sędziów, pracowników sądów, prokuratorów, funkcjonariuszy policji, kuratorów sądowych, mediatorów;</w:t>
      </w:r>
    </w:p>
    <w:p w:rsidR="0035488F" w:rsidRPr="00535B88" w:rsidRDefault="0035488F" w:rsidP="0035488F">
      <w:pPr>
        <w:tabs>
          <w:tab w:val="left" w:pos="993"/>
        </w:tabs>
        <w:spacing w:line="360" w:lineRule="auto"/>
        <w:ind w:firstLine="709"/>
        <w:jc w:val="both"/>
        <w:rPr>
          <w:rFonts w:ascii="Verdana" w:hAnsi="Verdana"/>
          <w:sz w:val="20"/>
          <w:szCs w:val="20"/>
        </w:rPr>
      </w:pPr>
      <w:r w:rsidRPr="00535B88">
        <w:rPr>
          <w:rFonts w:ascii="Verdana" w:hAnsi="Verdana"/>
          <w:sz w:val="20"/>
          <w:szCs w:val="20"/>
        </w:rPr>
        <w:t>-</w:t>
      </w:r>
      <w:r w:rsidRPr="00535B88">
        <w:rPr>
          <w:rFonts w:ascii="Verdana" w:hAnsi="Verdana"/>
          <w:sz w:val="20"/>
          <w:szCs w:val="20"/>
        </w:rPr>
        <w:tab/>
        <w:t>organizacji pozarządowych;</w:t>
      </w:r>
    </w:p>
    <w:p w:rsidR="0035488F" w:rsidRPr="00535B88" w:rsidRDefault="0035488F" w:rsidP="0035488F">
      <w:pPr>
        <w:tabs>
          <w:tab w:val="left" w:pos="993"/>
        </w:tabs>
        <w:spacing w:line="360" w:lineRule="auto"/>
        <w:ind w:firstLine="709"/>
        <w:jc w:val="both"/>
        <w:rPr>
          <w:rFonts w:ascii="Verdana" w:hAnsi="Verdana"/>
          <w:sz w:val="20"/>
          <w:szCs w:val="20"/>
        </w:rPr>
      </w:pPr>
      <w:r w:rsidRPr="00535B88">
        <w:rPr>
          <w:rFonts w:ascii="Verdana" w:hAnsi="Verdana"/>
          <w:sz w:val="20"/>
          <w:szCs w:val="20"/>
        </w:rPr>
        <w:t>-</w:t>
      </w:r>
      <w:r w:rsidRPr="00535B88">
        <w:rPr>
          <w:rFonts w:ascii="Verdana" w:hAnsi="Verdana"/>
          <w:sz w:val="20"/>
          <w:szCs w:val="20"/>
        </w:rPr>
        <w:tab/>
        <w:t>instytucji administracji publicznej na poziomie krajowym, regionalnym i lokalnym.</w:t>
      </w:r>
    </w:p>
    <w:p w:rsidR="0035488F" w:rsidRPr="00535B88" w:rsidRDefault="0035488F" w:rsidP="0035488F">
      <w:pPr>
        <w:numPr>
          <w:ilvl w:val="0"/>
          <w:numId w:val="13"/>
        </w:numPr>
        <w:spacing w:line="360" w:lineRule="auto"/>
        <w:jc w:val="both"/>
        <w:rPr>
          <w:rFonts w:ascii="Verdana" w:hAnsi="Verdana"/>
          <w:sz w:val="20"/>
          <w:szCs w:val="20"/>
        </w:rPr>
      </w:pPr>
      <w:r w:rsidRPr="00535B88">
        <w:rPr>
          <w:rFonts w:ascii="Verdana" w:hAnsi="Verdana"/>
          <w:sz w:val="20"/>
          <w:szCs w:val="20"/>
        </w:rPr>
        <w:t>Partnerów zagranicznych, państw Beneficjentów NMF 2009-2016, darczyńców.</w:t>
      </w:r>
    </w:p>
    <w:p w:rsidR="0035488F" w:rsidRPr="00535B88" w:rsidRDefault="0035488F" w:rsidP="0035488F">
      <w:pPr>
        <w:spacing w:line="360" w:lineRule="auto"/>
        <w:jc w:val="both"/>
        <w:rPr>
          <w:rFonts w:ascii="Verdana" w:hAnsi="Verdana"/>
          <w:b/>
          <w:sz w:val="20"/>
          <w:szCs w:val="20"/>
        </w:rPr>
      </w:pPr>
    </w:p>
    <w:p w:rsidR="0035488F" w:rsidRPr="00535B88" w:rsidRDefault="0035488F" w:rsidP="0035488F">
      <w:pPr>
        <w:spacing w:line="360" w:lineRule="auto"/>
        <w:jc w:val="both"/>
        <w:rPr>
          <w:rFonts w:ascii="Verdana" w:hAnsi="Verdana"/>
          <w:b/>
          <w:sz w:val="20"/>
          <w:szCs w:val="20"/>
        </w:rPr>
      </w:pPr>
      <w:r w:rsidRPr="00535B88">
        <w:rPr>
          <w:rFonts w:ascii="Verdana" w:hAnsi="Verdana"/>
          <w:b/>
          <w:sz w:val="20"/>
          <w:szCs w:val="20"/>
        </w:rPr>
        <w:t xml:space="preserve">III. CZAS TRWANIA KAMPANII </w:t>
      </w:r>
    </w:p>
    <w:p w:rsidR="0035488F" w:rsidRPr="00535B88" w:rsidRDefault="0035488F" w:rsidP="0035488F">
      <w:pPr>
        <w:spacing w:line="360" w:lineRule="auto"/>
        <w:jc w:val="both"/>
        <w:rPr>
          <w:rFonts w:ascii="Verdana" w:hAnsi="Verdana"/>
          <w:b/>
          <w:sz w:val="20"/>
          <w:szCs w:val="20"/>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shd w:val="clear" w:color="auto" w:fill="FFFFFF"/>
        <w:tblLook w:val="00A0" w:firstRow="1" w:lastRow="0" w:firstColumn="1" w:lastColumn="0" w:noHBand="0" w:noVBand="0"/>
      </w:tblPr>
      <w:tblGrid>
        <w:gridCol w:w="897"/>
        <w:gridCol w:w="3428"/>
        <w:gridCol w:w="4961"/>
      </w:tblGrid>
      <w:tr w:rsidR="00535B88" w:rsidRPr="00535B88" w:rsidTr="00E407AB">
        <w:trPr>
          <w:trHeight w:val="935"/>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Lp.</w:t>
            </w:r>
          </w:p>
        </w:tc>
        <w:tc>
          <w:tcPr>
            <w:tcW w:w="1846"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Zadanie w ramach kampanii</w:t>
            </w:r>
          </w:p>
        </w:tc>
        <w:tc>
          <w:tcPr>
            <w:tcW w:w="2671"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Przewidywany czas</w:t>
            </w:r>
          </w:p>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realizacji</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1.</w:t>
            </w:r>
          </w:p>
        </w:tc>
        <w:tc>
          <w:tcPr>
            <w:tcW w:w="1846" w:type="pct"/>
            <w:shd w:val="clear" w:color="auto" w:fill="FFFFFF"/>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Kampania prasowa</w:t>
            </w:r>
          </w:p>
        </w:tc>
        <w:tc>
          <w:tcPr>
            <w:tcW w:w="2671" w:type="pct"/>
            <w:shd w:val="clear" w:color="auto" w:fill="FFFFFF"/>
          </w:tcPr>
          <w:p w:rsidR="0035488F" w:rsidRPr="00535B88" w:rsidRDefault="0035488F" w:rsidP="0035488F">
            <w:pPr>
              <w:spacing w:line="360" w:lineRule="auto"/>
              <w:rPr>
                <w:rFonts w:ascii="Verdana" w:hAnsi="Verdana"/>
                <w:sz w:val="20"/>
                <w:szCs w:val="20"/>
              </w:rPr>
            </w:pPr>
            <w:r w:rsidRPr="00535B88">
              <w:rPr>
                <w:rFonts w:ascii="Verdana" w:hAnsi="Verdana"/>
                <w:sz w:val="20"/>
                <w:szCs w:val="20"/>
              </w:rPr>
              <w:t>1 kwietnia 2017 r. – 31 maja 2017 r.</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2.</w:t>
            </w:r>
          </w:p>
        </w:tc>
        <w:tc>
          <w:tcPr>
            <w:tcW w:w="1846" w:type="pct"/>
            <w:shd w:val="clear" w:color="auto" w:fill="FFFFFF"/>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Kampania internetowa</w:t>
            </w:r>
          </w:p>
        </w:tc>
        <w:tc>
          <w:tcPr>
            <w:tcW w:w="2671" w:type="pct"/>
            <w:shd w:val="clear" w:color="auto" w:fill="FFFFFF"/>
          </w:tcPr>
          <w:p w:rsidR="0035488F" w:rsidRPr="00535B88" w:rsidRDefault="0035488F" w:rsidP="0035488F">
            <w:pPr>
              <w:spacing w:line="360" w:lineRule="auto"/>
              <w:rPr>
                <w:rFonts w:ascii="Verdana" w:hAnsi="Verdana"/>
                <w:sz w:val="20"/>
                <w:szCs w:val="20"/>
              </w:rPr>
            </w:pPr>
            <w:r w:rsidRPr="00535B88">
              <w:rPr>
                <w:rFonts w:ascii="Verdana" w:hAnsi="Verdana"/>
                <w:sz w:val="20"/>
                <w:szCs w:val="20"/>
              </w:rPr>
              <w:t xml:space="preserve">1 kwietnia 2017 r. – 31 maja 2017 r. </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3.</w:t>
            </w:r>
          </w:p>
        </w:tc>
        <w:tc>
          <w:tcPr>
            <w:tcW w:w="1846" w:type="pct"/>
            <w:shd w:val="clear" w:color="auto" w:fill="FFFFFF"/>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Biuletyn</w:t>
            </w:r>
          </w:p>
        </w:tc>
        <w:tc>
          <w:tcPr>
            <w:tcW w:w="2671" w:type="pct"/>
            <w:shd w:val="clear" w:color="auto" w:fill="FFFFFF"/>
          </w:tcPr>
          <w:p w:rsidR="0035488F" w:rsidRPr="00535B88" w:rsidRDefault="0035488F" w:rsidP="0035488F">
            <w:pPr>
              <w:spacing w:line="360" w:lineRule="auto"/>
              <w:rPr>
                <w:rFonts w:ascii="Verdana" w:hAnsi="Verdana"/>
                <w:sz w:val="20"/>
                <w:szCs w:val="20"/>
              </w:rPr>
            </w:pPr>
            <w:r w:rsidRPr="00535B88">
              <w:rPr>
                <w:rFonts w:ascii="Verdana" w:hAnsi="Verdana"/>
                <w:sz w:val="20"/>
                <w:szCs w:val="20"/>
              </w:rPr>
              <w:t>do 30 czerwca 2017 r.</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Lp.</w:t>
            </w:r>
          </w:p>
        </w:tc>
        <w:tc>
          <w:tcPr>
            <w:tcW w:w="4517" w:type="pct"/>
            <w:gridSpan w:val="2"/>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Raporty</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1.</w:t>
            </w:r>
          </w:p>
        </w:tc>
        <w:tc>
          <w:tcPr>
            <w:tcW w:w="1846" w:type="pct"/>
            <w:shd w:val="clear" w:color="auto" w:fill="auto"/>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Raporty częściowe</w:t>
            </w:r>
          </w:p>
        </w:tc>
        <w:tc>
          <w:tcPr>
            <w:tcW w:w="2671" w:type="pct"/>
            <w:shd w:val="clear" w:color="auto" w:fill="FFFFFF"/>
          </w:tcPr>
          <w:p w:rsidR="0035488F" w:rsidRPr="00535B88" w:rsidRDefault="0035488F" w:rsidP="0035488F">
            <w:pPr>
              <w:spacing w:line="360" w:lineRule="auto"/>
              <w:rPr>
                <w:rFonts w:ascii="Verdana" w:hAnsi="Verdana"/>
                <w:sz w:val="20"/>
                <w:szCs w:val="20"/>
              </w:rPr>
            </w:pPr>
            <w:r w:rsidRPr="00535B88">
              <w:rPr>
                <w:rFonts w:ascii="Verdana" w:hAnsi="Verdana"/>
                <w:sz w:val="20"/>
                <w:szCs w:val="20"/>
                <w:u w:val="single"/>
              </w:rPr>
              <w:t>15 dni kalendarzowych</w:t>
            </w:r>
            <w:r w:rsidRPr="00535B88">
              <w:rPr>
                <w:rFonts w:ascii="Verdana" w:hAnsi="Verdana"/>
                <w:sz w:val="20"/>
                <w:szCs w:val="20"/>
              </w:rPr>
              <w:t xml:space="preserve"> od zakończenia poszczególnych zadań realizowanych w ramach Kampanii</w:t>
            </w:r>
          </w:p>
        </w:tc>
      </w:tr>
      <w:tr w:rsidR="00535B88" w:rsidRPr="00535B88" w:rsidTr="00E407AB">
        <w:trPr>
          <w:trHeight w:val="503"/>
        </w:trPr>
        <w:tc>
          <w:tcPr>
            <w:tcW w:w="483" w:type="pct"/>
            <w:shd w:val="clear" w:color="auto" w:fill="D9D9D9"/>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2.</w:t>
            </w:r>
          </w:p>
        </w:tc>
        <w:tc>
          <w:tcPr>
            <w:tcW w:w="1846" w:type="pct"/>
            <w:shd w:val="clear" w:color="auto" w:fill="auto"/>
            <w:vAlign w:val="center"/>
          </w:tcPr>
          <w:p w:rsidR="0035488F" w:rsidRPr="00535B88" w:rsidRDefault="0035488F" w:rsidP="0035488F">
            <w:pPr>
              <w:spacing w:line="360" w:lineRule="auto"/>
              <w:jc w:val="center"/>
              <w:rPr>
                <w:rFonts w:ascii="Verdana" w:hAnsi="Verdana"/>
                <w:b/>
                <w:sz w:val="20"/>
                <w:szCs w:val="20"/>
              </w:rPr>
            </w:pPr>
            <w:r w:rsidRPr="00535B88">
              <w:rPr>
                <w:rFonts w:ascii="Verdana" w:hAnsi="Verdana"/>
                <w:b/>
                <w:sz w:val="20"/>
                <w:szCs w:val="20"/>
              </w:rPr>
              <w:t>Raport końcowy</w:t>
            </w:r>
          </w:p>
        </w:tc>
        <w:tc>
          <w:tcPr>
            <w:tcW w:w="2671" w:type="pct"/>
            <w:shd w:val="clear" w:color="auto" w:fill="FFFFFF"/>
          </w:tcPr>
          <w:p w:rsidR="0035488F" w:rsidRPr="00535B88" w:rsidRDefault="0035488F" w:rsidP="0035488F">
            <w:pPr>
              <w:spacing w:line="360" w:lineRule="auto"/>
              <w:rPr>
                <w:rFonts w:ascii="Verdana" w:hAnsi="Verdana"/>
                <w:sz w:val="20"/>
                <w:szCs w:val="20"/>
              </w:rPr>
            </w:pPr>
            <w:r w:rsidRPr="00535B88">
              <w:rPr>
                <w:rFonts w:ascii="Verdana" w:hAnsi="Verdana"/>
                <w:sz w:val="20"/>
                <w:szCs w:val="20"/>
                <w:u w:val="single"/>
              </w:rPr>
              <w:t>Wersja polska:</w:t>
            </w:r>
            <w:r w:rsidRPr="00535B88">
              <w:rPr>
                <w:rFonts w:ascii="Verdana" w:hAnsi="Verdana"/>
                <w:sz w:val="20"/>
                <w:szCs w:val="20"/>
              </w:rPr>
              <w:t xml:space="preserve"> wraz z ostatnim Raportem częściowym</w:t>
            </w:r>
          </w:p>
          <w:p w:rsidR="0035488F" w:rsidRPr="00535B88" w:rsidRDefault="0035488F" w:rsidP="0035488F">
            <w:pPr>
              <w:spacing w:line="360" w:lineRule="auto"/>
              <w:rPr>
                <w:rFonts w:ascii="Verdana" w:hAnsi="Verdana"/>
                <w:sz w:val="20"/>
                <w:szCs w:val="20"/>
              </w:rPr>
            </w:pPr>
            <w:r w:rsidRPr="00535B88">
              <w:rPr>
                <w:rFonts w:ascii="Verdana" w:hAnsi="Verdana"/>
                <w:sz w:val="20"/>
                <w:szCs w:val="20"/>
                <w:u w:val="single"/>
              </w:rPr>
              <w:lastRenderedPageBreak/>
              <w:t>Wersja angielska:</w:t>
            </w:r>
            <w:r w:rsidRPr="00535B88">
              <w:rPr>
                <w:rFonts w:ascii="Verdana" w:hAnsi="Verdana"/>
                <w:sz w:val="20"/>
                <w:szCs w:val="20"/>
              </w:rPr>
              <w:t xml:space="preserve"> 10 dni kalendarzowych po uzyskaniu akceptacji wersji polskiej Raportu końcowego</w:t>
            </w:r>
          </w:p>
        </w:tc>
      </w:tr>
    </w:tbl>
    <w:p w:rsidR="0035488F" w:rsidRPr="00535B88" w:rsidRDefault="0035488F" w:rsidP="0035488F">
      <w:pPr>
        <w:spacing w:before="100" w:beforeAutospacing="1" w:after="100" w:afterAutospacing="1" w:line="360" w:lineRule="auto"/>
        <w:jc w:val="both"/>
        <w:rPr>
          <w:rFonts w:ascii="Verdana" w:hAnsi="Verdana"/>
          <w:b/>
          <w:bCs/>
          <w:sz w:val="20"/>
          <w:szCs w:val="20"/>
        </w:rPr>
      </w:pPr>
      <w:r w:rsidRPr="00535B88">
        <w:rPr>
          <w:rFonts w:ascii="Verdana" w:hAnsi="Verdana"/>
          <w:b/>
          <w:bCs/>
          <w:sz w:val="20"/>
          <w:szCs w:val="20"/>
        </w:rPr>
        <w:lastRenderedPageBreak/>
        <w:t>IV. WYMAGANIA I WSTĘPNE ZAŁOŻENIA KONCEPCYJNE</w:t>
      </w:r>
    </w:p>
    <w:p w:rsidR="0035488F" w:rsidRPr="00535B88" w:rsidRDefault="0035488F" w:rsidP="0035488F">
      <w:pPr>
        <w:numPr>
          <w:ilvl w:val="0"/>
          <w:numId w:val="12"/>
        </w:numPr>
        <w:tabs>
          <w:tab w:val="left" w:pos="284"/>
        </w:tabs>
        <w:spacing w:line="360" w:lineRule="auto"/>
        <w:ind w:left="0" w:firstLine="0"/>
        <w:jc w:val="both"/>
        <w:rPr>
          <w:rFonts w:ascii="Verdana" w:hAnsi="Verdana"/>
          <w:b/>
          <w:sz w:val="20"/>
          <w:szCs w:val="20"/>
          <w:u w:val="single"/>
        </w:rPr>
      </w:pPr>
      <w:r w:rsidRPr="00535B88">
        <w:rPr>
          <w:rFonts w:ascii="Verdana" w:hAnsi="Verdana"/>
          <w:b/>
          <w:sz w:val="20"/>
          <w:szCs w:val="20"/>
          <w:u w:val="single"/>
        </w:rPr>
        <w:t>Kampania prasowa – artykuły sponsorowane:</w:t>
      </w:r>
    </w:p>
    <w:p w:rsidR="0035488F" w:rsidRPr="00535B88" w:rsidRDefault="0035488F" w:rsidP="0035488F">
      <w:pPr>
        <w:spacing w:line="360" w:lineRule="auto"/>
        <w:jc w:val="both"/>
        <w:rPr>
          <w:rFonts w:ascii="Verdana" w:hAnsi="Verdana"/>
          <w:snapToGrid w:val="0"/>
          <w:sz w:val="20"/>
          <w:szCs w:val="20"/>
          <w:lang w:eastAsia="en-US"/>
        </w:rPr>
      </w:pPr>
      <w:r w:rsidRPr="00535B88">
        <w:rPr>
          <w:rFonts w:ascii="Verdana" w:hAnsi="Verdana"/>
          <w:sz w:val="20"/>
          <w:szCs w:val="20"/>
          <w:lang w:eastAsia="en-US"/>
        </w:rPr>
        <w:t>Zadaniem Wykonawcy będzie</w:t>
      </w:r>
      <w:r w:rsidRPr="00535B88">
        <w:rPr>
          <w:rFonts w:ascii="Verdana" w:hAnsi="Verdana"/>
          <w:b/>
          <w:sz w:val="20"/>
          <w:szCs w:val="20"/>
          <w:lang w:eastAsia="en-US"/>
        </w:rPr>
        <w:t xml:space="preserve"> </w:t>
      </w:r>
      <w:r w:rsidRPr="00535B88">
        <w:rPr>
          <w:rFonts w:ascii="Verdana" w:hAnsi="Verdana"/>
          <w:sz w:val="20"/>
          <w:szCs w:val="20"/>
          <w:lang w:eastAsia="en-US"/>
        </w:rPr>
        <w:t>przygotowanie (napisanie), opracowanie graficzne i edytorskie, skład oraz publikacja,</w:t>
      </w:r>
      <w:r w:rsidRPr="00535B88">
        <w:rPr>
          <w:rFonts w:ascii="Verdana" w:hAnsi="Verdana"/>
          <w:snapToGrid w:val="0"/>
          <w:sz w:val="20"/>
          <w:szCs w:val="20"/>
          <w:lang w:eastAsia="en-US"/>
        </w:rPr>
        <w:t xml:space="preserve"> 5 artykułów sponsorowanych na temat realizacji Programu PL 16, w jednym płatnym dzienniku o zasięgu ogólnopolskim na stronach redakcyjnych.</w:t>
      </w:r>
    </w:p>
    <w:p w:rsidR="0035488F" w:rsidRPr="00535B88" w:rsidRDefault="0035488F" w:rsidP="0035488F">
      <w:pPr>
        <w:spacing w:line="360" w:lineRule="auto"/>
        <w:jc w:val="both"/>
        <w:rPr>
          <w:rFonts w:ascii="Verdana" w:hAnsi="Verdana"/>
          <w:snapToGrid w:val="0"/>
          <w:sz w:val="20"/>
          <w:szCs w:val="20"/>
          <w:lang w:eastAsia="en-US"/>
        </w:rPr>
      </w:pPr>
    </w:p>
    <w:p w:rsidR="0035488F" w:rsidRPr="00535B88" w:rsidRDefault="0035488F" w:rsidP="0035488F">
      <w:pPr>
        <w:spacing w:line="360" w:lineRule="auto"/>
        <w:jc w:val="both"/>
        <w:rPr>
          <w:rFonts w:ascii="Verdana" w:hAnsi="Verdana"/>
          <w:snapToGrid w:val="0"/>
          <w:sz w:val="20"/>
          <w:szCs w:val="20"/>
          <w:lang w:eastAsia="en-US"/>
        </w:rPr>
      </w:pPr>
      <w:r w:rsidRPr="00535B88">
        <w:rPr>
          <w:rFonts w:ascii="Verdana" w:hAnsi="Verdana"/>
          <w:snapToGrid w:val="0"/>
          <w:sz w:val="20"/>
          <w:szCs w:val="20"/>
          <w:lang w:eastAsia="en-US"/>
        </w:rPr>
        <w:t xml:space="preserve">Artykuły zostaną opracowane na podstawie przekazanych przez Zamawiającego wskazówek merytorycznych, gotowych materiałów, badań i opracowań dotyczących wyników osiągniętych w ramach Programu PL 16, jak również informacji uzyskanych przez Wykonawcę w trakcie </w:t>
      </w:r>
      <w:proofErr w:type="spellStart"/>
      <w:r w:rsidRPr="00535B88">
        <w:rPr>
          <w:rFonts w:ascii="Verdana" w:hAnsi="Verdana"/>
          <w:snapToGrid w:val="0"/>
          <w:sz w:val="20"/>
          <w:szCs w:val="20"/>
          <w:lang w:eastAsia="en-US"/>
        </w:rPr>
        <w:t>researchu</w:t>
      </w:r>
      <w:proofErr w:type="spellEnd"/>
      <w:r w:rsidRPr="00535B88">
        <w:rPr>
          <w:rFonts w:ascii="Verdana" w:hAnsi="Verdana"/>
          <w:snapToGrid w:val="0"/>
          <w:sz w:val="20"/>
          <w:szCs w:val="20"/>
          <w:lang w:eastAsia="en-US"/>
        </w:rPr>
        <w:t xml:space="preserve"> dziennikarskiego czy też informacji uzyskanych przez Wykonawcę od osób bezpośrednio zajmujących się realizacją poszczególnych projektów, do których Wykonawcy kontakty przekaże Zamawiający.</w:t>
      </w:r>
    </w:p>
    <w:p w:rsidR="0035488F" w:rsidRPr="00535B88" w:rsidRDefault="0035488F" w:rsidP="0035488F">
      <w:pPr>
        <w:spacing w:line="360" w:lineRule="auto"/>
        <w:jc w:val="both"/>
        <w:rPr>
          <w:rFonts w:ascii="Verdana" w:hAnsi="Verdana"/>
          <w:snapToGrid w:val="0"/>
          <w:sz w:val="20"/>
          <w:szCs w:val="20"/>
          <w:lang w:eastAsia="en-US"/>
        </w:rPr>
      </w:pPr>
    </w:p>
    <w:p w:rsidR="0035488F" w:rsidRPr="00535B88" w:rsidRDefault="0035488F" w:rsidP="0035488F">
      <w:pPr>
        <w:spacing w:line="360" w:lineRule="auto"/>
        <w:jc w:val="both"/>
        <w:rPr>
          <w:rFonts w:ascii="Verdana" w:hAnsi="Verdana"/>
          <w:snapToGrid w:val="0"/>
          <w:sz w:val="20"/>
          <w:szCs w:val="20"/>
          <w:lang w:eastAsia="en-US"/>
        </w:rPr>
      </w:pPr>
      <w:r w:rsidRPr="00535B88">
        <w:rPr>
          <w:rFonts w:ascii="Verdana" w:hAnsi="Verdana"/>
          <w:snapToGrid w:val="0"/>
          <w:sz w:val="20"/>
          <w:szCs w:val="20"/>
          <w:lang w:eastAsia="en-US"/>
        </w:rPr>
        <w:t xml:space="preserve">Teksty wszystkich artykułów sponsorowanych muszą być tworzone kontekstowo tj. z pominięciem bezpośrednich opisów założeń i procesu realizacji projektów finansowanych z funduszy norweskich, na podstawie informacji uzyskanych przez Wykonawcę w wyniku </w:t>
      </w:r>
      <w:proofErr w:type="spellStart"/>
      <w:r w:rsidRPr="00535B88">
        <w:rPr>
          <w:rFonts w:ascii="Verdana" w:hAnsi="Verdana"/>
          <w:snapToGrid w:val="0"/>
          <w:sz w:val="20"/>
          <w:szCs w:val="20"/>
          <w:lang w:eastAsia="en-US"/>
        </w:rPr>
        <w:t>researchu</w:t>
      </w:r>
      <w:proofErr w:type="spellEnd"/>
      <w:r w:rsidRPr="00535B88">
        <w:rPr>
          <w:rFonts w:ascii="Verdana" w:hAnsi="Verdana"/>
          <w:snapToGrid w:val="0"/>
          <w:sz w:val="20"/>
          <w:szCs w:val="20"/>
          <w:lang w:eastAsia="en-US"/>
        </w:rPr>
        <w:t xml:space="preserve"> dziennikarskiego, preferowane jest zastosowanie metody „</w:t>
      </w:r>
      <w:proofErr w:type="spellStart"/>
      <w:r w:rsidRPr="00535B88">
        <w:rPr>
          <w:rFonts w:ascii="Verdana" w:hAnsi="Verdana"/>
          <w:snapToGrid w:val="0"/>
          <w:sz w:val="20"/>
          <w:szCs w:val="20"/>
          <w:lang w:eastAsia="en-US"/>
        </w:rPr>
        <w:t>storytelling</w:t>
      </w:r>
      <w:proofErr w:type="spellEnd"/>
      <w:r w:rsidRPr="00535B88">
        <w:rPr>
          <w:rFonts w:ascii="Verdana" w:hAnsi="Verdana"/>
          <w:snapToGrid w:val="0"/>
          <w:sz w:val="20"/>
          <w:szCs w:val="20"/>
          <w:lang w:eastAsia="en-US"/>
        </w:rPr>
        <w:t xml:space="preserve">”. Ujęcie tematyki funduszowej powinno być łatwe do przyswojenia dla szerokiego odbiorcy, który nie posiada wiedzy o programie. Teksty powinny być interesujące dla czytelnika i dawać poczucie kontaktu z niezależnym artykułem, a nie urzędową broszurą informacyjną. </w:t>
      </w:r>
    </w:p>
    <w:p w:rsidR="0035488F" w:rsidRPr="00535B88" w:rsidRDefault="0035488F" w:rsidP="0035488F">
      <w:pPr>
        <w:spacing w:line="360" w:lineRule="auto"/>
        <w:jc w:val="both"/>
        <w:rPr>
          <w:rFonts w:ascii="Verdana" w:hAnsi="Verdana"/>
          <w:snapToGrid w:val="0"/>
          <w:sz w:val="20"/>
          <w:szCs w:val="20"/>
          <w:lang w:eastAsia="en-US"/>
        </w:rPr>
      </w:pPr>
    </w:p>
    <w:p w:rsidR="0035488F" w:rsidRPr="00535B88" w:rsidRDefault="0035488F" w:rsidP="0035488F">
      <w:pPr>
        <w:spacing w:line="360" w:lineRule="auto"/>
        <w:jc w:val="both"/>
        <w:rPr>
          <w:rFonts w:ascii="Verdana" w:hAnsi="Verdana"/>
          <w:snapToGrid w:val="0"/>
          <w:sz w:val="20"/>
          <w:szCs w:val="20"/>
          <w:lang w:eastAsia="en-US"/>
        </w:rPr>
      </w:pPr>
      <w:r w:rsidRPr="00535B88">
        <w:rPr>
          <w:rFonts w:ascii="Verdana" w:hAnsi="Verdana"/>
          <w:snapToGrid w:val="0"/>
          <w:sz w:val="20"/>
          <w:szCs w:val="20"/>
          <w:lang w:eastAsia="en-US"/>
        </w:rPr>
        <w:t xml:space="preserve">Wykonawca zobowiązany jest do przekazania Zamawiającemu praw autorskich do wszystkich utworów powstałych w wyniku realizacji zadania Kampania prasowa. </w:t>
      </w:r>
    </w:p>
    <w:p w:rsidR="0035488F" w:rsidRPr="00535B88" w:rsidRDefault="0035488F" w:rsidP="0035488F">
      <w:pPr>
        <w:spacing w:line="360" w:lineRule="auto"/>
        <w:jc w:val="both"/>
        <w:rPr>
          <w:rFonts w:ascii="Verdana" w:hAnsi="Verdana"/>
          <w:snapToGrid w:val="0"/>
          <w:sz w:val="20"/>
          <w:szCs w:val="20"/>
          <w:lang w:eastAsia="en-US"/>
        </w:rPr>
      </w:pPr>
    </w:p>
    <w:p w:rsidR="0035488F" w:rsidRPr="00535B88" w:rsidRDefault="0035488F" w:rsidP="0035488F">
      <w:pPr>
        <w:numPr>
          <w:ilvl w:val="1"/>
          <w:numId w:val="21"/>
        </w:numPr>
        <w:spacing w:after="120" w:line="360" w:lineRule="auto"/>
        <w:ind w:left="426" w:hanging="426"/>
        <w:jc w:val="both"/>
        <w:rPr>
          <w:rFonts w:ascii="Verdana" w:hAnsi="Verdana"/>
          <w:sz w:val="20"/>
          <w:szCs w:val="20"/>
          <w:u w:val="single"/>
        </w:rPr>
      </w:pPr>
      <w:r w:rsidRPr="00535B88">
        <w:rPr>
          <w:rFonts w:ascii="Verdana" w:hAnsi="Verdana"/>
          <w:sz w:val="20"/>
          <w:szCs w:val="20"/>
          <w:u w:val="single"/>
        </w:rPr>
        <w:t>Tematyka 5 artykułów sponsorowanych:</w:t>
      </w:r>
    </w:p>
    <w:p w:rsidR="0035488F" w:rsidRPr="00535B88" w:rsidRDefault="0035488F" w:rsidP="0035488F">
      <w:pPr>
        <w:numPr>
          <w:ilvl w:val="2"/>
          <w:numId w:val="14"/>
        </w:numPr>
        <w:spacing w:line="360" w:lineRule="auto"/>
        <w:ind w:left="709" w:hanging="283"/>
        <w:jc w:val="both"/>
        <w:rPr>
          <w:rFonts w:ascii="Verdana" w:hAnsi="Verdana"/>
          <w:snapToGrid w:val="0"/>
          <w:sz w:val="20"/>
          <w:szCs w:val="20"/>
          <w:lang w:eastAsia="en-US"/>
        </w:rPr>
      </w:pPr>
      <w:r w:rsidRPr="00535B88">
        <w:rPr>
          <w:rFonts w:ascii="Verdana" w:hAnsi="Verdana"/>
          <w:b/>
          <w:snapToGrid w:val="0"/>
          <w:sz w:val="20"/>
          <w:szCs w:val="20"/>
          <w:u w:val="single"/>
          <w:lang w:eastAsia="en-US"/>
        </w:rPr>
        <w:t>4 artykuły</w:t>
      </w:r>
      <w:r w:rsidRPr="00535B88">
        <w:rPr>
          <w:rFonts w:ascii="Verdana" w:hAnsi="Verdana"/>
          <w:snapToGrid w:val="0"/>
          <w:sz w:val="20"/>
          <w:szCs w:val="20"/>
          <w:lang w:eastAsia="en-US"/>
        </w:rPr>
        <w:t xml:space="preserve"> powinny zostać przygotowane w oparciu o cztery moduły tematyczne: </w:t>
      </w:r>
    </w:p>
    <w:p w:rsidR="0035488F" w:rsidRPr="00535B88" w:rsidRDefault="0035488F" w:rsidP="0035488F">
      <w:pPr>
        <w:spacing w:line="360" w:lineRule="auto"/>
        <w:ind w:firstLine="360"/>
        <w:jc w:val="both"/>
        <w:rPr>
          <w:rFonts w:ascii="Verdana" w:hAnsi="Verdana"/>
          <w:snapToGrid w:val="0"/>
          <w:sz w:val="20"/>
          <w:szCs w:val="20"/>
          <w:lang w:eastAsia="en-US"/>
        </w:rPr>
      </w:pPr>
    </w:p>
    <w:p w:rsidR="0035488F" w:rsidRPr="00535B88" w:rsidRDefault="0035488F" w:rsidP="0035488F">
      <w:pPr>
        <w:spacing w:line="360" w:lineRule="auto"/>
        <w:ind w:left="709"/>
        <w:jc w:val="both"/>
        <w:rPr>
          <w:rFonts w:ascii="Verdana" w:hAnsi="Verdana"/>
          <w:snapToGrid w:val="0"/>
          <w:sz w:val="20"/>
          <w:szCs w:val="20"/>
          <w:lang w:eastAsia="en-US"/>
        </w:rPr>
      </w:pPr>
      <w:r w:rsidRPr="00535B88">
        <w:rPr>
          <w:rFonts w:ascii="Verdana" w:hAnsi="Verdana"/>
          <w:snapToGrid w:val="0"/>
          <w:sz w:val="20"/>
          <w:szCs w:val="20"/>
          <w:u w:val="single"/>
          <w:lang w:eastAsia="en-US"/>
        </w:rPr>
        <w:t>Moduł I (PR nr 1 i PR nr 2)</w:t>
      </w:r>
      <w:r w:rsidRPr="00535B88">
        <w:rPr>
          <w:rFonts w:ascii="Verdana" w:hAnsi="Verdana"/>
          <w:snapToGrid w:val="0"/>
          <w:sz w:val="20"/>
          <w:szCs w:val="20"/>
          <w:lang w:eastAsia="en-US"/>
        </w:rPr>
        <w:t>: obejmował będzie wzajemnie uzupełniające się działania zmierzające do zwiększania zastosowania narzędzi informatycznych w zarządzaniu sprawami oraz usprawniania bieżącej pracy wydziałów sądowych poprzez odpowiednie zarządzanie aktami sądowymi (</w:t>
      </w:r>
      <w:r w:rsidRPr="00535B88">
        <w:rPr>
          <w:rFonts w:ascii="Verdana" w:hAnsi="Verdana"/>
          <w:b/>
          <w:snapToGrid w:val="0"/>
          <w:sz w:val="20"/>
          <w:szCs w:val="20"/>
          <w:lang w:eastAsia="en-US"/>
        </w:rPr>
        <w:t>1 artykuł</w:t>
      </w:r>
      <w:r w:rsidRPr="00535B88">
        <w:rPr>
          <w:rFonts w:ascii="Verdana" w:hAnsi="Verdana"/>
          <w:snapToGrid w:val="0"/>
          <w:sz w:val="20"/>
          <w:szCs w:val="20"/>
          <w:lang w:eastAsia="en-US"/>
        </w:rPr>
        <w:t>).</w:t>
      </w:r>
    </w:p>
    <w:p w:rsidR="0035488F" w:rsidRPr="00535B88" w:rsidRDefault="0035488F" w:rsidP="0035488F">
      <w:pPr>
        <w:spacing w:line="360" w:lineRule="auto"/>
        <w:ind w:left="709"/>
        <w:jc w:val="both"/>
        <w:rPr>
          <w:rFonts w:ascii="Verdana" w:hAnsi="Verdana"/>
          <w:snapToGrid w:val="0"/>
          <w:sz w:val="20"/>
          <w:szCs w:val="20"/>
          <w:lang w:eastAsia="en-US"/>
        </w:rPr>
      </w:pPr>
    </w:p>
    <w:p w:rsidR="0035488F" w:rsidRPr="00535B88" w:rsidRDefault="0035488F" w:rsidP="0035488F">
      <w:pPr>
        <w:spacing w:line="360" w:lineRule="auto"/>
        <w:ind w:left="709"/>
        <w:jc w:val="both"/>
        <w:rPr>
          <w:rFonts w:ascii="Verdana" w:hAnsi="Verdana"/>
          <w:snapToGrid w:val="0"/>
          <w:sz w:val="20"/>
          <w:szCs w:val="20"/>
          <w:lang w:eastAsia="en-US"/>
        </w:rPr>
      </w:pPr>
      <w:r w:rsidRPr="00535B88">
        <w:rPr>
          <w:rFonts w:ascii="Verdana" w:hAnsi="Verdana"/>
          <w:snapToGrid w:val="0"/>
          <w:sz w:val="20"/>
          <w:szCs w:val="20"/>
          <w:u w:val="single"/>
          <w:lang w:eastAsia="en-US"/>
        </w:rPr>
        <w:lastRenderedPageBreak/>
        <w:t>Moduł II (PR nr 3)</w:t>
      </w:r>
      <w:r w:rsidRPr="00535B88">
        <w:rPr>
          <w:rFonts w:ascii="Verdana" w:hAnsi="Verdana"/>
          <w:snapToGrid w:val="0"/>
          <w:sz w:val="20"/>
          <w:szCs w:val="20"/>
          <w:lang w:eastAsia="en-US"/>
        </w:rPr>
        <w:t>: obejmował będzie wdrażanie nowoczesnych metod zarządzania sądami (</w:t>
      </w:r>
      <w:r w:rsidRPr="00535B88">
        <w:rPr>
          <w:rFonts w:ascii="Verdana" w:hAnsi="Verdana"/>
          <w:b/>
          <w:snapToGrid w:val="0"/>
          <w:sz w:val="20"/>
          <w:szCs w:val="20"/>
          <w:lang w:eastAsia="en-US"/>
        </w:rPr>
        <w:t>1 artykuł</w:t>
      </w:r>
      <w:r w:rsidRPr="00535B88">
        <w:rPr>
          <w:rFonts w:ascii="Verdana" w:hAnsi="Verdana"/>
          <w:snapToGrid w:val="0"/>
          <w:sz w:val="20"/>
          <w:szCs w:val="20"/>
          <w:lang w:eastAsia="en-US"/>
        </w:rPr>
        <w:t>).</w:t>
      </w:r>
    </w:p>
    <w:p w:rsidR="0035488F" w:rsidRPr="00535B88" w:rsidRDefault="0035488F" w:rsidP="0035488F">
      <w:pPr>
        <w:spacing w:line="360" w:lineRule="auto"/>
        <w:ind w:left="709"/>
        <w:jc w:val="both"/>
        <w:rPr>
          <w:rFonts w:ascii="Verdana" w:hAnsi="Verdana"/>
          <w:snapToGrid w:val="0"/>
          <w:sz w:val="20"/>
          <w:szCs w:val="20"/>
          <w:lang w:eastAsia="en-US"/>
        </w:rPr>
      </w:pPr>
    </w:p>
    <w:p w:rsidR="0035488F" w:rsidRPr="00535B88" w:rsidRDefault="0035488F" w:rsidP="0035488F">
      <w:pPr>
        <w:spacing w:line="360" w:lineRule="auto"/>
        <w:ind w:left="709"/>
        <w:jc w:val="both"/>
        <w:rPr>
          <w:rFonts w:ascii="Verdana" w:hAnsi="Verdana"/>
          <w:snapToGrid w:val="0"/>
          <w:sz w:val="20"/>
          <w:szCs w:val="20"/>
          <w:lang w:eastAsia="en-US"/>
        </w:rPr>
      </w:pPr>
      <w:r w:rsidRPr="00535B88">
        <w:rPr>
          <w:rFonts w:ascii="Verdana" w:hAnsi="Verdana"/>
          <w:snapToGrid w:val="0"/>
          <w:sz w:val="20"/>
          <w:szCs w:val="20"/>
          <w:u w:val="single"/>
          <w:lang w:eastAsia="en-US"/>
        </w:rPr>
        <w:t>Moduł III (PR nr 4 i PR nr 5)</w:t>
      </w:r>
      <w:r w:rsidRPr="00535B88">
        <w:rPr>
          <w:rFonts w:ascii="Verdana" w:hAnsi="Verdana"/>
          <w:snapToGrid w:val="0"/>
          <w:sz w:val="20"/>
          <w:szCs w:val="20"/>
          <w:lang w:eastAsia="en-US"/>
        </w:rPr>
        <w:t>: obejmuje ułatwienie dostępu do wymiaru sprawiedliwości, w szczególności dla tzw. grup wrażliwych, to jest osób pokrzywdzonych przestępstwem i nieletnich (</w:t>
      </w:r>
      <w:r w:rsidRPr="00535B88">
        <w:rPr>
          <w:rFonts w:ascii="Verdana" w:hAnsi="Verdana"/>
          <w:b/>
          <w:snapToGrid w:val="0"/>
          <w:sz w:val="20"/>
          <w:szCs w:val="20"/>
          <w:lang w:eastAsia="en-US"/>
        </w:rPr>
        <w:t>1 artykuł</w:t>
      </w:r>
      <w:r w:rsidRPr="00535B88">
        <w:rPr>
          <w:rFonts w:ascii="Verdana" w:hAnsi="Verdana"/>
          <w:snapToGrid w:val="0"/>
          <w:sz w:val="20"/>
          <w:szCs w:val="20"/>
          <w:lang w:eastAsia="en-US"/>
        </w:rPr>
        <w:t>).</w:t>
      </w:r>
    </w:p>
    <w:p w:rsidR="0035488F" w:rsidRPr="00535B88" w:rsidRDefault="0035488F" w:rsidP="0035488F">
      <w:pPr>
        <w:spacing w:line="360" w:lineRule="auto"/>
        <w:ind w:left="709"/>
        <w:jc w:val="both"/>
        <w:rPr>
          <w:rFonts w:ascii="Verdana" w:hAnsi="Verdana"/>
          <w:snapToGrid w:val="0"/>
          <w:sz w:val="20"/>
          <w:szCs w:val="20"/>
          <w:lang w:eastAsia="en-US"/>
        </w:rPr>
      </w:pPr>
    </w:p>
    <w:p w:rsidR="0035488F" w:rsidRPr="00535B88" w:rsidRDefault="0035488F" w:rsidP="0035488F">
      <w:pPr>
        <w:spacing w:line="360" w:lineRule="auto"/>
        <w:ind w:left="709"/>
        <w:jc w:val="both"/>
        <w:rPr>
          <w:rFonts w:ascii="Verdana" w:hAnsi="Verdana"/>
          <w:snapToGrid w:val="0"/>
          <w:sz w:val="20"/>
          <w:szCs w:val="20"/>
          <w:lang w:eastAsia="en-US"/>
        </w:rPr>
      </w:pPr>
      <w:r w:rsidRPr="00535B88">
        <w:rPr>
          <w:rFonts w:ascii="Verdana" w:hAnsi="Verdana"/>
          <w:snapToGrid w:val="0"/>
          <w:sz w:val="20"/>
          <w:szCs w:val="20"/>
          <w:u w:val="single"/>
          <w:lang w:eastAsia="en-US"/>
        </w:rPr>
        <w:t>Moduł IV (PR nr 6)</w:t>
      </w:r>
      <w:r w:rsidRPr="00535B88">
        <w:rPr>
          <w:rFonts w:ascii="Verdana" w:hAnsi="Verdana"/>
          <w:snapToGrid w:val="0"/>
          <w:sz w:val="20"/>
          <w:szCs w:val="20"/>
          <w:lang w:eastAsia="en-US"/>
        </w:rPr>
        <w:t>: obejmuje propagowanie alternatywnych metod rozwiązywania sporów (</w:t>
      </w:r>
      <w:r w:rsidRPr="00535B88">
        <w:rPr>
          <w:rFonts w:ascii="Verdana" w:hAnsi="Verdana"/>
          <w:b/>
          <w:snapToGrid w:val="0"/>
          <w:sz w:val="20"/>
          <w:szCs w:val="20"/>
          <w:lang w:eastAsia="en-US"/>
        </w:rPr>
        <w:t>1 artykuł</w:t>
      </w:r>
      <w:r w:rsidRPr="00535B88">
        <w:rPr>
          <w:rFonts w:ascii="Verdana" w:hAnsi="Verdana"/>
          <w:snapToGrid w:val="0"/>
          <w:sz w:val="20"/>
          <w:szCs w:val="20"/>
          <w:lang w:eastAsia="en-US"/>
        </w:rPr>
        <w:t>).</w:t>
      </w:r>
    </w:p>
    <w:p w:rsidR="0035488F" w:rsidRPr="00535B88" w:rsidRDefault="0035488F" w:rsidP="0035488F">
      <w:pPr>
        <w:spacing w:line="360" w:lineRule="auto"/>
        <w:ind w:left="709"/>
        <w:jc w:val="both"/>
        <w:rPr>
          <w:rFonts w:ascii="Verdana" w:hAnsi="Verdana"/>
          <w:snapToGrid w:val="0"/>
          <w:sz w:val="20"/>
          <w:szCs w:val="20"/>
          <w:lang w:eastAsia="en-US"/>
        </w:rPr>
      </w:pPr>
    </w:p>
    <w:p w:rsidR="0035488F" w:rsidRPr="00535B88" w:rsidRDefault="0035488F" w:rsidP="0035488F">
      <w:pPr>
        <w:numPr>
          <w:ilvl w:val="1"/>
          <w:numId w:val="14"/>
        </w:numPr>
        <w:spacing w:line="360" w:lineRule="auto"/>
        <w:ind w:left="792" w:hanging="432"/>
        <w:jc w:val="both"/>
        <w:rPr>
          <w:rFonts w:ascii="Verdana" w:hAnsi="Verdana"/>
          <w:snapToGrid w:val="0"/>
          <w:sz w:val="20"/>
          <w:szCs w:val="20"/>
          <w:lang w:eastAsia="en-US"/>
        </w:rPr>
      </w:pPr>
      <w:r w:rsidRPr="00535B88">
        <w:rPr>
          <w:rFonts w:ascii="Verdana" w:hAnsi="Verdana"/>
          <w:b/>
          <w:snapToGrid w:val="0"/>
          <w:sz w:val="20"/>
          <w:szCs w:val="20"/>
          <w:u w:val="single"/>
          <w:lang w:eastAsia="en-US"/>
        </w:rPr>
        <w:t>1 artykuł</w:t>
      </w:r>
      <w:r w:rsidRPr="00535B88">
        <w:rPr>
          <w:rFonts w:ascii="Verdana" w:hAnsi="Verdana"/>
          <w:snapToGrid w:val="0"/>
          <w:sz w:val="20"/>
          <w:szCs w:val="20"/>
          <w:lang w:eastAsia="en-US"/>
        </w:rPr>
        <w:t xml:space="preserve"> powinien stanowić podsumowanie perspektywy NMF 2009-2014 w resorcie sprawiedliwości. Tematyka artykułu prócz informacji na temat działań zrealizowanych w ramach 6 projektów predefiniowanych, powinna obejmować informacje na temat innych działań realizowanych w ramach Programu PL 16 przez Ministerstwo Sprawiedliwości </w:t>
      </w:r>
      <w:r w:rsidRPr="00535B88">
        <w:rPr>
          <w:rFonts w:ascii="Verdana" w:hAnsi="Verdana"/>
          <w:snapToGrid w:val="0"/>
          <w:sz w:val="20"/>
          <w:szCs w:val="20"/>
          <w:lang w:eastAsia="en-US"/>
        </w:rPr>
        <w:br/>
        <w:t>(</w:t>
      </w:r>
      <w:r w:rsidRPr="00535B88">
        <w:rPr>
          <w:rFonts w:ascii="Verdana" w:hAnsi="Verdana"/>
          <w:b/>
          <w:snapToGrid w:val="0"/>
          <w:sz w:val="20"/>
          <w:szCs w:val="20"/>
          <w:lang w:eastAsia="en-US"/>
        </w:rPr>
        <w:t>1 artykuł</w:t>
      </w:r>
      <w:r w:rsidRPr="00535B88">
        <w:rPr>
          <w:rFonts w:ascii="Verdana" w:hAnsi="Verdana"/>
          <w:snapToGrid w:val="0"/>
          <w:sz w:val="20"/>
          <w:szCs w:val="20"/>
          <w:lang w:eastAsia="en-US"/>
        </w:rPr>
        <w:t>).</w:t>
      </w:r>
    </w:p>
    <w:p w:rsidR="0035488F" w:rsidRPr="00535B88" w:rsidRDefault="0035488F" w:rsidP="0035488F">
      <w:pPr>
        <w:spacing w:line="360" w:lineRule="auto"/>
        <w:ind w:left="720"/>
        <w:jc w:val="both"/>
        <w:rPr>
          <w:rFonts w:ascii="Verdana" w:hAnsi="Verdana"/>
          <w:snapToGrid w:val="0"/>
          <w:sz w:val="20"/>
          <w:szCs w:val="20"/>
          <w:lang w:eastAsia="en-US"/>
        </w:rPr>
      </w:pP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Szczegóły dotyczące zakresu zadań Wykonawcy realizowanych w ramach Kampanii prasowej:</w:t>
      </w:r>
    </w:p>
    <w:p w:rsidR="0035488F" w:rsidRPr="00535B88" w:rsidRDefault="0035488F" w:rsidP="0033651D">
      <w:pPr>
        <w:numPr>
          <w:ilvl w:val="0"/>
          <w:numId w:val="50"/>
        </w:numPr>
        <w:spacing w:after="120" w:line="360" w:lineRule="auto"/>
        <w:jc w:val="both"/>
        <w:rPr>
          <w:rFonts w:ascii="Verdana" w:hAnsi="Verdana"/>
          <w:sz w:val="20"/>
          <w:szCs w:val="20"/>
        </w:rPr>
      </w:pPr>
      <w:r w:rsidRPr="00535B88">
        <w:rPr>
          <w:rFonts w:ascii="Verdana" w:hAnsi="Verdana"/>
          <w:sz w:val="20"/>
          <w:szCs w:val="20"/>
        </w:rPr>
        <w:t xml:space="preserve">objętość każdego z pięciu artykułów przygotowanych przez Wykonawcę wynosić będzie </w:t>
      </w:r>
      <w:r w:rsidRPr="00535B88">
        <w:rPr>
          <w:rFonts w:ascii="Verdana" w:hAnsi="Verdana"/>
          <w:b/>
          <w:sz w:val="20"/>
          <w:szCs w:val="20"/>
        </w:rPr>
        <w:t>od 4 000 do 5 000 znaków (ze spacjami);</w:t>
      </w:r>
    </w:p>
    <w:p w:rsidR="0035488F" w:rsidRPr="00535B88" w:rsidRDefault="0035488F" w:rsidP="0033651D">
      <w:pPr>
        <w:numPr>
          <w:ilvl w:val="0"/>
          <w:numId w:val="50"/>
        </w:numPr>
        <w:spacing w:after="120" w:line="360" w:lineRule="auto"/>
        <w:jc w:val="both"/>
        <w:rPr>
          <w:rFonts w:ascii="Verdana" w:hAnsi="Verdana"/>
          <w:sz w:val="20"/>
          <w:szCs w:val="20"/>
        </w:rPr>
      </w:pPr>
      <w:r w:rsidRPr="00535B88">
        <w:rPr>
          <w:rFonts w:ascii="Verdana" w:hAnsi="Verdana"/>
          <w:sz w:val="20"/>
          <w:szCs w:val="20"/>
        </w:rPr>
        <w:t>Wykonawca odpowiedzialny będzie za opracowanie koncepcyjne układu 5 artykułów sponsorowanych, skład komputerowy oraz przygotowanie publikacji do druku, zgodnie z wymogami edytorskimi dziennika, w którym teksty zostaną opublikowane;</w:t>
      </w:r>
    </w:p>
    <w:p w:rsidR="0035488F" w:rsidRPr="00535B88" w:rsidRDefault="0035488F" w:rsidP="0033651D">
      <w:pPr>
        <w:numPr>
          <w:ilvl w:val="0"/>
          <w:numId w:val="50"/>
        </w:numPr>
        <w:spacing w:after="120" w:line="360" w:lineRule="auto"/>
        <w:jc w:val="both"/>
        <w:rPr>
          <w:rFonts w:ascii="Verdana" w:hAnsi="Verdana"/>
          <w:sz w:val="20"/>
          <w:szCs w:val="20"/>
        </w:rPr>
      </w:pPr>
      <w:r w:rsidRPr="00535B88">
        <w:rPr>
          <w:rFonts w:ascii="Verdana" w:hAnsi="Verdana"/>
          <w:sz w:val="20"/>
          <w:szCs w:val="20"/>
        </w:rPr>
        <w:t>Wykonawca zobowiązany jest uwzględnić w układzie treści logotypy Ministerstwa Sprawiedliwości oraz Norweskiego Mechanizmu Finansowego, a także zapis: „Program Operacyjny „</w:t>
      </w:r>
      <w:r w:rsidRPr="00535B88">
        <w:rPr>
          <w:rFonts w:ascii="Verdana" w:hAnsi="Verdana"/>
          <w:i/>
          <w:sz w:val="20"/>
          <w:szCs w:val="20"/>
        </w:rPr>
        <w:t>Budowanie potencjału instytucjonalnego i współpraca w obszarze wymiaru sprawiedliwości/Poprawa skuteczności wymiaru sprawiedliwości”</w:t>
      </w:r>
      <w:r w:rsidRPr="00535B88">
        <w:rPr>
          <w:rFonts w:ascii="Verdana" w:hAnsi="Verdana"/>
          <w:sz w:val="20"/>
          <w:szCs w:val="20"/>
        </w:rPr>
        <w:t>, finansowany ze środków funduszy norweskich oraz środków krajowych”, jak również odwołanie do strony internetowej poświęconej funduszom norweskim w Ministerstwie Sprawiedliwości.</w:t>
      </w: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 xml:space="preserve">Wymagania dotyczące dziennika, w którym nastąpi publikacja artykułów: </w:t>
      </w:r>
    </w:p>
    <w:p w:rsidR="0035488F" w:rsidRPr="00535B88" w:rsidRDefault="0035488F" w:rsidP="0035488F">
      <w:pPr>
        <w:spacing w:after="120" w:line="360" w:lineRule="auto"/>
        <w:jc w:val="both"/>
        <w:rPr>
          <w:rFonts w:ascii="Verdana" w:hAnsi="Verdana"/>
          <w:sz w:val="20"/>
          <w:szCs w:val="20"/>
        </w:rPr>
      </w:pPr>
      <w:r w:rsidRPr="00535B88">
        <w:rPr>
          <w:rFonts w:ascii="Verdana" w:hAnsi="Verdana"/>
          <w:sz w:val="20"/>
          <w:szCs w:val="20"/>
        </w:rPr>
        <w:t xml:space="preserve">Po zawarciu umowy Wykonawca zobowiązany będzie do przedstawienia </w:t>
      </w:r>
      <w:r w:rsidRPr="00535B88">
        <w:rPr>
          <w:rFonts w:ascii="Verdana" w:hAnsi="Verdana"/>
          <w:b/>
          <w:sz w:val="20"/>
          <w:szCs w:val="20"/>
        </w:rPr>
        <w:t>trzech propozycji</w:t>
      </w:r>
      <w:r w:rsidRPr="00535B88">
        <w:rPr>
          <w:rFonts w:ascii="Verdana" w:hAnsi="Verdana"/>
          <w:sz w:val="20"/>
          <w:szCs w:val="20"/>
        </w:rPr>
        <w:t xml:space="preserve"> dzienników ogólnopolskich, spośród których Zamawiający wybierze jeden dziennik.</w:t>
      </w:r>
    </w:p>
    <w:p w:rsidR="0035488F" w:rsidRPr="00535B88" w:rsidRDefault="0035488F" w:rsidP="0035488F">
      <w:pPr>
        <w:spacing w:after="120" w:line="360" w:lineRule="auto"/>
        <w:jc w:val="both"/>
        <w:rPr>
          <w:rFonts w:ascii="Verdana" w:hAnsi="Verdana"/>
          <w:sz w:val="20"/>
          <w:szCs w:val="20"/>
        </w:rPr>
      </w:pPr>
      <w:r w:rsidRPr="00535B88">
        <w:rPr>
          <w:rFonts w:ascii="Verdana" w:hAnsi="Verdana"/>
          <w:sz w:val="20"/>
          <w:szCs w:val="20"/>
        </w:rPr>
        <w:t>Zaproponowane przez Wykonawcę dzienniki ogólnopolskie powinny spełniać wymogi:</w:t>
      </w:r>
    </w:p>
    <w:p w:rsidR="0035488F" w:rsidRPr="00535B88" w:rsidRDefault="0035488F" w:rsidP="0033651D">
      <w:pPr>
        <w:numPr>
          <w:ilvl w:val="0"/>
          <w:numId w:val="51"/>
        </w:numPr>
        <w:spacing w:after="120" w:line="360" w:lineRule="auto"/>
        <w:jc w:val="both"/>
        <w:rPr>
          <w:rFonts w:ascii="Verdana" w:hAnsi="Verdana"/>
          <w:sz w:val="20"/>
          <w:szCs w:val="20"/>
        </w:rPr>
      </w:pPr>
      <w:r w:rsidRPr="00535B88">
        <w:rPr>
          <w:rFonts w:ascii="Verdana" w:hAnsi="Verdana"/>
          <w:sz w:val="20"/>
          <w:szCs w:val="20"/>
        </w:rPr>
        <w:lastRenderedPageBreak/>
        <w:t xml:space="preserve">nakład: co najmniej </w:t>
      </w:r>
      <w:r w:rsidRPr="00535B88">
        <w:rPr>
          <w:rFonts w:ascii="Verdana" w:hAnsi="Verdana"/>
          <w:b/>
          <w:sz w:val="20"/>
          <w:szCs w:val="20"/>
        </w:rPr>
        <w:t>50 000 egzemplarzy</w:t>
      </w:r>
      <w:r w:rsidRPr="00535B88">
        <w:rPr>
          <w:rFonts w:ascii="Verdana" w:hAnsi="Verdana"/>
          <w:sz w:val="20"/>
          <w:szCs w:val="20"/>
        </w:rPr>
        <w:t xml:space="preserve">, dane dotyczące nakładu powinny pochodzić z aktualnie dostępnych danych Związku Kontroli Dystrybucji Prasy (ZKDP), publikowanych na stronie internetowej </w:t>
      </w:r>
      <w:hyperlink r:id="rId13" w:history="1">
        <w:r w:rsidRPr="00535B88">
          <w:rPr>
            <w:rFonts w:ascii="Verdana" w:hAnsi="Verdana"/>
            <w:sz w:val="20"/>
            <w:szCs w:val="20"/>
            <w:u w:val="single"/>
          </w:rPr>
          <w:t>www.teleskop.org.pl</w:t>
        </w:r>
      </w:hyperlink>
      <w:r w:rsidRPr="00535B88">
        <w:rPr>
          <w:rFonts w:ascii="Verdana" w:hAnsi="Verdana"/>
          <w:sz w:val="20"/>
          <w:szCs w:val="20"/>
        </w:rPr>
        <w:t>;</w:t>
      </w:r>
    </w:p>
    <w:p w:rsidR="0035488F" w:rsidRPr="00535B88" w:rsidRDefault="0035488F" w:rsidP="0033651D">
      <w:pPr>
        <w:numPr>
          <w:ilvl w:val="0"/>
          <w:numId w:val="51"/>
        </w:numPr>
        <w:spacing w:after="120" w:line="360" w:lineRule="auto"/>
        <w:jc w:val="both"/>
        <w:rPr>
          <w:rFonts w:ascii="Verdana" w:hAnsi="Verdana"/>
          <w:sz w:val="20"/>
          <w:szCs w:val="20"/>
        </w:rPr>
      </w:pPr>
      <w:r w:rsidRPr="00535B88">
        <w:rPr>
          <w:rFonts w:ascii="Verdana" w:hAnsi="Verdana"/>
          <w:sz w:val="20"/>
          <w:szCs w:val="20"/>
        </w:rPr>
        <w:t xml:space="preserve">dziennik powinien ukazywać się w postaci drukowanej co najmniej </w:t>
      </w:r>
      <w:r w:rsidRPr="00535B88">
        <w:rPr>
          <w:rFonts w:ascii="Verdana" w:hAnsi="Verdana"/>
          <w:b/>
          <w:sz w:val="20"/>
          <w:szCs w:val="20"/>
        </w:rPr>
        <w:t>5 razy w tygodniu</w:t>
      </w:r>
      <w:r w:rsidRPr="00535B88">
        <w:rPr>
          <w:rFonts w:ascii="Verdana" w:hAnsi="Verdana"/>
          <w:sz w:val="20"/>
          <w:szCs w:val="20"/>
        </w:rPr>
        <w:t>, z głównym wydaniem o zasięgu ogólnopolskim;</w:t>
      </w:r>
    </w:p>
    <w:p w:rsidR="0035488F" w:rsidRPr="00535B88" w:rsidRDefault="0035488F" w:rsidP="0033651D">
      <w:pPr>
        <w:numPr>
          <w:ilvl w:val="0"/>
          <w:numId w:val="51"/>
        </w:numPr>
        <w:spacing w:after="120" w:line="360" w:lineRule="auto"/>
        <w:jc w:val="both"/>
        <w:rPr>
          <w:rFonts w:ascii="Verdana" w:hAnsi="Verdana"/>
          <w:sz w:val="20"/>
          <w:szCs w:val="20"/>
        </w:rPr>
      </w:pPr>
      <w:r w:rsidRPr="00535B88">
        <w:rPr>
          <w:rFonts w:ascii="Verdana" w:hAnsi="Verdana"/>
          <w:sz w:val="20"/>
          <w:szCs w:val="20"/>
        </w:rPr>
        <w:t xml:space="preserve">zgodnie z </w:t>
      </w:r>
      <w:r w:rsidRPr="00535B88">
        <w:rPr>
          <w:rFonts w:ascii="Verdana" w:hAnsi="Verdana"/>
          <w:b/>
          <w:sz w:val="20"/>
          <w:szCs w:val="20"/>
        </w:rPr>
        <w:t>danymi uzyskanymi w Polskich Badaniach Czytelnictwa</w:t>
      </w:r>
      <w:r w:rsidRPr="00535B88">
        <w:rPr>
          <w:rFonts w:ascii="Verdana" w:hAnsi="Verdana"/>
          <w:sz w:val="20"/>
          <w:szCs w:val="20"/>
        </w:rPr>
        <w:t xml:space="preserve">, zaproponowane dzienniki powinny spełniać łącznie następujące warunki: </w:t>
      </w:r>
    </w:p>
    <w:p w:rsidR="0035488F" w:rsidRPr="00535B88" w:rsidRDefault="0035488F" w:rsidP="0033651D">
      <w:pPr>
        <w:numPr>
          <w:ilvl w:val="0"/>
          <w:numId w:val="68"/>
        </w:numPr>
        <w:spacing w:after="120" w:line="360" w:lineRule="auto"/>
        <w:ind w:left="2127" w:hanging="567"/>
        <w:jc w:val="both"/>
        <w:rPr>
          <w:rFonts w:ascii="Verdana" w:hAnsi="Verdana"/>
          <w:sz w:val="20"/>
          <w:szCs w:val="20"/>
        </w:rPr>
      </w:pPr>
      <w:r w:rsidRPr="00535B88">
        <w:rPr>
          <w:rFonts w:ascii="Verdana" w:hAnsi="Verdana"/>
          <w:sz w:val="20"/>
          <w:szCs w:val="20"/>
        </w:rPr>
        <w:t>co najmniej 40 % czytelników mających wykształcenie średnie lub wyższe,</w:t>
      </w:r>
    </w:p>
    <w:p w:rsidR="0035488F" w:rsidRPr="00535B88" w:rsidRDefault="0035488F" w:rsidP="0033651D">
      <w:pPr>
        <w:numPr>
          <w:ilvl w:val="0"/>
          <w:numId w:val="68"/>
        </w:numPr>
        <w:spacing w:after="120" w:line="360" w:lineRule="auto"/>
        <w:ind w:left="2127" w:hanging="567"/>
        <w:jc w:val="both"/>
        <w:rPr>
          <w:rFonts w:ascii="Verdana" w:hAnsi="Verdana"/>
          <w:sz w:val="20"/>
          <w:szCs w:val="20"/>
        </w:rPr>
      </w:pPr>
      <w:r w:rsidRPr="00535B88">
        <w:rPr>
          <w:rFonts w:ascii="Verdana" w:hAnsi="Verdana"/>
          <w:sz w:val="20"/>
          <w:szCs w:val="20"/>
        </w:rPr>
        <w:t>co najmniej połowa czytelników w wieku 25 – 60 lat.</w:t>
      </w: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Szczegóły dotyczące publikacji artykułów sponsorowanych:</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t>artykuły sponsorowane zostaną zamieszczone na stronach redakcyjnych w grzbiecie głównym wydania ogólnopolskiego dziennika wybranego przez Zamawiającego;</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t>reklamy na stronie, na której zostanie zamieszczony artykuł sponsorowany, będą stanowiły nie więcej niż 50 % powierzchni strony;</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t>niedopuszczalne jest zamieszczenie artykułów sponsorowanych na stronach ogłoszeniowych, stronach z komunikatami, nekrologami, repertuarami, informacjami na temat przetargów, stronach miejskich (dodatkach miejskich w dziennikach ogólnopolskich), stronach regionalnych (dodatkach regionalnych w dziennikach ogólnopolskich), stronach motoryzacyjnych, sportowych i kulturalnych;</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t>zamieszczenie artykułów sponsorowanych w dodatku tematycznym bądź dodatku branżowym, będzie dopuszczalne w sytuacji, gdy tematyka dodatku będzie zgodna z tematyką artykułów sponsorowanych, tj. prawo, wymiar sprawiedliwości, sądownictwo, fundusze europejskie itp., oraz po uprzednim ustaleniu tego faktu z Zamawiającym;</w:t>
      </w:r>
    </w:p>
    <w:p w:rsidR="0035488F" w:rsidRPr="00535B88" w:rsidRDefault="0035488F" w:rsidP="0033651D">
      <w:pPr>
        <w:widowControl w:val="0"/>
        <w:numPr>
          <w:ilvl w:val="0"/>
          <w:numId w:val="52"/>
        </w:numPr>
        <w:tabs>
          <w:tab w:val="left" w:pos="0"/>
        </w:tabs>
        <w:suppressAutoHyphens/>
        <w:spacing w:after="120" w:line="360" w:lineRule="auto"/>
        <w:jc w:val="both"/>
        <w:rPr>
          <w:rFonts w:ascii="Verdana" w:hAnsi="Verdana"/>
          <w:snapToGrid w:val="0"/>
          <w:sz w:val="20"/>
          <w:szCs w:val="20"/>
        </w:rPr>
      </w:pPr>
      <w:r w:rsidRPr="00535B88">
        <w:rPr>
          <w:rFonts w:ascii="Verdana" w:hAnsi="Verdana"/>
          <w:sz w:val="20"/>
          <w:szCs w:val="20"/>
        </w:rPr>
        <w:t>kolorystyka artykułów sponsorowanych – pełne kolory;</w:t>
      </w:r>
      <w:r w:rsidRPr="00535B88">
        <w:rPr>
          <w:rFonts w:ascii="Verdana" w:hAnsi="Verdana"/>
          <w:snapToGrid w:val="0"/>
          <w:sz w:val="20"/>
          <w:szCs w:val="20"/>
        </w:rPr>
        <w:t xml:space="preserve"> </w:t>
      </w:r>
    </w:p>
    <w:p w:rsidR="0035488F" w:rsidRPr="00535B88" w:rsidRDefault="0035488F" w:rsidP="0033651D">
      <w:pPr>
        <w:widowControl w:val="0"/>
        <w:numPr>
          <w:ilvl w:val="0"/>
          <w:numId w:val="52"/>
        </w:numPr>
        <w:tabs>
          <w:tab w:val="left" w:pos="0"/>
        </w:tabs>
        <w:suppressAutoHyphens/>
        <w:spacing w:after="120" w:line="360" w:lineRule="auto"/>
        <w:jc w:val="both"/>
        <w:rPr>
          <w:rFonts w:ascii="Verdana" w:hAnsi="Verdana"/>
          <w:snapToGrid w:val="0"/>
          <w:sz w:val="20"/>
          <w:szCs w:val="20"/>
        </w:rPr>
      </w:pPr>
      <w:r w:rsidRPr="00535B88">
        <w:rPr>
          <w:rFonts w:ascii="Verdana" w:hAnsi="Verdana"/>
          <w:sz w:val="20"/>
          <w:szCs w:val="20"/>
        </w:rPr>
        <w:t>dopuszczalne formaty 5 artykułów sponsorowanych: w zależności od możliwości technicznych jakie może zapewnić wybrany przez Zamawiającego dziennik ogólnopolski, pojedynczy artykuł sponsorowany może zajmować maksymalnie jedną stronę – w przypadku zamieszczenia w artykule nieobligatoryjnych zdjęć/grafiki oraz maksymalnie pół strony w przypadku artykułu, który nie będzie opatrzony nieobligatoryjnymi zdjęciami/grafikami;</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lastRenderedPageBreak/>
        <w:t>minimalne wymagania graficzne: obligatoryjne umieszczenie logotypu Norweskiego Mechanizmu Finansowego oraz Ministerstwa Sprawiedliwości (wszystkie logotypy w kolorze), zgodnie ze wzorem przekazanym Wykonawcy przez Zamawiającego;</w:t>
      </w:r>
    </w:p>
    <w:p w:rsidR="0035488F" w:rsidRPr="00535B88" w:rsidRDefault="0035488F" w:rsidP="0033651D">
      <w:pPr>
        <w:numPr>
          <w:ilvl w:val="0"/>
          <w:numId w:val="52"/>
        </w:numPr>
        <w:spacing w:after="120" w:line="360" w:lineRule="auto"/>
        <w:jc w:val="both"/>
        <w:rPr>
          <w:rFonts w:ascii="Verdana" w:hAnsi="Verdana"/>
          <w:sz w:val="20"/>
          <w:szCs w:val="20"/>
        </w:rPr>
      </w:pPr>
      <w:r w:rsidRPr="00535B88">
        <w:rPr>
          <w:rFonts w:ascii="Verdana" w:hAnsi="Verdana"/>
          <w:sz w:val="20"/>
          <w:szCs w:val="20"/>
        </w:rPr>
        <w:t>odbiorcą artykułów sponsorowanych będzie ogół społeczeństwa.</w:t>
      </w: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Terminy publikacji artykułów sponsorowanych:</w:t>
      </w:r>
    </w:p>
    <w:p w:rsidR="0035488F" w:rsidRPr="00535B88" w:rsidRDefault="0035488F" w:rsidP="0033651D">
      <w:pPr>
        <w:numPr>
          <w:ilvl w:val="0"/>
          <w:numId w:val="49"/>
        </w:numPr>
        <w:spacing w:after="120" w:line="360" w:lineRule="auto"/>
        <w:jc w:val="both"/>
        <w:rPr>
          <w:rFonts w:ascii="Verdana" w:hAnsi="Verdana"/>
          <w:sz w:val="20"/>
          <w:szCs w:val="20"/>
          <w:u w:val="single"/>
        </w:rPr>
      </w:pPr>
      <w:r w:rsidRPr="00535B88">
        <w:rPr>
          <w:rFonts w:ascii="Verdana" w:hAnsi="Verdana"/>
          <w:sz w:val="20"/>
          <w:szCs w:val="20"/>
        </w:rPr>
        <w:t>artykuły sponsorowane powinny ukazać się w terminach uzgodnionych między Zamawiającym a Wykonawcą, rozkład terminów (dzień tygodnia) publikacji w dzienniku zostanie zaproponowany przez Wykonawcę;</w:t>
      </w:r>
    </w:p>
    <w:p w:rsidR="0035488F" w:rsidRPr="00535B88" w:rsidRDefault="0035488F" w:rsidP="0033651D">
      <w:pPr>
        <w:numPr>
          <w:ilvl w:val="0"/>
          <w:numId w:val="49"/>
        </w:numPr>
        <w:spacing w:after="120" w:line="360" w:lineRule="auto"/>
        <w:jc w:val="both"/>
        <w:rPr>
          <w:rFonts w:ascii="Verdana" w:hAnsi="Verdana"/>
          <w:sz w:val="20"/>
          <w:szCs w:val="20"/>
        </w:rPr>
      </w:pPr>
      <w:r w:rsidRPr="00535B88">
        <w:rPr>
          <w:rFonts w:ascii="Verdana" w:hAnsi="Verdana"/>
          <w:sz w:val="20"/>
          <w:szCs w:val="20"/>
        </w:rPr>
        <w:t xml:space="preserve">Wykonawca, przy tworzeniu terminarza publikacji zobowiązany jest do: </w:t>
      </w:r>
    </w:p>
    <w:p w:rsidR="0035488F" w:rsidRPr="00535B88" w:rsidRDefault="0035488F" w:rsidP="0033651D">
      <w:pPr>
        <w:numPr>
          <w:ilvl w:val="0"/>
          <w:numId w:val="69"/>
        </w:numPr>
        <w:spacing w:after="120" w:line="360" w:lineRule="auto"/>
        <w:ind w:left="2127" w:hanging="567"/>
        <w:jc w:val="both"/>
        <w:rPr>
          <w:rFonts w:ascii="Verdana" w:hAnsi="Verdana"/>
          <w:sz w:val="20"/>
          <w:szCs w:val="20"/>
        </w:rPr>
      </w:pPr>
      <w:r w:rsidRPr="00535B88">
        <w:rPr>
          <w:rFonts w:ascii="Verdana" w:hAnsi="Verdana"/>
          <w:sz w:val="20"/>
          <w:szCs w:val="20"/>
        </w:rPr>
        <w:t>uwzględnienia szacowanego okresu ukazywania się artykułów sponsorowanych tj.: od dnia 1 kwietnia 2017 r. do dnia 31 maja 2017 r.,</w:t>
      </w:r>
    </w:p>
    <w:p w:rsidR="0035488F" w:rsidRPr="00535B88" w:rsidRDefault="0035488F" w:rsidP="0033651D">
      <w:pPr>
        <w:numPr>
          <w:ilvl w:val="0"/>
          <w:numId w:val="69"/>
        </w:numPr>
        <w:spacing w:after="120" w:line="360" w:lineRule="auto"/>
        <w:ind w:left="2127" w:hanging="567"/>
        <w:jc w:val="both"/>
        <w:rPr>
          <w:rFonts w:ascii="Verdana" w:hAnsi="Verdana"/>
          <w:sz w:val="20"/>
          <w:szCs w:val="20"/>
        </w:rPr>
      </w:pPr>
      <w:r w:rsidRPr="00535B88">
        <w:rPr>
          <w:rFonts w:ascii="Verdana" w:hAnsi="Verdana"/>
          <w:sz w:val="20"/>
          <w:szCs w:val="20"/>
        </w:rPr>
        <w:t xml:space="preserve">równomiernego rozłożenia publikacji artykułów sponsorowanych w czasie przewidzianym na Kampanię prasową tj.: od dnia 1 kwietnia 2017 r. do dnia 31 maja 2017 r., </w:t>
      </w:r>
    </w:p>
    <w:p w:rsidR="0035488F" w:rsidRPr="00535B88" w:rsidRDefault="0035488F" w:rsidP="0033651D">
      <w:pPr>
        <w:numPr>
          <w:ilvl w:val="0"/>
          <w:numId w:val="69"/>
        </w:numPr>
        <w:spacing w:after="120" w:line="360" w:lineRule="auto"/>
        <w:ind w:left="2127" w:hanging="567"/>
        <w:jc w:val="both"/>
        <w:rPr>
          <w:rFonts w:ascii="Verdana" w:hAnsi="Verdana"/>
          <w:sz w:val="20"/>
          <w:szCs w:val="20"/>
        </w:rPr>
      </w:pPr>
      <w:r w:rsidRPr="00535B88">
        <w:rPr>
          <w:rFonts w:ascii="Verdana" w:hAnsi="Verdana"/>
          <w:sz w:val="20"/>
          <w:szCs w:val="20"/>
        </w:rPr>
        <w:t xml:space="preserve">uwzględnienia tylko dopuszczalnych dni publikacji tj.: poniedziałek, wtorek, środa, czwartek lub piątek, </w:t>
      </w:r>
      <w:r w:rsidRPr="00535B88">
        <w:rPr>
          <w:rFonts w:ascii="Verdana" w:hAnsi="Verdana"/>
          <w:sz w:val="20"/>
          <w:szCs w:val="20"/>
          <w:u w:val="single"/>
        </w:rPr>
        <w:t>z wyłączeniem wydań</w:t>
      </w:r>
      <w:r w:rsidRPr="00535B88">
        <w:rPr>
          <w:rFonts w:ascii="Verdana" w:hAnsi="Verdana"/>
          <w:sz w:val="20"/>
          <w:szCs w:val="20"/>
        </w:rPr>
        <w:t>: sobotnich, sobotnio-niedzielnych, świątecznych np. związanych z Wielkanocą 2017 i wydań specjalnych np. w związku z tzw. majówką 2017;</w:t>
      </w:r>
    </w:p>
    <w:p w:rsidR="0035488F" w:rsidRPr="00535B88" w:rsidRDefault="0035488F" w:rsidP="0033651D">
      <w:pPr>
        <w:numPr>
          <w:ilvl w:val="0"/>
          <w:numId w:val="49"/>
        </w:numPr>
        <w:spacing w:after="120" w:line="360" w:lineRule="auto"/>
        <w:jc w:val="both"/>
        <w:rPr>
          <w:rFonts w:ascii="Verdana" w:hAnsi="Verdana"/>
          <w:sz w:val="20"/>
          <w:szCs w:val="20"/>
        </w:rPr>
      </w:pPr>
      <w:r w:rsidRPr="00535B88">
        <w:rPr>
          <w:rFonts w:ascii="Verdana" w:hAnsi="Verdana"/>
          <w:sz w:val="20"/>
          <w:szCs w:val="20"/>
        </w:rPr>
        <w:t>Zamawiający ma prawo zgłosić uwagi do przedstawionego terminarza publikacji, które Wykonawca będzie musiał uwzględnić.</w:t>
      </w: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Warunki dotyczące współpracy i komunikowania się Zamawiającego z Wykonawcą w zakresie artykułów sponsorowanych:</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 xml:space="preserve">Wykonawca ma obowiązek bieżącej współpracy z wyznaczoną osobą ze strony Zamawiającego w celu należytej realizacji zamówienia, w tym przede wszystkim tworzenia terminarza publikacji artykułów, konsultowania opracowania graficznego oraz treści artykułów; </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komunikowanie się Zamawiającego z Wykonawcą będzie przebiegało wyłącznie w formie pisemnej, dopuszczalna jest komunikacja za pośrednictwem poczty elektronicznej, za każdym razem każda ze stron potwierdza odbiór informacji;</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 xml:space="preserve">Wykonawca ma obowiązek przedstawić Zamawiającemu, w formie elektronicznej, projekt każdego artykułu, tj. treść artykułu wraz z układem graficznym nie później niż na 20 dni  przed planowanym terminem ukazania się artykułu w dzienniku. W </w:t>
      </w:r>
      <w:r w:rsidRPr="00535B88">
        <w:rPr>
          <w:rFonts w:ascii="Verdana" w:hAnsi="Verdana"/>
          <w:sz w:val="20"/>
          <w:szCs w:val="20"/>
        </w:rPr>
        <w:lastRenderedPageBreak/>
        <w:t>razie ewentualnych uwag, Zamawiający przedstawi je Wykonawcy w terminie 3 dni, licząc od dnia dostarczenia Zamawiającemu artykułu przez Wykonawcę do akceptacji Zamawiającego. Wykonawca ma obowiązek uwzględnić uwagi Zamawiającego i przedstawić skorygowany projekt publikacji w terminie 2 dni. Ostateczna zawartość merytoryczna artykułów (treść), wraz z szablonami wymaganych logotypów, a także ewentualnymi wskazówkami dotyczącymi układu graficznego (sugerowane rozmieszczenie poszczególnych partii tekstu, wyróżnienie określonych fragmentów tekstu, krój czcionki, podkreślenia, kursywa, kolorystyka, itp.) zostaną przekazane Zamawiającemu w formie elektronicznej (plik MS Word lub równoważny plik tekstowy – w przypadku tekstu, lub plik z rozszerzeniem .jpg lub równoważnym – w przypadku logotypów/zdjęć/grafik) w terminie do 3 dni przed datą emisji. W razie ewentualnych uwag, Zamawiający przedstawi je Wykonawcy w terminie 1 dnia. Wykonawca ma obowiązek uwzględnić uwagi Zamawiającego i przedstawić skorygowany projekt publikacji przed jego emisją;</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Wykonawca może zamieścić artykuły po uzyskaniu akceptacji ze strony Zamawiającego. Wraz z ostateczną akceptacją opracowania artykułów, Wykonawca prześle w formie pisemnej zlecenie publikacji artykułów sponsorowanych, z podaniem terminu oraz tytułu dziennika, w których publikacje zostaną zamieszczone;</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 xml:space="preserve">Wykonawca jest zobowiązany do dostarczenia wydawcom prasy materiałów w wersji zgodnej z ich wymaganiami technicznymi - każdorazowo po uprzednim uzgodnieniu z Zamawiającym; </w:t>
      </w:r>
    </w:p>
    <w:p w:rsidR="0035488F" w:rsidRPr="00535B88" w:rsidRDefault="0035488F" w:rsidP="0035488F">
      <w:pPr>
        <w:numPr>
          <w:ilvl w:val="0"/>
          <w:numId w:val="15"/>
        </w:numPr>
        <w:spacing w:after="120" w:line="360" w:lineRule="auto"/>
        <w:jc w:val="both"/>
        <w:rPr>
          <w:rFonts w:ascii="Verdana" w:hAnsi="Verdana"/>
          <w:sz w:val="20"/>
          <w:szCs w:val="20"/>
        </w:rPr>
      </w:pPr>
      <w:r w:rsidRPr="00535B88">
        <w:rPr>
          <w:rFonts w:ascii="Verdana" w:hAnsi="Verdana"/>
          <w:sz w:val="20"/>
          <w:szCs w:val="20"/>
        </w:rPr>
        <w:t>Wykonawca ma obowiązek dostarczenia Zamawiającemu minimum 5 egzemplarzy każdego wydania dziennika, w którym ukazała się publikacja artykułów sponsorowanych (tj. 5 wydań dziennika z zamieszczonymi artykułami sponsorowanymi po 5 egz., łącznie: 25 egz.);</w:t>
      </w:r>
    </w:p>
    <w:p w:rsidR="0035488F" w:rsidRPr="00535B88" w:rsidRDefault="0035488F" w:rsidP="0035488F">
      <w:pPr>
        <w:numPr>
          <w:ilvl w:val="1"/>
          <w:numId w:val="21"/>
        </w:numPr>
        <w:spacing w:after="120" w:line="360" w:lineRule="auto"/>
        <w:ind w:left="709" w:hanging="709"/>
        <w:jc w:val="both"/>
        <w:rPr>
          <w:rFonts w:ascii="Verdana" w:hAnsi="Verdana"/>
          <w:sz w:val="20"/>
          <w:szCs w:val="20"/>
          <w:u w:val="single"/>
        </w:rPr>
      </w:pPr>
      <w:r w:rsidRPr="00535B88">
        <w:rPr>
          <w:rFonts w:ascii="Verdana" w:hAnsi="Verdana"/>
          <w:sz w:val="20"/>
          <w:szCs w:val="20"/>
          <w:u w:val="single"/>
        </w:rPr>
        <w:t>Warunki dotyczące realizacji dodatkowego działania w ramach Kampanii prasowej:</w:t>
      </w:r>
    </w:p>
    <w:p w:rsidR="0035488F" w:rsidRPr="00535B88" w:rsidRDefault="0035488F" w:rsidP="0035488F">
      <w:pPr>
        <w:spacing w:after="120" w:line="276" w:lineRule="auto"/>
        <w:jc w:val="both"/>
        <w:rPr>
          <w:rFonts w:ascii="Verdana" w:hAnsi="Verdana"/>
          <w:b/>
          <w:i/>
          <w:sz w:val="20"/>
          <w:szCs w:val="20"/>
          <w:u w:val="single"/>
        </w:rPr>
      </w:pPr>
      <w:r w:rsidRPr="00535B88">
        <w:rPr>
          <w:rFonts w:ascii="Verdana" w:hAnsi="Verdana"/>
          <w:b/>
          <w:i/>
          <w:sz w:val="20"/>
          <w:szCs w:val="20"/>
        </w:rPr>
        <w:t>Dotyczy wyłącznie Wykonawcy, który złożył w postepowaniu o zamówienie publiczne oświadczenie o realizacji dodatkowego działania w ramach Kampanii prasowej.</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t>Wykonawca zobowiązany jest do przygotowania (napisania), opracowania graficznego i edytorskiego, składu oraz publikacji, jednego dodatkowego artykuł sponsorowanego w tym samym płatnym dzienniku o zasięgu ogólnopolskim na stronach redakcyjnych, który zostanie wybrany przez Zamawiającego do publikacji 5 artykułów sponsorowanych, zgodnie z wymogami określonymi w ust. 1.3 SIWZ;</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lastRenderedPageBreak/>
        <w:t>tematyka dodatkowego artykułu sponsorowanego dotyczyć będzie dowolnie wybranego przez Wykonawcę tematu z zakresu realizacji Programu PL 16, który nie został opisany w jednym z 5 artykułów sponsorowanych przygotowanych przez Wykonawcę w ramach realizacji zadania Kampania prasowa, z zastrzeżeniem;</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t>temat dodatkowego artykułu sponsorowanego Wykonawca uzgodni z Zamawiającym nie później niż na 40 dni przed planowanym terminem ukazania się artykułu w dzienniku;</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t>Wykonawca opublikuje dodatkowy artykuł sponsorowany uwzględniając wszelkie warunki określone w ust. 1.4 SIWZ;</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t>Wykonawca wskaże termin publikacji dodatkowego artykułu sponsorowanego uwzględniając warunki określone w ust. 1.5 SIWZ;</w:t>
      </w:r>
    </w:p>
    <w:p w:rsidR="0035488F" w:rsidRPr="00535B88" w:rsidRDefault="0035488F" w:rsidP="0033651D">
      <w:pPr>
        <w:numPr>
          <w:ilvl w:val="0"/>
          <w:numId w:val="78"/>
        </w:numPr>
        <w:spacing w:after="120" w:line="360" w:lineRule="auto"/>
        <w:ind w:left="709" w:hanging="283"/>
        <w:jc w:val="both"/>
        <w:rPr>
          <w:rFonts w:ascii="Verdana" w:hAnsi="Verdana"/>
          <w:sz w:val="20"/>
          <w:szCs w:val="20"/>
        </w:rPr>
      </w:pPr>
      <w:r w:rsidRPr="00535B88">
        <w:rPr>
          <w:rFonts w:ascii="Verdana" w:hAnsi="Verdana"/>
          <w:sz w:val="20"/>
          <w:szCs w:val="20"/>
        </w:rPr>
        <w:t>Warunki dotyczące współpracy i komunikowania się przy realizacji dodatkowego działania w ramach Kampanii prasowej są takie same jak opisane w ust. 1.6.</w:t>
      </w:r>
    </w:p>
    <w:p w:rsidR="0035488F" w:rsidRPr="00535B88" w:rsidRDefault="0035488F" w:rsidP="0035488F">
      <w:pPr>
        <w:numPr>
          <w:ilvl w:val="0"/>
          <w:numId w:val="12"/>
        </w:numPr>
        <w:spacing w:before="100" w:beforeAutospacing="1" w:after="100" w:afterAutospacing="1" w:line="360" w:lineRule="auto"/>
        <w:ind w:left="426" w:hanging="426"/>
        <w:jc w:val="both"/>
        <w:rPr>
          <w:rFonts w:ascii="Verdana" w:hAnsi="Verdana"/>
          <w:b/>
          <w:sz w:val="20"/>
          <w:szCs w:val="20"/>
          <w:u w:val="single"/>
        </w:rPr>
      </w:pPr>
      <w:r w:rsidRPr="00535B88">
        <w:rPr>
          <w:rFonts w:ascii="Verdana" w:hAnsi="Verdana"/>
          <w:b/>
          <w:sz w:val="20"/>
          <w:szCs w:val="20"/>
          <w:u w:val="single"/>
        </w:rPr>
        <w:t xml:space="preserve">Kampania internetowa </w:t>
      </w:r>
    </w:p>
    <w:p w:rsidR="0035488F" w:rsidRPr="00535B88" w:rsidRDefault="0035488F" w:rsidP="0035488F">
      <w:pPr>
        <w:spacing w:after="120" w:line="360" w:lineRule="auto"/>
        <w:jc w:val="both"/>
        <w:rPr>
          <w:rFonts w:ascii="Verdana" w:hAnsi="Verdana"/>
          <w:sz w:val="20"/>
          <w:szCs w:val="20"/>
        </w:rPr>
      </w:pPr>
      <w:r w:rsidRPr="00535B88">
        <w:rPr>
          <w:rFonts w:ascii="Verdana" w:hAnsi="Verdana"/>
          <w:sz w:val="20"/>
          <w:szCs w:val="20"/>
        </w:rPr>
        <w:t>Zadaniem Wykonawcy będzie przygotowanie scenariusza i wyprodukowanie filmu animowanego w dwóch wersjach językowych (język: polski i angielski), stanowiących podsumowanie realizacji Programu PL 16, o długości od 150 do 200 sekund każdy, a następnie ich rozpowszechnienie w Internecie, na portalach społecznościowych i informacyjnych.</w:t>
      </w:r>
    </w:p>
    <w:p w:rsidR="0035488F" w:rsidRPr="00535B88" w:rsidRDefault="0035488F" w:rsidP="0035488F">
      <w:pPr>
        <w:spacing w:after="120" w:line="360" w:lineRule="auto"/>
        <w:jc w:val="both"/>
        <w:rPr>
          <w:rFonts w:ascii="Verdana" w:hAnsi="Verdana"/>
          <w:b/>
          <w:sz w:val="20"/>
          <w:szCs w:val="20"/>
        </w:rPr>
      </w:pPr>
    </w:p>
    <w:p w:rsidR="0035488F" w:rsidRPr="00535B88" w:rsidRDefault="0035488F" w:rsidP="0035488F">
      <w:pPr>
        <w:numPr>
          <w:ilvl w:val="1"/>
          <w:numId w:val="12"/>
        </w:numPr>
        <w:spacing w:after="120" w:line="360" w:lineRule="auto"/>
        <w:ind w:left="792" w:hanging="792"/>
        <w:jc w:val="both"/>
        <w:rPr>
          <w:rFonts w:ascii="Verdana" w:hAnsi="Verdana"/>
          <w:sz w:val="20"/>
          <w:szCs w:val="20"/>
          <w:u w:val="single"/>
        </w:rPr>
      </w:pPr>
      <w:r w:rsidRPr="00535B88">
        <w:rPr>
          <w:rFonts w:ascii="Verdana" w:hAnsi="Verdana"/>
          <w:sz w:val="20"/>
          <w:szCs w:val="20"/>
          <w:u w:val="single"/>
        </w:rPr>
        <w:t xml:space="preserve">Tematyka filmu animowanego: </w:t>
      </w:r>
    </w:p>
    <w:p w:rsidR="0035488F" w:rsidRPr="00535B88" w:rsidRDefault="0035488F" w:rsidP="0035488F">
      <w:pPr>
        <w:spacing w:after="120" w:line="276" w:lineRule="auto"/>
        <w:jc w:val="both"/>
        <w:rPr>
          <w:rFonts w:ascii="Verdana" w:hAnsi="Verdana"/>
          <w:sz w:val="20"/>
          <w:szCs w:val="20"/>
        </w:rPr>
      </w:pPr>
      <w:r w:rsidRPr="00535B88">
        <w:rPr>
          <w:rFonts w:ascii="Verdana" w:hAnsi="Verdana"/>
          <w:sz w:val="20"/>
          <w:szCs w:val="20"/>
        </w:rPr>
        <w:t>Podsumowanie realizacji Programu PL 16, z uwzględnieniem realizowanych w ramach Programu PL 16 projektów predefiniowanych (PR nr 1 – 6), wymienionych w części I. SOPZ.</w:t>
      </w:r>
    </w:p>
    <w:p w:rsidR="0035488F" w:rsidRPr="00535B88" w:rsidRDefault="0035488F" w:rsidP="0035488F">
      <w:pPr>
        <w:spacing w:after="120" w:line="276" w:lineRule="auto"/>
        <w:jc w:val="both"/>
        <w:rPr>
          <w:rFonts w:ascii="Verdana" w:hAnsi="Verdana"/>
          <w:sz w:val="20"/>
          <w:szCs w:val="20"/>
        </w:rPr>
      </w:pPr>
    </w:p>
    <w:p w:rsidR="0035488F" w:rsidRPr="00535B88" w:rsidRDefault="0035488F" w:rsidP="0035488F">
      <w:pPr>
        <w:numPr>
          <w:ilvl w:val="1"/>
          <w:numId w:val="12"/>
        </w:numPr>
        <w:spacing w:after="120" w:line="360" w:lineRule="auto"/>
        <w:ind w:left="792" w:hanging="792"/>
        <w:jc w:val="both"/>
        <w:rPr>
          <w:rFonts w:ascii="Verdana" w:hAnsi="Verdana"/>
          <w:sz w:val="20"/>
          <w:szCs w:val="20"/>
          <w:u w:val="single"/>
        </w:rPr>
      </w:pPr>
      <w:r w:rsidRPr="00535B88">
        <w:rPr>
          <w:rFonts w:ascii="Verdana" w:hAnsi="Verdana"/>
          <w:sz w:val="20"/>
          <w:szCs w:val="20"/>
          <w:u w:val="single"/>
        </w:rPr>
        <w:t>Ogólne wymagania dotyczące Kampanii Internetowej:</w:t>
      </w:r>
    </w:p>
    <w:p w:rsidR="0035488F" w:rsidRPr="00535B88" w:rsidRDefault="0035488F" w:rsidP="0035488F">
      <w:pPr>
        <w:spacing w:after="120" w:line="360" w:lineRule="auto"/>
        <w:jc w:val="both"/>
        <w:rPr>
          <w:rFonts w:ascii="Verdana" w:hAnsi="Verdana"/>
          <w:sz w:val="20"/>
          <w:szCs w:val="20"/>
        </w:rPr>
      </w:pPr>
      <w:r w:rsidRPr="00535B88">
        <w:rPr>
          <w:rFonts w:ascii="Verdana" w:hAnsi="Verdana"/>
          <w:sz w:val="20"/>
          <w:szCs w:val="20"/>
        </w:rPr>
        <w:t>Przedmiotem zamówienia jest opracowanie scenariusza, wyprodukowanie i rozpowszechnienie w Internecie filmu animowanego stanowiącego podsumowanie realizacji Programu PL 16, w tym:</w:t>
      </w:r>
    </w:p>
    <w:p w:rsidR="0035488F" w:rsidRPr="00535B88" w:rsidRDefault="0035488F" w:rsidP="0035488F">
      <w:pPr>
        <w:widowControl w:val="0"/>
        <w:numPr>
          <w:ilvl w:val="0"/>
          <w:numId w:val="16"/>
        </w:numPr>
        <w:suppressAutoHyphens/>
        <w:spacing w:line="360" w:lineRule="auto"/>
        <w:jc w:val="both"/>
        <w:rPr>
          <w:rFonts w:ascii="Verdana" w:hAnsi="Verdana"/>
          <w:snapToGrid w:val="0"/>
          <w:sz w:val="20"/>
          <w:szCs w:val="20"/>
        </w:rPr>
      </w:pPr>
      <w:r w:rsidRPr="00535B88">
        <w:rPr>
          <w:rFonts w:ascii="Verdana" w:hAnsi="Verdana"/>
          <w:snapToGrid w:val="0"/>
          <w:sz w:val="20"/>
          <w:szCs w:val="20"/>
        </w:rPr>
        <w:t>przygotowanie scenariusza filmu animowanego w dwóch wersjach językowych (język: polski i angielski), z uwzględnieniem wskazówek Zamawiającego,</w:t>
      </w:r>
    </w:p>
    <w:p w:rsidR="0035488F" w:rsidRPr="00535B88" w:rsidRDefault="0035488F" w:rsidP="0035488F">
      <w:pPr>
        <w:numPr>
          <w:ilvl w:val="0"/>
          <w:numId w:val="16"/>
        </w:numPr>
        <w:spacing w:after="120" w:line="360" w:lineRule="auto"/>
        <w:contextualSpacing/>
        <w:jc w:val="both"/>
        <w:rPr>
          <w:rFonts w:ascii="Verdana" w:hAnsi="Verdana"/>
          <w:snapToGrid w:val="0"/>
          <w:sz w:val="20"/>
          <w:szCs w:val="20"/>
        </w:rPr>
      </w:pPr>
      <w:r w:rsidRPr="00535B88">
        <w:rPr>
          <w:rFonts w:ascii="Verdana" w:hAnsi="Verdana"/>
          <w:snapToGrid w:val="0"/>
          <w:sz w:val="20"/>
          <w:szCs w:val="20"/>
        </w:rPr>
        <w:t xml:space="preserve">produkcja filmu animowanego w dwóch wersjach językowych (język: polski i angielski) – </w:t>
      </w:r>
      <w:proofErr w:type="spellStart"/>
      <w:r w:rsidRPr="00535B88">
        <w:rPr>
          <w:rFonts w:ascii="Verdana" w:hAnsi="Verdana"/>
          <w:snapToGrid w:val="0"/>
          <w:sz w:val="20"/>
          <w:szCs w:val="20"/>
        </w:rPr>
        <w:t>pre</w:t>
      </w:r>
      <w:proofErr w:type="spellEnd"/>
      <w:r w:rsidRPr="00535B88">
        <w:rPr>
          <w:rFonts w:ascii="Verdana" w:hAnsi="Verdana"/>
          <w:snapToGrid w:val="0"/>
          <w:sz w:val="20"/>
          <w:szCs w:val="20"/>
        </w:rPr>
        <w:t>-produkcja, produkcja i post-produkcja,</w:t>
      </w:r>
    </w:p>
    <w:p w:rsidR="0035488F" w:rsidRPr="00535B88" w:rsidRDefault="0035488F" w:rsidP="0035488F">
      <w:pPr>
        <w:numPr>
          <w:ilvl w:val="0"/>
          <w:numId w:val="16"/>
        </w:numPr>
        <w:spacing w:after="120" w:line="360" w:lineRule="auto"/>
        <w:contextualSpacing/>
        <w:jc w:val="both"/>
        <w:rPr>
          <w:rFonts w:ascii="Verdana" w:hAnsi="Verdana"/>
          <w:snapToGrid w:val="0"/>
          <w:sz w:val="20"/>
          <w:szCs w:val="20"/>
        </w:rPr>
      </w:pPr>
      <w:r w:rsidRPr="00535B88">
        <w:rPr>
          <w:rFonts w:ascii="Verdana" w:hAnsi="Verdana"/>
          <w:snapToGrid w:val="0"/>
          <w:sz w:val="20"/>
          <w:szCs w:val="20"/>
        </w:rPr>
        <w:t>przekazanie praw autorskich do utworów powstałych w wyniku realizacji zamówienia;</w:t>
      </w:r>
    </w:p>
    <w:p w:rsidR="0035488F" w:rsidRPr="00535B88" w:rsidRDefault="0035488F" w:rsidP="0035488F">
      <w:pPr>
        <w:numPr>
          <w:ilvl w:val="0"/>
          <w:numId w:val="16"/>
        </w:numPr>
        <w:spacing w:after="120" w:line="360" w:lineRule="auto"/>
        <w:contextualSpacing/>
        <w:jc w:val="both"/>
        <w:rPr>
          <w:rFonts w:ascii="Verdana" w:hAnsi="Verdana"/>
          <w:snapToGrid w:val="0"/>
          <w:sz w:val="20"/>
          <w:szCs w:val="20"/>
        </w:rPr>
      </w:pPr>
      <w:r w:rsidRPr="00535B88">
        <w:rPr>
          <w:rFonts w:ascii="Verdana" w:hAnsi="Verdana"/>
          <w:snapToGrid w:val="0"/>
          <w:sz w:val="20"/>
          <w:szCs w:val="20"/>
        </w:rPr>
        <w:lastRenderedPageBreak/>
        <w:t>rozpowszechnienie filmów w Internecie na popularnych portalach informacyjnych i społecznościowych.</w:t>
      </w:r>
    </w:p>
    <w:p w:rsidR="0035488F" w:rsidRPr="00535B88" w:rsidRDefault="0035488F" w:rsidP="0035488F">
      <w:pPr>
        <w:spacing w:after="120" w:line="360" w:lineRule="auto"/>
        <w:ind w:left="284"/>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92" w:hanging="792"/>
        <w:jc w:val="both"/>
        <w:rPr>
          <w:rFonts w:ascii="Verdana" w:hAnsi="Verdana"/>
          <w:sz w:val="20"/>
          <w:szCs w:val="20"/>
          <w:u w:val="single"/>
        </w:rPr>
      </w:pPr>
      <w:r w:rsidRPr="00535B88">
        <w:rPr>
          <w:rFonts w:ascii="Verdana" w:hAnsi="Verdana"/>
          <w:sz w:val="20"/>
          <w:szCs w:val="20"/>
          <w:u w:val="single"/>
        </w:rPr>
        <w:t>Zakres zadań Wykonawcy w ramach Kampanii Internetowej:</w:t>
      </w:r>
    </w:p>
    <w:p w:rsidR="0035488F" w:rsidRPr="00535B88" w:rsidRDefault="0035488F" w:rsidP="0035488F">
      <w:pPr>
        <w:numPr>
          <w:ilvl w:val="0"/>
          <w:numId w:val="17"/>
        </w:numPr>
        <w:spacing w:after="120" w:line="360" w:lineRule="auto"/>
        <w:jc w:val="both"/>
        <w:rPr>
          <w:rFonts w:ascii="Verdana" w:hAnsi="Verdana"/>
          <w:sz w:val="20"/>
          <w:szCs w:val="20"/>
        </w:rPr>
      </w:pPr>
      <w:r w:rsidRPr="00535B88">
        <w:rPr>
          <w:rFonts w:ascii="Verdana" w:hAnsi="Verdana"/>
          <w:sz w:val="20"/>
          <w:szCs w:val="20"/>
        </w:rPr>
        <w:t>przygotowanie 3 wersji scenariusza filmu animowanego do wyboru dla Zamawiającego i zgodnie z jego wytycznymi, które zostaną przekazane Wykonawcy po podpisaniu umowy;</w:t>
      </w:r>
    </w:p>
    <w:p w:rsidR="0035488F" w:rsidRPr="00535B88" w:rsidRDefault="0035488F" w:rsidP="0035488F">
      <w:pPr>
        <w:numPr>
          <w:ilvl w:val="0"/>
          <w:numId w:val="17"/>
        </w:numPr>
        <w:spacing w:after="120" w:line="360" w:lineRule="auto"/>
        <w:jc w:val="both"/>
        <w:rPr>
          <w:rFonts w:ascii="Verdana" w:hAnsi="Verdana"/>
          <w:sz w:val="20"/>
          <w:szCs w:val="20"/>
        </w:rPr>
      </w:pPr>
      <w:r w:rsidRPr="00535B88">
        <w:rPr>
          <w:rFonts w:ascii="Verdana" w:hAnsi="Verdana"/>
          <w:sz w:val="20"/>
          <w:szCs w:val="20"/>
        </w:rPr>
        <w:t>wyprodukowanie filmu animowanego (</w:t>
      </w:r>
      <w:proofErr w:type="spellStart"/>
      <w:r w:rsidRPr="00535B88">
        <w:rPr>
          <w:rFonts w:ascii="Verdana" w:hAnsi="Verdana"/>
          <w:sz w:val="20"/>
          <w:szCs w:val="20"/>
        </w:rPr>
        <w:t>pre</w:t>
      </w:r>
      <w:proofErr w:type="spellEnd"/>
      <w:r w:rsidRPr="00535B88">
        <w:rPr>
          <w:rFonts w:ascii="Verdana" w:hAnsi="Verdana"/>
          <w:sz w:val="20"/>
          <w:szCs w:val="20"/>
        </w:rPr>
        <w:t>-produkcja, produkcja i post-produkcja) według opracowanego przez Wykonawcę, a następnie wybranego i zaakceptowanego przez Zamawiającego scenariusza;</w:t>
      </w:r>
    </w:p>
    <w:p w:rsidR="0035488F" w:rsidRPr="00535B88" w:rsidRDefault="0035488F" w:rsidP="0035488F">
      <w:pPr>
        <w:numPr>
          <w:ilvl w:val="0"/>
          <w:numId w:val="17"/>
        </w:numPr>
        <w:spacing w:after="120" w:line="360" w:lineRule="auto"/>
        <w:jc w:val="both"/>
        <w:rPr>
          <w:rFonts w:ascii="Verdana" w:hAnsi="Verdana"/>
          <w:sz w:val="20"/>
          <w:szCs w:val="20"/>
        </w:rPr>
      </w:pPr>
      <w:r w:rsidRPr="00535B88">
        <w:rPr>
          <w:rFonts w:ascii="Verdana" w:hAnsi="Verdana"/>
          <w:sz w:val="20"/>
          <w:szCs w:val="20"/>
        </w:rPr>
        <w:t>zamieszczenie np. na zakończenie filmu animowanego, logotypów Ministerstwa Sprawiedliwości oraz Norweskiego Mechanizmu Finansowego, a także podpisu: „Program Operacyjny „</w:t>
      </w:r>
      <w:r w:rsidRPr="00535B88">
        <w:rPr>
          <w:rFonts w:ascii="Verdana" w:hAnsi="Verdana"/>
          <w:i/>
          <w:sz w:val="20"/>
          <w:szCs w:val="20"/>
        </w:rPr>
        <w:t>Budowanie potencjału instytucjonalnego i współpraca w obszarze wymiaru sprawiedliwości/Poprawa skuteczności wymiaru sprawiedliwości</w:t>
      </w:r>
      <w:r w:rsidRPr="00535B88">
        <w:rPr>
          <w:rFonts w:ascii="Verdana" w:hAnsi="Verdana"/>
          <w:sz w:val="20"/>
          <w:szCs w:val="20"/>
        </w:rPr>
        <w:t>”, finansowany ze środków funduszy norweskich oraz środków krajowych” oraz odwołanie do strony internetowej przeznaczonej dla funduszy norweskich w Ministerstwie Sprawiedliwości;</w:t>
      </w:r>
    </w:p>
    <w:p w:rsidR="0035488F" w:rsidRPr="00535B88" w:rsidRDefault="0035488F" w:rsidP="0035488F">
      <w:pPr>
        <w:numPr>
          <w:ilvl w:val="0"/>
          <w:numId w:val="16"/>
        </w:numPr>
        <w:spacing w:after="120" w:line="360" w:lineRule="auto"/>
        <w:contextualSpacing/>
        <w:jc w:val="both"/>
        <w:rPr>
          <w:rFonts w:ascii="Verdana" w:hAnsi="Verdana"/>
          <w:snapToGrid w:val="0"/>
          <w:sz w:val="20"/>
          <w:szCs w:val="20"/>
        </w:rPr>
      </w:pPr>
      <w:r w:rsidRPr="00535B88">
        <w:rPr>
          <w:rFonts w:ascii="Verdana" w:hAnsi="Verdana"/>
          <w:sz w:val="20"/>
          <w:szCs w:val="20"/>
        </w:rPr>
        <w:t xml:space="preserve">rozpowszechnienie w okresie trwania Kampanii internetowej wyprodukowanych filmów w Internecie na dwóch popularnych polskich portalach informacyjnych i dwóch popularnych portalach społecznościowych (przez „popularny polski portal informacyjny” rozumie się portal mający co najmniej 4 mln unikalnych użytkowników. Liczba unikalnych użytkowników określana będzie na podstawie wyników ostatniego dostępnego, na dzień publikacji ogłoszenia o zamówieniu, badania </w:t>
      </w:r>
      <w:r w:rsidRPr="00535B88">
        <w:rPr>
          <w:rFonts w:ascii="Verdana" w:hAnsi="Verdana"/>
          <w:sz w:val="20"/>
          <w:szCs w:val="20"/>
          <w:lang w:eastAsia="en-US"/>
        </w:rPr>
        <w:t xml:space="preserve">polskiego </w:t>
      </w:r>
      <w:proofErr w:type="spellStart"/>
      <w:r w:rsidRPr="00535B88">
        <w:rPr>
          <w:rFonts w:ascii="Verdana" w:hAnsi="Verdana"/>
          <w:sz w:val="20"/>
          <w:szCs w:val="20"/>
          <w:lang w:eastAsia="en-US"/>
        </w:rPr>
        <w:t>internetu</w:t>
      </w:r>
      <w:proofErr w:type="spellEnd"/>
      <w:r w:rsidRPr="00535B88">
        <w:rPr>
          <w:rFonts w:ascii="Verdana" w:hAnsi="Verdana"/>
          <w:sz w:val="20"/>
          <w:szCs w:val="20"/>
          <w:lang w:eastAsia="en-US"/>
        </w:rPr>
        <w:t xml:space="preserve"> realizowanego przez </w:t>
      </w:r>
      <w:proofErr w:type="spellStart"/>
      <w:r w:rsidRPr="00535B88">
        <w:rPr>
          <w:rFonts w:ascii="Verdana" w:hAnsi="Verdana"/>
          <w:sz w:val="20"/>
          <w:szCs w:val="20"/>
          <w:lang w:eastAsia="en-US"/>
        </w:rPr>
        <w:t>Gemius</w:t>
      </w:r>
      <w:proofErr w:type="spellEnd"/>
      <w:r w:rsidRPr="00535B88">
        <w:rPr>
          <w:rFonts w:ascii="Verdana" w:hAnsi="Verdana"/>
          <w:sz w:val="20"/>
          <w:szCs w:val="20"/>
          <w:lang w:eastAsia="en-US"/>
        </w:rPr>
        <w:t xml:space="preserve">/PBI - </w:t>
      </w:r>
      <w:hyperlink r:id="rId14" w:history="1">
        <w:r w:rsidRPr="00535B88">
          <w:rPr>
            <w:rFonts w:ascii="Verdana" w:hAnsi="Verdana"/>
            <w:sz w:val="20"/>
            <w:szCs w:val="20"/>
            <w:u w:val="single"/>
            <w:lang w:eastAsia="en-US"/>
          </w:rPr>
          <w:t>https://www.gemius.pl/strona-glowna.html</w:t>
        </w:r>
      </w:hyperlink>
      <w:r w:rsidRPr="00535B88">
        <w:rPr>
          <w:rFonts w:ascii="Verdana" w:hAnsi="Verdana"/>
          <w:sz w:val="20"/>
          <w:szCs w:val="20"/>
          <w:lang w:eastAsia="en-US"/>
        </w:rPr>
        <w:t>)</w:t>
      </w:r>
      <w:r w:rsidRPr="00535B88">
        <w:rPr>
          <w:rFonts w:ascii="Verdana" w:hAnsi="Verdana"/>
          <w:sz w:val="20"/>
          <w:szCs w:val="20"/>
        </w:rPr>
        <w:t xml:space="preserve">. Rozpowszechnianie filmów na zaproponowanych portalach informacyjnych oraz społecznościowych może być </w:t>
      </w:r>
      <w:r w:rsidRPr="00535B88">
        <w:rPr>
          <w:rFonts w:ascii="Verdana" w:hAnsi="Verdana"/>
          <w:snapToGrid w:val="0"/>
          <w:sz w:val="20"/>
          <w:szCs w:val="20"/>
        </w:rPr>
        <w:t>realizowane dopiero po uzyskaniu akceptacji przedstawionych propozycji przez Zamawiającego.</w:t>
      </w:r>
    </w:p>
    <w:p w:rsidR="0035488F" w:rsidRPr="00535B88" w:rsidRDefault="0035488F" w:rsidP="0035488F">
      <w:pPr>
        <w:spacing w:after="120" w:line="360" w:lineRule="auto"/>
        <w:ind w:left="720"/>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92" w:hanging="792"/>
        <w:jc w:val="both"/>
        <w:rPr>
          <w:rFonts w:ascii="Verdana" w:hAnsi="Verdana"/>
          <w:snapToGrid w:val="0"/>
          <w:sz w:val="20"/>
          <w:szCs w:val="20"/>
          <w:u w:val="single"/>
        </w:rPr>
      </w:pPr>
      <w:r w:rsidRPr="00535B88">
        <w:rPr>
          <w:rFonts w:ascii="Verdana" w:hAnsi="Verdana"/>
          <w:snapToGrid w:val="0"/>
          <w:sz w:val="20"/>
          <w:szCs w:val="20"/>
          <w:u w:val="single"/>
        </w:rPr>
        <w:t>Szczegółowe wymagania dotyczące utworzenia filmu animowanego:</w:t>
      </w:r>
    </w:p>
    <w:p w:rsidR="0035488F" w:rsidRPr="00535B88" w:rsidRDefault="0035488F" w:rsidP="0035488F">
      <w:pPr>
        <w:numPr>
          <w:ilvl w:val="0"/>
          <w:numId w:val="18"/>
        </w:numPr>
        <w:spacing w:after="120" w:line="360" w:lineRule="auto"/>
        <w:jc w:val="both"/>
        <w:rPr>
          <w:rFonts w:ascii="Verdana" w:hAnsi="Verdana"/>
          <w:b/>
          <w:sz w:val="20"/>
          <w:szCs w:val="20"/>
        </w:rPr>
      </w:pPr>
      <w:r w:rsidRPr="00535B88">
        <w:rPr>
          <w:rFonts w:ascii="Verdana" w:hAnsi="Verdana"/>
          <w:sz w:val="20"/>
          <w:szCs w:val="20"/>
        </w:rPr>
        <w:t>prosta animacja 2D/2,5D;</w:t>
      </w:r>
    </w:p>
    <w:p w:rsidR="0035488F" w:rsidRPr="00535B88" w:rsidRDefault="0035488F" w:rsidP="0035488F">
      <w:pPr>
        <w:numPr>
          <w:ilvl w:val="0"/>
          <w:numId w:val="18"/>
        </w:numPr>
        <w:spacing w:after="120" w:line="360" w:lineRule="auto"/>
        <w:jc w:val="both"/>
        <w:rPr>
          <w:rFonts w:ascii="Verdana" w:hAnsi="Verdana"/>
          <w:b/>
          <w:sz w:val="20"/>
          <w:szCs w:val="20"/>
        </w:rPr>
      </w:pPr>
      <w:r w:rsidRPr="00535B88">
        <w:rPr>
          <w:rFonts w:ascii="Verdana" w:hAnsi="Verdana"/>
          <w:sz w:val="20"/>
          <w:szCs w:val="20"/>
        </w:rPr>
        <w:t>czas trwania 150–200 sekund, w zależności od wyczerpania w treści animacji danego zagadnienia;</w:t>
      </w:r>
    </w:p>
    <w:p w:rsidR="0035488F" w:rsidRPr="00535B88" w:rsidRDefault="0035488F" w:rsidP="0035488F">
      <w:pPr>
        <w:numPr>
          <w:ilvl w:val="0"/>
          <w:numId w:val="18"/>
        </w:numPr>
        <w:spacing w:after="120" w:line="360" w:lineRule="auto"/>
        <w:jc w:val="both"/>
        <w:rPr>
          <w:rFonts w:ascii="Verdana" w:hAnsi="Verdana"/>
          <w:sz w:val="20"/>
          <w:szCs w:val="20"/>
        </w:rPr>
      </w:pPr>
      <w:r w:rsidRPr="00535B88">
        <w:rPr>
          <w:rFonts w:ascii="Verdana" w:hAnsi="Verdana"/>
          <w:sz w:val="20"/>
          <w:szCs w:val="20"/>
        </w:rPr>
        <w:t>animacja powinna zostać stworzona w dwóch wersjach językowych (język: polski i angielski);</w:t>
      </w:r>
    </w:p>
    <w:p w:rsidR="0035488F" w:rsidRPr="00535B88" w:rsidRDefault="0035488F" w:rsidP="0035488F">
      <w:pPr>
        <w:numPr>
          <w:ilvl w:val="0"/>
          <w:numId w:val="18"/>
        </w:numPr>
        <w:spacing w:after="120" w:line="360" w:lineRule="auto"/>
        <w:contextualSpacing/>
        <w:jc w:val="both"/>
        <w:rPr>
          <w:rFonts w:ascii="Verdana" w:hAnsi="Verdana"/>
          <w:snapToGrid w:val="0"/>
          <w:sz w:val="20"/>
          <w:szCs w:val="20"/>
        </w:rPr>
      </w:pPr>
      <w:r w:rsidRPr="00535B88">
        <w:rPr>
          <w:rFonts w:ascii="Verdana" w:hAnsi="Verdana"/>
          <w:snapToGrid w:val="0"/>
          <w:sz w:val="20"/>
          <w:szCs w:val="20"/>
        </w:rPr>
        <w:lastRenderedPageBreak/>
        <w:t>animacja powinna zostać przygotowana w sposób umożliwiający jej odtwarzanie również bez dźwięku (np. na ekranach informacyjnych w środkach transportu publicznego), przy zachowaniu właściwego przekazu informacyjnego;</w:t>
      </w:r>
    </w:p>
    <w:p w:rsidR="0035488F" w:rsidRPr="00535B88" w:rsidRDefault="0035488F" w:rsidP="0035488F">
      <w:pPr>
        <w:numPr>
          <w:ilvl w:val="0"/>
          <w:numId w:val="18"/>
        </w:numPr>
        <w:spacing w:after="120" w:line="360" w:lineRule="auto"/>
        <w:contextualSpacing/>
        <w:jc w:val="both"/>
        <w:rPr>
          <w:rFonts w:ascii="Verdana" w:hAnsi="Verdana"/>
          <w:snapToGrid w:val="0"/>
          <w:sz w:val="20"/>
          <w:szCs w:val="20"/>
        </w:rPr>
      </w:pPr>
      <w:r w:rsidRPr="00535B88">
        <w:rPr>
          <w:rFonts w:ascii="Verdana" w:hAnsi="Verdana"/>
          <w:snapToGrid w:val="0"/>
          <w:sz w:val="20"/>
          <w:szCs w:val="20"/>
        </w:rPr>
        <w:t>animacja może posiadać dodatkowe informacje podane w formie wyświetlanego tekstu.</w:t>
      </w:r>
    </w:p>
    <w:p w:rsidR="0035488F" w:rsidRPr="00535B88" w:rsidRDefault="0035488F" w:rsidP="0035488F">
      <w:pPr>
        <w:spacing w:after="120" w:line="360" w:lineRule="auto"/>
        <w:contextualSpacing/>
        <w:jc w:val="both"/>
        <w:rPr>
          <w:rFonts w:ascii="Verdana" w:hAnsi="Verdana"/>
          <w:snapToGrid w:val="0"/>
          <w:sz w:val="20"/>
          <w:szCs w:val="20"/>
          <w:u w:val="single"/>
        </w:rPr>
      </w:pPr>
    </w:p>
    <w:p w:rsidR="0035488F" w:rsidRPr="00535B88" w:rsidRDefault="0035488F" w:rsidP="0035488F">
      <w:pPr>
        <w:numPr>
          <w:ilvl w:val="1"/>
          <w:numId w:val="12"/>
        </w:numPr>
        <w:spacing w:after="120" w:line="360" w:lineRule="auto"/>
        <w:ind w:left="792" w:hanging="792"/>
        <w:jc w:val="both"/>
        <w:rPr>
          <w:rFonts w:ascii="Verdana" w:hAnsi="Verdana"/>
          <w:snapToGrid w:val="0"/>
          <w:sz w:val="20"/>
          <w:szCs w:val="20"/>
          <w:u w:val="single"/>
        </w:rPr>
      </w:pPr>
      <w:r w:rsidRPr="00535B88">
        <w:rPr>
          <w:rFonts w:ascii="Verdana" w:hAnsi="Verdana"/>
          <w:snapToGrid w:val="0"/>
          <w:sz w:val="20"/>
          <w:szCs w:val="20"/>
          <w:u w:val="single"/>
        </w:rPr>
        <w:t>Szczegółowa specyfikacja dotycząca emisji filmu animowanego:</w:t>
      </w:r>
    </w:p>
    <w:p w:rsidR="0035488F" w:rsidRPr="00535B88" w:rsidRDefault="0035488F" w:rsidP="0035488F">
      <w:pPr>
        <w:widowControl w:val="0"/>
        <w:numPr>
          <w:ilvl w:val="0"/>
          <w:numId w:val="19"/>
        </w:numPr>
        <w:tabs>
          <w:tab w:val="left" w:pos="0"/>
        </w:tabs>
        <w:suppressAutoHyphens/>
        <w:spacing w:after="120" w:line="360" w:lineRule="auto"/>
        <w:jc w:val="both"/>
        <w:rPr>
          <w:rFonts w:ascii="Verdana" w:hAnsi="Verdana"/>
          <w:snapToGrid w:val="0"/>
          <w:sz w:val="20"/>
          <w:szCs w:val="20"/>
        </w:rPr>
      </w:pPr>
      <w:r w:rsidRPr="00535B88">
        <w:rPr>
          <w:rFonts w:ascii="Verdana" w:hAnsi="Verdana"/>
          <w:snapToGrid w:val="0"/>
          <w:sz w:val="20"/>
          <w:szCs w:val="20"/>
        </w:rPr>
        <w:t>film powinien ukazywać się w terminach i z częstotliwością uzgodnionych między Zamawiającym a Wykonawcą, natomiast opracowanie harmonogramu emisji na podstawie wytycznych od Zamawiającego leży po stronie Wykonawcy;</w:t>
      </w:r>
    </w:p>
    <w:p w:rsidR="0035488F" w:rsidRPr="00535B88" w:rsidRDefault="0035488F" w:rsidP="0035488F">
      <w:pPr>
        <w:widowControl w:val="0"/>
        <w:numPr>
          <w:ilvl w:val="0"/>
          <w:numId w:val="19"/>
        </w:numPr>
        <w:tabs>
          <w:tab w:val="left" w:pos="0"/>
        </w:tabs>
        <w:suppressAutoHyphens/>
        <w:spacing w:after="120" w:line="360" w:lineRule="auto"/>
        <w:jc w:val="both"/>
        <w:rPr>
          <w:rFonts w:ascii="Verdana" w:hAnsi="Verdana"/>
          <w:snapToGrid w:val="0"/>
          <w:sz w:val="20"/>
          <w:szCs w:val="20"/>
        </w:rPr>
      </w:pPr>
      <w:r w:rsidRPr="00535B88">
        <w:rPr>
          <w:rFonts w:ascii="Verdana" w:hAnsi="Verdana"/>
          <w:sz w:val="20"/>
          <w:szCs w:val="20"/>
        </w:rPr>
        <w:t>szacowany okres emisji filmu animowanego od dnia 1 kwietnia 2017 r. do dnia 31 maja 2017 r.;</w:t>
      </w:r>
    </w:p>
    <w:p w:rsidR="0035488F" w:rsidRPr="00535B88" w:rsidRDefault="0035488F" w:rsidP="0035488F">
      <w:pPr>
        <w:widowControl w:val="0"/>
        <w:numPr>
          <w:ilvl w:val="0"/>
          <w:numId w:val="19"/>
        </w:numPr>
        <w:tabs>
          <w:tab w:val="left" w:pos="0"/>
        </w:tabs>
        <w:suppressAutoHyphens/>
        <w:spacing w:after="120" w:line="360" w:lineRule="auto"/>
        <w:jc w:val="both"/>
        <w:rPr>
          <w:rFonts w:ascii="Verdana" w:hAnsi="Verdana"/>
          <w:snapToGrid w:val="0"/>
          <w:sz w:val="20"/>
          <w:szCs w:val="20"/>
        </w:rPr>
      </w:pPr>
      <w:r w:rsidRPr="00535B88">
        <w:rPr>
          <w:rFonts w:ascii="Verdana" w:hAnsi="Verdana"/>
          <w:sz w:val="20"/>
          <w:szCs w:val="20"/>
        </w:rPr>
        <w:t xml:space="preserve">liczba wyświetleń filmu animowanego w okresie trwania Kampanii internetowej – po 100 000 na każdym portalu, łącznie min. 400 000 wyświetleń; </w:t>
      </w:r>
    </w:p>
    <w:p w:rsidR="0035488F" w:rsidRPr="00535B88" w:rsidRDefault="0035488F" w:rsidP="0035488F">
      <w:pPr>
        <w:widowControl w:val="0"/>
        <w:numPr>
          <w:ilvl w:val="0"/>
          <w:numId w:val="19"/>
        </w:numPr>
        <w:tabs>
          <w:tab w:val="left" w:pos="0"/>
        </w:tabs>
        <w:suppressAutoHyphens/>
        <w:spacing w:after="120" w:line="360" w:lineRule="auto"/>
        <w:jc w:val="both"/>
        <w:rPr>
          <w:rFonts w:ascii="Verdana" w:hAnsi="Verdana"/>
          <w:snapToGrid w:val="0"/>
          <w:sz w:val="20"/>
          <w:szCs w:val="20"/>
        </w:rPr>
      </w:pPr>
      <w:r w:rsidRPr="00535B88">
        <w:rPr>
          <w:rFonts w:ascii="Verdana" w:hAnsi="Verdana"/>
          <w:snapToGrid w:val="0"/>
          <w:sz w:val="20"/>
          <w:szCs w:val="20"/>
        </w:rPr>
        <w:t>odbiorcami filmu animowanego będzie ogół społeczeństwa.</w:t>
      </w:r>
    </w:p>
    <w:p w:rsidR="0035488F" w:rsidRPr="00535B88" w:rsidRDefault="0035488F" w:rsidP="0035488F">
      <w:pPr>
        <w:spacing w:after="120" w:line="360" w:lineRule="auto"/>
        <w:ind w:left="720"/>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92" w:hanging="792"/>
        <w:jc w:val="both"/>
        <w:rPr>
          <w:rFonts w:ascii="Verdana" w:hAnsi="Verdana"/>
          <w:snapToGrid w:val="0"/>
          <w:sz w:val="20"/>
          <w:szCs w:val="20"/>
          <w:u w:val="single"/>
        </w:rPr>
      </w:pPr>
      <w:r w:rsidRPr="00535B88">
        <w:rPr>
          <w:rFonts w:ascii="Verdana" w:hAnsi="Verdana"/>
          <w:snapToGrid w:val="0"/>
          <w:sz w:val="20"/>
          <w:szCs w:val="20"/>
          <w:u w:val="single"/>
        </w:rPr>
        <w:t>Warunki dotyczące współpracy i komunikowania się Zamawiającego z Wykonawcą w zakresie kampanii informacyjnej:</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Wykonawca ma obowiązek bieżącej współpracy z wyznaczoną osobą ze strony Zamawiającego w celu należytej realizacji zamówienia, w tym przede wszystkim konsultowania scenariusza;</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komunikowanie się Zamawiającego z Wykonawcą będzie przebiegało wyłącznie w formie pisemnej, dopuszczalna jest komunikacja za pośrednictwem poczty elektronicznej, za każdym razem każda ze stron potwierdza odbiór informacji;</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na każdym etapie realizacji zamówienia Zamawiający przewiduje możliwość organizacji spotkań roboczych z Wykonawcą, siedziba oraz termin spotkania zostaną uzgodnione przez strony drogą pisemną (w tym elektroniczną);</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 xml:space="preserve">nie później niż 30 dni po podpisaniu umowy Wykonawca ma obowiązek przedstawić Zamawiającemu wszystkie trzy scenariusze. Z przedstawionych propozycji Zamawiający wybierze jeden scenariusz, do którego ma prawo zgłosić uwagi, które Wykonawca musi uwzględnić Na dokonanie wyboru Zamawiający ma 5 dni, licząc od dnia przekazania przez Wykonawcę propozycji scenariusza. </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 xml:space="preserve">w razie uwag do wybranego przez Zamawiającego scenariusza, Wykonawca ma obowiązek uwzględnić uwagi Zamawiającego i przedstawić w terminie 5 dni od otrzymania uwag skorygowany scenariusz. W przypadku zgłoszenia przez Zamawiającego kolejnych uwag do skorygowanej wersji scenariusza, Wykonawca </w:t>
      </w:r>
      <w:r w:rsidRPr="00535B88">
        <w:rPr>
          <w:rFonts w:ascii="Verdana" w:hAnsi="Verdana"/>
          <w:sz w:val="20"/>
          <w:szCs w:val="20"/>
        </w:rPr>
        <w:lastRenderedPageBreak/>
        <w:t>zobowiązany jest je uwzględnić w terminie maksymalnie 5 dni roboczych licząc od dnia, w którym uwagi zostały zgłoszone, aż do momentu ustalenia ostatecznej wersji scenariusza. Wykonawca nie będzie żądał żadnych dopłat z tytułu modyfikacji;</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Wykonawca przedstawi uzgodnioną z Zamawiającym ostateczną wersję scenariusza nie później niż 50 dni po podpisaniu umowy;</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przed przystąpieniem do produkcji, Wykonawca przedstawi Zamawiającemu do akceptacji wizualizację tzw. „</w:t>
      </w:r>
      <w:proofErr w:type="spellStart"/>
      <w:r w:rsidRPr="00535B88">
        <w:rPr>
          <w:rFonts w:ascii="Verdana" w:hAnsi="Verdana"/>
          <w:sz w:val="20"/>
          <w:szCs w:val="20"/>
        </w:rPr>
        <w:t>storyboard</w:t>
      </w:r>
      <w:proofErr w:type="spellEnd"/>
      <w:r w:rsidRPr="00535B88">
        <w:rPr>
          <w:rFonts w:ascii="Verdana" w:hAnsi="Verdana"/>
          <w:sz w:val="20"/>
          <w:szCs w:val="20"/>
        </w:rPr>
        <w:t>” oraz/lub „</w:t>
      </w:r>
      <w:proofErr w:type="spellStart"/>
      <w:r w:rsidRPr="00535B88">
        <w:rPr>
          <w:rFonts w:ascii="Verdana" w:hAnsi="Verdana"/>
          <w:sz w:val="20"/>
          <w:szCs w:val="20"/>
        </w:rPr>
        <w:t>animatik</w:t>
      </w:r>
      <w:proofErr w:type="spellEnd"/>
      <w:r w:rsidRPr="00535B88">
        <w:rPr>
          <w:rFonts w:ascii="Verdana" w:hAnsi="Verdana"/>
          <w:sz w:val="20"/>
          <w:szCs w:val="20"/>
        </w:rPr>
        <w:t>”;</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Wykonawca może rozpocząć prace związane z produkcją animacji po dokonaniu wyboru i akceptacji ostatecznego scenariusza oraz po uzyskaniu akceptacji „</w:t>
      </w:r>
      <w:proofErr w:type="spellStart"/>
      <w:r w:rsidRPr="00535B88">
        <w:rPr>
          <w:rFonts w:ascii="Verdana" w:hAnsi="Verdana"/>
          <w:sz w:val="20"/>
          <w:szCs w:val="20"/>
        </w:rPr>
        <w:t>storyboard</w:t>
      </w:r>
      <w:proofErr w:type="spellEnd"/>
      <w:r w:rsidRPr="00535B88">
        <w:rPr>
          <w:rFonts w:ascii="Verdana" w:hAnsi="Verdana"/>
          <w:sz w:val="20"/>
          <w:szCs w:val="20"/>
        </w:rPr>
        <w:t>” oraz/lub ”</w:t>
      </w:r>
      <w:proofErr w:type="spellStart"/>
      <w:r w:rsidRPr="00535B88">
        <w:rPr>
          <w:rFonts w:ascii="Verdana" w:hAnsi="Verdana"/>
          <w:sz w:val="20"/>
          <w:szCs w:val="20"/>
        </w:rPr>
        <w:t>animatik</w:t>
      </w:r>
      <w:proofErr w:type="spellEnd"/>
      <w:r w:rsidRPr="00535B88">
        <w:rPr>
          <w:rFonts w:ascii="Verdana" w:hAnsi="Verdana"/>
          <w:sz w:val="20"/>
          <w:szCs w:val="20"/>
        </w:rPr>
        <w:t>”;</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Wykonawca prześle do wiadomości Zamawiającego w formie pisemnej zlecenie rozpoczęcia produkcji;</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 xml:space="preserve">po wyprodukowaniu filmu animowanego, Wykonawca ma obowiązek przedstawić ostateczną wersję filmu do akceptacji Zamawiającego nie później niż na 10 dni przed rozpoczęciem rozpowszechniania w Internecie. Zamawiający w ma prawo w terminie </w:t>
      </w:r>
      <w:r w:rsidRPr="00535B88">
        <w:rPr>
          <w:rFonts w:ascii="Verdana" w:hAnsi="Verdana"/>
          <w:sz w:val="20"/>
          <w:szCs w:val="20"/>
        </w:rPr>
        <w:br/>
        <w:t>2 dni od otrzymania animacji przekazać uwagi, które Wykonawca jest zobowiązany uwzględnić w terminie 2 dni;</w:t>
      </w:r>
    </w:p>
    <w:p w:rsidR="0035488F" w:rsidRPr="00535B88" w:rsidRDefault="0035488F" w:rsidP="0035488F">
      <w:pPr>
        <w:numPr>
          <w:ilvl w:val="0"/>
          <w:numId w:val="20"/>
        </w:numPr>
        <w:spacing w:after="120" w:line="360" w:lineRule="auto"/>
        <w:jc w:val="both"/>
        <w:rPr>
          <w:rFonts w:ascii="Verdana" w:hAnsi="Verdana"/>
          <w:sz w:val="20"/>
          <w:szCs w:val="20"/>
        </w:rPr>
      </w:pPr>
      <w:r w:rsidRPr="00535B88">
        <w:rPr>
          <w:rFonts w:ascii="Verdana" w:hAnsi="Verdana"/>
          <w:sz w:val="20"/>
          <w:szCs w:val="20"/>
        </w:rPr>
        <w:t>rozpowszechnianie filmu w Internecie będzie możliwe dopiero po uzyskaniu ostatecznej akceptacji Zamawiającego.</w:t>
      </w:r>
    </w:p>
    <w:p w:rsidR="0035488F" w:rsidRPr="00535B88" w:rsidRDefault="0035488F" w:rsidP="0035488F">
      <w:pPr>
        <w:spacing w:after="120" w:line="360" w:lineRule="auto"/>
        <w:jc w:val="both"/>
        <w:rPr>
          <w:rFonts w:ascii="Verdana" w:hAnsi="Verdana"/>
          <w:sz w:val="20"/>
          <w:szCs w:val="20"/>
        </w:rPr>
      </w:pPr>
    </w:p>
    <w:p w:rsidR="0035488F" w:rsidRPr="00535B88" w:rsidRDefault="0035488F" w:rsidP="0035488F">
      <w:pPr>
        <w:numPr>
          <w:ilvl w:val="1"/>
          <w:numId w:val="12"/>
        </w:numPr>
        <w:spacing w:after="120" w:line="360" w:lineRule="auto"/>
        <w:ind w:left="792" w:hanging="792"/>
        <w:jc w:val="both"/>
        <w:rPr>
          <w:rFonts w:ascii="Verdana" w:hAnsi="Verdana"/>
          <w:snapToGrid w:val="0"/>
          <w:sz w:val="20"/>
          <w:szCs w:val="20"/>
          <w:u w:val="single"/>
        </w:rPr>
      </w:pPr>
      <w:r w:rsidRPr="00535B88">
        <w:rPr>
          <w:rFonts w:ascii="Verdana" w:hAnsi="Verdana"/>
          <w:snapToGrid w:val="0"/>
          <w:sz w:val="20"/>
          <w:szCs w:val="20"/>
          <w:u w:val="single"/>
        </w:rPr>
        <w:t>Warunki dotyczące realizacji dodatkowego działania w ramach Kampanii internetowej:</w:t>
      </w:r>
    </w:p>
    <w:p w:rsidR="0035488F" w:rsidRPr="00535B88" w:rsidRDefault="0035488F" w:rsidP="0035488F">
      <w:pPr>
        <w:spacing w:after="120" w:line="276" w:lineRule="auto"/>
        <w:jc w:val="both"/>
        <w:rPr>
          <w:rFonts w:ascii="Verdana" w:hAnsi="Verdana"/>
          <w:b/>
          <w:i/>
          <w:sz w:val="20"/>
          <w:szCs w:val="20"/>
          <w:u w:val="single"/>
        </w:rPr>
      </w:pPr>
      <w:r w:rsidRPr="00535B88">
        <w:rPr>
          <w:rFonts w:ascii="Verdana" w:hAnsi="Verdana"/>
          <w:b/>
          <w:i/>
          <w:sz w:val="20"/>
          <w:szCs w:val="20"/>
        </w:rPr>
        <w:t>Dotyczy wyłącznie Wykonawcy, który złożył w postepowaniu o zamówienie publiczne oświadczenie o realizacji dodatkowego działania w ramach Kampanii internetowej.</w:t>
      </w:r>
    </w:p>
    <w:p w:rsidR="0035488F" w:rsidRPr="00535B88" w:rsidRDefault="0035488F" w:rsidP="0033651D">
      <w:pPr>
        <w:numPr>
          <w:ilvl w:val="0"/>
          <w:numId w:val="79"/>
        </w:numPr>
        <w:spacing w:after="120" w:line="360" w:lineRule="auto"/>
        <w:ind w:left="709" w:hanging="283"/>
        <w:jc w:val="both"/>
        <w:rPr>
          <w:rFonts w:ascii="Verdana" w:hAnsi="Verdana"/>
          <w:sz w:val="20"/>
          <w:szCs w:val="20"/>
        </w:rPr>
      </w:pPr>
      <w:r w:rsidRPr="00535B88">
        <w:rPr>
          <w:rFonts w:ascii="Verdana" w:hAnsi="Verdana"/>
          <w:sz w:val="20"/>
          <w:szCs w:val="20"/>
        </w:rPr>
        <w:t>Wykonawca zobowiązany jest do rozpowszechnienia filmu animowanego na dwóch dodatkowych popularnych polskich portalach informacyjnych lub społecznościowych (Zamawiający do, a zasady dotyczące emisji odpowiadają zasadom określonym w ust. 2.5 SIWZ;</w:t>
      </w:r>
    </w:p>
    <w:p w:rsidR="0035488F" w:rsidRPr="00535B88" w:rsidRDefault="0035488F" w:rsidP="0033651D">
      <w:pPr>
        <w:numPr>
          <w:ilvl w:val="0"/>
          <w:numId w:val="79"/>
        </w:numPr>
        <w:spacing w:after="120" w:line="360" w:lineRule="auto"/>
        <w:ind w:left="709" w:hanging="283"/>
        <w:jc w:val="both"/>
        <w:rPr>
          <w:rFonts w:ascii="Verdana" w:hAnsi="Verdana"/>
          <w:sz w:val="20"/>
          <w:szCs w:val="20"/>
        </w:rPr>
      </w:pPr>
      <w:r w:rsidRPr="00535B88">
        <w:rPr>
          <w:rFonts w:ascii="Verdana" w:hAnsi="Verdana"/>
          <w:sz w:val="20"/>
          <w:szCs w:val="20"/>
        </w:rPr>
        <w:t xml:space="preserve">dwa dodatkowe portale, które zaproponuje Wykonawca muszą posiadać przynajmniej 2 mln unikalnych użytkowników. Liczba unikalnych użytkowników określana będzie na podstawie wyników ostatniego dostępnego, na dzień publikacji ogłoszenia o zamówieniu, badania polskiego </w:t>
      </w:r>
      <w:proofErr w:type="spellStart"/>
      <w:r w:rsidRPr="00535B88">
        <w:rPr>
          <w:rFonts w:ascii="Verdana" w:hAnsi="Verdana"/>
          <w:sz w:val="20"/>
          <w:szCs w:val="20"/>
        </w:rPr>
        <w:t>internetu</w:t>
      </w:r>
      <w:proofErr w:type="spellEnd"/>
      <w:r w:rsidRPr="00535B88">
        <w:rPr>
          <w:rFonts w:ascii="Verdana" w:hAnsi="Verdana"/>
          <w:sz w:val="20"/>
          <w:szCs w:val="20"/>
        </w:rPr>
        <w:t xml:space="preserve"> realizowanego przez PBI </w:t>
      </w:r>
      <w:proofErr w:type="spellStart"/>
      <w:r w:rsidRPr="00535B88">
        <w:rPr>
          <w:rFonts w:ascii="Verdana" w:hAnsi="Verdana"/>
          <w:sz w:val="20"/>
          <w:szCs w:val="20"/>
        </w:rPr>
        <w:t>Gemius</w:t>
      </w:r>
      <w:proofErr w:type="spellEnd"/>
      <w:r w:rsidRPr="00535B88">
        <w:rPr>
          <w:rFonts w:ascii="Verdana" w:hAnsi="Verdana"/>
          <w:sz w:val="20"/>
          <w:szCs w:val="20"/>
        </w:rPr>
        <w:t xml:space="preserve">/PBI - </w:t>
      </w:r>
      <w:hyperlink r:id="rId15" w:history="1">
        <w:r w:rsidRPr="00535B88">
          <w:rPr>
            <w:rFonts w:ascii="Verdana" w:hAnsi="Verdana"/>
            <w:sz w:val="20"/>
            <w:szCs w:val="20"/>
            <w:u w:val="single"/>
          </w:rPr>
          <w:t>https://www.gemius.pl/strona-glowna.html</w:t>
        </w:r>
      </w:hyperlink>
      <w:r w:rsidRPr="00535B88">
        <w:rPr>
          <w:rFonts w:ascii="Verdana" w:hAnsi="Verdana"/>
          <w:sz w:val="20"/>
          <w:szCs w:val="20"/>
        </w:rPr>
        <w:t xml:space="preserve">). </w:t>
      </w:r>
      <w:r w:rsidRPr="00535B88">
        <w:rPr>
          <w:rFonts w:ascii="Verdana" w:hAnsi="Verdana"/>
          <w:sz w:val="20"/>
          <w:szCs w:val="20"/>
        </w:rPr>
        <w:lastRenderedPageBreak/>
        <w:t>Rozpowszechnianie filmów na zaproponowanych portalach informacyjnych lub społecznościowych może być realizowane dopiero po uzyskaniu akceptacji przedstawionych propozycji przez Zamawiającego.</w:t>
      </w:r>
    </w:p>
    <w:p w:rsidR="0035488F" w:rsidRPr="00535B88" w:rsidRDefault="0035488F" w:rsidP="0033651D">
      <w:pPr>
        <w:numPr>
          <w:ilvl w:val="0"/>
          <w:numId w:val="79"/>
        </w:numPr>
        <w:spacing w:after="120" w:line="360" w:lineRule="auto"/>
        <w:ind w:left="709" w:hanging="283"/>
        <w:jc w:val="both"/>
        <w:rPr>
          <w:rFonts w:ascii="Verdana" w:hAnsi="Verdana"/>
          <w:sz w:val="20"/>
          <w:szCs w:val="20"/>
        </w:rPr>
      </w:pPr>
      <w:r w:rsidRPr="00535B88">
        <w:rPr>
          <w:rFonts w:ascii="Verdana" w:hAnsi="Verdana"/>
          <w:sz w:val="20"/>
          <w:szCs w:val="20"/>
        </w:rPr>
        <w:t xml:space="preserve">liczba wyświetleń filmu animowanego na dodatkowych portalach internetowych w okresie trwania Kampanii internetowej – po 50 000 na każdym portalu, łącznie min. 100 000 wyświetleń; </w:t>
      </w:r>
    </w:p>
    <w:p w:rsidR="0035488F" w:rsidRPr="00535B88" w:rsidRDefault="0035488F" w:rsidP="0033651D">
      <w:pPr>
        <w:numPr>
          <w:ilvl w:val="0"/>
          <w:numId w:val="79"/>
        </w:numPr>
        <w:spacing w:after="120" w:line="360" w:lineRule="auto"/>
        <w:ind w:left="709" w:hanging="283"/>
        <w:jc w:val="both"/>
        <w:rPr>
          <w:rFonts w:ascii="Verdana" w:hAnsi="Verdana"/>
          <w:sz w:val="20"/>
          <w:szCs w:val="20"/>
        </w:rPr>
      </w:pPr>
      <w:r w:rsidRPr="00535B88">
        <w:rPr>
          <w:rFonts w:ascii="Verdana" w:hAnsi="Verdana"/>
          <w:sz w:val="20"/>
          <w:szCs w:val="20"/>
        </w:rPr>
        <w:t>Warunki dotyczące współpracy i komunikowania się przy realizacji dodatkowego działania w ramach Kampanii internetowej są takie same jak opisane w ust. 2.6.a-c.</w:t>
      </w:r>
    </w:p>
    <w:p w:rsidR="0035488F" w:rsidRPr="00535B88" w:rsidRDefault="0035488F" w:rsidP="0035488F">
      <w:pPr>
        <w:numPr>
          <w:ilvl w:val="0"/>
          <w:numId w:val="12"/>
        </w:numPr>
        <w:spacing w:before="100" w:beforeAutospacing="1" w:after="100" w:afterAutospacing="1" w:line="360" w:lineRule="auto"/>
        <w:ind w:left="426" w:hanging="426"/>
        <w:jc w:val="both"/>
        <w:rPr>
          <w:rFonts w:ascii="Verdana" w:hAnsi="Verdana"/>
          <w:b/>
          <w:sz w:val="20"/>
          <w:szCs w:val="20"/>
          <w:u w:val="single"/>
        </w:rPr>
      </w:pPr>
      <w:r w:rsidRPr="00535B88">
        <w:rPr>
          <w:rFonts w:ascii="Verdana" w:hAnsi="Verdana"/>
          <w:b/>
          <w:sz w:val="20"/>
          <w:szCs w:val="20"/>
          <w:u w:val="single"/>
        </w:rPr>
        <w:t>Biuletyn</w:t>
      </w:r>
    </w:p>
    <w:p w:rsidR="0035488F" w:rsidRPr="00535B88" w:rsidRDefault="0035488F" w:rsidP="0035488F">
      <w:pPr>
        <w:spacing w:after="120" w:line="360" w:lineRule="auto"/>
        <w:contextualSpacing/>
        <w:jc w:val="both"/>
        <w:rPr>
          <w:rFonts w:ascii="Verdana" w:hAnsi="Verdana"/>
          <w:snapToGrid w:val="0"/>
          <w:sz w:val="20"/>
          <w:szCs w:val="20"/>
        </w:rPr>
      </w:pPr>
      <w:r w:rsidRPr="00535B88">
        <w:rPr>
          <w:rFonts w:ascii="Verdana" w:hAnsi="Verdana"/>
          <w:bCs/>
          <w:sz w:val="20"/>
          <w:szCs w:val="20"/>
        </w:rPr>
        <w:t>Zadaniem Wykonawcy będzie przygotowanie Biuletynu stanowiącego podsumowanie realizacji Programu PL 16, w tym przygotowanie layoutu</w:t>
      </w:r>
      <w:r w:rsidRPr="00535B88">
        <w:rPr>
          <w:rFonts w:ascii="Verdana" w:hAnsi="Verdana"/>
          <w:snapToGrid w:val="0"/>
          <w:sz w:val="20"/>
          <w:szCs w:val="20"/>
        </w:rPr>
        <w:t>,</w:t>
      </w:r>
      <w:r w:rsidRPr="00535B88">
        <w:rPr>
          <w:lang w:eastAsia="en-US"/>
        </w:rPr>
        <w:t xml:space="preserve"> </w:t>
      </w:r>
      <w:r w:rsidRPr="00535B88">
        <w:rPr>
          <w:rFonts w:ascii="Verdana" w:hAnsi="Verdana"/>
          <w:snapToGrid w:val="0"/>
          <w:sz w:val="20"/>
          <w:szCs w:val="20"/>
        </w:rPr>
        <w:t xml:space="preserve">druk Biuletynu </w:t>
      </w:r>
      <w:r w:rsidRPr="00535B88">
        <w:rPr>
          <w:rFonts w:ascii="Verdana" w:hAnsi="Verdana"/>
          <w:bCs/>
          <w:sz w:val="20"/>
          <w:szCs w:val="20"/>
        </w:rPr>
        <w:t xml:space="preserve">w </w:t>
      </w:r>
      <w:r w:rsidRPr="00535B88">
        <w:rPr>
          <w:rFonts w:ascii="Verdana" w:hAnsi="Verdana"/>
          <w:snapToGrid w:val="0"/>
          <w:sz w:val="20"/>
          <w:szCs w:val="20"/>
        </w:rPr>
        <w:t>nakładzie 5000 egzemplarzy, a następnie jego dostarczenie do siedziby Zamawiającego. Zawartość merytoryczną Biuletynu Wykonawca przygotuje w dwóch wersjach językowych (język: polski i angielski)</w:t>
      </w:r>
    </w:p>
    <w:p w:rsidR="0035488F" w:rsidRPr="00535B88" w:rsidRDefault="0035488F" w:rsidP="0035488F">
      <w:pPr>
        <w:spacing w:after="120" w:line="360" w:lineRule="auto"/>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Tytuł Biuletynu:</w:t>
      </w:r>
    </w:p>
    <w:p w:rsidR="0035488F" w:rsidRPr="00535B88" w:rsidRDefault="0035488F" w:rsidP="0035488F">
      <w:pPr>
        <w:spacing w:after="120" w:line="360" w:lineRule="auto"/>
        <w:contextualSpacing/>
        <w:jc w:val="both"/>
        <w:rPr>
          <w:rFonts w:ascii="Verdana" w:hAnsi="Verdana"/>
          <w:snapToGrid w:val="0"/>
          <w:sz w:val="20"/>
          <w:szCs w:val="20"/>
        </w:rPr>
      </w:pPr>
      <w:r w:rsidRPr="00535B88">
        <w:rPr>
          <w:rFonts w:ascii="Verdana" w:hAnsi="Verdana"/>
          <w:snapToGrid w:val="0"/>
          <w:sz w:val="20"/>
          <w:szCs w:val="20"/>
        </w:rPr>
        <w:t>Tytuł biuletynu zostanie ustalony wspólnie przez Zamawiającego i Wykonawcę.</w:t>
      </w:r>
    </w:p>
    <w:p w:rsidR="0035488F" w:rsidRPr="00535B88" w:rsidRDefault="0035488F" w:rsidP="0035488F">
      <w:pPr>
        <w:spacing w:after="120" w:line="360" w:lineRule="auto"/>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Tematyka Biuletynu:</w:t>
      </w:r>
    </w:p>
    <w:p w:rsidR="0035488F" w:rsidRPr="00535B88" w:rsidRDefault="0035488F" w:rsidP="0035488F">
      <w:pPr>
        <w:spacing w:after="120" w:line="360" w:lineRule="auto"/>
        <w:contextualSpacing/>
        <w:jc w:val="both"/>
        <w:rPr>
          <w:rFonts w:ascii="Verdana" w:hAnsi="Verdana"/>
          <w:snapToGrid w:val="0"/>
          <w:sz w:val="20"/>
          <w:szCs w:val="20"/>
        </w:rPr>
      </w:pPr>
      <w:r w:rsidRPr="00535B88">
        <w:rPr>
          <w:rFonts w:ascii="Verdana" w:hAnsi="Verdana"/>
          <w:bCs/>
          <w:sz w:val="20"/>
          <w:szCs w:val="20"/>
        </w:rPr>
        <w:t>Podsumowanie realizacji Programu PL 16, z uwzględnieniem realizowanych projektów predefiniowanych oraz innych działań Zamawiającego związanych z realizacją Programu PL 16 (część I. SOPZ ust. 2.1 – 2.7.)</w:t>
      </w:r>
    </w:p>
    <w:p w:rsidR="0035488F" w:rsidRPr="00535B88" w:rsidRDefault="0035488F" w:rsidP="0035488F">
      <w:pPr>
        <w:spacing w:after="120" w:line="360" w:lineRule="auto"/>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Ogólne wymagania dotyczące Biuletynu:</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Biuletyn będzie zawierał:</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Tzw. stopkę, zawierającą co najmniej zapis: „Program Operacyjny „Budowanie potencjału instytucjonalnego i współpraca w obszarze wymiaru sprawiedliwości/Poprawa skuteczności wymiaru sprawiedliwości”, finansowany ze środków funduszy norweskich oraz środków krajowych” oraz odwołanie do strony internetowej przeznaczonej dla funduszy norweskich w Ministerstwie Sprawiedliwości;</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spis treści;</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 xml:space="preserve">wstęp przygotowany przez Zamawiającego i Partnera Programu - Norweską Administrację Sądów (NCA); </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lastRenderedPageBreak/>
        <w:t>zwięzłą informację na temat Norweskiego Mechanizmu Finansowego tj. historia, informacja o darczyńcach, informacja o beneficjentach i przyznanej dotacji - aktualnej (2009-2014) i poprzedniej perspektywy (2004-2009), celem wstępu;</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informacje na temat Programu PL 16 tj. opis założeń, celów, korzyści, współpracy dwustronnej, zrealizowanych;</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informacje na temat realizacji programu, PL 16 tj. informacje na temat projektów predefiniowanych, założeń, rezultatów i osiągniętych wyników;</w:t>
      </w:r>
    </w:p>
    <w:p w:rsidR="0035488F" w:rsidRPr="00535B88" w:rsidRDefault="0035488F" w:rsidP="0033651D">
      <w:pPr>
        <w:numPr>
          <w:ilvl w:val="0"/>
          <w:numId w:val="72"/>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 xml:space="preserve">wkład Partnera Programu - NCA; </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Wykonawca opracuje autorskie teksty do Biuletynu;</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teksty muszą być tworzone kontekstowo tj. z pominięciem bezpośrednich opisów założeń i procesu realizacji projektów finansowanych z funduszy norweskich, na podstawie informacji uzyskanych przez Wykonawcę. Ujęcie tematyki funduszowej powinno być łatwe do przyswojenia dla szerokiego odbiorcy, który nie posiada wiedzy o Programie. Teksty powinny być interesujące dla czytelnika i nie dawać poczucia kontaktu z urzędową broszurą informacyjną;</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 xml:space="preserve">teksty oraz grafiki/tablice/wykresy zawierające opisy będą przygotowane </w:t>
      </w:r>
      <w:r w:rsidRPr="00535B88">
        <w:rPr>
          <w:rFonts w:ascii="Verdana" w:hAnsi="Verdana"/>
          <w:bCs/>
          <w:sz w:val="20"/>
          <w:szCs w:val="20"/>
          <w:u w:val="single"/>
        </w:rPr>
        <w:t>w dwóch wersjach językowych (język: polski i angielski)</w:t>
      </w:r>
      <w:r w:rsidRPr="00535B88">
        <w:rPr>
          <w:rFonts w:ascii="Verdana" w:hAnsi="Verdana"/>
          <w:bCs/>
          <w:sz w:val="20"/>
          <w:szCs w:val="20"/>
        </w:rPr>
        <w:t>;</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Wykonawca w ramach zamówienia zajmie się korektą tekstów zarówno wersji polskiej jak i angielskiej;</w:t>
      </w:r>
    </w:p>
    <w:p w:rsidR="0035488F" w:rsidRPr="00535B88" w:rsidRDefault="0035488F" w:rsidP="0035488F">
      <w:pPr>
        <w:numPr>
          <w:ilvl w:val="0"/>
          <w:numId w:val="22"/>
        </w:numPr>
        <w:spacing w:after="120" w:line="360" w:lineRule="auto"/>
        <w:jc w:val="both"/>
        <w:rPr>
          <w:rFonts w:ascii="Verdana" w:hAnsi="Verdana"/>
          <w:bCs/>
          <w:sz w:val="20"/>
          <w:szCs w:val="20"/>
        </w:rPr>
      </w:pPr>
      <w:r w:rsidRPr="00535B88">
        <w:rPr>
          <w:rFonts w:ascii="Verdana" w:hAnsi="Verdana"/>
          <w:bCs/>
          <w:sz w:val="20"/>
          <w:szCs w:val="20"/>
        </w:rPr>
        <w:t>Wykonawca przekaże prawa autorskie do utworów wykonanych w ramach przygotowania Biuletynu.</w:t>
      </w:r>
    </w:p>
    <w:p w:rsidR="0035488F" w:rsidRPr="00535B88" w:rsidRDefault="0035488F" w:rsidP="0035488F">
      <w:pPr>
        <w:spacing w:after="120" w:line="360" w:lineRule="auto"/>
        <w:contextualSpacing/>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Przygotowanie Biuletynu:</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 xml:space="preserve">opracowanie harmonogramu działań związanych z realizacją zadania Biuletyn leży po stronie Wykonawcy, harmonogram powinien uwzględniać czas potrzebny na zgłaszanie uwag przez Zamawiającego oraz akceptację poszczególnych etapów związanych z realizacją zadania tj. m.in. czas na akceptację layoutu, grafik/tabel/zdjęć, zawartości merytorycznej Biuletynu, łamania i składu (I </w:t>
      </w:r>
      <w:proofErr w:type="spellStart"/>
      <w:r w:rsidRPr="00535B88">
        <w:rPr>
          <w:rFonts w:ascii="Verdana" w:hAnsi="Verdana"/>
          <w:bCs/>
          <w:sz w:val="20"/>
          <w:szCs w:val="20"/>
        </w:rPr>
        <w:t>i</w:t>
      </w:r>
      <w:proofErr w:type="spellEnd"/>
      <w:r w:rsidRPr="00535B88">
        <w:rPr>
          <w:rFonts w:ascii="Verdana" w:hAnsi="Verdana"/>
          <w:bCs/>
          <w:sz w:val="20"/>
          <w:szCs w:val="20"/>
        </w:rPr>
        <w:t xml:space="preserve"> II), tłumaczeń. Wszelkie terminy dotyczące realizacji poszczególnych etapów zadania Wykonawca uzgadnia z Zamawiającym;  </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wykonanie całości zadań związanych z realizacją zadania Biuletyn powinno nastąpić nie później niż do 30 czerwca 2017 r.;</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Wykonawca przygotuje projekt graficzny (layout) Biuletynu, według wskazówek Zamawiającego;</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lastRenderedPageBreak/>
        <w:t>Wykonawca przekaże projekt graficzny (layout) Biuletynu w formie pliku .pdf do akceptacji Zamawiającego;</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Wykonawca będzie zobowiązany do przeprowadzenia prac obejmujących przygotowanie i wybór fotografii, opracowanie graficzne fotografii, tablic, wykresów, map, tytułów opisu, układu tabelarycznego oraz przygotowania grafiki, itp. z uwzględnieniem wymogu dotyczącego przygotowania dwóch wersji językowych zgodnie z 3.3.d oraz innych wytycznych Zamawiającego;</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 xml:space="preserve">Wykonawca będzie odpowiedzialny za organizację i aranżację sesji zdjęciowych (Zamawiający dopuszcza również użycie zdjęć </w:t>
      </w:r>
      <w:proofErr w:type="spellStart"/>
      <w:r w:rsidRPr="00535B88">
        <w:rPr>
          <w:rFonts w:ascii="Verdana" w:hAnsi="Verdana"/>
          <w:bCs/>
          <w:sz w:val="20"/>
          <w:szCs w:val="20"/>
        </w:rPr>
        <w:t>stockowych</w:t>
      </w:r>
      <w:proofErr w:type="spellEnd"/>
      <w:r w:rsidRPr="00535B88">
        <w:rPr>
          <w:rFonts w:ascii="Verdana" w:hAnsi="Verdana"/>
          <w:bCs/>
          <w:sz w:val="20"/>
          <w:szCs w:val="20"/>
        </w:rPr>
        <w:t>, jednak w liczbie nie większej niż 15% wszystkich przedstawionych w biuletynie);</w:t>
      </w:r>
    </w:p>
    <w:p w:rsidR="0035488F" w:rsidRPr="00535B88" w:rsidRDefault="0035488F" w:rsidP="0035488F">
      <w:pPr>
        <w:numPr>
          <w:ilvl w:val="0"/>
          <w:numId w:val="23"/>
        </w:numPr>
        <w:spacing w:after="120" w:line="360" w:lineRule="auto"/>
        <w:jc w:val="both"/>
        <w:rPr>
          <w:rFonts w:ascii="Verdana" w:hAnsi="Verdana"/>
          <w:bCs/>
          <w:sz w:val="20"/>
          <w:szCs w:val="20"/>
        </w:rPr>
      </w:pPr>
      <w:r w:rsidRPr="00535B88">
        <w:rPr>
          <w:rFonts w:ascii="Verdana" w:hAnsi="Verdana"/>
          <w:bCs/>
          <w:sz w:val="20"/>
          <w:szCs w:val="20"/>
        </w:rPr>
        <w:t>skład i łamanie tekstu, opracowanie graficzne wraz z przygotowaniem grafik przeznaczonych do wykorzystania w Biuletynie oraz wprowadzenie poprawek wskazanych przez Zamawiającego w tekście przeznaczonym do druku:</w:t>
      </w:r>
    </w:p>
    <w:p w:rsidR="0035488F" w:rsidRPr="00535B88" w:rsidRDefault="0035488F" w:rsidP="0033651D">
      <w:pPr>
        <w:numPr>
          <w:ilvl w:val="0"/>
          <w:numId w:val="70"/>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wersję Biuletynu sporządzoną w wyniku I składu Wykonawca dostarczy Zamawiającemu, w terminie zgodnym z ustalonym harmonogramem, za pośrednictwem poczty elektronicznej w formacie .pdf. Do przedstawionej propozycji składu Zamawiający ma prawo wnieść uwagi w terminie 3 dni od otrzymania propozycji składu, które Wykonawca ma obowiązek uwzględnić;</w:t>
      </w:r>
    </w:p>
    <w:p w:rsidR="0035488F" w:rsidRPr="00535B88" w:rsidRDefault="0035488F" w:rsidP="0033651D">
      <w:pPr>
        <w:numPr>
          <w:ilvl w:val="0"/>
          <w:numId w:val="70"/>
        </w:numPr>
        <w:tabs>
          <w:tab w:val="left" w:pos="1560"/>
        </w:tabs>
        <w:spacing w:after="120" w:line="360" w:lineRule="auto"/>
        <w:ind w:left="1560" w:hanging="567"/>
        <w:jc w:val="both"/>
        <w:rPr>
          <w:rFonts w:ascii="Verdana" w:hAnsi="Verdana"/>
          <w:bCs/>
          <w:sz w:val="20"/>
          <w:szCs w:val="20"/>
        </w:rPr>
      </w:pPr>
      <w:r w:rsidRPr="00535B88">
        <w:rPr>
          <w:rFonts w:ascii="Verdana" w:hAnsi="Verdana"/>
          <w:bCs/>
          <w:sz w:val="20"/>
          <w:szCs w:val="20"/>
        </w:rPr>
        <w:t>po akceptacji II składu tj. ostatecznej wersji Biuletynu, przed przystąpieniem do druku Wykonawca prześle do akceptacji Zamawiającego „</w:t>
      </w:r>
      <w:proofErr w:type="spellStart"/>
      <w:r w:rsidRPr="00535B88">
        <w:rPr>
          <w:rFonts w:ascii="Verdana" w:hAnsi="Verdana"/>
          <w:bCs/>
          <w:sz w:val="20"/>
          <w:szCs w:val="20"/>
        </w:rPr>
        <w:t>proofy</w:t>
      </w:r>
      <w:proofErr w:type="spellEnd"/>
      <w:r w:rsidRPr="00535B88">
        <w:rPr>
          <w:rFonts w:ascii="Verdana" w:hAnsi="Verdana"/>
          <w:bCs/>
          <w:sz w:val="20"/>
          <w:szCs w:val="20"/>
        </w:rPr>
        <w:t>”, Zamawiający zaakceptuje przedstawione „</w:t>
      </w:r>
      <w:proofErr w:type="spellStart"/>
      <w:r w:rsidRPr="00535B88">
        <w:rPr>
          <w:rFonts w:ascii="Verdana" w:hAnsi="Verdana"/>
          <w:bCs/>
          <w:sz w:val="20"/>
          <w:szCs w:val="20"/>
        </w:rPr>
        <w:t>proofy</w:t>
      </w:r>
      <w:proofErr w:type="spellEnd"/>
      <w:r w:rsidRPr="00535B88">
        <w:rPr>
          <w:rFonts w:ascii="Verdana" w:hAnsi="Verdana"/>
          <w:bCs/>
          <w:sz w:val="20"/>
          <w:szCs w:val="20"/>
        </w:rPr>
        <w:t>” w ciągu 3 dni. Po akceptacji Wykonawca może przystąpić do druku.</w:t>
      </w:r>
    </w:p>
    <w:p w:rsidR="0035488F" w:rsidRPr="00535B88" w:rsidRDefault="0035488F" w:rsidP="0035488F">
      <w:pPr>
        <w:spacing w:after="120" w:line="276" w:lineRule="auto"/>
        <w:jc w:val="both"/>
        <w:rPr>
          <w:rFonts w:ascii="Verdana" w:hAnsi="Verdana"/>
          <w:snapToGrid w:val="0"/>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Parametry wersji papierowej biuletynu:</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 xml:space="preserve">ilość stron – 80+4; </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nakład biuletynu – 5 000 egzemplarzy;</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format – 210x210 mm</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 xml:space="preserve">papier okładka: 300-350 </w:t>
      </w:r>
      <w:proofErr w:type="spellStart"/>
      <w:r w:rsidRPr="00535B88">
        <w:rPr>
          <w:rFonts w:ascii="Verdana" w:hAnsi="Verdana"/>
          <w:bCs/>
          <w:sz w:val="20"/>
          <w:szCs w:val="20"/>
        </w:rPr>
        <w:t>gsm</w:t>
      </w:r>
      <w:proofErr w:type="spellEnd"/>
      <w:r w:rsidRPr="00535B88">
        <w:rPr>
          <w:rFonts w:ascii="Verdana" w:hAnsi="Verdana"/>
          <w:bCs/>
          <w:sz w:val="20"/>
          <w:szCs w:val="20"/>
        </w:rPr>
        <w:t xml:space="preserve"> kreda matowa </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 xml:space="preserve">papier środki: 130 </w:t>
      </w:r>
      <w:proofErr w:type="spellStart"/>
      <w:r w:rsidRPr="00535B88">
        <w:rPr>
          <w:rFonts w:ascii="Verdana" w:hAnsi="Verdana"/>
          <w:bCs/>
          <w:sz w:val="20"/>
          <w:szCs w:val="20"/>
        </w:rPr>
        <w:t>gsm</w:t>
      </w:r>
      <w:proofErr w:type="spellEnd"/>
      <w:r w:rsidRPr="00535B88">
        <w:rPr>
          <w:rFonts w:ascii="Verdana" w:hAnsi="Verdana"/>
          <w:bCs/>
          <w:sz w:val="20"/>
          <w:szCs w:val="20"/>
        </w:rPr>
        <w:t xml:space="preserve"> kreda matowa </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 xml:space="preserve">zadruk 4+4 </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oprawa klejona</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 xml:space="preserve">uszlachetnienie folią matową </w:t>
      </w:r>
      <w:proofErr w:type="spellStart"/>
      <w:r w:rsidRPr="00535B88">
        <w:rPr>
          <w:rFonts w:ascii="Verdana" w:hAnsi="Verdana"/>
          <w:bCs/>
          <w:sz w:val="20"/>
          <w:szCs w:val="20"/>
        </w:rPr>
        <w:t>soft</w:t>
      </w:r>
      <w:proofErr w:type="spellEnd"/>
      <w:r w:rsidRPr="00535B88">
        <w:rPr>
          <w:rFonts w:ascii="Verdana" w:hAnsi="Verdana"/>
          <w:bCs/>
          <w:sz w:val="20"/>
          <w:szCs w:val="20"/>
        </w:rPr>
        <w:t xml:space="preserve"> </w:t>
      </w:r>
      <w:proofErr w:type="spellStart"/>
      <w:r w:rsidRPr="00535B88">
        <w:rPr>
          <w:rFonts w:ascii="Verdana" w:hAnsi="Verdana"/>
          <w:bCs/>
          <w:sz w:val="20"/>
          <w:szCs w:val="20"/>
        </w:rPr>
        <w:t>touch</w:t>
      </w:r>
      <w:proofErr w:type="spellEnd"/>
      <w:r w:rsidRPr="00535B88">
        <w:rPr>
          <w:rFonts w:ascii="Verdana" w:hAnsi="Verdana"/>
          <w:bCs/>
          <w:sz w:val="20"/>
          <w:szCs w:val="20"/>
        </w:rPr>
        <w:t xml:space="preserve"> 1+0 </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lastRenderedPageBreak/>
        <w:t>kolorystyka – okładka i środek 4+4;</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układ tekstu w dwóch kolumnach na każdej stronie, kolumna lewa w języku polskim kolumna prawa w odpowiadającej jej wersji angielskiej, dopuszczalne jest odmienne łamanie kolumn;</w:t>
      </w:r>
    </w:p>
    <w:p w:rsidR="0035488F" w:rsidRPr="00535B88" w:rsidRDefault="0035488F" w:rsidP="0033651D">
      <w:pPr>
        <w:numPr>
          <w:ilvl w:val="0"/>
          <w:numId w:val="53"/>
        </w:numPr>
        <w:spacing w:after="120" w:line="360" w:lineRule="auto"/>
        <w:jc w:val="both"/>
        <w:rPr>
          <w:rFonts w:ascii="Verdana" w:hAnsi="Verdana"/>
          <w:bCs/>
          <w:sz w:val="20"/>
          <w:szCs w:val="20"/>
        </w:rPr>
      </w:pPr>
      <w:r w:rsidRPr="00535B88">
        <w:rPr>
          <w:rFonts w:ascii="Verdana" w:hAnsi="Verdana"/>
          <w:bCs/>
          <w:sz w:val="20"/>
          <w:szCs w:val="20"/>
        </w:rPr>
        <w:t>układ tekstu i obrazów musi zapewniać, aby każdy z tekstów obejmował pełne strony publikacji.</w:t>
      </w:r>
    </w:p>
    <w:p w:rsidR="0035488F" w:rsidRPr="00535B88" w:rsidRDefault="0035488F" w:rsidP="0035488F">
      <w:pPr>
        <w:spacing w:after="120" w:line="276" w:lineRule="auto"/>
        <w:jc w:val="both"/>
        <w:rPr>
          <w:rFonts w:ascii="Verdana" w:hAnsi="Verdana"/>
          <w:bCs/>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bCs/>
          <w:sz w:val="20"/>
          <w:szCs w:val="20"/>
        </w:rPr>
      </w:pPr>
      <w:r w:rsidRPr="00535B88">
        <w:rPr>
          <w:rFonts w:ascii="Verdana" w:hAnsi="Verdana"/>
          <w:snapToGrid w:val="0"/>
          <w:sz w:val="20"/>
          <w:szCs w:val="20"/>
          <w:u w:val="single"/>
        </w:rPr>
        <w:t>Wersja</w:t>
      </w:r>
      <w:r w:rsidRPr="00535B88">
        <w:rPr>
          <w:rFonts w:ascii="Verdana" w:hAnsi="Verdana"/>
          <w:bCs/>
          <w:sz w:val="20"/>
          <w:szCs w:val="20"/>
          <w:u w:val="single"/>
        </w:rPr>
        <w:t xml:space="preserve"> elektroniczna Biuletynu:</w:t>
      </w:r>
    </w:p>
    <w:p w:rsidR="0035488F" w:rsidRPr="00535B88" w:rsidRDefault="0035488F" w:rsidP="0035488F">
      <w:pPr>
        <w:numPr>
          <w:ilvl w:val="0"/>
          <w:numId w:val="24"/>
        </w:numPr>
        <w:spacing w:after="120" w:line="360" w:lineRule="auto"/>
        <w:jc w:val="both"/>
        <w:rPr>
          <w:rFonts w:ascii="Verdana" w:hAnsi="Verdana"/>
          <w:bCs/>
          <w:sz w:val="20"/>
          <w:szCs w:val="20"/>
        </w:rPr>
      </w:pPr>
      <w:r w:rsidRPr="00535B88">
        <w:rPr>
          <w:rFonts w:ascii="Verdana" w:hAnsi="Verdana"/>
          <w:bCs/>
          <w:sz w:val="20"/>
          <w:szCs w:val="20"/>
        </w:rPr>
        <w:t>Wykonawca opracuje wersję elektroniczną biuletynu stanowiącą dokładne odzwierciedlenie wersji drukowanej;</w:t>
      </w:r>
    </w:p>
    <w:p w:rsidR="0035488F" w:rsidRPr="00535B88" w:rsidRDefault="0035488F" w:rsidP="0035488F">
      <w:pPr>
        <w:numPr>
          <w:ilvl w:val="0"/>
          <w:numId w:val="24"/>
        </w:numPr>
        <w:spacing w:after="120" w:line="276" w:lineRule="auto"/>
        <w:jc w:val="both"/>
        <w:rPr>
          <w:rFonts w:ascii="Verdana" w:hAnsi="Verdana"/>
          <w:bCs/>
          <w:sz w:val="20"/>
          <w:szCs w:val="20"/>
        </w:rPr>
      </w:pPr>
      <w:r w:rsidRPr="00535B88">
        <w:rPr>
          <w:rFonts w:ascii="Verdana" w:hAnsi="Verdana"/>
          <w:bCs/>
          <w:sz w:val="20"/>
          <w:szCs w:val="20"/>
        </w:rPr>
        <w:t>wersja elektroniczna biuletynu zostanie przygotowana i przekazana Zamawiającemu w postaci zapisu w formie pliku .pdf.</w:t>
      </w:r>
    </w:p>
    <w:p w:rsidR="0035488F" w:rsidRPr="00535B88" w:rsidRDefault="0035488F" w:rsidP="0035488F">
      <w:pPr>
        <w:spacing w:after="120" w:line="276" w:lineRule="auto"/>
        <w:jc w:val="both"/>
        <w:rPr>
          <w:rFonts w:ascii="Verdana" w:hAnsi="Verdana"/>
          <w:bCs/>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bCs/>
          <w:sz w:val="20"/>
          <w:szCs w:val="20"/>
        </w:rPr>
      </w:pPr>
      <w:r w:rsidRPr="00535B88">
        <w:rPr>
          <w:rFonts w:ascii="Verdana" w:hAnsi="Verdana"/>
          <w:snapToGrid w:val="0"/>
          <w:sz w:val="20"/>
          <w:szCs w:val="20"/>
          <w:u w:val="single"/>
        </w:rPr>
        <w:t>D</w:t>
      </w:r>
      <w:r w:rsidRPr="00535B88">
        <w:rPr>
          <w:rFonts w:ascii="Verdana" w:hAnsi="Verdana"/>
          <w:bCs/>
          <w:sz w:val="20"/>
          <w:szCs w:val="20"/>
          <w:u w:val="single"/>
        </w:rPr>
        <w:t>ostarczenie drukowanej wersji Biuletynu:</w:t>
      </w:r>
    </w:p>
    <w:p w:rsidR="0035488F" w:rsidRPr="00535B88" w:rsidRDefault="0035488F" w:rsidP="0035488F">
      <w:pPr>
        <w:spacing w:after="120" w:line="360" w:lineRule="auto"/>
        <w:jc w:val="both"/>
        <w:rPr>
          <w:rFonts w:ascii="Verdana" w:hAnsi="Verdana"/>
          <w:bCs/>
          <w:sz w:val="20"/>
          <w:szCs w:val="20"/>
        </w:rPr>
      </w:pPr>
      <w:r w:rsidRPr="00535B88">
        <w:rPr>
          <w:rFonts w:ascii="Verdana" w:hAnsi="Verdana"/>
          <w:bCs/>
          <w:sz w:val="20"/>
          <w:szCs w:val="20"/>
        </w:rPr>
        <w:t>Po ukończeniu druku Biuletynu, Wykonawca będzie zobowiązany do:</w:t>
      </w:r>
    </w:p>
    <w:p w:rsidR="0035488F" w:rsidRPr="00535B88" w:rsidRDefault="0035488F" w:rsidP="0033651D">
      <w:pPr>
        <w:numPr>
          <w:ilvl w:val="0"/>
          <w:numId w:val="54"/>
        </w:numPr>
        <w:spacing w:after="120" w:line="276" w:lineRule="auto"/>
        <w:jc w:val="both"/>
        <w:rPr>
          <w:rFonts w:ascii="Verdana" w:hAnsi="Verdana"/>
          <w:bCs/>
          <w:sz w:val="20"/>
          <w:szCs w:val="20"/>
        </w:rPr>
      </w:pPr>
      <w:r w:rsidRPr="00535B88">
        <w:rPr>
          <w:rFonts w:ascii="Verdana" w:hAnsi="Verdana"/>
          <w:bCs/>
          <w:sz w:val="20"/>
          <w:szCs w:val="20"/>
        </w:rPr>
        <w:t>spakowania Biuletynu w paczki po 25 egz.,</w:t>
      </w:r>
    </w:p>
    <w:p w:rsidR="0035488F" w:rsidRPr="00535B88" w:rsidRDefault="0035488F" w:rsidP="0033651D">
      <w:pPr>
        <w:numPr>
          <w:ilvl w:val="0"/>
          <w:numId w:val="54"/>
        </w:numPr>
        <w:spacing w:after="120" w:line="276" w:lineRule="auto"/>
        <w:jc w:val="both"/>
        <w:rPr>
          <w:rFonts w:ascii="Verdana" w:hAnsi="Verdana"/>
          <w:bCs/>
          <w:sz w:val="20"/>
          <w:szCs w:val="20"/>
        </w:rPr>
      </w:pPr>
      <w:r w:rsidRPr="00535B88">
        <w:rPr>
          <w:rFonts w:ascii="Verdana" w:hAnsi="Verdana"/>
          <w:bCs/>
          <w:sz w:val="20"/>
          <w:szCs w:val="20"/>
        </w:rPr>
        <w:t>dostarczenia paczek do siedziby Zamawiającego, najpóźniej do 30 czerwca 2017 r.,</w:t>
      </w:r>
    </w:p>
    <w:p w:rsidR="0035488F" w:rsidRPr="00535B88" w:rsidRDefault="0035488F" w:rsidP="0033651D">
      <w:pPr>
        <w:numPr>
          <w:ilvl w:val="0"/>
          <w:numId w:val="54"/>
        </w:numPr>
        <w:spacing w:after="120" w:line="276" w:lineRule="auto"/>
        <w:jc w:val="both"/>
        <w:rPr>
          <w:rFonts w:ascii="Verdana" w:hAnsi="Verdana"/>
          <w:bCs/>
          <w:sz w:val="20"/>
          <w:szCs w:val="20"/>
        </w:rPr>
      </w:pPr>
      <w:r w:rsidRPr="00535B88">
        <w:rPr>
          <w:rFonts w:ascii="Verdana" w:hAnsi="Verdana"/>
          <w:bCs/>
          <w:sz w:val="20"/>
          <w:szCs w:val="20"/>
        </w:rPr>
        <w:t>dokonania ich wyładunku w miejscu wskazanym przez Zamawiającego na terenie jego siedziby.</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1"/>
          <w:numId w:val="12"/>
        </w:numPr>
        <w:spacing w:after="120" w:line="360" w:lineRule="auto"/>
        <w:ind w:left="709" w:hanging="709"/>
        <w:contextualSpacing/>
        <w:jc w:val="both"/>
        <w:rPr>
          <w:rFonts w:ascii="Verdana" w:hAnsi="Verdana"/>
          <w:snapToGrid w:val="0"/>
          <w:sz w:val="20"/>
          <w:szCs w:val="20"/>
          <w:u w:val="single"/>
        </w:rPr>
      </w:pPr>
      <w:r w:rsidRPr="00535B88">
        <w:rPr>
          <w:rFonts w:ascii="Verdana" w:hAnsi="Verdana"/>
          <w:snapToGrid w:val="0"/>
          <w:sz w:val="20"/>
          <w:szCs w:val="20"/>
          <w:u w:val="single"/>
        </w:rPr>
        <w:t>Warunki dotyczące realizacji dodatkowego działania w ramach zadania Biuletyn:</w:t>
      </w:r>
    </w:p>
    <w:p w:rsidR="0035488F" w:rsidRPr="00535B88" w:rsidRDefault="0035488F" w:rsidP="0035488F">
      <w:pPr>
        <w:spacing w:after="120" w:line="276" w:lineRule="auto"/>
        <w:jc w:val="both"/>
        <w:rPr>
          <w:rFonts w:ascii="Verdana" w:hAnsi="Verdana"/>
          <w:b/>
          <w:i/>
          <w:sz w:val="20"/>
          <w:szCs w:val="20"/>
          <w:u w:val="single"/>
        </w:rPr>
      </w:pPr>
      <w:r w:rsidRPr="00535B88">
        <w:rPr>
          <w:rFonts w:ascii="Verdana" w:hAnsi="Verdana"/>
          <w:b/>
          <w:i/>
          <w:sz w:val="20"/>
          <w:szCs w:val="20"/>
        </w:rPr>
        <w:t>Dotyczy wyłącznie Wykonawcy, który złożył w postepowaniu o zamówienie publiczne oświadczenie o realizacji dodatkowego działania w ramach zadania Biuletyn.</w:t>
      </w:r>
    </w:p>
    <w:p w:rsidR="0035488F" w:rsidRPr="00535B88" w:rsidRDefault="0035488F" w:rsidP="0033651D">
      <w:pPr>
        <w:numPr>
          <w:ilvl w:val="0"/>
          <w:numId w:val="80"/>
        </w:numPr>
        <w:spacing w:after="120" w:line="360" w:lineRule="auto"/>
        <w:jc w:val="both"/>
        <w:rPr>
          <w:rFonts w:ascii="Verdana" w:hAnsi="Verdana"/>
          <w:bCs/>
          <w:sz w:val="20"/>
          <w:szCs w:val="20"/>
        </w:rPr>
      </w:pPr>
      <w:r w:rsidRPr="00535B88">
        <w:rPr>
          <w:rFonts w:ascii="Verdana" w:hAnsi="Verdana"/>
          <w:bCs/>
          <w:sz w:val="20"/>
          <w:szCs w:val="20"/>
        </w:rPr>
        <w:t>W ramach dodatkowego działania Wykonawca zobowiązany jest do opracowania elektronicznej wersji Biuletyn, która umożliwi jego odczyt na czytnikach elektronicznych tzw. e-bookach;</w:t>
      </w:r>
    </w:p>
    <w:p w:rsidR="0035488F" w:rsidRPr="00535B88" w:rsidRDefault="0035488F" w:rsidP="0033651D">
      <w:pPr>
        <w:numPr>
          <w:ilvl w:val="0"/>
          <w:numId w:val="80"/>
        </w:numPr>
        <w:spacing w:after="120" w:line="360" w:lineRule="auto"/>
        <w:jc w:val="both"/>
        <w:rPr>
          <w:rFonts w:ascii="Verdana" w:hAnsi="Verdana"/>
          <w:bCs/>
          <w:sz w:val="20"/>
          <w:szCs w:val="20"/>
        </w:rPr>
      </w:pPr>
      <w:r w:rsidRPr="00535B88">
        <w:rPr>
          <w:rFonts w:ascii="Verdana" w:hAnsi="Verdana"/>
          <w:bCs/>
          <w:sz w:val="20"/>
          <w:szCs w:val="20"/>
        </w:rPr>
        <w:t>wersja elektroniczna biuletynu zostanie przygotowana i przekazana Zamawiającemu w dwóch formatach: MOBI oraz EPUB;</w:t>
      </w:r>
    </w:p>
    <w:p w:rsidR="0035488F" w:rsidRPr="00535B88" w:rsidRDefault="0035488F" w:rsidP="0033651D">
      <w:pPr>
        <w:numPr>
          <w:ilvl w:val="0"/>
          <w:numId w:val="80"/>
        </w:numPr>
        <w:spacing w:after="120" w:line="360" w:lineRule="auto"/>
        <w:jc w:val="both"/>
        <w:rPr>
          <w:rFonts w:ascii="Verdana" w:hAnsi="Verdana"/>
          <w:bCs/>
          <w:sz w:val="20"/>
          <w:szCs w:val="20"/>
        </w:rPr>
      </w:pPr>
      <w:r w:rsidRPr="00535B88">
        <w:rPr>
          <w:rFonts w:ascii="Verdana" w:hAnsi="Verdana"/>
          <w:bCs/>
          <w:sz w:val="20"/>
          <w:szCs w:val="20"/>
        </w:rPr>
        <w:t>Wykonawca zobowiązany będzie do przygotowania prezentacji wyników realizacji działania dodatkowego tj. zaprezentuje Zamawiającemu przygotowane pliki na czytniku elektronicznym;</w:t>
      </w:r>
    </w:p>
    <w:p w:rsidR="0035488F" w:rsidRPr="00535B88" w:rsidRDefault="0035488F" w:rsidP="0033651D">
      <w:pPr>
        <w:numPr>
          <w:ilvl w:val="0"/>
          <w:numId w:val="80"/>
        </w:numPr>
        <w:spacing w:after="120" w:line="360" w:lineRule="auto"/>
        <w:jc w:val="both"/>
        <w:rPr>
          <w:rFonts w:ascii="Verdana" w:hAnsi="Verdana"/>
          <w:bCs/>
          <w:sz w:val="20"/>
          <w:szCs w:val="20"/>
        </w:rPr>
      </w:pPr>
      <w:r w:rsidRPr="00535B88">
        <w:rPr>
          <w:rFonts w:ascii="Verdana" w:hAnsi="Verdana"/>
          <w:bCs/>
          <w:sz w:val="20"/>
          <w:szCs w:val="20"/>
        </w:rPr>
        <w:t>wykonanie dodatkowego działania związanego z realizacją zadania Biuletyn powinno nastąpić nie później niż do 30 czerwca 2017 r.</w:t>
      </w:r>
    </w:p>
    <w:p w:rsidR="0035488F" w:rsidRPr="00535B88" w:rsidRDefault="0035488F" w:rsidP="0035488F">
      <w:pPr>
        <w:spacing w:after="120" w:line="360" w:lineRule="auto"/>
        <w:contextualSpacing/>
        <w:jc w:val="both"/>
        <w:rPr>
          <w:rFonts w:ascii="Verdana" w:hAnsi="Verdana"/>
          <w:snapToGrid w:val="0"/>
          <w:sz w:val="20"/>
          <w:szCs w:val="20"/>
          <w:u w:val="single"/>
        </w:rPr>
      </w:pPr>
    </w:p>
    <w:p w:rsidR="0035488F" w:rsidRPr="00535B88" w:rsidRDefault="0035488F" w:rsidP="0035488F">
      <w:pPr>
        <w:spacing w:line="360" w:lineRule="auto"/>
        <w:jc w:val="both"/>
        <w:rPr>
          <w:rFonts w:ascii="Verdana" w:hAnsi="Verdana"/>
          <w:sz w:val="20"/>
          <w:szCs w:val="20"/>
        </w:rPr>
      </w:pPr>
      <w:r w:rsidRPr="00535B88">
        <w:rPr>
          <w:rFonts w:ascii="Verdana" w:hAnsi="Verdana"/>
          <w:b/>
          <w:sz w:val="20"/>
          <w:szCs w:val="20"/>
        </w:rPr>
        <w:t xml:space="preserve">V. OPRACOWANIE RAPORTÓW Z PRZEPROWADZONYCH DZIAŁAŃ </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0"/>
          <w:numId w:val="26"/>
        </w:numPr>
        <w:spacing w:line="360" w:lineRule="auto"/>
        <w:ind w:left="284" w:hanging="284"/>
        <w:jc w:val="both"/>
        <w:rPr>
          <w:rFonts w:ascii="Verdana" w:hAnsi="Verdana"/>
          <w:b/>
          <w:sz w:val="20"/>
          <w:szCs w:val="20"/>
        </w:rPr>
      </w:pPr>
      <w:r w:rsidRPr="00535B88">
        <w:rPr>
          <w:rFonts w:ascii="Verdana" w:hAnsi="Verdana"/>
          <w:b/>
          <w:sz w:val="20"/>
          <w:szCs w:val="20"/>
        </w:rPr>
        <w:t>Raporty częściowe</w:t>
      </w:r>
    </w:p>
    <w:p w:rsidR="0035488F" w:rsidRPr="00535B88" w:rsidRDefault="0035488F" w:rsidP="0035488F">
      <w:pPr>
        <w:numPr>
          <w:ilvl w:val="1"/>
          <w:numId w:val="26"/>
        </w:numPr>
        <w:spacing w:after="12" w:line="360" w:lineRule="auto"/>
        <w:ind w:left="788" w:hanging="431"/>
        <w:jc w:val="both"/>
        <w:rPr>
          <w:rFonts w:ascii="Verdana" w:hAnsi="Verdana"/>
          <w:sz w:val="20"/>
          <w:szCs w:val="20"/>
        </w:rPr>
      </w:pPr>
      <w:r w:rsidRPr="00535B88">
        <w:rPr>
          <w:rFonts w:ascii="Verdana" w:hAnsi="Verdana"/>
          <w:sz w:val="20"/>
          <w:szCs w:val="20"/>
        </w:rPr>
        <w:t>Wykonawca opracuje raporty częściowe dokumentujące zgodną ze Szczegółowym Opisem Przedmiotu Zamówienia realizację poszczególnych zadań.</w:t>
      </w:r>
    </w:p>
    <w:p w:rsidR="0035488F" w:rsidRPr="00535B88" w:rsidRDefault="0035488F" w:rsidP="0035488F">
      <w:pPr>
        <w:numPr>
          <w:ilvl w:val="1"/>
          <w:numId w:val="26"/>
        </w:numPr>
        <w:spacing w:after="12" w:line="360" w:lineRule="auto"/>
        <w:ind w:left="788" w:hanging="431"/>
        <w:jc w:val="both"/>
        <w:rPr>
          <w:rFonts w:ascii="Verdana" w:hAnsi="Verdana"/>
          <w:sz w:val="20"/>
          <w:szCs w:val="20"/>
        </w:rPr>
      </w:pPr>
      <w:r w:rsidRPr="00535B88">
        <w:rPr>
          <w:rFonts w:ascii="Verdana" w:hAnsi="Verdana"/>
          <w:sz w:val="20"/>
          <w:szCs w:val="20"/>
        </w:rPr>
        <w:t>Raport częściowy dla każdego ze zrealizowanych zadań obejmował będzie co najmniej:</w:t>
      </w:r>
    </w:p>
    <w:p w:rsidR="0035488F" w:rsidRPr="00535B88" w:rsidRDefault="0035488F" w:rsidP="0033651D">
      <w:pPr>
        <w:numPr>
          <w:ilvl w:val="0"/>
          <w:numId w:val="76"/>
        </w:numPr>
        <w:spacing w:after="12" w:line="360" w:lineRule="auto"/>
        <w:ind w:hanging="1086"/>
        <w:jc w:val="both"/>
        <w:rPr>
          <w:rFonts w:ascii="Verdana" w:hAnsi="Verdana"/>
          <w:sz w:val="20"/>
          <w:szCs w:val="20"/>
        </w:rPr>
      </w:pPr>
      <w:r w:rsidRPr="00535B88">
        <w:rPr>
          <w:rFonts w:ascii="Verdana" w:hAnsi="Verdana"/>
          <w:sz w:val="20"/>
          <w:szCs w:val="20"/>
          <w:u w:val="single"/>
        </w:rPr>
        <w:t>dla Kampanii prasowej</w:t>
      </w:r>
      <w:r w:rsidRPr="00535B88">
        <w:rPr>
          <w:rFonts w:ascii="Verdana" w:hAnsi="Verdana"/>
          <w:sz w:val="20"/>
          <w:szCs w:val="20"/>
        </w:rPr>
        <w:t>:</w:t>
      </w:r>
    </w:p>
    <w:p w:rsidR="0035488F" w:rsidRPr="00535B88" w:rsidRDefault="0035488F" w:rsidP="0033651D">
      <w:pPr>
        <w:numPr>
          <w:ilvl w:val="0"/>
          <w:numId w:val="73"/>
        </w:numPr>
        <w:tabs>
          <w:tab w:val="left" w:pos="1418"/>
        </w:tabs>
        <w:spacing w:after="12" w:line="360" w:lineRule="auto"/>
        <w:ind w:hanging="1167"/>
        <w:jc w:val="both"/>
        <w:rPr>
          <w:rFonts w:ascii="Verdana" w:hAnsi="Verdana"/>
          <w:sz w:val="20"/>
          <w:szCs w:val="20"/>
        </w:rPr>
      </w:pPr>
      <w:r w:rsidRPr="00535B88">
        <w:rPr>
          <w:rFonts w:ascii="Verdana" w:hAnsi="Verdana"/>
          <w:sz w:val="20"/>
          <w:szCs w:val="20"/>
        </w:rPr>
        <w:t>harmonogram;</w:t>
      </w:r>
    </w:p>
    <w:p w:rsidR="0035488F" w:rsidRPr="00535B88" w:rsidRDefault="0035488F" w:rsidP="0033651D">
      <w:pPr>
        <w:numPr>
          <w:ilvl w:val="0"/>
          <w:numId w:val="73"/>
        </w:numPr>
        <w:tabs>
          <w:tab w:val="left" w:pos="1418"/>
        </w:tabs>
        <w:spacing w:after="12" w:line="360" w:lineRule="auto"/>
        <w:ind w:hanging="1167"/>
        <w:jc w:val="both"/>
        <w:rPr>
          <w:rFonts w:ascii="Verdana" w:hAnsi="Verdana"/>
          <w:sz w:val="20"/>
          <w:szCs w:val="20"/>
        </w:rPr>
      </w:pPr>
      <w:r w:rsidRPr="00535B88">
        <w:rPr>
          <w:rFonts w:ascii="Verdana" w:hAnsi="Verdana"/>
          <w:sz w:val="20"/>
          <w:szCs w:val="20"/>
        </w:rPr>
        <w:t>nazwa i profil dziennika, w którym publikowane były artykuły sponsorowane;</w:t>
      </w:r>
    </w:p>
    <w:p w:rsidR="0035488F" w:rsidRPr="00535B88" w:rsidRDefault="0035488F" w:rsidP="0033651D">
      <w:pPr>
        <w:numPr>
          <w:ilvl w:val="0"/>
          <w:numId w:val="73"/>
        </w:numPr>
        <w:tabs>
          <w:tab w:val="left" w:pos="1418"/>
        </w:tabs>
        <w:spacing w:after="12" w:line="360" w:lineRule="auto"/>
        <w:ind w:hanging="1167"/>
        <w:jc w:val="both"/>
        <w:rPr>
          <w:rFonts w:ascii="Verdana" w:hAnsi="Verdana"/>
          <w:sz w:val="20"/>
          <w:szCs w:val="20"/>
        </w:rPr>
      </w:pPr>
      <w:r w:rsidRPr="00535B88">
        <w:rPr>
          <w:rFonts w:ascii="Verdana" w:hAnsi="Verdana"/>
          <w:sz w:val="20"/>
          <w:szCs w:val="20"/>
        </w:rPr>
        <w:t>tytuły artykułów;</w:t>
      </w:r>
    </w:p>
    <w:p w:rsidR="0035488F" w:rsidRPr="00535B88" w:rsidRDefault="0035488F" w:rsidP="0033651D">
      <w:pPr>
        <w:numPr>
          <w:ilvl w:val="0"/>
          <w:numId w:val="73"/>
        </w:numPr>
        <w:tabs>
          <w:tab w:val="left" w:pos="1418"/>
        </w:tabs>
        <w:spacing w:after="12" w:line="360" w:lineRule="auto"/>
        <w:ind w:left="1418" w:hanging="425"/>
        <w:jc w:val="both"/>
        <w:rPr>
          <w:rFonts w:ascii="Verdana" w:hAnsi="Verdana"/>
          <w:sz w:val="20"/>
          <w:szCs w:val="20"/>
        </w:rPr>
      </w:pPr>
      <w:r w:rsidRPr="00535B88">
        <w:rPr>
          <w:rFonts w:ascii="Verdana" w:hAnsi="Verdana"/>
          <w:sz w:val="20"/>
          <w:szCs w:val="20"/>
        </w:rPr>
        <w:t>dzień, numer wydania oraz jego faktyczny nakład w podziale na województwa dla każdego artykułu;</w:t>
      </w:r>
    </w:p>
    <w:p w:rsidR="0035488F" w:rsidRPr="00535B88" w:rsidRDefault="0035488F" w:rsidP="0033651D">
      <w:pPr>
        <w:numPr>
          <w:ilvl w:val="0"/>
          <w:numId w:val="73"/>
        </w:numPr>
        <w:tabs>
          <w:tab w:val="left" w:pos="1418"/>
        </w:tabs>
        <w:spacing w:after="12" w:line="360" w:lineRule="auto"/>
        <w:ind w:hanging="1167"/>
        <w:jc w:val="both"/>
        <w:rPr>
          <w:rFonts w:ascii="Verdana" w:hAnsi="Verdana"/>
          <w:sz w:val="20"/>
          <w:szCs w:val="20"/>
        </w:rPr>
      </w:pPr>
      <w:r w:rsidRPr="00535B88">
        <w:rPr>
          <w:rFonts w:ascii="Verdana" w:hAnsi="Verdana"/>
          <w:sz w:val="20"/>
          <w:szCs w:val="20"/>
        </w:rPr>
        <w:t>miejsce (strona) zamieszczenia artykułu wraz z jego zdjęciem;</w:t>
      </w:r>
    </w:p>
    <w:p w:rsidR="0035488F" w:rsidRPr="00535B88" w:rsidRDefault="0035488F" w:rsidP="0033651D">
      <w:pPr>
        <w:numPr>
          <w:ilvl w:val="0"/>
          <w:numId w:val="73"/>
        </w:numPr>
        <w:tabs>
          <w:tab w:val="left" w:pos="1418"/>
        </w:tabs>
        <w:spacing w:after="12" w:line="360" w:lineRule="auto"/>
        <w:ind w:hanging="1167"/>
        <w:jc w:val="both"/>
        <w:rPr>
          <w:rFonts w:ascii="Verdana" w:hAnsi="Verdana"/>
          <w:sz w:val="20"/>
          <w:szCs w:val="20"/>
        </w:rPr>
      </w:pPr>
      <w:r w:rsidRPr="00535B88">
        <w:rPr>
          <w:rFonts w:ascii="Verdana" w:hAnsi="Verdana"/>
          <w:sz w:val="20"/>
          <w:szCs w:val="20"/>
        </w:rPr>
        <w:t>ilość znaków każdego z opublikowanych artykułów;</w:t>
      </w:r>
    </w:p>
    <w:p w:rsidR="0035488F" w:rsidRPr="00535B88" w:rsidRDefault="0035488F" w:rsidP="0033651D">
      <w:pPr>
        <w:numPr>
          <w:ilvl w:val="0"/>
          <w:numId w:val="73"/>
        </w:numPr>
        <w:tabs>
          <w:tab w:val="left" w:pos="1418"/>
        </w:tabs>
        <w:spacing w:after="12" w:line="360" w:lineRule="auto"/>
        <w:ind w:left="1418" w:hanging="425"/>
        <w:jc w:val="both"/>
        <w:rPr>
          <w:rFonts w:ascii="Verdana" w:hAnsi="Verdana"/>
          <w:sz w:val="20"/>
          <w:szCs w:val="20"/>
        </w:rPr>
      </w:pPr>
      <w:r w:rsidRPr="00535B88">
        <w:rPr>
          <w:rFonts w:ascii="Verdana" w:hAnsi="Verdana"/>
          <w:sz w:val="20"/>
          <w:szCs w:val="20"/>
        </w:rPr>
        <w:t>załączone na płycie CD/DVD lub innym nośniku danych wszystkie artykuły w formacie .pdf.</w:t>
      </w:r>
    </w:p>
    <w:p w:rsidR="0035488F" w:rsidRPr="00535B88" w:rsidRDefault="0035488F" w:rsidP="0033651D">
      <w:pPr>
        <w:numPr>
          <w:ilvl w:val="0"/>
          <w:numId w:val="76"/>
        </w:numPr>
        <w:spacing w:after="12" w:line="360" w:lineRule="auto"/>
        <w:ind w:hanging="1086"/>
        <w:jc w:val="both"/>
        <w:rPr>
          <w:rFonts w:ascii="Verdana" w:hAnsi="Verdana"/>
          <w:sz w:val="20"/>
          <w:szCs w:val="20"/>
        </w:rPr>
      </w:pPr>
      <w:r w:rsidRPr="00535B88">
        <w:rPr>
          <w:rFonts w:ascii="Verdana" w:hAnsi="Verdana"/>
          <w:sz w:val="20"/>
          <w:szCs w:val="20"/>
          <w:u w:val="single"/>
        </w:rPr>
        <w:t>dla Kampanii internetowej</w:t>
      </w:r>
      <w:r w:rsidRPr="00535B88">
        <w:rPr>
          <w:rFonts w:ascii="Verdana" w:hAnsi="Verdana"/>
          <w:sz w:val="20"/>
          <w:szCs w:val="20"/>
        </w:rPr>
        <w:t>:</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harmonogram;</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profil wszystkich wybranych portali;</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 xml:space="preserve">informacje na temat wybranych portali na podstawie aktualnego badania polskiego </w:t>
      </w:r>
      <w:proofErr w:type="spellStart"/>
      <w:r w:rsidRPr="00535B88">
        <w:rPr>
          <w:rFonts w:ascii="Verdana" w:hAnsi="Verdana"/>
          <w:sz w:val="20"/>
          <w:szCs w:val="20"/>
        </w:rPr>
        <w:t>internetu</w:t>
      </w:r>
      <w:proofErr w:type="spellEnd"/>
      <w:r w:rsidRPr="00535B88">
        <w:rPr>
          <w:rFonts w:ascii="Verdana" w:hAnsi="Verdana"/>
          <w:sz w:val="20"/>
          <w:szCs w:val="20"/>
        </w:rPr>
        <w:t xml:space="preserve"> realizowanego przez </w:t>
      </w:r>
      <w:proofErr w:type="spellStart"/>
      <w:r w:rsidRPr="00535B88">
        <w:rPr>
          <w:rFonts w:ascii="Verdana" w:hAnsi="Verdana"/>
          <w:sz w:val="20"/>
          <w:szCs w:val="20"/>
        </w:rPr>
        <w:t>Gemius</w:t>
      </w:r>
      <w:proofErr w:type="spellEnd"/>
      <w:r w:rsidRPr="00535B88">
        <w:rPr>
          <w:rFonts w:ascii="Verdana" w:hAnsi="Verdana"/>
          <w:sz w:val="20"/>
          <w:szCs w:val="20"/>
        </w:rPr>
        <w:t>/PBI;</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tytuł filmu animowanego;</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faktyczna długość filmu animowanego;</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liczba wyświetleń na poszczególnych portalach oraz łączna liczba wyświetleń;</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 xml:space="preserve">dokładny czas emisji (tj. data od – do) wraz ze statystyką wyświetleń (tj. w jakich godzinach najwięcej wyświetleń);  </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krótki profil odbiorcy;</w:t>
      </w:r>
    </w:p>
    <w:p w:rsidR="0035488F" w:rsidRPr="00535B88" w:rsidRDefault="0035488F" w:rsidP="0033651D">
      <w:pPr>
        <w:numPr>
          <w:ilvl w:val="0"/>
          <w:numId w:val="74"/>
        </w:numPr>
        <w:spacing w:after="12" w:line="360" w:lineRule="auto"/>
        <w:ind w:left="1418" w:hanging="425"/>
        <w:jc w:val="both"/>
        <w:rPr>
          <w:rFonts w:ascii="Verdana" w:hAnsi="Verdana"/>
          <w:sz w:val="20"/>
          <w:szCs w:val="20"/>
        </w:rPr>
      </w:pPr>
      <w:r w:rsidRPr="00535B88">
        <w:rPr>
          <w:rFonts w:ascii="Verdana" w:hAnsi="Verdana"/>
          <w:sz w:val="20"/>
          <w:szCs w:val="20"/>
        </w:rPr>
        <w:t>informacje na dotyczące odbioru filmu np. na podstawie komentarzy/ zgłoszonych uwag odbiorców;</w:t>
      </w:r>
    </w:p>
    <w:p w:rsidR="0035488F" w:rsidRPr="00535B88" w:rsidRDefault="0035488F" w:rsidP="0033651D">
      <w:pPr>
        <w:numPr>
          <w:ilvl w:val="0"/>
          <w:numId w:val="74"/>
        </w:numPr>
        <w:tabs>
          <w:tab w:val="left" w:pos="1418"/>
          <w:tab w:val="left" w:pos="1560"/>
        </w:tabs>
        <w:spacing w:after="12" w:line="360" w:lineRule="auto"/>
        <w:ind w:left="1418" w:hanging="425"/>
        <w:jc w:val="both"/>
        <w:rPr>
          <w:rFonts w:ascii="Verdana" w:hAnsi="Verdana"/>
          <w:sz w:val="20"/>
          <w:szCs w:val="20"/>
        </w:rPr>
      </w:pPr>
      <w:r w:rsidRPr="00535B88">
        <w:rPr>
          <w:rFonts w:ascii="Verdana" w:hAnsi="Verdana"/>
          <w:sz w:val="20"/>
          <w:szCs w:val="20"/>
        </w:rPr>
        <w:t>załączone wszystkie wersje filmu animowanego na płycie CD/DVD lub innym nośniku danych.</w:t>
      </w:r>
    </w:p>
    <w:p w:rsidR="0035488F" w:rsidRPr="00535B88" w:rsidRDefault="0035488F" w:rsidP="0033651D">
      <w:pPr>
        <w:numPr>
          <w:ilvl w:val="0"/>
          <w:numId w:val="76"/>
        </w:numPr>
        <w:spacing w:after="12" w:line="360" w:lineRule="auto"/>
        <w:ind w:hanging="1086"/>
        <w:jc w:val="both"/>
        <w:rPr>
          <w:rFonts w:ascii="Verdana" w:hAnsi="Verdana"/>
          <w:sz w:val="20"/>
          <w:szCs w:val="20"/>
        </w:rPr>
      </w:pPr>
      <w:r w:rsidRPr="00535B88">
        <w:rPr>
          <w:rFonts w:ascii="Verdana" w:hAnsi="Verdana"/>
          <w:sz w:val="20"/>
          <w:szCs w:val="20"/>
          <w:u w:val="single"/>
        </w:rPr>
        <w:t>dla Biuletynu</w:t>
      </w:r>
      <w:r w:rsidRPr="00535B88">
        <w:rPr>
          <w:rFonts w:ascii="Verdana" w:hAnsi="Verdana"/>
          <w:sz w:val="20"/>
          <w:szCs w:val="20"/>
        </w:rPr>
        <w:t>:</w:t>
      </w:r>
    </w:p>
    <w:p w:rsidR="0035488F" w:rsidRPr="00535B88" w:rsidRDefault="0035488F" w:rsidP="00AE4C59">
      <w:pPr>
        <w:numPr>
          <w:ilvl w:val="0"/>
          <w:numId w:val="75"/>
        </w:numPr>
        <w:spacing w:after="12" w:line="360" w:lineRule="auto"/>
        <w:ind w:left="1560" w:hanging="567"/>
        <w:jc w:val="both"/>
        <w:rPr>
          <w:rFonts w:ascii="Verdana" w:hAnsi="Verdana"/>
          <w:sz w:val="20"/>
          <w:szCs w:val="20"/>
        </w:rPr>
      </w:pPr>
      <w:r w:rsidRPr="00535B88">
        <w:rPr>
          <w:rFonts w:ascii="Verdana" w:hAnsi="Verdana"/>
          <w:sz w:val="20"/>
          <w:szCs w:val="20"/>
        </w:rPr>
        <w:t>harmonogram;</w:t>
      </w:r>
    </w:p>
    <w:p w:rsidR="0035488F" w:rsidRPr="00535B88" w:rsidRDefault="0035488F" w:rsidP="00AE4C59">
      <w:pPr>
        <w:numPr>
          <w:ilvl w:val="0"/>
          <w:numId w:val="75"/>
        </w:numPr>
        <w:spacing w:after="12" w:line="360" w:lineRule="auto"/>
        <w:ind w:left="1560" w:hanging="567"/>
        <w:jc w:val="both"/>
        <w:rPr>
          <w:rFonts w:ascii="Verdana" w:hAnsi="Verdana"/>
          <w:sz w:val="20"/>
          <w:szCs w:val="20"/>
        </w:rPr>
      </w:pPr>
      <w:r w:rsidRPr="00535B88">
        <w:rPr>
          <w:rFonts w:ascii="Verdana" w:hAnsi="Verdana"/>
          <w:sz w:val="20"/>
          <w:szCs w:val="20"/>
        </w:rPr>
        <w:t>tytuł;</w:t>
      </w:r>
    </w:p>
    <w:p w:rsidR="0035488F" w:rsidRPr="00535B88" w:rsidRDefault="0035488F" w:rsidP="00AE4C59">
      <w:pPr>
        <w:numPr>
          <w:ilvl w:val="0"/>
          <w:numId w:val="75"/>
        </w:numPr>
        <w:spacing w:after="12" w:line="360" w:lineRule="auto"/>
        <w:ind w:left="1560" w:hanging="567"/>
        <w:jc w:val="both"/>
        <w:rPr>
          <w:rFonts w:ascii="Verdana" w:hAnsi="Verdana"/>
          <w:sz w:val="20"/>
          <w:szCs w:val="20"/>
        </w:rPr>
      </w:pPr>
      <w:r w:rsidRPr="00535B88">
        <w:rPr>
          <w:rFonts w:ascii="Verdana" w:hAnsi="Verdana"/>
          <w:sz w:val="20"/>
          <w:szCs w:val="20"/>
        </w:rPr>
        <w:t>ilość stron;</w:t>
      </w:r>
    </w:p>
    <w:p w:rsidR="0035488F" w:rsidRPr="00535B88" w:rsidRDefault="0035488F" w:rsidP="0033651D">
      <w:pPr>
        <w:numPr>
          <w:ilvl w:val="0"/>
          <w:numId w:val="75"/>
        </w:numPr>
        <w:spacing w:after="120" w:line="360" w:lineRule="auto"/>
        <w:ind w:left="1418" w:hanging="425"/>
        <w:jc w:val="both"/>
        <w:rPr>
          <w:rFonts w:ascii="Verdana" w:hAnsi="Verdana"/>
          <w:sz w:val="20"/>
          <w:szCs w:val="20"/>
        </w:rPr>
      </w:pPr>
      <w:r w:rsidRPr="00535B88">
        <w:rPr>
          <w:rFonts w:ascii="Verdana" w:hAnsi="Verdana"/>
          <w:sz w:val="20"/>
          <w:szCs w:val="20"/>
        </w:rPr>
        <w:lastRenderedPageBreak/>
        <w:t xml:space="preserve">ilość zdjęć </w:t>
      </w:r>
      <w:proofErr w:type="spellStart"/>
      <w:r w:rsidRPr="00535B88">
        <w:rPr>
          <w:rFonts w:ascii="Verdana" w:hAnsi="Verdana"/>
          <w:sz w:val="20"/>
          <w:szCs w:val="20"/>
        </w:rPr>
        <w:t>stockowych</w:t>
      </w:r>
      <w:proofErr w:type="spellEnd"/>
      <w:r w:rsidRPr="00535B88">
        <w:rPr>
          <w:rFonts w:ascii="Verdana" w:hAnsi="Verdana"/>
          <w:sz w:val="20"/>
          <w:szCs w:val="20"/>
        </w:rPr>
        <w:t xml:space="preserve"> w odniesieniu procentowym do całości zamieszczonych zdjęć i grafik;</w:t>
      </w:r>
    </w:p>
    <w:p w:rsidR="0035488F" w:rsidRPr="00535B88" w:rsidRDefault="0035488F" w:rsidP="00AE4C59">
      <w:pPr>
        <w:numPr>
          <w:ilvl w:val="0"/>
          <w:numId w:val="75"/>
        </w:numPr>
        <w:spacing w:after="12" w:line="360" w:lineRule="auto"/>
        <w:ind w:left="1560" w:hanging="567"/>
        <w:jc w:val="both"/>
        <w:rPr>
          <w:rFonts w:ascii="Verdana" w:hAnsi="Verdana"/>
          <w:sz w:val="20"/>
          <w:szCs w:val="20"/>
        </w:rPr>
      </w:pPr>
      <w:r w:rsidRPr="00535B88">
        <w:rPr>
          <w:rFonts w:ascii="Verdana" w:hAnsi="Verdana"/>
          <w:sz w:val="20"/>
          <w:szCs w:val="20"/>
        </w:rPr>
        <w:t>specyfikacja techniczna Biuletynu (zgodność z cz. IV SOPZ pkt. 3.5);</w:t>
      </w:r>
    </w:p>
    <w:p w:rsidR="0035488F" w:rsidRPr="00535B88" w:rsidRDefault="0035488F" w:rsidP="0033651D">
      <w:pPr>
        <w:numPr>
          <w:ilvl w:val="0"/>
          <w:numId w:val="75"/>
        </w:numPr>
        <w:spacing w:after="120" w:line="360" w:lineRule="auto"/>
        <w:ind w:left="1418" w:hanging="425"/>
        <w:jc w:val="both"/>
        <w:rPr>
          <w:rFonts w:ascii="Verdana" w:hAnsi="Verdana"/>
          <w:sz w:val="20"/>
          <w:szCs w:val="20"/>
        </w:rPr>
      </w:pPr>
      <w:r w:rsidRPr="00535B88">
        <w:rPr>
          <w:rFonts w:ascii="Verdana" w:hAnsi="Verdana"/>
          <w:sz w:val="20"/>
          <w:szCs w:val="20"/>
        </w:rPr>
        <w:t>informacja o wersji elektronicznej tj. o dostępnych formatach (</w:t>
      </w:r>
      <w:r w:rsidRPr="00535B88">
        <w:rPr>
          <w:rFonts w:ascii="Verdana" w:hAnsi="Verdana"/>
          <w:i/>
          <w:sz w:val="20"/>
          <w:szCs w:val="20"/>
        </w:rPr>
        <w:t>dotyczy Wykonawcy, który złożył w postępowaniu o zamówienie publiczne oświadczenia o realizacji dodatkowego działania w ramach zadania Biuletyn);</w:t>
      </w:r>
    </w:p>
    <w:p w:rsidR="0035488F" w:rsidRPr="00535B88" w:rsidRDefault="0035488F" w:rsidP="0033651D">
      <w:pPr>
        <w:numPr>
          <w:ilvl w:val="0"/>
          <w:numId w:val="75"/>
        </w:numPr>
        <w:spacing w:after="120" w:line="360" w:lineRule="auto"/>
        <w:ind w:left="1418" w:hanging="425"/>
        <w:jc w:val="both"/>
        <w:rPr>
          <w:rFonts w:ascii="Verdana" w:hAnsi="Verdana"/>
          <w:sz w:val="20"/>
          <w:szCs w:val="20"/>
        </w:rPr>
      </w:pPr>
      <w:r w:rsidRPr="00535B88">
        <w:rPr>
          <w:rFonts w:ascii="Verdana" w:hAnsi="Verdana"/>
          <w:sz w:val="20"/>
          <w:szCs w:val="20"/>
        </w:rPr>
        <w:t>załączona elektroniczna wersja Biuletynu na płycie CD/DVD lub innym nośniku danych (wszystkie przygotowane przez Wykonawcę formaty w ramach);</w:t>
      </w:r>
    </w:p>
    <w:p w:rsidR="0035488F" w:rsidRPr="00535B88" w:rsidRDefault="0035488F" w:rsidP="0033651D">
      <w:pPr>
        <w:numPr>
          <w:ilvl w:val="0"/>
          <w:numId w:val="75"/>
        </w:numPr>
        <w:spacing w:after="120" w:line="360" w:lineRule="auto"/>
        <w:ind w:left="1418" w:hanging="425"/>
        <w:jc w:val="both"/>
        <w:rPr>
          <w:rFonts w:ascii="Verdana" w:hAnsi="Verdana"/>
          <w:sz w:val="20"/>
          <w:szCs w:val="20"/>
        </w:rPr>
      </w:pPr>
      <w:r w:rsidRPr="00535B88">
        <w:rPr>
          <w:rFonts w:ascii="Verdana" w:hAnsi="Verdana"/>
          <w:sz w:val="20"/>
          <w:szCs w:val="20"/>
        </w:rPr>
        <w:t xml:space="preserve">specyfikacja dotycząca dostarczonych egzemplarzy tj. ilość, miejsce, termin odbioru. </w:t>
      </w:r>
    </w:p>
    <w:p w:rsidR="0035488F" w:rsidRPr="00535B88" w:rsidRDefault="0035488F" w:rsidP="0035488F">
      <w:pPr>
        <w:numPr>
          <w:ilvl w:val="1"/>
          <w:numId w:val="26"/>
        </w:numPr>
        <w:spacing w:after="120" w:line="360" w:lineRule="auto"/>
        <w:ind w:left="792" w:hanging="432"/>
        <w:jc w:val="both"/>
        <w:rPr>
          <w:rFonts w:ascii="Verdana" w:hAnsi="Verdana"/>
          <w:sz w:val="20"/>
          <w:szCs w:val="20"/>
        </w:rPr>
      </w:pPr>
      <w:r w:rsidRPr="00535B88">
        <w:rPr>
          <w:rFonts w:ascii="Verdana" w:hAnsi="Verdana"/>
          <w:sz w:val="20"/>
          <w:szCs w:val="20"/>
        </w:rPr>
        <w:t>Raporty częściowe powinny zostać dostarczone do siedziby Zamawiającego w ciągu 15 dni od zakończenia poszczególnych zadań realizowanych w ramach Kampanii.</w:t>
      </w:r>
    </w:p>
    <w:p w:rsidR="0035488F" w:rsidRPr="00535B88" w:rsidRDefault="0035488F" w:rsidP="0035488F">
      <w:pPr>
        <w:numPr>
          <w:ilvl w:val="1"/>
          <w:numId w:val="26"/>
        </w:numPr>
        <w:spacing w:after="120" w:line="360" w:lineRule="auto"/>
        <w:ind w:left="792" w:hanging="432"/>
        <w:jc w:val="both"/>
        <w:rPr>
          <w:rFonts w:ascii="Verdana" w:hAnsi="Verdana"/>
          <w:sz w:val="20"/>
          <w:szCs w:val="20"/>
        </w:rPr>
      </w:pPr>
      <w:r w:rsidRPr="00535B88">
        <w:rPr>
          <w:rFonts w:ascii="Verdana" w:hAnsi="Verdana"/>
          <w:sz w:val="20"/>
          <w:szCs w:val="20"/>
        </w:rPr>
        <w:t>Zamawiający w ciągu 3 dni ma prawo zgłosić uwagi do przekazanych raportów, które Wykonawca ma obowiązek uwzględnić.</w:t>
      </w:r>
    </w:p>
    <w:p w:rsidR="0035488F" w:rsidRPr="00535B88" w:rsidRDefault="0035488F" w:rsidP="0035488F">
      <w:pPr>
        <w:numPr>
          <w:ilvl w:val="1"/>
          <w:numId w:val="26"/>
        </w:numPr>
        <w:spacing w:after="120" w:line="360" w:lineRule="auto"/>
        <w:ind w:left="792" w:hanging="432"/>
        <w:jc w:val="both"/>
        <w:rPr>
          <w:rFonts w:ascii="Verdana" w:hAnsi="Verdana"/>
          <w:sz w:val="20"/>
          <w:szCs w:val="20"/>
        </w:rPr>
      </w:pPr>
      <w:r w:rsidRPr="00535B88">
        <w:rPr>
          <w:rFonts w:ascii="Verdana" w:hAnsi="Verdana"/>
          <w:sz w:val="20"/>
          <w:szCs w:val="20"/>
        </w:rPr>
        <w:t>Płatność za realizację danego zadania będzie uzależniona od akceptacji raportu z jego realizacji.</w:t>
      </w:r>
    </w:p>
    <w:p w:rsidR="0035488F" w:rsidRPr="00535B88" w:rsidRDefault="0035488F" w:rsidP="0035488F">
      <w:pPr>
        <w:numPr>
          <w:ilvl w:val="0"/>
          <w:numId w:val="26"/>
        </w:numPr>
        <w:spacing w:line="360" w:lineRule="auto"/>
        <w:ind w:left="284" w:hanging="284"/>
        <w:jc w:val="both"/>
        <w:rPr>
          <w:rFonts w:ascii="Verdana" w:hAnsi="Verdana"/>
          <w:b/>
          <w:sz w:val="20"/>
          <w:szCs w:val="20"/>
        </w:rPr>
      </w:pPr>
      <w:r w:rsidRPr="00535B88">
        <w:rPr>
          <w:rFonts w:ascii="Verdana" w:hAnsi="Verdana"/>
          <w:b/>
          <w:sz w:val="20"/>
          <w:szCs w:val="20"/>
        </w:rPr>
        <w:t>Raport końcowy</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 xml:space="preserve">Wykonawca przygotuje Raport końcowy stanowiący podsumowanie Raportów częściowych. </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Raport końcowy powinien zawierać pełną i rzetelną informację z całości zadań przeprowadzonych przez Wykonawcę. W szczególności:</w:t>
      </w:r>
    </w:p>
    <w:p w:rsidR="0035488F" w:rsidRPr="00535B88" w:rsidRDefault="0035488F" w:rsidP="00AE4C59">
      <w:pPr>
        <w:numPr>
          <w:ilvl w:val="2"/>
          <w:numId w:val="26"/>
        </w:numPr>
        <w:tabs>
          <w:tab w:val="left" w:pos="851"/>
        </w:tabs>
        <w:spacing w:after="12" w:line="360" w:lineRule="auto"/>
        <w:ind w:left="709" w:hanging="283"/>
        <w:jc w:val="both"/>
        <w:rPr>
          <w:rFonts w:ascii="Verdana" w:hAnsi="Verdana"/>
          <w:sz w:val="20"/>
          <w:szCs w:val="20"/>
        </w:rPr>
      </w:pPr>
      <w:r w:rsidRPr="00535B88">
        <w:rPr>
          <w:rFonts w:ascii="Verdana" w:hAnsi="Verdana"/>
          <w:sz w:val="20"/>
          <w:szCs w:val="20"/>
        </w:rPr>
        <w:t>Podsumowanie z realizacji całości zamówienia zawierające podstawowe dane z Raportów częściowych;</w:t>
      </w:r>
    </w:p>
    <w:p w:rsidR="0035488F" w:rsidRPr="00535B88" w:rsidRDefault="0035488F" w:rsidP="00AE4C59">
      <w:pPr>
        <w:numPr>
          <w:ilvl w:val="2"/>
          <w:numId w:val="26"/>
        </w:numPr>
        <w:tabs>
          <w:tab w:val="left" w:pos="851"/>
        </w:tabs>
        <w:spacing w:after="12" w:line="360" w:lineRule="auto"/>
        <w:ind w:left="709" w:hanging="283"/>
        <w:jc w:val="both"/>
        <w:rPr>
          <w:rFonts w:ascii="Verdana" w:hAnsi="Verdana"/>
          <w:sz w:val="20"/>
          <w:szCs w:val="20"/>
        </w:rPr>
      </w:pPr>
      <w:r w:rsidRPr="00535B88">
        <w:rPr>
          <w:rFonts w:ascii="Verdana" w:hAnsi="Verdana"/>
          <w:sz w:val="20"/>
          <w:szCs w:val="20"/>
        </w:rPr>
        <w:t>ocenę realizacji założeń Kampanii;</w:t>
      </w:r>
    </w:p>
    <w:p w:rsidR="0035488F" w:rsidRPr="00535B88" w:rsidRDefault="0035488F" w:rsidP="00AE4C59">
      <w:pPr>
        <w:numPr>
          <w:ilvl w:val="2"/>
          <w:numId w:val="26"/>
        </w:numPr>
        <w:tabs>
          <w:tab w:val="left" w:pos="851"/>
        </w:tabs>
        <w:spacing w:after="12" w:line="360" w:lineRule="auto"/>
        <w:ind w:left="709" w:hanging="283"/>
        <w:jc w:val="both"/>
        <w:rPr>
          <w:rFonts w:ascii="Verdana" w:hAnsi="Verdana"/>
          <w:sz w:val="20"/>
          <w:szCs w:val="20"/>
        </w:rPr>
      </w:pPr>
      <w:r w:rsidRPr="00535B88">
        <w:rPr>
          <w:rFonts w:ascii="Verdana" w:hAnsi="Verdana"/>
          <w:sz w:val="20"/>
          <w:szCs w:val="20"/>
        </w:rPr>
        <w:t>informacje o powstałych w trakcie realizacji zamówienia problemach;</w:t>
      </w:r>
    </w:p>
    <w:p w:rsidR="0035488F" w:rsidRPr="00535B88" w:rsidRDefault="0035488F" w:rsidP="00AE4C59">
      <w:pPr>
        <w:numPr>
          <w:ilvl w:val="2"/>
          <w:numId w:val="26"/>
        </w:numPr>
        <w:tabs>
          <w:tab w:val="left" w:pos="851"/>
        </w:tabs>
        <w:spacing w:after="12" w:line="360" w:lineRule="auto"/>
        <w:ind w:left="709" w:hanging="283"/>
        <w:jc w:val="both"/>
        <w:rPr>
          <w:rFonts w:ascii="Verdana" w:hAnsi="Verdana"/>
          <w:sz w:val="20"/>
          <w:szCs w:val="20"/>
        </w:rPr>
      </w:pPr>
      <w:r w:rsidRPr="00535B88">
        <w:rPr>
          <w:rFonts w:ascii="Verdana" w:hAnsi="Verdana"/>
          <w:sz w:val="20"/>
          <w:szCs w:val="20"/>
        </w:rPr>
        <w:t>rekomendacje dla Zamawiającego, które mogłyby być pomocne przy realizacji kolejnych kampanii.</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 xml:space="preserve">Wykonawca przygotuje Raport końcowy w dwóch wersjach językowych (języku: polskim i angielskim). </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Wersja polska Raportu końcowego powinien zostać dostarczona do siedziby Zamawiającego wraz z ostatnim Raportem częściowym.</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Zamawiający w ciągu 3 dni ma prawo zgłosić uwagi do przekazanej polskiej wersji Raportu końcowego, które Wykonawca ma obowiązek uwzględnić.</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lastRenderedPageBreak/>
        <w:t xml:space="preserve">Po uzyskaniu akceptacji polskiej wersji Raportu końcowego Wykonawca ma 10 dni na przekazanie angielskiej wersji Raportu końcowego. </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Zamawiający w ciągu 3 dni ma prawo zgłosić uwagi do przekazanej angielskiej wersji Raportu końcowego, które Wykonawca ma obowiązek uwzględnić.</w:t>
      </w:r>
    </w:p>
    <w:p w:rsidR="0035488F" w:rsidRPr="00535B88" w:rsidRDefault="0035488F" w:rsidP="0035488F">
      <w:pPr>
        <w:numPr>
          <w:ilvl w:val="1"/>
          <w:numId w:val="26"/>
        </w:numPr>
        <w:spacing w:after="12" w:line="360" w:lineRule="auto"/>
        <w:ind w:left="792" w:hanging="432"/>
        <w:jc w:val="both"/>
        <w:rPr>
          <w:rFonts w:ascii="Verdana" w:hAnsi="Verdana"/>
          <w:sz w:val="20"/>
          <w:szCs w:val="20"/>
        </w:rPr>
      </w:pPr>
      <w:r w:rsidRPr="00535B88">
        <w:rPr>
          <w:rFonts w:ascii="Verdana" w:hAnsi="Verdana"/>
          <w:sz w:val="20"/>
          <w:szCs w:val="20"/>
        </w:rPr>
        <w:t>Płatność za realizację ostatniego zadania będzie uzależniona od akceptacji angielskiej wersji Raportu końcowego.</w:t>
      </w:r>
    </w:p>
    <w:p w:rsidR="0035488F" w:rsidRPr="00535B88" w:rsidRDefault="0035488F" w:rsidP="0035488F">
      <w:pPr>
        <w:spacing w:line="360" w:lineRule="auto"/>
        <w:jc w:val="both"/>
        <w:rPr>
          <w:rFonts w:ascii="Verdana" w:hAnsi="Verdana"/>
          <w:bCs/>
          <w:sz w:val="20"/>
          <w:szCs w:val="20"/>
        </w:rPr>
      </w:pPr>
    </w:p>
    <w:p w:rsidR="0035488F" w:rsidRPr="00535B88" w:rsidRDefault="0035488F" w:rsidP="0035488F">
      <w:pPr>
        <w:spacing w:line="360" w:lineRule="auto"/>
        <w:jc w:val="both"/>
        <w:rPr>
          <w:rFonts w:ascii="Verdana" w:hAnsi="Verdana"/>
          <w:b/>
          <w:sz w:val="20"/>
          <w:szCs w:val="20"/>
        </w:rPr>
      </w:pPr>
      <w:r w:rsidRPr="00535B88">
        <w:rPr>
          <w:rFonts w:ascii="Verdana" w:hAnsi="Verdana"/>
          <w:b/>
          <w:bCs/>
          <w:sz w:val="20"/>
          <w:szCs w:val="20"/>
        </w:rPr>
        <w:t>VI. OGÓLNE WARUNKI DOTYCZ</w:t>
      </w:r>
      <w:r w:rsidRPr="00535B88">
        <w:rPr>
          <w:rFonts w:ascii="Verdana" w:hAnsi="Verdana"/>
          <w:b/>
          <w:sz w:val="20"/>
          <w:szCs w:val="20"/>
        </w:rPr>
        <w:t>Ą</w:t>
      </w:r>
      <w:r w:rsidRPr="00535B88">
        <w:rPr>
          <w:rFonts w:ascii="Verdana" w:hAnsi="Verdana"/>
          <w:b/>
          <w:bCs/>
          <w:sz w:val="20"/>
          <w:szCs w:val="20"/>
        </w:rPr>
        <w:t>CE REALIZACJI ZAMÓWIENIA, WSPÓŁPRACY ORAZ KOMUNIKOWANIA SI</w:t>
      </w:r>
      <w:r w:rsidRPr="00535B88">
        <w:rPr>
          <w:rFonts w:ascii="Verdana" w:hAnsi="Verdana"/>
          <w:b/>
          <w:sz w:val="20"/>
          <w:szCs w:val="20"/>
        </w:rPr>
        <w:t xml:space="preserve">Ę </w:t>
      </w:r>
      <w:r w:rsidRPr="00535B88">
        <w:rPr>
          <w:rFonts w:ascii="Verdana" w:hAnsi="Verdana"/>
          <w:b/>
          <w:bCs/>
          <w:sz w:val="20"/>
          <w:szCs w:val="20"/>
        </w:rPr>
        <w:t>ZAMAWIAJ</w:t>
      </w:r>
      <w:r w:rsidRPr="00535B88">
        <w:rPr>
          <w:rFonts w:ascii="Verdana" w:hAnsi="Verdana"/>
          <w:b/>
          <w:sz w:val="20"/>
          <w:szCs w:val="20"/>
        </w:rPr>
        <w:t>Ą</w:t>
      </w:r>
      <w:r w:rsidRPr="00535B88">
        <w:rPr>
          <w:rFonts w:ascii="Verdana" w:hAnsi="Verdana"/>
          <w:b/>
          <w:bCs/>
          <w:sz w:val="20"/>
          <w:szCs w:val="20"/>
        </w:rPr>
        <w:t>CEGO Z WYKONAWC</w:t>
      </w:r>
      <w:r w:rsidRPr="00535B88">
        <w:rPr>
          <w:rFonts w:ascii="Verdana" w:hAnsi="Verdana"/>
          <w:b/>
          <w:sz w:val="20"/>
          <w:szCs w:val="20"/>
        </w:rPr>
        <w:t>Ą</w:t>
      </w:r>
      <w:r w:rsidRPr="00535B88">
        <w:rPr>
          <w:rFonts w:ascii="Verdana" w:hAnsi="Verdana"/>
          <w:b/>
          <w:bCs/>
          <w:sz w:val="20"/>
          <w:szCs w:val="20"/>
        </w:rPr>
        <w:t>:</w:t>
      </w:r>
    </w:p>
    <w:p w:rsidR="0035488F" w:rsidRPr="00535B88" w:rsidRDefault="0035488F" w:rsidP="0035488F">
      <w:pPr>
        <w:spacing w:line="360" w:lineRule="auto"/>
        <w:jc w:val="both"/>
        <w:rPr>
          <w:rFonts w:ascii="Verdana" w:hAnsi="Verdana"/>
          <w:sz w:val="20"/>
          <w:szCs w:val="20"/>
        </w:rPr>
      </w:pP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 xml:space="preserve">W trakcie realizacji Kampanii Wykonawca zobowiązany jest przestrzegać wiarygodności informacji, obiektywizmu, praktyczności, przystępności oraz dostępności. Poszczególne formy przekazu muszą zostać dostosowane do profilu odbiorcy. Przekaz powinien być nowoczesny, jasny i rzetelny. Oczekuje się takiego zaplanowania i wykorzystania kanałów komunikacji, aby przekaz trafił do możliwie najszerszej grupy docelowej. Kampania powinna być spójna, rzetelnie zaplanowana i wdrożona. </w:t>
      </w: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Wykonawca wyznaczy zespół realizujący oraz osobę odpowiedzialną za prowadzenie zamówienia i kontakty z Zamawiającym oraz przedłożenie Zamawiającemu, Raportów częściowych i Raportu.</w:t>
      </w: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Wykonawca zobowiązany będzie do kompleksowej realizacji zamówienia.</w:t>
      </w: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 xml:space="preserve">W terminie do 7 dni od zawarcia umowy Wykonawca przedłoży Zamawiającemu do akceptacji harmonogram realizacji przedmiotu zamówienia zawierający co najmniej: </w:t>
      </w:r>
    </w:p>
    <w:p w:rsidR="0035488F" w:rsidRPr="00535B88" w:rsidRDefault="0035488F" w:rsidP="0035488F">
      <w:pPr>
        <w:numPr>
          <w:ilvl w:val="0"/>
          <w:numId w:val="27"/>
        </w:numPr>
        <w:spacing w:after="12" w:line="360" w:lineRule="auto"/>
        <w:ind w:left="714" w:hanging="357"/>
        <w:jc w:val="both"/>
        <w:rPr>
          <w:rFonts w:ascii="Verdana" w:hAnsi="Verdana"/>
          <w:sz w:val="20"/>
          <w:szCs w:val="20"/>
        </w:rPr>
      </w:pPr>
      <w:r w:rsidRPr="00535B88">
        <w:rPr>
          <w:rFonts w:ascii="Verdana" w:hAnsi="Verdana"/>
          <w:sz w:val="20"/>
          <w:szCs w:val="20"/>
        </w:rPr>
        <w:t xml:space="preserve">plan działań i określenie czasu działań na poszczególne części zamówienia, </w:t>
      </w:r>
    </w:p>
    <w:p w:rsidR="0035488F" w:rsidRPr="00535B88" w:rsidRDefault="0035488F" w:rsidP="0035488F">
      <w:pPr>
        <w:numPr>
          <w:ilvl w:val="0"/>
          <w:numId w:val="27"/>
        </w:numPr>
        <w:spacing w:after="12" w:line="360" w:lineRule="auto"/>
        <w:ind w:left="714" w:hanging="357"/>
        <w:jc w:val="both"/>
        <w:rPr>
          <w:rFonts w:ascii="Verdana" w:hAnsi="Verdana"/>
          <w:sz w:val="20"/>
          <w:szCs w:val="20"/>
        </w:rPr>
      </w:pPr>
      <w:r w:rsidRPr="00535B88">
        <w:rPr>
          <w:rFonts w:ascii="Verdana" w:hAnsi="Verdana"/>
          <w:sz w:val="20"/>
          <w:szCs w:val="20"/>
        </w:rPr>
        <w:t>opis procedur związanych z pracą nad poszczególnymi częściami zamówienia, uwzględniając czas na opracowanie tekstów autorskich oraz weryfikację i akceptację przez Zamawiającego kolejnych elementów realizacji zamówienia.</w:t>
      </w: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 xml:space="preserve">Wykonawca pozyska i przekaże prawa autorskie do wszystkich utworów, które powstały w wyniku realizacji zamówienia lub/i licencji na zdjęcia </w:t>
      </w:r>
      <w:proofErr w:type="spellStart"/>
      <w:r w:rsidRPr="00535B88">
        <w:rPr>
          <w:rFonts w:ascii="Verdana" w:hAnsi="Verdana"/>
          <w:sz w:val="20"/>
          <w:szCs w:val="20"/>
        </w:rPr>
        <w:t>shutterstock</w:t>
      </w:r>
      <w:proofErr w:type="spellEnd"/>
      <w:r w:rsidRPr="00535B88">
        <w:rPr>
          <w:rFonts w:ascii="Verdana" w:hAnsi="Verdana"/>
          <w:sz w:val="20"/>
          <w:szCs w:val="20"/>
        </w:rPr>
        <w:t>, które zostały wykorzystane do realizacji zamówienia.</w:t>
      </w:r>
    </w:p>
    <w:p w:rsidR="0035488F" w:rsidRPr="00535B88" w:rsidRDefault="0035488F" w:rsidP="0035488F">
      <w:pPr>
        <w:numPr>
          <w:ilvl w:val="0"/>
          <w:numId w:val="25"/>
        </w:numPr>
        <w:spacing w:after="12" w:line="360" w:lineRule="auto"/>
        <w:ind w:left="714" w:hanging="357"/>
        <w:jc w:val="both"/>
        <w:rPr>
          <w:rFonts w:ascii="Verdana" w:hAnsi="Verdana"/>
          <w:sz w:val="20"/>
          <w:szCs w:val="20"/>
        </w:rPr>
      </w:pPr>
      <w:r w:rsidRPr="00535B88">
        <w:rPr>
          <w:rFonts w:ascii="Verdana" w:hAnsi="Verdana"/>
          <w:sz w:val="20"/>
          <w:szCs w:val="20"/>
        </w:rPr>
        <w:t xml:space="preserve">Wykonawca odpowiedzialny będzie za uzyskanie wszelkich pozwoleń niezbędnych do realizacji zamówienia, w tym na wykorzystywanie wizerunku osób trzecich. </w:t>
      </w:r>
    </w:p>
    <w:p w:rsidR="0035488F" w:rsidRPr="00535B88" w:rsidRDefault="0035488F" w:rsidP="0035488F">
      <w:pPr>
        <w:spacing w:before="120" w:after="240"/>
        <w:rPr>
          <w:rFonts w:ascii="Verdana" w:eastAsia="Calibri" w:hAnsi="Verdana"/>
          <w:sz w:val="20"/>
          <w:szCs w:val="20"/>
        </w:rPr>
      </w:pPr>
    </w:p>
    <w:p w:rsidR="007B75CB" w:rsidRPr="00535B88" w:rsidRDefault="007B75CB" w:rsidP="00581972">
      <w:pPr>
        <w:spacing w:before="120" w:after="240"/>
        <w:rPr>
          <w:rFonts w:ascii="Verdana" w:eastAsia="Calibri" w:hAnsi="Verdana"/>
          <w:b/>
          <w:sz w:val="20"/>
          <w:szCs w:val="20"/>
        </w:rPr>
      </w:pPr>
    </w:p>
    <w:p w:rsidR="007B75CB" w:rsidRPr="00535B88" w:rsidRDefault="007B75CB" w:rsidP="00581972">
      <w:pPr>
        <w:spacing w:before="120" w:after="240"/>
        <w:rPr>
          <w:rFonts w:ascii="Verdana" w:eastAsia="Calibri" w:hAnsi="Verdana"/>
          <w:b/>
          <w:sz w:val="20"/>
          <w:szCs w:val="20"/>
        </w:rPr>
      </w:pPr>
    </w:p>
    <w:p w:rsidR="009F52A6" w:rsidRPr="00535B88" w:rsidRDefault="009F52A6" w:rsidP="0035488F">
      <w:pPr>
        <w:spacing w:line="276" w:lineRule="auto"/>
        <w:rPr>
          <w:rFonts w:ascii="Verdana" w:hAnsi="Verdana"/>
          <w:b/>
          <w:sz w:val="20"/>
          <w:szCs w:val="20"/>
        </w:rPr>
      </w:pPr>
    </w:p>
    <w:p w:rsidR="00DF37F5" w:rsidRDefault="00DF37F5" w:rsidP="009F52A6">
      <w:pPr>
        <w:keepNext/>
        <w:jc w:val="right"/>
        <w:outlineLvl w:val="4"/>
        <w:rPr>
          <w:rFonts w:ascii="Verdana" w:hAnsi="Verdana" w:cs="Calibri"/>
          <w:b/>
          <w:bCs/>
          <w:sz w:val="20"/>
          <w:szCs w:val="20"/>
        </w:rPr>
      </w:pPr>
    </w:p>
    <w:p w:rsidR="009F52A6" w:rsidRPr="00535B88" w:rsidRDefault="009F52A6" w:rsidP="009F52A6">
      <w:pPr>
        <w:keepNext/>
        <w:jc w:val="right"/>
        <w:outlineLvl w:val="4"/>
        <w:rPr>
          <w:rFonts w:ascii="Verdana" w:hAnsi="Verdana" w:cs="Calibri"/>
          <w:b/>
          <w:bCs/>
          <w:sz w:val="20"/>
          <w:szCs w:val="20"/>
        </w:rPr>
      </w:pPr>
      <w:r w:rsidRPr="00535B88">
        <w:rPr>
          <w:rFonts w:ascii="Verdana" w:hAnsi="Verdana" w:cs="Calibri"/>
          <w:b/>
          <w:bCs/>
          <w:sz w:val="20"/>
          <w:szCs w:val="20"/>
        </w:rPr>
        <w:t xml:space="preserve">Załącznik nr 2 do umowy </w:t>
      </w:r>
    </w:p>
    <w:p w:rsidR="009F52A6" w:rsidRPr="00535B88" w:rsidRDefault="009F52A6" w:rsidP="009F52A6">
      <w:pPr>
        <w:jc w:val="right"/>
        <w:rPr>
          <w:rFonts w:ascii="Verdana" w:hAnsi="Verdana" w:cs="Calibri"/>
          <w:b/>
          <w:sz w:val="20"/>
          <w:szCs w:val="20"/>
        </w:rPr>
      </w:pPr>
      <w:r w:rsidRPr="00535B88">
        <w:rPr>
          <w:rFonts w:ascii="Verdana" w:hAnsi="Verdana" w:cs="Calibri"/>
          <w:b/>
          <w:sz w:val="20"/>
          <w:szCs w:val="20"/>
        </w:rPr>
        <w:t>Znak sprawy: …………………….</w:t>
      </w:r>
    </w:p>
    <w:p w:rsidR="009F52A6" w:rsidRPr="00535B88" w:rsidRDefault="009F52A6" w:rsidP="009F52A6">
      <w:pPr>
        <w:numPr>
          <w:ilvl w:val="12"/>
          <w:numId w:val="0"/>
        </w:numPr>
        <w:rPr>
          <w:rFonts w:ascii="Verdana" w:hAnsi="Verdana" w:cs="Calibri"/>
          <w:sz w:val="20"/>
          <w:szCs w:val="20"/>
        </w:rPr>
      </w:pPr>
    </w:p>
    <w:p w:rsidR="00DF37F5" w:rsidRDefault="00DF37F5" w:rsidP="009F52A6">
      <w:pPr>
        <w:autoSpaceDE w:val="0"/>
        <w:autoSpaceDN w:val="0"/>
        <w:adjustRightInd w:val="0"/>
        <w:spacing w:line="360" w:lineRule="auto"/>
        <w:jc w:val="center"/>
        <w:rPr>
          <w:rFonts w:ascii="Verdana" w:hAnsi="Verdana" w:cs="Calibri"/>
          <w:b/>
          <w:bCs/>
          <w:sz w:val="20"/>
          <w:szCs w:val="20"/>
        </w:rPr>
      </w:pPr>
    </w:p>
    <w:p w:rsidR="009F52A6" w:rsidRPr="00535B88" w:rsidRDefault="009F52A6" w:rsidP="009F52A6">
      <w:pPr>
        <w:autoSpaceDE w:val="0"/>
        <w:autoSpaceDN w:val="0"/>
        <w:adjustRightInd w:val="0"/>
        <w:spacing w:line="360" w:lineRule="auto"/>
        <w:jc w:val="center"/>
        <w:rPr>
          <w:rFonts w:ascii="Verdana" w:hAnsi="Verdana" w:cs="Calibri"/>
          <w:b/>
          <w:bCs/>
          <w:sz w:val="20"/>
          <w:szCs w:val="20"/>
        </w:rPr>
      </w:pPr>
      <w:r w:rsidRPr="00535B88">
        <w:rPr>
          <w:rFonts w:ascii="Verdana" w:hAnsi="Verdana" w:cs="Calibri"/>
          <w:b/>
          <w:bCs/>
          <w:sz w:val="20"/>
          <w:szCs w:val="20"/>
        </w:rPr>
        <w:t>PROTOKÓŁ ODBIORU NR ……</w:t>
      </w:r>
    </w:p>
    <w:p w:rsidR="009F52A6" w:rsidRPr="00535B88" w:rsidRDefault="009F52A6" w:rsidP="009F52A6">
      <w:pPr>
        <w:autoSpaceDE w:val="0"/>
        <w:autoSpaceDN w:val="0"/>
        <w:adjustRightInd w:val="0"/>
        <w:spacing w:line="360" w:lineRule="auto"/>
        <w:jc w:val="center"/>
        <w:rPr>
          <w:rFonts w:ascii="Verdana" w:hAnsi="Verdana" w:cs="Calibri"/>
          <w:b/>
          <w:bCs/>
          <w:sz w:val="20"/>
          <w:szCs w:val="20"/>
        </w:rPr>
      </w:pPr>
      <w:r w:rsidRPr="00535B88">
        <w:rPr>
          <w:rFonts w:ascii="Verdana" w:hAnsi="Verdana" w:cs="Calibri"/>
          <w:b/>
          <w:bCs/>
          <w:sz w:val="20"/>
          <w:szCs w:val="20"/>
        </w:rPr>
        <w:t>(dot. umowy z dnia ……………… 2016 r., nr…………………..)</w:t>
      </w:r>
    </w:p>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r w:rsidRPr="00535B88">
        <w:rPr>
          <w:rFonts w:ascii="Verdana" w:hAnsi="Verdana" w:cs="Calibri"/>
          <w:sz w:val="20"/>
          <w:szCs w:val="20"/>
        </w:rPr>
        <w:t>Dnia ……………………… przedstawiciele Zamawiającego:</w:t>
      </w:r>
    </w:p>
    <w:p w:rsidR="009F52A6" w:rsidRPr="00535B88" w:rsidRDefault="009F52A6" w:rsidP="009F52A6">
      <w:pPr>
        <w:autoSpaceDE w:val="0"/>
        <w:autoSpaceDN w:val="0"/>
        <w:adjustRightInd w:val="0"/>
        <w:spacing w:line="360" w:lineRule="auto"/>
        <w:ind w:firstLine="426"/>
        <w:rPr>
          <w:rFonts w:ascii="Verdana" w:hAnsi="Verdana" w:cs="Calibri"/>
          <w:bCs/>
          <w:sz w:val="20"/>
          <w:szCs w:val="20"/>
        </w:rPr>
      </w:pPr>
      <w:r w:rsidRPr="00535B88">
        <w:rPr>
          <w:rFonts w:ascii="Verdana" w:hAnsi="Verdana" w:cs="Calibri"/>
          <w:bCs/>
          <w:sz w:val="20"/>
          <w:szCs w:val="20"/>
        </w:rPr>
        <w:t>1)………………………………………………………………………………</w:t>
      </w:r>
    </w:p>
    <w:p w:rsidR="009F52A6" w:rsidRPr="00535B88" w:rsidRDefault="009F52A6" w:rsidP="009F52A6">
      <w:pPr>
        <w:autoSpaceDE w:val="0"/>
        <w:autoSpaceDN w:val="0"/>
        <w:adjustRightInd w:val="0"/>
        <w:spacing w:line="360" w:lineRule="auto"/>
        <w:ind w:firstLine="426"/>
        <w:rPr>
          <w:rFonts w:ascii="Verdana" w:hAnsi="Verdana" w:cs="Calibri"/>
          <w:bCs/>
          <w:sz w:val="20"/>
          <w:szCs w:val="20"/>
        </w:rPr>
      </w:pPr>
      <w:r w:rsidRPr="00535B88">
        <w:rPr>
          <w:rFonts w:ascii="Verdana" w:hAnsi="Verdana" w:cs="Calibri"/>
          <w:bCs/>
          <w:sz w:val="20"/>
          <w:szCs w:val="20"/>
        </w:rPr>
        <w:t>2)………………………………………………………………………………</w:t>
      </w:r>
    </w:p>
    <w:p w:rsidR="009F52A6" w:rsidRPr="00535B88" w:rsidRDefault="009F52A6" w:rsidP="009F52A6">
      <w:pPr>
        <w:autoSpaceDE w:val="0"/>
        <w:autoSpaceDN w:val="0"/>
        <w:adjustRightInd w:val="0"/>
        <w:spacing w:line="360" w:lineRule="auto"/>
        <w:ind w:firstLine="426"/>
        <w:rPr>
          <w:rFonts w:ascii="Verdana" w:hAnsi="Verdana" w:cs="Calibri"/>
          <w:bCs/>
          <w:sz w:val="20"/>
          <w:szCs w:val="20"/>
        </w:rPr>
      </w:pPr>
      <w:r w:rsidRPr="00535B88">
        <w:rPr>
          <w:rFonts w:ascii="Verdana" w:hAnsi="Verdana" w:cs="Calibri"/>
          <w:bCs/>
          <w:sz w:val="20"/>
          <w:szCs w:val="20"/>
        </w:rPr>
        <w:t>3)………………………………………………………………………………</w:t>
      </w:r>
    </w:p>
    <w:p w:rsidR="009F52A6" w:rsidRPr="00535B88" w:rsidRDefault="009F52A6" w:rsidP="009F52A6">
      <w:pPr>
        <w:autoSpaceDE w:val="0"/>
        <w:autoSpaceDN w:val="0"/>
        <w:adjustRightInd w:val="0"/>
        <w:spacing w:line="360" w:lineRule="auto"/>
        <w:rPr>
          <w:rFonts w:ascii="Verdana" w:hAnsi="Verdana" w:cs="Calibri"/>
          <w:sz w:val="20"/>
          <w:szCs w:val="20"/>
        </w:rPr>
      </w:pPr>
      <w:r w:rsidRPr="00535B88">
        <w:rPr>
          <w:rFonts w:ascii="Verdana" w:hAnsi="Verdana" w:cs="Calibri"/>
          <w:sz w:val="20"/>
          <w:szCs w:val="20"/>
        </w:rPr>
        <w:t xml:space="preserve">Dokonał/li odbioru: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535B88" w:rsidRPr="00535B88" w:rsidTr="00871045">
        <w:tc>
          <w:tcPr>
            <w:tcW w:w="9212" w:type="dxa"/>
            <w:shd w:val="clear" w:color="auto" w:fill="auto"/>
          </w:tcPr>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p>
        </w:tc>
      </w:tr>
    </w:tbl>
    <w:p w:rsidR="009F52A6" w:rsidRPr="00535B88" w:rsidRDefault="009F52A6" w:rsidP="009F52A6">
      <w:pPr>
        <w:autoSpaceDE w:val="0"/>
        <w:autoSpaceDN w:val="0"/>
        <w:adjustRightInd w:val="0"/>
        <w:ind w:hanging="142"/>
        <w:rPr>
          <w:rFonts w:ascii="Verdana" w:hAnsi="Verdana" w:cs="Calibri"/>
          <w:sz w:val="20"/>
          <w:szCs w:val="20"/>
        </w:rPr>
      </w:pPr>
      <w:r w:rsidRPr="00535B88">
        <w:rPr>
          <w:rFonts w:ascii="Verdana" w:hAnsi="Verdana" w:cs="Calibri"/>
          <w:sz w:val="20"/>
          <w:szCs w:val="20"/>
        </w:rPr>
        <w:t>Należy wpisać część Kampanii jakiej dotyczy odbiór</w:t>
      </w:r>
    </w:p>
    <w:p w:rsidR="009F52A6" w:rsidRPr="00535B88" w:rsidRDefault="009F52A6" w:rsidP="009F52A6">
      <w:pPr>
        <w:autoSpaceDE w:val="0"/>
        <w:autoSpaceDN w:val="0"/>
        <w:adjustRightInd w:val="0"/>
        <w:rPr>
          <w:rFonts w:ascii="Verdana" w:hAnsi="Verdana" w:cs="Calibri"/>
          <w:sz w:val="20"/>
          <w:szCs w:val="20"/>
        </w:rPr>
      </w:pPr>
    </w:p>
    <w:p w:rsidR="009F52A6" w:rsidRPr="00535B88" w:rsidRDefault="009F52A6" w:rsidP="009F52A6">
      <w:pPr>
        <w:autoSpaceDE w:val="0"/>
        <w:autoSpaceDN w:val="0"/>
        <w:adjustRightInd w:val="0"/>
        <w:rPr>
          <w:rFonts w:ascii="Verdana" w:hAnsi="Verdana" w:cs="Calibri"/>
          <w:sz w:val="20"/>
          <w:szCs w:val="20"/>
        </w:rPr>
      </w:pPr>
      <w:r w:rsidRPr="00535B88">
        <w:rPr>
          <w:rFonts w:ascii="Verdana" w:hAnsi="Verdana" w:cs="Calibri"/>
          <w:sz w:val="20"/>
          <w:szCs w:val="20"/>
        </w:rPr>
        <w:t>i stwierdził/li, że:</w:t>
      </w:r>
    </w:p>
    <w:p w:rsidR="009F52A6" w:rsidRPr="00535B88" w:rsidRDefault="009F52A6" w:rsidP="009F52A6">
      <w:pPr>
        <w:autoSpaceDE w:val="0"/>
        <w:autoSpaceDN w:val="0"/>
        <w:adjustRightInd w:val="0"/>
        <w:spacing w:line="360" w:lineRule="auto"/>
        <w:rPr>
          <w:rFonts w:ascii="Verdana" w:hAnsi="Verdana" w:cs="Calibri"/>
          <w:sz w:val="20"/>
          <w:szCs w:val="20"/>
        </w:rPr>
      </w:pPr>
      <w:r w:rsidRPr="00535B88">
        <w:rPr>
          <w:rFonts w:ascii="Verdana" w:hAnsi="Verdana" w:cs="Calibri"/>
          <w:sz w:val="20"/>
          <w:szCs w:val="20"/>
        </w:rPr>
        <w:t>1. przyjmują ją w imieniu Zamawiającego bez zastrzeżeń**</w:t>
      </w:r>
    </w:p>
    <w:p w:rsidR="009F52A6" w:rsidRPr="00535B88" w:rsidRDefault="009F52A6" w:rsidP="009F52A6">
      <w:pPr>
        <w:autoSpaceDE w:val="0"/>
        <w:autoSpaceDN w:val="0"/>
        <w:adjustRightInd w:val="0"/>
        <w:spacing w:line="360" w:lineRule="auto"/>
        <w:rPr>
          <w:rFonts w:ascii="Verdana" w:hAnsi="Verdana" w:cs="Calibri"/>
          <w:sz w:val="20"/>
          <w:szCs w:val="20"/>
        </w:rPr>
      </w:pPr>
      <w:r w:rsidRPr="00535B88">
        <w:rPr>
          <w:rFonts w:ascii="Verdana" w:hAnsi="Verdana" w:cs="Calibri"/>
          <w:sz w:val="20"/>
          <w:szCs w:val="20"/>
        </w:rPr>
        <w:t>2. z zastrzeżeniami**</w:t>
      </w:r>
    </w:p>
    <w:p w:rsidR="009F52A6" w:rsidRPr="00535B88" w:rsidRDefault="009F52A6" w:rsidP="009F52A6">
      <w:pPr>
        <w:autoSpaceDE w:val="0"/>
        <w:autoSpaceDN w:val="0"/>
        <w:adjustRightInd w:val="0"/>
        <w:spacing w:line="360" w:lineRule="auto"/>
        <w:rPr>
          <w:rFonts w:ascii="Verdana" w:hAnsi="Verdana" w:cs="Calibri"/>
          <w:sz w:val="20"/>
          <w:szCs w:val="20"/>
        </w:rPr>
      </w:pPr>
      <w:r w:rsidRPr="00535B88">
        <w:rPr>
          <w:rFonts w:ascii="Verdana" w:hAnsi="Verdana" w:cs="Calibri"/>
          <w:sz w:val="20"/>
          <w:szCs w:val="20"/>
        </w:rPr>
        <w:t>Zamawiający zgłosił następujące zastrzeżenia i uwagi do wykonanej pracy: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9F52A6" w:rsidRPr="00535B88" w:rsidTr="00871045">
        <w:tc>
          <w:tcPr>
            <w:tcW w:w="9212" w:type="dxa"/>
            <w:shd w:val="clear" w:color="auto" w:fill="auto"/>
          </w:tcPr>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p>
        </w:tc>
      </w:tr>
    </w:tbl>
    <w:p w:rsidR="009F52A6" w:rsidRPr="00535B88" w:rsidRDefault="009F52A6" w:rsidP="009F52A6">
      <w:pPr>
        <w:autoSpaceDE w:val="0"/>
        <w:autoSpaceDN w:val="0"/>
        <w:adjustRightInd w:val="0"/>
        <w:rPr>
          <w:rFonts w:ascii="Verdana" w:hAnsi="Verdana" w:cs="Calibri"/>
          <w:sz w:val="20"/>
          <w:szCs w:val="20"/>
        </w:rPr>
      </w:pPr>
    </w:p>
    <w:p w:rsidR="009F52A6" w:rsidRPr="00535B88" w:rsidRDefault="009F52A6" w:rsidP="009F52A6">
      <w:pPr>
        <w:autoSpaceDE w:val="0"/>
        <w:autoSpaceDN w:val="0"/>
        <w:adjustRightInd w:val="0"/>
        <w:rPr>
          <w:rFonts w:ascii="Verdana" w:hAnsi="Verdana" w:cs="Calibri"/>
          <w:sz w:val="20"/>
          <w:szCs w:val="20"/>
        </w:rPr>
      </w:pPr>
      <w:r w:rsidRPr="00535B88">
        <w:rPr>
          <w:rFonts w:ascii="Verdana" w:hAnsi="Verdana" w:cs="Calibri"/>
          <w:sz w:val="20"/>
          <w:szCs w:val="20"/>
        </w:rPr>
        <w:t>Uwagi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12"/>
      </w:tblGrid>
      <w:tr w:rsidR="009F52A6" w:rsidRPr="00535B88" w:rsidTr="00871045">
        <w:tc>
          <w:tcPr>
            <w:tcW w:w="9212" w:type="dxa"/>
            <w:shd w:val="clear" w:color="auto" w:fill="auto"/>
          </w:tcPr>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autoSpaceDE w:val="0"/>
              <w:autoSpaceDN w:val="0"/>
              <w:adjustRightInd w:val="0"/>
              <w:spacing w:line="360" w:lineRule="auto"/>
              <w:rPr>
                <w:rFonts w:ascii="Verdana" w:hAnsi="Verdana" w:cs="Calibri"/>
                <w:sz w:val="20"/>
                <w:szCs w:val="20"/>
              </w:rPr>
            </w:pPr>
          </w:p>
          <w:p w:rsidR="009F52A6" w:rsidRPr="00535B88" w:rsidRDefault="009F52A6" w:rsidP="009F52A6">
            <w:pPr>
              <w:numPr>
                <w:ilvl w:val="12"/>
                <w:numId w:val="0"/>
              </w:numPr>
              <w:spacing w:line="288" w:lineRule="auto"/>
              <w:rPr>
                <w:rFonts w:ascii="Verdana" w:hAnsi="Verdana" w:cs="Calibri"/>
                <w:sz w:val="20"/>
                <w:szCs w:val="20"/>
              </w:rPr>
            </w:pPr>
          </w:p>
        </w:tc>
      </w:tr>
    </w:tbl>
    <w:p w:rsidR="009F52A6" w:rsidRPr="00535B88" w:rsidRDefault="009F52A6" w:rsidP="009F52A6">
      <w:pPr>
        <w:numPr>
          <w:ilvl w:val="12"/>
          <w:numId w:val="0"/>
        </w:numPr>
        <w:tabs>
          <w:tab w:val="left" w:pos="4111"/>
          <w:tab w:val="left" w:pos="8505"/>
          <w:tab w:val="left" w:pos="13608"/>
        </w:tabs>
        <w:spacing w:line="288" w:lineRule="auto"/>
        <w:jc w:val="both"/>
        <w:rPr>
          <w:rFonts w:ascii="Verdana" w:hAnsi="Verdana" w:cs="Calibri"/>
          <w:kern w:val="16"/>
          <w:sz w:val="20"/>
          <w:szCs w:val="20"/>
        </w:rPr>
      </w:pPr>
    </w:p>
    <w:p w:rsidR="009F52A6" w:rsidRPr="00535B88" w:rsidRDefault="009F52A6" w:rsidP="009F52A6">
      <w:pPr>
        <w:numPr>
          <w:ilvl w:val="12"/>
          <w:numId w:val="0"/>
        </w:numPr>
        <w:tabs>
          <w:tab w:val="left" w:pos="4111"/>
          <w:tab w:val="left" w:pos="8505"/>
          <w:tab w:val="left" w:pos="13608"/>
        </w:tabs>
        <w:spacing w:line="288" w:lineRule="auto"/>
        <w:jc w:val="both"/>
        <w:rPr>
          <w:rFonts w:ascii="Verdana" w:hAnsi="Verdana" w:cs="Calibri"/>
          <w:kern w:val="16"/>
          <w:sz w:val="20"/>
          <w:szCs w:val="20"/>
        </w:rPr>
      </w:pPr>
      <w:r w:rsidRPr="00535B88">
        <w:rPr>
          <w:rFonts w:ascii="Verdana" w:hAnsi="Verdana" w:cs="Calibri"/>
          <w:kern w:val="16"/>
          <w:sz w:val="20"/>
          <w:szCs w:val="20"/>
        </w:rPr>
        <w:t>............................, dnia ...................................... r.</w:t>
      </w:r>
      <w:r w:rsidRPr="00535B88">
        <w:rPr>
          <w:rFonts w:ascii="Verdana" w:hAnsi="Verdana" w:cs="Calibri"/>
          <w:kern w:val="16"/>
          <w:sz w:val="20"/>
          <w:szCs w:val="20"/>
        </w:rPr>
        <w:tab/>
        <w:t xml:space="preserve"> </w:t>
      </w:r>
    </w:p>
    <w:p w:rsidR="009F52A6" w:rsidRPr="00535B88" w:rsidRDefault="009F52A6" w:rsidP="009F52A6">
      <w:pPr>
        <w:jc w:val="both"/>
        <w:rPr>
          <w:rFonts w:ascii="Verdana" w:hAnsi="Verdana" w:cs="Calibri"/>
          <w:b/>
          <w:sz w:val="20"/>
          <w:szCs w:val="20"/>
        </w:rPr>
      </w:pPr>
    </w:p>
    <w:p w:rsidR="009F52A6" w:rsidRPr="00535B88" w:rsidRDefault="009F52A6" w:rsidP="009F52A6">
      <w:pPr>
        <w:ind w:firstLine="708"/>
        <w:jc w:val="both"/>
        <w:rPr>
          <w:rFonts w:ascii="Verdana" w:hAnsi="Verdana" w:cs="Calibri"/>
          <w:b/>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10"/>
        <w:gridCol w:w="1985"/>
        <w:gridCol w:w="3717"/>
      </w:tblGrid>
      <w:tr w:rsidR="00535B88" w:rsidRPr="00535B88" w:rsidTr="00871045">
        <w:tc>
          <w:tcPr>
            <w:tcW w:w="3510" w:type="dxa"/>
            <w:tcBorders>
              <w:top w:val="nil"/>
              <w:left w:val="nil"/>
              <w:bottom w:val="single" w:sz="4" w:space="0" w:color="auto"/>
              <w:right w:val="nil"/>
            </w:tcBorders>
            <w:shd w:val="clear" w:color="auto" w:fill="auto"/>
          </w:tcPr>
          <w:p w:rsidR="009F52A6" w:rsidRPr="00535B88" w:rsidRDefault="009F52A6" w:rsidP="009F52A6">
            <w:pPr>
              <w:jc w:val="both"/>
              <w:rPr>
                <w:rFonts w:ascii="Verdana" w:hAnsi="Verdana" w:cs="Calibri"/>
                <w:b/>
                <w:sz w:val="20"/>
                <w:szCs w:val="20"/>
              </w:rPr>
            </w:pPr>
          </w:p>
        </w:tc>
        <w:tc>
          <w:tcPr>
            <w:tcW w:w="1985" w:type="dxa"/>
            <w:tcBorders>
              <w:top w:val="nil"/>
              <w:left w:val="nil"/>
              <w:bottom w:val="nil"/>
              <w:right w:val="nil"/>
            </w:tcBorders>
            <w:shd w:val="clear" w:color="auto" w:fill="auto"/>
          </w:tcPr>
          <w:p w:rsidR="009F52A6" w:rsidRPr="00535B88" w:rsidRDefault="009F52A6" w:rsidP="009F52A6">
            <w:pPr>
              <w:jc w:val="both"/>
              <w:rPr>
                <w:rFonts w:ascii="Verdana" w:hAnsi="Verdana" w:cs="Calibri"/>
                <w:b/>
                <w:sz w:val="20"/>
                <w:szCs w:val="20"/>
              </w:rPr>
            </w:pPr>
          </w:p>
        </w:tc>
        <w:tc>
          <w:tcPr>
            <w:tcW w:w="3717" w:type="dxa"/>
            <w:tcBorders>
              <w:top w:val="nil"/>
              <w:left w:val="nil"/>
              <w:bottom w:val="single" w:sz="4" w:space="0" w:color="auto"/>
              <w:right w:val="nil"/>
            </w:tcBorders>
            <w:shd w:val="clear" w:color="auto" w:fill="auto"/>
          </w:tcPr>
          <w:p w:rsidR="009F52A6" w:rsidRPr="00535B88" w:rsidRDefault="009F52A6" w:rsidP="009F52A6">
            <w:pPr>
              <w:jc w:val="both"/>
              <w:rPr>
                <w:rFonts w:ascii="Verdana" w:hAnsi="Verdana" w:cs="Calibri"/>
                <w:b/>
                <w:sz w:val="20"/>
                <w:szCs w:val="20"/>
              </w:rPr>
            </w:pPr>
          </w:p>
        </w:tc>
      </w:tr>
      <w:tr w:rsidR="00535B88" w:rsidRPr="00535B88" w:rsidTr="00871045">
        <w:tc>
          <w:tcPr>
            <w:tcW w:w="3510" w:type="dxa"/>
            <w:tcBorders>
              <w:top w:val="single" w:sz="4" w:space="0" w:color="auto"/>
              <w:left w:val="nil"/>
              <w:bottom w:val="nil"/>
              <w:right w:val="nil"/>
            </w:tcBorders>
            <w:shd w:val="clear" w:color="auto" w:fill="auto"/>
          </w:tcPr>
          <w:p w:rsidR="009F52A6" w:rsidRPr="00535B88" w:rsidRDefault="009F52A6" w:rsidP="009F52A6">
            <w:pPr>
              <w:jc w:val="center"/>
              <w:rPr>
                <w:rFonts w:ascii="Verdana" w:hAnsi="Verdana" w:cs="Calibri"/>
                <w:b/>
                <w:sz w:val="20"/>
                <w:szCs w:val="20"/>
              </w:rPr>
            </w:pPr>
            <w:r w:rsidRPr="00535B88">
              <w:rPr>
                <w:rFonts w:ascii="Verdana" w:hAnsi="Verdana" w:cs="Calibri"/>
                <w:b/>
                <w:sz w:val="20"/>
                <w:szCs w:val="20"/>
              </w:rPr>
              <w:t>Zamawiający</w:t>
            </w:r>
          </w:p>
        </w:tc>
        <w:tc>
          <w:tcPr>
            <w:tcW w:w="1985" w:type="dxa"/>
            <w:tcBorders>
              <w:top w:val="nil"/>
              <w:left w:val="nil"/>
              <w:bottom w:val="nil"/>
              <w:right w:val="nil"/>
            </w:tcBorders>
            <w:shd w:val="clear" w:color="auto" w:fill="auto"/>
          </w:tcPr>
          <w:p w:rsidR="009F52A6" w:rsidRPr="00535B88" w:rsidRDefault="009F52A6" w:rsidP="009F52A6">
            <w:pPr>
              <w:jc w:val="both"/>
              <w:rPr>
                <w:rFonts w:ascii="Verdana" w:hAnsi="Verdana" w:cs="Calibri"/>
                <w:b/>
                <w:sz w:val="20"/>
                <w:szCs w:val="20"/>
              </w:rPr>
            </w:pPr>
          </w:p>
        </w:tc>
        <w:tc>
          <w:tcPr>
            <w:tcW w:w="3717" w:type="dxa"/>
            <w:tcBorders>
              <w:top w:val="single" w:sz="4" w:space="0" w:color="auto"/>
              <w:left w:val="nil"/>
              <w:bottom w:val="nil"/>
              <w:right w:val="nil"/>
            </w:tcBorders>
            <w:shd w:val="clear" w:color="auto" w:fill="auto"/>
          </w:tcPr>
          <w:p w:rsidR="009F52A6" w:rsidRPr="00535B88" w:rsidRDefault="009F52A6" w:rsidP="009F52A6">
            <w:pPr>
              <w:jc w:val="center"/>
              <w:rPr>
                <w:rFonts w:ascii="Verdana" w:hAnsi="Verdana" w:cs="Calibri"/>
                <w:b/>
                <w:sz w:val="20"/>
                <w:szCs w:val="20"/>
              </w:rPr>
            </w:pPr>
            <w:r w:rsidRPr="00535B88">
              <w:rPr>
                <w:rFonts w:ascii="Verdana" w:hAnsi="Verdana" w:cs="Calibri"/>
                <w:b/>
                <w:sz w:val="20"/>
                <w:szCs w:val="20"/>
              </w:rPr>
              <w:t>Wykonawca</w:t>
            </w:r>
          </w:p>
        </w:tc>
      </w:tr>
    </w:tbl>
    <w:p w:rsidR="009F52A6" w:rsidRPr="00535B88" w:rsidRDefault="009F52A6" w:rsidP="009F52A6">
      <w:pPr>
        <w:ind w:firstLine="708"/>
        <w:jc w:val="both"/>
        <w:rPr>
          <w:rFonts w:ascii="Verdana" w:hAnsi="Verdana" w:cs="Calibri"/>
          <w:sz w:val="20"/>
          <w:szCs w:val="20"/>
        </w:rPr>
      </w:pP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r w:rsidRPr="00535B88">
        <w:rPr>
          <w:rFonts w:ascii="Verdana" w:hAnsi="Verdana" w:cs="Calibri"/>
          <w:sz w:val="20"/>
          <w:szCs w:val="20"/>
        </w:rPr>
        <w:tab/>
      </w:r>
    </w:p>
    <w:p w:rsidR="009F52A6" w:rsidRPr="00535B88" w:rsidRDefault="009F52A6" w:rsidP="009F52A6">
      <w:pPr>
        <w:jc w:val="both"/>
        <w:rPr>
          <w:rFonts w:ascii="Verdana" w:hAnsi="Verdana" w:cs="Calibri"/>
          <w:sz w:val="20"/>
          <w:szCs w:val="20"/>
        </w:rPr>
      </w:pPr>
      <w:r w:rsidRPr="00535B88">
        <w:rPr>
          <w:rFonts w:ascii="Verdana" w:hAnsi="Verdana" w:cs="Calibri"/>
          <w:sz w:val="20"/>
          <w:szCs w:val="20"/>
        </w:rPr>
        <w:t>** niewłaściwe skreślić</w:t>
      </w: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9C5A04" w:rsidP="003148A2">
      <w:pPr>
        <w:spacing w:line="276" w:lineRule="auto"/>
        <w:jc w:val="right"/>
        <w:rPr>
          <w:rFonts w:ascii="Verdana" w:hAnsi="Verdana"/>
          <w:b/>
          <w:sz w:val="20"/>
          <w:szCs w:val="20"/>
        </w:rPr>
      </w:pPr>
    </w:p>
    <w:p w:rsidR="009C5A04" w:rsidRPr="00535B88" w:rsidRDefault="0002140A" w:rsidP="009C5A04">
      <w:pPr>
        <w:autoSpaceDE w:val="0"/>
        <w:autoSpaceDN w:val="0"/>
        <w:adjustRightInd w:val="0"/>
        <w:spacing w:line="360" w:lineRule="auto"/>
        <w:jc w:val="right"/>
        <w:rPr>
          <w:rFonts w:ascii="Verdana" w:eastAsia="Calibri" w:hAnsi="Verdana" w:cs="Arial"/>
          <w:b/>
          <w:bCs/>
          <w:sz w:val="20"/>
          <w:szCs w:val="20"/>
        </w:rPr>
      </w:pPr>
      <w:r w:rsidRPr="00535B88">
        <w:rPr>
          <w:rFonts w:ascii="Verdana" w:eastAsia="Calibri" w:hAnsi="Verdana" w:cs="Arial"/>
          <w:b/>
          <w:bCs/>
          <w:sz w:val="20"/>
          <w:szCs w:val="20"/>
        </w:rPr>
        <w:t xml:space="preserve">Załącznik nr 3 </w:t>
      </w:r>
    </w:p>
    <w:p w:rsidR="009C5A04" w:rsidRPr="00535B88" w:rsidRDefault="009C5A04" w:rsidP="009C5A04">
      <w:pPr>
        <w:autoSpaceDE w:val="0"/>
        <w:autoSpaceDN w:val="0"/>
        <w:adjustRightInd w:val="0"/>
        <w:spacing w:line="360" w:lineRule="auto"/>
        <w:jc w:val="right"/>
        <w:rPr>
          <w:rFonts w:ascii="Verdana" w:eastAsia="Calibri" w:hAnsi="Verdana" w:cs="Arial"/>
          <w:bCs/>
          <w:sz w:val="20"/>
          <w:szCs w:val="20"/>
        </w:rPr>
      </w:pPr>
      <w:r w:rsidRPr="00535B88">
        <w:rPr>
          <w:rFonts w:ascii="Verdana" w:eastAsia="Calibri" w:hAnsi="Verdana" w:cs="Arial"/>
          <w:bCs/>
          <w:sz w:val="20"/>
          <w:szCs w:val="20"/>
        </w:rPr>
        <w:t>do umowy nr…………..z dnia………………….</w:t>
      </w:r>
    </w:p>
    <w:p w:rsidR="009C5A04" w:rsidRPr="00535B88" w:rsidRDefault="009C5A04" w:rsidP="009C5A04">
      <w:pPr>
        <w:autoSpaceDE w:val="0"/>
        <w:autoSpaceDN w:val="0"/>
        <w:adjustRightInd w:val="0"/>
        <w:spacing w:line="360" w:lineRule="auto"/>
        <w:rPr>
          <w:rFonts w:ascii="Verdana" w:eastAsia="Calibri" w:hAnsi="Verdana" w:cs="Arial"/>
          <w:sz w:val="20"/>
          <w:szCs w:val="20"/>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7087"/>
      </w:tblGrid>
      <w:tr w:rsidR="00535B88" w:rsidRPr="00535B88" w:rsidTr="00871045">
        <w:trPr>
          <w:trHeight w:val="1170"/>
        </w:trPr>
        <w:tc>
          <w:tcPr>
            <w:tcW w:w="2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rsidR="009C5A04" w:rsidRPr="00535B88" w:rsidRDefault="009C5A04" w:rsidP="009C5A04">
            <w:pPr>
              <w:autoSpaceDE w:val="0"/>
              <w:autoSpaceDN w:val="0"/>
              <w:adjustRightInd w:val="0"/>
              <w:spacing w:line="360" w:lineRule="auto"/>
              <w:jc w:val="center"/>
              <w:rPr>
                <w:rFonts w:ascii="Verdana" w:eastAsia="Calibri" w:hAnsi="Verdana" w:cs="Arial"/>
                <w:b/>
                <w:bCs/>
                <w:sz w:val="20"/>
                <w:szCs w:val="20"/>
              </w:rPr>
            </w:pPr>
            <w:r w:rsidRPr="00535B88">
              <w:rPr>
                <w:rFonts w:ascii="Verdana" w:eastAsia="Calibri" w:hAnsi="Verdana" w:cs="Arial"/>
                <w:b/>
                <w:bCs/>
                <w:sz w:val="20"/>
                <w:szCs w:val="20"/>
              </w:rPr>
              <w:t>Pełna nazwa wykonawcy</w:t>
            </w:r>
          </w:p>
        </w:tc>
        <w:tc>
          <w:tcPr>
            <w:tcW w:w="7087" w:type="dxa"/>
            <w:tcBorders>
              <w:top w:val="single" w:sz="4" w:space="0" w:color="auto"/>
              <w:left w:val="single" w:sz="4" w:space="0" w:color="auto"/>
              <w:bottom w:val="single" w:sz="4" w:space="0" w:color="auto"/>
              <w:right w:val="single" w:sz="4" w:space="0" w:color="auto"/>
            </w:tcBorders>
          </w:tcPr>
          <w:p w:rsidR="009C5A04" w:rsidRPr="00535B88" w:rsidRDefault="009C5A04" w:rsidP="009C5A04">
            <w:pPr>
              <w:autoSpaceDE w:val="0"/>
              <w:autoSpaceDN w:val="0"/>
              <w:adjustRightInd w:val="0"/>
              <w:spacing w:line="360" w:lineRule="auto"/>
              <w:jc w:val="center"/>
              <w:rPr>
                <w:rFonts w:ascii="Verdana" w:eastAsia="Calibri" w:hAnsi="Verdana" w:cs="Arial"/>
                <w:bCs/>
                <w:sz w:val="20"/>
                <w:szCs w:val="20"/>
              </w:rPr>
            </w:pPr>
          </w:p>
        </w:tc>
      </w:tr>
      <w:tr w:rsidR="00535B88" w:rsidRPr="00535B88" w:rsidTr="00871045">
        <w:tc>
          <w:tcPr>
            <w:tcW w:w="2235"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rsidR="009C5A04" w:rsidRPr="00535B88" w:rsidRDefault="009C5A04" w:rsidP="009C5A04">
            <w:pPr>
              <w:autoSpaceDE w:val="0"/>
              <w:autoSpaceDN w:val="0"/>
              <w:adjustRightInd w:val="0"/>
              <w:spacing w:line="360" w:lineRule="auto"/>
              <w:jc w:val="center"/>
              <w:rPr>
                <w:rFonts w:ascii="Verdana" w:eastAsia="Calibri" w:hAnsi="Verdana" w:cs="Arial"/>
                <w:b/>
                <w:bCs/>
                <w:sz w:val="20"/>
                <w:szCs w:val="20"/>
              </w:rPr>
            </w:pPr>
            <w:r w:rsidRPr="00535B88">
              <w:rPr>
                <w:rFonts w:ascii="Verdana" w:eastAsia="Calibri" w:hAnsi="Verdana" w:cs="Arial"/>
                <w:b/>
                <w:bCs/>
                <w:sz w:val="20"/>
                <w:szCs w:val="20"/>
              </w:rPr>
              <w:t>Data</w:t>
            </w:r>
          </w:p>
        </w:tc>
        <w:tc>
          <w:tcPr>
            <w:tcW w:w="7087" w:type="dxa"/>
            <w:tcBorders>
              <w:top w:val="single" w:sz="4" w:space="0" w:color="auto"/>
              <w:left w:val="single" w:sz="4" w:space="0" w:color="auto"/>
              <w:bottom w:val="single" w:sz="4" w:space="0" w:color="auto"/>
              <w:right w:val="single" w:sz="4" w:space="0" w:color="auto"/>
            </w:tcBorders>
          </w:tcPr>
          <w:p w:rsidR="009C5A04" w:rsidRPr="00535B88" w:rsidRDefault="009C5A04" w:rsidP="009C5A04">
            <w:pPr>
              <w:autoSpaceDE w:val="0"/>
              <w:autoSpaceDN w:val="0"/>
              <w:adjustRightInd w:val="0"/>
              <w:spacing w:line="360" w:lineRule="auto"/>
              <w:jc w:val="both"/>
              <w:rPr>
                <w:rFonts w:ascii="Verdana" w:eastAsia="Calibri" w:hAnsi="Verdana" w:cs="Arial"/>
                <w:bCs/>
                <w:sz w:val="20"/>
                <w:szCs w:val="20"/>
              </w:rPr>
            </w:pPr>
          </w:p>
        </w:tc>
      </w:tr>
    </w:tbl>
    <w:p w:rsidR="009C5A04" w:rsidRPr="00535B88" w:rsidRDefault="009C5A04" w:rsidP="009C5A04">
      <w:pPr>
        <w:autoSpaceDE w:val="0"/>
        <w:autoSpaceDN w:val="0"/>
        <w:adjustRightInd w:val="0"/>
        <w:spacing w:line="360" w:lineRule="auto"/>
        <w:jc w:val="center"/>
        <w:rPr>
          <w:rFonts w:ascii="Verdana" w:eastAsia="Calibri" w:hAnsi="Verdana" w:cs="Arial"/>
          <w:b/>
          <w:sz w:val="20"/>
          <w:szCs w:val="20"/>
        </w:rPr>
      </w:pPr>
    </w:p>
    <w:p w:rsidR="009C5A04" w:rsidRPr="00535B88" w:rsidRDefault="009C5A04" w:rsidP="009C5A04">
      <w:pPr>
        <w:autoSpaceDE w:val="0"/>
        <w:autoSpaceDN w:val="0"/>
        <w:adjustRightInd w:val="0"/>
        <w:spacing w:line="360" w:lineRule="auto"/>
        <w:jc w:val="center"/>
        <w:rPr>
          <w:rFonts w:ascii="Verdana" w:eastAsia="Calibri" w:hAnsi="Verdana" w:cs="Arial"/>
          <w:b/>
          <w:sz w:val="20"/>
          <w:szCs w:val="20"/>
        </w:rPr>
      </w:pPr>
      <w:r w:rsidRPr="00535B88">
        <w:rPr>
          <w:rFonts w:ascii="Verdana" w:eastAsia="Calibri" w:hAnsi="Verdana" w:cs="Arial"/>
          <w:b/>
          <w:sz w:val="20"/>
          <w:szCs w:val="20"/>
        </w:rPr>
        <w:t>Oświadczenie Wykonawcy</w:t>
      </w:r>
    </w:p>
    <w:p w:rsidR="009C5A04" w:rsidRPr="00535B88" w:rsidRDefault="009C5A04" w:rsidP="009C5A04">
      <w:pPr>
        <w:autoSpaceDE w:val="0"/>
        <w:autoSpaceDN w:val="0"/>
        <w:adjustRightInd w:val="0"/>
        <w:spacing w:line="360" w:lineRule="auto"/>
        <w:jc w:val="both"/>
        <w:rPr>
          <w:rFonts w:ascii="Verdana" w:eastAsia="Calibri" w:hAnsi="Verdana" w:cs="Arial"/>
          <w:sz w:val="20"/>
          <w:szCs w:val="20"/>
        </w:rPr>
      </w:pPr>
    </w:p>
    <w:p w:rsidR="009C5A04" w:rsidRPr="00535B88" w:rsidRDefault="009C5A04" w:rsidP="009C5A04">
      <w:pPr>
        <w:autoSpaceDE w:val="0"/>
        <w:autoSpaceDN w:val="0"/>
        <w:adjustRightInd w:val="0"/>
        <w:spacing w:line="360" w:lineRule="auto"/>
        <w:jc w:val="both"/>
        <w:rPr>
          <w:rFonts w:ascii="Verdana" w:eastAsia="Calibri" w:hAnsi="Verdana" w:cs="Arial"/>
          <w:sz w:val="20"/>
          <w:szCs w:val="20"/>
        </w:rPr>
      </w:pPr>
    </w:p>
    <w:p w:rsidR="000906DB" w:rsidRPr="00535B88" w:rsidRDefault="000906DB" w:rsidP="000906DB">
      <w:pPr>
        <w:autoSpaceDE w:val="0"/>
        <w:autoSpaceDN w:val="0"/>
        <w:adjustRightInd w:val="0"/>
        <w:spacing w:line="360" w:lineRule="auto"/>
        <w:jc w:val="both"/>
        <w:rPr>
          <w:rFonts w:ascii="Verdana" w:eastAsia="Calibri" w:hAnsi="Verdana" w:cs="Arial"/>
          <w:sz w:val="20"/>
          <w:szCs w:val="20"/>
        </w:rPr>
      </w:pPr>
      <w:r w:rsidRPr="00535B88">
        <w:rPr>
          <w:rFonts w:ascii="Verdana" w:eastAsia="Calibri" w:hAnsi="Verdana" w:cs="Arial"/>
          <w:sz w:val="20"/>
          <w:szCs w:val="20"/>
        </w:rPr>
        <w:t>niniejszym oświadczam, iż:</w:t>
      </w:r>
    </w:p>
    <w:p w:rsidR="000906DB" w:rsidRPr="00535B88" w:rsidRDefault="000906DB" w:rsidP="000906DB">
      <w:pPr>
        <w:autoSpaceDE w:val="0"/>
        <w:autoSpaceDN w:val="0"/>
        <w:adjustRightInd w:val="0"/>
        <w:spacing w:line="360" w:lineRule="auto"/>
        <w:jc w:val="both"/>
        <w:rPr>
          <w:rFonts w:ascii="Verdana" w:eastAsia="Calibri" w:hAnsi="Verdana" w:cs="Arial"/>
          <w:sz w:val="20"/>
          <w:szCs w:val="20"/>
        </w:rPr>
      </w:pPr>
    </w:p>
    <w:p w:rsidR="000906DB" w:rsidRPr="00535B88" w:rsidRDefault="000906DB" w:rsidP="0033651D">
      <w:pPr>
        <w:numPr>
          <w:ilvl w:val="0"/>
          <w:numId w:val="48"/>
        </w:numPr>
        <w:autoSpaceDE w:val="0"/>
        <w:autoSpaceDN w:val="0"/>
        <w:adjustRightInd w:val="0"/>
        <w:spacing w:after="200" w:line="360" w:lineRule="auto"/>
        <w:jc w:val="both"/>
        <w:rPr>
          <w:rFonts w:ascii="Verdana" w:eastAsia="Calibri" w:hAnsi="Verdana" w:cs="Arial"/>
          <w:sz w:val="20"/>
          <w:szCs w:val="20"/>
        </w:rPr>
      </w:pPr>
      <w:r w:rsidRPr="00535B88">
        <w:rPr>
          <w:rFonts w:ascii="Verdana" w:eastAsia="Calibri" w:hAnsi="Verdana" w:cs="Arial"/>
          <w:sz w:val="20"/>
          <w:szCs w:val="20"/>
        </w:rPr>
        <w:t xml:space="preserve">Utwory i raporty wykonane w ramach realizacji umowy nr …………………z dnia ……………………, są dziełem/utworem autorskim, nie powielają w całości lub części treści już istniejących, podlegających ochronie prawno-autorskiej w rozumieniu przepisów ustawy  z dnia 4 lutego 1994 r. o prawie autorskim i prawach pokrewnych (Dz. U. z 2006 r., Nr 90, poz. 631, z </w:t>
      </w:r>
      <w:proofErr w:type="spellStart"/>
      <w:r w:rsidRPr="00535B88">
        <w:rPr>
          <w:rFonts w:ascii="Verdana" w:eastAsia="Calibri" w:hAnsi="Verdana" w:cs="Arial"/>
          <w:sz w:val="20"/>
          <w:szCs w:val="20"/>
        </w:rPr>
        <w:t>późn</w:t>
      </w:r>
      <w:proofErr w:type="spellEnd"/>
      <w:r w:rsidRPr="00535B88">
        <w:rPr>
          <w:rFonts w:ascii="Verdana" w:eastAsia="Calibri" w:hAnsi="Verdana" w:cs="Arial"/>
          <w:sz w:val="20"/>
          <w:szCs w:val="20"/>
        </w:rPr>
        <w:t>. zm. ).</w:t>
      </w:r>
    </w:p>
    <w:p w:rsidR="000906DB" w:rsidRPr="00535B88" w:rsidRDefault="000906DB" w:rsidP="0033651D">
      <w:pPr>
        <w:numPr>
          <w:ilvl w:val="0"/>
          <w:numId w:val="48"/>
        </w:numPr>
        <w:autoSpaceDE w:val="0"/>
        <w:autoSpaceDN w:val="0"/>
        <w:adjustRightInd w:val="0"/>
        <w:spacing w:after="200" w:line="360" w:lineRule="auto"/>
        <w:jc w:val="both"/>
        <w:rPr>
          <w:rFonts w:ascii="Verdana" w:eastAsia="Calibri" w:hAnsi="Verdana" w:cs="Arial"/>
          <w:sz w:val="20"/>
          <w:szCs w:val="20"/>
        </w:rPr>
      </w:pPr>
      <w:r w:rsidRPr="00535B88">
        <w:rPr>
          <w:rFonts w:ascii="Verdana" w:eastAsia="Calibri" w:hAnsi="Verdana" w:cs="Arial"/>
          <w:sz w:val="20"/>
          <w:szCs w:val="20"/>
        </w:rPr>
        <w:t>Przeniesione na mocy ww. umowy autorskie prawa majątkowe nie są ograniczone jakimikolwiek prawami osób trzecich.</w:t>
      </w:r>
    </w:p>
    <w:p w:rsidR="000906DB" w:rsidRPr="00535B88" w:rsidRDefault="000906DB" w:rsidP="0033651D">
      <w:pPr>
        <w:numPr>
          <w:ilvl w:val="0"/>
          <w:numId w:val="48"/>
        </w:numPr>
        <w:autoSpaceDE w:val="0"/>
        <w:autoSpaceDN w:val="0"/>
        <w:adjustRightInd w:val="0"/>
        <w:spacing w:after="200" w:line="360" w:lineRule="auto"/>
        <w:jc w:val="both"/>
        <w:rPr>
          <w:rFonts w:ascii="Verdana" w:eastAsia="Calibri" w:hAnsi="Verdana" w:cs="Arial"/>
          <w:sz w:val="20"/>
          <w:szCs w:val="20"/>
        </w:rPr>
      </w:pPr>
      <w:r w:rsidRPr="00535B88">
        <w:rPr>
          <w:rFonts w:ascii="Verdana" w:eastAsia="Calibri" w:hAnsi="Verdana" w:cs="Arial"/>
          <w:sz w:val="20"/>
          <w:szCs w:val="20"/>
        </w:rPr>
        <w:t>W przypadku gdy w toku korzystania lub rozporządzania przez Skarb Państwa – Ministra/Ministerstwo Sprawiedliwości z praw uzyskanych na mocy ww. umowy wyjdzie na jaw, że niniejsze oświadczenie jest niezgodne z prawdą i jakakolwiek osoba trzecia wystąpi wobec Skarbu Państwa – Ministra/Ministerstwa Sprawiedliwości z roszczeniami majątkowymi lub niemajątkowymi wszelkie szkody Ministerstwa Sprawiedliwości powstałe z tego tytułu zostaną przeze mnie pokryte/zostaną pokryte przez (nazwa podmiotu).</w:t>
      </w:r>
    </w:p>
    <w:p w:rsidR="009C5A04" w:rsidRPr="00535B88" w:rsidRDefault="009C5A04" w:rsidP="009C5A04">
      <w:pPr>
        <w:autoSpaceDE w:val="0"/>
        <w:autoSpaceDN w:val="0"/>
        <w:adjustRightInd w:val="0"/>
        <w:spacing w:line="360" w:lineRule="auto"/>
        <w:jc w:val="both"/>
        <w:rPr>
          <w:rFonts w:ascii="Verdana" w:eastAsia="Calibri" w:hAnsi="Verdana" w:cs="Arial"/>
          <w:sz w:val="20"/>
          <w:szCs w:val="20"/>
        </w:rPr>
      </w:pPr>
    </w:p>
    <w:p w:rsidR="009C5A04" w:rsidRPr="00535B88" w:rsidRDefault="009C5A04" w:rsidP="009C5A04">
      <w:pPr>
        <w:autoSpaceDE w:val="0"/>
        <w:autoSpaceDN w:val="0"/>
        <w:adjustRightInd w:val="0"/>
        <w:spacing w:line="360" w:lineRule="auto"/>
        <w:jc w:val="both"/>
        <w:rPr>
          <w:rFonts w:ascii="Verdana" w:eastAsia="Calibri" w:hAnsi="Verdana" w:cs="Arial"/>
          <w:sz w:val="20"/>
          <w:szCs w:val="20"/>
        </w:rPr>
      </w:pPr>
    </w:p>
    <w:p w:rsidR="009C5A04" w:rsidRPr="00535B88" w:rsidRDefault="009C5A04" w:rsidP="009C5A04">
      <w:pPr>
        <w:tabs>
          <w:tab w:val="left" w:pos="5670"/>
        </w:tabs>
        <w:autoSpaceDE w:val="0"/>
        <w:autoSpaceDN w:val="0"/>
        <w:adjustRightInd w:val="0"/>
        <w:spacing w:line="360" w:lineRule="auto"/>
        <w:jc w:val="right"/>
        <w:rPr>
          <w:rFonts w:ascii="Verdana" w:eastAsia="Calibri" w:hAnsi="Verdana" w:cs="Arial"/>
          <w:sz w:val="20"/>
          <w:szCs w:val="20"/>
        </w:rPr>
      </w:pPr>
      <w:r w:rsidRPr="00535B88">
        <w:rPr>
          <w:rFonts w:ascii="Verdana" w:eastAsia="Calibri" w:hAnsi="Verdana" w:cs="Arial"/>
          <w:sz w:val="20"/>
          <w:szCs w:val="20"/>
        </w:rPr>
        <w:t>……………………………………………</w:t>
      </w:r>
    </w:p>
    <w:p w:rsidR="009C5A04" w:rsidRPr="00535B88" w:rsidRDefault="009C5A04" w:rsidP="009C5A04">
      <w:pPr>
        <w:tabs>
          <w:tab w:val="left" w:pos="5670"/>
        </w:tabs>
        <w:autoSpaceDE w:val="0"/>
        <w:autoSpaceDN w:val="0"/>
        <w:adjustRightInd w:val="0"/>
        <w:spacing w:line="360" w:lineRule="auto"/>
        <w:jc w:val="center"/>
        <w:rPr>
          <w:rFonts w:ascii="Verdana" w:eastAsia="Calibri" w:hAnsi="Verdana" w:cs="Arial"/>
          <w:sz w:val="20"/>
          <w:szCs w:val="20"/>
        </w:rPr>
      </w:pPr>
      <w:r w:rsidRPr="00535B88">
        <w:rPr>
          <w:rFonts w:ascii="Verdana" w:eastAsia="Calibri" w:hAnsi="Verdana" w:cs="Arial"/>
          <w:sz w:val="20"/>
          <w:szCs w:val="20"/>
        </w:rPr>
        <w:tab/>
        <w:t>(data, podpis)</w:t>
      </w:r>
    </w:p>
    <w:p w:rsidR="00FE7A83" w:rsidRPr="00535B88" w:rsidRDefault="00FE7A83" w:rsidP="00101440">
      <w:pPr>
        <w:spacing w:line="276" w:lineRule="auto"/>
        <w:rPr>
          <w:rFonts w:ascii="Verdana" w:hAnsi="Verdana"/>
          <w:i/>
          <w:spacing w:val="4"/>
          <w:sz w:val="20"/>
          <w:szCs w:val="20"/>
        </w:rPr>
      </w:pPr>
    </w:p>
    <w:sectPr w:rsidR="00FE7A83" w:rsidRPr="00535B88" w:rsidSect="00CA4C0C">
      <w:footerReference w:type="default" r:id="rId16"/>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7B82" w:rsidRDefault="009F7B82" w:rsidP="00BE245A">
      <w:r>
        <w:separator/>
      </w:r>
    </w:p>
  </w:endnote>
  <w:endnote w:type="continuationSeparator" w:id="0">
    <w:p w:rsidR="009F7B82" w:rsidRDefault="009F7B82"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TimesNewRomanPSMT">
    <w:charset w:val="EE"/>
    <w:family w:val="roman"/>
    <w:pitch w:val="default"/>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10002FF" w:usb1="4000ACFF" w:usb2="00000009"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Gothic"/>
    <w:charset w:val="80"/>
    <w:family w:val="auto"/>
    <w:pitch w:val="variable"/>
  </w:font>
  <w:font w:name="Calibri Light">
    <w:altName w:val="Arial"/>
    <w:charset w:val="EE"/>
    <w:family w:val="swiss"/>
    <w:pitch w:val="variable"/>
    <w:sig w:usb0="00000001"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LiberationSans">
    <w:panose1 w:val="00000000000000000000"/>
    <w:charset w:val="EE"/>
    <w:family w:val="auto"/>
    <w:notTrueType/>
    <w:pitch w:val="default"/>
    <w:sig w:usb0="00000005" w:usb1="00000000" w:usb2="00000000" w:usb3="00000000" w:csb0="00000002" w:csb1="00000000"/>
  </w:font>
  <w:font w:name="Candara">
    <w:panose1 w:val="020E0502030303020204"/>
    <w:charset w:val="EE"/>
    <w:family w:val="swiss"/>
    <w:pitch w:val="variable"/>
    <w:sig w:usb0="A00002EF" w:usb1="4000A4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728" w:rsidRPr="008E40FB" w:rsidRDefault="00692728" w:rsidP="008E40FB">
    <w:pPr>
      <w:tabs>
        <w:tab w:val="center" w:pos="4536"/>
        <w:tab w:val="right" w:pos="9072"/>
      </w:tabs>
      <w:spacing w:line="276" w:lineRule="auto"/>
      <w:jc w:val="center"/>
      <w:rPr>
        <w:rFonts w:ascii="Garamond" w:eastAsia="Calibri" w:hAnsi="Garamond" w:cs="Arial"/>
        <w:color w:val="000000"/>
        <w:sz w:val="16"/>
        <w:szCs w:val="16"/>
        <w:lang w:eastAsia="en-US"/>
      </w:rPr>
    </w:pPr>
    <w:r w:rsidRPr="008E40FB">
      <w:rPr>
        <w:rFonts w:ascii="Garamond" w:eastAsia="Calibri" w:hAnsi="Garamond"/>
        <w:sz w:val="16"/>
        <w:szCs w:val="16"/>
        <w:lang w:eastAsia="en-US"/>
      </w:rPr>
      <w:t xml:space="preserve">Program Operacyjny </w:t>
    </w:r>
    <w:r w:rsidRPr="008E40FB">
      <w:rPr>
        <w:rFonts w:ascii="Garamond" w:eastAsia="Calibri" w:hAnsi="Garamond" w:cs="Arial"/>
        <w:color w:val="000000"/>
        <w:sz w:val="16"/>
        <w:szCs w:val="16"/>
        <w:lang w:eastAsia="en-US"/>
      </w:rPr>
      <w:t>„Budowanie potencjału instytucjonalnego i współpraca w obszarze wymiaru sprawiedliwości / Poprawa skuteczności wymiaru sprawiedliwości” finansowany z</w:t>
    </w:r>
    <w:r>
      <w:rPr>
        <w:rFonts w:ascii="Garamond" w:eastAsia="Calibri" w:hAnsi="Garamond" w:cs="Arial"/>
        <w:color w:val="000000"/>
        <w:sz w:val="16"/>
        <w:szCs w:val="16"/>
        <w:lang w:eastAsia="en-US"/>
      </w:rPr>
      <w:t>e środków</w:t>
    </w:r>
    <w:r w:rsidRPr="008E40FB">
      <w:rPr>
        <w:rFonts w:ascii="Garamond" w:eastAsia="Calibri" w:hAnsi="Garamond" w:cs="Arial"/>
        <w:color w:val="000000"/>
        <w:sz w:val="16"/>
        <w:szCs w:val="16"/>
        <w:lang w:eastAsia="en-US"/>
      </w:rPr>
      <w:t xml:space="preserve"> funduszy norweskich </w:t>
    </w:r>
    <w:r>
      <w:rPr>
        <w:rFonts w:ascii="Garamond" w:eastAsia="Calibri" w:hAnsi="Garamond" w:cs="Arial"/>
        <w:color w:val="000000"/>
        <w:sz w:val="16"/>
        <w:szCs w:val="16"/>
        <w:lang w:eastAsia="en-US"/>
      </w:rPr>
      <w:t>oraz</w:t>
    </w:r>
    <w:r w:rsidRPr="008E40FB">
      <w:rPr>
        <w:rFonts w:ascii="Garamond" w:eastAsia="Calibri" w:hAnsi="Garamond" w:cs="Arial"/>
        <w:color w:val="000000"/>
        <w:sz w:val="16"/>
        <w:szCs w:val="16"/>
        <w:lang w:eastAsia="en-US"/>
      </w:rPr>
      <w:t xml:space="preserve"> środków krajowych</w:t>
    </w:r>
  </w:p>
  <w:p w:rsidR="00692728" w:rsidRDefault="00692728">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728" w:rsidRDefault="00692728">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B37345">
      <w:rPr>
        <w:rStyle w:val="Numerstrony"/>
        <w:rFonts w:ascii="Verdana" w:hAnsi="Verdana" w:cs="Verdana"/>
        <w:bCs/>
        <w:noProof/>
      </w:rPr>
      <w:t>56</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7B82" w:rsidRDefault="009F7B82" w:rsidP="00BE245A">
      <w:r>
        <w:separator/>
      </w:r>
    </w:p>
  </w:footnote>
  <w:footnote w:type="continuationSeparator" w:id="0">
    <w:p w:rsidR="009F7B82" w:rsidRDefault="009F7B82" w:rsidP="00BE24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2728" w:rsidRDefault="00692728">
    <w:pPr>
      <w:pStyle w:val="Nagwek"/>
    </w:pPr>
    <w:r>
      <w:rPr>
        <w:noProof/>
      </w:rPr>
      <mc:AlternateContent>
        <mc:Choice Requires="wpg">
          <w:drawing>
            <wp:anchor distT="0" distB="0" distL="114300" distR="114300" simplePos="0" relativeHeight="251661312" behindDoc="0" locked="0" layoutInCell="1" allowOverlap="1">
              <wp:simplePos x="0" y="0"/>
              <wp:positionH relativeFrom="column">
                <wp:posOffset>-224155</wp:posOffset>
              </wp:positionH>
              <wp:positionV relativeFrom="paragraph">
                <wp:posOffset>-354965</wp:posOffset>
              </wp:positionV>
              <wp:extent cx="6172200" cy="904875"/>
              <wp:effectExtent l="0" t="0" r="0" b="9525"/>
              <wp:wrapNone/>
              <wp:docPr id="16" name="Grupa 16"/>
              <wp:cNvGraphicFramePr/>
              <a:graphic xmlns:a="http://schemas.openxmlformats.org/drawingml/2006/main">
                <a:graphicData uri="http://schemas.microsoft.com/office/word/2010/wordprocessingGroup">
                  <wpg:wgp>
                    <wpg:cNvGrpSpPr/>
                    <wpg:grpSpPr>
                      <a:xfrm>
                        <a:off x="0" y="0"/>
                        <a:ext cx="6172200" cy="904875"/>
                        <a:chOff x="0" y="0"/>
                        <a:chExt cx="6172200" cy="904875"/>
                      </a:xfrm>
                    </wpg:grpSpPr>
                    <pic:pic xmlns:pic="http://schemas.openxmlformats.org/drawingml/2006/picture">
                      <pic:nvPicPr>
                        <pic:cNvPr id="12" name="Obraz 12" descr="Logotyp_MS_z_godlem_w_orientacji_poziomej"/>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219075"/>
                          <a:ext cx="2162175" cy="542925"/>
                        </a:xfrm>
                        <a:prstGeom prst="rect">
                          <a:avLst/>
                        </a:prstGeom>
                        <a:noFill/>
                      </pic:spPr>
                    </pic:pic>
                    <pic:pic xmlns:pic="http://schemas.openxmlformats.org/drawingml/2006/picture">
                      <pic:nvPicPr>
                        <pic:cNvPr id="13" name="Obraz 1"/>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5295900" y="0"/>
                          <a:ext cx="876300" cy="904875"/>
                        </a:xfrm>
                        <a:prstGeom prst="rect">
                          <a:avLst/>
                        </a:prstGeom>
                        <a:noFill/>
                      </pic:spPr>
                    </pic:pic>
                  </wpg:wgp>
                </a:graphicData>
              </a:graphic>
            </wp:anchor>
          </w:drawing>
        </mc:Choice>
        <mc:Fallback>
          <w:pict>
            <v:group id="Grupa 16" o:spid="_x0000_s1026" style="position:absolute;margin-left:-17.65pt;margin-top:-27.95pt;width:486pt;height:71.25pt;z-index:251661312" coordsize="61722,9048"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&#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9VTuzcWc3Z/wkVj3BuTJ1eZzeS/lh9QvX5Kuk8tVVPBt7Y9LE00lhqZ&#10;KeBEH+Cj39VTuzcWc3Z/wkVj3BuTJ1eZzeS/lh9QvX5Kuk8tVVPBt7Y9LE00lhqZKeBEH+Cj3737&#10;3ZL/ACB/+3Nv8vb/AMQBiP8A3e573ZL/ACB/+3Nv8vb/AMQBiP8A3e5737373b/7t/8A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uqT+eZtHcm+f5Q38wfb208RWZzNv8AGze+Zixm&#10;PiaorJ6DayUm6M3JT08YaWeSkwmGqZtCAu/jsoLED3VJ/PM2juTfP8ob+YPt7aeIrM5m3+Nm98zF&#10;jMfE1RWT0G1kpN0ZuSnp4w0s8lJhMNUzaEBd/HZQWIHv3v3v4sXv4sX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2" o:spid="_x0000_s1027" type="#_x0000_t75" alt="Logotyp_MS_z_godlem_w_orientacji_poziomej" style="position:absolute;top:2190;width:21621;height:54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DwR33DAAAA2wAAAA8AAABkcnMvZG93bnJldi54bWxET01rwkAQvRf8D8sUvNVNPUhJXaUKSiGQ&#10;0jQevI3ZaRLMzobdbRL/vVso9DaP9znr7WQ6MZDzrWUFz4sEBHFldcu1gvLr8PQCwgdkjZ1lUnAj&#10;D9vN7GGNqbYjf9JQhFrEEPYpKmhC6FMpfdWQQb+wPXHkvq0zGCJ0tdQOxxhuOrlMkpU02HJsaLCn&#10;fUPVtfgxCs7nY1nnZciup91HdjzlFzfQRan54/T2CiLQFP7Ff+53Hecv4feXeIDc3AE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gPBHfcMAAADbAAAADwAAAAAAAAAAAAAAAACf&#10;AgAAZHJzL2Rvd25yZXYueG1sUEsFBgAAAAAEAAQA9wAAAI8DAAAAAA==&#10;">
                <v:imagedata r:id="rId3" o:title="Logotyp_MS_z_godlem_w_orientacji_poziomej"/>
                <v:path arrowok="t"/>
              </v:shape>
              <v:shape id="Obraz 1" o:spid="_x0000_s1028" type="#_x0000_t75" style="position:absolute;left:52959;width:8763;height:90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OvUVKXBAAAA2wAAAA8AAABkcnMvZG93bnJldi54bWxET99rwjAQfh/4P4Qb7EVm4sQh1SgiiIqI&#10;6KbPR3O2Zc2lNNHW/94Iwt7u4/t5k1lrS3Gj2heONfR7CgRx6kzBmYbfn+XnCIQPyAZLx6ThTh5m&#10;087bBBPjGj7Q7RgyEUPYJ6ghD6FKpPRpThZ9z1XEkbu42mKIsM6kqbGJ4baUX0p9S4sFx4YcK1rk&#10;lP4dr1bD3pZD1d2dw6DZLkdqddgsTmqj9cd7Ox+DCNSGf/HLvTZx/gCev8QD5PQ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OvUVKXBAAAA2wAAAA8AAAAAAAAAAAAAAAAAnwIA&#10;AGRycy9kb3ducmV2LnhtbFBLBQYAAAAABAAEAPcAAACNAwAAAAA=&#10;">
                <v:imagedata r:id="rId4" o:title=""/>
                <v:path arrowok="t"/>
              </v:shap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2662EB66"/>
    <w:name w:val="WW8Num5"/>
    <w:lvl w:ilvl="0">
      <w:start w:val="1"/>
      <w:numFmt w:val="decimal"/>
      <w:lvlText w:val="%1."/>
      <w:lvlJc w:val="left"/>
      <w:pPr>
        <w:tabs>
          <w:tab w:val="num" w:pos="0"/>
        </w:tabs>
        <w:ind w:left="283" w:hanging="283"/>
      </w:pPr>
      <w:rPr>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00000007"/>
    <w:name w:val="WW8Num7"/>
    <w:lvl w:ilvl="0">
      <w:start w:val="1"/>
      <w:numFmt w:val="decimal"/>
      <w:lvlText w:val="%1."/>
      <w:lvlJc w:val="left"/>
      <w:pPr>
        <w:tabs>
          <w:tab w:val="num" w:pos="705"/>
        </w:tabs>
        <w:ind w:left="705" w:hanging="360"/>
      </w:pPr>
      <w:rPr>
        <w:rFonts w:ascii="Arial" w:eastAsia="TimesNewRomanPSMT" w:hAnsi="Arial" w:cs="Arial"/>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val="0"/>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4">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5">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6">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7">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8">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9">
    <w:nsid w:val="0000001F"/>
    <w:multiLevelType w:val="singleLevel"/>
    <w:tmpl w:val="0000001F"/>
    <w:name w:val="WW8Num43"/>
    <w:lvl w:ilvl="0">
      <w:start w:val="14"/>
      <w:numFmt w:val="bullet"/>
      <w:lvlText w:val="-"/>
      <w:lvlJc w:val="left"/>
      <w:pPr>
        <w:tabs>
          <w:tab w:val="num" w:pos="1080"/>
        </w:tabs>
        <w:ind w:left="1080" w:hanging="360"/>
      </w:pPr>
      <w:rPr>
        <w:rFonts w:ascii="Times New Roman" w:hAnsi="Times New Roman" w:cs="Times New Roman"/>
      </w:rPr>
    </w:lvl>
  </w:abstractNum>
  <w:abstractNum w:abstractNumId="10">
    <w:nsid w:val="00000028"/>
    <w:multiLevelType w:val="multilevel"/>
    <w:tmpl w:val="C908E94E"/>
    <w:name w:val="WW8Num52"/>
    <w:lvl w:ilvl="0">
      <w:start w:val="1"/>
      <w:numFmt w:val="lowerLetter"/>
      <w:lvlText w:val="%1)"/>
      <w:lvlJc w:val="left"/>
      <w:pPr>
        <w:tabs>
          <w:tab w:val="num" w:pos="1080"/>
        </w:tabs>
        <w:ind w:left="1080" w:hanging="360"/>
      </w:pPr>
      <w:rPr>
        <w:rFonts w:ascii="Verdana" w:eastAsia="Times New Roman" w:hAnsi="Verdana" w:cs="Times New Roman" w:hint="default"/>
        <w:b/>
        <w:i w:val="0"/>
      </w:r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1">
    <w:nsid w:val="00237028"/>
    <w:multiLevelType w:val="hybridMultilevel"/>
    <w:tmpl w:val="DBDC0F4A"/>
    <w:lvl w:ilvl="0" w:tplc="73446FB8">
      <w:start w:val="1"/>
      <w:numFmt w:val="decimal"/>
      <w:lvlText w:val="%1."/>
      <w:lvlJc w:val="left"/>
      <w:pPr>
        <w:tabs>
          <w:tab w:val="num" w:pos="2340"/>
        </w:tabs>
        <w:ind w:left="2340" w:hanging="360"/>
      </w:pPr>
      <w:rPr>
        <w:rFonts w:hint="default"/>
      </w:rPr>
    </w:lvl>
    <w:lvl w:ilvl="1" w:tplc="D0FCF504">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nsid w:val="01873D95"/>
    <w:multiLevelType w:val="hybridMultilevel"/>
    <w:tmpl w:val="281E53BA"/>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nsid w:val="027914EA"/>
    <w:multiLevelType w:val="hybridMultilevel"/>
    <w:tmpl w:val="D1B2596E"/>
    <w:lvl w:ilvl="0" w:tplc="785E0D6A">
      <w:start w:val="1"/>
      <w:numFmt w:val="lowerLetter"/>
      <w:lvlText w:val="%1)"/>
      <w:lvlJc w:val="left"/>
      <w:pPr>
        <w:ind w:left="2340" w:hanging="360"/>
      </w:pPr>
      <w:rPr>
        <w:rFonts w:hint="default"/>
      </w:r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14">
    <w:nsid w:val="04613AF7"/>
    <w:multiLevelType w:val="hybridMultilevel"/>
    <w:tmpl w:val="9DB6B688"/>
    <w:lvl w:ilvl="0" w:tplc="FE801382">
      <w:start w:val="1"/>
      <w:numFmt w:val="decimal"/>
      <w:lvlText w:val="%1."/>
      <w:lvlJc w:val="left"/>
      <w:pPr>
        <w:tabs>
          <w:tab w:val="num" w:pos="0"/>
        </w:tabs>
        <w:ind w:left="0" w:hanging="360"/>
      </w:pPr>
    </w:lvl>
    <w:lvl w:ilvl="1" w:tplc="D932D804">
      <w:start w:val="1"/>
      <w:numFmt w:val="decimal"/>
      <w:lvlText w:val="%2."/>
      <w:lvlJc w:val="left"/>
      <w:pPr>
        <w:tabs>
          <w:tab w:val="num" w:pos="720"/>
        </w:tabs>
        <w:ind w:left="720" w:hanging="360"/>
      </w:pPr>
    </w:lvl>
    <w:lvl w:ilvl="2" w:tplc="B2E0C984">
      <w:start w:val="1"/>
      <w:numFmt w:val="decimal"/>
      <w:lvlText w:val="%3."/>
      <w:lvlJc w:val="left"/>
      <w:pPr>
        <w:tabs>
          <w:tab w:val="num" w:pos="2160"/>
        </w:tabs>
        <w:ind w:left="2160" w:hanging="360"/>
      </w:pPr>
      <w:rPr>
        <w:b w:val="0"/>
      </w:r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5">
    <w:nsid w:val="049208B8"/>
    <w:multiLevelType w:val="hybridMultilevel"/>
    <w:tmpl w:val="713A5602"/>
    <w:lvl w:ilvl="0" w:tplc="04150011">
      <w:start w:val="1"/>
      <w:numFmt w:val="decimal"/>
      <w:lvlText w:val="%1)"/>
      <w:lvlJc w:val="left"/>
      <w:pPr>
        <w:ind w:left="1069" w:hanging="360"/>
      </w:p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049867FF"/>
    <w:multiLevelType w:val="hybridMultilevel"/>
    <w:tmpl w:val="A7226CFE"/>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nsid w:val="050A7B68"/>
    <w:multiLevelType w:val="hybridMultilevel"/>
    <w:tmpl w:val="9CC833D2"/>
    <w:lvl w:ilvl="0" w:tplc="0415000F">
      <w:start w:val="1"/>
      <w:numFmt w:val="decimal"/>
      <w:lvlText w:val="%1."/>
      <w:lvlJc w:val="left"/>
      <w:pPr>
        <w:tabs>
          <w:tab w:val="num" w:pos="2340"/>
        </w:tabs>
        <w:ind w:left="2340" w:hanging="360"/>
      </w:pPr>
      <w:rPr>
        <w:rFonts w:hint="default"/>
      </w:rPr>
    </w:lvl>
    <w:lvl w:ilvl="1" w:tplc="04150019">
      <w:start w:val="1"/>
      <w:numFmt w:val="lowerLetter"/>
      <w:lvlText w:val="%2."/>
      <w:lvlJc w:val="left"/>
      <w:pPr>
        <w:tabs>
          <w:tab w:val="num" w:pos="1440"/>
        </w:tabs>
        <w:ind w:left="1440" w:hanging="360"/>
      </w:pPr>
    </w:lvl>
    <w:lvl w:ilvl="2" w:tplc="830491E2">
      <w:start w:val="10"/>
      <w:numFmt w:val="decimal"/>
      <w:lvlText w:val="%3"/>
      <w:lvlJc w:val="left"/>
      <w:pPr>
        <w:tabs>
          <w:tab w:val="num" w:pos="2340"/>
        </w:tabs>
        <w:ind w:left="2340" w:hanging="360"/>
      </w:pPr>
      <w:rPr>
        <w:rFonts w:hint="default"/>
      </w:rPr>
    </w:lvl>
    <w:lvl w:ilvl="3" w:tplc="3A74052C">
      <w:start w:val="1"/>
      <w:numFmt w:val="decimal"/>
      <w:lvlText w:val="%4)"/>
      <w:lvlJc w:val="left"/>
      <w:pPr>
        <w:tabs>
          <w:tab w:val="num" w:pos="720"/>
        </w:tabs>
        <w:ind w:left="72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0799263A"/>
    <w:multiLevelType w:val="hybridMultilevel"/>
    <w:tmpl w:val="CC00D49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nsid w:val="09007341"/>
    <w:multiLevelType w:val="hybridMultilevel"/>
    <w:tmpl w:val="A7A4C32C"/>
    <w:lvl w:ilvl="0" w:tplc="8230D8F6">
      <w:start w:val="1"/>
      <w:numFmt w:val="decimal"/>
      <w:lvlText w:val="c.%1."/>
      <w:lvlJc w:val="left"/>
      <w:pPr>
        <w:ind w:left="648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0A312288"/>
    <w:multiLevelType w:val="hybridMultilevel"/>
    <w:tmpl w:val="5FA47E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A4C2BD6"/>
    <w:multiLevelType w:val="hybridMultilevel"/>
    <w:tmpl w:val="DF4870C2"/>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nsid w:val="0BD50A80"/>
    <w:multiLevelType w:val="hybridMultilevel"/>
    <w:tmpl w:val="0AF0F418"/>
    <w:lvl w:ilvl="0" w:tplc="73446FB8">
      <w:start w:val="1"/>
      <w:numFmt w:val="decimal"/>
      <w:lvlText w:val="%1."/>
      <w:lvlJc w:val="left"/>
      <w:pPr>
        <w:tabs>
          <w:tab w:val="num" w:pos="2400"/>
        </w:tabs>
        <w:ind w:left="2400" w:hanging="360"/>
      </w:pPr>
      <w:rPr>
        <w:rFonts w:hint="default"/>
      </w:rPr>
    </w:lvl>
    <w:lvl w:ilvl="1" w:tplc="04150019">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3">
    <w:nsid w:val="0BDF1511"/>
    <w:multiLevelType w:val="hybridMultilevel"/>
    <w:tmpl w:val="2B98E6C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0FEF7102"/>
    <w:multiLevelType w:val="hybridMultilevel"/>
    <w:tmpl w:val="725A66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107929CA"/>
    <w:multiLevelType w:val="hybridMultilevel"/>
    <w:tmpl w:val="235833A0"/>
    <w:lvl w:ilvl="0" w:tplc="9482EC12">
      <w:start w:val="1"/>
      <w:numFmt w:val="decimal"/>
      <w:lvlText w:val="c.%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13BB0E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nsid w:val="14CA499F"/>
    <w:multiLevelType w:val="hybridMultilevel"/>
    <w:tmpl w:val="235833A0"/>
    <w:lvl w:ilvl="0" w:tplc="9482EC12">
      <w:start w:val="1"/>
      <w:numFmt w:val="decimal"/>
      <w:lvlText w:val="c.%1."/>
      <w:lvlJc w:val="left"/>
      <w:pPr>
        <w:ind w:left="57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9">
    <w:nsid w:val="17F37487"/>
    <w:multiLevelType w:val="multilevel"/>
    <w:tmpl w:val="0BC6F85C"/>
    <w:name w:val="WW8Num53"/>
    <w:lvl w:ilvl="0">
      <w:start w:val="3"/>
      <w:numFmt w:val="decimal"/>
      <w:lvlText w:val="%1."/>
      <w:lvlJc w:val="left"/>
      <w:pPr>
        <w:tabs>
          <w:tab w:val="num" w:pos="0"/>
        </w:tabs>
        <w:ind w:left="283" w:hanging="283"/>
      </w:pPr>
      <w:rPr>
        <w:rFonts w:hint="default"/>
        <w:b w:val="0"/>
        <w:bCs w:val="0"/>
      </w:rPr>
    </w:lvl>
    <w:lvl w:ilvl="1">
      <w:start w:val="1"/>
      <w:numFmt w:val="decimal"/>
      <w:isLgl/>
      <w:lvlText w:val="%1.%2."/>
      <w:lvlJc w:val="left"/>
      <w:pPr>
        <w:ind w:left="720" w:hanging="720"/>
      </w:pPr>
      <w:rPr>
        <w:rFonts w:hint="default"/>
        <w:b w:val="0"/>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0">
    <w:nsid w:val="183847BC"/>
    <w:multiLevelType w:val="hybridMultilevel"/>
    <w:tmpl w:val="21A04AFE"/>
    <w:lvl w:ilvl="0" w:tplc="6E14950C">
      <w:start w:val="1"/>
      <w:numFmt w:val="decimal"/>
      <w:lvlText w:val="%1."/>
      <w:lvlJc w:val="left"/>
      <w:pPr>
        <w:ind w:left="502" w:hanging="360"/>
      </w:pPr>
      <w:rPr>
        <w:rFonts w:hint="default"/>
        <w:b/>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31">
    <w:nsid w:val="18DB30CB"/>
    <w:multiLevelType w:val="hybridMultilevel"/>
    <w:tmpl w:val="3C0CF8FC"/>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3">
    <w:nsid w:val="19B43454"/>
    <w:multiLevelType w:val="hybridMultilevel"/>
    <w:tmpl w:val="501A697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1B653057"/>
    <w:multiLevelType w:val="hybridMultilevel"/>
    <w:tmpl w:val="00DA0FDE"/>
    <w:styleLink w:val="Biecalista11"/>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5">
    <w:nsid w:val="1C24597B"/>
    <w:multiLevelType w:val="hybridMultilevel"/>
    <w:tmpl w:val="022CCC1A"/>
    <w:styleLink w:val="siwz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6">
    <w:nsid w:val="1EAB3E98"/>
    <w:multiLevelType w:val="hybridMultilevel"/>
    <w:tmpl w:val="3FC84E42"/>
    <w:lvl w:ilvl="0" w:tplc="C1FC6C74">
      <w:start w:val="1"/>
      <w:numFmt w:val="decimal"/>
      <w:lvlText w:val="a.%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212415F8"/>
    <w:multiLevelType w:val="hybridMultilevel"/>
    <w:tmpl w:val="99DE45EC"/>
    <w:lvl w:ilvl="0" w:tplc="04150015">
      <w:start w:val="1"/>
      <w:numFmt w:val="upp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223D2E83"/>
    <w:multiLevelType w:val="hybridMultilevel"/>
    <w:tmpl w:val="350A4A72"/>
    <w:lvl w:ilvl="0" w:tplc="E7CE910A">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40">
    <w:nsid w:val="292A6317"/>
    <w:multiLevelType w:val="hybridMultilevel"/>
    <w:tmpl w:val="CB7263FA"/>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2B650EE5"/>
    <w:multiLevelType w:val="hybridMultilevel"/>
    <w:tmpl w:val="89644B80"/>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2D3B6C0B"/>
    <w:multiLevelType w:val="hybridMultilevel"/>
    <w:tmpl w:val="7C7291C8"/>
    <w:lvl w:ilvl="0" w:tplc="2CFC4040">
      <w:start w:val="1"/>
      <w:numFmt w:val="decimal"/>
      <w:lvlText w:val="b.%1."/>
      <w:lvlJc w:val="left"/>
      <w:pPr>
        <w:ind w:left="504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2E5A7260"/>
    <w:multiLevelType w:val="hybridMultilevel"/>
    <w:tmpl w:val="0C36F310"/>
    <w:lvl w:ilvl="0" w:tplc="EB78FC92">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44">
    <w:nsid w:val="2EDF59C9"/>
    <w:multiLevelType w:val="hybridMultilevel"/>
    <w:tmpl w:val="99C6B8DE"/>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5">
    <w:nsid w:val="2F12011E"/>
    <w:multiLevelType w:val="hybridMultilevel"/>
    <w:tmpl w:val="2696BFC4"/>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46">
    <w:nsid w:val="33A73C17"/>
    <w:multiLevelType w:val="hybridMultilevel"/>
    <w:tmpl w:val="9C68D91C"/>
    <w:lvl w:ilvl="0" w:tplc="0CC4F6FA">
      <w:start w:val="1"/>
      <w:numFmt w:val="decimal"/>
      <w:lvlText w:val="g.%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343105CD"/>
    <w:multiLevelType w:val="hybridMultilevel"/>
    <w:tmpl w:val="085021D4"/>
    <w:lvl w:ilvl="0" w:tplc="76C4E182">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nsid w:val="36CD1675"/>
    <w:multiLevelType w:val="hybridMultilevel"/>
    <w:tmpl w:val="7C2E64BE"/>
    <w:lvl w:ilvl="0" w:tplc="04150011">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nsid w:val="39AF2763"/>
    <w:multiLevelType w:val="hybridMultilevel"/>
    <w:tmpl w:val="87EA90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3AEC3BA7"/>
    <w:multiLevelType w:val="hybridMultilevel"/>
    <w:tmpl w:val="C2362968"/>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3B101302"/>
    <w:multiLevelType w:val="hybridMultilevel"/>
    <w:tmpl w:val="30A22BBC"/>
    <w:lvl w:ilvl="0" w:tplc="04150011">
      <w:start w:val="1"/>
      <w:numFmt w:val="decimal"/>
      <w:lvlText w:val="%1)"/>
      <w:lvlJc w:val="left"/>
      <w:pPr>
        <w:tabs>
          <w:tab w:val="num" w:pos="360"/>
        </w:tabs>
        <w:ind w:left="360" w:hanging="360"/>
      </w:pPr>
      <w:rPr>
        <w:rFonts w:hint="default"/>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52">
    <w:nsid w:val="3BC2486F"/>
    <w:multiLevelType w:val="hybridMultilevel"/>
    <w:tmpl w:val="2F7C01EA"/>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3">
    <w:nsid w:val="3D1633A1"/>
    <w:multiLevelType w:val="hybridMultilevel"/>
    <w:tmpl w:val="5CFED2EE"/>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nsid w:val="3D773DF0"/>
    <w:multiLevelType w:val="hybridMultilevel"/>
    <w:tmpl w:val="E31C69AA"/>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3D9B1F3C"/>
    <w:multiLevelType w:val="hybridMultilevel"/>
    <w:tmpl w:val="1B18D772"/>
    <w:lvl w:ilvl="0" w:tplc="04150017">
      <w:start w:val="1"/>
      <w:numFmt w:val="lowerLetter"/>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6">
    <w:nsid w:val="3DFE0ABB"/>
    <w:multiLevelType w:val="hybridMultilevel"/>
    <w:tmpl w:val="9514852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7">
    <w:nsid w:val="42451AC2"/>
    <w:multiLevelType w:val="hybridMultilevel"/>
    <w:tmpl w:val="64E63AE2"/>
    <w:lvl w:ilvl="0" w:tplc="04150011">
      <w:start w:val="1"/>
      <w:numFmt w:val="decimal"/>
      <w:lvlText w:val="%1)"/>
      <w:lvlJc w:val="left"/>
      <w:pPr>
        <w:ind w:left="1211" w:hanging="360"/>
      </w:p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58">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9">
    <w:nsid w:val="47D50C12"/>
    <w:multiLevelType w:val="hybridMultilevel"/>
    <w:tmpl w:val="BD20EFF2"/>
    <w:lvl w:ilvl="0" w:tplc="AAFAE640">
      <w:start w:val="1"/>
      <w:numFmt w:val="decimal"/>
      <w:lvlText w:val="%1."/>
      <w:lvlJc w:val="left"/>
      <w:pPr>
        <w:ind w:left="1778" w:hanging="360"/>
      </w:pPr>
      <w:rPr>
        <w:rFonts w:cs="Times New Roman" w:hint="default"/>
        <w:b/>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60">
    <w:nsid w:val="49F453D4"/>
    <w:multiLevelType w:val="hybridMultilevel"/>
    <w:tmpl w:val="4C1EA87E"/>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4A515964"/>
    <w:multiLevelType w:val="hybridMultilevel"/>
    <w:tmpl w:val="8E166D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nsid w:val="4A8A4FC7"/>
    <w:multiLevelType w:val="hybridMultilevel"/>
    <w:tmpl w:val="9E6E7A16"/>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2CFC4040">
      <w:start w:val="1"/>
      <w:numFmt w:val="decimal"/>
      <w:lvlText w:val="b.%3."/>
      <w:lvlJc w:val="left"/>
      <w:pPr>
        <w:ind w:left="2160" w:hanging="18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3">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64">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65">
    <w:nsid w:val="4D8415E2"/>
    <w:multiLevelType w:val="hybridMultilevel"/>
    <w:tmpl w:val="C0DC624C"/>
    <w:lvl w:ilvl="0" w:tplc="B39AB004">
      <w:start w:val="1"/>
      <w:numFmt w:val="decimal"/>
      <w:lvlText w:val="%1)"/>
      <w:lvlJc w:val="left"/>
      <w:pPr>
        <w:tabs>
          <w:tab w:val="num" w:pos="4320"/>
        </w:tabs>
        <w:ind w:left="4320" w:hanging="360"/>
      </w:pPr>
      <w:rPr>
        <w:rFonts w:cs="Times New Roman" w:hint="default"/>
        <w:b/>
      </w:rPr>
    </w:lvl>
    <w:lvl w:ilvl="1" w:tplc="FFFFFFFF">
      <w:start w:val="1"/>
      <w:numFmt w:val="lowerLetter"/>
      <w:lvlText w:val="%2."/>
      <w:lvlJc w:val="left"/>
      <w:pPr>
        <w:tabs>
          <w:tab w:val="num" w:pos="4320"/>
        </w:tabs>
        <w:ind w:left="4320" w:hanging="360"/>
      </w:pPr>
      <w:rPr>
        <w:rFonts w:cs="Times New Roman"/>
      </w:rPr>
    </w:lvl>
    <w:lvl w:ilvl="2" w:tplc="FFFFFFFF" w:tentative="1">
      <w:start w:val="1"/>
      <w:numFmt w:val="lowerRoman"/>
      <w:lvlText w:val="%3."/>
      <w:lvlJc w:val="right"/>
      <w:pPr>
        <w:tabs>
          <w:tab w:val="num" w:pos="5040"/>
        </w:tabs>
        <w:ind w:left="5040" w:hanging="180"/>
      </w:pPr>
      <w:rPr>
        <w:rFonts w:cs="Times New Roman"/>
      </w:rPr>
    </w:lvl>
    <w:lvl w:ilvl="3" w:tplc="FFFFFFFF" w:tentative="1">
      <w:start w:val="1"/>
      <w:numFmt w:val="decimal"/>
      <w:lvlText w:val="%4."/>
      <w:lvlJc w:val="left"/>
      <w:pPr>
        <w:tabs>
          <w:tab w:val="num" w:pos="5760"/>
        </w:tabs>
        <w:ind w:left="5760" w:hanging="360"/>
      </w:pPr>
      <w:rPr>
        <w:rFonts w:cs="Times New Roman"/>
      </w:rPr>
    </w:lvl>
    <w:lvl w:ilvl="4" w:tplc="FFFFFFFF" w:tentative="1">
      <w:start w:val="1"/>
      <w:numFmt w:val="lowerLetter"/>
      <w:lvlText w:val="%5."/>
      <w:lvlJc w:val="left"/>
      <w:pPr>
        <w:tabs>
          <w:tab w:val="num" w:pos="6480"/>
        </w:tabs>
        <w:ind w:left="6480" w:hanging="360"/>
      </w:pPr>
      <w:rPr>
        <w:rFonts w:cs="Times New Roman"/>
      </w:rPr>
    </w:lvl>
    <w:lvl w:ilvl="5" w:tplc="FFFFFFFF" w:tentative="1">
      <w:start w:val="1"/>
      <w:numFmt w:val="lowerRoman"/>
      <w:lvlText w:val="%6."/>
      <w:lvlJc w:val="right"/>
      <w:pPr>
        <w:tabs>
          <w:tab w:val="num" w:pos="7200"/>
        </w:tabs>
        <w:ind w:left="7200" w:hanging="180"/>
      </w:pPr>
      <w:rPr>
        <w:rFonts w:cs="Times New Roman"/>
      </w:rPr>
    </w:lvl>
    <w:lvl w:ilvl="6" w:tplc="FFFFFFFF" w:tentative="1">
      <w:start w:val="1"/>
      <w:numFmt w:val="decimal"/>
      <w:lvlText w:val="%7."/>
      <w:lvlJc w:val="left"/>
      <w:pPr>
        <w:tabs>
          <w:tab w:val="num" w:pos="7920"/>
        </w:tabs>
        <w:ind w:left="7920" w:hanging="360"/>
      </w:pPr>
      <w:rPr>
        <w:rFonts w:cs="Times New Roman"/>
      </w:rPr>
    </w:lvl>
    <w:lvl w:ilvl="7" w:tplc="FFFFFFFF" w:tentative="1">
      <w:start w:val="1"/>
      <w:numFmt w:val="lowerLetter"/>
      <w:lvlText w:val="%8."/>
      <w:lvlJc w:val="left"/>
      <w:pPr>
        <w:tabs>
          <w:tab w:val="num" w:pos="8640"/>
        </w:tabs>
        <w:ind w:left="8640" w:hanging="360"/>
      </w:pPr>
      <w:rPr>
        <w:rFonts w:cs="Times New Roman"/>
      </w:rPr>
    </w:lvl>
    <w:lvl w:ilvl="8" w:tplc="FFFFFFFF" w:tentative="1">
      <w:start w:val="1"/>
      <w:numFmt w:val="lowerRoman"/>
      <w:lvlText w:val="%9."/>
      <w:lvlJc w:val="right"/>
      <w:pPr>
        <w:tabs>
          <w:tab w:val="num" w:pos="9360"/>
        </w:tabs>
        <w:ind w:left="9360" w:hanging="180"/>
      </w:pPr>
      <w:rPr>
        <w:rFonts w:cs="Times New Roman"/>
      </w:rPr>
    </w:lvl>
  </w:abstractNum>
  <w:abstractNum w:abstractNumId="66">
    <w:nsid w:val="4F204BC9"/>
    <w:multiLevelType w:val="hybridMultilevel"/>
    <w:tmpl w:val="34E0BF9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nsid w:val="50E7054E"/>
    <w:multiLevelType w:val="hybridMultilevel"/>
    <w:tmpl w:val="C43479F8"/>
    <w:lvl w:ilvl="0" w:tplc="04150019">
      <w:start w:val="1"/>
      <w:numFmt w:val="lowerLetter"/>
      <w:lvlText w:val="%1."/>
      <w:lvlJc w:val="left"/>
      <w:pPr>
        <w:ind w:left="1512" w:hanging="360"/>
      </w:pPr>
    </w:lvl>
    <w:lvl w:ilvl="1" w:tplc="04150019" w:tentative="1">
      <w:start w:val="1"/>
      <w:numFmt w:val="lowerLetter"/>
      <w:lvlText w:val="%2."/>
      <w:lvlJc w:val="left"/>
      <w:pPr>
        <w:ind w:left="2232" w:hanging="360"/>
      </w:pPr>
    </w:lvl>
    <w:lvl w:ilvl="2" w:tplc="0415001B" w:tentative="1">
      <w:start w:val="1"/>
      <w:numFmt w:val="lowerRoman"/>
      <w:lvlText w:val="%3."/>
      <w:lvlJc w:val="right"/>
      <w:pPr>
        <w:ind w:left="2952" w:hanging="180"/>
      </w:pPr>
    </w:lvl>
    <w:lvl w:ilvl="3" w:tplc="0415000F" w:tentative="1">
      <w:start w:val="1"/>
      <w:numFmt w:val="decimal"/>
      <w:lvlText w:val="%4."/>
      <w:lvlJc w:val="left"/>
      <w:pPr>
        <w:ind w:left="3672" w:hanging="360"/>
      </w:pPr>
    </w:lvl>
    <w:lvl w:ilvl="4" w:tplc="04150019" w:tentative="1">
      <w:start w:val="1"/>
      <w:numFmt w:val="lowerLetter"/>
      <w:lvlText w:val="%5."/>
      <w:lvlJc w:val="left"/>
      <w:pPr>
        <w:ind w:left="4392" w:hanging="360"/>
      </w:pPr>
    </w:lvl>
    <w:lvl w:ilvl="5" w:tplc="0415001B" w:tentative="1">
      <w:start w:val="1"/>
      <w:numFmt w:val="lowerRoman"/>
      <w:lvlText w:val="%6."/>
      <w:lvlJc w:val="right"/>
      <w:pPr>
        <w:ind w:left="5112" w:hanging="180"/>
      </w:pPr>
    </w:lvl>
    <w:lvl w:ilvl="6" w:tplc="0415000F" w:tentative="1">
      <w:start w:val="1"/>
      <w:numFmt w:val="decimal"/>
      <w:lvlText w:val="%7."/>
      <w:lvlJc w:val="left"/>
      <w:pPr>
        <w:ind w:left="5832" w:hanging="360"/>
      </w:pPr>
    </w:lvl>
    <w:lvl w:ilvl="7" w:tplc="04150019" w:tentative="1">
      <w:start w:val="1"/>
      <w:numFmt w:val="lowerLetter"/>
      <w:lvlText w:val="%8."/>
      <w:lvlJc w:val="left"/>
      <w:pPr>
        <w:ind w:left="6552" w:hanging="360"/>
      </w:pPr>
    </w:lvl>
    <w:lvl w:ilvl="8" w:tplc="0415001B" w:tentative="1">
      <w:start w:val="1"/>
      <w:numFmt w:val="lowerRoman"/>
      <w:lvlText w:val="%9."/>
      <w:lvlJc w:val="right"/>
      <w:pPr>
        <w:ind w:left="7272" w:hanging="180"/>
      </w:pPr>
    </w:lvl>
  </w:abstractNum>
  <w:abstractNum w:abstractNumId="68">
    <w:nsid w:val="52235A07"/>
    <w:multiLevelType w:val="hybridMultilevel"/>
    <w:tmpl w:val="1B5E3F2E"/>
    <w:lvl w:ilvl="0" w:tplc="2984F7F8">
      <w:start w:val="1"/>
      <w:numFmt w:val="decimal"/>
      <w:lvlText w:val="a.%1."/>
      <w:lvlJc w:val="left"/>
      <w:pPr>
        <w:ind w:left="2160" w:hanging="18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9">
    <w:nsid w:val="551378C6"/>
    <w:multiLevelType w:val="hybridMultilevel"/>
    <w:tmpl w:val="57C0F5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0">
    <w:nsid w:val="5B161EAA"/>
    <w:multiLevelType w:val="hybridMultilevel"/>
    <w:tmpl w:val="763443F8"/>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nsid w:val="5BE814EA"/>
    <w:multiLevelType w:val="hybridMultilevel"/>
    <w:tmpl w:val="25824472"/>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2">
    <w:nsid w:val="5CB4248F"/>
    <w:multiLevelType w:val="hybridMultilevel"/>
    <w:tmpl w:val="77C433B4"/>
    <w:lvl w:ilvl="0" w:tplc="CE7E38FC">
      <w:start w:val="1"/>
      <w:numFmt w:val="lowerLetter"/>
      <w:lvlText w:val="%1)"/>
      <w:lvlJc w:val="left"/>
      <w:pPr>
        <w:ind w:left="720" w:hanging="360"/>
      </w:pPr>
    </w:lvl>
    <w:lvl w:ilvl="1" w:tplc="6F9E9410" w:tentative="1">
      <w:start w:val="1"/>
      <w:numFmt w:val="lowerLetter"/>
      <w:lvlText w:val="%2."/>
      <w:lvlJc w:val="left"/>
      <w:pPr>
        <w:ind w:left="1440" w:hanging="360"/>
      </w:pPr>
    </w:lvl>
    <w:lvl w:ilvl="2" w:tplc="BD20E3F4" w:tentative="1">
      <w:start w:val="1"/>
      <w:numFmt w:val="lowerRoman"/>
      <w:lvlText w:val="%3."/>
      <w:lvlJc w:val="right"/>
      <w:pPr>
        <w:ind w:left="2160" w:hanging="180"/>
      </w:pPr>
    </w:lvl>
    <w:lvl w:ilvl="3" w:tplc="CBB0A20E" w:tentative="1">
      <w:start w:val="1"/>
      <w:numFmt w:val="decimal"/>
      <w:lvlText w:val="%4."/>
      <w:lvlJc w:val="left"/>
      <w:pPr>
        <w:ind w:left="2880" w:hanging="360"/>
      </w:pPr>
    </w:lvl>
    <w:lvl w:ilvl="4" w:tplc="945ADD9C" w:tentative="1">
      <w:start w:val="1"/>
      <w:numFmt w:val="lowerLetter"/>
      <w:lvlText w:val="%5."/>
      <w:lvlJc w:val="left"/>
      <w:pPr>
        <w:ind w:left="3600" w:hanging="360"/>
      </w:pPr>
    </w:lvl>
    <w:lvl w:ilvl="5" w:tplc="4ECC590C" w:tentative="1">
      <w:start w:val="1"/>
      <w:numFmt w:val="lowerRoman"/>
      <w:lvlText w:val="%6."/>
      <w:lvlJc w:val="right"/>
      <w:pPr>
        <w:ind w:left="4320" w:hanging="180"/>
      </w:pPr>
    </w:lvl>
    <w:lvl w:ilvl="6" w:tplc="81422CEC" w:tentative="1">
      <w:start w:val="1"/>
      <w:numFmt w:val="decimal"/>
      <w:lvlText w:val="%7."/>
      <w:lvlJc w:val="left"/>
      <w:pPr>
        <w:ind w:left="5040" w:hanging="360"/>
      </w:pPr>
    </w:lvl>
    <w:lvl w:ilvl="7" w:tplc="B27A9D52" w:tentative="1">
      <w:start w:val="1"/>
      <w:numFmt w:val="lowerLetter"/>
      <w:lvlText w:val="%8."/>
      <w:lvlJc w:val="left"/>
      <w:pPr>
        <w:ind w:left="5760" w:hanging="360"/>
      </w:pPr>
    </w:lvl>
    <w:lvl w:ilvl="8" w:tplc="C5DE65C0" w:tentative="1">
      <w:start w:val="1"/>
      <w:numFmt w:val="lowerRoman"/>
      <w:lvlText w:val="%9."/>
      <w:lvlJc w:val="right"/>
      <w:pPr>
        <w:ind w:left="6480" w:hanging="180"/>
      </w:pPr>
    </w:lvl>
  </w:abstractNum>
  <w:abstractNum w:abstractNumId="73">
    <w:nsid w:val="60544FA8"/>
    <w:multiLevelType w:val="hybridMultilevel"/>
    <w:tmpl w:val="50E49F7E"/>
    <w:lvl w:ilvl="0" w:tplc="04150017">
      <w:start w:val="1"/>
      <w:numFmt w:val="lowerLetter"/>
      <w:lvlText w:val="%1)"/>
      <w:lvlJc w:val="left"/>
      <w:pPr>
        <w:ind w:left="1494" w:hanging="360"/>
      </w:pPr>
    </w:lvl>
    <w:lvl w:ilvl="1" w:tplc="18DE48B4">
      <w:start w:val="1"/>
      <w:numFmt w:val="decimal"/>
      <w:lvlText w:val="%2)"/>
      <w:lvlJc w:val="left"/>
      <w:pPr>
        <w:ind w:left="2214" w:hanging="360"/>
      </w:pPr>
      <w:rPr>
        <w:rFonts w:hint="default"/>
      </w:r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74">
    <w:nsid w:val="63685CBD"/>
    <w:multiLevelType w:val="hybridMultilevel"/>
    <w:tmpl w:val="B28665EA"/>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nsid w:val="63E93026"/>
    <w:multiLevelType w:val="hybridMultilevel"/>
    <w:tmpl w:val="CC00D49E"/>
    <w:lvl w:ilvl="0" w:tplc="04150019">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76">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77">
    <w:nsid w:val="6A1A2C73"/>
    <w:multiLevelType w:val="hybridMultilevel"/>
    <w:tmpl w:val="C144F1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8">
    <w:nsid w:val="6B945C0A"/>
    <w:multiLevelType w:val="multilevel"/>
    <w:tmpl w:val="4BE6096E"/>
    <w:lvl w:ilvl="0">
      <w:start w:val="18"/>
      <w:numFmt w:val="decimal"/>
      <w:lvlText w:val="%1"/>
      <w:lvlJc w:val="left"/>
      <w:pPr>
        <w:ind w:left="435" w:hanging="43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9">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6E422400"/>
    <w:multiLevelType w:val="hybridMultilevel"/>
    <w:tmpl w:val="014E7480"/>
    <w:lvl w:ilvl="0" w:tplc="04150019">
      <w:start w:val="1"/>
      <w:numFmt w:val="lowerLetter"/>
      <w:lvlText w:val="%1."/>
      <w:lvlJc w:val="left"/>
      <w:pPr>
        <w:ind w:left="720" w:hanging="360"/>
      </w:pPr>
      <w:rPr>
        <w:rFonts w:hint="default"/>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1">
    <w:nsid w:val="712C67B6"/>
    <w:multiLevelType w:val="hybridMultilevel"/>
    <w:tmpl w:val="E474D31E"/>
    <w:lvl w:ilvl="0" w:tplc="76C4E18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3">
    <w:nsid w:val="749679DE"/>
    <w:multiLevelType w:val="hybridMultilevel"/>
    <w:tmpl w:val="4148DA96"/>
    <w:lvl w:ilvl="0" w:tplc="76C4E182">
      <w:start w:val="1"/>
      <w:numFmt w:val="bullet"/>
      <w:lvlText w:val=""/>
      <w:lvlJc w:val="left"/>
      <w:pPr>
        <w:ind w:left="720" w:hanging="360"/>
      </w:pPr>
      <w:rPr>
        <w:rFonts w:ascii="Symbol" w:hAnsi="Symbol" w:hint="default"/>
      </w:rPr>
    </w:lvl>
    <w:lvl w:ilvl="1" w:tplc="04150001">
      <w:start w:val="1"/>
      <w:numFmt w:val="bullet"/>
      <w:lvlText w:val=""/>
      <w:lvlJc w:val="left"/>
      <w:pPr>
        <w:ind w:left="1440" w:hanging="360"/>
      </w:pPr>
      <w:rPr>
        <w:rFonts w:ascii="Symbol" w:hAnsi="Symbol"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nsid w:val="75BD27EC"/>
    <w:multiLevelType w:val="hybridMultilevel"/>
    <w:tmpl w:val="71A65C1C"/>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5">
    <w:nsid w:val="7BC872F9"/>
    <w:multiLevelType w:val="hybridMultilevel"/>
    <w:tmpl w:val="2116A05C"/>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6">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87">
    <w:nsid w:val="7DEA5D9C"/>
    <w:multiLevelType w:val="hybridMultilevel"/>
    <w:tmpl w:val="25824472"/>
    <w:lvl w:ilvl="0" w:tplc="04150019">
      <w:start w:val="1"/>
      <w:numFmt w:val="lowerLetter"/>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32"/>
  </w:num>
  <w:num w:numId="2">
    <w:abstractNumId w:val="2"/>
  </w:num>
  <w:num w:numId="3">
    <w:abstractNumId w:val="77"/>
  </w:num>
  <w:num w:numId="4">
    <w:abstractNumId w:val="73"/>
  </w:num>
  <w:num w:numId="5">
    <w:abstractNumId w:val="39"/>
  </w:num>
  <w:num w:numId="6">
    <w:abstractNumId w:val="15"/>
  </w:num>
  <w:num w:numId="7">
    <w:abstractNumId w:val="30"/>
  </w:num>
  <w:num w:numId="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4"/>
  </w:num>
  <w:num w:numId="10">
    <w:abstractNumId w:val="3"/>
  </w:num>
  <w:num w:numId="11">
    <w:abstractNumId w:val="59"/>
  </w:num>
  <w:num w:numId="12">
    <w:abstractNumId w:val="23"/>
  </w:num>
  <w:num w:numId="13">
    <w:abstractNumId w:val="37"/>
  </w:num>
  <w:num w:numId="14">
    <w:abstractNumId w:val="47"/>
  </w:num>
  <w:num w:numId="15">
    <w:abstractNumId w:val="70"/>
  </w:num>
  <w:num w:numId="16">
    <w:abstractNumId w:val="16"/>
  </w:num>
  <w:num w:numId="17">
    <w:abstractNumId w:val="12"/>
  </w:num>
  <w:num w:numId="18">
    <w:abstractNumId w:val="53"/>
  </w:num>
  <w:num w:numId="19">
    <w:abstractNumId w:val="54"/>
  </w:num>
  <w:num w:numId="20">
    <w:abstractNumId w:val="41"/>
  </w:num>
  <w:num w:numId="21">
    <w:abstractNumId w:val="66"/>
  </w:num>
  <w:num w:numId="22">
    <w:abstractNumId w:val="83"/>
  </w:num>
  <w:num w:numId="23">
    <w:abstractNumId w:val="40"/>
  </w:num>
  <w:num w:numId="24">
    <w:abstractNumId w:val="81"/>
  </w:num>
  <w:num w:numId="25">
    <w:abstractNumId w:val="69"/>
  </w:num>
  <w:num w:numId="26">
    <w:abstractNumId w:val="62"/>
  </w:num>
  <w:num w:numId="27">
    <w:abstractNumId w:val="60"/>
  </w:num>
  <w:num w:numId="28">
    <w:abstractNumId w:val="17"/>
  </w:num>
  <w:num w:numId="29">
    <w:abstractNumId w:val="22"/>
  </w:num>
  <w:num w:numId="30">
    <w:abstractNumId w:val="14"/>
  </w:num>
  <w:num w:numId="31">
    <w:abstractNumId w:val="84"/>
  </w:num>
  <w:num w:numId="32">
    <w:abstractNumId w:val="51"/>
  </w:num>
  <w:num w:numId="33">
    <w:abstractNumId w:val="50"/>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72"/>
  </w:num>
  <w:num w:numId="36">
    <w:abstractNumId w:val="13"/>
  </w:num>
  <w:num w:numId="37">
    <w:abstractNumId w:val="45"/>
  </w:num>
  <w:num w:numId="38">
    <w:abstractNumId w:val="38"/>
  </w:num>
  <w:num w:numId="39">
    <w:abstractNumId w:val="20"/>
  </w:num>
  <w:num w:numId="40">
    <w:abstractNumId w:val="44"/>
  </w:num>
  <w:num w:numId="41">
    <w:abstractNumId w:val="33"/>
  </w:num>
  <w:num w:numId="42">
    <w:abstractNumId w:val="48"/>
  </w:num>
  <w:num w:numId="43">
    <w:abstractNumId w:val="31"/>
  </w:num>
  <w:num w:numId="44">
    <w:abstractNumId w:val="43"/>
  </w:num>
  <w:num w:numId="45">
    <w:abstractNumId w:val="49"/>
  </w:num>
  <w:num w:numId="46">
    <w:abstractNumId w:val="24"/>
  </w:num>
  <w:num w:numId="47">
    <w:abstractNumId w:val="21"/>
  </w:num>
  <w:num w:numId="48">
    <w:abstractNumId w:val="61"/>
  </w:num>
  <w:num w:numId="49">
    <w:abstractNumId w:val="74"/>
  </w:num>
  <w:num w:numId="50">
    <w:abstractNumId w:val="80"/>
  </w:num>
  <w:num w:numId="51">
    <w:abstractNumId w:val="56"/>
  </w:num>
  <w:num w:numId="52">
    <w:abstractNumId w:val="85"/>
  </w:num>
  <w:num w:numId="53">
    <w:abstractNumId w:val="52"/>
  </w:num>
  <w:num w:numId="54">
    <w:abstractNumId w:val="71"/>
  </w:num>
  <w:num w:numId="55">
    <w:abstractNumId w:val="57"/>
  </w:num>
  <w:num w:numId="56">
    <w:abstractNumId w:val="65"/>
  </w:num>
  <w:num w:numId="57">
    <w:abstractNumId w:val="78"/>
  </w:num>
  <w:num w:numId="58">
    <w:abstractNumId w:val="1"/>
  </w:num>
  <w:num w:numId="59">
    <w:abstractNumId w:val="0"/>
  </w:num>
  <w:num w:numId="6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63"/>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76"/>
  </w:num>
  <w:num w:numId="63">
    <w:abstractNumId w:val="28"/>
  </w:num>
  <w:num w:numId="64">
    <w:abstractNumId w:val="86"/>
  </w:num>
  <w:num w:numId="65">
    <w:abstractNumId w:val="5"/>
  </w:num>
  <w:num w:numId="66">
    <w:abstractNumId w:val="82"/>
  </w:num>
  <w:num w:numId="67">
    <w:abstractNumId w:val="64"/>
  </w:num>
  <w:num w:numId="68">
    <w:abstractNumId w:val="27"/>
  </w:num>
  <w:num w:numId="69">
    <w:abstractNumId w:val="25"/>
  </w:num>
  <w:num w:numId="70">
    <w:abstractNumId w:val="46"/>
  </w:num>
  <w:num w:numId="71">
    <w:abstractNumId w:val="26"/>
  </w:num>
  <w:num w:numId="72">
    <w:abstractNumId w:val="36"/>
  </w:num>
  <w:num w:numId="73">
    <w:abstractNumId w:val="68"/>
  </w:num>
  <w:num w:numId="74">
    <w:abstractNumId w:val="42"/>
  </w:num>
  <w:num w:numId="75">
    <w:abstractNumId w:val="19"/>
  </w:num>
  <w:num w:numId="76">
    <w:abstractNumId w:val="67"/>
  </w:num>
  <w:num w:numId="77">
    <w:abstractNumId w:val="55"/>
  </w:num>
  <w:num w:numId="78">
    <w:abstractNumId w:val="75"/>
  </w:num>
  <w:num w:numId="79">
    <w:abstractNumId w:val="18"/>
  </w:num>
  <w:num w:numId="80">
    <w:abstractNumId w:val="87"/>
  </w:num>
  <w:num w:numId="81">
    <w:abstractNumId w:val="3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245A"/>
    <w:rsid w:val="00001F7F"/>
    <w:rsid w:val="000039E1"/>
    <w:rsid w:val="000106A8"/>
    <w:rsid w:val="00014553"/>
    <w:rsid w:val="00016D8E"/>
    <w:rsid w:val="00017DCA"/>
    <w:rsid w:val="00020BBA"/>
    <w:rsid w:val="0002140A"/>
    <w:rsid w:val="00021E80"/>
    <w:rsid w:val="0002394A"/>
    <w:rsid w:val="00025265"/>
    <w:rsid w:val="000275A3"/>
    <w:rsid w:val="000279A7"/>
    <w:rsid w:val="000337CD"/>
    <w:rsid w:val="0004420E"/>
    <w:rsid w:val="00044C28"/>
    <w:rsid w:val="0004690E"/>
    <w:rsid w:val="000556FD"/>
    <w:rsid w:val="00055FCE"/>
    <w:rsid w:val="00056603"/>
    <w:rsid w:val="00060726"/>
    <w:rsid w:val="00060A61"/>
    <w:rsid w:val="00063EF4"/>
    <w:rsid w:val="00064816"/>
    <w:rsid w:val="00064C39"/>
    <w:rsid w:val="00066677"/>
    <w:rsid w:val="00067D36"/>
    <w:rsid w:val="00071C33"/>
    <w:rsid w:val="00072A86"/>
    <w:rsid w:val="000803D4"/>
    <w:rsid w:val="000816C1"/>
    <w:rsid w:val="00083D29"/>
    <w:rsid w:val="00086441"/>
    <w:rsid w:val="000906DB"/>
    <w:rsid w:val="0009236A"/>
    <w:rsid w:val="00094748"/>
    <w:rsid w:val="000A2622"/>
    <w:rsid w:val="000A485B"/>
    <w:rsid w:val="000B372F"/>
    <w:rsid w:val="000B51F7"/>
    <w:rsid w:val="000B6FBE"/>
    <w:rsid w:val="000B738D"/>
    <w:rsid w:val="000D00A3"/>
    <w:rsid w:val="000D0106"/>
    <w:rsid w:val="000D1E1A"/>
    <w:rsid w:val="000D21DC"/>
    <w:rsid w:val="000E6E6F"/>
    <w:rsid w:val="000F0411"/>
    <w:rsid w:val="000F6A14"/>
    <w:rsid w:val="000F7ECD"/>
    <w:rsid w:val="00101440"/>
    <w:rsid w:val="00104DC5"/>
    <w:rsid w:val="001066DE"/>
    <w:rsid w:val="00110F3A"/>
    <w:rsid w:val="0011309A"/>
    <w:rsid w:val="00113CF3"/>
    <w:rsid w:val="00114FF5"/>
    <w:rsid w:val="001259C2"/>
    <w:rsid w:val="001316AC"/>
    <w:rsid w:val="00132E33"/>
    <w:rsid w:val="001458BD"/>
    <w:rsid w:val="001461B1"/>
    <w:rsid w:val="001525E4"/>
    <w:rsid w:val="0015529C"/>
    <w:rsid w:val="00157BD5"/>
    <w:rsid w:val="00164604"/>
    <w:rsid w:val="00165A84"/>
    <w:rsid w:val="00165F62"/>
    <w:rsid w:val="00166129"/>
    <w:rsid w:val="00172A64"/>
    <w:rsid w:val="00173862"/>
    <w:rsid w:val="00173F44"/>
    <w:rsid w:val="00174E51"/>
    <w:rsid w:val="001755D1"/>
    <w:rsid w:val="00181C44"/>
    <w:rsid w:val="00181F8E"/>
    <w:rsid w:val="00182516"/>
    <w:rsid w:val="00183975"/>
    <w:rsid w:val="00184F1E"/>
    <w:rsid w:val="001856A1"/>
    <w:rsid w:val="001874E4"/>
    <w:rsid w:val="00191757"/>
    <w:rsid w:val="001920D8"/>
    <w:rsid w:val="0019214A"/>
    <w:rsid w:val="0019638A"/>
    <w:rsid w:val="00196CA2"/>
    <w:rsid w:val="00196FA9"/>
    <w:rsid w:val="00196FDA"/>
    <w:rsid w:val="001A0633"/>
    <w:rsid w:val="001A448F"/>
    <w:rsid w:val="001A68E6"/>
    <w:rsid w:val="001B0E07"/>
    <w:rsid w:val="001B109C"/>
    <w:rsid w:val="001B7AF6"/>
    <w:rsid w:val="001C43BC"/>
    <w:rsid w:val="001C7610"/>
    <w:rsid w:val="001D3B06"/>
    <w:rsid w:val="001D59B6"/>
    <w:rsid w:val="001D62CC"/>
    <w:rsid w:val="001E004D"/>
    <w:rsid w:val="001F205A"/>
    <w:rsid w:val="001F7490"/>
    <w:rsid w:val="002013BC"/>
    <w:rsid w:val="00206005"/>
    <w:rsid w:val="002127CA"/>
    <w:rsid w:val="00212CF6"/>
    <w:rsid w:val="00213FB2"/>
    <w:rsid w:val="002224FB"/>
    <w:rsid w:val="00222546"/>
    <w:rsid w:val="002261A5"/>
    <w:rsid w:val="00226CEF"/>
    <w:rsid w:val="002271A3"/>
    <w:rsid w:val="00227270"/>
    <w:rsid w:val="002318A9"/>
    <w:rsid w:val="002348B6"/>
    <w:rsid w:val="00240D43"/>
    <w:rsid w:val="00241992"/>
    <w:rsid w:val="00242E1B"/>
    <w:rsid w:val="00247485"/>
    <w:rsid w:val="00252C61"/>
    <w:rsid w:val="00254017"/>
    <w:rsid w:val="002655A2"/>
    <w:rsid w:val="002667A5"/>
    <w:rsid w:val="00271102"/>
    <w:rsid w:val="0027248A"/>
    <w:rsid w:val="00272F7B"/>
    <w:rsid w:val="00273F6A"/>
    <w:rsid w:val="002801D3"/>
    <w:rsid w:val="0028593E"/>
    <w:rsid w:val="00287364"/>
    <w:rsid w:val="002979F7"/>
    <w:rsid w:val="002A4115"/>
    <w:rsid w:val="002B0A9A"/>
    <w:rsid w:val="002B0DEF"/>
    <w:rsid w:val="002B1661"/>
    <w:rsid w:val="002B6008"/>
    <w:rsid w:val="002B6B1E"/>
    <w:rsid w:val="002C143B"/>
    <w:rsid w:val="002C1FBE"/>
    <w:rsid w:val="002C584D"/>
    <w:rsid w:val="002D1859"/>
    <w:rsid w:val="002D1C81"/>
    <w:rsid w:val="002D27E2"/>
    <w:rsid w:val="002D6712"/>
    <w:rsid w:val="002E4203"/>
    <w:rsid w:val="002E6EAC"/>
    <w:rsid w:val="002F0B84"/>
    <w:rsid w:val="00304DA7"/>
    <w:rsid w:val="0031108B"/>
    <w:rsid w:val="003148A2"/>
    <w:rsid w:val="00320C44"/>
    <w:rsid w:val="00322251"/>
    <w:rsid w:val="003249B8"/>
    <w:rsid w:val="003321FA"/>
    <w:rsid w:val="0033651D"/>
    <w:rsid w:val="00347200"/>
    <w:rsid w:val="00347664"/>
    <w:rsid w:val="0035154B"/>
    <w:rsid w:val="0035488F"/>
    <w:rsid w:val="00355042"/>
    <w:rsid w:val="00356EB8"/>
    <w:rsid w:val="00356F21"/>
    <w:rsid w:val="003572D5"/>
    <w:rsid w:val="003573D9"/>
    <w:rsid w:val="00357419"/>
    <w:rsid w:val="0035761F"/>
    <w:rsid w:val="00361A1A"/>
    <w:rsid w:val="00370B7B"/>
    <w:rsid w:val="003721D6"/>
    <w:rsid w:val="00376170"/>
    <w:rsid w:val="003761A4"/>
    <w:rsid w:val="00383318"/>
    <w:rsid w:val="00386EE1"/>
    <w:rsid w:val="00390589"/>
    <w:rsid w:val="00390786"/>
    <w:rsid w:val="0039246F"/>
    <w:rsid w:val="00395880"/>
    <w:rsid w:val="0039591E"/>
    <w:rsid w:val="003A67CF"/>
    <w:rsid w:val="003A78AC"/>
    <w:rsid w:val="003B046D"/>
    <w:rsid w:val="003B261C"/>
    <w:rsid w:val="003B2F2A"/>
    <w:rsid w:val="003C5F7A"/>
    <w:rsid w:val="003D1893"/>
    <w:rsid w:val="003D1F53"/>
    <w:rsid w:val="003E08F8"/>
    <w:rsid w:val="003E1944"/>
    <w:rsid w:val="003E4289"/>
    <w:rsid w:val="003F18F6"/>
    <w:rsid w:val="003F6837"/>
    <w:rsid w:val="003F7764"/>
    <w:rsid w:val="003F7C50"/>
    <w:rsid w:val="00400DA5"/>
    <w:rsid w:val="004010E5"/>
    <w:rsid w:val="004014AF"/>
    <w:rsid w:val="0040320F"/>
    <w:rsid w:val="004045AC"/>
    <w:rsid w:val="00404DE4"/>
    <w:rsid w:val="00406CB1"/>
    <w:rsid w:val="0041539A"/>
    <w:rsid w:val="004171AC"/>
    <w:rsid w:val="00426451"/>
    <w:rsid w:val="00431213"/>
    <w:rsid w:val="004366AD"/>
    <w:rsid w:val="00437220"/>
    <w:rsid w:val="00437A67"/>
    <w:rsid w:val="00440D65"/>
    <w:rsid w:val="004477C4"/>
    <w:rsid w:val="0045079C"/>
    <w:rsid w:val="004537B9"/>
    <w:rsid w:val="00461BD2"/>
    <w:rsid w:val="00462787"/>
    <w:rsid w:val="00462905"/>
    <w:rsid w:val="00467AE9"/>
    <w:rsid w:val="00471890"/>
    <w:rsid w:val="00477324"/>
    <w:rsid w:val="00487E00"/>
    <w:rsid w:val="004901AA"/>
    <w:rsid w:val="00490553"/>
    <w:rsid w:val="00491900"/>
    <w:rsid w:val="00491908"/>
    <w:rsid w:val="00494F06"/>
    <w:rsid w:val="004960C4"/>
    <w:rsid w:val="004A7A62"/>
    <w:rsid w:val="004B7CF7"/>
    <w:rsid w:val="004B7DA5"/>
    <w:rsid w:val="004C1947"/>
    <w:rsid w:val="004C251C"/>
    <w:rsid w:val="004C44F2"/>
    <w:rsid w:val="004C6500"/>
    <w:rsid w:val="004C7D45"/>
    <w:rsid w:val="004D0BF2"/>
    <w:rsid w:val="004D209B"/>
    <w:rsid w:val="004D378F"/>
    <w:rsid w:val="004D5EAC"/>
    <w:rsid w:val="004D6B75"/>
    <w:rsid w:val="004F0092"/>
    <w:rsid w:val="004F1AAF"/>
    <w:rsid w:val="004F23A4"/>
    <w:rsid w:val="004F4F44"/>
    <w:rsid w:val="004F5351"/>
    <w:rsid w:val="004F6D14"/>
    <w:rsid w:val="00500DE7"/>
    <w:rsid w:val="00504E81"/>
    <w:rsid w:val="0050524B"/>
    <w:rsid w:val="0050665E"/>
    <w:rsid w:val="005102F7"/>
    <w:rsid w:val="00513917"/>
    <w:rsid w:val="00522619"/>
    <w:rsid w:val="00525ACE"/>
    <w:rsid w:val="005273B8"/>
    <w:rsid w:val="00535B88"/>
    <w:rsid w:val="00540B32"/>
    <w:rsid w:val="00542B04"/>
    <w:rsid w:val="00545DA7"/>
    <w:rsid w:val="00547A96"/>
    <w:rsid w:val="00550E9A"/>
    <w:rsid w:val="00551B86"/>
    <w:rsid w:val="005567B0"/>
    <w:rsid w:val="00573887"/>
    <w:rsid w:val="00581972"/>
    <w:rsid w:val="00585A11"/>
    <w:rsid w:val="00590AB7"/>
    <w:rsid w:val="00592F7B"/>
    <w:rsid w:val="0059718F"/>
    <w:rsid w:val="00597807"/>
    <w:rsid w:val="005A0764"/>
    <w:rsid w:val="005A53AA"/>
    <w:rsid w:val="005A602C"/>
    <w:rsid w:val="005A66BB"/>
    <w:rsid w:val="005A6E5B"/>
    <w:rsid w:val="005B0760"/>
    <w:rsid w:val="005B14C5"/>
    <w:rsid w:val="005B158A"/>
    <w:rsid w:val="005B161D"/>
    <w:rsid w:val="005B2855"/>
    <w:rsid w:val="005B590D"/>
    <w:rsid w:val="005B688B"/>
    <w:rsid w:val="005C23B1"/>
    <w:rsid w:val="005C366A"/>
    <w:rsid w:val="005C36C9"/>
    <w:rsid w:val="005C5C54"/>
    <w:rsid w:val="005C67A9"/>
    <w:rsid w:val="005D169F"/>
    <w:rsid w:val="005E46BB"/>
    <w:rsid w:val="005E5415"/>
    <w:rsid w:val="005F072F"/>
    <w:rsid w:val="005F09A6"/>
    <w:rsid w:val="005F3ECB"/>
    <w:rsid w:val="006011A7"/>
    <w:rsid w:val="006134FC"/>
    <w:rsid w:val="0062081C"/>
    <w:rsid w:val="00625459"/>
    <w:rsid w:val="00626083"/>
    <w:rsid w:val="0063278F"/>
    <w:rsid w:val="00633DCF"/>
    <w:rsid w:val="006428EC"/>
    <w:rsid w:val="006476A7"/>
    <w:rsid w:val="0065104C"/>
    <w:rsid w:val="00654BE2"/>
    <w:rsid w:val="00662000"/>
    <w:rsid w:val="00663514"/>
    <w:rsid w:val="0066372A"/>
    <w:rsid w:val="006650F8"/>
    <w:rsid w:val="00666CAE"/>
    <w:rsid w:val="00673F0B"/>
    <w:rsid w:val="00674BBD"/>
    <w:rsid w:val="00675215"/>
    <w:rsid w:val="006802F7"/>
    <w:rsid w:val="00680E75"/>
    <w:rsid w:val="00682147"/>
    <w:rsid w:val="00683CD1"/>
    <w:rsid w:val="00685419"/>
    <w:rsid w:val="0069001B"/>
    <w:rsid w:val="00690E63"/>
    <w:rsid w:val="00692728"/>
    <w:rsid w:val="006A0024"/>
    <w:rsid w:val="006A214C"/>
    <w:rsid w:val="006A42A5"/>
    <w:rsid w:val="006A46DB"/>
    <w:rsid w:val="006A7820"/>
    <w:rsid w:val="006A7EAE"/>
    <w:rsid w:val="006B19AE"/>
    <w:rsid w:val="006B64B3"/>
    <w:rsid w:val="006B6655"/>
    <w:rsid w:val="006B7392"/>
    <w:rsid w:val="006D3C57"/>
    <w:rsid w:val="006E2923"/>
    <w:rsid w:val="006F2B14"/>
    <w:rsid w:val="006F34AA"/>
    <w:rsid w:val="006F505D"/>
    <w:rsid w:val="006F7B2E"/>
    <w:rsid w:val="007013A3"/>
    <w:rsid w:val="00701C8E"/>
    <w:rsid w:val="00702A43"/>
    <w:rsid w:val="00704A26"/>
    <w:rsid w:val="00711681"/>
    <w:rsid w:val="00716CA5"/>
    <w:rsid w:val="0071789F"/>
    <w:rsid w:val="0072103D"/>
    <w:rsid w:val="007213E2"/>
    <w:rsid w:val="00721D6D"/>
    <w:rsid w:val="0072212C"/>
    <w:rsid w:val="00726CED"/>
    <w:rsid w:val="00727FEE"/>
    <w:rsid w:val="00732962"/>
    <w:rsid w:val="00736EDC"/>
    <w:rsid w:val="00737156"/>
    <w:rsid w:val="007376C2"/>
    <w:rsid w:val="00743A59"/>
    <w:rsid w:val="00746F38"/>
    <w:rsid w:val="0075282F"/>
    <w:rsid w:val="0075363A"/>
    <w:rsid w:val="00754780"/>
    <w:rsid w:val="00756FDE"/>
    <w:rsid w:val="007576C9"/>
    <w:rsid w:val="00766F51"/>
    <w:rsid w:val="007719A7"/>
    <w:rsid w:val="007719B9"/>
    <w:rsid w:val="00771BD5"/>
    <w:rsid w:val="00781248"/>
    <w:rsid w:val="00783F83"/>
    <w:rsid w:val="00787DA0"/>
    <w:rsid w:val="00793E7A"/>
    <w:rsid w:val="0079551F"/>
    <w:rsid w:val="007A4B65"/>
    <w:rsid w:val="007A6DFC"/>
    <w:rsid w:val="007B16E5"/>
    <w:rsid w:val="007B1A38"/>
    <w:rsid w:val="007B1E92"/>
    <w:rsid w:val="007B2386"/>
    <w:rsid w:val="007B75CB"/>
    <w:rsid w:val="007C02E8"/>
    <w:rsid w:val="007E0191"/>
    <w:rsid w:val="007E6445"/>
    <w:rsid w:val="007E6CA4"/>
    <w:rsid w:val="007E70DD"/>
    <w:rsid w:val="007E7CDC"/>
    <w:rsid w:val="007F1099"/>
    <w:rsid w:val="007F192A"/>
    <w:rsid w:val="007F1998"/>
    <w:rsid w:val="007F5E0C"/>
    <w:rsid w:val="007F683D"/>
    <w:rsid w:val="007F6EAF"/>
    <w:rsid w:val="00802537"/>
    <w:rsid w:val="008034A6"/>
    <w:rsid w:val="008043E3"/>
    <w:rsid w:val="0081086E"/>
    <w:rsid w:val="00814D75"/>
    <w:rsid w:val="0082039B"/>
    <w:rsid w:val="0082084E"/>
    <w:rsid w:val="00821955"/>
    <w:rsid w:val="00823A10"/>
    <w:rsid w:val="008318F8"/>
    <w:rsid w:val="00837279"/>
    <w:rsid w:val="0084020E"/>
    <w:rsid w:val="00846018"/>
    <w:rsid w:val="008465E2"/>
    <w:rsid w:val="008529BA"/>
    <w:rsid w:val="00857D82"/>
    <w:rsid w:val="00860FC6"/>
    <w:rsid w:val="00862B14"/>
    <w:rsid w:val="008653F9"/>
    <w:rsid w:val="00871045"/>
    <w:rsid w:val="00871A73"/>
    <w:rsid w:val="00874510"/>
    <w:rsid w:val="00877E47"/>
    <w:rsid w:val="008817DD"/>
    <w:rsid w:val="00883367"/>
    <w:rsid w:val="008851BE"/>
    <w:rsid w:val="00887AA5"/>
    <w:rsid w:val="00890EC4"/>
    <w:rsid w:val="008921D8"/>
    <w:rsid w:val="008A5227"/>
    <w:rsid w:val="008A5A33"/>
    <w:rsid w:val="008A6B89"/>
    <w:rsid w:val="008B0608"/>
    <w:rsid w:val="008B680A"/>
    <w:rsid w:val="008C197C"/>
    <w:rsid w:val="008C2C7B"/>
    <w:rsid w:val="008C54B9"/>
    <w:rsid w:val="008D0010"/>
    <w:rsid w:val="008E04F0"/>
    <w:rsid w:val="008E1FC5"/>
    <w:rsid w:val="008E2AAA"/>
    <w:rsid w:val="008E34ED"/>
    <w:rsid w:val="008E40FB"/>
    <w:rsid w:val="008E4A86"/>
    <w:rsid w:val="008E5485"/>
    <w:rsid w:val="008E7270"/>
    <w:rsid w:val="008F0ECD"/>
    <w:rsid w:val="008F10CE"/>
    <w:rsid w:val="008F7358"/>
    <w:rsid w:val="0090592E"/>
    <w:rsid w:val="0090792F"/>
    <w:rsid w:val="00907B1E"/>
    <w:rsid w:val="00911A1E"/>
    <w:rsid w:val="00912F01"/>
    <w:rsid w:val="009139AD"/>
    <w:rsid w:val="00915D48"/>
    <w:rsid w:val="00921F4F"/>
    <w:rsid w:val="0092272C"/>
    <w:rsid w:val="00922E99"/>
    <w:rsid w:val="00923A22"/>
    <w:rsid w:val="00927A81"/>
    <w:rsid w:val="00932A44"/>
    <w:rsid w:val="009431B5"/>
    <w:rsid w:val="00950D58"/>
    <w:rsid w:val="0095181B"/>
    <w:rsid w:val="009527DB"/>
    <w:rsid w:val="009531D0"/>
    <w:rsid w:val="0095447B"/>
    <w:rsid w:val="009576C7"/>
    <w:rsid w:val="009611E7"/>
    <w:rsid w:val="00964E08"/>
    <w:rsid w:val="0096509B"/>
    <w:rsid w:val="009658FB"/>
    <w:rsid w:val="00971205"/>
    <w:rsid w:val="00974C21"/>
    <w:rsid w:val="00975F3E"/>
    <w:rsid w:val="00977978"/>
    <w:rsid w:val="00981619"/>
    <w:rsid w:val="009857DD"/>
    <w:rsid w:val="009947CC"/>
    <w:rsid w:val="009947F4"/>
    <w:rsid w:val="009B46B7"/>
    <w:rsid w:val="009B5CD8"/>
    <w:rsid w:val="009C060F"/>
    <w:rsid w:val="009C1403"/>
    <w:rsid w:val="009C57BE"/>
    <w:rsid w:val="009C5A04"/>
    <w:rsid w:val="009C6ECF"/>
    <w:rsid w:val="009C7069"/>
    <w:rsid w:val="009C7A53"/>
    <w:rsid w:val="009D2A8D"/>
    <w:rsid w:val="009E14C3"/>
    <w:rsid w:val="009E19F8"/>
    <w:rsid w:val="009E5708"/>
    <w:rsid w:val="009E6166"/>
    <w:rsid w:val="009E74C7"/>
    <w:rsid w:val="009F1E35"/>
    <w:rsid w:val="009F22CB"/>
    <w:rsid w:val="009F34F0"/>
    <w:rsid w:val="009F52A6"/>
    <w:rsid w:val="009F7B82"/>
    <w:rsid w:val="00A037A5"/>
    <w:rsid w:val="00A04037"/>
    <w:rsid w:val="00A13EB0"/>
    <w:rsid w:val="00A16968"/>
    <w:rsid w:val="00A176BC"/>
    <w:rsid w:val="00A201A6"/>
    <w:rsid w:val="00A20C45"/>
    <w:rsid w:val="00A21114"/>
    <w:rsid w:val="00A261D3"/>
    <w:rsid w:val="00A265B2"/>
    <w:rsid w:val="00A26BFC"/>
    <w:rsid w:val="00A2741C"/>
    <w:rsid w:val="00A27668"/>
    <w:rsid w:val="00A32643"/>
    <w:rsid w:val="00A33C52"/>
    <w:rsid w:val="00A366F5"/>
    <w:rsid w:val="00A55A74"/>
    <w:rsid w:val="00A603BC"/>
    <w:rsid w:val="00A6053A"/>
    <w:rsid w:val="00A617B5"/>
    <w:rsid w:val="00A63AF4"/>
    <w:rsid w:val="00A65647"/>
    <w:rsid w:val="00A67C53"/>
    <w:rsid w:val="00A7005B"/>
    <w:rsid w:val="00A84625"/>
    <w:rsid w:val="00A936D6"/>
    <w:rsid w:val="00AA4130"/>
    <w:rsid w:val="00AA5DF8"/>
    <w:rsid w:val="00AB45E4"/>
    <w:rsid w:val="00AB64BF"/>
    <w:rsid w:val="00AB7D9F"/>
    <w:rsid w:val="00AC4F86"/>
    <w:rsid w:val="00AC52A7"/>
    <w:rsid w:val="00AD43AB"/>
    <w:rsid w:val="00AD4E46"/>
    <w:rsid w:val="00AD5326"/>
    <w:rsid w:val="00AE0EE9"/>
    <w:rsid w:val="00AE13F2"/>
    <w:rsid w:val="00AE4C59"/>
    <w:rsid w:val="00AE663D"/>
    <w:rsid w:val="00AF06C2"/>
    <w:rsid w:val="00AF21D9"/>
    <w:rsid w:val="00AF392C"/>
    <w:rsid w:val="00B03C99"/>
    <w:rsid w:val="00B0588D"/>
    <w:rsid w:val="00B067ED"/>
    <w:rsid w:val="00B10326"/>
    <w:rsid w:val="00B13B11"/>
    <w:rsid w:val="00B23982"/>
    <w:rsid w:val="00B2511A"/>
    <w:rsid w:val="00B27C1F"/>
    <w:rsid w:val="00B30E0F"/>
    <w:rsid w:val="00B31348"/>
    <w:rsid w:val="00B33DF0"/>
    <w:rsid w:val="00B37345"/>
    <w:rsid w:val="00B409DA"/>
    <w:rsid w:val="00B467B6"/>
    <w:rsid w:val="00B473CA"/>
    <w:rsid w:val="00B52E2D"/>
    <w:rsid w:val="00B57DE0"/>
    <w:rsid w:val="00B60ADD"/>
    <w:rsid w:val="00B67017"/>
    <w:rsid w:val="00B71652"/>
    <w:rsid w:val="00B71A7D"/>
    <w:rsid w:val="00B72DDA"/>
    <w:rsid w:val="00B74076"/>
    <w:rsid w:val="00B7467F"/>
    <w:rsid w:val="00B75383"/>
    <w:rsid w:val="00B768F8"/>
    <w:rsid w:val="00B840B6"/>
    <w:rsid w:val="00B8439F"/>
    <w:rsid w:val="00B8483F"/>
    <w:rsid w:val="00B853C8"/>
    <w:rsid w:val="00B874BB"/>
    <w:rsid w:val="00B9152B"/>
    <w:rsid w:val="00B9414F"/>
    <w:rsid w:val="00B95689"/>
    <w:rsid w:val="00B96B73"/>
    <w:rsid w:val="00BA7863"/>
    <w:rsid w:val="00BB3629"/>
    <w:rsid w:val="00BB7ACF"/>
    <w:rsid w:val="00BC1A7C"/>
    <w:rsid w:val="00BC3AAD"/>
    <w:rsid w:val="00BC54D8"/>
    <w:rsid w:val="00BC5C45"/>
    <w:rsid w:val="00BC6B73"/>
    <w:rsid w:val="00BD2FD1"/>
    <w:rsid w:val="00BD57C8"/>
    <w:rsid w:val="00BE082B"/>
    <w:rsid w:val="00BE245A"/>
    <w:rsid w:val="00BE3913"/>
    <w:rsid w:val="00BE55C4"/>
    <w:rsid w:val="00BF18E2"/>
    <w:rsid w:val="00BF2E79"/>
    <w:rsid w:val="00BF5041"/>
    <w:rsid w:val="00BF5EFA"/>
    <w:rsid w:val="00C0323A"/>
    <w:rsid w:val="00C120AA"/>
    <w:rsid w:val="00C17974"/>
    <w:rsid w:val="00C20077"/>
    <w:rsid w:val="00C20D4E"/>
    <w:rsid w:val="00C214EA"/>
    <w:rsid w:val="00C21534"/>
    <w:rsid w:val="00C222D1"/>
    <w:rsid w:val="00C23651"/>
    <w:rsid w:val="00C27EE0"/>
    <w:rsid w:val="00C33F47"/>
    <w:rsid w:val="00C36338"/>
    <w:rsid w:val="00C3771B"/>
    <w:rsid w:val="00C46B68"/>
    <w:rsid w:val="00C47B6A"/>
    <w:rsid w:val="00C507F6"/>
    <w:rsid w:val="00C5318C"/>
    <w:rsid w:val="00C548DF"/>
    <w:rsid w:val="00C55F82"/>
    <w:rsid w:val="00C64041"/>
    <w:rsid w:val="00C6406B"/>
    <w:rsid w:val="00C64F36"/>
    <w:rsid w:val="00C64F58"/>
    <w:rsid w:val="00C700C2"/>
    <w:rsid w:val="00C741CB"/>
    <w:rsid w:val="00C75EF1"/>
    <w:rsid w:val="00C775FA"/>
    <w:rsid w:val="00C80A6F"/>
    <w:rsid w:val="00C860E4"/>
    <w:rsid w:val="00C874C0"/>
    <w:rsid w:val="00C904DC"/>
    <w:rsid w:val="00C916B9"/>
    <w:rsid w:val="00C92279"/>
    <w:rsid w:val="00CA395D"/>
    <w:rsid w:val="00CA4C0C"/>
    <w:rsid w:val="00CB15F8"/>
    <w:rsid w:val="00CB1F7C"/>
    <w:rsid w:val="00CB4CCC"/>
    <w:rsid w:val="00CC3427"/>
    <w:rsid w:val="00CC7F14"/>
    <w:rsid w:val="00CD214F"/>
    <w:rsid w:val="00CD2B91"/>
    <w:rsid w:val="00CD5CAF"/>
    <w:rsid w:val="00CE1D10"/>
    <w:rsid w:val="00CE2119"/>
    <w:rsid w:val="00CE5063"/>
    <w:rsid w:val="00CE59EF"/>
    <w:rsid w:val="00CF16A5"/>
    <w:rsid w:val="00CF1E6F"/>
    <w:rsid w:val="00CF2139"/>
    <w:rsid w:val="00CF3868"/>
    <w:rsid w:val="00CF43B7"/>
    <w:rsid w:val="00D046C5"/>
    <w:rsid w:val="00D0735F"/>
    <w:rsid w:val="00D1372F"/>
    <w:rsid w:val="00D13E11"/>
    <w:rsid w:val="00D17E55"/>
    <w:rsid w:val="00D2123A"/>
    <w:rsid w:val="00D25705"/>
    <w:rsid w:val="00D26883"/>
    <w:rsid w:val="00D2707F"/>
    <w:rsid w:val="00D35E08"/>
    <w:rsid w:val="00D41CE8"/>
    <w:rsid w:val="00D5003F"/>
    <w:rsid w:val="00D55032"/>
    <w:rsid w:val="00D56C33"/>
    <w:rsid w:val="00D57847"/>
    <w:rsid w:val="00D60613"/>
    <w:rsid w:val="00D61C9A"/>
    <w:rsid w:val="00D65833"/>
    <w:rsid w:val="00D72C5E"/>
    <w:rsid w:val="00D80EDA"/>
    <w:rsid w:val="00D82A99"/>
    <w:rsid w:val="00D9304B"/>
    <w:rsid w:val="00D95034"/>
    <w:rsid w:val="00D97D03"/>
    <w:rsid w:val="00DA2CCF"/>
    <w:rsid w:val="00DA7C52"/>
    <w:rsid w:val="00DB0CCD"/>
    <w:rsid w:val="00DB2238"/>
    <w:rsid w:val="00DC217C"/>
    <w:rsid w:val="00DC285D"/>
    <w:rsid w:val="00DC344E"/>
    <w:rsid w:val="00DD0694"/>
    <w:rsid w:val="00DD568D"/>
    <w:rsid w:val="00DD6829"/>
    <w:rsid w:val="00DD7305"/>
    <w:rsid w:val="00DD7A66"/>
    <w:rsid w:val="00DF0E35"/>
    <w:rsid w:val="00DF3456"/>
    <w:rsid w:val="00DF37F5"/>
    <w:rsid w:val="00DF4E9C"/>
    <w:rsid w:val="00DF7FB7"/>
    <w:rsid w:val="00E10425"/>
    <w:rsid w:val="00E119A3"/>
    <w:rsid w:val="00E15A10"/>
    <w:rsid w:val="00E16A15"/>
    <w:rsid w:val="00E22C31"/>
    <w:rsid w:val="00E22C35"/>
    <w:rsid w:val="00E24F16"/>
    <w:rsid w:val="00E25A56"/>
    <w:rsid w:val="00E35B29"/>
    <w:rsid w:val="00E37455"/>
    <w:rsid w:val="00E407AB"/>
    <w:rsid w:val="00E41219"/>
    <w:rsid w:val="00E467C3"/>
    <w:rsid w:val="00E524BB"/>
    <w:rsid w:val="00E53A87"/>
    <w:rsid w:val="00E657D9"/>
    <w:rsid w:val="00E65B44"/>
    <w:rsid w:val="00E700FE"/>
    <w:rsid w:val="00E7459C"/>
    <w:rsid w:val="00E75225"/>
    <w:rsid w:val="00E7543C"/>
    <w:rsid w:val="00E763F9"/>
    <w:rsid w:val="00E82190"/>
    <w:rsid w:val="00E8404F"/>
    <w:rsid w:val="00E87EBF"/>
    <w:rsid w:val="00E9064C"/>
    <w:rsid w:val="00E93F09"/>
    <w:rsid w:val="00E97BE7"/>
    <w:rsid w:val="00EA178B"/>
    <w:rsid w:val="00EA28DE"/>
    <w:rsid w:val="00EA660A"/>
    <w:rsid w:val="00EB00DC"/>
    <w:rsid w:val="00EB2D93"/>
    <w:rsid w:val="00EB2E1B"/>
    <w:rsid w:val="00EB49E7"/>
    <w:rsid w:val="00EB5274"/>
    <w:rsid w:val="00EC01E4"/>
    <w:rsid w:val="00ED1420"/>
    <w:rsid w:val="00ED2169"/>
    <w:rsid w:val="00ED5ADA"/>
    <w:rsid w:val="00EE2306"/>
    <w:rsid w:val="00EE2B25"/>
    <w:rsid w:val="00EE5729"/>
    <w:rsid w:val="00EF050E"/>
    <w:rsid w:val="00EF6835"/>
    <w:rsid w:val="00F011FF"/>
    <w:rsid w:val="00F01E5B"/>
    <w:rsid w:val="00F03356"/>
    <w:rsid w:val="00F050E4"/>
    <w:rsid w:val="00F07541"/>
    <w:rsid w:val="00F2125C"/>
    <w:rsid w:val="00F23F9A"/>
    <w:rsid w:val="00F25D16"/>
    <w:rsid w:val="00F2682A"/>
    <w:rsid w:val="00F31ACB"/>
    <w:rsid w:val="00F34BC6"/>
    <w:rsid w:val="00F358AA"/>
    <w:rsid w:val="00F36274"/>
    <w:rsid w:val="00F373BE"/>
    <w:rsid w:val="00F43D93"/>
    <w:rsid w:val="00F449C3"/>
    <w:rsid w:val="00F45247"/>
    <w:rsid w:val="00F507C5"/>
    <w:rsid w:val="00F50AEC"/>
    <w:rsid w:val="00F52483"/>
    <w:rsid w:val="00F52BD2"/>
    <w:rsid w:val="00F562A2"/>
    <w:rsid w:val="00F6470F"/>
    <w:rsid w:val="00F6635A"/>
    <w:rsid w:val="00F67B28"/>
    <w:rsid w:val="00F67F57"/>
    <w:rsid w:val="00F72242"/>
    <w:rsid w:val="00F72B97"/>
    <w:rsid w:val="00F74017"/>
    <w:rsid w:val="00F77629"/>
    <w:rsid w:val="00F817E2"/>
    <w:rsid w:val="00F82D26"/>
    <w:rsid w:val="00F83F09"/>
    <w:rsid w:val="00F84128"/>
    <w:rsid w:val="00F84C77"/>
    <w:rsid w:val="00F873CF"/>
    <w:rsid w:val="00F87461"/>
    <w:rsid w:val="00F916AB"/>
    <w:rsid w:val="00F91F2E"/>
    <w:rsid w:val="00FA0000"/>
    <w:rsid w:val="00FA1405"/>
    <w:rsid w:val="00FA20AB"/>
    <w:rsid w:val="00FA3F75"/>
    <w:rsid w:val="00FA56D8"/>
    <w:rsid w:val="00FA6A07"/>
    <w:rsid w:val="00FB5543"/>
    <w:rsid w:val="00FB6781"/>
    <w:rsid w:val="00FC6D73"/>
    <w:rsid w:val="00FC73DB"/>
    <w:rsid w:val="00FD001F"/>
    <w:rsid w:val="00FD26A0"/>
    <w:rsid w:val="00FD357A"/>
    <w:rsid w:val="00FD4F37"/>
    <w:rsid w:val="00FD5425"/>
    <w:rsid w:val="00FE3391"/>
    <w:rsid w:val="00FE7A83"/>
    <w:rsid w:val="00FF069F"/>
    <w:rsid w:val="00FF2AE4"/>
    <w:rsid w:val="00FF402F"/>
    <w:rsid w:val="00FF6CE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semiHidden/>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uiPriority w:val="99"/>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uiPriority w:val="99"/>
    <w:rsid w:val="006B19AE"/>
    <w:pPr>
      <w:autoSpaceDE w:val="0"/>
      <w:autoSpaceDN w:val="0"/>
    </w:pPr>
    <w:rPr>
      <w:rFonts w:ascii="Calibri" w:eastAsiaTheme="minorHAnsi" w:hAnsi="Calibri"/>
      <w:color w:val="000000"/>
      <w:lang w:eastAsia="en-US"/>
    </w:rPr>
  </w:style>
  <w:style w:type="table" w:customStyle="1" w:styleId="Tabela-Siatka2">
    <w:name w:val="Tabela - Siatka2"/>
    <w:basedOn w:val="Standardowy"/>
    <w:next w:val="Tabela-Siatka"/>
    <w:locked/>
    <w:rsid w:val="003C5F7A"/>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1">
    <w:name w:val="Nagłówek 1 Znak1"/>
    <w:aliases w:val="Title 1 Znak"/>
    <w:uiPriority w:val="99"/>
    <w:rsid w:val="00581972"/>
    <w:rPr>
      <w:rFonts w:ascii="Calibri Light" w:hAnsi="Calibri Light"/>
      <w:color w:val="2E74B5"/>
      <w:sz w:val="32"/>
      <w:lang w:eastAsia="en-US"/>
    </w:rPr>
  </w:style>
  <w:style w:type="character" w:customStyle="1" w:styleId="Nagwek2Znak1">
    <w:name w:val="Nagłówek 2 Znak1"/>
    <w:aliases w:val="Title 2 Znak"/>
    <w:uiPriority w:val="99"/>
    <w:semiHidden/>
    <w:rsid w:val="00581972"/>
    <w:rPr>
      <w:rFonts w:ascii="Calibri Light" w:hAnsi="Calibri Light"/>
      <w:color w:val="2E74B5"/>
      <w:sz w:val="26"/>
      <w:lang w:eastAsia="en-US"/>
    </w:rPr>
  </w:style>
  <w:style w:type="paragraph" w:styleId="Indeks2">
    <w:name w:val="index 2"/>
    <w:basedOn w:val="Normalny"/>
    <w:next w:val="Normalny"/>
    <w:autoRedefine/>
    <w:uiPriority w:val="99"/>
    <w:semiHidden/>
    <w:rsid w:val="00581972"/>
    <w:pPr>
      <w:numPr>
        <w:ilvl w:val="1"/>
        <w:numId w:val="60"/>
      </w:numPr>
      <w:overflowPunct w:val="0"/>
      <w:autoSpaceDE w:val="0"/>
      <w:autoSpaceDN w:val="0"/>
      <w:adjustRightInd w:val="0"/>
      <w:jc w:val="both"/>
    </w:pPr>
    <w:rPr>
      <w:sz w:val="20"/>
      <w:szCs w:val="20"/>
    </w:rPr>
  </w:style>
  <w:style w:type="paragraph" w:styleId="Spistreci1">
    <w:name w:val="toc 1"/>
    <w:basedOn w:val="Normalny"/>
    <w:next w:val="Normalny"/>
    <w:autoRedefine/>
    <w:uiPriority w:val="99"/>
    <w:semiHidden/>
    <w:rsid w:val="00581972"/>
    <w:rPr>
      <w:lang w:eastAsia="en-US"/>
    </w:rPr>
  </w:style>
  <w:style w:type="paragraph" w:styleId="Spistreci4">
    <w:name w:val="toc 4"/>
    <w:basedOn w:val="Normalny"/>
    <w:next w:val="Normalny"/>
    <w:autoRedefine/>
    <w:uiPriority w:val="99"/>
    <w:semiHidden/>
    <w:rsid w:val="00581972"/>
    <w:pPr>
      <w:jc w:val="both"/>
    </w:pPr>
    <w:rPr>
      <w:rFonts w:ascii="Arial" w:hAnsi="Arial"/>
    </w:rPr>
  </w:style>
  <w:style w:type="paragraph" w:styleId="Wcicienormalne">
    <w:name w:val="Normal Indent"/>
    <w:basedOn w:val="Normalny"/>
    <w:next w:val="Normalny"/>
    <w:uiPriority w:val="99"/>
    <w:semiHidden/>
    <w:rsid w:val="00581972"/>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581972"/>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581972"/>
    <w:rPr>
      <w:rFonts w:ascii="Times New Roman" w:hAnsi="Times New Roman"/>
      <w:sz w:val="24"/>
    </w:rPr>
  </w:style>
  <w:style w:type="paragraph" w:styleId="Legenda">
    <w:name w:val="caption"/>
    <w:aliases w:val="Podpis pod rysunkiem,Nagłówek Tabeli"/>
    <w:basedOn w:val="Normalny"/>
    <w:next w:val="Normalny"/>
    <w:uiPriority w:val="99"/>
    <w:qFormat/>
    <w:rsid w:val="00581972"/>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581972"/>
    <w:pPr>
      <w:tabs>
        <w:tab w:val="num" w:pos="360"/>
      </w:tabs>
      <w:spacing w:line="360" w:lineRule="auto"/>
      <w:ind w:right="-57"/>
      <w:jc w:val="both"/>
    </w:pPr>
    <w:rPr>
      <w:szCs w:val="20"/>
    </w:rPr>
  </w:style>
  <w:style w:type="paragraph" w:styleId="Lista5">
    <w:name w:val="List 5"/>
    <w:basedOn w:val="Normalny"/>
    <w:uiPriority w:val="99"/>
    <w:semiHidden/>
    <w:rsid w:val="00581972"/>
    <w:pPr>
      <w:ind w:left="1415" w:hanging="283"/>
    </w:pPr>
    <w:rPr>
      <w:szCs w:val="20"/>
    </w:rPr>
  </w:style>
  <w:style w:type="paragraph" w:styleId="Listapunktowana2">
    <w:name w:val="List Bullet 2"/>
    <w:basedOn w:val="Normalny"/>
    <w:uiPriority w:val="99"/>
    <w:semiHidden/>
    <w:rsid w:val="00581972"/>
    <w:pPr>
      <w:numPr>
        <w:numId w:val="58"/>
      </w:numPr>
      <w:tabs>
        <w:tab w:val="clear" w:pos="360"/>
        <w:tab w:val="num" w:pos="643"/>
      </w:tabs>
      <w:ind w:left="643"/>
    </w:pPr>
    <w:rPr>
      <w:sz w:val="20"/>
      <w:szCs w:val="20"/>
      <w:lang w:val="en-GB"/>
    </w:rPr>
  </w:style>
  <w:style w:type="paragraph" w:styleId="Listapunktowana3">
    <w:name w:val="List Bullet 3"/>
    <w:basedOn w:val="Normalny"/>
    <w:uiPriority w:val="99"/>
    <w:semiHidden/>
    <w:rsid w:val="00581972"/>
    <w:pPr>
      <w:numPr>
        <w:numId w:val="59"/>
      </w:numPr>
      <w:tabs>
        <w:tab w:val="clear" w:pos="643"/>
        <w:tab w:val="num" w:pos="926"/>
      </w:tabs>
      <w:ind w:left="926"/>
    </w:pPr>
    <w:rPr>
      <w:sz w:val="20"/>
      <w:szCs w:val="20"/>
      <w:lang w:val="en-GB"/>
    </w:rPr>
  </w:style>
  <w:style w:type="paragraph" w:styleId="Listapunktowana5">
    <w:name w:val="List Bullet 5"/>
    <w:basedOn w:val="Normalny"/>
    <w:autoRedefine/>
    <w:uiPriority w:val="99"/>
    <w:semiHidden/>
    <w:rsid w:val="00581972"/>
    <w:pPr>
      <w:numPr>
        <w:ilvl w:val="1"/>
        <w:numId w:val="61"/>
      </w:numPr>
      <w:tabs>
        <w:tab w:val="num" w:pos="567"/>
      </w:tabs>
      <w:ind w:left="567" w:hanging="567"/>
      <w:jc w:val="both"/>
    </w:pPr>
    <w:rPr>
      <w:sz w:val="22"/>
      <w:szCs w:val="20"/>
    </w:rPr>
  </w:style>
  <w:style w:type="paragraph" w:styleId="Listanumerowana2">
    <w:name w:val="List Number 2"/>
    <w:basedOn w:val="Normalny"/>
    <w:uiPriority w:val="99"/>
    <w:rsid w:val="00581972"/>
    <w:pPr>
      <w:numPr>
        <w:numId w:val="62"/>
      </w:numPr>
    </w:pPr>
  </w:style>
  <w:style w:type="character" w:customStyle="1" w:styleId="BodyTextChar">
    <w:name w:val="Body Text Char"/>
    <w:aliases w:val="a2 Char,Tekst podstawowy Znak Znak Znak Char,Znak Char,Znak Znak Znak Znak Znak Char,Punktor1 Char"/>
    <w:uiPriority w:val="99"/>
    <w:semiHidden/>
    <w:locked/>
    <w:rsid w:val="00581972"/>
    <w:rPr>
      <w:rFonts w:ascii="Arial" w:hAnsi="Arial"/>
      <w:sz w:val="24"/>
    </w:rPr>
  </w:style>
  <w:style w:type="paragraph" w:styleId="Tekstpodstawowyzwciciem">
    <w:name w:val="Body Text First Indent"/>
    <w:basedOn w:val="Tekstpodstawowy"/>
    <w:link w:val="TekstpodstawowyzwciciemZnak"/>
    <w:uiPriority w:val="99"/>
    <w:semiHidden/>
    <w:rsid w:val="00581972"/>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581972"/>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581972"/>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581972"/>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581972"/>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581972"/>
    <w:pPr>
      <w:spacing w:before="120" w:after="120"/>
      <w:jc w:val="both"/>
    </w:pPr>
    <w:rPr>
      <w:rFonts w:ascii="Optima" w:hAnsi="Optima"/>
      <w:sz w:val="22"/>
      <w:szCs w:val="22"/>
      <w:lang w:val="en-GB"/>
    </w:rPr>
  </w:style>
  <w:style w:type="paragraph" w:customStyle="1" w:styleId="1">
    <w:name w:val="1"/>
    <w:basedOn w:val="Normalny"/>
    <w:next w:val="Nagwek"/>
    <w:uiPriority w:val="99"/>
    <w:rsid w:val="00581972"/>
    <w:pPr>
      <w:tabs>
        <w:tab w:val="center" w:pos="4536"/>
        <w:tab w:val="right" w:pos="9072"/>
      </w:tabs>
    </w:pPr>
  </w:style>
  <w:style w:type="paragraph" w:customStyle="1" w:styleId="Head12">
    <w:name w:val="Head 1.2"/>
    <w:basedOn w:val="Normalny"/>
    <w:autoRedefine/>
    <w:uiPriority w:val="99"/>
    <w:rsid w:val="00581972"/>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581972"/>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581972"/>
    <w:pPr>
      <w:spacing w:before="100" w:beforeAutospacing="1" w:after="100" w:afterAutospacing="1"/>
    </w:pPr>
    <w:rPr>
      <w:rFonts w:ascii="Arial Narrow" w:hAnsi="Arial Narrow"/>
      <w:b/>
      <w:bCs/>
    </w:rPr>
  </w:style>
  <w:style w:type="paragraph" w:customStyle="1" w:styleId="xl25">
    <w:name w:val="xl25"/>
    <w:basedOn w:val="Normalny"/>
    <w:uiPriority w:val="99"/>
    <w:rsid w:val="00581972"/>
    <w:pPr>
      <w:spacing w:before="100" w:beforeAutospacing="1" w:after="100" w:afterAutospacing="1"/>
    </w:pPr>
  </w:style>
  <w:style w:type="paragraph" w:customStyle="1" w:styleId="xl26">
    <w:name w:val="xl26"/>
    <w:basedOn w:val="Normalny"/>
    <w:uiPriority w:val="99"/>
    <w:rsid w:val="00581972"/>
    <w:pPr>
      <w:spacing w:before="100" w:beforeAutospacing="1" w:after="100" w:afterAutospacing="1"/>
    </w:pPr>
    <w:rPr>
      <w:rFonts w:ascii="Arial" w:hAnsi="Arial" w:cs="Arial"/>
      <w:b/>
      <w:bCs/>
    </w:rPr>
  </w:style>
  <w:style w:type="paragraph" w:customStyle="1" w:styleId="xl27">
    <w:name w:val="xl27"/>
    <w:basedOn w:val="Normalny"/>
    <w:uiPriority w:val="99"/>
    <w:rsid w:val="00581972"/>
    <w:pPr>
      <w:spacing w:before="100" w:beforeAutospacing="1" w:after="100" w:afterAutospacing="1"/>
    </w:pPr>
  </w:style>
  <w:style w:type="paragraph" w:customStyle="1" w:styleId="xl28">
    <w:name w:val="xl28"/>
    <w:basedOn w:val="Normalny"/>
    <w:uiPriority w:val="99"/>
    <w:rsid w:val="00581972"/>
    <w:pPr>
      <w:spacing w:before="100" w:beforeAutospacing="1" w:after="100" w:afterAutospacing="1"/>
    </w:pPr>
  </w:style>
  <w:style w:type="paragraph" w:customStyle="1" w:styleId="xl29">
    <w:name w:val="xl29"/>
    <w:basedOn w:val="Normalny"/>
    <w:uiPriority w:val="99"/>
    <w:rsid w:val="005819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581972"/>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5819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581972"/>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581972"/>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581972"/>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581972"/>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581972"/>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581972"/>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581972"/>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581972"/>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581972"/>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581972"/>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581972"/>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581972"/>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581972"/>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581972"/>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581972"/>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581972"/>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581972"/>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581972"/>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581972"/>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581972"/>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581972"/>
    <w:pPr>
      <w:spacing w:before="100" w:beforeAutospacing="1" w:after="100" w:afterAutospacing="1"/>
    </w:pPr>
    <w:rPr>
      <w:rFonts w:ascii="Arial" w:hAnsi="Arial" w:cs="Arial"/>
    </w:rPr>
  </w:style>
  <w:style w:type="paragraph" w:customStyle="1" w:styleId="xl53">
    <w:name w:val="xl53"/>
    <w:basedOn w:val="Normalny"/>
    <w:uiPriority w:val="99"/>
    <w:rsid w:val="00581972"/>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581972"/>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581972"/>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581972"/>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581972"/>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581972"/>
    <w:pPr>
      <w:spacing w:before="100" w:beforeAutospacing="1" w:after="100" w:afterAutospacing="1"/>
      <w:jc w:val="center"/>
    </w:pPr>
  </w:style>
  <w:style w:type="paragraph" w:customStyle="1" w:styleId="xl65">
    <w:name w:val="xl65"/>
    <w:basedOn w:val="Normalny"/>
    <w:uiPriority w:val="99"/>
    <w:rsid w:val="00581972"/>
    <w:pPr>
      <w:spacing w:before="100" w:beforeAutospacing="1" w:after="100" w:afterAutospacing="1"/>
      <w:jc w:val="center"/>
    </w:pPr>
    <w:rPr>
      <w:rFonts w:ascii="Arial" w:hAnsi="Arial" w:cs="Arial"/>
      <w:b/>
      <w:bCs/>
    </w:rPr>
  </w:style>
  <w:style w:type="paragraph" w:customStyle="1" w:styleId="xl66">
    <w:name w:val="xl66"/>
    <w:basedOn w:val="Normalny"/>
    <w:uiPriority w:val="99"/>
    <w:rsid w:val="00581972"/>
    <w:pPr>
      <w:pBdr>
        <w:bottom w:val="single" w:sz="4" w:space="0" w:color="auto"/>
      </w:pBdr>
      <w:spacing w:before="100" w:beforeAutospacing="1" w:after="100" w:afterAutospacing="1"/>
    </w:pPr>
  </w:style>
  <w:style w:type="paragraph" w:customStyle="1" w:styleId="xl67">
    <w:name w:val="xl67"/>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581972"/>
    <w:pPr>
      <w:pBdr>
        <w:bottom w:val="single" w:sz="4" w:space="0" w:color="auto"/>
      </w:pBdr>
      <w:spacing w:before="100" w:beforeAutospacing="1" w:after="100" w:afterAutospacing="1"/>
    </w:pPr>
  </w:style>
  <w:style w:type="paragraph" w:customStyle="1" w:styleId="xl69">
    <w:name w:val="xl69"/>
    <w:basedOn w:val="Normalny"/>
    <w:uiPriority w:val="99"/>
    <w:rsid w:val="00581972"/>
    <w:pPr>
      <w:spacing w:before="100" w:beforeAutospacing="1" w:after="100" w:afterAutospacing="1"/>
    </w:pPr>
    <w:rPr>
      <w:rFonts w:ascii="Arial" w:hAnsi="Arial" w:cs="Arial"/>
      <w:b/>
      <w:bCs/>
    </w:rPr>
  </w:style>
  <w:style w:type="paragraph" w:customStyle="1" w:styleId="xl70">
    <w:name w:val="xl70"/>
    <w:basedOn w:val="Normalny"/>
    <w:uiPriority w:val="99"/>
    <w:rsid w:val="00581972"/>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58197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58197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581972"/>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581972"/>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58197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581972"/>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58197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58197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581972"/>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58197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58197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581972"/>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58197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581972"/>
    <w:pPr>
      <w:spacing w:before="60" w:line="360" w:lineRule="auto"/>
      <w:ind w:firstLine="851"/>
      <w:jc w:val="both"/>
    </w:pPr>
    <w:rPr>
      <w:rFonts w:ascii="Arial" w:hAnsi="Arial"/>
      <w:sz w:val="20"/>
      <w:szCs w:val="20"/>
    </w:rPr>
  </w:style>
  <w:style w:type="paragraph" w:customStyle="1" w:styleId="Styl1">
    <w:name w:val="Styl1"/>
    <w:basedOn w:val="Normalny"/>
    <w:uiPriority w:val="99"/>
    <w:rsid w:val="00581972"/>
    <w:pPr>
      <w:jc w:val="both"/>
    </w:pPr>
    <w:rPr>
      <w:rFonts w:ascii="Arial" w:hAnsi="Arial"/>
      <w:sz w:val="20"/>
    </w:rPr>
  </w:style>
  <w:style w:type="paragraph" w:customStyle="1" w:styleId="font5">
    <w:name w:val="font5"/>
    <w:basedOn w:val="Normalny"/>
    <w:uiPriority w:val="99"/>
    <w:rsid w:val="00581972"/>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581972"/>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581972"/>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581972"/>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581972"/>
    <w:pPr>
      <w:spacing w:before="30" w:after="30" w:line="360" w:lineRule="auto"/>
      <w:jc w:val="both"/>
    </w:pPr>
    <w:rPr>
      <w:rFonts w:ascii="Arial" w:hAnsi="Arial"/>
      <w:sz w:val="22"/>
    </w:rPr>
  </w:style>
  <w:style w:type="paragraph" w:customStyle="1" w:styleId="zwyklywcietyZnak">
    <w:name w:val="zwykly wciety Znak"/>
    <w:basedOn w:val="Normalny"/>
    <w:uiPriority w:val="99"/>
    <w:rsid w:val="00581972"/>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581972"/>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581972"/>
    <w:pPr>
      <w:widowControl w:val="0"/>
      <w:suppressAutoHyphens/>
    </w:pPr>
    <w:rPr>
      <w:rFonts w:eastAsia="Calibri"/>
      <w:szCs w:val="20"/>
    </w:rPr>
  </w:style>
  <w:style w:type="paragraph" w:customStyle="1" w:styleId="StylPrzed0pt">
    <w:name w:val="Styl Przed:  0 pt"/>
    <w:basedOn w:val="Normalny"/>
    <w:uiPriority w:val="99"/>
    <w:rsid w:val="00581972"/>
    <w:pPr>
      <w:tabs>
        <w:tab w:val="num" w:pos="360"/>
      </w:tabs>
    </w:pPr>
  </w:style>
  <w:style w:type="paragraph" w:customStyle="1" w:styleId="Nagowek3">
    <w:name w:val="Nagłowek 3"/>
    <w:basedOn w:val="Nagwek2"/>
    <w:uiPriority w:val="99"/>
    <w:rsid w:val="00581972"/>
    <w:pPr>
      <w:keepNext w:val="0"/>
      <w:snapToGrid w:val="0"/>
      <w:spacing w:before="240"/>
    </w:pPr>
    <w:rPr>
      <w:rFonts w:ascii="Arial" w:eastAsia="Calibri" w:hAnsi="Arial"/>
      <w:b/>
      <w:szCs w:val="20"/>
    </w:rPr>
  </w:style>
  <w:style w:type="paragraph" w:customStyle="1" w:styleId="edek">
    <w:name w:val="edek"/>
    <w:basedOn w:val="Normalny"/>
    <w:uiPriority w:val="99"/>
    <w:rsid w:val="00581972"/>
    <w:pPr>
      <w:snapToGrid w:val="0"/>
      <w:jc w:val="both"/>
    </w:pPr>
    <w:rPr>
      <w:szCs w:val="20"/>
    </w:rPr>
  </w:style>
  <w:style w:type="paragraph" w:customStyle="1" w:styleId="Domylnie">
    <w:name w:val="Domyślnie"/>
    <w:uiPriority w:val="99"/>
    <w:rsid w:val="0058197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581972"/>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581972"/>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581972"/>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581972"/>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581972"/>
  </w:style>
  <w:style w:type="paragraph" w:customStyle="1" w:styleId="Znak12">
    <w:name w:val="Znak12"/>
    <w:basedOn w:val="Normalny"/>
    <w:uiPriority w:val="99"/>
    <w:rsid w:val="00581972"/>
  </w:style>
  <w:style w:type="paragraph" w:customStyle="1" w:styleId="akapit2">
    <w:name w:val="akapit2"/>
    <w:basedOn w:val="Normalny"/>
    <w:next w:val="Listanumerowana2"/>
    <w:uiPriority w:val="99"/>
    <w:rsid w:val="00581972"/>
    <w:pPr>
      <w:spacing w:before="120" w:after="120" w:line="360" w:lineRule="auto"/>
    </w:pPr>
    <w:rPr>
      <w:b/>
      <w:bCs/>
      <w:lang w:eastAsia="en-US"/>
    </w:rPr>
  </w:style>
  <w:style w:type="paragraph" w:customStyle="1" w:styleId="p3">
    <w:name w:val="p3"/>
    <w:basedOn w:val="Normalny"/>
    <w:uiPriority w:val="99"/>
    <w:rsid w:val="00581972"/>
    <w:pPr>
      <w:widowControl w:val="0"/>
      <w:tabs>
        <w:tab w:val="left" w:pos="1500"/>
      </w:tabs>
      <w:spacing w:line="280" w:lineRule="atLeast"/>
    </w:pPr>
    <w:rPr>
      <w:szCs w:val="20"/>
    </w:rPr>
  </w:style>
  <w:style w:type="paragraph" w:customStyle="1" w:styleId="NormalCyr">
    <w:name w:val="NormalCyr"/>
    <w:basedOn w:val="Normalny"/>
    <w:uiPriority w:val="99"/>
    <w:rsid w:val="00581972"/>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581972"/>
    <w:pPr>
      <w:ind w:left="426" w:hanging="426"/>
      <w:jc w:val="both"/>
    </w:pPr>
    <w:rPr>
      <w:szCs w:val="20"/>
    </w:rPr>
  </w:style>
  <w:style w:type="paragraph" w:customStyle="1" w:styleId="tekstost">
    <w:name w:val="tekst ost"/>
    <w:basedOn w:val="Normalny"/>
    <w:uiPriority w:val="99"/>
    <w:rsid w:val="00581972"/>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581972"/>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581972"/>
  </w:style>
  <w:style w:type="paragraph" w:customStyle="1" w:styleId="WW-Tekstpodstawowywcity3">
    <w:name w:val="WW-Tekst podstawowy wcięty 3"/>
    <w:basedOn w:val="Normalny"/>
    <w:uiPriority w:val="99"/>
    <w:rsid w:val="00581972"/>
    <w:pPr>
      <w:suppressAutoHyphens/>
      <w:ind w:left="709" w:firstLine="1"/>
    </w:pPr>
    <w:rPr>
      <w:szCs w:val="20"/>
    </w:rPr>
  </w:style>
  <w:style w:type="paragraph" w:customStyle="1" w:styleId="msolistparagraph0">
    <w:name w:val="msolistparagraph"/>
    <w:basedOn w:val="Normalny"/>
    <w:uiPriority w:val="99"/>
    <w:rsid w:val="00581972"/>
    <w:pPr>
      <w:ind w:left="708"/>
    </w:pPr>
    <w:rPr>
      <w:rFonts w:eastAsia="Calibri"/>
    </w:rPr>
  </w:style>
  <w:style w:type="character" w:customStyle="1" w:styleId="zwyklyZnakZnak">
    <w:name w:val="zwykly Znak Znak"/>
    <w:uiPriority w:val="99"/>
    <w:rsid w:val="00581972"/>
    <w:rPr>
      <w:rFonts w:ascii="Arial" w:hAnsi="Arial"/>
      <w:sz w:val="24"/>
      <w:lang w:val="pl-PL" w:eastAsia="pl-PL"/>
    </w:rPr>
  </w:style>
  <w:style w:type="character" w:customStyle="1" w:styleId="zwyklywcietyZnakZnak">
    <w:name w:val="zwykly wciety Znak Znak"/>
    <w:uiPriority w:val="99"/>
    <w:rsid w:val="00581972"/>
    <w:rPr>
      <w:rFonts w:ascii="Arial" w:hAnsi="Arial"/>
      <w:sz w:val="24"/>
      <w:lang w:val="pl-PL" w:eastAsia="pl-PL"/>
    </w:rPr>
  </w:style>
  <w:style w:type="character" w:customStyle="1" w:styleId="a2ZnakZnak">
    <w:name w:val="a2 Znak Znak"/>
    <w:uiPriority w:val="99"/>
    <w:rsid w:val="00581972"/>
    <w:rPr>
      <w:rFonts w:ascii="Arial" w:hAnsi="Arial"/>
      <w:sz w:val="24"/>
      <w:lang w:val="pl-PL" w:eastAsia="pl-PL"/>
    </w:rPr>
  </w:style>
  <w:style w:type="paragraph" w:customStyle="1" w:styleId="warunki4">
    <w:name w:val="warunki4"/>
    <w:basedOn w:val="Normalny"/>
    <w:uiPriority w:val="99"/>
    <w:rsid w:val="00581972"/>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581972"/>
    <w:rPr>
      <w:rFonts w:ascii="Verdana" w:hAnsi="Verdana"/>
      <w:sz w:val="16"/>
      <w:shd w:val="clear" w:color="auto" w:fill="FFFFFF"/>
    </w:rPr>
  </w:style>
  <w:style w:type="paragraph" w:customStyle="1" w:styleId="Teksttreci1">
    <w:name w:val="Tekst treści1"/>
    <w:basedOn w:val="Normalny"/>
    <w:link w:val="Teksttreci"/>
    <w:uiPriority w:val="99"/>
    <w:rsid w:val="00581972"/>
    <w:pPr>
      <w:shd w:val="clear" w:color="auto" w:fill="FFFFFF"/>
      <w:spacing w:line="437" w:lineRule="exact"/>
      <w:ind w:hanging="3080"/>
    </w:pPr>
    <w:rPr>
      <w:rFonts w:ascii="Verdana" w:eastAsiaTheme="minorHAnsi" w:hAnsi="Verdana" w:cstheme="minorBidi"/>
      <w:sz w:val="16"/>
      <w:szCs w:val="22"/>
      <w:lang w:eastAsia="en-US"/>
    </w:rPr>
  </w:style>
  <w:style w:type="paragraph" w:styleId="Bezodstpw">
    <w:name w:val="No Spacing"/>
    <w:uiPriority w:val="99"/>
    <w:qFormat/>
    <w:rsid w:val="00581972"/>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581972"/>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581972"/>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581972"/>
    <w:pPr>
      <w:keepNext w:val="0"/>
      <w:numPr>
        <w:ilvl w:val="4"/>
        <w:numId w:val="65"/>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581972"/>
    <w:pPr>
      <w:numPr>
        <w:ilvl w:val="3"/>
        <w:numId w:val="65"/>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581972"/>
    <w:rPr>
      <w:rFonts w:ascii="Courier New" w:hAnsi="Courier New"/>
      <w:lang w:val="pl-PL" w:eastAsia="pl-PL"/>
    </w:rPr>
  </w:style>
  <w:style w:type="paragraph" w:customStyle="1" w:styleId="KW-Lev-1">
    <w:name w:val="_KW-Lev-1"/>
    <w:basedOn w:val="Nagwek1"/>
    <w:next w:val="Normalny"/>
    <w:uiPriority w:val="99"/>
    <w:rsid w:val="00581972"/>
    <w:pPr>
      <w:numPr>
        <w:numId w:val="66"/>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581972"/>
    <w:pPr>
      <w:numPr>
        <w:ilvl w:val="1"/>
        <w:numId w:val="66"/>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581972"/>
    <w:pPr>
      <w:numPr>
        <w:ilvl w:val="2"/>
        <w:numId w:val="66"/>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581972"/>
    <w:pPr>
      <w:numPr>
        <w:ilvl w:val="3"/>
        <w:numId w:val="66"/>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581972"/>
    <w:pPr>
      <w:numPr>
        <w:ilvl w:val="4"/>
      </w:numPr>
      <w:tabs>
        <w:tab w:val="num" w:pos="1440"/>
      </w:tabs>
    </w:pPr>
    <w:rPr>
      <w:color w:val="808000"/>
    </w:rPr>
  </w:style>
  <w:style w:type="character" w:customStyle="1" w:styleId="KW-Lev-2Znak">
    <w:name w:val="_KW-Lev-2 Znak"/>
    <w:link w:val="KW-Lev-2"/>
    <w:uiPriority w:val="99"/>
    <w:locked/>
    <w:rsid w:val="00581972"/>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581972"/>
  </w:style>
  <w:style w:type="paragraph" w:customStyle="1" w:styleId="Standardowy1">
    <w:name w:val="Standardowy1"/>
    <w:link w:val="NormalTableZnak"/>
    <w:uiPriority w:val="99"/>
    <w:rsid w:val="00581972"/>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581972"/>
    <w:rPr>
      <w:rFonts w:ascii="Times New Roman" w:eastAsia="Calibri" w:hAnsi="Times New Roman" w:cs="Times New Roman"/>
      <w:lang w:eastAsia="pl-PL"/>
    </w:rPr>
  </w:style>
  <w:style w:type="character" w:customStyle="1" w:styleId="akapitustep1">
    <w:name w:val="akapitustep1"/>
    <w:uiPriority w:val="99"/>
    <w:rsid w:val="00581972"/>
  </w:style>
  <w:style w:type="paragraph" w:customStyle="1" w:styleId="Numerowanie">
    <w:name w:val="Numerowanie"/>
    <w:basedOn w:val="Normalny"/>
    <w:uiPriority w:val="99"/>
    <w:rsid w:val="00581972"/>
    <w:pPr>
      <w:numPr>
        <w:numId w:val="67"/>
      </w:numPr>
      <w:jc w:val="both"/>
      <w:outlineLvl w:val="0"/>
    </w:pPr>
    <w:rPr>
      <w:noProof/>
      <w:szCs w:val="20"/>
    </w:rPr>
  </w:style>
  <w:style w:type="paragraph" w:customStyle="1" w:styleId="Bezodstpw1">
    <w:name w:val="Bez odstępów1"/>
    <w:uiPriority w:val="99"/>
    <w:rsid w:val="00581972"/>
    <w:pPr>
      <w:suppressAutoHyphens/>
      <w:spacing w:after="0" w:line="240" w:lineRule="auto"/>
    </w:pPr>
    <w:rPr>
      <w:rFonts w:ascii="Times New Roman" w:eastAsia="Calibri" w:hAnsi="Times New Roman" w:cs="Times New Roman"/>
      <w:sz w:val="24"/>
      <w:szCs w:val="24"/>
      <w:lang w:eastAsia="ar-SA"/>
    </w:rPr>
  </w:style>
  <w:style w:type="numbering" w:customStyle="1" w:styleId="siwz">
    <w:name w:val="siwz"/>
    <w:rsid w:val="00581972"/>
    <w:pPr>
      <w:numPr>
        <w:numId w:val="63"/>
      </w:numPr>
    </w:pPr>
  </w:style>
  <w:style w:type="numbering" w:customStyle="1" w:styleId="Biecalista1">
    <w:name w:val="Bieżąca lista1"/>
    <w:rsid w:val="00581972"/>
    <w:pPr>
      <w:numPr>
        <w:numId w:val="64"/>
      </w:numPr>
    </w:pPr>
  </w:style>
  <w:style w:type="table" w:customStyle="1" w:styleId="Tabela-Siatka3">
    <w:name w:val="Tabela - Siatka3"/>
    <w:basedOn w:val="Standardowy"/>
    <w:next w:val="Tabela-Siatka"/>
    <w:locked/>
    <w:rsid w:val="00F43D93"/>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35488F"/>
  </w:style>
  <w:style w:type="table" w:customStyle="1" w:styleId="Tabela-Siatka4">
    <w:name w:val="Tabela - Siatka4"/>
    <w:basedOn w:val="Standardowy"/>
    <w:next w:val="Tabela-Siatka"/>
    <w:uiPriority w:val="99"/>
    <w:rsid w:val="0035488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35488F"/>
    <w:pPr>
      <w:numPr>
        <w:numId w:val="81"/>
      </w:numPr>
    </w:pPr>
  </w:style>
  <w:style w:type="numbering" w:customStyle="1" w:styleId="Biecalista11">
    <w:name w:val="Bieżąca lista11"/>
    <w:rsid w:val="0035488F"/>
    <w:pPr>
      <w:numPr>
        <w:numId w:val="9"/>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3"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nhideWhenUsed="0" w:qFormat="1"/>
    <w:lsdException w:name="Strong" w:semiHidden="0" w:uiPriority="0" w:unhideWhenUsed="0" w:qFormat="1"/>
    <w:lsdException w:name="Emphasis" w:semiHidden="0" w:uiPriority="0" w:unhideWhenUsed="0" w:qFormat="1"/>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BE245A"/>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
    <w:basedOn w:val="Normalny"/>
    <w:next w:val="Normalny"/>
    <w:link w:val="Nagwek1Znak"/>
    <w:uiPriority w:val="99"/>
    <w:qFormat/>
    <w:rsid w:val="00BE245A"/>
    <w:pPr>
      <w:keepNext/>
      <w:spacing w:before="240" w:after="60"/>
      <w:jc w:val="both"/>
      <w:outlineLvl w:val="0"/>
    </w:pPr>
    <w:rPr>
      <w:b/>
      <w:bCs/>
      <w:sz w:val="25"/>
      <w:szCs w:val="25"/>
    </w:rPr>
  </w:style>
  <w:style w:type="paragraph" w:styleId="Nagwek2">
    <w:name w:val="heading 2"/>
    <w:aliases w:val="Title 2"/>
    <w:basedOn w:val="Normalny"/>
    <w:next w:val="Normalny"/>
    <w:link w:val="Nagwek2Znak"/>
    <w:uiPriority w:val="99"/>
    <w:qFormat/>
    <w:rsid w:val="00BE245A"/>
    <w:pPr>
      <w:keepNext/>
      <w:jc w:val="both"/>
      <w:outlineLvl w:val="1"/>
    </w:pPr>
  </w:style>
  <w:style w:type="paragraph" w:styleId="Nagwek3">
    <w:name w:val="heading 3"/>
    <w:basedOn w:val="Normalny"/>
    <w:next w:val="Normalny"/>
    <w:link w:val="Nagwek3Znak"/>
    <w:uiPriority w:val="99"/>
    <w:qFormat/>
    <w:rsid w:val="00BE245A"/>
    <w:pPr>
      <w:keepNext/>
      <w:outlineLvl w:val="2"/>
    </w:pPr>
    <w:rPr>
      <w:i/>
      <w:iCs/>
    </w:rPr>
  </w:style>
  <w:style w:type="paragraph" w:styleId="Nagwek4">
    <w:name w:val="heading 4"/>
    <w:basedOn w:val="Normalny"/>
    <w:next w:val="Normalny"/>
    <w:link w:val="Nagwek4Znak"/>
    <w:uiPriority w:val="99"/>
    <w:qFormat/>
    <w:rsid w:val="00BE245A"/>
    <w:pPr>
      <w:keepNext/>
      <w:spacing w:before="120"/>
      <w:jc w:val="both"/>
      <w:outlineLvl w:val="3"/>
    </w:pPr>
    <w:rPr>
      <w:i/>
      <w:iCs/>
    </w:rPr>
  </w:style>
  <w:style w:type="paragraph" w:styleId="Nagwek5">
    <w:name w:val="heading 5"/>
    <w:basedOn w:val="Normalny"/>
    <w:next w:val="Normalny"/>
    <w:link w:val="Nagwek5Znak"/>
    <w:uiPriority w:val="99"/>
    <w:qFormat/>
    <w:rsid w:val="00BE245A"/>
    <w:pPr>
      <w:keepNext/>
      <w:snapToGrid w:val="0"/>
      <w:jc w:val="center"/>
      <w:outlineLvl w:val="4"/>
    </w:pPr>
    <w:rPr>
      <w:i/>
      <w:iCs/>
      <w:sz w:val="20"/>
      <w:szCs w:val="20"/>
    </w:rPr>
  </w:style>
  <w:style w:type="paragraph" w:styleId="Nagwek6">
    <w:name w:val="heading 6"/>
    <w:basedOn w:val="Normalny"/>
    <w:next w:val="Normalny"/>
    <w:link w:val="Nagwek6Znak"/>
    <w:uiPriority w:val="99"/>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uiPriority w:val="99"/>
    <w:qFormat/>
    <w:rsid w:val="00BE245A"/>
    <w:pPr>
      <w:keepNext/>
      <w:jc w:val="both"/>
      <w:outlineLvl w:val="6"/>
    </w:pPr>
    <w:rPr>
      <w:b/>
      <w:bCs/>
    </w:rPr>
  </w:style>
  <w:style w:type="paragraph" w:styleId="Nagwek8">
    <w:name w:val="heading 8"/>
    <w:basedOn w:val="Normalny"/>
    <w:next w:val="Normalny"/>
    <w:link w:val="Nagwek8Znak"/>
    <w:uiPriority w:val="99"/>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uiPriority w:val="99"/>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
    <w:basedOn w:val="Domylnaczcionkaakapitu"/>
    <w:link w:val="Nagwek1"/>
    <w:uiPriority w:val="99"/>
    <w:rsid w:val="00BE245A"/>
    <w:rPr>
      <w:rFonts w:ascii="Times New Roman" w:eastAsia="Times New Roman" w:hAnsi="Times New Roman" w:cs="Times New Roman"/>
      <w:b/>
      <w:bCs/>
      <w:sz w:val="25"/>
      <w:szCs w:val="25"/>
      <w:lang w:eastAsia="pl-PL"/>
    </w:rPr>
  </w:style>
  <w:style w:type="character" w:customStyle="1" w:styleId="Nagwek2Znak">
    <w:name w:val="Nagłówek 2 Znak"/>
    <w:aliases w:val="Title 2 Znak1"/>
    <w:basedOn w:val="Domylnaczcionkaakapitu"/>
    <w:link w:val="Nagwek2"/>
    <w:uiPriority w:val="99"/>
    <w:rsid w:val="00BE245A"/>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uiPriority w:val="99"/>
    <w:rsid w:val="00BE245A"/>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uiPriority w:val="99"/>
    <w:rsid w:val="00BE245A"/>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uiPriority w:val="99"/>
    <w:rsid w:val="00BE245A"/>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uiPriority w:val="99"/>
    <w:rsid w:val="00BE245A"/>
    <w:rPr>
      <w:rFonts w:ascii="Arial" w:eastAsia="Times New Roman" w:hAnsi="Arial" w:cs="Arial"/>
      <w:b/>
      <w:bCs/>
      <w:sz w:val="24"/>
      <w:szCs w:val="24"/>
      <w:lang w:eastAsia="pl-PL"/>
    </w:rPr>
  </w:style>
  <w:style w:type="character" w:customStyle="1" w:styleId="Nagwek7Znak">
    <w:name w:val="Nagłówek 7 Znak"/>
    <w:basedOn w:val="Domylnaczcionkaakapitu"/>
    <w:link w:val="Nagwek7"/>
    <w:uiPriority w:val="99"/>
    <w:rsid w:val="00BE245A"/>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uiPriority w:val="99"/>
    <w:rsid w:val="00BE245A"/>
    <w:rPr>
      <w:rFonts w:ascii="Arial" w:eastAsia="Times New Roman" w:hAnsi="Arial" w:cs="Arial"/>
      <w:sz w:val="24"/>
      <w:szCs w:val="24"/>
      <w:lang w:eastAsia="pl-PL"/>
    </w:rPr>
  </w:style>
  <w:style w:type="character" w:customStyle="1" w:styleId="Nagwek9Znak">
    <w:name w:val="Nagłówek 9 Znak"/>
    <w:basedOn w:val="Domylnaczcionkaakapitu"/>
    <w:link w:val="Nagwek9"/>
    <w:uiPriority w:val="99"/>
    <w:rsid w:val="00BE245A"/>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uiPriority w:val="99"/>
    <w:rsid w:val="00BE245A"/>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iPriority w:val="99"/>
    <w:rsid w:val="00BE245A"/>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uiPriority w:val="99"/>
    <w:rsid w:val="00BE245A"/>
    <w:pPr>
      <w:tabs>
        <w:tab w:val="center" w:pos="4536"/>
        <w:tab w:val="right" w:pos="9072"/>
      </w:tabs>
    </w:pPr>
    <w:rPr>
      <w:sz w:val="20"/>
      <w:szCs w:val="20"/>
    </w:rPr>
  </w:style>
  <w:style w:type="character" w:customStyle="1" w:styleId="StopkaZnak">
    <w:name w:val="Stopka Znak"/>
    <w:basedOn w:val="Domylnaczcionkaakapitu"/>
    <w:link w:val="Stopka"/>
    <w:uiPriority w:val="99"/>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uiPriority w:val="99"/>
    <w:rsid w:val="00BE245A"/>
    <w:pPr>
      <w:ind w:left="283" w:hanging="283"/>
    </w:pPr>
    <w:rPr>
      <w:rFonts w:ascii="Arial" w:hAnsi="Arial" w:cs="Arial"/>
    </w:rPr>
  </w:style>
  <w:style w:type="paragraph" w:styleId="Lista2">
    <w:name w:val="List 2"/>
    <w:basedOn w:val="Normalny"/>
    <w:uiPriority w:val="99"/>
    <w:rsid w:val="00BE245A"/>
    <w:pPr>
      <w:ind w:left="566" w:hanging="283"/>
    </w:pPr>
  </w:style>
  <w:style w:type="paragraph" w:styleId="Tytu">
    <w:name w:val="Title"/>
    <w:basedOn w:val="Normalny"/>
    <w:link w:val="TytuZnak"/>
    <w:uiPriority w:val="99"/>
    <w:qFormat/>
    <w:rsid w:val="00BE245A"/>
    <w:pPr>
      <w:jc w:val="center"/>
    </w:pPr>
    <w:rPr>
      <w:sz w:val="28"/>
      <w:szCs w:val="28"/>
    </w:rPr>
  </w:style>
  <w:style w:type="character" w:customStyle="1" w:styleId="TytuZnak">
    <w:name w:val="Tytuł Znak"/>
    <w:basedOn w:val="Domylnaczcionkaakapitu"/>
    <w:link w:val="Tytu"/>
    <w:uiPriority w:val="99"/>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Tekst podstawowy Znak Znak Znak,Punktor1"/>
    <w:basedOn w:val="Normalny"/>
    <w:link w:val="TekstpodstawowyZnak"/>
    <w:uiPriority w:val="99"/>
    <w:rsid w:val="00BE245A"/>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uiPriority w:val="99"/>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BE245A"/>
    <w:rPr>
      <w:rFonts w:ascii="Arial" w:hAnsi="Arial" w:cs="Arial"/>
      <w:sz w:val="24"/>
      <w:szCs w:val="24"/>
      <w:lang w:val="pl-PL" w:eastAsia="pl-PL"/>
    </w:rPr>
  </w:style>
  <w:style w:type="paragraph" w:styleId="Tekstpodstawowywcity">
    <w:name w:val="Body Text Indent"/>
    <w:basedOn w:val="Normalny"/>
    <w:link w:val="TekstpodstawowywcityZnak"/>
    <w:uiPriority w:val="99"/>
    <w:rsid w:val="00BE245A"/>
    <w:pPr>
      <w:ind w:left="1416"/>
    </w:pPr>
    <w:rPr>
      <w:sz w:val="32"/>
      <w:szCs w:val="32"/>
    </w:rPr>
  </w:style>
  <w:style w:type="character" w:customStyle="1" w:styleId="TekstpodstawowywcityZnak">
    <w:name w:val="Tekst podstawowy wcięty Znak"/>
    <w:basedOn w:val="Domylnaczcionkaakapitu"/>
    <w:link w:val="Tekstpodstawowywcity"/>
    <w:uiPriority w:val="99"/>
    <w:rsid w:val="00BE245A"/>
    <w:rPr>
      <w:rFonts w:ascii="Times New Roman" w:eastAsia="Times New Roman" w:hAnsi="Times New Roman" w:cs="Times New Roman"/>
      <w:sz w:val="32"/>
      <w:szCs w:val="32"/>
      <w:lang w:eastAsia="pl-PL"/>
    </w:rPr>
  </w:style>
  <w:style w:type="character" w:customStyle="1" w:styleId="ZnakZnak9">
    <w:name w:val="Znak Znak9"/>
    <w:uiPriority w:val="99"/>
    <w:locked/>
    <w:rsid w:val="00BE245A"/>
    <w:rPr>
      <w:sz w:val="24"/>
      <w:szCs w:val="24"/>
    </w:rPr>
  </w:style>
  <w:style w:type="paragraph" w:styleId="Lista-kontynuacja2">
    <w:name w:val="List Continue 2"/>
    <w:basedOn w:val="Normalny"/>
    <w:uiPriority w:val="99"/>
    <w:semiHidden/>
    <w:rsid w:val="00BE245A"/>
    <w:pPr>
      <w:spacing w:after="120"/>
      <w:ind w:left="566"/>
    </w:pPr>
    <w:rPr>
      <w:sz w:val="20"/>
      <w:szCs w:val="20"/>
    </w:rPr>
  </w:style>
  <w:style w:type="paragraph" w:styleId="Tekstpodstawowy2">
    <w:name w:val="Body Text 2"/>
    <w:basedOn w:val="Normalny"/>
    <w:link w:val="Tekstpodstawowy2Znak"/>
    <w:uiPriority w:val="99"/>
    <w:rsid w:val="00BE245A"/>
    <w:pPr>
      <w:spacing w:before="120"/>
      <w:jc w:val="both"/>
    </w:pPr>
    <w:rPr>
      <w:b/>
      <w:bCs/>
      <w:sz w:val="25"/>
      <w:szCs w:val="25"/>
    </w:rPr>
  </w:style>
  <w:style w:type="character" w:customStyle="1" w:styleId="Tekstpodstawowy2Znak">
    <w:name w:val="Tekst podstawowy 2 Znak"/>
    <w:basedOn w:val="Domylnaczcionkaakapitu"/>
    <w:link w:val="Tekstpodstawowy2"/>
    <w:uiPriority w:val="99"/>
    <w:rsid w:val="00BE245A"/>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BE245A"/>
    <w:rPr>
      <w:sz w:val="24"/>
      <w:szCs w:val="24"/>
    </w:rPr>
  </w:style>
  <w:style w:type="paragraph" w:styleId="Tekstpodstawowy3">
    <w:name w:val="Body Text 3"/>
    <w:basedOn w:val="Normalny"/>
    <w:link w:val="Tekstpodstawowy3Znak"/>
    <w:uiPriority w:val="99"/>
    <w:rsid w:val="00BE245A"/>
    <w:pPr>
      <w:spacing w:before="120"/>
      <w:jc w:val="both"/>
    </w:pPr>
    <w:rPr>
      <w:i/>
      <w:iCs/>
    </w:rPr>
  </w:style>
  <w:style w:type="character" w:customStyle="1" w:styleId="Tekstpodstawowy3Znak">
    <w:name w:val="Tekst podstawowy 3 Znak"/>
    <w:basedOn w:val="Domylnaczcionkaakapitu"/>
    <w:link w:val="Tekstpodstawowy3"/>
    <w:uiPriority w:val="99"/>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uiPriority w:val="99"/>
    <w:rsid w:val="00BE245A"/>
    <w:pPr>
      <w:ind w:firstLine="420"/>
    </w:pPr>
    <w:rPr>
      <w:b/>
      <w:bCs/>
      <w:i/>
      <w:iCs/>
    </w:rPr>
  </w:style>
  <w:style w:type="character" w:customStyle="1" w:styleId="Tekstpodstawowywcity2Znak">
    <w:name w:val="Tekst podstawowy wcięty 2 Znak"/>
    <w:basedOn w:val="Domylnaczcionkaakapitu"/>
    <w:link w:val="Tekstpodstawowywcity2"/>
    <w:uiPriority w:val="99"/>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uiPriority w:val="99"/>
    <w:semiHidden/>
    <w:rsid w:val="00BE245A"/>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uiPriority w:val="99"/>
    <w:semiHidden/>
    <w:rsid w:val="00BE245A"/>
    <w:rPr>
      <w:rFonts w:ascii="Times New Roman" w:eastAsia="Times New Roman" w:hAnsi="Times New Roman" w:cs="Times New Roman"/>
      <w:lang w:eastAsia="pl-PL"/>
    </w:rPr>
  </w:style>
  <w:style w:type="character" w:customStyle="1" w:styleId="ZnakZnak5">
    <w:name w:val="Znak Znak5"/>
    <w:uiPriority w:val="99"/>
    <w:locked/>
    <w:rsid w:val="00BE245A"/>
    <w:rPr>
      <w:sz w:val="16"/>
      <w:szCs w:val="16"/>
    </w:rPr>
  </w:style>
  <w:style w:type="paragraph" w:styleId="Zwykytekst">
    <w:name w:val="Plain Text"/>
    <w:basedOn w:val="Normalny"/>
    <w:link w:val="ZwykytekstZnak"/>
    <w:uiPriority w:val="99"/>
    <w:rsid w:val="00BE245A"/>
    <w:rPr>
      <w:rFonts w:ascii="Courier New" w:hAnsi="Courier New" w:cs="Courier New"/>
      <w:sz w:val="20"/>
      <w:szCs w:val="20"/>
    </w:rPr>
  </w:style>
  <w:style w:type="character" w:customStyle="1" w:styleId="ZwykytekstZnak">
    <w:name w:val="Zwykły tekst Znak"/>
    <w:basedOn w:val="Domylnaczcionkaakapitu"/>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uiPriority w:val="99"/>
    <w:locked/>
    <w:rsid w:val="00BE245A"/>
    <w:rPr>
      <w:rFonts w:ascii="Courier New" w:hAnsi="Courier New" w:cs="Courier New"/>
      <w:lang w:val="pl-PL" w:eastAsia="pl-PL"/>
    </w:rPr>
  </w:style>
  <w:style w:type="paragraph" w:customStyle="1" w:styleId="tytu0">
    <w:name w:val="tytuł"/>
    <w:basedOn w:val="Normalny"/>
    <w:next w:val="Normalny"/>
    <w:autoRedefine/>
    <w:uiPriority w:val="99"/>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BE245A"/>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0">
    <w:name w:val="numerowanie"/>
    <w:basedOn w:val="Normalny"/>
    <w:autoRedefine/>
    <w:uiPriority w:val="99"/>
    <w:rsid w:val="00BE245A"/>
    <w:pPr>
      <w:jc w:val="both"/>
    </w:pPr>
  </w:style>
  <w:style w:type="paragraph" w:customStyle="1" w:styleId="Nagwekstrony">
    <w:name w:val="Nag?—wek strony"/>
    <w:basedOn w:val="Normalny"/>
    <w:uiPriority w:val="99"/>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uiPriority w:val="99"/>
    <w:rsid w:val="00BE245A"/>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BE245A"/>
    <w:rPr>
      <w:b/>
      <w:bCs/>
    </w:rPr>
  </w:style>
  <w:style w:type="character" w:styleId="Numerstrony">
    <w:name w:val="page number"/>
    <w:basedOn w:val="Domylnaczcionkaakapitu"/>
    <w:uiPriority w:val="99"/>
    <w:rsid w:val="00BE245A"/>
  </w:style>
  <w:style w:type="character" w:styleId="Pogrubienie">
    <w:name w:val="Strong"/>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uiPriority w:val="99"/>
    <w:semiHidden/>
    <w:rsid w:val="00BE245A"/>
    <w:rPr>
      <w:rFonts w:ascii="Tahoma" w:hAnsi="Tahoma" w:cs="Tahoma"/>
      <w:sz w:val="16"/>
      <w:szCs w:val="16"/>
    </w:rPr>
  </w:style>
  <w:style w:type="character" w:customStyle="1" w:styleId="TekstdymkaZnak">
    <w:name w:val="Tekst dymka Znak"/>
    <w:basedOn w:val="Domylnaczcionkaakapitu"/>
    <w:link w:val="Tekstdymka"/>
    <w:uiPriority w:val="99"/>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uiPriority w:val="99"/>
    <w:rsid w:val="00BE245A"/>
    <w:rPr>
      <w:sz w:val="16"/>
      <w:szCs w:val="16"/>
    </w:rPr>
  </w:style>
  <w:style w:type="paragraph" w:styleId="Tekstkomentarza">
    <w:name w:val="annotation text"/>
    <w:basedOn w:val="Normalny"/>
    <w:link w:val="TekstkomentarzaZnak"/>
    <w:uiPriority w:val="99"/>
    <w:semiHidden/>
    <w:rsid w:val="00BE245A"/>
    <w:rPr>
      <w:sz w:val="20"/>
      <w:szCs w:val="20"/>
    </w:rPr>
  </w:style>
  <w:style w:type="character" w:customStyle="1" w:styleId="TekstkomentarzaZnak">
    <w:name w:val="Tekst komentarza Znak"/>
    <w:basedOn w:val="Domylnaczcionkaakapitu"/>
    <w:link w:val="Tekstkomentarza"/>
    <w:uiPriority w:val="99"/>
    <w:semiHidden/>
    <w:rsid w:val="00BE245A"/>
    <w:rPr>
      <w:rFonts w:ascii="Times New Roman" w:eastAsia="Times New Roman" w:hAnsi="Times New Roman" w:cs="Times New Roman"/>
      <w:sz w:val="20"/>
      <w:szCs w:val="20"/>
      <w:lang w:eastAsia="pl-PL"/>
    </w:rPr>
  </w:style>
  <w:style w:type="character" w:customStyle="1" w:styleId="ZnakZnak2">
    <w:name w:val="Znak Znak2"/>
    <w:uiPriority w:val="99"/>
    <w:locked/>
    <w:rsid w:val="00BE245A"/>
    <w:rPr>
      <w:sz w:val="20"/>
      <w:szCs w:val="20"/>
    </w:rPr>
  </w:style>
  <w:style w:type="paragraph" w:styleId="Tematkomentarza">
    <w:name w:val="annotation subject"/>
    <w:basedOn w:val="Tekstkomentarza"/>
    <w:next w:val="Tekstkomentarza"/>
    <w:link w:val="TematkomentarzaZnak"/>
    <w:uiPriority w:val="99"/>
    <w:semiHidden/>
    <w:rsid w:val="00BE245A"/>
    <w:rPr>
      <w:b/>
      <w:bCs/>
    </w:rPr>
  </w:style>
  <w:style w:type="character" w:customStyle="1" w:styleId="TematkomentarzaZnak">
    <w:name w:val="Temat komentarza Znak"/>
    <w:basedOn w:val="TekstkomentarzaZnak"/>
    <w:link w:val="Tematkomentarza"/>
    <w:uiPriority w:val="99"/>
    <w:semiHidden/>
    <w:rsid w:val="00BE245A"/>
    <w:rPr>
      <w:rFonts w:ascii="Times New Roman" w:eastAsia="Times New Roman" w:hAnsi="Times New Roman" w:cs="Times New Roman"/>
      <w:b/>
      <w:bCs/>
      <w:sz w:val="20"/>
      <w:szCs w:val="20"/>
      <w:lang w:eastAsia="pl-PL"/>
    </w:rPr>
  </w:style>
  <w:style w:type="character" w:customStyle="1" w:styleId="ZnakZnak1">
    <w:name w:val="Znak Znak1"/>
    <w:uiPriority w:val="99"/>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uiPriority w:val="99"/>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uiPriority w:val="99"/>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uiPriority w:val="99"/>
    <w:rsid w:val="00BE245A"/>
  </w:style>
  <w:style w:type="paragraph" w:styleId="Tekstprzypisudolnego">
    <w:name w:val="footnote text"/>
    <w:aliases w:val="Tekst przypisu Znak"/>
    <w:basedOn w:val="Normalny"/>
    <w:link w:val="TekstprzypisudolnegoZnak"/>
    <w:uiPriority w:val="99"/>
    <w:rsid w:val="00BE245A"/>
    <w:rPr>
      <w:sz w:val="20"/>
      <w:szCs w:val="20"/>
    </w:rPr>
  </w:style>
  <w:style w:type="character" w:customStyle="1" w:styleId="TekstprzypisudolnegoZnak">
    <w:name w:val="Tekst przypisu dolnego Znak"/>
    <w:aliases w:val="Tekst przypisu Znak Znak"/>
    <w:basedOn w:val="Domylnaczcionkaakapitu"/>
    <w:link w:val="Tekstprzypisudolnego"/>
    <w:uiPriority w:val="99"/>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BE245A"/>
    <w:rPr>
      <w:sz w:val="20"/>
      <w:szCs w:val="20"/>
    </w:rPr>
  </w:style>
  <w:style w:type="character" w:styleId="Odwoanieprzypisudolnego">
    <w:name w:val="footnote reference"/>
    <w:uiPriority w:val="99"/>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uiPriority w:val="99"/>
    <w:semiHidden/>
    <w:rsid w:val="00BE245A"/>
    <w:rPr>
      <w:color w:val="800080"/>
      <w:u w:val="single"/>
    </w:rPr>
  </w:style>
  <w:style w:type="paragraph" w:customStyle="1" w:styleId="Akapitzlist1">
    <w:name w:val="Akapit z listą1"/>
    <w:basedOn w:val="Normalny"/>
    <w:uiPriority w:val="99"/>
    <w:rsid w:val="00BE245A"/>
    <w:pPr>
      <w:ind w:left="708"/>
    </w:pPr>
  </w:style>
  <w:style w:type="character" w:customStyle="1" w:styleId="ZnakZnak40">
    <w:name w:val="Znak Znak4"/>
    <w:uiPriority w:val="99"/>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uiPriority w:val="99"/>
    <w:semiHidden/>
    <w:rsid w:val="00BE245A"/>
    <w:rPr>
      <w:sz w:val="20"/>
      <w:szCs w:val="20"/>
    </w:rPr>
  </w:style>
  <w:style w:type="character" w:customStyle="1" w:styleId="TekstprzypisukocowegoZnak">
    <w:name w:val="Tekst przypisu końcowego Znak"/>
    <w:basedOn w:val="Domylnaczcionkaakapitu"/>
    <w:link w:val="Tekstprzypisukocowego"/>
    <w:uiPriority w:val="99"/>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uiPriority w:val="99"/>
    <w:semiHidden/>
    <w:rsid w:val="00BE245A"/>
    <w:rPr>
      <w:vertAlign w:val="superscript"/>
    </w:rPr>
  </w:style>
  <w:style w:type="paragraph" w:styleId="Akapitzlist">
    <w:name w:val="List Paragraph"/>
    <w:basedOn w:val="Normalny"/>
    <w:link w:val="AkapitzlistZnak"/>
    <w:uiPriority w:val="99"/>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BE245A"/>
    <w:pPr>
      <w:suppressAutoHyphens/>
      <w:jc w:val="both"/>
    </w:pPr>
    <w:rPr>
      <w:lang w:eastAsia="ar-SA"/>
    </w:rPr>
  </w:style>
  <w:style w:type="table" w:styleId="Tabela-Siatka">
    <w:name w:val="Table Grid"/>
    <w:basedOn w:val="Standardowy"/>
    <w:uiPriority w:val="99"/>
    <w:rsid w:val="00BE245A"/>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uiPriority w:val="99"/>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uiPriority w:val="99"/>
    <w:rsid w:val="00BE245A"/>
    <w:rPr>
      <w:rFonts w:ascii="Arial" w:eastAsia="DejaVu Sans" w:hAnsi="Arial" w:cs="DejaVu Sans"/>
      <w:i/>
      <w:iCs/>
      <w:sz w:val="28"/>
      <w:szCs w:val="28"/>
      <w:lang w:eastAsia="ar-SA"/>
    </w:rPr>
  </w:style>
  <w:style w:type="character" w:customStyle="1" w:styleId="AkapitzlistZnak">
    <w:name w:val="Akapit z listą Znak"/>
    <w:link w:val="Akapitzlist"/>
    <w:uiPriority w:val="34"/>
    <w:rsid w:val="00BE245A"/>
    <w:rPr>
      <w:rFonts w:ascii="Arial" w:eastAsia="Times New Roman" w:hAnsi="Arial" w:cs="Arial"/>
    </w:rPr>
  </w:style>
  <w:style w:type="character" w:customStyle="1" w:styleId="WW8Num55z0">
    <w:name w:val="WW8Num55z0"/>
    <w:rsid w:val="00222546"/>
    <w:rPr>
      <w:rFonts w:ascii="Times New Roman" w:hAnsi="Times New Roman" w:cs="Times New Roman"/>
      <w:sz w:val="20"/>
      <w:szCs w:val="20"/>
    </w:rPr>
  </w:style>
  <w:style w:type="table" w:customStyle="1" w:styleId="Tabela-Siatka1">
    <w:name w:val="Tabela - Siatka1"/>
    <w:basedOn w:val="Standardowy"/>
    <w:next w:val="Tabela-Siatka"/>
    <w:uiPriority w:val="39"/>
    <w:rsid w:val="004D3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FE7A83"/>
    <w:rPr>
      <w:rFonts w:ascii="Courier New" w:hAnsi="Courier New"/>
      <w:sz w:val="20"/>
      <w:szCs w:val="20"/>
      <w:lang w:eastAsia="ar-SA"/>
    </w:rPr>
  </w:style>
  <w:style w:type="paragraph" w:customStyle="1" w:styleId="Style4">
    <w:name w:val="Style4"/>
    <w:basedOn w:val="Normalny"/>
    <w:uiPriority w:val="99"/>
    <w:rsid w:val="00E119A3"/>
    <w:pPr>
      <w:widowControl w:val="0"/>
      <w:autoSpaceDE w:val="0"/>
      <w:autoSpaceDN w:val="0"/>
      <w:adjustRightInd w:val="0"/>
      <w:spacing w:line="274" w:lineRule="exact"/>
      <w:jc w:val="both"/>
    </w:pPr>
  </w:style>
  <w:style w:type="character" w:customStyle="1" w:styleId="FontStyle33">
    <w:name w:val="Font Style33"/>
    <w:rsid w:val="00E119A3"/>
    <w:rPr>
      <w:rFonts w:ascii="Times New Roman" w:hAnsi="Times New Roman" w:cs="Times New Roman"/>
      <w:sz w:val="24"/>
      <w:szCs w:val="24"/>
    </w:rPr>
  </w:style>
  <w:style w:type="character" w:customStyle="1" w:styleId="FontStyle46">
    <w:name w:val="Font Style46"/>
    <w:uiPriority w:val="99"/>
    <w:rsid w:val="00E119A3"/>
    <w:rPr>
      <w:rFonts w:ascii="Times New Roman" w:hAnsi="Times New Roman" w:cs="Times New Roman" w:hint="default"/>
      <w:sz w:val="24"/>
      <w:szCs w:val="24"/>
    </w:rPr>
  </w:style>
  <w:style w:type="paragraph" w:customStyle="1" w:styleId="StylParagrafZprawej-1cm">
    <w:name w:val="Styl Paragraf + Z prawej:  -1 cm"/>
    <w:basedOn w:val="Normalny"/>
    <w:rsid w:val="00E119A3"/>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13">
    <w:name w:val="Font Style13"/>
    <w:uiPriority w:val="99"/>
    <w:rsid w:val="00E119A3"/>
    <w:rPr>
      <w:rFonts w:ascii="Times New Roman" w:hAnsi="Times New Roman"/>
      <w:b/>
      <w:sz w:val="30"/>
    </w:rPr>
  </w:style>
  <w:style w:type="paragraph" w:customStyle="1" w:styleId="Default">
    <w:name w:val="Default"/>
    <w:basedOn w:val="Normalny"/>
    <w:uiPriority w:val="99"/>
    <w:rsid w:val="006B19AE"/>
    <w:pPr>
      <w:autoSpaceDE w:val="0"/>
      <w:autoSpaceDN w:val="0"/>
    </w:pPr>
    <w:rPr>
      <w:rFonts w:ascii="Calibri" w:eastAsiaTheme="minorHAnsi" w:hAnsi="Calibri"/>
      <w:color w:val="000000"/>
      <w:lang w:eastAsia="en-US"/>
    </w:rPr>
  </w:style>
  <w:style w:type="table" w:customStyle="1" w:styleId="Tabela-Siatka2">
    <w:name w:val="Tabela - Siatka2"/>
    <w:basedOn w:val="Standardowy"/>
    <w:next w:val="Tabela-Siatka"/>
    <w:locked/>
    <w:rsid w:val="003C5F7A"/>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agwek1Znak1">
    <w:name w:val="Nagłówek 1 Znak1"/>
    <w:aliases w:val="Title 1 Znak"/>
    <w:uiPriority w:val="99"/>
    <w:rsid w:val="00581972"/>
    <w:rPr>
      <w:rFonts w:ascii="Calibri Light" w:hAnsi="Calibri Light"/>
      <w:color w:val="2E74B5"/>
      <w:sz w:val="32"/>
      <w:lang w:eastAsia="en-US"/>
    </w:rPr>
  </w:style>
  <w:style w:type="character" w:customStyle="1" w:styleId="Nagwek2Znak1">
    <w:name w:val="Nagłówek 2 Znak1"/>
    <w:aliases w:val="Title 2 Znak"/>
    <w:uiPriority w:val="99"/>
    <w:semiHidden/>
    <w:rsid w:val="00581972"/>
    <w:rPr>
      <w:rFonts w:ascii="Calibri Light" w:hAnsi="Calibri Light"/>
      <w:color w:val="2E74B5"/>
      <w:sz w:val="26"/>
      <w:lang w:eastAsia="en-US"/>
    </w:rPr>
  </w:style>
  <w:style w:type="paragraph" w:styleId="Indeks2">
    <w:name w:val="index 2"/>
    <w:basedOn w:val="Normalny"/>
    <w:next w:val="Normalny"/>
    <w:autoRedefine/>
    <w:uiPriority w:val="99"/>
    <w:semiHidden/>
    <w:rsid w:val="00581972"/>
    <w:pPr>
      <w:numPr>
        <w:ilvl w:val="1"/>
        <w:numId w:val="60"/>
      </w:numPr>
      <w:overflowPunct w:val="0"/>
      <w:autoSpaceDE w:val="0"/>
      <w:autoSpaceDN w:val="0"/>
      <w:adjustRightInd w:val="0"/>
      <w:jc w:val="both"/>
    </w:pPr>
    <w:rPr>
      <w:sz w:val="20"/>
      <w:szCs w:val="20"/>
    </w:rPr>
  </w:style>
  <w:style w:type="paragraph" w:styleId="Spistreci1">
    <w:name w:val="toc 1"/>
    <w:basedOn w:val="Normalny"/>
    <w:next w:val="Normalny"/>
    <w:autoRedefine/>
    <w:uiPriority w:val="99"/>
    <w:semiHidden/>
    <w:rsid w:val="00581972"/>
    <w:rPr>
      <w:lang w:eastAsia="en-US"/>
    </w:rPr>
  </w:style>
  <w:style w:type="paragraph" w:styleId="Spistreci4">
    <w:name w:val="toc 4"/>
    <w:basedOn w:val="Normalny"/>
    <w:next w:val="Normalny"/>
    <w:autoRedefine/>
    <w:uiPriority w:val="99"/>
    <w:semiHidden/>
    <w:rsid w:val="00581972"/>
    <w:pPr>
      <w:jc w:val="both"/>
    </w:pPr>
    <w:rPr>
      <w:rFonts w:ascii="Arial" w:hAnsi="Arial"/>
    </w:rPr>
  </w:style>
  <w:style w:type="paragraph" w:styleId="Wcicienormalne">
    <w:name w:val="Normal Indent"/>
    <w:basedOn w:val="Normalny"/>
    <w:next w:val="Normalny"/>
    <w:uiPriority w:val="99"/>
    <w:semiHidden/>
    <w:rsid w:val="00581972"/>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uiPriority w:val="99"/>
    <w:locked/>
    <w:rsid w:val="00581972"/>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581972"/>
    <w:rPr>
      <w:rFonts w:ascii="Times New Roman" w:hAnsi="Times New Roman"/>
      <w:sz w:val="24"/>
    </w:rPr>
  </w:style>
  <w:style w:type="paragraph" w:styleId="Legenda">
    <w:name w:val="caption"/>
    <w:aliases w:val="Podpis pod rysunkiem,Nagłówek Tabeli"/>
    <w:basedOn w:val="Normalny"/>
    <w:next w:val="Normalny"/>
    <w:uiPriority w:val="99"/>
    <w:qFormat/>
    <w:rsid w:val="00581972"/>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581972"/>
    <w:pPr>
      <w:tabs>
        <w:tab w:val="num" w:pos="360"/>
      </w:tabs>
      <w:spacing w:line="360" w:lineRule="auto"/>
      <w:ind w:right="-57"/>
      <w:jc w:val="both"/>
    </w:pPr>
    <w:rPr>
      <w:szCs w:val="20"/>
    </w:rPr>
  </w:style>
  <w:style w:type="paragraph" w:styleId="Lista5">
    <w:name w:val="List 5"/>
    <w:basedOn w:val="Normalny"/>
    <w:uiPriority w:val="99"/>
    <w:semiHidden/>
    <w:rsid w:val="00581972"/>
    <w:pPr>
      <w:ind w:left="1415" w:hanging="283"/>
    </w:pPr>
    <w:rPr>
      <w:szCs w:val="20"/>
    </w:rPr>
  </w:style>
  <w:style w:type="paragraph" w:styleId="Listapunktowana2">
    <w:name w:val="List Bullet 2"/>
    <w:basedOn w:val="Normalny"/>
    <w:uiPriority w:val="99"/>
    <w:semiHidden/>
    <w:rsid w:val="00581972"/>
    <w:pPr>
      <w:numPr>
        <w:numId w:val="58"/>
      </w:numPr>
      <w:tabs>
        <w:tab w:val="clear" w:pos="360"/>
        <w:tab w:val="num" w:pos="643"/>
      </w:tabs>
      <w:ind w:left="643"/>
    </w:pPr>
    <w:rPr>
      <w:sz w:val="20"/>
      <w:szCs w:val="20"/>
      <w:lang w:val="en-GB"/>
    </w:rPr>
  </w:style>
  <w:style w:type="paragraph" w:styleId="Listapunktowana3">
    <w:name w:val="List Bullet 3"/>
    <w:basedOn w:val="Normalny"/>
    <w:uiPriority w:val="99"/>
    <w:semiHidden/>
    <w:rsid w:val="00581972"/>
    <w:pPr>
      <w:numPr>
        <w:numId w:val="59"/>
      </w:numPr>
      <w:tabs>
        <w:tab w:val="clear" w:pos="643"/>
        <w:tab w:val="num" w:pos="926"/>
      </w:tabs>
      <w:ind w:left="926"/>
    </w:pPr>
    <w:rPr>
      <w:sz w:val="20"/>
      <w:szCs w:val="20"/>
      <w:lang w:val="en-GB"/>
    </w:rPr>
  </w:style>
  <w:style w:type="paragraph" w:styleId="Listapunktowana5">
    <w:name w:val="List Bullet 5"/>
    <w:basedOn w:val="Normalny"/>
    <w:autoRedefine/>
    <w:uiPriority w:val="99"/>
    <w:semiHidden/>
    <w:rsid w:val="00581972"/>
    <w:pPr>
      <w:numPr>
        <w:ilvl w:val="1"/>
        <w:numId w:val="61"/>
      </w:numPr>
      <w:tabs>
        <w:tab w:val="num" w:pos="567"/>
      </w:tabs>
      <w:ind w:left="567" w:hanging="567"/>
      <w:jc w:val="both"/>
    </w:pPr>
    <w:rPr>
      <w:sz w:val="22"/>
      <w:szCs w:val="20"/>
    </w:rPr>
  </w:style>
  <w:style w:type="paragraph" w:styleId="Listanumerowana2">
    <w:name w:val="List Number 2"/>
    <w:basedOn w:val="Normalny"/>
    <w:uiPriority w:val="99"/>
    <w:rsid w:val="00581972"/>
    <w:pPr>
      <w:numPr>
        <w:numId w:val="62"/>
      </w:numPr>
    </w:pPr>
  </w:style>
  <w:style w:type="character" w:customStyle="1" w:styleId="BodyTextChar">
    <w:name w:val="Body Text Char"/>
    <w:aliases w:val="a2 Char,Tekst podstawowy Znak Znak Znak Char,Znak Char,Znak Znak Znak Znak Znak Char,Punktor1 Char"/>
    <w:uiPriority w:val="99"/>
    <w:semiHidden/>
    <w:locked/>
    <w:rsid w:val="00581972"/>
    <w:rPr>
      <w:rFonts w:ascii="Arial" w:hAnsi="Arial"/>
      <w:sz w:val="24"/>
    </w:rPr>
  </w:style>
  <w:style w:type="paragraph" w:styleId="Tekstpodstawowyzwciciem">
    <w:name w:val="Body Text First Indent"/>
    <w:basedOn w:val="Tekstpodstawowy"/>
    <w:link w:val="TekstpodstawowyzwciciemZnak"/>
    <w:uiPriority w:val="99"/>
    <w:semiHidden/>
    <w:rsid w:val="00581972"/>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581972"/>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581972"/>
    <w:pPr>
      <w:ind w:left="360" w:right="72"/>
    </w:pPr>
    <w:rPr>
      <w:rFonts w:ascii="Arial Narrow" w:hAnsi="Arial Narrow"/>
      <w:sz w:val="22"/>
      <w:szCs w:val="22"/>
      <w:lang w:eastAsia="en-US"/>
    </w:rPr>
  </w:style>
  <w:style w:type="paragraph" w:styleId="Mapadokumentu">
    <w:name w:val="Document Map"/>
    <w:basedOn w:val="Normalny"/>
    <w:link w:val="MapadokumentuZnak"/>
    <w:uiPriority w:val="99"/>
    <w:semiHidden/>
    <w:rsid w:val="00581972"/>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uiPriority w:val="99"/>
    <w:semiHidden/>
    <w:rsid w:val="00581972"/>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581972"/>
    <w:pPr>
      <w:spacing w:before="120" w:after="120"/>
      <w:jc w:val="both"/>
    </w:pPr>
    <w:rPr>
      <w:rFonts w:ascii="Optima" w:hAnsi="Optima"/>
      <w:sz w:val="22"/>
      <w:szCs w:val="22"/>
      <w:lang w:val="en-GB"/>
    </w:rPr>
  </w:style>
  <w:style w:type="paragraph" w:customStyle="1" w:styleId="1">
    <w:name w:val="1"/>
    <w:basedOn w:val="Normalny"/>
    <w:next w:val="Nagwek"/>
    <w:uiPriority w:val="99"/>
    <w:rsid w:val="00581972"/>
    <w:pPr>
      <w:tabs>
        <w:tab w:val="center" w:pos="4536"/>
        <w:tab w:val="right" w:pos="9072"/>
      </w:tabs>
    </w:pPr>
  </w:style>
  <w:style w:type="paragraph" w:customStyle="1" w:styleId="Head12">
    <w:name w:val="Head 1.2"/>
    <w:basedOn w:val="Normalny"/>
    <w:autoRedefine/>
    <w:uiPriority w:val="99"/>
    <w:rsid w:val="00581972"/>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581972"/>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581972"/>
    <w:pPr>
      <w:spacing w:before="100" w:beforeAutospacing="1" w:after="100" w:afterAutospacing="1"/>
    </w:pPr>
    <w:rPr>
      <w:rFonts w:ascii="Arial Narrow" w:hAnsi="Arial Narrow"/>
      <w:b/>
      <w:bCs/>
    </w:rPr>
  </w:style>
  <w:style w:type="paragraph" w:customStyle="1" w:styleId="xl25">
    <w:name w:val="xl25"/>
    <w:basedOn w:val="Normalny"/>
    <w:uiPriority w:val="99"/>
    <w:rsid w:val="00581972"/>
    <w:pPr>
      <w:spacing w:before="100" w:beforeAutospacing="1" w:after="100" w:afterAutospacing="1"/>
    </w:pPr>
  </w:style>
  <w:style w:type="paragraph" w:customStyle="1" w:styleId="xl26">
    <w:name w:val="xl26"/>
    <w:basedOn w:val="Normalny"/>
    <w:uiPriority w:val="99"/>
    <w:rsid w:val="00581972"/>
    <w:pPr>
      <w:spacing w:before="100" w:beforeAutospacing="1" w:after="100" w:afterAutospacing="1"/>
    </w:pPr>
    <w:rPr>
      <w:rFonts w:ascii="Arial" w:hAnsi="Arial" w:cs="Arial"/>
      <w:b/>
      <w:bCs/>
    </w:rPr>
  </w:style>
  <w:style w:type="paragraph" w:customStyle="1" w:styleId="xl27">
    <w:name w:val="xl27"/>
    <w:basedOn w:val="Normalny"/>
    <w:uiPriority w:val="99"/>
    <w:rsid w:val="00581972"/>
    <w:pPr>
      <w:spacing w:before="100" w:beforeAutospacing="1" w:after="100" w:afterAutospacing="1"/>
    </w:pPr>
  </w:style>
  <w:style w:type="paragraph" w:customStyle="1" w:styleId="xl28">
    <w:name w:val="xl28"/>
    <w:basedOn w:val="Normalny"/>
    <w:uiPriority w:val="99"/>
    <w:rsid w:val="00581972"/>
    <w:pPr>
      <w:spacing w:before="100" w:beforeAutospacing="1" w:after="100" w:afterAutospacing="1"/>
    </w:pPr>
  </w:style>
  <w:style w:type="paragraph" w:customStyle="1" w:styleId="xl29">
    <w:name w:val="xl29"/>
    <w:basedOn w:val="Normalny"/>
    <w:uiPriority w:val="99"/>
    <w:rsid w:val="00581972"/>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581972"/>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58197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581972"/>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581972"/>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581972"/>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581972"/>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581972"/>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581972"/>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581972"/>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581972"/>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581972"/>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581972"/>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581972"/>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581972"/>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581972"/>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581972"/>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581972"/>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581972"/>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581972"/>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581972"/>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581972"/>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581972"/>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581972"/>
    <w:pPr>
      <w:spacing w:before="100" w:beforeAutospacing="1" w:after="100" w:afterAutospacing="1"/>
    </w:pPr>
    <w:rPr>
      <w:rFonts w:ascii="Arial" w:hAnsi="Arial" w:cs="Arial"/>
    </w:rPr>
  </w:style>
  <w:style w:type="paragraph" w:customStyle="1" w:styleId="xl53">
    <w:name w:val="xl53"/>
    <w:basedOn w:val="Normalny"/>
    <w:uiPriority w:val="99"/>
    <w:rsid w:val="00581972"/>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581972"/>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581972"/>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581972"/>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581972"/>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581972"/>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581972"/>
    <w:pPr>
      <w:spacing w:before="100" w:beforeAutospacing="1" w:after="100" w:afterAutospacing="1"/>
      <w:jc w:val="center"/>
    </w:pPr>
  </w:style>
  <w:style w:type="paragraph" w:customStyle="1" w:styleId="xl65">
    <w:name w:val="xl65"/>
    <w:basedOn w:val="Normalny"/>
    <w:uiPriority w:val="99"/>
    <w:rsid w:val="00581972"/>
    <w:pPr>
      <w:spacing w:before="100" w:beforeAutospacing="1" w:after="100" w:afterAutospacing="1"/>
      <w:jc w:val="center"/>
    </w:pPr>
    <w:rPr>
      <w:rFonts w:ascii="Arial" w:hAnsi="Arial" w:cs="Arial"/>
      <w:b/>
      <w:bCs/>
    </w:rPr>
  </w:style>
  <w:style w:type="paragraph" w:customStyle="1" w:styleId="xl66">
    <w:name w:val="xl66"/>
    <w:basedOn w:val="Normalny"/>
    <w:uiPriority w:val="99"/>
    <w:rsid w:val="00581972"/>
    <w:pPr>
      <w:pBdr>
        <w:bottom w:val="single" w:sz="4" w:space="0" w:color="auto"/>
      </w:pBdr>
      <w:spacing w:before="100" w:beforeAutospacing="1" w:after="100" w:afterAutospacing="1"/>
    </w:pPr>
  </w:style>
  <w:style w:type="paragraph" w:customStyle="1" w:styleId="xl67">
    <w:name w:val="xl67"/>
    <w:basedOn w:val="Normalny"/>
    <w:uiPriority w:val="99"/>
    <w:rsid w:val="00581972"/>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581972"/>
    <w:pPr>
      <w:pBdr>
        <w:bottom w:val="single" w:sz="4" w:space="0" w:color="auto"/>
      </w:pBdr>
      <w:spacing w:before="100" w:beforeAutospacing="1" w:after="100" w:afterAutospacing="1"/>
    </w:pPr>
  </w:style>
  <w:style w:type="paragraph" w:customStyle="1" w:styleId="xl69">
    <w:name w:val="xl69"/>
    <w:basedOn w:val="Normalny"/>
    <w:uiPriority w:val="99"/>
    <w:rsid w:val="00581972"/>
    <w:pPr>
      <w:spacing w:before="100" w:beforeAutospacing="1" w:after="100" w:afterAutospacing="1"/>
    </w:pPr>
    <w:rPr>
      <w:rFonts w:ascii="Arial" w:hAnsi="Arial" w:cs="Arial"/>
      <w:b/>
      <w:bCs/>
    </w:rPr>
  </w:style>
  <w:style w:type="paragraph" w:customStyle="1" w:styleId="xl70">
    <w:name w:val="xl70"/>
    <w:basedOn w:val="Normalny"/>
    <w:uiPriority w:val="99"/>
    <w:rsid w:val="00581972"/>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581972"/>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581972"/>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581972"/>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581972"/>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58197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581972"/>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58197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581972"/>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581972"/>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581972"/>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581972"/>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581972"/>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581972"/>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581972"/>
    <w:pPr>
      <w:spacing w:before="60" w:line="360" w:lineRule="auto"/>
      <w:ind w:firstLine="851"/>
      <w:jc w:val="both"/>
    </w:pPr>
    <w:rPr>
      <w:rFonts w:ascii="Arial" w:hAnsi="Arial"/>
      <w:sz w:val="20"/>
      <w:szCs w:val="20"/>
    </w:rPr>
  </w:style>
  <w:style w:type="paragraph" w:customStyle="1" w:styleId="Styl1">
    <w:name w:val="Styl1"/>
    <w:basedOn w:val="Normalny"/>
    <w:uiPriority w:val="99"/>
    <w:rsid w:val="00581972"/>
    <w:pPr>
      <w:jc w:val="both"/>
    </w:pPr>
    <w:rPr>
      <w:rFonts w:ascii="Arial" w:hAnsi="Arial"/>
      <w:sz w:val="20"/>
    </w:rPr>
  </w:style>
  <w:style w:type="paragraph" w:customStyle="1" w:styleId="font5">
    <w:name w:val="font5"/>
    <w:basedOn w:val="Normalny"/>
    <w:uiPriority w:val="99"/>
    <w:rsid w:val="00581972"/>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581972"/>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581972"/>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581972"/>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581972"/>
    <w:pPr>
      <w:spacing w:before="30" w:after="30" w:line="360" w:lineRule="auto"/>
      <w:jc w:val="both"/>
    </w:pPr>
    <w:rPr>
      <w:rFonts w:ascii="Arial" w:hAnsi="Arial"/>
      <w:sz w:val="22"/>
    </w:rPr>
  </w:style>
  <w:style w:type="paragraph" w:customStyle="1" w:styleId="zwyklywcietyZnak">
    <w:name w:val="zwykly wciety Znak"/>
    <w:basedOn w:val="Normalny"/>
    <w:uiPriority w:val="99"/>
    <w:rsid w:val="00581972"/>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581972"/>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581972"/>
    <w:pPr>
      <w:widowControl w:val="0"/>
      <w:suppressAutoHyphens/>
    </w:pPr>
    <w:rPr>
      <w:rFonts w:eastAsia="Calibri"/>
      <w:szCs w:val="20"/>
    </w:rPr>
  </w:style>
  <w:style w:type="paragraph" w:customStyle="1" w:styleId="StylPrzed0pt">
    <w:name w:val="Styl Przed:  0 pt"/>
    <w:basedOn w:val="Normalny"/>
    <w:uiPriority w:val="99"/>
    <w:rsid w:val="00581972"/>
    <w:pPr>
      <w:tabs>
        <w:tab w:val="num" w:pos="360"/>
      </w:tabs>
    </w:pPr>
  </w:style>
  <w:style w:type="paragraph" w:customStyle="1" w:styleId="Nagowek3">
    <w:name w:val="Nagłowek 3"/>
    <w:basedOn w:val="Nagwek2"/>
    <w:uiPriority w:val="99"/>
    <w:rsid w:val="00581972"/>
    <w:pPr>
      <w:keepNext w:val="0"/>
      <w:snapToGrid w:val="0"/>
      <w:spacing w:before="240"/>
    </w:pPr>
    <w:rPr>
      <w:rFonts w:ascii="Arial" w:eastAsia="Calibri" w:hAnsi="Arial"/>
      <w:b/>
      <w:szCs w:val="20"/>
    </w:rPr>
  </w:style>
  <w:style w:type="paragraph" w:customStyle="1" w:styleId="edek">
    <w:name w:val="edek"/>
    <w:basedOn w:val="Normalny"/>
    <w:uiPriority w:val="99"/>
    <w:rsid w:val="00581972"/>
    <w:pPr>
      <w:snapToGrid w:val="0"/>
      <w:jc w:val="both"/>
    </w:pPr>
    <w:rPr>
      <w:szCs w:val="20"/>
    </w:rPr>
  </w:style>
  <w:style w:type="paragraph" w:customStyle="1" w:styleId="Domylnie">
    <w:name w:val="Domyślnie"/>
    <w:uiPriority w:val="99"/>
    <w:rsid w:val="00581972"/>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581972"/>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581972"/>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581972"/>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581972"/>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581972"/>
  </w:style>
  <w:style w:type="paragraph" w:customStyle="1" w:styleId="Znak12">
    <w:name w:val="Znak12"/>
    <w:basedOn w:val="Normalny"/>
    <w:uiPriority w:val="99"/>
    <w:rsid w:val="00581972"/>
  </w:style>
  <w:style w:type="paragraph" w:customStyle="1" w:styleId="akapit2">
    <w:name w:val="akapit2"/>
    <w:basedOn w:val="Normalny"/>
    <w:next w:val="Listanumerowana2"/>
    <w:uiPriority w:val="99"/>
    <w:rsid w:val="00581972"/>
    <w:pPr>
      <w:spacing w:before="120" w:after="120" w:line="360" w:lineRule="auto"/>
    </w:pPr>
    <w:rPr>
      <w:b/>
      <w:bCs/>
      <w:lang w:eastAsia="en-US"/>
    </w:rPr>
  </w:style>
  <w:style w:type="paragraph" w:customStyle="1" w:styleId="p3">
    <w:name w:val="p3"/>
    <w:basedOn w:val="Normalny"/>
    <w:uiPriority w:val="99"/>
    <w:rsid w:val="00581972"/>
    <w:pPr>
      <w:widowControl w:val="0"/>
      <w:tabs>
        <w:tab w:val="left" w:pos="1500"/>
      </w:tabs>
      <w:spacing w:line="280" w:lineRule="atLeast"/>
    </w:pPr>
    <w:rPr>
      <w:szCs w:val="20"/>
    </w:rPr>
  </w:style>
  <w:style w:type="paragraph" w:customStyle="1" w:styleId="NormalCyr">
    <w:name w:val="NormalCyr"/>
    <w:basedOn w:val="Normalny"/>
    <w:uiPriority w:val="99"/>
    <w:rsid w:val="00581972"/>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581972"/>
    <w:pPr>
      <w:ind w:left="426" w:hanging="426"/>
      <w:jc w:val="both"/>
    </w:pPr>
    <w:rPr>
      <w:szCs w:val="20"/>
    </w:rPr>
  </w:style>
  <w:style w:type="paragraph" w:customStyle="1" w:styleId="tekstost">
    <w:name w:val="tekst ost"/>
    <w:basedOn w:val="Normalny"/>
    <w:uiPriority w:val="99"/>
    <w:rsid w:val="00581972"/>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581972"/>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581972"/>
  </w:style>
  <w:style w:type="paragraph" w:customStyle="1" w:styleId="WW-Tekstpodstawowywcity3">
    <w:name w:val="WW-Tekst podstawowy wcięty 3"/>
    <w:basedOn w:val="Normalny"/>
    <w:uiPriority w:val="99"/>
    <w:rsid w:val="00581972"/>
    <w:pPr>
      <w:suppressAutoHyphens/>
      <w:ind w:left="709" w:firstLine="1"/>
    </w:pPr>
    <w:rPr>
      <w:szCs w:val="20"/>
    </w:rPr>
  </w:style>
  <w:style w:type="paragraph" w:customStyle="1" w:styleId="msolistparagraph0">
    <w:name w:val="msolistparagraph"/>
    <w:basedOn w:val="Normalny"/>
    <w:uiPriority w:val="99"/>
    <w:rsid w:val="00581972"/>
    <w:pPr>
      <w:ind w:left="708"/>
    </w:pPr>
    <w:rPr>
      <w:rFonts w:eastAsia="Calibri"/>
    </w:rPr>
  </w:style>
  <w:style w:type="character" w:customStyle="1" w:styleId="zwyklyZnakZnak">
    <w:name w:val="zwykly Znak Znak"/>
    <w:uiPriority w:val="99"/>
    <w:rsid w:val="00581972"/>
    <w:rPr>
      <w:rFonts w:ascii="Arial" w:hAnsi="Arial"/>
      <w:sz w:val="24"/>
      <w:lang w:val="pl-PL" w:eastAsia="pl-PL"/>
    </w:rPr>
  </w:style>
  <w:style w:type="character" w:customStyle="1" w:styleId="zwyklywcietyZnakZnak">
    <w:name w:val="zwykly wciety Znak Znak"/>
    <w:uiPriority w:val="99"/>
    <w:rsid w:val="00581972"/>
    <w:rPr>
      <w:rFonts w:ascii="Arial" w:hAnsi="Arial"/>
      <w:sz w:val="24"/>
      <w:lang w:val="pl-PL" w:eastAsia="pl-PL"/>
    </w:rPr>
  </w:style>
  <w:style w:type="character" w:customStyle="1" w:styleId="a2ZnakZnak">
    <w:name w:val="a2 Znak Znak"/>
    <w:uiPriority w:val="99"/>
    <w:rsid w:val="00581972"/>
    <w:rPr>
      <w:rFonts w:ascii="Arial" w:hAnsi="Arial"/>
      <w:sz w:val="24"/>
      <w:lang w:val="pl-PL" w:eastAsia="pl-PL"/>
    </w:rPr>
  </w:style>
  <w:style w:type="paragraph" w:customStyle="1" w:styleId="warunki4">
    <w:name w:val="warunki4"/>
    <w:basedOn w:val="Normalny"/>
    <w:uiPriority w:val="99"/>
    <w:rsid w:val="00581972"/>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uiPriority w:val="99"/>
    <w:locked/>
    <w:rsid w:val="00581972"/>
    <w:rPr>
      <w:rFonts w:ascii="Verdana" w:hAnsi="Verdana"/>
      <w:sz w:val="16"/>
      <w:shd w:val="clear" w:color="auto" w:fill="FFFFFF"/>
    </w:rPr>
  </w:style>
  <w:style w:type="paragraph" w:customStyle="1" w:styleId="Teksttreci1">
    <w:name w:val="Tekst treści1"/>
    <w:basedOn w:val="Normalny"/>
    <w:link w:val="Teksttreci"/>
    <w:uiPriority w:val="99"/>
    <w:rsid w:val="00581972"/>
    <w:pPr>
      <w:shd w:val="clear" w:color="auto" w:fill="FFFFFF"/>
      <w:spacing w:line="437" w:lineRule="exact"/>
      <w:ind w:hanging="3080"/>
    </w:pPr>
    <w:rPr>
      <w:rFonts w:ascii="Verdana" w:eastAsiaTheme="minorHAnsi" w:hAnsi="Verdana" w:cstheme="minorBidi"/>
      <w:sz w:val="16"/>
      <w:szCs w:val="22"/>
      <w:lang w:eastAsia="en-US"/>
    </w:rPr>
  </w:style>
  <w:style w:type="paragraph" w:styleId="Bezodstpw">
    <w:name w:val="No Spacing"/>
    <w:uiPriority w:val="99"/>
    <w:qFormat/>
    <w:rsid w:val="00581972"/>
    <w:pPr>
      <w:spacing w:after="0" w:line="240" w:lineRule="auto"/>
    </w:pPr>
    <w:rPr>
      <w:rFonts w:ascii="Calibri" w:eastAsia="Calibri" w:hAnsi="Calibri" w:cs="Times New Roman"/>
    </w:rPr>
  </w:style>
  <w:style w:type="paragraph" w:customStyle="1" w:styleId="Tekstpodstawowy23">
    <w:name w:val="Tekst podstawowy 23"/>
    <w:basedOn w:val="Normalny"/>
    <w:uiPriority w:val="99"/>
    <w:rsid w:val="00581972"/>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581972"/>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581972"/>
    <w:pPr>
      <w:keepNext w:val="0"/>
      <w:numPr>
        <w:ilvl w:val="4"/>
        <w:numId w:val="65"/>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581972"/>
    <w:pPr>
      <w:numPr>
        <w:ilvl w:val="3"/>
        <w:numId w:val="65"/>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581972"/>
    <w:rPr>
      <w:rFonts w:ascii="Courier New" w:hAnsi="Courier New"/>
      <w:lang w:val="pl-PL" w:eastAsia="pl-PL"/>
    </w:rPr>
  </w:style>
  <w:style w:type="paragraph" w:customStyle="1" w:styleId="KW-Lev-1">
    <w:name w:val="_KW-Lev-1"/>
    <w:basedOn w:val="Nagwek1"/>
    <w:next w:val="Normalny"/>
    <w:uiPriority w:val="99"/>
    <w:rsid w:val="00581972"/>
    <w:pPr>
      <w:numPr>
        <w:numId w:val="66"/>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581972"/>
    <w:pPr>
      <w:numPr>
        <w:ilvl w:val="1"/>
        <w:numId w:val="66"/>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581972"/>
    <w:pPr>
      <w:numPr>
        <w:ilvl w:val="2"/>
        <w:numId w:val="66"/>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581972"/>
    <w:pPr>
      <w:numPr>
        <w:ilvl w:val="3"/>
        <w:numId w:val="66"/>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581972"/>
    <w:pPr>
      <w:numPr>
        <w:ilvl w:val="4"/>
      </w:numPr>
      <w:tabs>
        <w:tab w:val="num" w:pos="1440"/>
      </w:tabs>
    </w:pPr>
    <w:rPr>
      <w:color w:val="808000"/>
    </w:rPr>
  </w:style>
  <w:style w:type="character" w:customStyle="1" w:styleId="KW-Lev-2Znak">
    <w:name w:val="_KW-Lev-2 Znak"/>
    <w:link w:val="KW-Lev-2"/>
    <w:uiPriority w:val="99"/>
    <w:locked/>
    <w:rsid w:val="00581972"/>
    <w:rPr>
      <w:rFonts w:ascii="Verdana" w:eastAsia="Times New Roman" w:hAnsi="Verdana" w:cs="Times New Roman"/>
      <w:color w:val="0000FF"/>
      <w:sz w:val="18"/>
      <w:szCs w:val="24"/>
      <w:lang w:eastAsia="pl-PL"/>
    </w:rPr>
  </w:style>
  <w:style w:type="character" w:customStyle="1" w:styleId="apple-converted-space">
    <w:name w:val="apple-converted-space"/>
    <w:uiPriority w:val="99"/>
    <w:rsid w:val="00581972"/>
  </w:style>
  <w:style w:type="paragraph" w:customStyle="1" w:styleId="Standardowy1">
    <w:name w:val="Standardowy1"/>
    <w:link w:val="NormalTableZnak"/>
    <w:uiPriority w:val="99"/>
    <w:rsid w:val="00581972"/>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581972"/>
    <w:rPr>
      <w:rFonts w:ascii="Times New Roman" w:eastAsia="Calibri" w:hAnsi="Times New Roman" w:cs="Times New Roman"/>
      <w:lang w:eastAsia="pl-PL"/>
    </w:rPr>
  </w:style>
  <w:style w:type="character" w:customStyle="1" w:styleId="akapitustep1">
    <w:name w:val="akapitustep1"/>
    <w:uiPriority w:val="99"/>
    <w:rsid w:val="00581972"/>
  </w:style>
  <w:style w:type="paragraph" w:customStyle="1" w:styleId="Numerowanie">
    <w:name w:val="Numerowanie"/>
    <w:basedOn w:val="Normalny"/>
    <w:uiPriority w:val="99"/>
    <w:rsid w:val="00581972"/>
    <w:pPr>
      <w:numPr>
        <w:numId w:val="67"/>
      </w:numPr>
      <w:jc w:val="both"/>
      <w:outlineLvl w:val="0"/>
    </w:pPr>
    <w:rPr>
      <w:noProof/>
      <w:szCs w:val="20"/>
    </w:rPr>
  </w:style>
  <w:style w:type="paragraph" w:customStyle="1" w:styleId="Bezodstpw1">
    <w:name w:val="Bez odstępów1"/>
    <w:uiPriority w:val="99"/>
    <w:rsid w:val="00581972"/>
    <w:pPr>
      <w:suppressAutoHyphens/>
      <w:spacing w:after="0" w:line="240" w:lineRule="auto"/>
    </w:pPr>
    <w:rPr>
      <w:rFonts w:ascii="Times New Roman" w:eastAsia="Calibri" w:hAnsi="Times New Roman" w:cs="Times New Roman"/>
      <w:sz w:val="24"/>
      <w:szCs w:val="24"/>
      <w:lang w:eastAsia="ar-SA"/>
    </w:rPr>
  </w:style>
  <w:style w:type="numbering" w:customStyle="1" w:styleId="siwz">
    <w:name w:val="siwz"/>
    <w:rsid w:val="00581972"/>
    <w:pPr>
      <w:numPr>
        <w:numId w:val="63"/>
      </w:numPr>
    </w:pPr>
  </w:style>
  <w:style w:type="numbering" w:customStyle="1" w:styleId="Biecalista1">
    <w:name w:val="Bieżąca lista1"/>
    <w:rsid w:val="00581972"/>
    <w:pPr>
      <w:numPr>
        <w:numId w:val="64"/>
      </w:numPr>
    </w:pPr>
  </w:style>
  <w:style w:type="table" w:customStyle="1" w:styleId="Tabela-Siatka3">
    <w:name w:val="Tabela - Siatka3"/>
    <w:basedOn w:val="Standardowy"/>
    <w:next w:val="Tabela-Siatka"/>
    <w:locked/>
    <w:rsid w:val="00F43D93"/>
    <w:pPr>
      <w:spacing w:after="0" w:line="240" w:lineRule="auto"/>
    </w:pPr>
    <w:rPr>
      <w:rFonts w:ascii="Calibri" w:eastAsia="Calibri" w:hAnsi="Calibri" w:cs="Times New Roman"/>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1">
    <w:name w:val="Bez listy1"/>
    <w:next w:val="Bezlisty"/>
    <w:uiPriority w:val="99"/>
    <w:semiHidden/>
    <w:unhideWhenUsed/>
    <w:rsid w:val="0035488F"/>
  </w:style>
  <w:style w:type="table" w:customStyle="1" w:styleId="Tabela-Siatka4">
    <w:name w:val="Tabela - Siatka4"/>
    <w:basedOn w:val="Standardowy"/>
    <w:next w:val="Tabela-Siatka"/>
    <w:uiPriority w:val="99"/>
    <w:rsid w:val="0035488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35488F"/>
    <w:pPr>
      <w:numPr>
        <w:numId w:val="81"/>
      </w:numPr>
    </w:pPr>
  </w:style>
  <w:style w:type="numbering" w:customStyle="1" w:styleId="Biecalista11">
    <w:name w:val="Bieżąca lista11"/>
    <w:rsid w:val="0035488F"/>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774459">
      <w:bodyDiv w:val="1"/>
      <w:marLeft w:val="0"/>
      <w:marRight w:val="0"/>
      <w:marTop w:val="0"/>
      <w:marBottom w:val="0"/>
      <w:divBdr>
        <w:top w:val="none" w:sz="0" w:space="0" w:color="auto"/>
        <w:left w:val="none" w:sz="0" w:space="0" w:color="auto"/>
        <w:bottom w:val="none" w:sz="0" w:space="0" w:color="auto"/>
        <w:right w:val="none" w:sz="0" w:space="0" w:color="auto"/>
      </w:divBdr>
    </w:div>
    <w:div w:id="135954172">
      <w:bodyDiv w:val="1"/>
      <w:marLeft w:val="0"/>
      <w:marRight w:val="0"/>
      <w:marTop w:val="0"/>
      <w:marBottom w:val="0"/>
      <w:divBdr>
        <w:top w:val="none" w:sz="0" w:space="0" w:color="auto"/>
        <w:left w:val="none" w:sz="0" w:space="0" w:color="auto"/>
        <w:bottom w:val="none" w:sz="0" w:space="0" w:color="auto"/>
        <w:right w:val="none" w:sz="0" w:space="0" w:color="auto"/>
      </w:divBdr>
    </w:div>
    <w:div w:id="250743415">
      <w:bodyDiv w:val="1"/>
      <w:marLeft w:val="0"/>
      <w:marRight w:val="0"/>
      <w:marTop w:val="0"/>
      <w:marBottom w:val="0"/>
      <w:divBdr>
        <w:top w:val="none" w:sz="0" w:space="0" w:color="auto"/>
        <w:left w:val="none" w:sz="0" w:space="0" w:color="auto"/>
        <w:bottom w:val="none" w:sz="0" w:space="0" w:color="auto"/>
        <w:right w:val="none" w:sz="0" w:space="0" w:color="auto"/>
      </w:divBdr>
    </w:div>
    <w:div w:id="345596016">
      <w:bodyDiv w:val="1"/>
      <w:marLeft w:val="0"/>
      <w:marRight w:val="0"/>
      <w:marTop w:val="0"/>
      <w:marBottom w:val="0"/>
      <w:divBdr>
        <w:top w:val="none" w:sz="0" w:space="0" w:color="auto"/>
        <w:left w:val="none" w:sz="0" w:space="0" w:color="auto"/>
        <w:bottom w:val="none" w:sz="0" w:space="0" w:color="auto"/>
        <w:right w:val="none" w:sz="0" w:space="0" w:color="auto"/>
      </w:divBdr>
    </w:div>
    <w:div w:id="412431786">
      <w:bodyDiv w:val="1"/>
      <w:marLeft w:val="0"/>
      <w:marRight w:val="0"/>
      <w:marTop w:val="0"/>
      <w:marBottom w:val="0"/>
      <w:divBdr>
        <w:top w:val="none" w:sz="0" w:space="0" w:color="auto"/>
        <w:left w:val="none" w:sz="0" w:space="0" w:color="auto"/>
        <w:bottom w:val="none" w:sz="0" w:space="0" w:color="auto"/>
        <w:right w:val="none" w:sz="0" w:space="0" w:color="auto"/>
      </w:divBdr>
    </w:div>
    <w:div w:id="485897111">
      <w:bodyDiv w:val="1"/>
      <w:marLeft w:val="0"/>
      <w:marRight w:val="0"/>
      <w:marTop w:val="0"/>
      <w:marBottom w:val="0"/>
      <w:divBdr>
        <w:top w:val="none" w:sz="0" w:space="0" w:color="auto"/>
        <w:left w:val="none" w:sz="0" w:space="0" w:color="auto"/>
        <w:bottom w:val="none" w:sz="0" w:space="0" w:color="auto"/>
        <w:right w:val="none" w:sz="0" w:space="0" w:color="auto"/>
      </w:divBdr>
    </w:div>
    <w:div w:id="540359944">
      <w:bodyDiv w:val="1"/>
      <w:marLeft w:val="0"/>
      <w:marRight w:val="0"/>
      <w:marTop w:val="0"/>
      <w:marBottom w:val="0"/>
      <w:divBdr>
        <w:top w:val="none" w:sz="0" w:space="0" w:color="auto"/>
        <w:left w:val="none" w:sz="0" w:space="0" w:color="auto"/>
        <w:bottom w:val="none" w:sz="0" w:space="0" w:color="auto"/>
        <w:right w:val="none" w:sz="0" w:space="0" w:color="auto"/>
      </w:divBdr>
    </w:div>
    <w:div w:id="661200275">
      <w:bodyDiv w:val="1"/>
      <w:marLeft w:val="0"/>
      <w:marRight w:val="0"/>
      <w:marTop w:val="0"/>
      <w:marBottom w:val="0"/>
      <w:divBdr>
        <w:top w:val="none" w:sz="0" w:space="0" w:color="auto"/>
        <w:left w:val="none" w:sz="0" w:space="0" w:color="auto"/>
        <w:bottom w:val="none" w:sz="0" w:space="0" w:color="auto"/>
        <w:right w:val="none" w:sz="0" w:space="0" w:color="auto"/>
      </w:divBdr>
    </w:div>
    <w:div w:id="664631089">
      <w:bodyDiv w:val="1"/>
      <w:marLeft w:val="0"/>
      <w:marRight w:val="0"/>
      <w:marTop w:val="0"/>
      <w:marBottom w:val="0"/>
      <w:divBdr>
        <w:top w:val="none" w:sz="0" w:space="0" w:color="auto"/>
        <w:left w:val="none" w:sz="0" w:space="0" w:color="auto"/>
        <w:bottom w:val="none" w:sz="0" w:space="0" w:color="auto"/>
        <w:right w:val="none" w:sz="0" w:space="0" w:color="auto"/>
      </w:divBdr>
    </w:div>
    <w:div w:id="665325387">
      <w:bodyDiv w:val="1"/>
      <w:marLeft w:val="0"/>
      <w:marRight w:val="0"/>
      <w:marTop w:val="0"/>
      <w:marBottom w:val="0"/>
      <w:divBdr>
        <w:top w:val="none" w:sz="0" w:space="0" w:color="auto"/>
        <w:left w:val="none" w:sz="0" w:space="0" w:color="auto"/>
        <w:bottom w:val="none" w:sz="0" w:space="0" w:color="auto"/>
        <w:right w:val="none" w:sz="0" w:space="0" w:color="auto"/>
      </w:divBdr>
    </w:div>
    <w:div w:id="685903642">
      <w:bodyDiv w:val="1"/>
      <w:marLeft w:val="0"/>
      <w:marRight w:val="0"/>
      <w:marTop w:val="0"/>
      <w:marBottom w:val="0"/>
      <w:divBdr>
        <w:top w:val="none" w:sz="0" w:space="0" w:color="auto"/>
        <w:left w:val="none" w:sz="0" w:space="0" w:color="auto"/>
        <w:bottom w:val="none" w:sz="0" w:space="0" w:color="auto"/>
        <w:right w:val="none" w:sz="0" w:space="0" w:color="auto"/>
      </w:divBdr>
    </w:div>
    <w:div w:id="807405573">
      <w:bodyDiv w:val="1"/>
      <w:marLeft w:val="0"/>
      <w:marRight w:val="0"/>
      <w:marTop w:val="0"/>
      <w:marBottom w:val="0"/>
      <w:divBdr>
        <w:top w:val="none" w:sz="0" w:space="0" w:color="auto"/>
        <w:left w:val="none" w:sz="0" w:space="0" w:color="auto"/>
        <w:bottom w:val="none" w:sz="0" w:space="0" w:color="auto"/>
        <w:right w:val="none" w:sz="0" w:space="0" w:color="auto"/>
      </w:divBdr>
    </w:div>
    <w:div w:id="816336237">
      <w:bodyDiv w:val="1"/>
      <w:marLeft w:val="0"/>
      <w:marRight w:val="0"/>
      <w:marTop w:val="0"/>
      <w:marBottom w:val="0"/>
      <w:divBdr>
        <w:top w:val="none" w:sz="0" w:space="0" w:color="auto"/>
        <w:left w:val="none" w:sz="0" w:space="0" w:color="auto"/>
        <w:bottom w:val="none" w:sz="0" w:space="0" w:color="auto"/>
        <w:right w:val="none" w:sz="0" w:space="0" w:color="auto"/>
      </w:divBdr>
    </w:div>
    <w:div w:id="837119027">
      <w:bodyDiv w:val="1"/>
      <w:marLeft w:val="0"/>
      <w:marRight w:val="0"/>
      <w:marTop w:val="0"/>
      <w:marBottom w:val="0"/>
      <w:divBdr>
        <w:top w:val="none" w:sz="0" w:space="0" w:color="auto"/>
        <w:left w:val="none" w:sz="0" w:space="0" w:color="auto"/>
        <w:bottom w:val="none" w:sz="0" w:space="0" w:color="auto"/>
        <w:right w:val="none" w:sz="0" w:space="0" w:color="auto"/>
      </w:divBdr>
    </w:div>
    <w:div w:id="850490225">
      <w:bodyDiv w:val="1"/>
      <w:marLeft w:val="0"/>
      <w:marRight w:val="0"/>
      <w:marTop w:val="0"/>
      <w:marBottom w:val="0"/>
      <w:divBdr>
        <w:top w:val="none" w:sz="0" w:space="0" w:color="auto"/>
        <w:left w:val="none" w:sz="0" w:space="0" w:color="auto"/>
        <w:bottom w:val="none" w:sz="0" w:space="0" w:color="auto"/>
        <w:right w:val="none" w:sz="0" w:space="0" w:color="auto"/>
      </w:divBdr>
    </w:div>
    <w:div w:id="999038022">
      <w:bodyDiv w:val="1"/>
      <w:marLeft w:val="0"/>
      <w:marRight w:val="0"/>
      <w:marTop w:val="0"/>
      <w:marBottom w:val="0"/>
      <w:divBdr>
        <w:top w:val="none" w:sz="0" w:space="0" w:color="auto"/>
        <w:left w:val="none" w:sz="0" w:space="0" w:color="auto"/>
        <w:bottom w:val="none" w:sz="0" w:space="0" w:color="auto"/>
        <w:right w:val="none" w:sz="0" w:space="0" w:color="auto"/>
      </w:divBdr>
    </w:div>
    <w:div w:id="1042513384">
      <w:bodyDiv w:val="1"/>
      <w:marLeft w:val="0"/>
      <w:marRight w:val="0"/>
      <w:marTop w:val="0"/>
      <w:marBottom w:val="0"/>
      <w:divBdr>
        <w:top w:val="none" w:sz="0" w:space="0" w:color="auto"/>
        <w:left w:val="none" w:sz="0" w:space="0" w:color="auto"/>
        <w:bottom w:val="none" w:sz="0" w:space="0" w:color="auto"/>
        <w:right w:val="none" w:sz="0" w:space="0" w:color="auto"/>
      </w:divBdr>
    </w:div>
    <w:div w:id="1201481595">
      <w:bodyDiv w:val="1"/>
      <w:marLeft w:val="0"/>
      <w:marRight w:val="0"/>
      <w:marTop w:val="0"/>
      <w:marBottom w:val="0"/>
      <w:divBdr>
        <w:top w:val="none" w:sz="0" w:space="0" w:color="auto"/>
        <w:left w:val="none" w:sz="0" w:space="0" w:color="auto"/>
        <w:bottom w:val="none" w:sz="0" w:space="0" w:color="auto"/>
        <w:right w:val="none" w:sz="0" w:space="0" w:color="auto"/>
      </w:divBdr>
    </w:div>
    <w:div w:id="1203593463">
      <w:bodyDiv w:val="1"/>
      <w:marLeft w:val="0"/>
      <w:marRight w:val="0"/>
      <w:marTop w:val="0"/>
      <w:marBottom w:val="0"/>
      <w:divBdr>
        <w:top w:val="none" w:sz="0" w:space="0" w:color="auto"/>
        <w:left w:val="none" w:sz="0" w:space="0" w:color="auto"/>
        <w:bottom w:val="none" w:sz="0" w:space="0" w:color="auto"/>
        <w:right w:val="none" w:sz="0" w:space="0" w:color="auto"/>
      </w:divBdr>
    </w:div>
    <w:div w:id="1239558375">
      <w:bodyDiv w:val="1"/>
      <w:marLeft w:val="0"/>
      <w:marRight w:val="0"/>
      <w:marTop w:val="0"/>
      <w:marBottom w:val="0"/>
      <w:divBdr>
        <w:top w:val="none" w:sz="0" w:space="0" w:color="auto"/>
        <w:left w:val="none" w:sz="0" w:space="0" w:color="auto"/>
        <w:bottom w:val="none" w:sz="0" w:space="0" w:color="auto"/>
        <w:right w:val="none" w:sz="0" w:space="0" w:color="auto"/>
      </w:divBdr>
    </w:div>
    <w:div w:id="1262035065">
      <w:bodyDiv w:val="1"/>
      <w:marLeft w:val="0"/>
      <w:marRight w:val="0"/>
      <w:marTop w:val="0"/>
      <w:marBottom w:val="0"/>
      <w:divBdr>
        <w:top w:val="none" w:sz="0" w:space="0" w:color="auto"/>
        <w:left w:val="none" w:sz="0" w:space="0" w:color="auto"/>
        <w:bottom w:val="none" w:sz="0" w:space="0" w:color="auto"/>
        <w:right w:val="none" w:sz="0" w:space="0" w:color="auto"/>
      </w:divBdr>
    </w:div>
    <w:div w:id="1368527872">
      <w:bodyDiv w:val="1"/>
      <w:marLeft w:val="0"/>
      <w:marRight w:val="0"/>
      <w:marTop w:val="0"/>
      <w:marBottom w:val="0"/>
      <w:divBdr>
        <w:top w:val="none" w:sz="0" w:space="0" w:color="auto"/>
        <w:left w:val="none" w:sz="0" w:space="0" w:color="auto"/>
        <w:bottom w:val="none" w:sz="0" w:space="0" w:color="auto"/>
        <w:right w:val="none" w:sz="0" w:space="0" w:color="auto"/>
      </w:divBdr>
    </w:div>
    <w:div w:id="1490562919">
      <w:bodyDiv w:val="1"/>
      <w:marLeft w:val="0"/>
      <w:marRight w:val="0"/>
      <w:marTop w:val="0"/>
      <w:marBottom w:val="0"/>
      <w:divBdr>
        <w:top w:val="none" w:sz="0" w:space="0" w:color="auto"/>
        <w:left w:val="none" w:sz="0" w:space="0" w:color="auto"/>
        <w:bottom w:val="none" w:sz="0" w:space="0" w:color="auto"/>
        <w:right w:val="none" w:sz="0" w:space="0" w:color="auto"/>
      </w:divBdr>
    </w:div>
    <w:div w:id="1504513508">
      <w:bodyDiv w:val="1"/>
      <w:marLeft w:val="0"/>
      <w:marRight w:val="0"/>
      <w:marTop w:val="0"/>
      <w:marBottom w:val="0"/>
      <w:divBdr>
        <w:top w:val="none" w:sz="0" w:space="0" w:color="auto"/>
        <w:left w:val="none" w:sz="0" w:space="0" w:color="auto"/>
        <w:bottom w:val="none" w:sz="0" w:space="0" w:color="auto"/>
        <w:right w:val="none" w:sz="0" w:space="0" w:color="auto"/>
      </w:divBdr>
    </w:div>
    <w:div w:id="1569076615">
      <w:bodyDiv w:val="1"/>
      <w:marLeft w:val="0"/>
      <w:marRight w:val="0"/>
      <w:marTop w:val="0"/>
      <w:marBottom w:val="0"/>
      <w:divBdr>
        <w:top w:val="none" w:sz="0" w:space="0" w:color="auto"/>
        <w:left w:val="none" w:sz="0" w:space="0" w:color="auto"/>
        <w:bottom w:val="none" w:sz="0" w:space="0" w:color="auto"/>
        <w:right w:val="none" w:sz="0" w:space="0" w:color="auto"/>
      </w:divBdr>
    </w:div>
    <w:div w:id="1700814973">
      <w:bodyDiv w:val="1"/>
      <w:marLeft w:val="0"/>
      <w:marRight w:val="0"/>
      <w:marTop w:val="0"/>
      <w:marBottom w:val="0"/>
      <w:divBdr>
        <w:top w:val="none" w:sz="0" w:space="0" w:color="auto"/>
        <w:left w:val="none" w:sz="0" w:space="0" w:color="auto"/>
        <w:bottom w:val="none" w:sz="0" w:space="0" w:color="auto"/>
        <w:right w:val="none" w:sz="0" w:space="0" w:color="auto"/>
      </w:divBdr>
    </w:div>
    <w:div w:id="1858234249">
      <w:bodyDiv w:val="1"/>
      <w:marLeft w:val="0"/>
      <w:marRight w:val="0"/>
      <w:marTop w:val="0"/>
      <w:marBottom w:val="0"/>
      <w:divBdr>
        <w:top w:val="none" w:sz="0" w:space="0" w:color="auto"/>
        <w:left w:val="none" w:sz="0" w:space="0" w:color="auto"/>
        <w:bottom w:val="none" w:sz="0" w:space="0" w:color="auto"/>
        <w:right w:val="none" w:sz="0" w:space="0" w:color="auto"/>
      </w:divBdr>
    </w:div>
    <w:div w:id="2011374654">
      <w:bodyDiv w:val="1"/>
      <w:marLeft w:val="0"/>
      <w:marRight w:val="0"/>
      <w:marTop w:val="0"/>
      <w:marBottom w:val="0"/>
      <w:divBdr>
        <w:top w:val="none" w:sz="0" w:space="0" w:color="auto"/>
        <w:left w:val="none" w:sz="0" w:space="0" w:color="auto"/>
        <w:bottom w:val="none" w:sz="0" w:space="0" w:color="auto"/>
        <w:right w:val="none" w:sz="0" w:space="0" w:color="auto"/>
      </w:divBdr>
    </w:div>
    <w:div w:id="2061900309">
      <w:bodyDiv w:val="1"/>
      <w:marLeft w:val="0"/>
      <w:marRight w:val="0"/>
      <w:marTop w:val="0"/>
      <w:marBottom w:val="0"/>
      <w:divBdr>
        <w:top w:val="none" w:sz="0" w:space="0" w:color="auto"/>
        <w:left w:val="none" w:sz="0" w:space="0" w:color="auto"/>
        <w:bottom w:val="none" w:sz="0" w:space="0" w:color="auto"/>
        <w:right w:val="none" w:sz="0" w:space="0" w:color="auto"/>
      </w:divBdr>
    </w:div>
    <w:div w:id="213339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eleskop.org.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nmf@ms.gov.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og.gov.pl/strony/dowiedz-sie-wiecej-o-funduszach/wez-udzial-w-promocji-funduszy/zasady-promocji/" TargetMode="External"/><Relationship Id="rId5" Type="http://schemas.openxmlformats.org/officeDocument/2006/relationships/settings" Target="settings.xml"/><Relationship Id="rId15" Type="http://schemas.openxmlformats.org/officeDocument/2006/relationships/hyperlink" Target="https://www.gemius.pl/strona-glowna.html" TargetMode="Externa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https://www.gemius.pl/strona-glowna.htm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0EDEEB-FB35-4B58-B780-0ECBB1F2AC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56</Pages>
  <Words>15894</Words>
  <Characters>95366</Characters>
  <Application>Microsoft Office Word</Application>
  <DocSecurity>0</DocSecurity>
  <Lines>794</Lines>
  <Paragraphs>222</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111038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gddkia</dc:creator>
  <cp:lastModifiedBy>Majdan Joanna  (BA-F)</cp:lastModifiedBy>
  <cp:revision>2</cp:revision>
  <cp:lastPrinted>2016-12-13T09:58:00Z</cp:lastPrinted>
  <dcterms:created xsi:type="dcterms:W3CDTF">2016-12-16T14:31:00Z</dcterms:created>
  <dcterms:modified xsi:type="dcterms:W3CDTF">2016-12-16T14:31:00Z</dcterms:modified>
</cp:coreProperties>
</file>