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Default="00BC08C0" w:rsidP="002E6EAC">
      <w:pPr>
        <w:ind w:right="-2"/>
        <w:jc w:val="center"/>
        <w:outlineLvl w:val="0"/>
        <w:rPr>
          <w:rFonts w:ascii="Verdana" w:hAnsi="Verdana" w:cs="Arial"/>
          <w:b/>
          <w:sz w:val="20"/>
          <w:szCs w:val="20"/>
        </w:rPr>
      </w:pPr>
      <w:r>
        <w:rPr>
          <w:rFonts w:ascii="Verdana" w:hAnsi="Verdana" w:cs="Arial"/>
          <w:b/>
          <w:noProof/>
          <w:sz w:val="20"/>
          <w:szCs w:val="20"/>
        </w:rPr>
        <w:drawing>
          <wp:inline distT="0" distB="0" distL="0" distR="0">
            <wp:extent cx="5705475" cy="7943850"/>
            <wp:effectExtent l="0" t="0" r="952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z tytułu.jpg"/>
                    <pic:cNvPicPr/>
                  </pic:nvPicPr>
                  <pic:blipFill>
                    <a:blip r:embed="rId9">
                      <a:extLst>
                        <a:ext uri="{28A0092B-C50C-407E-A947-70E740481C1C}">
                          <a14:useLocalDpi xmlns:a14="http://schemas.microsoft.com/office/drawing/2010/main" val="0"/>
                        </a:ext>
                      </a:extLst>
                    </a:blip>
                    <a:stretch>
                      <a:fillRect/>
                    </a:stretch>
                  </pic:blipFill>
                  <pic:spPr>
                    <a:xfrm>
                      <a:off x="0" y="0"/>
                      <a:ext cx="5705475" cy="7943850"/>
                    </a:xfrm>
                    <a:prstGeom prst="rect">
                      <a:avLst/>
                    </a:prstGeom>
                  </pic:spPr>
                </pic:pic>
              </a:graphicData>
            </a:graphic>
          </wp:inline>
        </w:drawing>
      </w:r>
      <w:bookmarkStart w:id="0" w:name="_GoBack"/>
      <w:bookmarkEnd w:id="0"/>
    </w:p>
    <w:p w:rsidR="00BC08C0" w:rsidRDefault="00BC08C0">
      <w:pPr>
        <w:spacing w:after="160" w:line="259" w:lineRule="auto"/>
        <w:rPr>
          <w:rFonts w:ascii="Verdana" w:hAnsi="Verdana" w:cs="Verdana"/>
          <w:b/>
          <w:bCs/>
          <w:sz w:val="20"/>
          <w:szCs w:val="20"/>
        </w:rPr>
      </w:pPr>
      <w:r>
        <w:rPr>
          <w:rFonts w:ascii="Verdana" w:hAnsi="Verdana" w:cs="Verdana"/>
          <w:b/>
          <w:bCs/>
          <w:sz w:val="20"/>
          <w:szCs w:val="20"/>
        </w:rPr>
        <w:br w:type="page"/>
      </w:r>
    </w:p>
    <w:p w:rsidR="00BE245A" w:rsidRDefault="00BE245A" w:rsidP="00781248">
      <w:pPr>
        <w:rPr>
          <w:rFonts w:ascii="Verdana" w:hAnsi="Verdana" w:cs="Verdana"/>
          <w:b/>
          <w:bCs/>
          <w:sz w:val="20"/>
          <w:szCs w:val="20"/>
        </w:rPr>
      </w:pPr>
      <w:r w:rsidRPr="002E1F03">
        <w:rPr>
          <w:rFonts w:ascii="Verdana" w:hAnsi="Verdana" w:cs="Verdana"/>
          <w:b/>
          <w:bCs/>
          <w:sz w:val="20"/>
          <w:szCs w:val="20"/>
        </w:rPr>
        <w:lastRenderedPageBreak/>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rsidR="00BE245A" w:rsidRPr="007F5E0C" w:rsidRDefault="00BE245A" w:rsidP="00BE245A">
      <w:pPr>
        <w:rPr>
          <w:rFonts w:ascii="Verdana" w:hAnsi="Verdana" w:cs="Verdana"/>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rsidR="00BE245A" w:rsidRPr="007F5E0C" w:rsidRDefault="00BE245A" w:rsidP="00BE245A">
      <w:pPr>
        <w:rPr>
          <w:rFonts w:ascii="Verdana" w:hAnsi="Verdana" w:cs="Verdana"/>
          <w:b/>
          <w:bCs/>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rsidR="00390786" w:rsidRDefault="00390786" w:rsidP="00BE245A">
      <w:pPr>
        <w:ind w:left="3060" w:hanging="1620"/>
        <w:rPr>
          <w:rFonts w:ascii="Verdana" w:hAnsi="Verdana" w:cs="Verdana"/>
          <w:bCs/>
          <w:sz w:val="20"/>
          <w:szCs w:val="18"/>
          <w:highlight w:val="yellow"/>
        </w:rPr>
      </w:pPr>
    </w:p>
    <w:p w:rsidR="00124B22" w:rsidRDefault="009605A7" w:rsidP="00B153A6">
      <w:pPr>
        <w:ind w:left="3060" w:hanging="1620"/>
        <w:jc w:val="both"/>
        <w:rPr>
          <w:rFonts w:ascii="Verdana" w:hAnsi="Verdana" w:cs="Verdana"/>
          <w:bCs/>
          <w:sz w:val="20"/>
          <w:szCs w:val="18"/>
        </w:rPr>
      </w:pPr>
      <w:r w:rsidRPr="004D00E9">
        <w:rPr>
          <w:rFonts w:ascii="Verdana" w:hAnsi="Verdana" w:cs="Verdana"/>
          <w:bCs/>
          <w:sz w:val="20"/>
          <w:szCs w:val="18"/>
        </w:rPr>
        <w:t xml:space="preserve">Formularz </w:t>
      </w:r>
      <w:r w:rsidR="00124B22" w:rsidRPr="004D00E9">
        <w:rPr>
          <w:rFonts w:ascii="Verdana" w:hAnsi="Verdana" w:cs="Verdana"/>
          <w:bCs/>
          <w:sz w:val="20"/>
          <w:szCs w:val="18"/>
        </w:rPr>
        <w:t>2.</w:t>
      </w:r>
      <w:r w:rsidR="003B5166" w:rsidRPr="004D00E9">
        <w:rPr>
          <w:rFonts w:ascii="Verdana" w:hAnsi="Verdana" w:cs="Verdana"/>
          <w:bCs/>
          <w:sz w:val="20"/>
          <w:szCs w:val="18"/>
        </w:rPr>
        <w:t>1</w:t>
      </w:r>
      <w:r w:rsidRPr="004D00E9">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p>
    <w:p w:rsidR="00383318" w:rsidRPr="00A13EB0" w:rsidRDefault="00124B22" w:rsidP="00B153A6">
      <w:pPr>
        <w:ind w:left="3060" w:hanging="1620"/>
        <w:jc w:val="both"/>
        <w:rPr>
          <w:rFonts w:ascii="Verdana" w:hAnsi="Verdana" w:cs="Verdana"/>
          <w:sz w:val="20"/>
          <w:szCs w:val="18"/>
        </w:rPr>
      </w:pPr>
      <w:r>
        <w:rPr>
          <w:rFonts w:ascii="Verdana" w:hAnsi="Verdana" w:cs="Verdana"/>
          <w:bCs/>
          <w:sz w:val="20"/>
          <w:szCs w:val="18"/>
        </w:rPr>
        <w:t>Formularz 2.</w:t>
      </w:r>
      <w:r w:rsidR="003B5166">
        <w:rPr>
          <w:rFonts w:ascii="Verdana" w:hAnsi="Verdana" w:cs="Verdana"/>
          <w:bCs/>
          <w:sz w:val="20"/>
          <w:szCs w:val="18"/>
        </w:rPr>
        <w:t>2</w:t>
      </w:r>
      <w:r>
        <w:rPr>
          <w:rFonts w:ascii="Verdana" w:hAnsi="Verdana" w:cs="Verdana"/>
          <w:bCs/>
          <w:sz w:val="20"/>
          <w:szCs w:val="18"/>
        </w:rPr>
        <w:tab/>
      </w:r>
      <w:r w:rsidRPr="00124B22">
        <w:rPr>
          <w:rFonts w:ascii="Verdana" w:hAnsi="Verdana" w:cs="Verdana"/>
          <w:bCs/>
          <w:sz w:val="20"/>
          <w:szCs w:val="18"/>
        </w:rPr>
        <w:t>Zobowiązanie do oddania do dyspozycji Wykonawcy niezbędnych zasobów na potrzeby realizacji zamówienia</w:t>
      </w:r>
      <w:r w:rsidRPr="00124B22" w:rsidDel="009605A7">
        <w:rPr>
          <w:rFonts w:ascii="Verdana" w:hAnsi="Verdana" w:cs="Verdana"/>
          <w:bCs/>
          <w:sz w:val="20"/>
          <w:szCs w:val="18"/>
        </w:rPr>
        <w:t xml:space="preserve"> </w:t>
      </w:r>
    </w:p>
    <w:p w:rsidR="00BE245A" w:rsidRPr="00A13EB0" w:rsidRDefault="00BE245A" w:rsidP="00B153A6">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rsidR="009E14C3" w:rsidRDefault="009E14C3" w:rsidP="00B153A6">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p>
    <w:p w:rsidR="009605A7" w:rsidRPr="009605A7" w:rsidRDefault="009605A7" w:rsidP="00B153A6">
      <w:pPr>
        <w:spacing w:before="120"/>
        <w:ind w:left="3062" w:hanging="1622"/>
        <w:jc w:val="both"/>
        <w:rPr>
          <w:rFonts w:ascii="Verdana" w:hAnsi="Verdana" w:cs="Verdana"/>
          <w:sz w:val="20"/>
          <w:szCs w:val="20"/>
        </w:rPr>
      </w:pPr>
      <w:r w:rsidRPr="009605A7">
        <w:rPr>
          <w:rFonts w:ascii="Verdana" w:hAnsi="Verdana" w:cs="Verdana"/>
          <w:sz w:val="20"/>
          <w:szCs w:val="20"/>
        </w:rPr>
        <w:t xml:space="preserve">Formularz </w:t>
      </w:r>
      <w:r>
        <w:rPr>
          <w:rFonts w:ascii="Verdana" w:hAnsi="Verdana" w:cs="Verdana"/>
          <w:sz w:val="20"/>
          <w:szCs w:val="20"/>
        </w:rPr>
        <w:t>3.2</w:t>
      </w:r>
      <w:r w:rsidRPr="009605A7">
        <w:rPr>
          <w:rFonts w:ascii="Verdana" w:hAnsi="Verdana" w:cs="Verdana"/>
          <w:sz w:val="20"/>
          <w:szCs w:val="20"/>
        </w:rPr>
        <w:tab/>
      </w:r>
      <w:r w:rsidR="00B41187" w:rsidRPr="00B41187">
        <w:rPr>
          <w:rFonts w:ascii="Verdana" w:hAnsi="Verdana" w:cs="Verdana"/>
          <w:sz w:val="20"/>
          <w:szCs w:val="20"/>
        </w:rPr>
        <w:t>Wiedza i doświadczenie - wykaz usług</w:t>
      </w:r>
    </w:p>
    <w:p w:rsidR="009605A7" w:rsidRDefault="009605A7" w:rsidP="007C6097">
      <w:pPr>
        <w:spacing w:before="120"/>
        <w:ind w:left="3062" w:hanging="1622"/>
        <w:jc w:val="both"/>
        <w:rPr>
          <w:rFonts w:ascii="Verdana" w:hAnsi="Verdana" w:cs="Verdana"/>
          <w:sz w:val="20"/>
          <w:szCs w:val="20"/>
        </w:rPr>
      </w:pPr>
      <w:r w:rsidRPr="009605A7">
        <w:rPr>
          <w:rFonts w:ascii="Verdana" w:hAnsi="Verdana" w:cs="Verdana"/>
          <w:sz w:val="20"/>
          <w:szCs w:val="20"/>
        </w:rPr>
        <w:t xml:space="preserve">Formularz </w:t>
      </w:r>
      <w:r>
        <w:rPr>
          <w:rFonts w:ascii="Verdana" w:hAnsi="Verdana" w:cs="Verdana"/>
          <w:sz w:val="20"/>
          <w:szCs w:val="20"/>
        </w:rPr>
        <w:t>3.3</w:t>
      </w:r>
      <w:r w:rsidRPr="009605A7">
        <w:rPr>
          <w:rFonts w:ascii="Verdana" w:hAnsi="Verdana" w:cs="Verdana"/>
          <w:sz w:val="20"/>
          <w:szCs w:val="20"/>
        </w:rPr>
        <w:tab/>
      </w:r>
      <w:r w:rsidR="007C6097">
        <w:rPr>
          <w:rFonts w:ascii="Verdana" w:hAnsi="Verdana" w:cs="Verdana"/>
          <w:sz w:val="20"/>
          <w:szCs w:val="20"/>
        </w:rPr>
        <w:t>Potencjał kadrowy</w:t>
      </w:r>
      <w:r w:rsidR="000E40A9">
        <w:rPr>
          <w:rFonts w:ascii="Verdana" w:hAnsi="Verdana" w:cs="Verdana"/>
          <w:sz w:val="20"/>
          <w:szCs w:val="20"/>
        </w:rPr>
        <w:t>-</w:t>
      </w:r>
      <w:r w:rsidR="007C6097">
        <w:rPr>
          <w:rFonts w:ascii="Verdana" w:hAnsi="Verdana" w:cs="Verdana"/>
          <w:sz w:val="20"/>
          <w:szCs w:val="20"/>
        </w:rPr>
        <w:t xml:space="preserve"> </w:t>
      </w:r>
      <w:r w:rsidR="007C6097" w:rsidRPr="007C6097">
        <w:rPr>
          <w:rFonts w:ascii="Verdana" w:hAnsi="Verdana" w:cs="Verdana"/>
          <w:sz w:val="20"/>
          <w:szCs w:val="20"/>
        </w:rPr>
        <w:t>osoby zdolne do wykonania zamówienia</w:t>
      </w:r>
    </w:p>
    <w:p w:rsidR="00BE245A" w:rsidRPr="00A13EB0" w:rsidRDefault="00BE245A" w:rsidP="00683640">
      <w:pPr>
        <w:spacing w:before="120"/>
        <w:ind w:left="3062" w:hanging="1622"/>
        <w:jc w:val="both"/>
        <w:rPr>
          <w:rFonts w:ascii="Verdana" w:hAnsi="Verdana" w:cs="Verdana"/>
          <w:sz w:val="20"/>
          <w:szCs w:val="18"/>
        </w:rPr>
      </w:pPr>
    </w:p>
    <w:p w:rsidR="00BE245A" w:rsidRDefault="00BE245A" w:rsidP="00BE245A">
      <w:pPr>
        <w:rPr>
          <w:rStyle w:val="tekstdokbold"/>
          <w:rFonts w:ascii="Verdana" w:hAnsi="Verdana"/>
          <w:bCs w:val="0"/>
          <w:sz w:val="20"/>
          <w:szCs w:val="18"/>
        </w:rPr>
      </w:pPr>
      <w:r w:rsidRPr="00A13EB0">
        <w:rPr>
          <w:rFonts w:ascii="Verdana" w:hAnsi="Verdana" w:cs="Verdana"/>
          <w:b/>
          <w:bCs/>
          <w:sz w:val="20"/>
          <w:szCs w:val="18"/>
        </w:rPr>
        <w:t>Tom II:</w:t>
      </w:r>
      <w:r w:rsidRPr="00A13EB0">
        <w:rPr>
          <w:rFonts w:ascii="Verdana" w:hAnsi="Verdana" w:cs="Verdana"/>
          <w:b/>
          <w:bCs/>
          <w:sz w:val="20"/>
          <w:szCs w:val="18"/>
        </w:rPr>
        <w:tab/>
      </w:r>
      <w:r w:rsidRPr="00A13EB0">
        <w:rPr>
          <w:rStyle w:val="tekstdokbold"/>
          <w:rFonts w:ascii="Verdana" w:hAnsi="Verdana"/>
          <w:bCs w:val="0"/>
          <w:sz w:val="20"/>
          <w:szCs w:val="18"/>
        </w:rPr>
        <w:t xml:space="preserve">ISTOTNE DLA STRON </w:t>
      </w:r>
      <w:r w:rsidRPr="00A13EB0">
        <w:rPr>
          <w:rFonts w:ascii="Verdana" w:hAnsi="Verdana" w:cs="Verdana"/>
          <w:b/>
          <w:sz w:val="20"/>
          <w:szCs w:val="18"/>
        </w:rPr>
        <w:t>POSTANOWIENIA</w:t>
      </w:r>
      <w:r w:rsidRPr="00A13EB0">
        <w:rPr>
          <w:rStyle w:val="tekstdokbold"/>
          <w:rFonts w:ascii="Verdana" w:hAnsi="Verdana"/>
          <w:bCs w:val="0"/>
          <w:sz w:val="20"/>
          <w:szCs w:val="18"/>
        </w:rPr>
        <w:t xml:space="preserve"> UMOWY</w:t>
      </w:r>
    </w:p>
    <w:p w:rsidR="00BE4C26" w:rsidRPr="00A83031" w:rsidRDefault="00BE4C26" w:rsidP="00BE4C26">
      <w:pPr>
        <w:ind w:left="1418" w:hanging="1418"/>
        <w:jc w:val="both"/>
        <w:rPr>
          <w:rFonts w:ascii="Verdana" w:hAnsi="Verdana" w:cs="Arial"/>
          <w:b/>
          <w:sz w:val="20"/>
          <w:szCs w:val="20"/>
        </w:rPr>
      </w:pPr>
      <w:r>
        <w:rPr>
          <w:rStyle w:val="tekstdokbold"/>
          <w:rFonts w:ascii="Verdana" w:hAnsi="Verdana"/>
          <w:bCs w:val="0"/>
          <w:sz w:val="20"/>
          <w:szCs w:val="18"/>
        </w:rPr>
        <w:tab/>
      </w:r>
      <w:r w:rsidRPr="00A83031">
        <w:rPr>
          <w:rStyle w:val="tekstdokbold"/>
          <w:rFonts w:ascii="Verdana" w:hAnsi="Verdana" w:cs="Arial"/>
          <w:sz w:val="20"/>
          <w:szCs w:val="20"/>
        </w:rPr>
        <w:t>(w oddzielnych załącznikach)</w:t>
      </w:r>
    </w:p>
    <w:p w:rsidR="00E047A5" w:rsidRPr="00A13EB0" w:rsidRDefault="00E047A5" w:rsidP="00BE245A">
      <w:pPr>
        <w:rPr>
          <w:rFonts w:ascii="Verdana" w:hAnsi="Verdana" w:cs="Verdana"/>
          <w:b/>
          <w:bCs/>
          <w:sz w:val="20"/>
          <w:szCs w:val="18"/>
        </w:rPr>
      </w:pPr>
    </w:p>
    <w:p w:rsidR="00BE245A" w:rsidRPr="00A13EB0" w:rsidRDefault="00BE245A" w:rsidP="00BE245A">
      <w:pPr>
        <w:rPr>
          <w:rFonts w:ascii="Verdana" w:hAnsi="Verdana" w:cs="Verdana"/>
          <w:sz w:val="20"/>
          <w:szCs w:val="18"/>
        </w:rPr>
      </w:pPr>
    </w:p>
    <w:p w:rsidR="002348B6" w:rsidRPr="00A13EB0" w:rsidRDefault="002348B6" w:rsidP="00BE245A">
      <w:pPr>
        <w:rPr>
          <w:rFonts w:ascii="Verdana" w:hAnsi="Verdana" w:cs="Verdana"/>
          <w:sz w:val="20"/>
          <w:szCs w:val="18"/>
        </w:rPr>
      </w:pPr>
    </w:p>
    <w:p w:rsidR="00BE245A" w:rsidRPr="00A13EB0" w:rsidRDefault="00BE245A" w:rsidP="00BE245A">
      <w:pPr>
        <w:rPr>
          <w:rFonts w:ascii="Verdana" w:hAnsi="Verdana" w:cs="Verdana"/>
          <w:b/>
          <w:bCs/>
          <w:sz w:val="20"/>
          <w:szCs w:val="18"/>
        </w:rPr>
      </w:pPr>
    </w:p>
    <w:p w:rsidR="00BE245A" w:rsidRPr="00A13EB0" w:rsidRDefault="00BE245A" w:rsidP="00BE245A">
      <w:pPr>
        <w:rPr>
          <w:rFonts w:ascii="Verdana" w:hAnsi="Verdana" w:cs="Verdana"/>
          <w:sz w:val="18"/>
          <w:szCs w:val="18"/>
        </w:rPr>
      </w:pPr>
    </w:p>
    <w:p w:rsidR="00BE245A" w:rsidRPr="00A13EB0" w:rsidRDefault="00BE245A" w:rsidP="00BE245A">
      <w:pPr>
        <w:rPr>
          <w:rFonts w:ascii="Verdana" w:hAnsi="Verdana" w:cs="Verdana"/>
          <w:b/>
          <w:bCs/>
          <w:sz w:val="18"/>
          <w:szCs w:val="18"/>
        </w:rPr>
      </w:pPr>
    </w:p>
    <w:p w:rsidR="00BE245A" w:rsidRPr="00A13EB0" w:rsidRDefault="00BE245A" w:rsidP="00BE245A">
      <w:pPr>
        <w:pStyle w:val="Tekstpodstawowy"/>
        <w:ind w:right="-427"/>
        <w:jc w:val="center"/>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rsidR="00BE245A" w:rsidRPr="00A13EB0" w:rsidRDefault="00BE245A" w:rsidP="00BE245A">
      <w:pPr>
        <w:pStyle w:val="Tekstpodstawowy"/>
        <w:ind w:right="-427"/>
        <w:jc w:val="center"/>
        <w:rPr>
          <w:rFonts w:ascii="Verdana" w:hAnsi="Verdana" w:cs="Verdana"/>
          <w:b/>
          <w:bCs/>
          <w:sz w:val="20"/>
          <w:szCs w:val="20"/>
        </w:rPr>
      </w:pP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rsidR="00BE245A" w:rsidRPr="00A13EB0" w:rsidRDefault="00BE245A" w:rsidP="00BE245A">
      <w:pPr>
        <w:jc w:val="center"/>
        <w:rPr>
          <w:rFonts w:ascii="Verdana" w:hAnsi="Verdana" w:cs="Verdana"/>
          <w:sz w:val="18"/>
          <w:szCs w:val="18"/>
        </w:rPr>
      </w:pPr>
    </w:p>
    <w:p w:rsidR="00BE245A" w:rsidRPr="00A13EB0" w:rsidRDefault="00BE245A" w:rsidP="00BE245A">
      <w:pPr>
        <w:jc w:val="center"/>
        <w:rPr>
          <w:rFonts w:ascii="Verdana" w:hAnsi="Verdana" w:cs="Verdana"/>
          <w:sz w:val="18"/>
          <w:szCs w:val="18"/>
        </w:rPr>
      </w:pPr>
    </w:p>
    <w:p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rsidR="002348B6" w:rsidRPr="00A13EB0" w:rsidRDefault="002348B6" w:rsidP="002348B6">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436E56">
        <w:rPr>
          <w:rFonts w:ascii="Verdana" w:hAnsi="Verdana" w:cs="Arial"/>
          <w:sz w:val="20"/>
          <w:szCs w:val="20"/>
        </w:rPr>
        <w:t>4</w:t>
      </w:r>
      <w:r w:rsidR="009A6B08">
        <w:rPr>
          <w:rFonts w:ascii="Verdana" w:hAnsi="Verdana" w:cs="Arial"/>
          <w:sz w:val="20"/>
          <w:szCs w:val="20"/>
        </w:rPr>
        <w:t>4</w:t>
      </w:r>
      <w:r w:rsidRPr="00A13EB0">
        <w:rPr>
          <w:rFonts w:ascii="Verdana" w:hAnsi="Verdana" w:cs="Arial"/>
          <w:sz w:val="20"/>
          <w:szCs w:val="20"/>
        </w:rPr>
        <w:t>/16.</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w:t>
      </w:r>
      <w:r w:rsidR="009A6B08">
        <w:rPr>
          <w:rFonts w:ascii="Verdana" w:hAnsi="Verdana" w:cs="Verdana"/>
          <w:sz w:val="20"/>
          <w:szCs w:val="20"/>
        </w:rPr>
        <w:br/>
      </w:r>
      <w:r w:rsidRPr="00A13EB0">
        <w:rPr>
          <w:rFonts w:ascii="Verdana" w:hAnsi="Verdana" w:cs="Verdana"/>
          <w:sz w:val="20"/>
          <w:szCs w:val="20"/>
        </w:rPr>
        <w:t>się na wyżej podane oznaczenie.</w:t>
      </w:r>
    </w:p>
    <w:p w:rsidR="001A0633" w:rsidRPr="00A13EB0" w:rsidRDefault="001A0633" w:rsidP="001A0633">
      <w:pPr>
        <w:ind w:left="709"/>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Postępowanie o udzielenie zamówienia prowadzone jest w trybie przetargu nieograniczonego na podstawie ustawy z dnia 29 stycznia 2004 roku Prawo zamówień publicznych (</w:t>
      </w:r>
      <w:proofErr w:type="spellStart"/>
      <w:r w:rsidRPr="00A13EB0">
        <w:rPr>
          <w:rFonts w:ascii="Verdana" w:hAnsi="Verdana" w:cs="Verdana"/>
          <w:sz w:val="20"/>
          <w:szCs w:val="20"/>
        </w:rPr>
        <w:t>t</w:t>
      </w:r>
      <w:r w:rsidR="001B499A">
        <w:rPr>
          <w:rFonts w:ascii="Verdana" w:hAnsi="Verdana" w:cs="Verdana"/>
          <w:sz w:val="20"/>
          <w:szCs w:val="20"/>
        </w:rPr>
        <w:t>.</w:t>
      </w:r>
      <w:r w:rsidRPr="00A13EB0">
        <w:rPr>
          <w:rFonts w:ascii="Verdana" w:hAnsi="Verdana" w:cs="Verdana"/>
          <w:sz w:val="20"/>
          <w:szCs w:val="20"/>
        </w:rPr>
        <w:t>j</w:t>
      </w:r>
      <w:proofErr w:type="spellEnd"/>
      <w:r w:rsidRPr="00A13EB0">
        <w:rPr>
          <w:rFonts w:ascii="Verdana" w:hAnsi="Verdana" w:cs="Verdana"/>
          <w:sz w:val="20"/>
          <w:szCs w:val="20"/>
        </w:rPr>
        <w:t>. Dz. U. z 201</w:t>
      </w:r>
      <w:r w:rsidR="00436E56">
        <w:rPr>
          <w:rFonts w:ascii="Verdana" w:hAnsi="Verdana" w:cs="Verdana"/>
          <w:sz w:val="20"/>
          <w:szCs w:val="20"/>
        </w:rPr>
        <w:t>5</w:t>
      </w:r>
      <w:r w:rsidR="00673F0B" w:rsidRPr="00A13EB0">
        <w:rPr>
          <w:rFonts w:ascii="Verdana" w:hAnsi="Verdana" w:cs="Verdana"/>
          <w:sz w:val="20"/>
          <w:szCs w:val="20"/>
        </w:rPr>
        <w:t xml:space="preserve"> r. poz. </w:t>
      </w:r>
      <w:r w:rsidR="00D61C83">
        <w:rPr>
          <w:rFonts w:ascii="Verdana" w:hAnsi="Verdana" w:cs="Verdana"/>
          <w:sz w:val="20"/>
          <w:szCs w:val="20"/>
        </w:rPr>
        <w:t>2164</w:t>
      </w:r>
      <w:r w:rsidR="00854B71">
        <w:rPr>
          <w:rFonts w:ascii="Verdana" w:hAnsi="Verdana" w:cs="Verdana"/>
          <w:sz w:val="20"/>
          <w:szCs w:val="20"/>
        </w:rPr>
        <w:t xml:space="preserve"> z </w:t>
      </w:r>
      <w:proofErr w:type="spellStart"/>
      <w:r w:rsidR="00854B71">
        <w:rPr>
          <w:rFonts w:ascii="Verdana" w:hAnsi="Verdana" w:cs="Verdana"/>
          <w:sz w:val="20"/>
          <w:szCs w:val="20"/>
        </w:rPr>
        <w:t>późn</w:t>
      </w:r>
      <w:proofErr w:type="spellEnd"/>
      <w:r w:rsidR="00854B71">
        <w:rPr>
          <w:rFonts w:ascii="Verdana" w:hAnsi="Verdana" w:cs="Verdana"/>
          <w:sz w:val="20"/>
          <w:szCs w:val="20"/>
        </w:rPr>
        <w:t>. zm.</w:t>
      </w:r>
      <w:r w:rsidRPr="00A13EB0">
        <w:rPr>
          <w:rFonts w:ascii="Verdana" w:hAnsi="Verdana" w:cs="Verdana"/>
          <w:sz w:val="20"/>
          <w:szCs w:val="20"/>
        </w:rPr>
        <w:t>) zwanej dalej „ustawą Pzp”.</w:t>
      </w:r>
    </w:p>
    <w:p w:rsidR="00BE245A" w:rsidRPr="00A13EB0" w:rsidRDefault="00BE245A" w:rsidP="00BE245A">
      <w:pPr>
        <w:ind w:hanging="11"/>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rsidR="009A6B08" w:rsidRPr="00FB6E44" w:rsidRDefault="009A6B08" w:rsidP="009A6B08">
      <w:pPr>
        <w:ind w:left="709"/>
        <w:jc w:val="both"/>
        <w:rPr>
          <w:rFonts w:ascii="Verdana" w:hAnsi="Verdana" w:cs="Verdana"/>
          <w:sz w:val="20"/>
          <w:szCs w:val="20"/>
        </w:rPr>
      </w:pPr>
      <w:r w:rsidRPr="00FB6E44">
        <w:rPr>
          <w:rFonts w:ascii="Verdana" w:hAnsi="Verdana"/>
          <w:sz w:val="20"/>
          <w:szCs w:val="20"/>
          <w:lang w:eastAsia="ar-SA"/>
        </w:rPr>
        <w:t>Zamówienie jest przewidziane do finansowania ze środków krajowych</w:t>
      </w:r>
      <w:r w:rsidRPr="00FB6E44">
        <w:rPr>
          <w:rFonts w:ascii="Verdana" w:hAnsi="Verdana" w:cs="Verdana"/>
          <w:sz w:val="20"/>
          <w:szCs w:val="20"/>
        </w:rPr>
        <w:t>.</w:t>
      </w:r>
    </w:p>
    <w:p w:rsidR="00BE245A" w:rsidRPr="00A13EB0" w:rsidRDefault="00BE245A" w:rsidP="00BE245A">
      <w:pPr>
        <w:ind w:left="720"/>
        <w:jc w:val="both"/>
        <w:rPr>
          <w:rFonts w:ascii="Verdana" w:hAnsi="Verdana" w:cs="Verdana"/>
          <w:sz w:val="20"/>
          <w:szCs w:val="20"/>
        </w:rPr>
      </w:pPr>
    </w:p>
    <w:p w:rsidR="00BE245A"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rsidR="009A6B08" w:rsidRPr="00FB6E44" w:rsidRDefault="009A6B08" w:rsidP="009A6B08">
      <w:pPr>
        <w:pStyle w:val="Tekstpodstawowy3"/>
        <w:ind w:left="709" w:hanging="709"/>
        <w:rPr>
          <w:rFonts w:ascii="Verdana" w:hAnsi="Verdana" w:cs="Verdana"/>
          <w:i w:val="0"/>
          <w:iCs w:val="0"/>
          <w:sz w:val="20"/>
          <w:szCs w:val="20"/>
        </w:rPr>
      </w:pPr>
      <w:r w:rsidRPr="003C72ED">
        <w:rPr>
          <w:rFonts w:ascii="Verdana" w:hAnsi="Verdana" w:cs="Verdana"/>
          <w:i w:val="0"/>
          <w:iCs w:val="0"/>
          <w:sz w:val="20"/>
          <w:szCs w:val="20"/>
        </w:rPr>
        <w:t>5.1.</w:t>
      </w:r>
      <w:r w:rsidRPr="00FB6E44">
        <w:rPr>
          <w:rFonts w:ascii="Verdana" w:hAnsi="Verdana" w:cs="Verdana"/>
          <w:i w:val="0"/>
          <w:iCs w:val="0"/>
          <w:sz w:val="20"/>
          <w:szCs w:val="20"/>
        </w:rPr>
        <w:tab/>
        <w:t>Przedmiotem zamówienia jest:</w:t>
      </w:r>
    </w:p>
    <w:p w:rsidR="009A6B08" w:rsidRPr="00FB6E44" w:rsidRDefault="009A6B08" w:rsidP="009A6B08">
      <w:pPr>
        <w:ind w:left="709" w:hanging="709"/>
        <w:jc w:val="both"/>
        <w:rPr>
          <w:rFonts w:ascii="Verdana" w:hAnsi="Verdana" w:cs="Arial"/>
          <w:b/>
          <w:sz w:val="20"/>
          <w:szCs w:val="20"/>
        </w:rPr>
      </w:pPr>
      <w:r w:rsidRPr="00FB6E44">
        <w:rPr>
          <w:rFonts w:ascii="Verdana" w:hAnsi="Verdana" w:cs="Arial"/>
          <w:sz w:val="20"/>
          <w:szCs w:val="20"/>
        </w:rPr>
        <w:t>5.1.1.</w:t>
      </w:r>
      <w:r w:rsidRPr="00FB6E44">
        <w:rPr>
          <w:rFonts w:ascii="Verdana" w:hAnsi="Verdana" w:cs="Arial"/>
          <w:sz w:val="20"/>
          <w:szCs w:val="20"/>
        </w:rPr>
        <w:tab/>
      </w:r>
      <w:r w:rsidRPr="00FB6E44">
        <w:rPr>
          <w:rFonts w:ascii="Verdana" w:hAnsi="Verdana" w:cs="Arial"/>
          <w:b/>
          <w:sz w:val="20"/>
          <w:szCs w:val="20"/>
        </w:rPr>
        <w:t>wsparci</w:t>
      </w:r>
      <w:r w:rsidR="007E0A83">
        <w:rPr>
          <w:rFonts w:ascii="Verdana" w:hAnsi="Verdana" w:cs="Arial"/>
          <w:b/>
          <w:sz w:val="20"/>
          <w:szCs w:val="20"/>
        </w:rPr>
        <w:t>e</w:t>
      </w:r>
      <w:r w:rsidRPr="00FB6E44">
        <w:rPr>
          <w:rFonts w:ascii="Verdana" w:hAnsi="Verdana" w:cs="Arial"/>
          <w:b/>
          <w:sz w:val="20"/>
          <w:szCs w:val="20"/>
        </w:rPr>
        <w:t xml:space="preserve"> eksploatacji, świadczenie serwisu i wsparcie techniczne </w:t>
      </w:r>
      <w:r>
        <w:rPr>
          <w:rFonts w:ascii="Verdana" w:hAnsi="Verdana" w:cs="Arial"/>
          <w:b/>
          <w:sz w:val="20"/>
          <w:szCs w:val="20"/>
        </w:rPr>
        <w:br/>
      </w:r>
      <w:r w:rsidRPr="00FB6E44">
        <w:rPr>
          <w:rFonts w:ascii="Verdana" w:hAnsi="Verdana" w:cs="Arial"/>
          <w:b/>
          <w:sz w:val="20"/>
          <w:szCs w:val="20"/>
        </w:rPr>
        <w:t xml:space="preserve">dla Systemu </w:t>
      </w:r>
      <w:r w:rsidR="007E0A83" w:rsidRPr="007E0A83">
        <w:rPr>
          <w:rFonts w:ascii="Verdana" w:hAnsi="Verdana" w:cs="Arial"/>
          <w:b/>
          <w:sz w:val="20"/>
          <w:szCs w:val="20"/>
        </w:rPr>
        <w:t xml:space="preserve">SEOD MS </w:t>
      </w:r>
      <w:r w:rsidRPr="00FB6E44">
        <w:rPr>
          <w:rFonts w:ascii="Verdana" w:hAnsi="Verdana" w:cs="Arial"/>
          <w:sz w:val="20"/>
          <w:szCs w:val="20"/>
        </w:rPr>
        <w:t>polegające na</w:t>
      </w:r>
      <w:r w:rsidRPr="00FB6E44">
        <w:rPr>
          <w:rFonts w:ascii="Verdana" w:hAnsi="Verdana" w:cs="Arial"/>
          <w:b/>
          <w:sz w:val="20"/>
          <w:szCs w:val="20"/>
        </w:rPr>
        <w:t>:</w:t>
      </w:r>
    </w:p>
    <w:p w:rsidR="009A6B08" w:rsidRPr="00FB6E44" w:rsidRDefault="009A6B08" w:rsidP="009A6B08">
      <w:pPr>
        <w:ind w:left="709" w:hanging="283"/>
        <w:jc w:val="both"/>
        <w:rPr>
          <w:rFonts w:ascii="Verdana" w:hAnsi="Verdana" w:cs="Arial"/>
          <w:sz w:val="20"/>
          <w:szCs w:val="20"/>
        </w:rPr>
      </w:pPr>
      <w:r w:rsidRPr="00FB6E44">
        <w:rPr>
          <w:rFonts w:ascii="Verdana" w:hAnsi="Verdana" w:cs="Arial"/>
          <w:sz w:val="20"/>
          <w:szCs w:val="20"/>
        </w:rPr>
        <w:t>a.</w:t>
      </w:r>
      <w:r w:rsidRPr="00FB6E44">
        <w:rPr>
          <w:rFonts w:ascii="Verdana" w:hAnsi="Verdana" w:cs="Arial"/>
          <w:sz w:val="20"/>
          <w:szCs w:val="20"/>
        </w:rPr>
        <w:tab/>
        <w:t>udzieleniu wsparcia Administratorom Systemu i Użytkownikom kluczowym,</w:t>
      </w:r>
    </w:p>
    <w:p w:rsidR="009A6B08" w:rsidRPr="00FB6E44" w:rsidRDefault="009A6B08" w:rsidP="009A6B08">
      <w:pPr>
        <w:ind w:left="709" w:hanging="283"/>
        <w:jc w:val="both"/>
        <w:rPr>
          <w:rFonts w:ascii="Verdana" w:hAnsi="Verdana" w:cs="Arial"/>
          <w:sz w:val="20"/>
          <w:szCs w:val="20"/>
        </w:rPr>
      </w:pPr>
      <w:r w:rsidRPr="00FB6E44">
        <w:rPr>
          <w:rFonts w:ascii="Verdana" w:hAnsi="Verdana" w:cs="Arial"/>
          <w:sz w:val="20"/>
          <w:szCs w:val="20"/>
        </w:rPr>
        <w:t>b.</w:t>
      </w:r>
      <w:r w:rsidRPr="00FB6E44">
        <w:rPr>
          <w:rFonts w:ascii="Verdana" w:hAnsi="Verdana" w:cs="Arial"/>
          <w:sz w:val="20"/>
          <w:szCs w:val="20"/>
        </w:rPr>
        <w:tab/>
        <w:t xml:space="preserve">rozpoznawaniu przyczyn wystąpienia zgłoszonych Błędów, usuwaniu Błędów Systemu oraz ich skutków, </w:t>
      </w:r>
    </w:p>
    <w:p w:rsidR="009A6B08" w:rsidRPr="00FB6E44" w:rsidRDefault="009A6B08" w:rsidP="009A6B08">
      <w:pPr>
        <w:ind w:left="709" w:hanging="283"/>
        <w:jc w:val="both"/>
        <w:rPr>
          <w:rFonts w:ascii="Verdana" w:hAnsi="Verdana" w:cs="Arial"/>
          <w:sz w:val="20"/>
          <w:szCs w:val="20"/>
        </w:rPr>
      </w:pPr>
      <w:r w:rsidRPr="00FB6E44">
        <w:rPr>
          <w:rFonts w:ascii="Verdana" w:hAnsi="Verdana" w:cs="Arial"/>
          <w:sz w:val="20"/>
          <w:szCs w:val="20"/>
        </w:rPr>
        <w:t>c.</w:t>
      </w:r>
      <w:r w:rsidRPr="00FB6E44">
        <w:rPr>
          <w:rFonts w:ascii="Verdana" w:hAnsi="Verdana" w:cs="Arial"/>
          <w:sz w:val="20"/>
          <w:szCs w:val="20"/>
        </w:rPr>
        <w:tab/>
        <w:t>monitorowaniu konieczności instalacji poprawek lub instalacji i wdrażaniu poprawek, a także wykonaniu zmian konfiguracji Systemu,</w:t>
      </w:r>
    </w:p>
    <w:p w:rsidR="009A6B08" w:rsidRPr="00FB6E44" w:rsidRDefault="009A6B08" w:rsidP="009A6B08">
      <w:pPr>
        <w:ind w:left="709" w:hanging="283"/>
        <w:jc w:val="both"/>
        <w:rPr>
          <w:rFonts w:ascii="Verdana" w:hAnsi="Verdana" w:cs="Arial"/>
          <w:sz w:val="20"/>
          <w:szCs w:val="20"/>
        </w:rPr>
      </w:pPr>
      <w:r w:rsidRPr="00FB6E44">
        <w:rPr>
          <w:rFonts w:ascii="Verdana" w:hAnsi="Verdana" w:cs="Arial"/>
          <w:sz w:val="20"/>
          <w:szCs w:val="20"/>
        </w:rPr>
        <w:t>d.</w:t>
      </w:r>
      <w:r w:rsidRPr="00FB6E44">
        <w:rPr>
          <w:rFonts w:ascii="Verdana" w:hAnsi="Verdana" w:cs="Arial"/>
          <w:sz w:val="20"/>
          <w:szCs w:val="20"/>
        </w:rPr>
        <w:tab/>
        <w:t xml:space="preserve">aktualizacji Dokumentacji, </w:t>
      </w:r>
      <w:r w:rsidR="00A342AB" w:rsidRPr="00FB6E44">
        <w:rPr>
          <w:rFonts w:ascii="Verdana" w:hAnsi="Verdana" w:cs="Arial"/>
          <w:sz w:val="20"/>
          <w:szCs w:val="20"/>
        </w:rPr>
        <w:t>związan</w:t>
      </w:r>
      <w:r w:rsidR="00A342AB">
        <w:rPr>
          <w:rFonts w:ascii="Verdana" w:hAnsi="Verdana" w:cs="Arial"/>
          <w:sz w:val="20"/>
          <w:szCs w:val="20"/>
        </w:rPr>
        <w:t>ej</w:t>
      </w:r>
      <w:r w:rsidR="00A342AB" w:rsidRPr="00FB6E44">
        <w:rPr>
          <w:rFonts w:ascii="Verdana" w:hAnsi="Verdana" w:cs="Arial"/>
          <w:sz w:val="20"/>
          <w:szCs w:val="20"/>
        </w:rPr>
        <w:t xml:space="preserve"> </w:t>
      </w:r>
      <w:r w:rsidRPr="00FB6E44">
        <w:rPr>
          <w:rFonts w:ascii="Verdana" w:hAnsi="Verdana" w:cs="Arial"/>
          <w:sz w:val="20"/>
          <w:szCs w:val="20"/>
        </w:rPr>
        <w:t xml:space="preserve">z realizacją wsparcia eksploatacji, świadczeniem </w:t>
      </w:r>
      <w:r w:rsidR="00FC3B2C" w:rsidRPr="00FB6E44">
        <w:rPr>
          <w:rFonts w:ascii="Verdana" w:hAnsi="Verdana" w:cs="Arial"/>
          <w:sz w:val="20"/>
          <w:szCs w:val="20"/>
        </w:rPr>
        <w:t>serwisu</w:t>
      </w:r>
      <w:r w:rsidR="00FC3B2C">
        <w:rPr>
          <w:rFonts w:ascii="Verdana" w:hAnsi="Verdana" w:cs="Arial"/>
          <w:sz w:val="20"/>
          <w:szCs w:val="20"/>
        </w:rPr>
        <w:t xml:space="preserve"> </w:t>
      </w:r>
      <w:r w:rsidRPr="00FB6E44">
        <w:rPr>
          <w:rFonts w:ascii="Verdana" w:hAnsi="Verdana" w:cs="Arial"/>
          <w:sz w:val="20"/>
          <w:szCs w:val="20"/>
        </w:rPr>
        <w:t>wsparcia technicznego dla Systemu</w:t>
      </w:r>
      <w:r w:rsidR="003337C1">
        <w:rPr>
          <w:rFonts w:ascii="Verdana" w:hAnsi="Verdana" w:cs="Arial"/>
          <w:sz w:val="20"/>
          <w:szCs w:val="20"/>
        </w:rPr>
        <w:t>,</w:t>
      </w:r>
      <w:r w:rsidRPr="00FB6E44">
        <w:rPr>
          <w:rFonts w:ascii="Verdana" w:hAnsi="Verdana" w:cs="Arial"/>
          <w:sz w:val="20"/>
          <w:szCs w:val="20"/>
        </w:rPr>
        <w:t xml:space="preserve"> </w:t>
      </w:r>
    </w:p>
    <w:p w:rsidR="009A6B08" w:rsidRPr="00FB6E44" w:rsidRDefault="009A6B08" w:rsidP="009A6B08">
      <w:pPr>
        <w:ind w:left="705" w:hanging="705"/>
        <w:jc w:val="both"/>
        <w:rPr>
          <w:rFonts w:ascii="Verdana" w:hAnsi="Verdana" w:cs="Arial"/>
          <w:sz w:val="20"/>
          <w:szCs w:val="20"/>
        </w:rPr>
      </w:pPr>
      <w:r w:rsidRPr="00FB6E44">
        <w:rPr>
          <w:rFonts w:ascii="Verdana" w:hAnsi="Verdana" w:cs="Arial"/>
          <w:sz w:val="20"/>
          <w:szCs w:val="20"/>
        </w:rPr>
        <w:t>5.1.2.</w:t>
      </w:r>
      <w:r w:rsidRPr="00FB6E44">
        <w:rPr>
          <w:rFonts w:ascii="Verdana" w:hAnsi="Verdana" w:cs="Arial"/>
          <w:sz w:val="20"/>
          <w:szCs w:val="20"/>
        </w:rPr>
        <w:tab/>
      </w:r>
      <w:r w:rsidRPr="00FB6E44">
        <w:rPr>
          <w:rFonts w:ascii="Verdana" w:hAnsi="Verdana" w:cs="Arial"/>
          <w:b/>
          <w:sz w:val="20"/>
          <w:szCs w:val="20"/>
        </w:rPr>
        <w:t xml:space="preserve">rozwój Systemu o łącznej pracochłonności nieprzekraczającej 1 080 osobogodzin albo 108 Punktów funkcyjnych </w:t>
      </w:r>
      <w:r w:rsidRPr="00FB6E44">
        <w:rPr>
          <w:rFonts w:ascii="Verdana" w:hAnsi="Verdana" w:cs="Arial"/>
          <w:sz w:val="20"/>
          <w:szCs w:val="20"/>
        </w:rPr>
        <w:t xml:space="preserve">(przy czym obie jednostki </w:t>
      </w:r>
      <w:r>
        <w:rPr>
          <w:rFonts w:ascii="Verdana" w:hAnsi="Verdana" w:cs="Arial"/>
          <w:sz w:val="20"/>
          <w:szCs w:val="20"/>
        </w:rPr>
        <w:br/>
      </w:r>
      <w:r w:rsidRPr="00FB6E44">
        <w:rPr>
          <w:rFonts w:ascii="Verdana" w:hAnsi="Verdana" w:cs="Arial"/>
          <w:sz w:val="20"/>
          <w:szCs w:val="20"/>
        </w:rPr>
        <w:t>są</w:t>
      </w:r>
      <w:r w:rsidRPr="00FB6E44">
        <w:rPr>
          <w:rFonts w:ascii="Verdana" w:hAnsi="Verdana" w:cs="Arial"/>
          <w:b/>
          <w:sz w:val="20"/>
          <w:szCs w:val="20"/>
        </w:rPr>
        <w:t xml:space="preserve"> </w:t>
      </w:r>
      <w:r w:rsidRPr="00FB6E44">
        <w:rPr>
          <w:rFonts w:ascii="Verdana" w:hAnsi="Verdana" w:cs="Arial"/>
          <w:sz w:val="20"/>
          <w:szCs w:val="20"/>
        </w:rPr>
        <w:t>wzajemnie wymienialne w stosunku: 10 osobogodzin = 1 Punkt funkcyjny), obejmującego swym zakresem:</w:t>
      </w:r>
    </w:p>
    <w:p w:rsidR="003337C1" w:rsidRDefault="009A6B08" w:rsidP="009A6B08">
      <w:pPr>
        <w:ind w:left="709" w:hanging="283"/>
        <w:jc w:val="both"/>
        <w:rPr>
          <w:rFonts w:ascii="Verdana" w:hAnsi="Verdana" w:cs="Arial"/>
          <w:b/>
          <w:sz w:val="20"/>
          <w:szCs w:val="20"/>
        </w:rPr>
      </w:pPr>
      <w:r w:rsidRPr="00FB6E44">
        <w:rPr>
          <w:rFonts w:ascii="Verdana" w:hAnsi="Verdana" w:cs="Arial"/>
          <w:sz w:val="20"/>
          <w:szCs w:val="20"/>
        </w:rPr>
        <w:t xml:space="preserve">a. modyfikacje zlecane i realizowane zgodnie z </w:t>
      </w:r>
      <w:r w:rsidR="003337C1">
        <w:rPr>
          <w:rFonts w:ascii="Verdana" w:hAnsi="Verdana" w:cs="Arial"/>
          <w:sz w:val="20"/>
          <w:szCs w:val="20"/>
        </w:rPr>
        <w:t>postanowieniami,</w:t>
      </w:r>
    </w:p>
    <w:p w:rsidR="009A6B08" w:rsidRPr="00FB6E44" w:rsidRDefault="009A6B08" w:rsidP="009A6B08">
      <w:pPr>
        <w:ind w:left="709" w:hanging="283"/>
        <w:jc w:val="both"/>
        <w:rPr>
          <w:rFonts w:ascii="Verdana" w:hAnsi="Verdana" w:cs="Arial"/>
          <w:sz w:val="20"/>
          <w:szCs w:val="20"/>
        </w:rPr>
      </w:pPr>
      <w:r>
        <w:rPr>
          <w:rFonts w:ascii="Verdana" w:hAnsi="Verdana" w:cs="Arial"/>
          <w:sz w:val="20"/>
          <w:szCs w:val="20"/>
        </w:rPr>
        <w:t>b.</w:t>
      </w:r>
      <w:r>
        <w:rPr>
          <w:rFonts w:ascii="Verdana" w:hAnsi="Verdana" w:cs="Arial"/>
          <w:sz w:val="20"/>
          <w:szCs w:val="20"/>
        </w:rPr>
        <w:tab/>
      </w:r>
      <w:r w:rsidRPr="00FB6E44">
        <w:rPr>
          <w:rFonts w:ascii="Verdana" w:hAnsi="Verdana" w:cs="Arial"/>
          <w:sz w:val="20"/>
          <w:szCs w:val="20"/>
        </w:rPr>
        <w:t>aktualizacj</w:t>
      </w:r>
      <w:r w:rsidR="003337C1">
        <w:rPr>
          <w:rFonts w:ascii="Verdana" w:hAnsi="Verdana" w:cs="Arial"/>
          <w:sz w:val="20"/>
          <w:szCs w:val="20"/>
        </w:rPr>
        <w:t>e</w:t>
      </w:r>
      <w:r w:rsidRPr="00FB6E44">
        <w:rPr>
          <w:rFonts w:ascii="Verdana" w:hAnsi="Verdana" w:cs="Arial"/>
          <w:sz w:val="20"/>
          <w:szCs w:val="20"/>
        </w:rPr>
        <w:t xml:space="preserve"> Dokumentacji związanych z rozwojem Systemu,</w:t>
      </w:r>
    </w:p>
    <w:p w:rsidR="009A6B08" w:rsidRPr="00FB6E44" w:rsidRDefault="003337C1" w:rsidP="009A6B08">
      <w:pPr>
        <w:ind w:left="709" w:hanging="283"/>
        <w:jc w:val="both"/>
        <w:rPr>
          <w:rFonts w:ascii="Verdana" w:hAnsi="Verdana" w:cs="Arial"/>
          <w:sz w:val="20"/>
          <w:szCs w:val="20"/>
        </w:rPr>
      </w:pPr>
      <w:r>
        <w:rPr>
          <w:rFonts w:ascii="Verdana" w:hAnsi="Verdana" w:cs="Arial"/>
          <w:sz w:val="20"/>
          <w:szCs w:val="20"/>
        </w:rPr>
        <w:t>c</w:t>
      </w:r>
      <w:r w:rsidR="009A6B08" w:rsidRPr="00FB6E44">
        <w:rPr>
          <w:rFonts w:ascii="Verdana" w:hAnsi="Verdana" w:cs="Arial"/>
          <w:sz w:val="20"/>
          <w:szCs w:val="20"/>
        </w:rPr>
        <w:t>.</w:t>
      </w:r>
      <w:r w:rsidR="009A6B08" w:rsidRPr="00FB6E44">
        <w:rPr>
          <w:rFonts w:ascii="Verdana" w:hAnsi="Verdana" w:cs="Arial"/>
          <w:b/>
          <w:sz w:val="20"/>
          <w:szCs w:val="20"/>
        </w:rPr>
        <w:tab/>
      </w:r>
      <w:r w:rsidR="009A6B08" w:rsidRPr="00FB6E44">
        <w:rPr>
          <w:rFonts w:ascii="Verdana" w:hAnsi="Verdana" w:cs="Arial"/>
          <w:sz w:val="20"/>
          <w:szCs w:val="20"/>
        </w:rPr>
        <w:t>przygotowanie zapytań do bazy danych, zmian danych w bazie danych, migracji danych, (niewynikających z napraw Błędów ani modyfikacji Systemu</w:t>
      </w:r>
      <w:r w:rsidR="005F15E0">
        <w:rPr>
          <w:rFonts w:ascii="Verdana" w:hAnsi="Verdana" w:cs="Arial"/>
          <w:sz w:val="20"/>
          <w:szCs w:val="20"/>
        </w:rPr>
        <w:t>)</w:t>
      </w:r>
    </w:p>
    <w:p w:rsidR="00702FC1" w:rsidRDefault="00702FC1" w:rsidP="00B9414F">
      <w:pPr>
        <w:pStyle w:val="Tekstpodstawowy"/>
        <w:ind w:left="709"/>
        <w:jc w:val="both"/>
        <w:rPr>
          <w:rFonts w:ascii="Verdana" w:hAnsi="Verdana" w:cs="Verdana"/>
          <w:b/>
          <w:bCs/>
          <w:sz w:val="20"/>
          <w:szCs w:val="20"/>
        </w:rPr>
      </w:pPr>
    </w:p>
    <w:p w:rsidR="00BE245A" w:rsidRPr="00A13EB0" w:rsidRDefault="00BE245A" w:rsidP="00B9414F">
      <w:pPr>
        <w:pStyle w:val="Tekstpodstawowy"/>
        <w:ind w:left="709"/>
        <w:jc w:val="both"/>
        <w:rPr>
          <w:rFonts w:ascii="Verdana" w:hAnsi="Verdana" w:cs="Verdana"/>
          <w:b/>
          <w:bCs/>
          <w:sz w:val="20"/>
          <w:szCs w:val="20"/>
        </w:rPr>
      </w:pPr>
      <w:r w:rsidRPr="00A13EB0">
        <w:rPr>
          <w:rFonts w:ascii="Verdana" w:hAnsi="Verdana" w:cs="Verdana"/>
          <w:b/>
          <w:bCs/>
          <w:sz w:val="20"/>
          <w:szCs w:val="20"/>
        </w:rPr>
        <w:t xml:space="preserve">CPV (Wspólny </w:t>
      </w:r>
      <w:r w:rsidRPr="00A13EB0">
        <w:rPr>
          <w:rFonts w:ascii="Verdana" w:hAnsi="Verdana" w:cs="Verdana"/>
          <w:b/>
          <w:bCs/>
          <w:sz w:val="20"/>
          <w:szCs w:val="20"/>
          <w:lang w:eastAsia="en-US"/>
        </w:rPr>
        <w:t>Słownik</w:t>
      </w:r>
      <w:r w:rsidRPr="00A13EB0">
        <w:rPr>
          <w:rFonts w:ascii="Verdana" w:hAnsi="Verdana" w:cs="Verdana"/>
          <w:b/>
          <w:bCs/>
          <w:sz w:val="20"/>
          <w:szCs w:val="20"/>
        </w:rPr>
        <w:t xml:space="preserve"> Zamówień): </w:t>
      </w:r>
    </w:p>
    <w:p w:rsidR="00BE245A" w:rsidRPr="00A13EB0" w:rsidRDefault="00BE245A" w:rsidP="00B9414F">
      <w:pPr>
        <w:pStyle w:val="Tekstpodstawowy"/>
        <w:ind w:left="709"/>
        <w:jc w:val="both"/>
        <w:rPr>
          <w:rFonts w:ascii="Verdana" w:hAnsi="Verdana" w:cs="Verdana"/>
          <w:b/>
          <w:bCs/>
          <w:sz w:val="20"/>
          <w:szCs w:val="20"/>
          <w:lang w:eastAsia="en-US"/>
        </w:rPr>
      </w:pPr>
      <w:r w:rsidRPr="00A13EB0">
        <w:rPr>
          <w:rFonts w:ascii="Verdana" w:hAnsi="Verdana" w:cs="Verdana"/>
          <w:b/>
          <w:bCs/>
          <w:sz w:val="20"/>
          <w:szCs w:val="20"/>
          <w:lang w:eastAsia="en-US"/>
        </w:rPr>
        <w:t>Główny przedmiot:</w:t>
      </w:r>
    </w:p>
    <w:p w:rsidR="009A6B08" w:rsidRPr="00FB6E44" w:rsidRDefault="009A6B08" w:rsidP="009A6B08">
      <w:pPr>
        <w:pStyle w:val="Tekstpodstawowy"/>
        <w:ind w:left="709"/>
        <w:jc w:val="both"/>
        <w:rPr>
          <w:rFonts w:ascii="Verdana" w:hAnsi="Verdana" w:cs="Verdana"/>
          <w:bCs/>
          <w:sz w:val="20"/>
          <w:szCs w:val="20"/>
        </w:rPr>
      </w:pPr>
      <w:r w:rsidRPr="00FB6E44">
        <w:rPr>
          <w:rFonts w:ascii="Verdana" w:hAnsi="Verdana" w:cs="Verdana"/>
          <w:b/>
          <w:bCs/>
          <w:sz w:val="20"/>
          <w:szCs w:val="20"/>
        </w:rPr>
        <w:t xml:space="preserve">KATEORIA nr 7 </w:t>
      </w:r>
      <w:r w:rsidRPr="00FB6E44">
        <w:rPr>
          <w:rFonts w:ascii="Verdana" w:hAnsi="Verdana" w:cs="Verdana"/>
          <w:bCs/>
          <w:sz w:val="20"/>
          <w:szCs w:val="20"/>
        </w:rPr>
        <w:t>Usługi komputerowe i usługi z nimi związane:</w:t>
      </w:r>
    </w:p>
    <w:p w:rsidR="009A6B08" w:rsidRPr="00FB6E44" w:rsidRDefault="009A6B08" w:rsidP="009A6B08">
      <w:pPr>
        <w:ind w:left="709"/>
        <w:jc w:val="both"/>
        <w:rPr>
          <w:rFonts w:ascii="Verdana" w:hAnsi="Verdana"/>
          <w:sz w:val="20"/>
          <w:szCs w:val="20"/>
        </w:rPr>
      </w:pPr>
      <w:r w:rsidRPr="00FB6E44">
        <w:rPr>
          <w:rFonts w:ascii="Verdana" w:hAnsi="Verdana"/>
          <w:b/>
          <w:sz w:val="20"/>
          <w:szCs w:val="20"/>
        </w:rPr>
        <w:t>72212000-4</w:t>
      </w:r>
      <w:r w:rsidRPr="00FB6E44">
        <w:rPr>
          <w:rFonts w:ascii="Verdana" w:hAnsi="Verdana"/>
          <w:sz w:val="20"/>
          <w:szCs w:val="20"/>
        </w:rPr>
        <w:tab/>
        <w:t>: Usługi programowania oprogramowania aplikacyjnego</w:t>
      </w:r>
    </w:p>
    <w:p w:rsidR="009A6B08" w:rsidRPr="00FB6E44" w:rsidRDefault="009A6B08" w:rsidP="009A6B08">
      <w:pPr>
        <w:ind w:left="709"/>
        <w:jc w:val="both"/>
        <w:rPr>
          <w:rFonts w:ascii="Verdana" w:hAnsi="Verdana"/>
          <w:sz w:val="20"/>
          <w:szCs w:val="20"/>
        </w:rPr>
      </w:pPr>
      <w:r w:rsidRPr="00FB6E44">
        <w:rPr>
          <w:rFonts w:ascii="Verdana" w:hAnsi="Verdana"/>
          <w:b/>
          <w:sz w:val="20"/>
          <w:szCs w:val="20"/>
        </w:rPr>
        <w:t xml:space="preserve">72230000-6: </w:t>
      </w:r>
      <w:r w:rsidRPr="00FB6E44">
        <w:rPr>
          <w:rFonts w:ascii="Verdana" w:hAnsi="Verdana"/>
          <w:sz w:val="20"/>
          <w:szCs w:val="20"/>
        </w:rPr>
        <w:t xml:space="preserve">Usługi w zakresie rozbudowy oprogramowania </w:t>
      </w:r>
    </w:p>
    <w:p w:rsidR="009A6B08" w:rsidRPr="00FB6E44" w:rsidRDefault="009A6B08" w:rsidP="009A6B08">
      <w:pPr>
        <w:ind w:left="709"/>
        <w:jc w:val="both"/>
        <w:rPr>
          <w:rFonts w:ascii="Verdana" w:hAnsi="Verdana"/>
          <w:sz w:val="20"/>
          <w:szCs w:val="20"/>
        </w:rPr>
      </w:pPr>
      <w:r w:rsidRPr="00FB6E44">
        <w:rPr>
          <w:rFonts w:ascii="Verdana" w:hAnsi="Verdana"/>
          <w:b/>
          <w:sz w:val="20"/>
          <w:szCs w:val="20"/>
        </w:rPr>
        <w:t>72253000-3</w:t>
      </w:r>
      <w:r w:rsidRPr="00FB6E44">
        <w:rPr>
          <w:rFonts w:ascii="Verdana" w:hAnsi="Verdana"/>
          <w:sz w:val="20"/>
          <w:szCs w:val="20"/>
        </w:rPr>
        <w:tab/>
        <w:t>: Usługi pomocy komputerowej i podobne</w:t>
      </w:r>
    </w:p>
    <w:p w:rsidR="00BE245A"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Przedmiot zamówienia zwany jest dalej „przedmiotem zamówienia” lub „Usługą”.</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 xml:space="preserve">Zamawiający </w:t>
      </w:r>
      <w:r w:rsidR="00B32998" w:rsidRPr="00B32998">
        <w:rPr>
          <w:rFonts w:ascii="Verdana" w:hAnsi="Verdana" w:cs="Verdana"/>
          <w:b/>
          <w:i w:val="0"/>
          <w:iCs w:val="0"/>
          <w:sz w:val="20"/>
          <w:szCs w:val="20"/>
        </w:rPr>
        <w:t xml:space="preserve">nie </w:t>
      </w:r>
      <w:r w:rsidR="00713B31">
        <w:rPr>
          <w:rFonts w:ascii="Verdana" w:hAnsi="Verdana" w:cs="Verdana"/>
          <w:b/>
          <w:i w:val="0"/>
          <w:iCs w:val="0"/>
          <w:sz w:val="20"/>
          <w:szCs w:val="20"/>
        </w:rPr>
        <w:t>dopuszcza</w:t>
      </w:r>
      <w:r w:rsidRPr="00A13EB0">
        <w:rPr>
          <w:rFonts w:ascii="Verdana" w:hAnsi="Verdana" w:cs="Verdana"/>
          <w:i w:val="0"/>
          <w:iCs w:val="0"/>
          <w:sz w:val="20"/>
          <w:szCs w:val="20"/>
        </w:rPr>
        <w:t xml:space="preserve"> składani</w:t>
      </w:r>
      <w:r w:rsidR="00B32998">
        <w:rPr>
          <w:rFonts w:ascii="Verdana" w:hAnsi="Verdana" w:cs="Verdana"/>
          <w:i w:val="0"/>
          <w:iCs w:val="0"/>
          <w:sz w:val="20"/>
          <w:szCs w:val="20"/>
        </w:rPr>
        <w:t>a</w:t>
      </w:r>
      <w:r w:rsidRPr="00A13EB0">
        <w:rPr>
          <w:rFonts w:ascii="Verdana" w:hAnsi="Verdana" w:cs="Verdana"/>
          <w:i w:val="0"/>
          <w:iCs w:val="0"/>
          <w:sz w:val="20"/>
          <w:szCs w:val="20"/>
        </w:rPr>
        <w:t xml:space="preserve"> ofert częściowych.</w:t>
      </w:r>
      <w:r w:rsidR="00713B31">
        <w:rPr>
          <w:rFonts w:ascii="Verdana" w:hAnsi="Verdana" w:cs="Verdana"/>
          <w:i w:val="0"/>
          <w:iCs w:val="0"/>
          <w:sz w:val="20"/>
          <w:szCs w:val="20"/>
        </w:rPr>
        <w:t xml:space="preserve"> </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lastRenderedPageBreak/>
        <w:t xml:space="preserve">Zamawiający </w:t>
      </w:r>
      <w:r w:rsidRPr="00A13EB0">
        <w:rPr>
          <w:rFonts w:ascii="Verdana" w:hAnsi="Verdana" w:cs="Verdana"/>
          <w:b/>
          <w:i w:val="0"/>
          <w:iCs w:val="0"/>
          <w:sz w:val="20"/>
          <w:szCs w:val="20"/>
        </w:rPr>
        <w:t>nie dopuszcza</w:t>
      </w:r>
      <w:r w:rsidRPr="00A13EB0">
        <w:rPr>
          <w:rFonts w:ascii="Verdana" w:hAnsi="Verdana" w:cs="Verdana"/>
          <w:i w:val="0"/>
          <w:iCs w:val="0"/>
          <w:sz w:val="20"/>
          <w:szCs w:val="20"/>
        </w:rPr>
        <w:t xml:space="preserve"> składania ofert wariantowych.</w:t>
      </w:r>
    </w:p>
    <w:p w:rsidR="00BE245A" w:rsidRPr="00A13EB0" w:rsidRDefault="00D13E11" w:rsidP="00376170">
      <w:pPr>
        <w:pStyle w:val="Tekstpodstawowy3"/>
        <w:ind w:left="709"/>
        <w:rPr>
          <w:rFonts w:ascii="Verdana" w:hAnsi="Verdana" w:cs="Verdana"/>
          <w:i w:val="0"/>
          <w:iCs w:val="0"/>
          <w:sz w:val="20"/>
          <w:szCs w:val="20"/>
        </w:rPr>
      </w:pPr>
      <w:r w:rsidRPr="00A13EB0">
        <w:rPr>
          <w:rFonts w:ascii="Verdana" w:hAnsi="Verdana"/>
          <w:i w:val="0"/>
          <w:iCs w:val="0"/>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BE245A" w:rsidRPr="00A13EB0">
        <w:rPr>
          <w:rFonts w:ascii="Verdana" w:hAnsi="Verdana" w:cs="Verdana"/>
          <w:i w:val="0"/>
          <w:iCs w:val="0"/>
          <w:sz w:val="20"/>
          <w:szCs w:val="20"/>
        </w:rPr>
        <w:t xml:space="preserve"> (tj. Dz. U. z 2015 r. poz. 2164 ze zm.).</w:t>
      </w:r>
    </w:p>
    <w:p w:rsidR="007C6097"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 xml:space="preserve">5.2. </w:t>
      </w:r>
      <w:r w:rsidRPr="00A13EB0">
        <w:rPr>
          <w:rFonts w:ascii="Verdana" w:hAnsi="Verdana" w:cs="Verdana"/>
          <w:sz w:val="20"/>
          <w:szCs w:val="20"/>
        </w:rPr>
        <w:tab/>
      </w:r>
      <w:r w:rsidR="007C6097" w:rsidRPr="005C33CC">
        <w:rPr>
          <w:rFonts w:ascii="Verdana" w:hAnsi="Verdana" w:cs="Verdana"/>
          <w:sz w:val="20"/>
          <w:szCs w:val="20"/>
        </w:rPr>
        <w:t xml:space="preserve">Zamawiający przewiduje udzielenie zamówień </w:t>
      </w:r>
      <w:r w:rsidR="007E0A83">
        <w:rPr>
          <w:rFonts w:ascii="Verdana" w:hAnsi="Verdana" w:cs="Verdana"/>
          <w:sz w:val="20"/>
          <w:szCs w:val="20"/>
        </w:rPr>
        <w:t>polegających na powtórzeniu podobnych usług (zamówienia uzupełniające)</w:t>
      </w:r>
      <w:r w:rsidR="007C6097" w:rsidRPr="005C33CC">
        <w:rPr>
          <w:rFonts w:ascii="Verdana" w:hAnsi="Verdana" w:cs="Verdana"/>
          <w:sz w:val="20"/>
          <w:szCs w:val="20"/>
        </w:rPr>
        <w:t xml:space="preserve"> w oparciu o a</w:t>
      </w:r>
      <w:r w:rsidR="005C33CC" w:rsidRPr="005C33CC">
        <w:rPr>
          <w:rFonts w:ascii="Verdana" w:hAnsi="Verdana" w:cs="Verdana"/>
          <w:sz w:val="20"/>
          <w:szCs w:val="20"/>
        </w:rPr>
        <w:t xml:space="preserve">rt. 67 ust. 1 pkt 6 ustawy </w:t>
      </w:r>
      <w:r w:rsidR="005C33CC" w:rsidRPr="00FF0C43">
        <w:rPr>
          <w:rFonts w:ascii="Verdana" w:hAnsi="Verdana" w:cs="Verdana"/>
          <w:sz w:val="20"/>
          <w:szCs w:val="20"/>
        </w:rPr>
        <w:t xml:space="preserve">Pzp </w:t>
      </w:r>
      <w:r w:rsidR="005C33CC" w:rsidRPr="00FF0C43">
        <w:rPr>
          <w:rFonts w:ascii="Verdana" w:eastAsia="Calibri" w:hAnsi="Verdana" w:cs="Arial"/>
          <w:iCs/>
          <w:sz w:val="20"/>
          <w:szCs w:val="20"/>
        </w:rPr>
        <w:t>stanowiących do 100 %</w:t>
      </w:r>
      <w:r w:rsidR="005C33CC" w:rsidRPr="005C33CC">
        <w:rPr>
          <w:rFonts w:ascii="Verdana" w:eastAsia="Calibri" w:hAnsi="Verdana" w:cs="Arial"/>
          <w:iCs/>
          <w:sz w:val="20"/>
          <w:szCs w:val="20"/>
        </w:rPr>
        <w:t xml:space="preserve"> wartości zamówienia podstawowego.</w:t>
      </w:r>
    </w:p>
    <w:p w:rsidR="00376170" w:rsidRPr="00A13EB0"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5.3.</w:t>
      </w:r>
      <w:r w:rsidRPr="00A13EB0">
        <w:rPr>
          <w:rFonts w:ascii="Verdana" w:hAnsi="Verdana" w:cs="Verdana"/>
          <w:sz w:val="20"/>
          <w:szCs w:val="20"/>
        </w:rPr>
        <w:tab/>
        <w:t>Szczegółowo przedmiot zamówie</w:t>
      </w:r>
      <w:r w:rsidR="004B01FE">
        <w:rPr>
          <w:rFonts w:ascii="Verdana" w:hAnsi="Verdana" w:cs="Verdana"/>
          <w:sz w:val="20"/>
          <w:szCs w:val="20"/>
        </w:rPr>
        <w:t>nia określony został w Tomie II.</w:t>
      </w:r>
    </w:p>
    <w:p w:rsidR="00EF1BC7" w:rsidRDefault="00376170" w:rsidP="00D85812">
      <w:pPr>
        <w:spacing w:before="120"/>
        <w:ind w:left="709" w:hanging="709"/>
        <w:jc w:val="both"/>
        <w:rPr>
          <w:rFonts w:ascii="Verdana" w:hAnsi="Verdana" w:cs="Verdana"/>
          <w:sz w:val="20"/>
          <w:szCs w:val="20"/>
        </w:rPr>
      </w:pPr>
      <w:r w:rsidRPr="00A13EB0">
        <w:rPr>
          <w:rFonts w:ascii="Verdana" w:hAnsi="Verdana" w:cs="Verdana"/>
          <w:sz w:val="20"/>
          <w:szCs w:val="20"/>
        </w:rPr>
        <w:t>5.4.</w:t>
      </w:r>
      <w:r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4F27F4">
        <w:rPr>
          <w:rFonts w:ascii="Verdana" w:hAnsi="Verdana" w:cs="Verdana"/>
          <w:sz w:val="20"/>
          <w:szCs w:val="20"/>
        </w:rPr>
        <w:t>5</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rsidR="00726CED" w:rsidRPr="002A0137" w:rsidRDefault="00CF16A5" w:rsidP="0071482A">
      <w:pPr>
        <w:tabs>
          <w:tab w:val="left" w:pos="709"/>
        </w:tabs>
        <w:spacing w:before="120"/>
        <w:ind w:left="709" w:hanging="283"/>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 xml:space="preserve">Zamawiający nie wprowadza zastrzeżenia wskazującego na obowiązek osobistego wykonania przez Wykonawcę kluczowych części zamówienia. </w:t>
      </w:r>
    </w:p>
    <w:p w:rsidR="00726CED" w:rsidRPr="002A0137" w:rsidRDefault="0071482A" w:rsidP="0071482A">
      <w:pPr>
        <w:tabs>
          <w:tab w:val="left" w:pos="709"/>
        </w:tabs>
        <w:spacing w:before="120"/>
        <w:ind w:left="709" w:hanging="283"/>
        <w:jc w:val="both"/>
        <w:rPr>
          <w:rFonts w:ascii="Verdana" w:hAnsi="Verdana" w:cs="Verdana"/>
          <w:sz w:val="20"/>
          <w:szCs w:val="20"/>
        </w:rPr>
      </w:pPr>
      <w:r>
        <w:rPr>
          <w:rFonts w:ascii="Verdana" w:hAnsi="Verdana" w:cs="Verdana"/>
          <w:sz w:val="20"/>
          <w:szCs w:val="20"/>
        </w:rPr>
        <w:t>b)</w:t>
      </w:r>
      <w:r>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00726CED" w:rsidRPr="002A0137">
        <w:rPr>
          <w:rFonts w:ascii="Verdana" w:hAnsi="Verdana" w:cs="Verdana"/>
          <w:sz w:val="20"/>
          <w:szCs w:val="20"/>
        </w:rPr>
        <w:t>wykonawcę firm podwykonawców.</w:t>
      </w:r>
    </w:p>
    <w:p w:rsidR="00BE245A" w:rsidRPr="002A0137" w:rsidRDefault="00726CED" w:rsidP="0071482A">
      <w:pPr>
        <w:tabs>
          <w:tab w:val="left" w:pos="709"/>
        </w:tabs>
        <w:spacing w:before="120"/>
        <w:ind w:left="709" w:hanging="283"/>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ozostałe wymagania dotyczące podwykonawstwa zostały określone w Tomie II SIWZ – IPU.</w:t>
      </w:r>
    </w:p>
    <w:p w:rsidR="00BE245A" w:rsidRPr="00A13EB0" w:rsidRDefault="00BE245A" w:rsidP="00BE245A">
      <w:pPr>
        <w:ind w:left="705" w:hanging="705"/>
        <w:jc w:val="both"/>
        <w:textAlignment w:val="top"/>
        <w:rPr>
          <w:rFonts w:ascii="Verdana" w:hAnsi="Verdana" w:cs="Verdana"/>
          <w:sz w:val="20"/>
          <w:szCs w:val="20"/>
        </w:rPr>
      </w:pPr>
    </w:p>
    <w:p w:rsidR="00BE245A" w:rsidRPr="00A13EB0" w:rsidRDefault="00BE245A" w:rsidP="00BE245A">
      <w:pPr>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Pr="00A13EB0">
        <w:rPr>
          <w:rFonts w:ascii="Verdana" w:hAnsi="Verdana" w:cs="Verdana"/>
          <w:b/>
          <w:bCs/>
          <w:sz w:val="20"/>
          <w:szCs w:val="20"/>
        </w:rPr>
        <w:t>TERMIN REALIZACJI USŁUGI</w:t>
      </w:r>
    </w:p>
    <w:p w:rsidR="009A6B08" w:rsidRPr="0050215B" w:rsidRDefault="009A6B08" w:rsidP="0050215B">
      <w:pPr>
        <w:ind w:left="709" w:hanging="709"/>
        <w:jc w:val="both"/>
        <w:rPr>
          <w:rFonts w:ascii="Verdana" w:hAnsi="Verdana"/>
          <w:sz w:val="20"/>
          <w:szCs w:val="20"/>
        </w:rPr>
      </w:pPr>
      <w:r w:rsidRPr="00FB6E44">
        <w:rPr>
          <w:rFonts w:ascii="Verdana" w:hAnsi="Verdana"/>
          <w:sz w:val="20"/>
          <w:szCs w:val="20"/>
        </w:rPr>
        <w:t>6.1.</w:t>
      </w:r>
      <w:r w:rsidRPr="00FB6E44">
        <w:rPr>
          <w:rFonts w:ascii="Verdana" w:hAnsi="Verdana"/>
          <w:sz w:val="20"/>
          <w:szCs w:val="20"/>
        </w:rPr>
        <w:tab/>
      </w:r>
      <w:r w:rsidR="001A08D7">
        <w:rPr>
          <w:rFonts w:ascii="Verdana" w:hAnsi="Verdana"/>
          <w:sz w:val="20"/>
          <w:szCs w:val="20"/>
        </w:rPr>
        <w:t>W</w:t>
      </w:r>
      <w:r w:rsidRPr="00FB6E44">
        <w:rPr>
          <w:rFonts w:ascii="Verdana" w:hAnsi="Verdana"/>
          <w:sz w:val="20"/>
          <w:szCs w:val="20"/>
        </w:rPr>
        <w:t xml:space="preserve"> zakresie wsparcia eksploatacji, świadczenia serwisu i wsparcia techniczne</w:t>
      </w:r>
      <w:r w:rsidR="007E0A83">
        <w:rPr>
          <w:rFonts w:ascii="Verdana" w:hAnsi="Verdana"/>
          <w:sz w:val="20"/>
          <w:szCs w:val="20"/>
        </w:rPr>
        <w:t>go</w:t>
      </w:r>
      <w:r w:rsidRPr="00FB6E44">
        <w:rPr>
          <w:rFonts w:ascii="Verdana" w:hAnsi="Verdana"/>
          <w:sz w:val="20"/>
          <w:szCs w:val="20"/>
        </w:rPr>
        <w:t xml:space="preserve"> </w:t>
      </w:r>
      <w:r w:rsidR="00FA1224">
        <w:rPr>
          <w:rFonts w:ascii="Verdana" w:hAnsi="Verdana"/>
          <w:sz w:val="20"/>
          <w:szCs w:val="20"/>
        </w:rPr>
        <w:br/>
      </w:r>
      <w:r w:rsidRPr="00FB6E44">
        <w:rPr>
          <w:rFonts w:ascii="Verdana" w:hAnsi="Verdana"/>
          <w:sz w:val="20"/>
          <w:szCs w:val="20"/>
        </w:rPr>
        <w:t xml:space="preserve">dla Systemu przez okres </w:t>
      </w:r>
      <w:r w:rsidRPr="00FB6E44">
        <w:rPr>
          <w:rFonts w:ascii="Verdana" w:hAnsi="Verdana"/>
          <w:b/>
          <w:sz w:val="20"/>
          <w:szCs w:val="20"/>
        </w:rPr>
        <w:t>15 miesięcy</w:t>
      </w:r>
      <w:r w:rsidR="00FC658B">
        <w:rPr>
          <w:rFonts w:ascii="Verdana" w:hAnsi="Verdana"/>
          <w:sz w:val="20"/>
          <w:szCs w:val="20"/>
        </w:rPr>
        <w:t>,</w:t>
      </w:r>
      <w:r w:rsidR="00FC658B" w:rsidRPr="00FC658B">
        <w:rPr>
          <w:rFonts w:ascii="Verdana" w:hAnsi="Verdana"/>
          <w:sz w:val="20"/>
          <w:szCs w:val="20"/>
        </w:rPr>
        <w:t xml:space="preserve"> </w:t>
      </w:r>
      <w:r w:rsidR="00FC658B">
        <w:rPr>
          <w:rFonts w:ascii="Verdana" w:hAnsi="Verdana"/>
          <w:sz w:val="20"/>
          <w:szCs w:val="20"/>
        </w:rPr>
        <w:t>od</w:t>
      </w:r>
      <w:r w:rsidR="0050215B">
        <w:rPr>
          <w:rFonts w:ascii="Verdana" w:hAnsi="Verdana"/>
          <w:sz w:val="20"/>
          <w:szCs w:val="20"/>
        </w:rPr>
        <w:t xml:space="preserve"> dnia rozpoczęcia świadczenia usługi przez Wykonawcę</w:t>
      </w:r>
      <w:r w:rsidR="00D62F93">
        <w:rPr>
          <w:rFonts w:ascii="Verdana" w:hAnsi="Verdana"/>
          <w:sz w:val="20"/>
          <w:szCs w:val="20"/>
        </w:rPr>
        <w:t xml:space="preserve">. Wykonawca </w:t>
      </w:r>
      <w:r w:rsidR="0050215B">
        <w:rPr>
          <w:rFonts w:ascii="Verdana" w:hAnsi="Verdana"/>
          <w:sz w:val="20"/>
          <w:szCs w:val="20"/>
        </w:rPr>
        <w:t>rozpoczyna</w:t>
      </w:r>
      <w:r w:rsidR="00D62F93">
        <w:rPr>
          <w:rFonts w:ascii="Verdana" w:hAnsi="Verdana"/>
          <w:sz w:val="20"/>
          <w:szCs w:val="20"/>
        </w:rPr>
        <w:t xml:space="preserve"> świadczenie usługi </w:t>
      </w:r>
      <w:r w:rsidR="0050215B">
        <w:rPr>
          <w:rFonts w:ascii="Verdana" w:hAnsi="Verdana"/>
          <w:sz w:val="20"/>
          <w:szCs w:val="20"/>
        </w:rPr>
        <w:t>nie później</w:t>
      </w:r>
      <w:r w:rsidR="00D62F93">
        <w:rPr>
          <w:rFonts w:ascii="Verdana" w:hAnsi="Verdana"/>
          <w:sz w:val="20"/>
          <w:szCs w:val="20"/>
        </w:rPr>
        <w:t>,</w:t>
      </w:r>
      <w:r w:rsidR="0050215B">
        <w:rPr>
          <w:rFonts w:ascii="Verdana" w:hAnsi="Verdana"/>
          <w:sz w:val="20"/>
          <w:szCs w:val="20"/>
        </w:rPr>
        <w:t xml:space="preserve"> niż do 30 dni od dnia przekazania Wykonawcy kodów źródłowych i Dokumentacji Systemu będ</w:t>
      </w:r>
      <w:r w:rsidR="00D62F93">
        <w:rPr>
          <w:rFonts w:ascii="Verdana" w:hAnsi="Verdana"/>
          <w:sz w:val="20"/>
          <w:szCs w:val="20"/>
        </w:rPr>
        <w:t>ącej w posiadaniu Zamawiającego, którą</w:t>
      </w:r>
      <w:r w:rsidR="005A4C01">
        <w:rPr>
          <w:rFonts w:ascii="Verdana" w:hAnsi="Verdana"/>
          <w:sz w:val="20"/>
          <w:szCs w:val="20"/>
        </w:rPr>
        <w:t xml:space="preserve"> </w:t>
      </w:r>
      <w:r w:rsidR="005A4C01" w:rsidRPr="0050215B">
        <w:rPr>
          <w:rFonts w:ascii="Verdana" w:hAnsi="Verdana"/>
          <w:sz w:val="20"/>
          <w:szCs w:val="20"/>
        </w:rPr>
        <w:t xml:space="preserve">Zamawiający zobowiązuje się </w:t>
      </w:r>
      <w:r w:rsidR="0050215B" w:rsidRPr="0050215B">
        <w:rPr>
          <w:rFonts w:ascii="Verdana" w:hAnsi="Verdana"/>
          <w:sz w:val="20"/>
          <w:szCs w:val="20"/>
        </w:rPr>
        <w:t>przekaza</w:t>
      </w:r>
      <w:r w:rsidR="00D62F93">
        <w:rPr>
          <w:rFonts w:ascii="Verdana" w:hAnsi="Verdana"/>
          <w:sz w:val="20"/>
          <w:szCs w:val="20"/>
        </w:rPr>
        <w:t>ć</w:t>
      </w:r>
      <w:r w:rsidR="0050215B" w:rsidRPr="0050215B">
        <w:rPr>
          <w:rFonts w:ascii="Verdana" w:hAnsi="Verdana"/>
          <w:sz w:val="20"/>
          <w:szCs w:val="20"/>
        </w:rPr>
        <w:t xml:space="preserve"> </w:t>
      </w:r>
      <w:r w:rsidR="005A4C01" w:rsidRPr="0050215B">
        <w:rPr>
          <w:rFonts w:ascii="Verdana" w:hAnsi="Verdana"/>
          <w:sz w:val="20"/>
          <w:szCs w:val="20"/>
        </w:rPr>
        <w:t>w terminie 7 dni od dnia zawarcia Umowy.</w:t>
      </w:r>
    </w:p>
    <w:p w:rsidR="009A6B08" w:rsidRPr="00D62F93" w:rsidRDefault="009A6B08" w:rsidP="00D62F93">
      <w:pPr>
        <w:ind w:left="709" w:hanging="709"/>
        <w:jc w:val="both"/>
        <w:rPr>
          <w:rFonts w:ascii="Verdana" w:hAnsi="Verdana"/>
          <w:sz w:val="20"/>
          <w:szCs w:val="20"/>
        </w:rPr>
      </w:pPr>
      <w:r w:rsidRPr="00FB6E44">
        <w:rPr>
          <w:rFonts w:ascii="Verdana" w:hAnsi="Verdana"/>
          <w:sz w:val="20"/>
          <w:szCs w:val="20"/>
        </w:rPr>
        <w:t xml:space="preserve">6.2. </w:t>
      </w:r>
      <w:r w:rsidRPr="00FB6E44">
        <w:rPr>
          <w:rFonts w:ascii="Verdana" w:hAnsi="Verdana"/>
          <w:sz w:val="20"/>
          <w:szCs w:val="20"/>
        </w:rPr>
        <w:tab/>
      </w:r>
      <w:r w:rsidR="001A08D7">
        <w:rPr>
          <w:rFonts w:ascii="Verdana" w:hAnsi="Verdana"/>
          <w:sz w:val="20"/>
          <w:szCs w:val="20"/>
        </w:rPr>
        <w:t>W</w:t>
      </w:r>
      <w:r w:rsidRPr="00FB6E44">
        <w:rPr>
          <w:rFonts w:ascii="Verdana" w:hAnsi="Verdana"/>
          <w:sz w:val="20"/>
          <w:szCs w:val="20"/>
        </w:rPr>
        <w:t xml:space="preserve"> zakresie rozwoju Systemu przez okres </w:t>
      </w:r>
      <w:r w:rsidRPr="00FB6E44">
        <w:rPr>
          <w:rFonts w:ascii="Verdana" w:hAnsi="Verdana"/>
          <w:b/>
          <w:sz w:val="20"/>
          <w:szCs w:val="20"/>
        </w:rPr>
        <w:t>15 miesięcy</w:t>
      </w:r>
      <w:r w:rsidR="00D62F93">
        <w:rPr>
          <w:rFonts w:ascii="Verdana" w:hAnsi="Verdana"/>
          <w:b/>
          <w:sz w:val="20"/>
          <w:szCs w:val="20"/>
        </w:rPr>
        <w:t xml:space="preserve"> </w:t>
      </w:r>
      <w:r w:rsidR="00D62F93">
        <w:rPr>
          <w:rFonts w:ascii="Verdana" w:hAnsi="Verdana"/>
          <w:sz w:val="20"/>
          <w:szCs w:val="20"/>
        </w:rPr>
        <w:t xml:space="preserve">od dnia rozpoczęcia świadczenia usługi przez Wykonawcę. Wykonawca rozpoczyna świadczenia usługi nie później, niż do 30 dni od dnia przekazania Wykonawcy kodów źródłowych i Dokumentacji Systemu będącej w posiadaniu Zamawiającego, którą </w:t>
      </w:r>
      <w:r w:rsidR="00D62F93" w:rsidRPr="0050215B">
        <w:rPr>
          <w:rFonts w:ascii="Verdana" w:hAnsi="Verdana"/>
          <w:sz w:val="20"/>
          <w:szCs w:val="20"/>
        </w:rPr>
        <w:t>Zamawiający zobowiązuje się przekaza</w:t>
      </w:r>
      <w:r w:rsidR="00D62F93">
        <w:rPr>
          <w:rFonts w:ascii="Verdana" w:hAnsi="Verdana"/>
          <w:sz w:val="20"/>
          <w:szCs w:val="20"/>
        </w:rPr>
        <w:t>ć</w:t>
      </w:r>
      <w:r w:rsidR="00D62F93" w:rsidRPr="0050215B">
        <w:rPr>
          <w:rFonts w:ascii="Verdana" w:hAnsi="Verdana"/>
          <w:sz w:val="20"/>
          <w:szCs w:val="20"/>
        </w:rPr>
        <w:t xml:space="preserve"> w terminie 7 dni od dnia zawarcia Umowy</w:t>
      </w:r>
      <w:r w:rsidR="00D62F93">
        <w:rPr>
          <w:rFonts w:ascii="Verdana" w:hAnsi="Verdana"/>
          <w:sz w:val="20"/>
          <w:szCs w:val="20"/>
        </w:rPr>
        <w:t xml:space="preserve">, </w:t>
      </w:r>
      <w:r w:rsidRPr="00FB6E44">
        <w:rPr>
          <w:rFonts w:ascii="Verdana" w:hAnsi="Verdana"/>
          <w:sz w:val="20"/>
          <w:szCs w:val="20"/>
        </w:rPr>
        <w:t xml:space="preserve">albo do wyczerpania liczby </w:t>
      </w:r>
      <w:r w:rsidR="007E0A83">
        <w:rPr>
          <w:rFonts w:ascii="Verdana" w:hAnsi="Verdana"/>
          <w:sz w:val="20"/>
          <w:szCs w:val="20"/>
        </w:rPr>
        <w:t xml:space="preserve">1080 </w:t>
      </w:r>
      <w:r w:rsidRPr="00FB6E44">
        <w:rPr>
          <w:rFonts w:ascii="Verdana" w:hAnsi="Verdana"/>
          <w:sz w:val="20"/>
          <w:szCs w:val="20"/>
        </w:rPr>
        <w:t>osobogodzin, w zależności od tego, które zdarzenie nastąpi wcześniej.</w:t>
      </w:r>
    </w:p>
    <w:p w:rsidR="00427228" w:rsidRPr="00A13EB0" w:rsidRDefault="00427228" w:rsidP="009A6B08">
      <w:pPr>
        <w:tabs>
          <w:tab w:val="left" w:pos="3030"/>
        </w:tabs>
        <w:jc w:val="both"/>
        <w:rPr>
          <w:rStyle w:val="tekstdokbold"/>
          <w:rFonts w:ascii="Verdana" w:hAnsi="Verdana" w:cs="Verdana"/>
          <w:b w:val="0"/>
          <w:bCs w:val="0"/>
          <w:sz w:val="20"/>
          <w:szCs w:val="20"/>
        </w:rPr>
      </w:pPr>
    </w:p>
    <w:p w:rsidR="00BE245A" w:rsidRPr="00A13EB0" w:rsidRDefault="00BE245A" w:rsidP="00654BE2">
      <w:pPr>
        <w:rPr>
          <w:rStyle w:val="tekstdokbold"/>
          <w:rFonts w:ascii="Verdana" w:hAnsi="Verdana" w:cs="Verdana"/>
          <w:sz w:val="20"/>
          <w:szCs w:val="20"/>
        </w:rPr>
      </w:pPr>
      <w:r w:rsidRPr="00A13EB0">
        <w:rPr>
          <w:rFonts w:ascii="Verdana" w:hAnsi="Verdana" w:cs="Verdana"/>
          <w:b/>
          <w:bCs/>
          <w:sz w:val="20"/>
          <w:szCs w:val="20"/>
        </w:rPr>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p>
    <w:p w:rsidR="00FA1224" w:rsidRPr="00FB6E44" w:rsidRDefault="00FA1224" w:rsidP="005A4C01">
      <w:pPr>
        <w:pStyle w:val="Tekstpodstawowy2"/>
        <w:ind w:left="709" w:hanging="709"/>
        <w:rPr>
          <w:rFonts w:ascii="Verdana" w:hAnsi="Verdana" w:cs="Verdana"/>
          <w:sz w:val="20"/>
          <w:szCs w:val="20"/>
        </w:rPr>
      </w:pPr>
      <w:r w:rsidRPr="00FB6E44">
        <w:rPr>
          <w:rStyle w:val="tekstdokbold"/>
          <w:rFonts w:ascii="Verdana" w:hAnsi="Verdana" w:cs="Verdana"/>
          <w:sz w:val="20"/>
          <w:szCs w:val="20"/>
        </w:rPr>
        <w:t>7.1.</w:t>
      </w:r>
      <w:r w:rsidRPr="00FB6E44">
        <w:rPr>
          <w:rStyle w:val="tekstdokbold"/>
          <w:rFonts w:ascii="Verdana" w:hAnsi="Verdana" w:cs="Verdana"/>
          <w:b/>
          <w:sz w:val="20"/>
          <w:szCs w:val="20"/>
        </w:rPr>
        <w:tab/>
      </w:r>
      <w:r w:rsidRPr="00FA1224">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FA1224">
        <w:rPr>
          <w:rFonts w:ascii="Verdana" w:hAnsi="Verdana" w:cs="Verdana"/>
          <w:sz w:val="20"/>
          <w:szCs w:val="20"/>
        </w:rPr>
        <w:t xml:space="preserve">udziału </w:t>
      </w:r>
      <w:r>
        <w:rPr>
          <w:rFonts w:ascii="Verdana" w:hAnsi="Verdana" w:cs="Verdana"/>
          <w:sz w:val="20"/>
          <w:szCs w:val="20"/>
        </w:rPr>
        <w:br/>
      </w:r>
      <w:r w:rsidRPr="00FA1224">
        <w:rPr>
          <w:rFonts w:ascii="Verdana" w:hAnsi="Verdana" w:cs="Verdana"/>
          <w:sz w:val="20"/>
          <w:szCs w:val="20"/>
        </w:rPr>
        <w:t>w postępowaniu:</w:t>
      </w:r>
    </w:p>
    <w:p w:rsidR="00FA1224" w:rsidRPr="00FB6E44" w:rsidRDefault="00D91821" w:rsidP="005A4C01">
      <w:pPr>
        <w:pStyle w:val="Tekstpodstawowy2"/>
        <w:numPr>
          <w:ilvl w:val="2"/>
          <w:numId w:val="39"/>
        </w:numPr>
        <w:tabs>
          <w:tab w:val="left" w:pos="709"/>
        </w:tabs>
        <w:ind w:left="709" w:hanging="709"/>
        <w:rPr>
          <w:rFonts w:ascii="Verdana" w:hAnsi="Verdana" w:cs="Verdana"/>
          <w:sz w:val="20"/>
          <w:szCs w:val="20"/>
        </w:rPr>
      </w:pPr>
      <w:r>
        <w:rPr>
          <w:rFonts w:ascii="Verdana" w:hAnsi="Verdana" w:cs="Arial"/>
          <w:sz w:val="20"/>
          <w:szCs w:val="20"/>
        </w:rPr>
        <w:t>zdolność techniczna lub zawodowa</w:t>
      </w:r>
      <w:r w:rsidR="00FA1224" w:rsidRPr="00FB6E44">
        <w:rPr>
          <w:rFonts w:ascii="Verdana" w:hAnsi="Verdana"/>
          <w:sz w:val="20"/>
          <w:szCs w:val="20"/>
        </w:rPr>
        <w:t>:</w:t>
      </w:r>
    </w:p>
    <w:p w:rsidR="00FA1224" w:rsidRPr="0000480B" w:rsidRDefault="0000480B" w:rsidP="00FA1224">
      <w:pPr>
        <w:ind w:left="1080" w:hanging="371"/>
        <w:jc w:val="both"/>
        <w:rPr>
          <w:rFonts w:ascii="Verdana" w:hAnsi="Verdana"/>
          <w:sz w:val="20"/>
          <w:szCs w:val="20"/>
        </w:rPr>
      </w:pPr>
      <w:r w:rsidRPr="0000480B">
        <w:rPr>
          <w:rFonts w:ascii="Verdana" w:hAnsi="Verdana"/>
          <w:sz w:val="20"/>
          <w:szCs w:val="20"/>
        </w:rPr>
        <w:t>Wykonawca spełni warunek jeżeli</w:t>
      </w:r>
      <w:r>
        <w:rPr>
          <w:rFonts w:ascii="Verdana" w:hAnsi="Verdana"/>
          <w:sz w:val="20"/>
          <w:szCs w:val="20"/>
        </w:rPr>
        <w:t>:</w:t>
      </w:r>
    </w:p>
    <w:p w:rsidR="00FA1224" w:rsidRPr="00FB6E44" w:rsidRDefault="0000480B" w:rsidP="00A17752">
      <w:pPr>
        <w:overflowPunct w:val="0"/>
        <w:autoSpaceDE w:val="0"/>
        <w:autoSpaceDN w:val="0"/>
        <w:ind w:left="709" w:hanging="283"/>
        <w:jc w:val="both"/>
        <w:rPr>
          <w:rFonts w:ascii="Verdana" w:eastAsia="Calibri" w:hAnsi="Verdana" w:cs="Arial"/>
          <w:sz w:val="20"/>
          <w:szCs w:val="20"/>
        </w:rPr>
      </w:pPr>
      <w:r>
        <w:rPr>
          <w:rFonts w:ascii="Verdana" w:eastAsia="Calibri" w:hAnsi="Verdana" w:cs="Arial"/>
          <w:sz w:val="20"/>
          <w:szCs w:val="20"/>
        </w:rPr>
        <w:t xml:space="preserve">1. </w:t>
      </w:r>
      <w:r w:rsidR="00FA1224" w:rsidRPr="00FB6E44">
        <w:rPr>
          <w:rFonts w:ascii="Verdana" w:eastAsia="Calibri" w:hAnsi="Verdana" w:cs="Arial"/>
          <w:sz w:val="20"/>
          <w:szCs w:val="20"/>
        </w:rPr>
        <w:t>wykaże, iż w okresie ostatnich 3 lat przed upływem terminu składania ofert, a jeżeli okres prowadzenia działalności jest krótszy - w tym okresie, łącznie wykonał (tj. świadczył, zrealizował, zakończył), a także w przypadku wykonywanych (świadczonych, realizowanych) świadczeń okresowych lub ciągłych również aktualnie wykonuje (świadczy, realizuje) następujące usługi:</w:t>
      </w:r>
    </w:p>
    <w:p w:rsidR="00FA1224" w:rsidRPr="00FB6E44" w:rsidRDefault="00FA1224" w:rsidP="005A4C01">
      <w:pPr>
        <w:spacing w:before="120"/>
        <w:ind w:left="709" w:hanging="283"/>
        <w:jc w:val="both"/>
        <w:rPr>
          <w:rFonts w:ascii="Verdana" w:eastAsia="Calibri" w:hAnsi="Verdana" w:cs="Arial"/>
          <w:sz w:val="20"/>
          <w:szCs w:val="20"/>
        </w:rPr>
      </w:pPr>
      <w:r w:rsidRPr="00FB6E44">
        <w:rPr>
          <w:rFonts w:ascii="Verdana" w:eastAsia="Calibri" w:hAnsi="Verdana" w:cs="Arial"/>
          <w:sz w:val="20"/>
          <w:szCs w:val="20"/>
        </w:rPr>
        <w:t xml:space="preserve">a) 2 usługi polegające na budowie lub modyfikacji systemu informatycznego obsługującego co najmniej </w:t>
      </w:r>
      <w:r w:rsidRPr="0000480B">
        <w:rPr>
          <w:rFonts w:ascii="Verdana" w:eastAsia="Calibri" w:hAnsi="Verdana" w:cs="Arial"/>
          <w:sz w:val="20"/>
          <w:szCs w:val="20"/>
        </w:rPr>
        <w:t>700 użytkowników pracujących w sieci WAN,</w:t>
      </w:r>
      <w:r w:rsidR="00885903" w:rsidRPr="0000480B">
        <w:rPr>
          <w:rFonts w:ascii="Verdana" w:eastAsia="Calibri" w:hAnsi="Verdana" w:cs="Arial"/>
          <w:sz w:val="20"/>
          <w:szCs w:val="20"/>
        </w:rPr>
        <w:t xml:space="preserve"> i jednocześnie</w:t>
      </w:r>
      <w:r w:rsidRPr="00FB6E44">
        <w:rPr>
          <w:rFonts w:ascii="Verdana" w:eastAsia="Calibri" w:hAnsi="Verdana" w:cs="Arial"/>
          <w:sz w:val="20"/>
          <w:szCs w:val="20"/>
        </w:rPr>
        <w:t xml:space="preserve"> składającego się z:</w:t>
      </w:r>
    </w:p>
    <w:p w:rsidR="00FA1224" w:rsidRPr="00FB6E44" w:rsidRDefault="00FA1224" w:rsidP="005A4C01">
      <w:pPr>
        <w:spacing w:before="120"/>
        <w:ind w:left="709"/>
        <w:jc w:val="both"/>
        <w:rPr>
          <w:rFonts w:ascii="Verdana" w:eastAsia="Calibri" w:hAnsi="Verdana" w:cs="Arial"/>
          <w:sz w:val="20"/>
          <w:szCs w:val="20"/>
        </w:rPr>
      </w:pPr>
      <w:r w:rsidRPr="00FB6E44">
        <w:rPr>
          <w:rFonts w:ascii="Verdana" w:eastAsia="Calibri" w:hAnsi="Verdana" w:cs="Arial"/>
          <w:sz w:val="20"/>
          <w:szCs w:val="20"/>
        </w:rPr>
        <w:lastRenderedPageBreak/>
        <w:t>-</w:t>
      </w:r>
      <w:r w:rsidRPr="00FB6E44">
        <w:rPr>
          <w:rFonts w:ascii="Verdana" w:eastAsia="Calibri" w:hAnsi="Verdana" w:cs="Arial"/>
          <w:sz w:val="20"/>
          <w:szCs w:val="20"/>
        </w:rPr>
        <w:tab/>
        <w:t xml:space="preserve">modelu bazy danych, łączącego w sobie cechy systemu relacyjnego </w:t>
      </w:r>
      <w:r w:rsidRPr="00FB6E44">
        <w:rPr>
          <w:rFonts w:ascii="Verdana" w:eastAsia="Calibri" w:hAnsi="Verdana" w:cs="Arial"/>
          <w:sz w:val="20"/>
          <w:szCs w:val="20"/>
        </w:rPr>
        <w:br/>
        <w:t>i dedykowanego   systemu obiegu dokumentów,</w:t>
      </w:r>
    </w:p>
    <w:p w:rsidR="00FA1224" w:rsidRPr="00FB6E44" w:rsidRDefault="00FA1224" w:rsidP="005A4C01">
      <w:pPr>
        <w:spacing w:before="120"/>
        <w:ind w:left="709"/>
        <w:jc w:val="both"/>
        <w:rPr>
          <w:rFonts w:ascii="Verdana" w:eastAsia="Calibri" w:hAnsi="Verdana" w:cs="Arial"/>
          <w:sz w:val="20"/>
          <w:szCs w:val="20"/>
        </w:rPr>
      </w:pPr>
      <w:r w:rsidRPr="00FB6E44">
        <w:rPr>
          <w:rFonts w:ascii="Verdana" w:eastAsia="Calibri" w:hAnsi="Verdana" w:cs="Arial"/>
          <w:sz w:val="20"/>
          <w:szCs w:val="20"/>
        </w:rPr>
        <w:t>w tym, co najmniej 1 (jedna) usługa została wykonana w architekturze „cienkiego” klienta webowego w oparciu o język PERL/JAVA do przetwarzania struktury dokumentów.</w:t>
      </w:r>
    </w:p>
    <w:p w:rsidR="00FA1224" w:rsidRPr="00FB6E44" w:rsidRDefault="00FA1224" w:rsidP="005A4C01">
      <w:pPr>
        <w:spacing w:before="120"/>
        <w:ind w:left="709" w:hanging="283"/>
        <w:jc w:val="both"/>
        <w:rPr>
          <w:rFonts w:ascii="Verdana" w:eastAsia="Calibri" w:hAnsi="Verdana" w:cs="Arial"/>
          <w:sz w:val="20"/>
          <w:szCs w:val="20"/>
        </w:rPr>
      </w:pPr>
      <w:r w:rsidRPr="00FB6E44">
        <w:rPr>
          <w:rFonts w:ascii="Verdana" w:eastAsia="Calibri" w:hAnsi="Verdana" w:cs="Arial"/>
          <w:sz w:val="20"/>
          <w:szCs w:val="20"/>
        </w:rPr>
        <w:t>b) wykonywał przez okres co najmniej 12 miesięcy w sposób ciągły (albo aktualnie wykonuje od co najmniej 12 miesięcy) usługę,  dla co najmniej 700 użytkowników, obejmującą</w:t>
      </w:r>
      <w:r w:rsidR="004B5E4C">
        <w:rPr>
          <w:rFonts w:ascii="Verdana" w:eastAsia="Calibri" w:hAnsi="Verdana" w:cs="Arial"/>
          <w:sz w:val="20"/>
          <w:szCs w:val="20"/>
        </w:rPr>
        <w:t xml:space="preserve"> jednocześnie</w:t>
      </w:r>
      <w:r w:rsidRPr="00FB6E44">
        <w:rPr>
          <w:rFonts w:ascii="Verdana" w:eastAsia="Calibri" w:hAnsi="Verdana" w:cs="Arial"/>
          <w:sz w:val="20"/>
          <w:szCs w:val="20"/>
        </w:rPr>
        <w:t>:</w:t>
      </w:r>
    </w:p>
    <w:p w:rsidR="00FA1224" w:rsidRPr="00FB6E44" w:rsidRDefault="00FA1224" w:rsidP="005A4C01">
      <w:pPr>
        <w:spacing w:before="120"/>
        <w:ind w:left="709"/>
        <w:jc w:val="both"/>
        <w:rPr>
          <w:rFonts w:ascii="Verdana" w:eastAsia="Calibri" w:hAnsi="Verdana" w:cs="Arial"/>
          <w:sz w:val="20"/>
          <w:szCs w:val="20"/>
        </w:rPr>
      </w:pPr>
      <w:r w:rsidRPr="00FB6E44">
        <w:rPr>
          <w:rFonts w:ascii="Verdana" w:eastAsia="Calibri" w:hAnsi="Verdana" w:cs="Arial"/>
          <w:sz w:val="20"/>
          <w:szCs w:val="20"/>
        </w:rPr>
        <w:t>- </w:t>
      </w:r>
      <w:r w:rsidRPr="00FB6E44">
        <w:rPr>
          <w:rFonts w:ascii="Verdana" w:eastAsia="Calibri" w:hAnsi="Verdana" w:cs="Arial"/>
          <w:sz w:val="20"/>
          <w:szCs w:val="20"/>
        </w:rPr>
        <w:tab/>
        <w:t xml:space="preserve">prowadzenie nadzoru nad eksploatacją, </w:t>
      </w:r>
    </w:p>
    <w:p w:rsidR="00FA1224" w:rsidRPr="00FB6E44" w:rsidRDefault="00FA1224" w:rsidP="005A4C01">
      <w:pPr>
        <w:spacing w:before="120"/>
        <w:ind w:left="709"/>
        <w:jc w:val="both"/>
        <w:rPr>
          <w:rFonts w:ascii="Verdana" w:eastAsia="Calibri" w:hAnsi="Verdana" w:cs="Arial"/>
          <w:sz w:val="20"/>
          <w:szCs w:val="20"/>
        </w:rPr>
      </w:pPr>
      <w:r w:rsidRPr="00FB6E44">
        <w:rPr>
          <w:rFonts w:ascii="Verdana" w:eastAsia="Calibri" w:hAnsi="Verdana" w:cs="Arial"/>
          <w:sz w:val="20"/>
          <w:szCs w:val="20"/>
        </w:rPr>
        <w:t xml:space="preserve">- </w:t>
      </w:r>
      <w:r w:rsidRPr="00FB6E44">
        <w:rPr>
          <w:rFonts w:ascii="Verdana" w:eastAsia="Calibri" w:hAnsi="Verdana" w:cs="Arial"/>
          <w:sz w:val="20"/>
          <w:szCs w:val="20"/>
        </w:rPr>
        <w:tab/>
        <w:t xml:space="preserve">świadczenie </w:t>
      </w:r>
      <w:r w:rsidR="0025202A">
        <w:rPr>
          <w:rFonts w:ascii="Verdana" w:eastAsia="Calibri" w:hAnsi="Verdana" w:cs="Arial"/>
          <w:sz w:val="20"/>
          <w:szCs w:val="20"/>
        </w:rPr>
        <w:t>serwisu i wsparcia technicznego,</w:t>
      </w:r>
    </w:p>
    <w:p w:rsidR="0092272C" w:rsidRPr="001F11C7" w:rsidRDefault="00FA1224" w:rsidP="005A4C01">
      <w:pPr>
        <w:tabs>
          <w:tab w:val="left" w:pos="709"/>
        </w:tabs>
        <w:spacing w:before="120"/>
        <w:ind w:left="709"/>
        <w:jc w:val="both"/>
        <w:rPr>
          <w:rFonts w:ascii="Verdana" w:eastAsia="Calibri" w:hAnsi="Verdana" w:cs="Arial"/>
          <w:color w:val="FF0000"/>
          <w:sz w:val="20"/>
          <w:szCs w:val="20"/>
        </w:rPr>
      </w:pPr>
      <w:r w:rsidRPr="00FB6E44">
        <w:rPr>
          <w:rFonts w:ascii="Verdana" w:eastAsia="Calibri" w:hAnsi="Verdana" w:cs="Arial"/>
          <w:sz w:val="20"/>
          <w:szCs w:val="20"/>
        </w:rPr>
        <w:t xml:space="preserve">systemu informatycznego utworzonego z wykorzystaniem technologii opartej </w:t>
      </w:r>
      <w:r w:rsidRPr="00FB6E44">
        <w:rPr>
          <w:rFonts w:ascii="Verdana" w:eastAsia="Calibri" w:hAnsi="Verdana" w:cs="Arial"/>
          <w:sz w:val="20"/>
          <w:szCs w:val="20"/>
        </w:rPr>
        <w:br/>
        <w:t xml:space="preserve">o platformę, na której uruchamiane są aplikacje Javy zgodne ze specyfikacją JEE </w:t>
      </w:r>
      <w:r w:rsidRPr="00E512FD">
        <w:rPr>
          <w:rFonts w:ascii="Verdana" w:eastAsia="Calibri" w:hAnsi="Verdana" w:cs="Arial"/>
          <w:sz w:val="20"/>
          <w:szCs w:val="20"/>
        </w:rPr>
        <w:t>(Java Enterprise Edition) / J2EE,  zawierającej</w:t>
      </w:r>
      <w:r w:rsidR="00E512FD" w:rsidRPr="00E512FD">
        <w:rPr>
          <w:rFonts w:ascii="Verdana" w:eastAsia="Calibri" w:hAnsi="Verdana" w:cs="Arial"/>
          <w:sz w:val="20"/>
          <w:szCs w:val="20"/>
        </w:rPr>
        <w:t xml:space="preserve"> łącznie</w:t>
      </w:r>
      <w:r w:rsidRPr="00E512FD">
        <w:rPr>
          <w:rFonts w:ascii="Verdana" w:eastAsia="Calibri" w:hAnsi="Verdana" w:cs="Arial"/>
          <w:sz w:val="20"/>
          <w:szCs w:val="20"/>
        </w:rPr>
        <w:t>: usługi połączenia z bazami danych, obsługę wątków i rozkład obciążenia, wykorzystywane przez aplikacje.</w:t>
      </w:r>
    </w:p>
    <w:p w:rsidR="00236B53" w:rsidRPr="00770A63" w:rsidRDefault="00236B53" w:rsidP="0071482A">
      <w:pPr>
        <w:pStyle w:val="Akapitzlist"/>
        <w:numPr>
          <w:ilvl w:val="0"/>
          <w:numId w:val="184"/>
        </w:numPr>
        <w:spacing w:before="120"/>
        <w:ind w:left="709" w:hanging="283"/>
        <w:jc w:val="both"/>
        <w:rPr>
          <w:rFonts w:ascii="Verdana" w:eastAsia="Calibri" w:hAnsi="Verdana"/>
          <w:sz w:val="20"/>
          <w:szCs w:val="20"/>
        </w:rPr>
      </w:pPr>
      <w:r>
        <w:rPr>
          <w:rFonts w:ascii="Verdana" w:eastAsia="Calibri" w:hAnsi="Verdana"/>
          <w:sz w:val="20"/>
          <w:szCs w:val="20"/>
        </w:rPr>
        <w:t>Wykaże</w:t>
      </w:r>
      <w:r w:rsidR="00587CAD" w:rsidRPr="00770A63">
        <w:rPr>
          <w:rFonts w:ascii="Verdana" w:eastAsia="Calibri" w:hAnsi="Verdana"/>
          <w:sz w:val="20"/>
          <w:szCs w:val="20"/>
        </w:rPr>
        <w:t>, że</w:t>
      </w:r>
      <w:r w:rsidRPr="00770A63">
        <w:rPr>
          <w:rFonts w:ascii="Verdana" w:eastAsia="Calibri" w:hAnsi="Verdana"/>
          <w:sz w:val="20"/>
          <w:szCs w:val="20"/>
        </w:rPr>
        <w:t xml:space="preserve"> osoby </w:t>
      </w:r>
      <w:r w:rsidR="00FB0DFF" w:rsidRPr="00770A63">
        <w:rPr>
          <w:rFonts w:ascii="Verdana" w:hAnsi="Verdana"/>
          <w:sz w:val="20"/>
          <w:szCs w:val="20"/>
        </w:rPr>
        <w:t>skierowane</w:t>
      </w:r>
      <w:r w:rsidRPr="00770A63">
        <w:rPr>
          <w:rFonts w:ascii="Verdana" w:hAnsi="Verdana"/>
          <w:sz w:val="20"/>
          <w:szCs w:val="20"/>
        </w:rPr>
        <w:t xml:space="preserve"> do realizacji zamówienia</w:t>
      </w:r>
      <w:r w:rsidR="00587CAD" w:rsidRPr="00770A63">
        <w:rPr>
          <w:rFonts w:ascii="Verdana" w:hAnsi="Verdana"/>
          <w:sz w:val="20"/>
          <w:szCs w:val="20"/>
        </w:rPr>
        <w:t xml:space="preserve"> spełniają wymagania</w:t>
      </w:r>
      <w:r w:rsidRPr="00770A63">
        <w:rPr>
          <w:rFonts w:ascii="Verdana" w:hAnsi="Verdana"/>
          <w:sz w:val="20"/>
          <w:szCs w:val="20"/>
        </w:rPr>
        <w:t>:</w:t>
      </w:r>
    </w:p>
    <w:p w:rsidR="00FA1224" w:rsidRPr="00FB6E44" w:rsidRDefault="00FA1224" w:rsidP="0071482A">
      <w:pPr>
        <w:spacing w:before="120"/>
        <w:ind w:left="709"/>
        <w:jc w:val="both"/>
        <w:rPr>
          <w:rFonts w:ascii="Verdana" w:eastAsia="Calibri" w:hAnsi="Verdana" w:cs="Arial"/>
          <w:sz w:val="20"/>
          <w:szCs w:val="20"/>
        </w:rPr>
      </w:pPr>
      <w:r w:rsidRPr="00FB6E44">
        <w:rPr>
          <w:rFonts w:ascii="Verdana" w:eastAsia="Calibri" w:hAnsi="Verdana" w:cs="Arial"/>
          <w:sz w:val="20"/>
          <w:szCs w:val="20"/>
        </w:rPr>
        <w:t xml:space="preserve">Wykonawca musi wskazać osoby, które będą </w:t>
      </w:r>
      <w:r w:rsidR="00FB0DFF">
        <w:rPr>
          <w:rFonts w:ascii="Verdana" w:eastAsia="Calibri" w:hAnsi="Verdana" w:cs="Arial"/>
          <w:sz w:val="20"/>
          <w:szCs w:val="20"/>
        </w:rPr>
        <w:t>skierowane do realizacji zamówienia, legitymujące</w:t>
      </w:r>
      <w:r w:rsidRPr="00FB6E44">
        <w:rPr>
          <w:rFonts w:ascii="Verdana" w:eastAsia="Calibri" w:hAnsi="Verdana" w:cs="Arial"/>
          <w:sz w:val="20"/>
          <w:szCs w:val="20"/>
        </w:rPr>
        <w:t xml:space="preserve"> się </w:t>
      </w:r>
      <w:r w:rsidR="00231CB4">
        <w:rPr>
          <w:rFonts w:ascii="Verdana" w:eastAsia="Calibri" w:hAnsi="Verdana" w:cs="Arial"/>
          <w:sz w:val="20"/>
          <w:szCs w:val="20"/>
        </w:rPr>
        <w:t xml:space="preserve">wykształceniem i </w:t>
      </w:r>
      <w:r w:rsidRPr="00FB6E44">
        <w:rPr>
          <w:rFonts w:ascii="Verdana" w:eastAsia="Calibri" w:hAnsi="Verdana" w:cs="Arial"/>
          <w:sz w:val="20"/>
          <w:szCs w:val="20"/>
        </w:rPr>
        <w:t xml:space="preserve">doświadczeniem zawodowym odpowiednim </w:t>
      </w:r>
      <w:r w:rsidR="00C00ECD">
        <w:rPr>
          <w:rFonts w:ascii="Verdana" w:eastAsia="Calibri" w:hAnsi="Verdana" w:cs="Arial"/>
          <w:sz w:val="20"/>
          <w:szCs w:val="20"/>
        </w:rPr>
        <w:br/>
      </w:r>
      <w:r w:rsidRPr="00FB6E44">
        <w:rPr>
          <w:rFonts w:ascii="Verdana" w:eastAsia="Calibri" w:hAnsi="Verdana" w:cs="Arial"/>
          <w:sz w:val="20"/>
          <w:szCs w:val="20"/>
        </w:rPr>
        <w:t>do funkcji, jaka zostanie im powierzona.</w:t>
      </w:r>
    </w:p>
    <w:p w:rsidR="00FA1224" w:rsidRDefault="00FA1224" w:rsidP="0071482A">
      <w:pPr>
        <w:spacing w:before="120"/>
        <w:ind w:left="709"/>
        <w:jc w:val="both"/>
        <w:rPr>
          <w:rFonts w:ascii="Verdana" w:eastAsia="Calibri" w:hAnsi="Verdana" w:cs="Arial"/>
          <w:sz w:val="20"/>
          <w:szCs w:val="20"/>
        </w:rPr>
      </w:pPr>
      <w:r w:rsidRPr="00FB6E44">
        <w:rPr>
          <w:rFonts w:ascii="Verdana" w:eastAsia="Calibri" w:hAnsi="Verdana" w:cs="Arial"/>
          <w:sz w:val="20"/>
          <w:szCs w:val="20"/>
        </w:rPr>
        <w:t>Wykonawca przedstawi kandydatów na poniższe stanowiska, którzy spełniają następujące wymagania:</w:t>
      </w:r>
    </w:p>
    <w:p w:rsidR="00FA1224" w:rsidRPr="00FB6E44" w:rsidRDefault="00FA1224" w:rsidP="00FA1224">
      <w:pPr>
        <w:spacing w:before="120"/>
        <w:ind w:left="709"/>
        <w:jc w:val="both"/>
        <w:rPr>
          <w:rFonts w:ascii="Verdana" w:eastAsia="Calibri" w:hAnsi="Verdana" w:cs="Arial"/>
          <w:sz w:val="20"/>
          <w:szCs w:val="20"/>
        </w:rPr>
      </w:pPr>
    </w:p>
    <w:tbl>
      <w:tblPr>
        <w:tblW w:w="9795" w:type="dxa"/>
        <w:jc w:val="center"/>
        <w:tblCellMar>
          <w:left w:w="0" w:type="dxa"/>
          <w:right w:w="0" w:type="dxa"/>
        </w:tblCellMar>
        <w:tblLook w:val="04A0" w:firstRow="1" w:lastRow="0" w:firstColumn="1" w:lastColumn="0" w:noHBand="0" w:noVBand="1"/>
      </w:tblPr>
      <w:tblGrid>
        <w:gridCol w:w="1905"/>
        <w:gridCol w:w="1375"/>
        <w:gridCol w:w="3274"/>
        <w:gridCol w:w="3241"/>
      </w:tblGrid>
      <w:tr w:rsidR="00FA1224" w:rsidRPr="00FB6E44" w:rsidTr="003C72ED">
        <w:trPr>
          <w:jc w:val="center"/>
        </w:trPr>
        <w:tc>
          <w:tcPr>
            <w:tcW w:w="1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FA1224" w:rsidRPr="00FB6E44" w:rsidRDefault="00FA1224" w:rsidP="003C72ED">
            <w:pPr>
              <w:ind w:left="567" w:right="992" w:hanging="567"/>
              <w:jc w:val="center"/>
              <w:rPr>
                <w:rFonts w:ascii="Verdana" w:eastAsia="Calibri" w:hAnsi="Verdana" w:cs="Arial"/>
                <w:b/>
                <w:bCs/>
                <w:sz w:val="20"/>
                <w:szCs w:val="20"/>
              </w:rPr>
            </w:pPr>
          </w:p>
          <w:p w:rsidR="00FA1224" w:rsidRPr="00FB6E44" w:rsidRDefault="00FA1224" w:rsidP="003C72ED">
            <w:pPr>
              <w:ind w:left="567" w:right="992" w:hanging="567"/>
              <w:jc w:val="center"/>
              <w:rPr>
                <w:rFonts w:ascii="Verdana" w:hAnsi="Verdana" w:cs="Arial"/>
                <w:b/>
                <w:bCs/>
                <w:sz w:val="20"/>
                <w:szCs w:val="20"/>
              </w:rPr>
            </w:pPr>
          </w:p>
          <w:p w:rsidR="00FA1224" w:rsidRPr="00FB6E44" w:rsidRDefault="00FA1224" w:rsidP="003C72ED">
            <w:pPr>
              <w:ind w:right="33"/>
              <w:jc w:val="center"/>
              <w:rPr>
                <w:rFonts w:ascii="Verdana" w:eastAsia="Calibri" w:hAnsi="Verdana" w:cs="Arial"/>
                <w:b/>
                <w:bCs/>
                <w:sz w:val="20"/>
                <w:szCs w:val="20"/>
              </w:rPr>
            </w:pPr>
            <w:r w:rsidRPr="00FB6E44">
              <w:rPr>
                <w:rFonts w:ascii="Verdana" w:hAnsi="Verdana" w:cs="Arial"/>
                <w:b/>
                <w:bCs/>
                <w:sz w:val="20"/>
                <w:szCs w:val="20"/>
              </w:rPr>
              <w:t>Stanowisko</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A1224" w:rsidRPr="00FB6E44" w:rsidRDefault="00FA1224" w:rsidP="003C72ED">
            <w:pPr>
              <w:rPr>
                <w:rFonts w:ascii="Verdana" w:eastAsia="Calibri" w:hAnsi="Verdana" w:cs="Arial"/>
                <w:b/>
                <w:bCs/>
                <w:sz w:val="20"/>
                <w:szCs w:val="20"/>
              </w:rPr>
            </w:pPr>
            <w:r w:rsidRPr="00FB6E44">
              <w:rPr>
                <w:rFonts w:ascii="Verdana" w:hAnsi="Verdana" w:cs="Arial"/>
                <w:b/>
                <w:bCs/>
                <w:sz w:val="20"/>
                <w:szCs w:val="20"/>
              </w:rPr>
              <w:t>Minimalna</w:t>
            </w:r>
          </w:p>
          <w:p w:rsidR="00FA1224" w:rsidRPr="00FB6E44" w:rsidRDefault="00FA1224" w:rsidP="003C72ED">
            <w:pPr>
              <w:jc w:val="center"/>
              <w:rPr>
                <w:rFonts w:ascii="Verdana" w:hAnsi="Verdana" w:cs="Arial"/>
                <w:b/>
                <w:bCs/>
                <w:sz w:val="20"/>
                <w:szCs w:val="20"/>
              </w:rPr>
            </w:pPr>
            <w:r w:rsidRPr="00FB6E44">
              <w:rPr>
                <w:rFonts w:ascii="Verdana" w:hAnsi="Verdana" w:cs="Arial"/>
                <w:b/>
                <w:bCs/>
                <w:sz w:val="20"/>
                <w:szCs w:val="20"/>
              </w:rPr>
              <w:t>liczba</w:t>
            </w:r>
          </w:p>
          <w:p w:rsidR="00FA1224" w:rsidRPr="00FB6E44" w:rsidRDefault="00FA1224" w:rsidP="003C72ED">
            <w:pPr>
              <w:jc w:val="center"/>
              <w:rPr>
                <w:rFonts w:ascii="Verdana" w:eastAsia="Calibri" w:hAnsi="Verdana" w:cs="Arial"/>
                <w:b/>
                <w:bCs/>
                <w:sz w:val="20"/>
                <w:szCs w:val="20"/>
              </w:rPr>
            </w:pPr>
            <w:r w:rsidRPr="00FB6E44">
              <w:rPr>
                <w:rFonts w:ascii="Verdana" w:hAnsi="Verdana" w:cs="Arial"/>
                <w:b/>
                <w:bCs/>
                <w:sz w:val="20"/>
                <w:szCs w:val="20"/>
              </w:rPr>
              <w:t>personelu</w:t>
            </w:r>
          </w:p>
        </w:tc>
        <w:tc>
          <w:tcPr>
            <w:tcW w:w="335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FA1224" w:rsidRPr="00FB6E44" w:rsidRDefault="00FA1224" w:rsidP="0071482A">
            <w:pPr>
              <w:ind w:right="992"/>
              <w:rPr>
                <w:rFonts w:ascii="Verdana" w:eastAsia="Calibri" w:hAnsi="Verdana" w:cs="Arial"/>
                <w:b/>
                <w:bCs/>
                <w:sz w:val="20"/>
                <w:szCs w:val="20"/>
              </w:rPr>
            </w:pPr>
          </w:p>
          <w:p w:rsidR="00FA1224" w:rsidRPr="00FB6E44" w:rsidRDefault="00FA1224" w:rsidP="0071482A">
            <w:pPr>
              <w:rPr>
                <w:rFonts w:ascii="Verdana" w:eastAsia="Calibri" w:hAnsi="Verdana" w:cs="Arial"/>
                <w:b/>
                <w:bCs/>
                <w:sz w:val="20"/>
                <w:szCs w:val="20"/>
              </w:rPr>
            </w:pPr>
            <w:r w:rsidRPr="00FB6E44">
              <w:rPr>
                <w:rFonts w:ascii="Verdana" w:hAnsi="Verdana" w:cs="Arial"/>
                <w:b/>
                <w:bCs/>
                <w:sz w:val="20"/>
                <w:szCs w:val="20"/>
              </w:rPr>
              <w:t>Wymagane kwalifikacje zawodowe oraz wykształcenie</w:t>
            </w:r>
          </w:p>
        </w:tc>
        <w:tc>
          <w:tcPr>
            <w:tcW w:w="333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FA1224" w:rsidRPr="00FB6E44" w:rsidRDefault="00FA1224" w:rsidP="0071482A">
            <w:pPr>
              <w:ind w:left="20" w:right="992" w:hanging="20"/>
              <w:rPr>
                <w:rFonts w:ascii="Verdana" w:eastAsia="Calibri" w:hAnsi="Verdana" w:cs="Arial"/>
                <w:b/>
                <w:bCs/>
                <w:sz w:val="20"/>
                <w:szCs w:val="20"/>
              </w:rPr>
            </w:pPr>
          </w:p>
          <w:p w:rsidR="00FA1224" w:rsidRPr="00FB6E44" w:rsidRDefault="00FA1224" w:rsidP="0071482A">
            <w:pPr>
              <w:spacing w:after="240"/>
              <w:rPr>
                <w:rFonts w:ascii="Verdana" w:eastAsia="Calibri" w:hAnsi="Verdana" w:cs="Arial"/>
                <w:b/>
                <w:bCs/>
                <w:sz w:val="20"/>
                <w:szCs w:val="20"/>
              </w:rPr>
            </w:pPr>
            <w:r w:rsidRPr="00FB6E44">
              <w:rPr>
                <w:rFonts w:ascii="Verdana" w:hAnsi="Verdana" w:cs="Arial"/>
                <w:b/>
                <w:bCs/>
                <w:sz w:val="20"/>
                <w:szCs w:val="20"/>
              </w:rPr>
              <w:t xml:space="preserve">Minimalne doświadczenie </w:t>
            </w:r>
          </w:p>
        </w:tc>
      </w:tr>
      <w:tr w:rsidR="00FA1224" w:rsidRPr="00FB6E44" w:rsidTr="003C72ED">
        <w:trPr>
          <w:jc w:val="center"/>
        </w:trPr>
        <w:tc>
          <w:tcPr>
            <w:tcW w:w="1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A1224" w:rsidRPr="00FB6E44" w:rsidRDefault="00FA1224" w:rsidP="003C72ED">
            <w:pPr>
              <w:ind w:right="33"/>
              <w:jc w:val="center"/>
              <w:rPr>
                <w:rFonts w:ascii="Verdana" w:eastAsia="Calibri" w:hAnsi="Verdana" w:cs="Arial"/>
                <w:sz w:val="20"/>
                <w:szCs w:val="20"/>
              </w:rPr>
            </w:pPr>
          </w:p>
          <w:p w:rsidR="00FA1224" w:rsidRPr="00FB6E44" w:rsidRDefault="00FA1224" w:rsidP="003C72ED">
            <w:pPr>
              <w:spacing w:after="240"/>
              <w:ind w:right="33"/>
              <w:jc w:val="center"/>
              <w:rPr>
                <w:rFonts w:ascii="Verdana" w:eastAsia="Calibri" w:hAnsi="Verdana" w:cs="Arial"/>
                <w:b/>
                <w:bCs/>
                <w:sz w:val="20"/>
                <w:szCs w:val="20"/>
              </w:rPr>
            </w:pPr>
            <w:r w:rsidRPr="00FB6E44">
              <w:rPr>
                <w:rFonts w:ascii="Verdana" w:hAnsi="Verdana" w:cs="Arial"/>
                <w:sz w:val="20"/>
                <w:szCs w:val="20"/>
              </w:rPr>
              <w:t xml:space="preserve">Kierownik projektu </w:t>
            </w: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rsidR="00FA1224" w:rsidRPr="00FB6E44" w:rsidRDefault="00FA1224" w:rsidP="003C72ED">
            <w:pPr>
              <w:jc w:val="center"/>
              <w:rPr>
                <w:rFonts w:ascii="Verdana" w:eastAsia="Calibri" w:hAnsi="Verdana" w:cs="Arial"/>
                <w:sz w:val="20"/>
                <w:szCs w:val="20"/>
              </w:rPr>
            </w:pPr>
          </w:p>
          <w:p w:rsidR="00FA1224" w:rsidRPr="00FB6E44" w:rsidRDefault="00FA1224" w:rsidP="003C72ED">
            <w:pPr>
              <w:jc w:val="center"/>
              <w:rPr>
                <w:rFonts w:ascii="Verdana" w:eastAsia="Calibri" w:hAnsi="Verdana" w:cs="Arial"/>
                <w:sz w:val="20"/>
                <w:szCs w:val="20"/>
              </w:rPr>
            </w:pPr>
            <w:r w:rsidRPr="00FB6E44">
              <w:rPr>
                <w:rFonts w:ascii="Verdana" w:hAnsi="Verdana" w:cs="Arial"/>
                <w:sz w:val="20"/>
                <w:szCs w:val="20"/>
              </w:rPr>
              <w:t>1</w:t>
            </w:r>
          </w:p>
        </w:tc>
        <w:tc>
          <w:tcPr>
            <w:tcW w:w="3355" w:type="dxa"/>
            <w:tcBorders>
              <w:top w:val="nil"/>
              <w:left w:val="nil"/>
              <w:bottom w:val="single" w:sz="8" w:space="0" w:color="auto"/>
              <w:right w:val="single" w:sz="8" w:space="0" w:color="auto"/>
            </w:tcBorders>
            <w:tcMar>
              <w:top w:w="0" w:type="dxa"/>
              <w:left w:w="108" w:type="dxa"/>
              <w:bottom w:w="0" w:type="dxa"/>
              <w:right w:w="108" w:type="dxa"/>
            </w:tcMar>
          </w:tcPr>
          <w:p w:rsidR="00FA1224" w:rsidRPr="00FB6E44" w:rsidRDefault="00FA1224" w:rsidP="0071482A">
            <w:pPr>
              <w:rPr>
                <w:rFonts w:ascii="Verdana" w:eastAsia="Calibri" w:hAnsi="Verdana" w:cs="Arial"/>
                <w:sz w:val="20"/>
                <w:szCs w:val="20"/>
              </w:rPr>
            </w:pPr>
          </w:p>
          <w:p w:rsidR="00FA1224" w:rsidRPr="00FB6E44" w:rsidRDefault="00FA1224" w:rsidP="0071482A">
            <w:pPr>
              <w:pStyle w:val="Akapitzlist"/>
              <w:numPr>
                <w:ilvl w:val="0"/>
                <w:numId w:val="40"/>
              </w:numPr>
              <w:spacing w:line="240" w:lineRule="auto"/>
              <w:rPr>
                <w:rFonts w:ascii="Verdana" w:hAnsi="Verdana"/>
                <w:sz w:val="20"/>
                <w:szCs w:val="20"/>
                <w:lang w:eastAsia="pl-PL"/>
              </w:rPr>
            </w:pPr>
            <w:r w:rsidRPr="00FB6E44">
              <w:rPr>
                <w:rFonts w:ascii="Verdana" w:hAnsi="Verdana"/>
                <w:sz w:val="20"/>
                <w:szCs w:val="20"/>
                <w:lang w:eastAsia="pl-PL"/>
              </w:rPr>
              <w:t>Certyfikat w zakresie zarządzania projektami na poziomie co najmniej PRINCE2 Foundation lub równoważny</w:t>
            </w:r>
          </w:p>
          <w:p w:rsidR="00FA1224" w:rsidRPr="00FB6E44" w:rsidRDefault="00FA1224" w:rsidP="0071482A">
            <w:pPr>
              <w:pStyle w:val="Akapitzlist"/>
              <w:numPr>
                <w:ilvl w:val="0"/>
                <w:numId w:val="40"/>
              </w:numPr>
              <w:spacing w:line="240" w:lineRule="auto"/>
              <w:rPr>
                <w:rFonts w:ascii="Verdana" w:hAnsi="Verdana"/>
                <w:sz w:val="20"/>
                <w:szCs w:val="20"/>
                <w:lang w:eastAsia="pl-PL"/>
              </w:rPr>
            </w:pPr>
            <w:r w:rsidRPr="00FB6E44">
              <w:rPr>
                <w:rFonts w:ascii="Verdana" w:hAnsi="Verdana"/>
                <w:sz w:val="20"/>
                <w:szCs w:val="20"/>
                <w:lang w:eastAsia="pl-PL"/>
              </w:rPr>
              <w:t>Certyfikat ITIL Foundation lub równoważny</w:t>
            </w:r>
          </w:p>
          <w:p w:rsidR="00FA1224" w:rsidRPr="00FB6E44" w:rsidRDefault="00FA1224" w:rsidP="0071482A">
            <w:pPr>
              <w:pStyle w:val="Akapitzlist"/>
              <w:numPr>
                <w:ilvl w:val="0"/>
                <w:numId w:val="40"/>
              </w:numPr>
              <w:spacing w:line="240" w:lineRule="auto"/>
              <w:rPr>
                <w:rFonts w:ascii="Verdana" w:hAnsi="Verdana"/>
                <w:sz w:val="20"/>
                <w:szCs w:val="20"/>
                <w:lang w:eastAsia="pl-PL"/>
              </w:rPr>
            </w:pPr>
            <w:r w:rsidRPr="00FB6E44">
              <w:rPr>
                <w:rFonts w:ascii="Verdana" w:hAnsi="Verdana"/>
                <w:sz w:val="20"/>
                <w:szCs w:val="20"/>
                <w:lang w:eastAsia="pl-PL"/>
              </w:rPr>
              <w:t>Wykształcenie wyższe informatyczne lub wyższe techniczne</w:t>
            </w:r>
          </w:p>
          <w:p w:rsidR="00FA1224" w:rsidRPr="00FB6E44" w:rsidRDefault="00FA1224" w:rsidP="0071482A">
            <w:pPr>
              <w:rPr>
                <w:rFonts w:ascii="Verdana" w:hAnsi="Verdana" w:cs="Arial"/>
                <w:sz w:val="20"/>
                <w:szCs w:val="20"/>
              </w:rPr>
            </w:pPr>
          </w:p>
          <w:p w:rsidR="00FA1224" w:rsidRPr="00FB6E44" w:rsidRDefault="00FA1224" w:rsidP="0071482A">
            <w:pPr>
              <w:rPr>
                <w:rFonts w:ascii="Verdana" w:eastAsia="Calibri" w:hAnsi="Verdana" w:cs="Arial"/>
                <w:sz w:val="20"/>
                <w:szCs w:val="20"/>
              </w:rPr>
            </w:pPr>
          </w:p>
        </w:tc>
        <w:tc>
          <w:tcPr>
            <w:tcW w:w="3333" w:type="dxa"/>
            <w:tcBorders>
              <w:top w:val="nil"/>
              <w:left w:val="nil"/>
              <w:bottom w:val="single" w:sz="8" w:space="0" w:color="auto"/>
              <w:right w:val="single" w:sz="8" w:space="0" w:color="auto"/>
            </w:tcBorders>
            <w:tcMar>
              <w:top w:w="0" w:type="dxa"/>
              <w:left w:w="108" w:type="dxa"/>
              <w:bottom w:w="0" w:type="dxa"/>
              <w:right w:w="108" w:type="dxa"/>
            </w:tcMar>
            <w:hideMark/>
          </w:tcPr>
          <w:p w:rsidR="00FA1224" w:rsidRPr="00FB6E44" w:rsidRDefault="00FA1224" w:rsidP="004B56CE">
            <w:pPr>
              <w:pStyle w:val="Akapitzlist"/>
              <w:numPr>
                <w:ilvl w:val="0"/>
                <w:numId w:val="48"/>
              </w:numPr>
              <w:spacing w:line="240" w:lineRule="auto"/>
              <w:rPr>
                <w:rFonts w:ascii="Verdana" w:eastAsia="Calibri" w:hAnsi="Verdana"/>
                <w:sz w:val="20"/>
                <w:szCs w:val="20"/>
              </w:rPr>
            </w:pPr>
            <w:r w:rsidRPr="00FB6E44">
              <w:rPr>
                <w:rFonts w:ascii="Verdana" w:hAnsi="Verdana"/>
                <w:sz w:val="20"/>
                <w:szCs w:val="20"/>
                <w:lang w:eastAsia="pl-PL"/>
              </w:rPr>
              <w:t>W ciągu ostatnich 3 lat pełnił rolę kierownika w minimum 2 projektach informatycznych</w:t>
            </w:r>
            <w:r w:rsidR="008C5B31">
              <w:rPr>
                <w:rFonts w:ascii="Verdana" w:hAnsi="Verdana"/>
                <w:sz w:val="20"/>
                <w:szCs w:val="20"/>
                <w:lang w:eastAsia="pl-PL"/>
              </w:rPr>
              <w:t xml:space="preserve"> polegających na budowie lub modyfikacji i utrzymaniu systemu teleinformatycznego</w:t>
            </w:r>
            <w:r w:rsidRPr="00FB6E44">
              <w:rPr>
                <w:rFonts w:ascii="Verdana" w:hAnsi="Verdana"/>
                <w:sz w:val="20"/>
                <w:szCs w:val="20"/>
                <w:lang w:eastAsia="pl-PL"/>
              </w:rPr>
              <w:t xml:space="preserve">, każdy o  wartości minimum 500 000 zł brutto, z których co najmniej jeden obejmował swoim zakresem </w:t>
            </w:r>
            <w:r w:rsidR="004B56CE">
              <w:rPr>
                <w:rFonts w:ascii="Verdana" w:hAnsi="Verdana"/>
                <w:sz w:val="20"/>
                <w:szCs w:val="20"/>
                <w:lang w:eastAsia="pl-PL"/>
              </w:rPr>
              <w:t>budowę</w:t>
            </w:r>
            <w:r w:rsidR="004B56CE" w:rsidRPr="004B56CE">
              <w:rPr>
                <w:rFonts w:ascii="Verdana" w:hAnsi="Verdana"/>
                <w:sz w:val="20"/>
                <w:szCs w:val="20"/>
                <w:lang w:eastAsia="pl-PL"/>
              </w:rPr>
              <w:t xml:space="preserve"> lub modyfikacj</w:t>
            </w:r>
            <w:r w:rsidR="004B56CE">
              <w:rPr>
                <w:rFonts w:ascii="Verdana" w:hAnsi="Verdana"/>
                <w:sz w:val="20"/>
                <w:szCs w:val="20"/>
                <w:lang w:eastAsia="pl-PL"/>
              </w:rPr>
              <w:t>ę i utrzymanie</w:t>
            </w:r>
            <w:r w:rsidR="004B56CE" w:rsidRPr="004B56CE">
              <w:rPr>
                <w:rFonts w:ascii="Verdana" w:hAnsi="Verdana"/>
                <w:sz w:val="20"/>
                <w:szCs w:val="20"/>
                <w:lang w:eastAsia="pl-PL"/>
              </w:rPr>
              <w:t xml:space="preserve"> </w:t>
            </w:r>
            <w:r w:rsidRPr="00FB6E44">
              <w:rPr>
                <w:rFonts w:ascii="Verdana" w:hAnsi="Verdana"/>
                <w:sz w:val="20"/>
                <w:szCs w:val="20"/>
                <w:lang w:eastAsia="pl-PL"/>
              </w:rPr>
              <w:t>system</w:t>
            </w:r>
            <w:r w:rsidR="004B56CE">
              <w:rPr>
                <w:rFonts w:ascii="Verdana" w:hAnsi="Verdana"/>
                <w:sz w:val="20"/>
                <w:szCs w:val="20"/>
                <w:lang w:eastAsia="pl-PL"/>
              </w:rPr>
              <w:t>u</w:t>
            </w:r>
            <w:r w:rsidRPr="00FB6E44">
              <w:rPr>
                <w:rFonts w:ascii="Verdana" w:hAnsi="Verdana"/>
                <w:sz w:val="20"/>
                <w:szCs w:val="20"/>
                <w:lang w:eastAsia="pl-PL"/>
              </w:rPr>
              <w:t xml:space="preserve"> obiegu dokumentów</w:t>
            </w:r>
          </w:p>
        </w:tc>
      </w:tr>
      <w:tr w:rsidR="00FA1224" w:rsidRPr="00FB6E44" w:rsidTr="003C72ED">
        <w:trPr>
          <w:jc w:val="center"/>
        </w:trPr>
        <w:tc>
          <w:tcPr>
            <w:tcW w:w="1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A1224" w:rsidRPr="00FB6E44" w:rsidRDefault="00FA1224" w:rsidP="003C72ED">
            <w:pPr>
              <w:ind w:right="33"/>
              <w:jc w:val="center"/>
              <w:rPr>
                <w:rFonts w:ascii="Verdana" w:eastAsia="Calibri" w:hAnsi="Verdana" w:cs="Arial"/>
                <w:sz w:val="20"/>
                <w:szCs w:val="20"/>
              </w:rPr>
            </w:pPr>
          </w:p>
          <w:p w:rsidR="00FA1224" w:rsidRPr="00FB6E44" w:rsidRDefault="00FA1224" w:rsidP="003C72ED">
            <w:pPr>
              <w:ind w:right="33"/>
              <w:jc w:val="center"/>
              <w:rPr>
                <w:rFonts w:ascii="Verdana" w:eastAsia="Calibri" w:hAnsi="Verdana" w:cs="Arial"/>
                <w:sz w:val="20"/>
                <w:szCs w:val="20"/>
              </w:rPr>
            </w:pPr>
            <w:r w:rsidRPr="00FB6E44">
              <w:rPr>
                <w:rFonts w:ascii="Verdana" w:hAnsi="Verdana" w:cs="Arial"/>
                <w:sz w:val="20"/>
                <w:szCs w:val="20"/>
              </w:rPr>
              <w:t>Programista Java</w:t>
            </w: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rsidR="00FA1224" w:rsidRPr="00FB6E44" w:rsidRDefault="00FA1224" w:rsidP="003C72ED">
            <w:pPr>
              <w:jc w:val="center"/>
              <w:rPr>
                <w:rFonts w:ascii="Verdana" w:eastAsia="Calibri" w:hAnsi="Verdana" w:cs="Arial"/>
                <w:sz w:val="20"/>
                <w:szCs w:val="20"/>
              </w:rPr>
            </w:pPr>
          </w:p>
          <w:p w:rsidR="00FA1224" w:rsidRPr="00FB6E44" w:rsidRDefault="00FA1224" w:rsidP="003C72ED">
            <w:pPr>
              <w:jc w:val="center"/>
              <w:rPr>
                <w:rFonts w:ascii="Verdana" w:eastAsia="Calibri" w:hAnsi="Verdana" w:cs="Arial"/>
                <w:sz w:val="20"/>
                <w:szCs w:val="20"/>
              </w:rPr>
            </w:pPr>
            <w:r w:rsidRPr="00FB6E44">
              <w:rPr>
                <w:rFonts w:ascii="Verdana" w:hAnsi="Verdana" w:cs="Arial"/>
                <w:sz w:val="20"/>
                <w:szCs w:val="20"/>
              </w:rPr>
              <w:t>1</w:t>
            </w:r>
          </w:p>
        </w:tc>
        <w:tc>
          <w:tcPr>
            <w:tcW w:w="3355" w:type="dxa"/>
            <w:tcBorders>
              <w:top w:val="nil"/>
              <w:left w:val="nil"/>
              <w:bottom w:val="single" w:sz="8" w:space="0" w:color="auto"/>
              <w:right w:val="single" w:sz="8" w:space="0" w:color="auto"/>
            </w:tcBorders>
            <w:tcMar>
              <w:top w:w="0" w:type="dxa"/>
              <w:left w:w="108" w:type="dxa"/>
              <w:bottom w:w="0" w:type="dxa"/>
              <w:right w:w="108" w:type="dxa"/>
            </w:tcMar>
          </w:tcPr>
          <w:p w:rsidR="00FA1224" w:rsidRPr="00FB6E44" w:rsidRDefault="00FA1224" w:rsidP="0071482A">
            <w:pPr>
              <w:rPr>
                <w:rFonts w:ascii="Verdana" w:eastAsia="Calibri" w:hAnsi="Verdana" w:cs="Arial"/>
                <w:sz w:val="20"/>
                <w:szCs w:val="20"/>
              </w:rPr>
            </w:pPr>
          </w:p>
          <w:p w:rsidR="00FA1224" w:rsidRPr="00FB6E44" w:rsidRDefault="00FA1224" w:rsidP="0071482A">
            <w:pPr>
              <w:pStyle w:val="Akapitzlist"/>
              <w:numPr>
                <w:ilvl w:val="0"/>
                <w:numId w:val="41"/>
              </w:numPr>
              <w:spacing w:line="240" w:lineRule="auto"/>
              <w:rPr>
                <w:rFonts w:ascii="Verdana" w:eastAsia="Calibri" w:hAnsi="Verdana"/>
                <w:sz w:val="20"/>
                <w:szCs w:val="20"/>
              </w:rPr>
            </w:pPr>
            <w:r w:rsidRPr="00FB6E44">
              <w:rPr>
                <w:rFonts w:ascii="Verdana" w:hAnsi="Verdana"/>
                <w:sz w:val="20"/>
                <w:szCs w:val="20"/>
                <w:lang w:eastAsia="pl-PL"/>
              </w:rPr>
              <w:t>Wykształcenie wyższe informatyczne</w:t>
            </w:r>
          </w:p>
        </w:tc>
        <w:tc>
          <w:tcPr>
            <w:tcW w:w="3333" w:type="dxa"/>
            <w:tcBorders>
              <w:top w:val="nil"/>
              <w:left w:val="nil"/>
              <w:bottom w:val="single" w:sz="8" w:space="0" w:color="auto"/>
              <w:right w:val="single" w:sz="8" w:space="0" w:color="auto"/>
            </w:tcBorders>
            <w:tcMar>
              <w:top w:w="0" w:type="dxa"/>
              <w:left w:w="108" w:type="dxa"/>
              <w:bottom w:w="0" w:type="dxa"/>
              <w:right w:w="108" w:type="dxa"/>
            </w:tcMar>
            <w:hideMark/>
          </w:tcPr>
          <w:p w:rsidR="00FA1224" w:rsidRPr="00FB6E44" w:rsidRDefault="00FA1224" w:rsidP="0071482A">
            <w:pPr>
              <w:pStyle w:val="Akapitzlist"/>
              <w:numPr>
                <w:ilvl w:val="0"/>
                <w:numId w:val="47"/>
              </w:numPr>
              <w:spacing w:line="240" w:lineRule="auto"/>
              <w:rPr>
                <w:rFonts w:ascii="Verdana" w:eastAsia="Calibri" w:hAnsi="Verdana"/>
                <w:sz w:val="20"/>
                <w:szCs w:val="20"/>
                <w:lang w:eastAsia="pl-PL"/>
              </w:rPr>
            </w:pPr>
            <w:r w:rsidRPr="00FB6E44">
              <w:rPr>
                <w:rFonts w:ascii="Verdana" w:hAnsi="Verdana"/>
                <w:sz w:val="20"/>
                <w:szCs w:val="20"/>
                <w:lang w:eastAsia="pl-PL"/>
              </w:rPr>
              <w:t xml:space="preserve">W ciągu ostatnich </w:t>
            </w:r>
            <w:r w:rsidR="004B56CE">
              <w:rPr>
                <w:rFonts w:ascii="Verdana" w:hAnsi="Verdana"/>
                <w:sz w:val="20"/>
                <w:szCs w:val="20"/>
                <w:lang w:eastAsia="pl-PL"/>
              </w:rPr>
              <w:t>3</w:t>
            </w:r>
            <w:r w:rsidRPr="00FB6E44">
              <w:rPr>
                <w:rFonts w:ascii="Verdana" w:hAnsi="Verdana"/>
                <w:sz w:val="20"/>
                <w:szCs w:val="20"/>
                <w:lang w:eastAsia="pl-PL"/>
              </w:rPr>
              <w:t xml:space="preserve"> lat pełnił rolę programisty w minimum 1 projekcie informatycznym, w którym zajmował się tworzeniem oprogramowania w </w:t>
            </w:r>
            <w:r w:rsidRPr="00FB6E44">
              <w:rPr>
                <w:rFonts w:ascii="Verdana" w:hAnsi="Verdana"/>
                <w:sz w:val="20"/>
                <w:szCs w:val="20"/>
                <w:lang w:eastAsia="pl-PL"/>
              </w:rPr>
              <w:lastRenderedPageBreak/>
              <w:t>języku JAVA.</w:t>
            </w:r>
          </w:p>
          <w:p w:rsidR="00FA1224" w:rsidRPr="00FB6E44" w:rsidRDefault="00FA1224" w:rsidP="0071482A">
            <w:pPr>
              <w:pStyle w:val="Akapitzlist"/>
              <w:numPr>
                <w:ilvl w:val="0"/>
                <w:numId w:val="47"/>
              </w:numPr>
              <w:spacing w:line="240" w:lineRule="auto"/>
              <w:rPr>
                <w:rFonts w:ascii="Verdana" w:eastAsia="Calibri" w:hAnsi="Verdana"/>
                <w:sz w:val="20"/>
                <w:szCs w:val="20"/>
                <w:lang w:eastAsia="pl-PL"/>
              </w:rPr>
            </w:pPr>
            <w:r w:rsidRPr="00FB6E44">
              <w:rPr>
                <w:rFonts w:ascii="Verdana" w:hAnsi="Verdana"/>
                <w:sz w:val="20"/>
                <w:szCs w:val="20"/>
                <w:lang w:eastAsia="pl-PL"/>
              </w:rPr>
              <w:t xml:space="preserve">W ciągu ostatnich </w:t>
            </w:r>
            <w:r w:rsidR="000A2EDF">
              <w:rPr>
                <w:rFonts w:ascii="Verdana" w:hAnsi="Verdana"/>
                <w:sz w:val="20"/>
                <w:szCs w:val="20"/>
                <w:lang w:eastAsia="pl-PL"/>
              </w:rPr>
              <w:t>3</w:t>
            </w:r>
            <w:r w:rsidRPr="00FB6E44">
              <w:rPr>
                <w:rFonts w:ascii="Verdana" w:hAnsi="Verdana"/>
                <w:sz w:val="20"/>
                <w:szCs w:val="20"/>
                <w:lang w:eastAsia="pl-PL"/>
              </w:rPr>
              <w:t xml:space="preserve"> lat pełnił rolę programisty w minimum 1 projekcie informatycznym, w którym używał relacyjnej bazy danych.</w:t>
            </w:r>
          </w:p>
          <w:p w:rsidR="00FA1224" w:rsidRPr="00FB6E44" w:rsidRDefault="00FA1224" w:rsidP="0071482A">
            <w:pPr>
              <w:spacing w:before="120"/>
              <w:rPr>
                <w:rFonts w:ascii="Verdana" w:eastAsia="Calibri" w:hAnsi="Verdana" w:cs="Arial"/>
                <w:sz w:val="20"/>
                <w:szCs w:val="20"/>
              </w:rPr>
            </w:pPr>
          </w:p>
        </w:tc>
      </w:tr>
      <w:tr w:rsidR="00FA1224" w:rsidRPr="00FB6E44" w:rsidTr="003C72ED">
        <w:trPr>
          <w:trHeight w:val="1615"/>
          <w:jc w:val="center"/>
        </w:trPr>
        <w:tc>
          <w:tcPr>
            <w:tcW w:w="18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A1224" w:rsidRPr="00FB6E44" w:rsidRDefault="00FA1224" w:rsidP="003C72ED">
            <w:pPr>
              <w:ind w:right="33"/>
              <w:jc w:val="center"/>
              <w:rPr>
                <w:rFonts w:ascii="Verdana" w:eastAsia="Calibri" w:hAnsi="Verdana" w:cs="Arial"/>
                <w:sz w:val="20"/>
                <w:szCs w:val="20"/>
              </w:rPr>
            </w:pPr>
            <w:r w:rsidRPr="00FB6E44">
              <w:rPr>
                <w:rFonts w:ascii="Verdana" w:hAnsi="Verdana" w:cs="Arial"/>
                <w:sz w:val="20"/>
                <w:szCs w:val="20"/>
              </w:rPr>
              <w:lastRenderedPageBreak/>
              <w:t>Programista Perl</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FA1224" w:rsidRPr="00FB6E44" w:rsidRDefault="00FA1224" w:rsidP="003C72ED">
            <w:pPr>
              <w:jc w:val="center"/>
              <w:rPr>
                <w:rFonts w:ascii="Verdana" w:eastAsia="Calibri" w:hAnsi="Verdana" w:cs="Arial"/>
                <w:sz w:val="20"/>
                <w:szCs w:val="20"/>
              </w:rPr>
            </w:pPr>
            <w:r w:rsidRPr="00FB6E44">
              <w:rPr>
                <w:rFonts w:ascii="Verdana" w:hAnsi="Verdana" w:cs="Arial"/>
                <w:sz w:val="20"/>
                <w:szCs w:val="20"/>
              </w:rPr>
              <w:t>1</w:t>
            </w:r>
          </w:p>
        </w:tc>
        <w:tc>
          <w:tcPr>
            <w:tcW w:w="3355" w:type="dxa"/>
            <w:tcBorders>
              <w:top w:val="nil"/>
              <w:left w:val="nil"/>
              <w:bottom w:val="single" w:sz="8" w:space="0" w:color="auto"/>
              <w:right w:val="single" w:sz="8" w:space="0" w:color="auto"/>
            </w:tcBorders>
            <w:tcMar>
              <w:top w:w="0" w:type="dxa"/>
              <w:left w:w="108" w:type="dxa"/>
              <w:bottom w:w="0" w:type="dxa"/>
              <w:right w:w="108" w:type="dxa"/>
            </w:tcMar>
          </w:tcPr>
          <w:p w:rsidR="00FA1224" w:rsidRPr="00FB6E44" w:rsidRDefault="00FA1224" w:rsidP="0071482A">
            <w:pPr>
              <w:rPr>
                <w:rFonts w:ascii="Verdana" w:eastAsia="Calibri" w:hAnsi="Verdana" w:cs="Arial"/>
                <w:sz w:val="20"/>
                <w:szCs w:val="20"/>
              </w:rPr>
            </w:pPr>
          </w:p>
          <w:p w:rsidR="00FA1224" w:rsidRPr="00FB6E44" w:rsidRDefault="00FA1224" w:rsidP="0071482A">
            <w:pPr>
              <w:pStyle w:val="Akapitzlist"/>
              <w:numPr>
                <w:ilvl w:val="0"/>
                <w:numId w:val="42"/>
              </w:numPr>
              <w:spacing w:line="240" w:lineRule="auto"/>
              <w:rPr>
                <w:rFonts w:ascii="Verdana" w:hAnsi="Verdana"/>
                <w:sz w:val="20"/>
                <w:szCs w:val="20"/>
                <w:lang w:val="en-US" w:eastAsia="pl-PL"/>
              </w:rPr>
            </w:pPr>
            <w:r w:rsidRPr="00FB6E44">
              <w:rPr>
                <w:rFonts w:ascii="Verdana" w:hAnsi="Verdana"/>
                <w:sz w:val="20"/>
                <w:szCs w:val="20"/>
                <w:lang w:eastAsia="pl-PL"/>
              </w:rPr>
              <w:t>Wykształcenie wyższe informatyczne</w:t>
            </w:r>
            <w:r w:rsidRPr="00FB6E44">
              <w:rPr>
                <w:rFonts w:ascii="Verdana" w:hAnsi="Verdana"/>
                <w:sz w:val="20"/>
                <w:szCs w:val="20"/>
                <w:lang w:val="en-US" w:eastAsia="pl-PL"/>
              </w:rPr>
              <w:t xml:space="preserve"> </w:t>
            </w:r>
          </w:p>
          <w:p w:rsidR="00FA1224" w:rsidRPr="00FB6E44" w:rsidRDefault="00FA1224" w:rsidP="0071482A">
            <w:pPr>
              <w:rPr>
                <w:rFonts w:ascii="Verdana" w:eastAsia="Calibri" w:hAnsi="Verdana" w:cs="Arial"/>
                <w:sz w:val="20"/>
                <w:szCs w:val="20"/>
                <w:lang w:val="en-US"/>
              </w:rPr>
            </w:pPr>
          </w:p>
        </w:tc>
        <w:tc>
          <w:tcPr>
            <w:tcW w:w="3333" w:type="dxa"/>
            <w:tcBorders>
              <w:top w:val="nil"/>
              <w:left w:val="nil"/>
              <w:bottom w:val="single" w:sz="8" w:space="0" w:color="auto"/>
              <w:right w:val="single" w:sz="8" w:space="0" w:color="auto"/>
            </w:tcBorders>
            <w:tcMar>
              <w:top w:w="0" w:type="dxa"/>
              <w:left w:w="108" w:type="dxa"/>
              <w:bottom w:w="0" w:type="dxa"/>
              <w:right w:w="108" w:type="dxa"/>
            </w:tcMar>
            <w:hideMark/>
          </w:tcPr>
          <w:p w:rsidR="00FA1224" w:rsidRPr="00FB6E44" w:rsidRDefault="00FA1224" w:rsidP="0071482A">
            <w:pPr>
              <w:pStyle w:val="Akapitzlist"/>
              <w:numPr>
                <w:ilvl w:val="0"/>
                <w:numId w:val="49"/>
              </w:numPr>
              <w:spacing w:line="240" w:lineRule="auto"/>
              <w:rPr>
                <w:rFonts w:ascii="Verdana" w:eastAsia="Calibri" w:hAnsi="Verdana"/>
                <w:sz w:val="20"/>
                <w:szCs w:val="20"/>
              </w:rPr>
            </w:pPr>
            <w:r w:rsidRPr="00FB6E44">
              <w:rPr>
                <w:rFonts w:ascii="Verdana" w:eastAsia="Calibri" w:hAnsi="Verdana"/>
                <w:sz w:val="20"/>
                <w:szCs w:val="20"/>
              </w:rPr>
              <w:t xml:space="preserve">W ciągu ostatnich </w:t>
            </w:r>
            <w:r w:rsidR="004B56CE">
              <w:rPr>
                <w:rFonts w:ascii="Verdana" w:eastAsia="Calibri" w:hAnsi="Verdana"/>
                <w:sz w:val="20"/>
                <w:szCs w:val="20"/>
              </w:rPr>
              <w:t>3</w:t>
            </w:r>
            <w:r w:rsidRPr="00FB6E44">
              <w:rPr>
                <w:rFonts w:ascii="Verdana" w:eastAsia="Calibri" w:hAnsi="Verdana"/>
                <w:sz w:val="20"/>
                <w:szCs w:val="20"/>
              </w:rPr>
              <w:t xml:space="preserve"> lat pełnił rolę programisty w minimum 1 projekcie informatycznym, w którym zajmował się tworzeniem oprogramowania w języku PERL.</w:t>
            </w:r>
          </w:p>
          <w:p w:rsidR="00FA1224" w:rsidRPr="00FB6E44" w:rsidRDefault="00FA1224" w:rsidP="000A2EDF">
            <w:pPr>
              <w:pStyle w:val="Akapitzlist"/>
              <w:numPr>
                <w:ilvl w:val="0"/>
                <w:numId w:val="49"/>
              </w:numPr>
              <w:spacing w:line="240" w:lineRule="auto"/>
              <w:rPr>
                <w:rFonts w:ascii="Verdana" w:eastAsia="Calibri" w:hAnsi="Verdana"/>
                <w:sz w:val="20"/>
                <w:szCs w:val="20"/>
              </w:rPr>
            </w:pPr>
            <w:r w:rsidRPr="00FB6E44">
              <w:rPr>
                <w:rFonts w:ascii="Verdana" w:eastAsia="Calibri" w:hAnsi="Verdana"/>
                <w:sz w:val="20"/>
                <w:szCs w:val="20"/>
              </w:rPr>
              <w:t xml:space="preserve">W ciągu ostatnich </w:t>
            </w:r>
            <w:r w:rsidR="000A2EDF">
              <w:rPr>
                <w:rFonts w:ascii="Verdana" w:eastAsia="Calibri" w:hAnsi="Verdana"/>
                <w:sz w:val="20"/>
                <w:szCs w:val="20"/>
              </w:rPr>
              <w:t>3</w:t>
            </w:r>
            <w:r w:rsidRPr="00FB6E44">
              <w:rPr>
                <w:rFonts w:ascii="Verdana" w:eastAsia="Calibri" w:hAnsi="Verdana"/>
                <w:sz w:val="20"/>
                <w:szCs w:val="20"/>
              </w:rPr>
              <w:t xml:space="preserve"> lat pełnił rolę programisty w minimum 1 projekcie informatycznym, w którym używał relacyjnej bazy danych.</w:t>
            </w:r>
          </w:p>
        </w:tc>
      </w:tr>
      <w:tr w:rsidR="00FA1224" w:rsidRPr="00FB6E44" w:rsidTr="003C72ED">
        <w:trPr>
          <w:jc w:val="center"/>
        </w:trPr>
        <w:tc>
          <w:tcPr>
            <w:tcW w:w="18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A1224" w:rsidRPr="00FB6E44" w:rsidRDefault="00FA1224" w:rsidP="003C72ED">
            <w:pPr>
              <w:ind w:right="33"/>
              <w:jc w:val="center"/>
              <w:rPr>
                <w:rFonts w:ascii="Verdana" w:eastAsia="Calibri" w:hAnsi="Verdana" w:cs="Arial"/>
                <w:sz w:val="20"/>
                <w:szCs w:val="20"/>
                <w:lang w:val="en-US"/>
              </w:rPr>
            </w:pPr>
            <w:proofErr w:type="spellStart"/>
            <w:r w:rsidRPr="00FB6E44">
              <w:rPr>
                <w:rFonts w:ascii="Verdana" w:hAnsi="Verdana" w:cs="Arial"/>
                <w:sz w:val="20"/>
                <w:szCs w:val="20"/>
                <w:lang w:val="en-US"/>
              </w:rPr>
              <w:t>Specjalista</w:t>
            </w:r>
            <w:proofErr w:type="spellEnd"/>
            <w:r w:rsidRPr="00FB6E44">
              <w:rPr>
                <w:rFonts w:ascii="Verdana" w:hAnsi="Verdana" w:cs="Arial"/>
                <w:sz w:val="20"/>
                <w:szCs w:val="20"/>
                <w:lang w:val="en-US"/>
              </w:rPr>
              <w:t xml:space="preserve"> ds. </w:t>
            </w:r>
            <w:proofErr w:type="spellStart"/>
            <w:r w:rsidRPr="00FB6E44">
              <w:rPr>
                <w:rFonts w:ascii="Verdana" w:hAnsi="Verdana" w:cs="Arial"/>
                <w:sz w:val="20"/>
                <w:szCs w:val="20"/>
                <w:lang w:val="en-US"/>
              </w:rPr>
              <w:t>serwisu</w:t>
            </w:r>
            <w:proofErr w:type="spellEnd"/>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FA1224" w:rsidRPr="00FB6E44" w:rsidRDefault="00FA1224" w:rsidP="003C72ED">
            <w:pPr>
              <w:jc w:val="center"/>
              <w:rPr>
                <w:rFonts w:ascii="Verdana" w:eastAsia="Calibri" w:hAnsi="Verdana" w:cs="Arial"/>
                <w:sz w:val="20"/>
                <w:szCs w:val="20"/>
                <w:lang w:val="en-US"/>
              </w:rPr>
            </w:pPr>
            <w:r w:rsidRPr="00FB6E44">
              <w:rPr>
                <w:rFonts w:ascii="Verdana" w:hAnsi="Verdana" w:cs="Arial"/>
                <w:sz w:val="20"/>
                <w:szCs w:val="20"/>
                <w:lang w:val="en-US"/>
              </w:rPr>
              <w:t>2</w:t>
            </w:r>
          </w:p>
        </w:tc>
        <w:tc>
          <w:tcPr>
            <w:tcW w:w="3355" w:type="dxa"/>
            <w:tcBorders>
              <w:top w:val="nil"/>
              <w:left w:val="nil"/>
              <w:bottom w:val="single" w:sz="8" w:space="0" w:color="auto"/>
              <w:right w:val="single" w:sz="8" w:space="0" w:color="auto"/>
            </w:tcBorders>
            <w:tcMar>
              <w:top w:w="0" w:type="dxa"/>
              <w:left w:w="108" w:type="dxa"/>
              <w:bottom w:w="0" w:type="dxa"/>
              <w:right w:w="108" w:type="dxa"/>
            </w:tcMar>
            <w:hideMark/>
          </w:tcPr>
          <w:p w:rsidR="00FA1224" w:rsidRPr="00FB6E44" w:rsidRDefault="00FA1224" w:rsidP="0071482A">
            <w:pPr>
              <w:pStyle w:val="Akapitzlist"/>
              <w:numPr>
                <w:ilvl w:val="0"/>
                <w:numId w:val="43"/>
              </w:numPr>
              <w:spacing w:line="240" w:lineRule="auto"/>
              <w:rPr>
                <w:rFonts w:ascii="Verdana" w:eastAsia="Calibri" w:hAnsi="Verdana"/>
                <w:sz w:val="20"/>
                <w:szCs w:val="20"/>
                <w:lang w:val="en-GB"/>
              </w:rPr>
            </w:pPr>
            <w:proofErr w:type="spellStart"/>
            <w:r w:rsidRPr="00FB6E44">
              <w:rPr>
                <w:rFonts w:ascii="Verdana" w:eastAsia="Calibri" w:hAnsi="Verdana"/>
                <w:sz w:val="20"/>
                <w:szCs w:val="20"/>
                <w:lang w:val="en-GB"/>
              </w:rPr>
              <w:t>Certyfikat</w:t>
            </w:r>
            <w:proofErr w:type="spellEnd"/>
            <w:r w:rsidRPr="00FB6E44">
              <w:rPr>
                <w:rFonts w:ascii="Verdana" w:eastAsia="Calibri" w:hAnsi="Verdana"/>
                <w:sz w:val="20"/>
                <w:szCs w:val="20"/>
                <w:lang w:val="en-GB"/>
              </w:rPr>
              <w:t xml:space="preserve"> ITIL Foundation </w:t>
            </w:r>
            <w:proofErr w:type="spellStart"/>
            <w:r w:rsidRPr="00FB6E44">
              <w:rPr>
                <w:rFonts w:ascii="Verdana" w:eastAsia="Calibri" w:hAnsi="Verdana"/>
                <w:sz w:val="20"/>
                <w:szCs w:val="20"/>
                <w:lang w:val="en-GB"/>
              </w:rPr>
              <w:t>lub</w:t>
            </w:r>
            <w:proofErr w:type="spellEnd"/>
            <w:r w:rsidRPr="00FB6E44">
              <w:rPr>
                <w:rFonts w:ascii="Verdana" w:eastAsia="Calibri" w:hAnsi="Verdana"/>
                <w:sz w:val="20"/>
                <w:szCs w:val="20"/>
                <w:lang w:val="en-GB"/>
              </w:rPr>
              <w:t xml:space="preserve"> </w:t>
            </w:r>
            <w:proofErr w:type="spellStart"/>
            <w:r w:rsidRPr="00FB6E44">
              <w:rPr>
                <w:rFonts w:ascii="Verdana" w:eastAsia="Calibri" w:hAnsi="Verdana"/>
                <w:sz w:val="20"/>
                <w:szCs w:val="20"/>
                <w:lang w:val="en-GB"/>
              </w:rPr>
              <w:t>równoważny</w:t>
            </w:r>
            <w:proofErr w:type="spellEnd"/>
            <w:r w:rsidRPr="00FB6E44">
              <w:rPr>
                <w:rFonts w:ascii="Verdana" w:eastAsia="Calibri" w:hAnsi="Verdana"/>
                <w:sz w:val="20"/>
                <w:szCs w:val="20"/>
                <w:lang w:val="en-GB"/>
              </w:rPr>
              <w:t xml:space="preserve"> </w:t>
            </w:r>
          </w:p>
          <w:p w:rsidR="00FA1224" w:rsidRPr="00FB6E44" w:rsidRDefault="00FA1224" w:rsidP="0071482A">
            <w:pPr>
              <w:pStyle w:val="Akapitzlist"/>
              <w:numPr>
                <w:ilvl w:val="0"/>
                <w:numId w:val="43"/>
              </w:numPr>
              <w:spacing w:line="240" w:lineRule="auto"/>
              <w:rPr>
                <w:rFonts w:ascii="Verdana" w:eastAsia="Calibri" w:hAnsi="Verdana"/>
                <w:sz w:val="20"/>
                <w:szCs w:val="20"/>
              </w:rPr>
            </w:pPr>
            <w:r w:rsidRPr="00FB6E44">
              <w:rPr>
                <w:rFonts w:ascii="Verdana" w:eastAsia="Calibri" w:hAnsi="Verdana"/>
                <w:sz w:val="20"/>
                <w:szCs w:val="20"/>
              </w:rPr>
              <w:t>Wykształcenie wyższe informatyczne lub wyższe techniczne</w:t>
            </w:r>
          </w:p>
        </w:tc>
        <w:tc>
          <w:tcPr>
            <w:tcW w:w="3333" w:type="dxa"/>
            <w:tcBorders>
              <w:top w:val="nil"/>
              <w:left w:val="nil"/>
              <w:bottom w:val="single" w:sz="8" w:space="0" w:color="auto"/>
              <w:right w:val="single" w:sz="8" w:space="0" w:color="auto"/>
            </w:tcBorders>
            <w:tcMar>
              <w:top w:w="0" w:type="dxa"/>
              <w:left w:w="108" w:type="dxa"/>
              <w:bottom w:w="0" w:type="dxa"/>
              <w:right w:w="108" w:type="dxa"/>
            </w:tcMar>
          </w:tcPr>
          <w:p w:rsidR="00FA1224" w:rsidRPr="00FB6E44" w:rsidRDefault="00FA1224" w:rsidP="0071482A">
            <w:pPr>
              <w:pStyle w:val="Akapitzlist"/>
              <w:numPr>
                <w:ilvl w:val="0"/>
                <w:numId w:val="50"/>
              </w:numPr>
              <w:spacing w:line="240" w:lineRule="auto"/>
              <w:rPr>
                <w:rFonts w:ascii="Verdana" w:eastAsia="Calibri" w:hAnsi="Verdana"/>
                <w:sz w:val="20"/>
                <w:szCs w:val="20"/>
              </w:rPr>
            </w:pPr>
            <w:r w:rsidRPr="00FB6E44">
              <w:rPr>
                <w:rFonts w:ascii="Verdana" w:eastAsia="Calibri" w:hAnsi="Verdana"/>
                <w:sz w:val="20"/>
                <w:szCs w:val="20"/>
              </w:rPr>
              <w:t>W ciągu ostatnich 3 lat zajmował się przez okres co najmniej 12 miesięcy utrzymaniem systemu informatycznego działającego w trybie 24- godzinnym.</w:t>
            </w:r>
          </w:p>
        </w:tc>
      </w:tr>
      <w:tr w:rsidR="00FA1224" w:rsidRPr="00FB6E44" w:rsidTr="003C72ED">
        <w:trPr>
          <w:jc w:val="center"/>
        </w:trPr>
        <w:tc>
          <w:tcPr>
            <w:tcW w:w="18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A1224" w:rsidRPr="00FB6E44" w:rsidRDefault="00FA1224" w:rsidP="003C72ED">
            <w:pPr>
              <w:ind w:right="33"/>
              <w:jc w:val="center"/>
              <w:rPr>
                <w:rFonts w:ascii="Verdana" w:eastAsia="Calibri" w:hAnsi="Verdana" w:cs="Arial"/>
                <w:sz w:val="20"/>
                <w:szCs w:val="20"/>
                <w:lang w:val="en-GB"/>
              </w:rPr>
            </w:pPr>
            <w:proofErr w:type="spellStart"/>
            <w:r w:rsidRPr="00FB6E44">
              <w:rPr>
                <w:rFonts w:ascii="Verdana" w:hAnsi="Verdana" w:cs="Arial"/>
                <w:sz w:val="20"/>
                <w:szCs w:val="20"/>
                <w:lang w:val="en-GB"/>
              </w:rPr>
              <w:t>Inżynier</w:t>
            </w:r>
            <w:proofErr w:type="spellEnd"/>
            <w:r w:rsidRPr="00FB6E44">
              <w:rPr>
                <w:rFonts w:ascii="Verdana" w:hAnsi="Verdana" w:cs="Arial"/>
                <w:sz w:val="20"/>
                <w:szCs w:val="20"/>
                <w:lang w:val="en-GB"/>
              </w:rPr>
              <w:t xml:space="preserve"> systemowy</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FA1224" w:rsidRPr="00FB6E44" w:rsidRDefault="00FA1224" w:rsidP="003C72ED">
            <w:pPr>
              <w:jc w:val="center"/>
              <w:rPr>
                <w:rFonts w:ascii="Verdana" w:eastAsia="Calibri" w:hAnsi="Verdana" w:cs="Arial"/>
                <w:sz w:val="20"/>
                <w:szCs w:val="20"/>
                <w:lang w:val="en-GB"/>
              </w:rPr>
            </w:pPr>
            <w:r w:rsidRPr="00FB6E44">
              <w:rPr>
                <w:rFonts w:ascii="Verdana" w:hAnsi="Verdana" w:cs="Arial"/>
                <w:sz w:val="20"/>
                <w:szCs w:val="20"/>
                <w:lang w:val="en-GB"/>
              </w:rPr>
              <w:t>1</w:t>
            </w:r>
          </w:p>
        </w:tc>
        <w:tc>
          <w:tcPr>
            <w:tcW w:w="3355" w:type="dxa"/>
            <w:tcBorders>
              <w:top w:val="nil"/>
              <w:left w:val="nil"/>
              <w:bottom w:val="single" w:sz="8" w:space="0" w:color="auto"/>
              <w:right w:val="single" w:sz="8" w:space="0" w:color="auto"/>
            </w:tcBorders>
            <w:tcMar>
              <w:top w:w="0" w:type="dxa"/>
              <w:left w:w="108" w:type="dxa"/>
              <w:bottom w:w="0" w:type="dxa"/>
              <w:right w:w="108" w:type="dxa"/>
            </w:tcMar>
            <w:hideMark/>
          </w:tcPr>
          <w:p w:rsidR="00FA1224" w:rsidRPr="00FB6E44" w:rsidRDefault="00FA1224" w:rsidP="0071482A">
            <w:pPr>
              <w:pStyle w:val="Akapitzlist"/>
              <w:numPr>
                <w:ilvl w:val="0"/>
                <w:numId w:val="44"/>
              </w:numPr>
              <w:spacing w:line="240" w:lineRule="auto"/>
              <w:rPr>
                <w:rFonts w:ascii="Verdana" w:eastAsia="Calibri" w:hAnsi="Verdana"/>
                <w:sz w:val="20"/>
                <w:szCs w:val="20"/>
              </w:rPr>
            </w:pPr>
            <w:r w:rsidRPr="00FB6E44">
              <w:rPr>
                <w:rFonts w:ascii="Verdana" w:hAnsi="Verdana"/>
                <w:sz w:val="20"/>
                <w:szCs w:val="20"/>
                <w:lang w:eastAsia="pl-PL"/>
              </w:rPr>
              <w:t xml:space="preserve">Certyfikat </w:t>
            </w:r>
            <w:r w:rsidR="003C72ED" w:rsidRPr="00FB6E44">
              <w:rPr>
                <w:rFonts w:ascii="Verdana" w:hAnsi="Verdana"/>
                <w:sz w:val="20"/>
                <w:szCs w:val="20"/>
                <w:lang w:eastAsia="pl-PL"/>
              </w:rPr>
              <w:t>potwierdzający</w:t>
            </w:r>
            <w:r w:rsidRPr="00FB6E44">
              <w:rPr>
                <w:rFonts w:ascii="Verdana" w:hAnsi="Verdana"/>
                <w:sz w:val="20"/>
                <w:szCs w:val="20"/>
                <w:lang w:eastAsia="pl-PL"/>
              </w:rPr>
              <w:t xml:space="preserve"> znajomość zasad administrowania systemami Windows </w:t>
            </w:r>
          </w:p>
        </w:tc>
        <w:tc>
          <w:tcPr>
            <w:tcW w:w="3333" w:type="dxa"/>
            <w:tcBorders>
              <w:top w:val="nil"/>
              <w:left w:val="nil"/>
              <w:bottom w:val="single" w:sz="8" w:space="0" w:color="auto"/>
              <w:right w:val="single" w:sz="8" w:space="0" w:color="auto"/>
            </w:tcBorders>
            <w:tcMar>
              <w:top w:w="0" w:type="dxa"/>
              <w:left w:w="108" w:type="dxa"/>
              <w:bottom w:w="0" w:type="dxa"/>
              <w:right w:w="108" w:type="dxa"/>
            </w:tcMar>
          </w:tcPr>
          <w:p w:rsidR="00FA1224" w:rsidRPr="00FB6E44" w:rsidRDefault="00FA1224" w:rsidP="0071482A">
            <w:pPr>
              <w:pStyle w:val="Akapitzlist"/>
              <w:numPr>
                <w:ilvl w:val="0"/>
                <w:numId w:val="51"/>
              </w:numPr>
              <w:spacing w:line="240" w:lineRule="auto"/>
              <w:rPr>
                <w:rFonts w:ascii="Verdana" w:eastAsia="Calibri" w:hAnsi="Verdana"/>
                <w:sz w:val="20"/>
                <w:szCs w:val="20"/>
              </w:rPr>
            </w:pPr>
            <w:r w:rsidRPr="00FB6E44">
              <w:rPr>
                <w:rFonts w:ascii="Verdana" w:eastAsia="Calibri" w:hAnsi="Verdana"/>
                <w:sz w:val="20"/>
                <w:szCs w:val="20"/>
              </w:rPr>
              <w:t>W ciągu ostatnich 3 lat przez okres co najmniej 12 miesięcy zajmował się administrowaniem systemami Windows.</w:t>
            </w:r>
          </w:p>
        </w:tc>
      </w:tr>
      <w:tr w:rsidR="00FA1224" w:rsidRPr="00FB6E44" w:rsidTr="003C72ED">
        <w:trPr>
          <w:jc w:val="center"/>
        </w:trPr>
        <w:tc>
          <w:tcPr>
            <w:tcW w:w="18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A1224" w:rsidRPr="00FB6E44" w:rsidRDefault="00FA1224" w:rsidP="003C72ED">
            <w:pPr>
              <w:ind w:right="33"/>
              <w:jc w:val="center"/>
              <w:rPr>
                <w:rFonts w:ascii="Verdana" w:hAnsi="Verdana" w:cs="Arial"/>
                <w:sz w:val="20"/>
                <w:szCs w:val="20"/>
              </w:rPr>
            </w:pPr>
            <w:r w:rsidRPr="00FB6E44">
              <w:rPr>
                <w:rFonts w:ascii="Verdana" w:hAnsi="Verdana" w:cs="Arial"/>
                <w:sz w:val="20"/>
                <w:szCs w:val="20"/>
              </w:rPr>
              <w:t xml:space="preserve">Analityk biznesowy ds. Modelowania procesów biznesowych </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FA1224" w:rsidRPr="00FB6E44" w:rsidRDefault="00FA1224" w:rsidP="003C72ED">
            <w:pPr>
              <w:jc w:val="center"/>
              <w:rPr>
                <w:rFonts w:ascii="Verdana" w:eastAsia="Calibri" w:hAnsi="Verdana" w:cs="Arial"/>
                <w:sz w:val="20"/>
                <w:szCs w:val="20"/>
                <w:lang w:val="en-US"/>
              </w:rPr>
            </w:pPr>
            <w:r w:rsidRPr="00FB6E44">
              <w:rPr>
                <w:rFonts w:ascii="Verdana" w:hAnsi="Verdana" w:cs="Arial"/>
                <w:sz w:val="20"/>
                <w:szCs w:val="20"/>
                <w:lang w:val="en-US"/>
              </w:rPr>
              <w:t>1</w:t>
            </w:r>
          </w:p>
        </w:tc>
        <w:tc>
          <w:tcPr>
            <w:tcW w:w="3355" w:type="dxa"/>
            <w:tcBorders>
              <w:top w:val="nil"/>
              <w:left w:val="nil"/>
              <w:bottom w:val="single" w:sz="8" w:space="0" w:color="auto"/>
              <w:right w:val="single" w:sz="8" w:space="0" w:color="auto"/>
            </w:tcBorders>
            <w:tcMar>
              <w:top w:w="0" w:type="dxa"/>
              <w:left w:w="108" w:type="dxa"/>
              <w:bottom w:w="0" w:type="dxa"/>
              <w:right w:w="108" w:type="dxa"/>
            </w:tcMar>
            <w:hideMark/>
          </w:tcPr>
          <w:p w:rsidR="00FA1224" w:rsidRPr="00FB6E44" w:rsidRDefault="00FA1224" w:rsidP="0071482A">
            <w:pPr>
              <w:pStyle w:val="Akapitzlist"/>
              <w:numPr>
                <w:ilvl w:val="0"/>
                <w:numId w:val="45"/>
              </w:numPr>
              <w:spacing w:line="240" w:lineRule="auto"/>
              <w:rPr>
                <w:rFonts w:ascii="Verdana" w:hAnsi="Verdana"/>
                <w:sz w:val="20"/>
                <w:szCs w:val="20"/>
                <w:lang w:eastAsia="pl-PL"/>
              </w:rPr>
            </w:pPr>
            <w:r w:rsidRPr="00FB6E44">
              <w:rPr>
                <w:rFonts w:ascii="Verdana" w:hAnsi="Verdana"/>
                <w:sz w:val="20"/>
                <w:szCs w:val="20"/>
                <w:lang w:eastAsia="pl-PL"/>
              </w:rPr>
              <w:t xml:space="preserve">Wykształcenie wyższe informatyczne lub wyższe ekonomiczne lub wyższe o kierunku zarządzanie </w:t>
            </w:r>
          </w:p>
          <w:p w:rsidR="00FA1224" w:rsidRPr="00FB6E44" w:rsidRDefault="00FA1224" w:rsidP="0071482A">
            <w:pPr>
              <w:rPr>
                <w:rFonts w:ascii="Verdana" w:eastAsia="Calibri" w:hAnsi="Verdana" w:cs="Arial"/>
                <w:sz w:val="20"/>
                <w:szCs w:val="20"/>
              </w:rPr>
            </w:pPr>
          </w:p>
        </w:tc>
        <w:tc>
          <w:tcPr>
            <w:tcW w:w="3333" w:type="dxa"/>
            <w:tcBorders>
              <w:top w:val="nil"/>
              <w:left w:val="nil"/>
              <w:bottom w:val="single" w:sz="8" w:space="0" w:color="auto"/>
              <w:right w:val="single" w:sz="8" w:space="0" w:color="auto"/>
            </w:tcBorders>
            <w:tcMar>
              <w:top w:w="0" w:type="dxa"/>
              <w:left w:w="108" w:type="dxa"/>
              <w:bottom w:w="0" w:type="dxa"/>
              <w:right w:w="108" w:type="dxa"/>
            </w:tcMar>
            <w:hideMark/>
          </w:tcPr>
          <w:p w:rsidR="00FA1224" w:rsidRPr="00FB6E44" w:rsidRDefault="00FA1224" w:rsidP="0071482A">
            <w:pPr>
              <w:pStyle w:val="Akapitzlist"/>
              <w:numPr>
                <w:ilvl w:val="0"/>
                <w:numId w:val="52"/>
              </w:numPr>
              <w:spacing w:line="240" w:lineRule="auto"/>
              <w:rPr>
                <w:rFonts w:ascii="Verdana" w:eastAsia="Calibri" w:hAnsi="Verdana"/>
                <w:sz w:val="20"/>
                <w:szCs w:val="20"/>
              </w:rPr>
            </w:pPr>
            <w:r w:rsidRPr="00FB6E44">
              <w:rPr>
                <w:rFonts w:ascii="Verdana" w:hAnsi="Verdana"/>
                <w:sz w:val="20"/>
                <w:szCs w:val="20"/>
                <w:lang w:eastAsia="pl-PL"/>
              </w:rPr>
              <w:t>W ciągu ostatnich 3 lat pełnił rolę analityka biznesowego w co najmniej 2 projektach IT, w których wykorzystywał techniki UML 2.x oraz modelowania procesów za pomocą notacji BPMN </w:t>
            </w:r>
          </w:p>
        </w:tc>
      </w:tr>
      <w:tr w:rsidR="00FA1224" w:rsidRPr="00FB6E44" w:rsidTr="003C72ED">
        <w:trPr>
          <w:jc w:val="center"/>
        </w:trPr>
        <w:tc>
          <w:tcPr>
            <w:tcW w:w="18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A1224" w:rsidRPr="00FB6E44" w:rsidRDefault="00FA1224" w:rsidP="003C72ED">
            <w:pPr>
              <w:ind w:right="33"/>
              <w:jc w:val="center"/>
              <w:rPr>
                <w:rFonts w:ascii="Verdana" w:eastAsia="Calibri" w:hAnsi="Verdana" w:cs="Arial"/>
                <w:sz w:val="20"/>
                <w:szCs w:val="20"/>
              </w:rPr>
            </w:pPr>
            <w:r w:rsidRPr="00FB6E44">
              <w:rPr>
                <w:rFonts w:ascii="Verdana" w:hAnsi="Verdana" w:cs="Arial"/>
                <w:sz w:val="20"/>
                <w:szCs w:val="20"/>
              </w:rPr>
              <w:t>Specjalista ds. integracji systemów informatycznych</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FA1224" w:rsidRPr="00FB6E44" w:rsidRDefault="00FA1224" w:rsidP="003C72ED">
            <w:pPr>
              <w:jc w:val="center"/>
              <w:rPr>
                <w:rFonts w:ascii="Verdana" w:eastAsia="Calibri" w:hAnsi="Verdana" w:cs="Arial"/>
                <w:sz w:val="20"/>
                <w:szCs w:val="20"/>
              </w:rPr>
            </w:pPr>
            <w:r w:rsidRPr="00FB6E44">
              <w:rPr>
                <w:rFonts w:ascii="Verdana" w:hAnsi="Verdana" w:cs="Arial"/>
                <w:sz w:val="20"/>
                <w:szCs w:val="20"/>
              </w:rPr>
              <w:t>1</w:t>
            </w:r>
          </w:p>
        </w:tc>
        <w:tc>
          <w:tcPr>
            <w:tcW w:w="3355" w:type="dxa"/>
            <w:tcBorders>
              <w:top w:val="nil"/>
              <w:left w:val="nil"/>
              <w:bottom w:val="single" w:sz="8" w:space="0" w:color="auto"/>
              <w:right w:val="single" w:sz="8" w:space="0" w:color="auto"/>
            </w:tcBorders>
            <w:tcMar>
              <w:top w:w="0" w:type="dxa"/>
              <w:left w:w="108" w:type="dxa"/>
              <w:bottom w:w="0" w:type="dxa"/>
              <w:right w:w="108" w:type="dxa"/>
            </w:tcMar>
          </w:tcPr>
          <w:p w:rsidR="00FA1224" w:rsidRPr="00FB6E44" w:rsidRDefault="00FA1224" w:rsidP="0071482A">
            <w:pPr>
              <w:pStyle w:val="Akapitzlist"/>
              <w:numPr>
                <w:ilvl w:val="0"/>
                <w:numId w:val="46"/>
              </w:numPr>
              <w:spacing w:line="240" w:lineRule="auto"/>
              <w:rPr>
                <w:rFonts w:ascii="Verdana" w:eastAsia="Calibri" w:hAnsi="Verdana"/>
                <w:sz w:val="20"/>
                <w:szCs w:val="20"/>
              </w:rPr>
            </w:pPr>
            <w:r w:rsidRPr="00FB6E44">
              <w:rPr>
                <w:rFonts w:ascii="Verdana" w:eastAsia="Calibri" w:hAnsi="Verdana"/>
                <w:sz w:val="20"/>
                <w:szCs w:val="20"/>
              </w:rPr>
              <w:t>Certyfikat SAP PI w wersji minimum 7.1 lub równoważny</w:t>
            </w:r>
          </w:p>
          <w:p w:rsidR="00FA1224" w:rsidRPr="00FB6E44" w:rsidRDefault="00FA1224" w:rsidP="0071482A">
            <w:pPr>
              <w:pStyle w:val="Akapitzlist"/>
              <w:numPr>
                <w:ilvl w:val="0"/>
                <w:numId w:val="46"/>
              </w:numPr>
              <w:spacing w:line="240" w:lineRule="auto"/>
              <w:rPr>
                <w:rFonts w:ascii="Verdana" w:eastAsia="Calibri" w:hAnsi="Verdana"/>
                <w:sz w:val="20"/>
                <w:szCs w:val="20"/>
              </w:rPr>
            </w:pPr>
            <w:r w:rsidRPr="00FB6E44">
              <w:rPr>
                <w:rFonts w:ascii="Verdana" w:eastAsia="Calibri" w:hAnsi="Verdana"/>
                <w:sz w:val="20"/>
                <w:szCs w:val="20"/>
              </w:rPr>
              <w:t>Wykształcenie wyższe informatyczne</w:t>
            </w:r>
          </w:p>
        </w:tc>
        <w:tc>
          <w:tcPr>
            <w:tcW w:w="3333" w:type="dxa"/>
            <w:tcBorders>
              <w:top w:val="nil"/>
              <w:left w:val="nil"/>
              <w:bottom w:val="single" w:sz="8" w:space="0" w:color="auto"/>
              <w:right w:val="single" w:sz="8" w:space="0" w:color="auto"/>
            </w:tcBorders>
            <w:tcMar>
              <w:top w:w="0" w:type="dxa"/>
              <w:left w:w="108" w:type="dxa"/>
              <w:bottom w:w="0" w:type="dxa"/>
              <w:right w:w="108" w:type="dxa"/>
            </w:tcMar>
            <w:hideMark/>
          </w:tcPr>
          <w:p w:rsidR="00FA1224" w:rsidRPr="00FB6E44" w:rsidRDefault="00FA1224" w:rsidP="0071482A">
            <w:pPr>
              <w:pStyle w:val="Akapitzlist"/>
              <w:numPr>
                <w:ilvl w:val="0"/>
                <w:numId w:val="53"/>
              </w:numPr>
              <w:spacing w:line="240" w:lineRule="auto"/>
              <w:rPr>
                <w:rFonts w:ascii="Verdana" w:eastAsia="Calibri" w:hAnsi="Verdana"/>
                <w:sz w:val="20"/>
                <w:szCs w:val="20"/>
              </w:rPr>
            </w:pPr>
            <w:r w:rsidRPr="00FB6E44">
              <w:rPr>
                <w:rFonts w:ascii="Verdana" w:eastAsia="Calibri" w:hAnsi="Verdana"/>
                <w:sz w:val="20"/>
                <w:szCs w:val="20"/>
              </w:rPr>
              <w:t xml:space="preserve">W ciągu ostatnich </w:t>
            </w:r>
            <w:r w:rsidR="004B56CE">
              <w:rPr>
                <w:rFonts w:ascii="Verdana" w:eastAsia="Calibri" w:hAnsi="Verdana"/>
                <w:sz w:val="20"/>
                <w:szCs w:val="20"/>
              </w:rPr>
              <w:t>3</w:t>
            </w:r>
            <w:r w:rsidRPr="00FB6E44">
              <w:rPr>
                <w:rFonts w:ascii="Verdana" w:eastAsia="Calibri" w:hAnsi="Verdana"/>
                <w:sz w:val="20"/>
                <w:szCs w:val="20"/>
              </w:rPr>
              <w:t xml:space="preserve"> lat pełnił rolę specjalisty ds. integracji systemów informatycznych w </w:t>
            </w:r>
            <w:r w:rsidRPr="00FB6E44">
              <w:rPr>
                <w:rFonts w:ascii="Verdana" w:eastAsia="Calibri" w:hAnsi="Verdana"/>
                <w:sz w:val="20"/>
                <w:szCs w:val="20"/>
              </w:rPr>
              <w:lastRenderedPageBreak/>
              <w:t xml:space="preserve">minimum 2 projektach informatycznych obejmujących wspólnie swym zakresem integrację obszarów finansów, kadr lub płac z systemem obiegu dokumentów lub systemem obiegu dokumentów lub systemem klasy </w:t>
            </w:r>
            <w:proofErr w:type="spellStart"/>
            <w:r w:rsidRPr="00FB6E44">
              <w:rPr>
                <w:rFonts w:ascii="Verdana" w:eastAsia="Calibri" w:hAnsi="Verdana"/>
                <w:sz w:val="20"/>
                <w:szCs w:val="20"/>
              </w:rPr>
              <w:t>workflow</w:t>
            </w:r>
            <w:proofErr w:type="spellEnd"/>
            <w:r w:rsidRPr="00FB6E44">
              <w:rPr>
                <w:rFonts w:ascii="Verdana" w:eastAsia="Calibri" w:hAnsi="Verdana"/>
                <w:sz w:val="20"/>
                <w:szCs w:val="20"/>
              </w:rPr>
              <w:t>.</w:t>
            </w:r>
          </w:p>
        </w:tc>
      </w:tr>
    </w:tbl>
    <w:p w:rsidR="00FA1224" w:rsidRPr="00FB6E44" w:rsidRDefault="00FA1224" w:rsidP="00FA1224">
      <w:pPr>
        <w:spacing w:before="120"/>
        <w:ind w:left="709" w:hanging="283"/>
        <w:jc w:val="both"/>
        <w:rPr>
          <w:rFonts w:ascii="Verdana" w:eastAsia="Calibri" w:hAnsi="Verdana" w:cs="Arial"/>
          <w:sz w:val="20"/>
          <w:szCs w:val="20"/>
        </w:rPr>
      </w:pPr>
      <w:r w:rsidRPr="00FB6E44">
        <w:rPr>
          <w:rFonts w:ascii="Verdana" w:eastAsia="Calibri" w:hAnsi="Verdana" w:cs="Arial"/>
          <w:sz w:val="20"/>
          <w:szCs w:val="20"/>
        </w:rPr>
        <w:lastRenderedPageBreak/>
        <w:tab/>
        <w:t xml:space="preserve">Jako certyfikat równoważny Zamawiający rozumie przedstawienie przez Wykonawcę certyfikatu analogicznego co do zakresu wskazanego certyfikatu, </w:t>
      </w:r>
      <w:r w:rsidR="00C00ECD">
        <w:rPr>
          <w:rFonts w:ascii="Verdana" w:eastAsia="Calibri" w:hAnsi="Verdana" w:cs="Arial"/>
          <w:sz w:val="20"/>
          <w:szCs w:val="20"/>
        </w:rPr>
        <w:br/>
      </w:r>
      <w:r w:rsidRPr="00FB6E44">
        <w:rPr>
          <w:rFonts w:ascii="Verdana" w:eastAsia="Calibri" w:hAnsi="Verdana" w:cs="Arial"/>
          <w:sz w:val="20"/>
          <w:szCs w:val="20"/>
        </w:rPr>
        <w:t>co jest rozumiane jako:</w:t>
      </w:r>
    </w:p>
    <w:p w:rsidR="00FA1224" w:rsidRPr="00FB6E44" w:rsidRDefault="00FA1224" w:rsidP="00FA073F">
      <w:pPr>
        <w:pStyle w:val="Akapitzlist"/>
        <w:numPr>
          <w:ilvl w:val="0"/>
          <w:numId w:val="54"/>
        </w:numPr>
        <w:spacing w:before="120" w:line="240" w:lineRule="auto"/>
        <w:ind w:left="993" w:hanging="284"/>
        <w:jc w:val="both"/>
        <w:rPr>
          <w:rFonts w:ascii="Verdana" w:eastAsia="Calibri" w:hAnsi="Verdana"/>
          <w:sz w:val="20"/>
          <w:szCs w:val="20"/>
          <w:lang w:eastAsia="pl-PL"/>
        </w:rPr>
      </w:pPr>
      <w:r w:rsidRPr="00FB6E44">
        <w:rPr>
          <w:rFonts w:ascii="Verdana" w:eastAsia="Calibri" w:hAnsi="Verdana"/>
          <w:sz w:val="20"/>
          <w:szCs w:val="20"/>
          <w:lang w:eastAsia="pl-PL"/>
        </w:rPr>
        <w:t>analogiczna dziedzina merytoryczna wynikająca z roli, której dotyczy certyfikat, w tym:</w:t>
      </w:r>
    </w:p>
    <w:p w:rsidR="00FA1224" w:rsidRPr="0041635F" w:rsidRDefault="0041635F" w:rsidP="0041635F">
      <w:pPr>
        <w:spacing w:before="120"/>
        <w:ind w:left="1276" w:hanging="567"/>
        <w:jc w:val="both"/>
        <w:rPr>
          <w:rFonts w:ascii="Verdana" w:eastAsia="Calibri" w:hAnsi="Verdana"/>
          <w:sz w:val="20"/>
          <w:szCs w:val="20"/>
        </w:rPr>
      </w:pPr>
      <w:r>
        <w:rPr>
          <w:rFonts w:ascii="Verdana" w:eastAsia="Calibri" w:hAnsi="Verdana"/>
          <w:sz w:val="20"/>
          <w:szCs w:val="20"/>
        </w:rPr>
        <w:t>dla</w:t>
      </w:r>
      <w:r w:rsidRPr="0041635F">
        <w:rPr>
          <w:rFonts w:ascii="Verdana" w:eastAsia="Calibri" w:hAnsi="Verdana"/>
          <w:sz w:val="20"/>
          <w:szCs w:val="20"/>
        </w:rPr>
        <w:t xml:space="preserve"> </w:t>
      </w:r>
      <w:r>
        <w:rPr>
          <w:rFonts w:ascii="Verdana" w:eastAsia="Calibri" w:hAnsi="Verdana"/>
          <w:sz w:val="20"/>
          <w:szCs w:val="20"/>
        </w:rPr>
        <w:tab/>
      </w:r>
      <w:r w:rsidR="00FA1224" w:rsidRPr="0041635F">
        <w:rPr>
          <w:rFonts w:ascii="Verdana" w:eastAsia="Calibri" w:hAnsi="Verdana"/>
          <w:sz w:val="20"/>
          <w:szCs w:val="20"/>
        </w:rPr>
        <w:t>Certyfikat</w:t>
      </w:r>
      <w:r w:rsidR="005D6F9B" w:rsidRPr="0041635F">
        <w:rPr>
          <w:rFonts w:ascii="Verdana" w:eastAsia="Calibri" w:hAnsi="Verdana"/>
          <w:sz w:val="20"/>
          <w:szCs w:val="20"/>
        </w:rPr>
        <w:t>u</w:t>
      </w:r>
      <w:r w:rsidR="00FA1224" w:rsidRPr="0041635F">
        <w:rPr>
          <w:rFonts w:ascii="Verdana" w:eastAsia="Calibri" w:hAnsi="Verdana"/>
          <w:sz w:val="20"/>
          <w:szCs w:val="20"/>
        </w:rPr>
        <w:t xml:space="preserve"> Prince 2 Foundation - za certyfikat równoważny Zamawiający uzna certyfikat potwierdzający wiedzę w meto</w:t>
      </w:r>
      <w:r w:rsidR="00C00ECD" w:rsidRPr="0041635F">
        <w:rPr>
          <w:rFonts w:ascii="Verdana" w:eastAsia="Calibri" w:hAnsi="Verdana"/>
          <w:sz w:val="20"/>
          <w:szCs w:val="20"/>
        </w:rPr>
        <w:t>dyce, która zawiera co najmniej</w:t>
      </w:r>
      <w:r w:rsidR="00FA1224" w:rsidRPr="0041635F">
        <w:rPr>
          <w:rFonts w:ascii="Verdana" w:eastAsia="Calibri" w:hAnsi="Verdana"/>
          <w:sz w:val="20"/>
          <w:szCs w:val="20"/>
        </w:rPr>
        <w:t>: planowanie oparte na produktach, pryncypium korzystania z doświadczeń, zdefiniowane role i obowiązki w strukturze projektowej oraz utrzymanie ciągłej zasadności biznesowej projektu;</w:t>
      </w:r>
    </w:p>
    <w:p w:rsidR="00FA1224" w:rsidRPr="0041635F" w:rsidRDefault="0041635F" w:rsidP="0041635F">
      <w:pPr>
        <w:tabs>
          <w:tab w:val="left" w:pos="1276"/>
          <w:tab w:val="left" w:pos="1418"/>
        </w:tabs>
        <w:spacing w:before="120"/>
        <w:ind w:left="1276" w:hanging="567"/>
        <w:jc w:val="both"/>
        <w:rPr>
          <w:rFonts w:ascii="Verdana" w:eastAsia="Calibri" w:hAnsi="Verdana"/>
          <w:sz w:val="20"/>
          <w:szCs w:val="20"/>
        </w:rPr>
      </w:pPr>
      <w:r>
        <w:rPr>
          <w:rFonts w:ascii="Verdana" w:eastAsia="Calibri" w:hAnsi="Verdana"/>
          <w:sz w:val="20"/>
          <w:szCs w:val="20"/>
        </w:rPr>
        <w:t xml:space="preserve">dla  </w:t>
      </w:r>
      <w:r w:rsidR="00FA1224" w:rsidRPr="0041635F">
        <w:rPr>
          <w:rFonts w:ascii="Verdana" w:eastAsia="Calibri" w:hAnsi="Verdana"/>
          <w:sz w:val="20"/>
          <w:szCs w:val="20"/>
        </w:rPr>
        <w:t>Certyfikat</w:t>
      </w:r>
      <w:r w:rsidR="005D6F9B" w:rsidRPr="0041635F">
        <w:rPr>
          <w:rFonts w:ascii="Verdana" w:eastAsia="Calibri" w:hAnsi="Verdana"/>
          <w:sz w:val="20"/>
          <w:szCs w:val="20"/>
        </w:rPr>
        <w:t>u</w:t>
      </w:r>
      <w:r w:rsidR="00FA1224" w:rsidRPr="0041635F">
        <w:rPr>
          <w:rFonts w:ascii="Verdana" w:eastAsia="Calibri" w:hAnsi="Verdana"/>
          <w:sz w:val="20"/>
          <w:szCs w:val="20"/>
        </w:rPr>
        <w:t xml:space="preserve"> ITIL Foundation - za certyfikat równoważny Zamawiający uzna certyfikat potwierdzający wiedzę w metodyce, która zawiera obszary: strategia, planowanie, przekazanie usług, eksploatacja usług, ustawiczne doskonalenie;</w:t>
      </w:r>
    </w:p>
    <w:p w:rsidR="00FA1224" w:rsidRPr="00FB6E44" w:rsidRDefault="00FA1224" w:rsidP="00FA073F">
      <w:pPr>
        <w:pStyle w:val="Akapitzlist"/>
        <w:numPr>
          <w:ilvl w:val="0"/>
          <w:numId w:val="54"/>
        </w:numPr>
        <w:spacing w:before="120" w:line="240" w:lineRule="auto"/>
        <w:ind w:left="993" w:hanging="284"/>
        <w:jc w:val="both"/>
        <w:rPr>
          <w:rFonts w:ascii="Verdana" w:eastAsia="Calibri" w:hAnsi="Verdana"/>
          <w:sz w:val="20"/>
          <w:szCs w:val="20"/>
          <w:lang w:eastAsia="pl-PL"/>
        </w:rPr>
      </w:pPr>
      <w:r w:rsidRPr="00FB6E44">
        <w:rPr>
          <w:rFonts w:ascii="Verdana" w:eastAsia="Calibri" w:hAnsi="Verdana"/>
          <w:sz w:val="20"/>
          <w:szCs w:val="20"/>
          <w:lang w:eastAsia="pl-PL"/>
        </w:rPr>
        <w:t>analogiczny stopień poziomu kompetencji;</w:t>
      </w:r>
    </w:p>
    <w:p w:rsidR="00FA1224" w:rsidRPr="00FB6E44" w:rsidRDefault="00FA1224" w:rsidP="00FA073F">
      <w:pPr>
        <w:pStyle w:val="Akapitzlist"/>
        <w:numPr>
          <w:ilvl w:val="0"/>
          <w:numId w:val="54"/>
        </w:numPr>
        <w:spacing w:before="120" w:line="240" w:lineRule="auto"/>
        <w:ind w:left="993" w:hanging="284"/>
        <w:jc w:val="both"/>
        <w:rPr>
          <w:rFonts w:ascii="Verdana" w:eastAsia="Calibri" w:hAnsi="Verdana"/>
          <w:sz w:val="20"/>
          <w:szCs w:val="20"/>
          <w:lang w:eastAsia="pl-PL"/>
        </w:rPr>
      </w:pPr>
      <w:r w:rsidRPr="00FB6E44">
        <w:rPr>
          <w:rFonts w:ascii="Verdana" w:eastAsia="Calibri" w:hAnsi="Verdana"/>
          <w:sz w:val="20"/>
          <w:szCs w:val="20"/>
          <w:lang w:eastAsia="pl-PL"/>
        </w:rPr>
        <w:t xml:space="preserve">analogiczny poziom doświadczenia zawodowego wymagany dla otrzymania danego certyfikatu (np.: konieczność wykazania się uczestnictwem </w:t>
      </w:r>
      <w:r w:rsidR="00C00ECD">
        <w:rPr>
          <w:rFonts w:ascii="Verdana" w:eastAsia="Calibri" w:hAnsi="Verdana"/>
          <w:sz w:val="20"/>
          <w:szCs w:val="20"/>
          <w:lang w:eastAsia="pl-PL"/>
        </w:rPr>
        <w:br/>
      </w:r>
      <w:r w:rsidRPr="00FB6E44">
        <w:rPr>
          <w:rFonts w:ascii="Verdana" w:eastAsia="Calibri" w:hAnsi="Verdana"/>
          <w:sz w:val="20"/>
          <w:szCs w:val="20"/>
          <w:lang w:eastAsia="pl-PL"/>
        </w:rPr>
        <w:t>w określonej liczbie projektów w danej roli, etc.);</w:t>
      </w:r>
    </w:p>
    <w:p w:rsidR="00FA1224" w:rsidRPr="00FB6E44" w:rsidRDefault="00FA1224" w:rsidP="00FA073F">
      <w:pPr>
        <w:numPr>
          <w:ilvl w:val="0"/>
          <w:numId w:val="54"/>
        </w:numPr>
        <w:ind w:left="993" w:hanging="284"/>
        <w:jc w:val="both"/>
        <w:rPr>
          <w:rFonts w:ascii="Verdana" w:hAnsi="Verdana" w:cs="Arial"/>
          <w:sz w:val="20"/>
          <w:szCs w:val="20"/>
        </w:rPr>
      </w:pPr>
      <w:r w:rsidRPr="00FB6E44">
        <w:rPr>
          <w:rFonts w:ascii="Verdana" w:hAnsi="Verdana" w:cs="Arial"/>
          <w:sz w:val="20"/>
          <w:szCs w:val="20"/>
        </w:rPr>
        <w:t>analogiczny okres i zakres szkolenia, jeśli uzyskanie certyfikatu uzależnione jest od odbycia szkolenia;</w:t>
      </w:r>
    </w:p>
    <w:p w:rsidR="00FA1224" w:rsidRPr="00FB6E44" w:rsidRDefault="00FA1224" w:rsidP="00FA073F">
      <w:pPr>
        <w:numPr>
          <w:ilvl w:val="0"/>
          <w:numId w:val="54"/>
        </w:numPr>
        <w:ind w:left="993" w:hanging="284"/>
        <w:jc w:val="both"/>
        <w:rPr>
          <w:rFonts w:ascii="Verdana" w:hAnsi="Verdana" w:cs="Arial"/>
          <w:sz w:val="20"/>
          <w:szCs w:val="20"/>
        </w:rPr>
      </w:pPr>
      <w:r w:rsidRPr="00FB6E44">
        <w:rPr>
          <w:rFonts w:ascii="Verdana" w:hAnsi="Verdana" w:cs="Arial"/>
          <w:sz w:val="20"/>
          <w:szCs w:val="20"/>
        </w:rPr>
        <w:t>potwierdzenie certyfikatu egzaminem, jeśli uzyskanie certyfikatu wymaga złożenia egzaminu.</w:t>
      </w:r>
    </w:p>
    <w:p w:rsidR="00FA1224" w:rsidRPr="00FB6E44" w:rsidRDefault="00FA1224" w:rsidP="003C72ED">
      <w:pPr>
        <w:ind w:left="709"/>
        <w:jc w:val="both"/>
        <w:rPr>
          <w:rFonts w:ascii="Verdana" w:hAnsi="Verdana" w:cs="Arial"/>
          <w:sz w:val="20"/>
          <w:szCs w:val="20"/>
        </w:rPr>
      </w:pPr>
      <w:r w:rsidRPr="00FB6E44">
        <w:rPr>
          <w:rFonts w:ascii="Verdana" w:hAnsi="Verdana" w:cs="Arial"/>
          <w:sz w:val="20"/>
          <w:szCs w:val="20"/>
        </w:rPr>
        <w:t xml:space="preserve">Certyfikat równoważny nie może być wystawiony przez Wykonawcę </w:t>
      </w:r>
      <w:r w:rsidR="00C00ECD">
        <w:rPr>
          <w:rFonts w:ascii="Verdana" w:hAnsi="Verdana" w:cs="Arial"/>
          <w:sz w:val="20"/>
          <w:szCs w:val="20"/>
        </w:rPr>
        <w:br/>
      </w:r>
      <w:r w:rsidRPr="00FB6E44">
        <w:rPr>
          <w:rFonts w:ascii="Verdana" w:hAnsi="Verdana" w:cs="Arial"/>
          <w:sz w:val="20"/>
          <w:szCs w:val="20"/>
        </w:rPr>
        <w:t>lub podmiot zależny od Wykonawcy.</w:t>
      </w:r>
    </w:p>
    <w:p w:rsidR="00FA1224" w:rsidRPr="00FB6E44" w:rsidRDefault="00FA1224" w:rsidP="00FA1224">
      <w:pPr>
        <w:jc w:val="both"/>
        <w:rPr>
          <w:rFonts w:ascii="Verdana" w:hAnsi="Verdana" w:cs="Arial"/>
          <w:sz w:val="20"/>
          <w:szCs w:val="20"/>
        </w:rPr>
      </w:pPr>
    </w:p>
    <w:p w:rsidR="00FA1224" w:rsidRPr="00FB6E44" w:rsidRDefault="00FA1224" w:rsidP="00FA1224">
      <w:pPr>
        <w:keepNext/>
        <w:ind w:left="709"/>
        <w:jc w:val="both"/>
        <w:outlineLvl w:val="2"/>
        <w:rPr>
          <w:rFonts w:ascii="Verdana" w:eastAsia="Calibri" w:hAnsi="Verdana" w:cs="Arial"/>
          <w:i/>
          <w:iCs/>
          <w:sz w:val="20"/>
          <w:szCs w:val="20"/>
        </w:rPr>
      </w:pPr>
      <w:r w:rsidRPr="00FB6E44">
        <w:rPr>
          <w:rFonts w:ascii="Verdana" w:eastAsia="Calibri" w:hAnsi="Verdana" w:cs="Arial"/>
          <w:bCs/>
          <w:iCs/>
          <w:sz w:val="20"/>
          <w:szCs w:val="20"/>
        </w:rPr>
        <w:t xml:space="preserve">Zamawiający zastrzega, że w ramach zespołu osób nie </w:t>
      </w:r>
      <w:r w:rsidR="009E7727">
        <w:rPr>
          <w:rFonts w:ascii="Verdana" w:eastAsia="Calibri" w:hAnsi="Verdana" w:cs="Arial"/>
          <w:bCs/>
          <w:iCs/>
          <w:sz w:val="20"/>
          <w:szCs w:val="20"/>
        </w:rPr>
        <w:t xml:space="preserve">dopuszcza łączenia przez jedną </w:t>
      </w:r>
      <w:r w:rsidRPr="00FB6E44">
        <w:rPr>
          <w:rFonts w:ascii="Verdana" w:eastAsia="Calibri" w:hAnsi="Verdana" w:cs="Arial"/>
          <w:bCs/>
          <w:iCs/>
          <w:sz w:val="20"/>
          <w:szCs w:val="20"/>
        </w:rPr>
        <w:t>i tę samą osobę różnych funkcji.</w:t>
      </w:r>
    </w:p>
    <w:p w:rsidR="008C5B31" w:rsidRDefault="00FA1224" w:rsidP="003C72ED">
      <w:pPr>
        <w:tabs>
          <w:tab w:val="left" w:pos="709"/>
        </w:tabs>
        <w:spacing w:before="120"/>
        <w:ind w:left="709"/>
        <w:jc w:val="both"/>
        <w:rPr>
          <w:rFonts w:ascii="Verdana" w:hAnsi="Verdana" w:cs="Arial"/>
          <w:sz w:val="20"/>
          <w:szCs w:val="20"/>
        </w:rPr>
      </w:pPr>
      <w:r w:rsidRPr="00FB6E44">
        <w:rPr>
          <w:rFonts w:ascii="Verdana" w:hAnsi="Verdana" w:cs="Arial"/>
          <w:sz w:val="20"/>
          <w:szCs w:val="20"/>
        </w:rPr>
        <w:t xml:space="preserve">Przez określenia „uczestnictwo w projekcie” bądź „pełnienie roli” użyte </w:t>
      </w:r>
      <w:r w:rsidR="003C72ED">
        <w:rPr>
          <w:rFonts w:ascii="Verdana" w:hAnsi="Verdana" w:cs="Arial"/>
          <w:sz w:val="20"/>
          <w:szCs w:val="20"/>
        </w:rPr>
        <w:br/>
      </w:r>
      <w:r w:rsidRPr="00FB6E44">
        <w:rPr>
          <w:rFonts w:ascii="Verdana" w:hAnsi="Verdana" w:cs="Arial"/>
          <w:sz w:val="20"/>
          <w:szCs w:val="20"/>
        </w:rPr>
        <w:t>w powyższej tabeli Zamawiający rozumie udział w realizacji usługi (zamówienia)</w:t>
      </w:r>
      <w:r w:rsidR="008C5B31">
        <w:rPr>
          <w:rFonts w:ascii="Verdana" w:hAnsi="Verdana" w:cs="Arial"/>
          <w:sz w:val="20"/>
          <w:szCs w:val="20"/>
        </w:rPr>
        <w:t>:</w:t>
      </w:r>
    </w:p>
    <w:p w:rsidR="008C5B31" w:rsidRDefault="008C5B31" w:rsidP="003C72ED">
      <w:pPr>
        <w:tabs>
          <w:tab w:val="left" w:pos="709"/>
        </w:tabs>
        <w:spacing w:before="120"/>
        <w:ind w:left="709"/>
        <w:jc w:val="both"/>
        <w:rPr>
          <w:rFonts w:ascii="Verdana" w:hAnsi="Verdana" w:cs="Arial"/>
          <w:sz w:val="20"/>
          <w:szCs w:val="20"/>
        </w:rPr>
      </w:pPr>
      <w:r>
        <w:rPr>
          <w:rFonts w:ascii="Verdana" w:hAnsi="Verdana" w:cs="Arial"/>
          <w:sz w:val="20"/>
          <w:szCs w:val="20"/>
        </w:rPr>
        <w:t xml:space="preserve">- w przypadku Kierownika projektu </w:t>
      </w:r>
      <w:r w:rsidR="004B56CE">
        <w:rPr>
          <w:rFonts w:ascii="Verdana" w:hAnsi="Verdana" w:cs="Arial"/>
          <w:sz w:val="20"/>
          <w:szCs w:val="20"/>
        </w:rPr>
        <w:t xml:space="preserve">- </w:t>
      </w:r>
      <w:r>
        <w:rPr>
          <w:rFonts w:ascii="Verdana" w:hAnsi="Verdana" w:cs="Arial"/>
          <w:sz w:val="20"/>
          <w:szCs w:val="20"/>
        </w:rPr>
        <w:t>jako</w:t>
      </w:r>
      <w:r w:rsidR="00FA1224" w:rsidRPr="00FB6E44">
        <w:rPr>
          <w:rFonts w:ascii="Verdana" w:hAnsi="Verdana" w:cs="Arial"/>
          <w:sz w:val="20"/>
          <w:szCs w:val="20"/>
        </w:rPr>
        <w:t xml:space="preserve"> uczestnictwo od fazy inicjacji do zakończenia realizacji usługi (zamówienia)</w:t>
      </w:r>
      <w:r w:rsidR="004B56CE">
        <w:rPr>
          <w:rFonts w:ascii="Verdana" w:hAnsi="Verdana" w:cs="Arial"/>
          <w:sz w:val="20"/>
          <w:szCs w:val="20"/>
        </w:rPr>
        <w:t>;</w:t>
      </w:r>
    </w:p>
    <w:p w:rsidR="004B56CE" w:rsidRDefault="008C5B31" w:rsidP="003C72ED">
      <w:pPr>
        <w:tabs>
          <w:tab w:val="left" w:pos="709"/>
        </w:tabs>
        <w:spacing w:before="120"/>
        <w:ind w:left="709"/>
        <w:jc w:val="both"/>
        <w:rPr>
          <w:rFonts w:ascii="Verdana" w:hAnsi="Verdana" w:cs="Arial"/>
          <w:sz w:val="20"/>
          <w:szCs w:val="20"/>
        </w:rPr>
      </w:pPr>
      <w:r>
        <w:rPr>
          <w:rFonts w:ascii="Verdana" w:hAnsi="Verdana" w:cs="Arial"/>
          <w:sz w:val="20"/>
          <w:szCs w:val="20"/>
        </w:rPr>
        <w:t>- w przypadku Programisty Java, Programisty Perl oraz Specjalisty ds. integracji systemów</w:t>
      </w:r>
      <w:r w:rsidR="004B56CE">
        <w:rPr>
          <w:rFonts w:ascii="Verdana" w:hAnsi="Verdana" w:cs="Arial"/>
          <w:sz w:val="20"/>
          <w:szCs w:val="20"/>
        </w:rPr>
        <w:t xml:space="preserve"> - </w:t>
      </w:r>
      <w:r w:rsidR="004B56CE" w:rsidRPr="004B56CE">
        <w:rPr>
          <w:rFonts w:ascii="Verdana" w:hAnsi="Verdana" w:cs="Arial"/>
          <w:sz w:val="20"/>
          <w:szCs w:val="20"/>
        </w:rPr>
        <w:t>j</w:t>
      </w:r>
      <w:r w:rsidR="004B56CE">
        <w:rPr>
          <w:rFonts w:ascii="Verdana" w:hAnsi="Verdana" w:cs="Arial"/>
          <w:sz w:val="20"/>
          <w:szCs w:val="20"/>
        </w:rPr>
        <w:t xml:space="preserve">ako uczestnictwo w realizacji </w:t>
      </w:r>
      <w:r w:rsidR="004B56CE" w:rsidRPr="004B56CE">
        <w:rPr>
          <w:rFonts w:ascii="Verdana" w:hAnsi="Verdana" w:cs="Arial"/>
          <w:sz w:val="20"/>
          <w:szCs w:val="20"/>
        </w:rPr>
        <w:t>fazy</w:t>
      </w:r>
      <w:r w:rsidR="004B56CE">
        <w:rPr>
          <w:rFonts w:ascii="Verdana" w:hAnsi="Verdana" w:cs="Arial"/>
          <w:sz w:val="20"/>
          <w:szCs w:val="20"/>
        </w:rPr>
        <w:t xml:space="preserve"> budowy</w:t>
      </w:r>
      <w:r w:rsidR="00FA1224" w:rsidRPr="00FB6E44">
        <w:rPr>
          <w:rFonts w:ascii="Verdana" w:hAnsi="Verdana" w:cs="Arial"/>
          <w:sz w:val="20"/>
          <w:szCs w:val="20"/>
        </w:rPr>
        <w:t xml:space="preserve">. </w:t>
      </w:r>
      <w:r w:rsidR="004B56CE">
        <w:rPr>
          <w:rFonts w:ascii="Verdana" w:hAnsi="Verdana" w:cs="Arial"/>
          <w:sz w:val="20"/>
          <w:szCs w:val="20"/>
        </w:rPr>
        <w:t>Pozostałe role pełnią zadania utrzymaniowe (nie dotyczy ich uczestnictwo w projekcie).</w:t>
      </w:r>
    </w:p>
    <w:p w:rsidR="00FA1224" w:rsidRPr="00FA1224" w:rsidRDefault="00FA1224" w:rsidP="003C72ED">
      <w:pPr>
        <w:tabs>
          <w:tab w:val="left" w:pos="709"/>
        </w:tabs>
        <w:spacing w:before="120"/>
        <w:ind w:left="709"/>
        <w:jc w:val="both"/>
        <w:rPr>
          <w:rFonts w:ascii="Verdana" w:eastAsia="Calibri" w:hAnsi="Verdana" w:cs="Arial"/>
          <w:sz w:val="20"/>
          <w:szCs w:val="20"/>
        </w:rPr>
      </w:pPr>
      <w:r w:rsidRPr="00FB6E44">
        <w:rPr>
          <w:rFonts w:ascii="Verdana" w:hAnsi="Verdana" w:cs="Arial"/>
          <w:sz w:val="20"/>
          <w:szCs w:val="20"/>
        </w:rPr>
        <w:t>Wskazane osoby muszą biegle posługiwać się językiem polskim w mowie i piśmie. Jeżeli któraś z wymienionych osób nie posiada obywatelstwa polskiego, musi legitymować się certyfikatem znajomości języka polskiego na poziomie C2 wydanym przez Państwową Komisję Poświadczania Znajomości Języka Polskiego jako języka Obcego.</w:t>
      </w:r>
    </w:p>
    <w:p w:rsidR="004B56CE" w:rsidRPr="00A13EB0" w:rsidRDefault="004B56CE" w:rsidP="007376C2">
      <w:pPr>
        <w:pStyle w:val="Tekstpodstawowy2"/>
        <w:ind w:left="709" w:hanging="709"/>
        <w:rPr>
          <w:rFonts w:ascii="Verdana" w:hAnsi="Verdana" w:cs="Verdana"/>
          <w:b w:val="0"/>
          <w:sz w:val="20"/>
          <w:szCs w:val="20"/>
        </w:rPr>
      </w:pPr>
    </w:p>
    <w:p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rsidR="00BE3913" w:rsidRPr="00A13EB0" w:rsidRDefault="00BE3913" w:rsidP="0071482A">
      <w:pPr>
        <w:pStyle w:val="Tekstpodstawowy2"/>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 xml:space="preserve">Z postępowania o udzielenie zamówienia wyklucza się wykonawcę, w stosunku </w:t>
      </w:r>
      <w:r w:rsidR="003C72ED">
        <w:rPr>
          <w:rFonts w:ascii="Verdana" w:hAnsi="Verdana" w:cs="Verdana"/>
          <w:b w:val="0"/>
          <w:sz w:val="20"/>
          <w:szCs w:val="20"/>
        </w:rPr>
        <w:br/>
      </w:r>
      <w:r w:rsidRPr="00A13EB0">
        <w:rPr>
          <w:rFonts w:ascii="Verdana" w:hAnsi="Verdana" w:cs="Verdana"/>
          <w:b w:val="0"/>
          <w:sz w:val="20"/>
          <w:szCs w:val="20"/>
        </w:rPr>
        <w:t>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Pzp.</w:t>
      </w:r>
    </w:p>
    <w:p w:rsidR="00BE3913" w:rsidRPr="00A13EB0" w:rsidRDefault="00BE3913" w:rsidP="0071482A">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Dodatkowo zamawiający wykluczy wykonawcę:</w:t>
      </w:r>
    </w:p>
    <w:p w:rsidR="00BE3913" w:rsidRPr="00A13EB0" w:rsidRDefault="00BE3913" w:rsidP="0071482A">
      <w:pPr>
        <w:pStyle w:val="Tekstpodstawowy2"/>
        <w:ind w:left="709" w:hanging="283"/>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15529C">
        <w:rPr>
          <w:rFonts w:ascii="Verdana" w:hAnsi="Verdana" w:cs="Verdana"/>
          <w:b w:val="0"/>
          <w:sz w:val="20"/>
          <w:szCs w:val="20"/>
        </w:rPr>
        <w:t xml:space="preserve"> </w:t>
      </w:r>
      <w:r w:rsidR="0015529C">
        <w:rPr>
          <w:rFonts w:ascii="Verdana" w:hAnsi="Verdana" w:cs="Verdana"/>
          <w:b w:val="0"/>
          <w:sz w:val="20"/>
          <w:szCs w:val="20"/>
        </w:rPr>
        <w:t>oraz z 2016 r. poz. 615</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Pr>
          <w:rFonts w:ascii="Verdana" w:hAnsi="Verdana" w:cs="Verdana"/>
          <w:b w:val="0"/>
          <w:sz w:val="20"/>
          <w:szCs w:val="20"/>
        </w:rPr>
        <w:t xml:space="preserve"> oraz z 2016 r. poz. 615</w:t>
      </w:r>
      <w:r w:rsidRPr="00A13EB0">
        <w:rPr>
          <w:rFonts w:ascii="Verdana" w:hAnsi="Verdana" w:cs="Verdana"/>
          <w:b w:val="0"/>
          <w:sz w:val="20"/>
          <w:szCs w:val="20"/>
        </w:rPr>
        <w:t>);</w:t>
      </w:r>
    </w:p>
    <w:p w:rsidR="00BE3913" w:rsidRPr="00A13EB0" w:rsidRDefault="00BE3913" w:rsidP="0071482A">
      <w:pPr>
        <w:pStyle w:val="Tekstpodstawowy2"/>
        <w:ind w:left="709" w:hanging="283"/>
        <w:rPr>
          <w:rFonts w:ascii="Verdana" w:hAnsi="Verdana" w:cs="Verdana"/>
          <w:b w:val="0"/>
          <w:sz w:val="20"/>
          <w:szCs w:val="20"/>
        </w:rPr>
      </w:pPr>
      <w:r w:rsidRPr="00A13EB0">
        <w:rPr>
          <w:rFonts w:ascii="Verdana" w:hAnsi="Verdana" w:cs="Verdana"/>
          <w:b w:val="0"/>
          <w:bCs w:val="0"/>
          <w:sz w:val="20"/>
          <w:szCs w:val="20"/>
        </w:rPr>
        <w:t>2)</w:t>
      </w:r>
      <w:r w:rsidRPr="00A13EB0">
        <w:rPr>
          <w:rFonts w:ascii="Verdana" w:hAnsi="Verdana" w:cs="Verdana"/>
          <w:b w:val="0"/>
          <w:bCs w:val="0"/>
          <w:sz w:val="20"/>
          <w:szCs w:val="20"/>
        </w:rPr>
        <w:tab/>
      </w:r>
      <w:r w:rsidRPr="00A13EB0">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A13EB0" w:rsidRDefault="00BE3913" w:rsidP="0071482A">
      <w:pPr>
        <w:pStyle w:val="Tekstpodstawowy2"/>
        <w:ind w:left="709" w:hanging="283"/>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Pzp</w:t>
      </w:r>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Pzp </w:t>
      </w:r>
      <w:r w:rsidRPr="00A13EB0">
        <w:rPr>
          <w:rFonts w:ascii="Verdana" w:hAnsi="Verdana" w:cs="Verdana"/>
          <w:b w:val="0"/>
          <w:sz w:val="20"/>
          <w:szCs w:val="20"/>
        </w:rPr>
        <w:t>z:</w:t>
      </w:r>
    </w:p>
    <w:p w:rsidR="00BE3913" w:rsidRPr="00B41187" w:rsidRDefault="00BE3913" w:rsidP="0071482A">
      <w:pPr>
        <w:pStyle w:val="Tekstpodstawowy2"/>
        <w:numPr>
          <w:ilvl w:val="0"/>
          <w:numId w:val="5"/>
        </w:numPr>
        <w:tabs>
          <w:tab w:val="left" w:pos="1134"/>
        </w:tabs>
        <w:ind w:left="709" w:hanging="283"/>
        <w:rPr>
          <w:rFonts w:ascii="Verdana" w:hAnsi="Verdana" w:cs="Verdana"/>
          <w:b w:val="0"/>
          <w:sz w:val="20"/>
          <w:szCs w:val="20"/>
        </w:rPr>
      </w:pPr>
      <w:r w:rsidRPr="00B41187">
        <w:rPr>
          <w:rFonts w:ascii="Verdana" w:hAnsi="Verdana" w:cs="Verdana"/>
          <w:b w:val="0"/>
          <w:sz w:val="20"/>
          <w:szCs w:val="20"/>
        </w:rPr>
        <w:t>zamawiającym,</w:t>
      </w:r>
    </w:p>
    <w:p w:rsidR="0071525E" w:rsidRPr="00B41187" w:rsidRDefault="003C72ED" w:rsidP="0071482A">
      <w:pPr>
        <w:pStyle w:val="Tekstpodstawowy2"/>
        <w:numPr>
          <w:ilvl w:val="0"/>
          <w:numId w:val="5"/>
        </w:numPr>
        <w:tabs>
          <w:tab w:val="left" w:pos="1134"/>
        </w:tabs>
        <w:ind w:left="709" w:hanging="283"/>
        <w:rPr>
          <w:rFonts w:ascii="Verdana" w:hAnsi="Verdana" w:cs="Verdana"/>
          <w:b w:val="0"/>
          <w:sz w:val="20"/>
          <w:szCs w:val="20"/>
        </w:rPr>
      </w:pPr>
      <w:r w:rsidRPr="00B41187">
        <w:rPr>
          <w:rFonts w:ascii="Verdana" w:hAnsi="Verdana" w:cs="Verdana"/>
          <w:b w:val="0"/>
          <w:sz w:val="20"/>
          <w:szCs w:val="20"/>
        </w:rPr>
        <w:t>osobami</w:t>
      </w:r>
      <w:r w:rsidRPr="00FB6E44">
        <w:rPr>
          <w:rFonts w:ascii="Verdana" w:hAnsi="Verdana" w:cs="Verdana"/>
          <w:b w:val="0"/>
          <w:sz w:val="20"/>
          <w:szCs w:val="20"/>
        </w:rPr>
        <w:t xml:space="preserve"> uprawnionymi do reprezentowani</w:t>
      </w:r>
      <w:r w:rsidR="008251A6">
        <w:rPr>
          <w:rFonts w:ascii="Verdana" w:hAnsi="Verdana" w:cs="Verdana"/>
          <w:b w:val="0"/>
          <w:sz w:val="20"/>
          <w:szCs w:val="20"/>
        </w:rPr>
        <w:t xml:space="preserve">a zamawiającego, </w:t>
      </w:r>
      <w:r w:rsidRPr="00B41187">
        <w:rPr>
          <w:rFonts w:ascii="Verdana" w:hAnsi="Verdana" w:cs="Verdana"/>
          <w:b w:val="0"/>
          <w:sz w:val="20"/>
          <w:szCs w:val="20"/>
        </w:rPr>
        <w:t xml:space="preserve">tj.: p. Radosław </w:t>
      </w:r>
      <w:proofErr w:type="spellStart"/>
      <w:r w:rsidRPr="00B41187">
        <w:rPr>
          <w:rFonts w:ascii="Verdana" w:hAnsi="Verdana" w:cs="Verdana"/>
          <w:b w:val="0"/>
          <w:sz w:val="20"/>
          <w:szCs w:val="20"/>
        </w:rPr>
        <w:t>Płucisz</w:t>
      </w:r>
      <w:proofErr w:type="spellEnd"/>
      <w:r w:rsidRPr="00B41187">
        <w:rPr>
          <w:rFonts w:ascii="Verdana" w:hAnsi="Verdana" w:cs="Verdana"/>
          <w:b w:val="0"/>
          <w:sz w:val="20"/>
          <w:szCs w:val="20"/>
        </w:rPr>
        <w:t xml:space="preserve">, p. Jarosław </w:t>
      </w:r>
      <w:proofErr w:type="spellStart"/>
      <w:r w:rsidRPr="00B41187">
        <w:rPr>
          <w:rFonts w:ascii="Verdana" w:hAnsi="Verdana" w:cs="Verdana"/>
          <w:b w:val="0"/>
          <w:sz w:val="20"/>
          <w:szCs w:val="20"/>
        </w:rPr>
        <w:t>Wyżgowski</w:t>
      </w:r>
      <w:proofErr w:type="spellEnd"/>
      <w:r w:rsidRPr="00B41187">
        <w:rPr>
          <w:rFonts w:ascii="Verdana" w:hAnsi="Verdana" w:cs="Verdana"/>
          <w:b w:val="0"/>
          <w:sz w:val="20"/>
          <w:szCs w:val="20"/>
        </w:rPr>
        <w:t>, p. Michał Szczepańs</w:t>
      </w:r>
      <w:r w:rsidR="00FA5E39" w:rsidRPr="00B41187">
        <w:rPr>
          <w:rFonts w:ascii="Verdana" w:hAnsi="Verdana" w:cs="Verdana"/>
          <w:b w:val="0"/>
          <w:sz w:val="20"/>
          <w:szCs w:val="20"/>
        </w:rPr>
        <w:t>ki</w:t>
      </w:r>
      <w:r w:rsidR="00682387">
        <w:rPr>
          <w:rFonts w:ascii="Verdana" w:hAnsi="Verdana" w:cs="Verdana"/>
          <w:b w:val="0"/>
          <w:sz w:val="20"/>
          <w:szCs w:val="20"/>
        </w:rPr>
        <w:t>, p. Anna Jaworska</w:t>
      </w:r>
    </w:p>
    <w:p w:rsidR="00D25422" w:rsidRPr="003C72ED" w:rsidRDefault="003C72ED" w:rsidP="0071482A">
      <w:pPr>
        <w:pStyle w:val="Tekstpodstawowy2"/>
        <w:numPr>
          <w:ilvl w:val="0"/>
          <w:numId w:val="5"/>
        </w:numPr>
        <w:tabs>
          <w:tab w:val="left" w:pos="1134"/>
        </w:tabs>
        <w:ind w:left="709" w:hanging="283"/>
        <w:rPr>
          <w:rFonts w:ascii="Verdana" w:hAnsi="Verdana" w:cs="Verdana"/>
          <w:b w:val="0"/>
          <w:sz w:val="20"/>
          <w:szCs w:val="20"/>
        </w:rPr>
      </w:pPr>
      <w:r w:rsidRPr="00FB6E44">
        <w:rPr>
          <w:rFonts w:ascii="Verdana" w:hAnsi="Verdana" w:cs="Verdana"/>
          <w:b w:val="0"/>
          <w:sz w:val="20"/>
          <w:szCs w:val="20"/>
        </w:rPr>
        <w:t>członkami komisji przetargowej, tj.: p. Dariusz Kwiatkowski, p. Marcin Burkot, p. Aneta Marcinkiewicz, p. Jarosław Sito, p. Daniel Włoch, p. Henryk Szydłowski, p. Łukasz Kruszewski,</w:t>
      </w:r>
    </w:p>
    <w:p w:rsidR="0059718F" w:rsidRPr="00A13EB0" w:rsidRDefault="00BE3913" w:rsidP="0071482A">
      <w:pPr>
        <w:pStyle w:val="Tekstpodstawowy2"/>
        <w:numPr>
          <w:ilvl w:val="0"/>
          <w:numId w:val="5"/>
        </w:numPr>
        <w:tabs>
          <w:tab w:val="left" w:pos="1134"/>
        </w:tabs>
        <w:ind w:left="709" w:hanging="283"/>
        <w:rPr>
          <w:rFonts w:ascii="Verdana" w:hAnsi="Verdana" w:cs="Verdana"/>
          <w:b w:val="0"/>
          <w:sz w:val="20"/>
          <w:szCs w:val="20"/>
        </w:rPr>
      </w:pPr>
      <w:r w:rsidRPr="00A13EB0">
        <w:rPr>
          <w:rFonts w:ascii="Verdana" w:hAnsi="Verdana" w:cs="Verdana"/>
          <w:b w:val="0"/>
          <w:sz w:val="20"/>
          <w:szCs w:val="20"/>
        </w:rPr>
        <w:t>osobami, które złożyły oświadczenie, o którym mowa w art. 17 ust. 2a</w:t>
      </w:r>
    </w:p>
    <w:p w:rsidR="00BE3913" w:rsidRPr="00A13EB0" w:rsidRDefault="00BE3913" w:rsidP="0071482A">
      <w:pPr>
        <w:pStyle w:val="Tekstpodstawowy2"/>
        <w:numPr>
          <w:ilvl w:val="0"/>
          <w:numId w:val="6"/>
        </w:numPr>
        <w:tabs>
          <w:tab w:val="left" w:pos="1134"/>
        </w:tabs>
        <w:ind w:left="709" w:hanging="283"/>
        <w:rPr>
          <w:rFonts w:ascii="Verdana" w:hAnsi="Verdana" w:cs="Verdana"/>
          <w:b w:val="0"/>
          <w:sz w:val="20"/>
          <w:szCs w:val="20"/>
        </w:rPr>
      </w:pPr>
      <w:r w:rsidRPr="00A13EB0">
        <w:rPr>
          <w:rFonts w:ascii="Verdana" w:hAnsi="Verdana" w:cs="Verdana"/>
          <w:b w:val="0"/>
          <w:sz w:val="20"/>
          <w:szCs w:val="20"/>
        </w:rPr>
        <w:t>chyba że jest możliwe zapew</w:t>
      </w:r>
      <w:r w:rsidR="003C72ED">
        <w:rPr>
          <w:rFonts w:ascii="Verdana" w:hAnsi="Verdana" w:cs="Verdana"/>
          <w:b w:val="0"/>
          <w:sz w:val="20"/>
          <w:szCs w:val="20"/>
        </w:rPr>
        <w:t xml:space="preserve">nienie bezstronności po stronie </w:t>
      </w:r>
      <w:r w:rsidRPr="00A13EB0">
        <w:rPr>
          <w:rFonts w:ascii="Verdana" w:hAnsi="Verdana" w:cs="Verdana"/>
          <w:b w:val="0"/>
          <w:sz w:val="20"/>
          <w:szCs w:val="20"/>
        </w:rPr>
        <w:t xml:space="preserve">zamawiającego w inny sposób niż przez </w:t>
      </w:r>
      <w:r w:rsidR="003C72ED">
        <w:rPr>
          <w:rFonts w:ascii="Verdana" w:hAnsi="Verdana" w:cs="Verdana"/>
          <w:b w:val="0"/>
          <w:sz w:val="20"/>
          <w:szCs w:val="20"/>
        </w:rPr>
        <w:t xml:space="preserve">wykluczenie wykonawcy </w:t>
      </w:r>
      <w:r w:rsidR="003C72ED">
        <w:rPr>
          <w:rFonts w:ascii="Verdana" w:hAnsi="Verdana" w:cs="Verdana"/>
          <w:b w:val="0"/>
          <w:sz w:val="20"/>
          <w:szCs w:val="20"/>
        </w:rPr>
        <w:br/>
        <w:t xml:space="preserve">z udziału </w:t>
      </w:r>
      <w:r w:rsidRPr="00A13EB0">
        <w:rPr>
          <w:rFonts w:ascii="Verdana" w:hAnsi="Verdana" w:cs="Verdana"/>
          <w:b w:val="0"/>
          <w:sz w:val="20"/>
          <w:szCs w:val="20"/>
        </w:rPr>
        <w:t>w postępowaniu;</w:t>
      </w:r>
    </w:p>
    <w:p w:rsidR="00BE3913" w:rsidRPr="00A13EB0" w:rsidRDefault="00BE3913" w:rsidP="0071482A">
      <w:pPr>
        <w:pStyle w:val="Tekstpodstawowy2"/>
        <w:ind w:left="709" w:hanging="283"/>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A13EB0">
        <w:rPr>
          <w:rFonts w:ascii="Verdana" w:hAnsi="Verdana" w:cs="Verdana"/>
          <w:b w:val="0"/>
          <w:sz w:val="20"/>
          <w:szCs w:val="20"/>
        </w:rPr>
        <w:t xml:space="preserve"> ustawy Pzp</w:t>
      </w:r>
      <w:r w:rsidRPr="00A13EB0">
        <w:rPr>
          <w:rFonts w:ascii="Verdana" w:hAnsi="Verdana" w:cs="Verdana"/>
          <w:b w:val="0"/>
          <w:sz w:val="20"/>
          <w:szCs w:val="20"/>
        </w:rPr>
        <w:t xml:space="preserve">, co doprowadziło do rozwiązania umowy </w:t>
      </w:r>
      <w:r w:rsidR="003C72ED">
        <w:rPr>
          <w:rFonts w:ascii="Verdana" w:hAnsi="Verdana" w:cs="Verdana"/>
          <w:b w:val="0"/>
          <w:sz w:val="20"/>
          <w:szCs w:val="20"/>
        </w:rPr>
        <w:br/>
      </w:r>
      <w:r w:rsidRPr="00A13EB0">
        <w:rPr>
          <w:rFonts w:ascii="Verdana" w:hAnsi="Verdana" w:cs="Verdana"/>
          <w:b w:val="0"/>
          <w:sz w:val="20"/>
          <w:szCs w:val="20"/>
        </w:rPr>
        <w:t>lub zasądzenia odszkodowania;</w:t>
      </w:r>
    </w:p>
    <w:p w:rsidR="00BE3913" w:rsidRPr="00A13EB0" w:rsidRDefault="00BE3913" w:rsidP="0071482A">
      <w:pPr>
        <w:pStyle w:val="Tekstpodstawowy2"/>
        <w:ind w:left="709" w:hanging="283"/>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A13EB0" w:rsidRDefault="00BE3913" w:rsidP="0071482A">
      <w:pPr>
        <w:pStyle w:val="Tekstpodstawowy2"/>
        <w:ind w:left="709" w:hanging="283"/>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 xml:space="preserve">jeżeli urzędującego członka jego organu zarządzającego lub nadzorczego, wspólnika spółki w spółce jawnej lub partnerskiej albo komplementariusza </w:t>
      </w:r>
      <w:r w:rsidR="003C72ED">
        <w:rPr>
          <w:rFonts w:ascii="Verdana" w:hAnsi="Verdana" w:cs="Verdana"/>
          <w:b w:val="0"/>
          <w:sz w:val="20"/>
          <w:szCs w:val="20"/>
        </w:rPr>
        <w:br/>
      </w:r>
      <w:r w:rsidRPr="00A13EB0">
        <w:rPr>
          <w:rFonts w:ascii="Verdana" w:hAnsi="Verdana" w:cs="Verdana"/>
          <w:b w:val="0"/>
          <w:sz w:val="20"/>
          <w:szCs w:val="20"/>
        </w:rPr>
        <w:t>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rsidR="00BE3913" w:rsidRPr="00A13EB0" w:rsidRDefault="00BE3913" w:rsidP="0071482A">
      <w:pPr>
        <w:pStyle w:val="Tekstpodstawowy2"/>
        <w:ind w:left="709" w:hanging="283"/>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 xml:space="preserve">wobec którego wydano ostateczną decyzję administracyjną o naruszeniu obowiązków wynikających z przepisów prawa pracy, prawa ochrony środowiska </w:t>
      </w:r>
      <w:r w:rsidRPr="00A13EB0">
        <w:rPr>
          <w:rFonts w:ascii="Verdana" w:hAnsi="Verdana" w:cs="Verdana"/>
          <w:b w:val="0"/>
          <w:sz w:val="20"/>
          <w:szCs w:val="20"/>
        </w:rPr>
        <w:lastRenderedPageBreak/>
        <w:t>lub przepisów o zabezpieczeniu społecznym, jeżeli wymierzono tą decyzją karę pieniężną nie niższą niż 3000 złotych;</w:t>
      </w:r>
    </w:p>
    <w:p w:rsidR="00BE3913" w:rsidRPr="00A13EB0" w:rsidRDefault="00BE3913" w:rsidP="0071482A">
      <w:pPr>
        <w:pStyle w:val="Tekstpodstawowy2"/>
        <w:ind w:left="709" w:hanging="283"/>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Pzp</w:t>
      </w:r>
      <w:r w:rsidRPr="00A13EB0">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Wykluczenie wykonawcy następuje zgodnie z art. 24 ust. 7 ustawy Pzp.</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Wykonawca, który podlega wykluczeniu na podstawie art. 24 ust. 1 pkt 13 i 14 oraz 16–20 ustawy Pzp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Zamawiający może wykluczyć wykonawcę na każdym etapie postępowania o udzielenie zamówienia.</w:t>
      </w:r>
    </w:p>
    <w:p w:rsidR="00B8439F" w:rsidRPr="00A13EB0" w:rsidRDefault="00B8439F" w:rsidP="00BE245A">
      <w:pPr>
        <w:ind w:left="709"/>
        <w:jc w:val="both"/>
        <w:rPr>
          <w:rFonts w:ascii="Verdana" w:hAnsi="Verdana" w:cs="Verdana"/>
          <w:sz w:val="20"/>
          <w:szCs w:val="20"/>
        </w:rPr>
      </w:pPr>
    </w:p>
    <w:p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Pr="00A13EB0" w:rsidRDefault="006A7820" w:rsidP="006A7820">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wstępne potwierdzenie, że Wykonawca:</w:t>
      </w:r>
    </w:p>
    <w:p w:rsidR="00633DCF" w:rsidRPr="00A13EB0" w:rsidRDefault="00633DCF" w:rsidP="0071482A">
      <w:pPr>
        <w:pStyle w:val="Tekstpodstawowy2"/>
        <w:tabs>
          <w:tab w:val="left" w:pos="1134"/>
        </w:tabs>
        <w:ind w:left="709" w:hanging="283"/>
        <w:rPr>
          <w:rFonts w:ascii="Verdana" w:hAnsi="Verdana" w:cs="Verdana"/>
          <w:b w:val="0"/>
          <w:sz w:val="20"/>
          <w:szCs w:val="20"/>
        </w:rPr>
      </w:pPr>
      <w:r w:rsidRPr="00A13EB0">
        <w:rPr>
          <w:rFonts w:ascii="Verdana" w:hAnsi="Verdana" w:cs="Verdana"/>
          <w:b w:val="0"/>
          <w:bCs w:val="0"/>
          <w:sz w:val="20"/>
          <w:szCs w:val="20"/>
        </w:rPr>
        <w:t>a)</w:t>
      </w:r>
      <w:r w:rsidRPr="00A13EB0">
        <w:rPr>
          <w:rFonts w:ascii="Verdana" w:hAnsi="Verdana" w:cs="Verdana"/>
          <w:b w:val="0"/>
          <w:bCs w:val="0"/>
          <w:sz w:val="20"/>
          <w:szCs w:val="20"/>
        </w:rPr>
        <w:tab/>
      </w:r>
      <w:r w:rsidRPr="00A13EB0">
        <w:rPr>
          <w:rFonts w:ascii="Verdana" w:hAnsi="Verdana" w:cs="Verdana"/>
          <w:b w:val="0"/>
          <w:sz w:val="20"/>
          <w:szCs w:val="20"/>
        </w:rPr>
        <w:t>nie podlega wykluczeniu;</w:t>
      </w:r>
    </w:p>
    <w:p w:rsidR="00633DCF" w:rsidRPr="00A13EB0" w:rsidRDefault="00633DCF" w:rsidP="0071482A">
      <w:pPr>
        <w:pStyle w:val="Tekstpodstawowy2"/>
        <w:tabs>
          <w:tab w:val="left" w:pos="1134"/>
        </w:tabs>
        <w:ind w:left="709" w:hanging="283"/>
        <w:rPr>
          <w:rFonts w:ascii="Verdana" w:hAnsi="Verdana" w:cs="Verdana"/>
          <w:b w:val="0"/>
          <w:sz w:val="20"/>
          <w:szCs w:val="20"/>
        </w:rPr>
      </w:pPr>
      <w:r w:rsidRPr="00A13EB0">
        <w:rPr>
          <w:rFonts w:ascii="Verdana" w:hAnsi="Verdana" w:cs="Verdana"/>
          <w:b w:val="0"/>
          <w:bCs w:val="0"/>
          <w:sz w:val="20"/>
          <w:szCs w:val="20"/>
        </w:rPr>
        <w:t>b)</w:t>
      </w:r>
      <w:r w:rsidRPr="00A13EB0">
        <w:rPr>
          <w:rFonts w:ascii="Verdana" w:hAnsi="Verdana" w:cs="Verdana"/>
          <w:b w:val="0"/>
          <w:bCs w:val="0"/>
          <w:sz w:val="20"/>
          <w:szCs w:val="20"/>
        </w:rPr>
        <w:tab/>
      </w:r>
      <w:r w:rsidRPr="00A13EB0">
        <w:rPr>
          <w:rFonts w:ascii="Verdana" w:hAnsi="Verdana" w:cs="Verdana"/>
          <w:b w:val="0"/>
          <w:sz w:val="20"/>
          <w:szCs w:val="20"/>
        </w:rPr>
        <w:t>spełnia warunki udziału w postępowaniu.</w:t>
      </w:r>
    </w:p>
    <w:p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771BD5" w:rsidRDefault="00771BD5" w:rsidP="00633DCF">
      <w:pPr>
        <w:pStyle w:val="Tekstpodstawowy2"/>
        <w:ind w:left="709"/>
        <w:rPr>
          <w:rFonts w:ascii="Verdana" w:hAnsi="Verdana" w:cs="Verdana"/>
          <w:b w:val="0"/>
          <w:sz w:val="20"/>
          <w:szCs w:val="20"/>
        </w:rPr>
      </w:pPr>
      <w:r>
        <w:rPr>
          <w:rFonts w:ascii="Verdana" w:hAnsi="Verdana" w:cs="Verdana"/>
          <w:b w:val="0"/>
          <w:sz w:val="20"/>
          <w:szCs w:val="20"/>
        </w:rPr>
        <w:t xml:space="preserve">Wykonawca, który powołuje się na zasoby </w:t>
      </w:r>
      <w:r w:rsidR="00D2707F">
        <w:rPr>
          <w:rFonts w:ascii="Verdana" w:hAnsi="Verdana" w:cs="Verdana"/>
          <w:b w:val="0"/>
          <w:sz w:val="20"/>
          <w:szCs w:val="20"/>
        </w:rPr>
        <w:t xml:space="preserve">innych </w:t>
      </w:r>
      <w:r>
        <w:rPr>
          <w:rFonts w:ascii="Verdana" w:hAnsi="Verdana" w:cs="Verdana"/>
          <w:b w:val="0"/>
          <w:sz w:val="20"/>
          <w:szCs w:val="20"/>
        </w:rPr>
        <w:t>podmiotów</w:t>
      </w:r>
      <w:r w:rsidR="00D2707F">
        <w:rPr>
          <w:rFonts w:ascii="Verdana" w:hAnsi="Verdana" w:cs="Verdana"/>
          <w:b w:val="0"/>
          <w:sz w:val="20"/>
          <w:szCs w:val="20"/>
        </w:rPr>
        <w:t>, w celu wykazania braku istnienia wobec nich podstaw wykluczenia oraz spełniania, w zakresie w jakim powołuje się na ich zasoby, warunków udziału  w postępowaniu, składa także jednolite dokumenty dotyczące tych podmiotów.</w:t>
      </w:r>
      <w:r>
        <w:rPr>
          <w:rFonts w:ascii="Verdana" w:hAnsi="Verdana" w:cs="Verdana"/>
          <w:b w:val="0"/>
          <w:sz w:val="20"/>
          <w:szCs w:val="20"/>
        </w:rPr>
        <w:t xml:space="preserve"> </w:t>
      </w:r>
    </w:p>
    <w:p w:rsidR="00633DCF" w:rsidRDefault="00FA6A07" w:rsidP="00633DCF">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rsidR="008D174E" w:rsidRDefault="00646511" w:rsidP="008D174E">
      <w:pPr>
        <w:pStyle w:val="Tekstpodstawowy2"/>
        <w:ind w:left="709"/>
        <w:rPr>
          <w:rFonts w:ascii="Verdana" w:hAnsi="Verdana" w:cs="Verdana"/>
          <w:b w:val="0"/>
          <w:sz w:val="20"/>
          <w:szCs w:val="20"/>
        </w:rPr>
      </w:pPr>
      <w:r>
        <w:rPr>
          <w:rFonts w:ascii="Verdana" w:hAnsi="Verdana" w:cs="Verdana"/>
          <w:b w:val="0"/>
          <w:sz w:val="20"/>
          <w:szCs w:val="20"/>
        </w:rPr>
        <w:t>W</w:t>
      </w:r>
      <w:r w:rsidRPr="007133B9">
        <w:rPr>
          <w:rFonts w:ascii="Verdana" w:hAnsi="Verdana" w:cs="Verdana"/>
          <w:b w:val="0"/>
          <w:sz w:val="20"/>
          <w:szCs w:val="20"/>
        </w:rPr>
        <w:t>ykonawca</w:t>
      </w:r>
      <w:r>
        <w:rPr>
          <w:rFonts w:ascii="Verdana" w:hAnsi="Verdana" w:cs="Verdana"/>
          <w:b w:val="0"/>
          <w:sz w:val="20"/>
          <w:szCs w:val="20"/>
        </w:rPr>
        <w:t xml:space="preserve"> wypełniając jednolity dokument</w:t>
      </w:r>
      <w:r w:rsidRPr="007133B9">
        <w:rPr>
          <w:rFonts w:ascii="Verdana" w:hAnsi="Verdana" w:cs="Verdana"/>
          <w:b w:val="0"/>
          <w:sz w:val="20"/>
          <w:szCs w:val="20"/>
        </w:rPr>
        <w:t xml:space="preserve"> wykonawca może ograniczyć się do wypełnienia sekcji </w:t>
      </w:r>
      <w:r w:rsidRPr="007133B9">
        <w:rPr>
          <w:rFonts w:ascii="Verdana" w:hAnsi="Verdana" w:cs="Verdana"/>
          <w:b w:val="0"/>
          <w:sz w:val="20"/>
          <w:szCs w:val="20"/>
        </w:rPr>
        <w:sym w:font="Symbol" w:char="F061"/>
      </w:r>
      <w:r w:rsidRPr="007133B9">
        <w:rPr>
          <w:rFonts w:ascii="Verdana" w:hAnsi="Verdana" w:cs="Verdana"/>
          <w:b w:val="0"/>
          <w:sz w:val="20"/>
          <w:szCs w:val="20"/>
        </w:rPr>
        <w:t xml:space="preserve"> w części IV i nie musi wypełniać żadnej z pozostałych sekcji w części IV</w:t>
      </w:r>
      <w:r w:rsidR="008D174E">
        <w:rPr>
          <w:rFonts w:ascii="Verdana" w:hAnsi="Verdana" w:cs="Verdana"/>
          <w:b w:val="0"/>
          <w:sz w:val="20"/>
          <w:szCs w:val="20"/>
        </w:rPr>
        <w:t xml:space="preserve">. </w:t>
      </w:r>
    </w:p>
    <w:p w:rsidR="00FA6A07" w:rsidRPr="00A13EB0" w:rsidRDefault="008D174E" w:rsidP="00BE4C26">
      <w:pPr>
        <w:pStyle w:val="Tekstpodstawowy2"/>
        <w:ind w:left="709"/>
        <w:rPr>
          <w:rFonts w:ascii="Verdana" w:hAnsi="Verdana" w:cs="Verdana"/>
          <w:b w:val="0"/>
          <w:sz w:val="20"/>
          <w:szCs w:val="20"/>
        </w:rPr>
      </w:pPr>
      <w:r w:rsidRPr="008251A6">
        <w:rPr>
          <w:rFonts w:ascii="Verdana" w:hAnsi="Verdana" w:cs="Verdana"/>
          <w:b w:val="0"/>
          <w:sz w:val="20"/>
          <w:szCs w:val="20"/>
        </w:rPr>
        <w:lastRenderedPageBreak/>
        <w:t>W przypadku wypełnienia przez Wykonawcę pozostałych sekcji w części IV jednolitego wykazu Zamawiający potraktuje sekcje jako wykaz.</w:t>
      </w:r>
      <w:r w:rsidR="00FA6A07" w:rsidRPr="00A13EB0">
        <w:rPr>
          <w:rFonts w:ascii="Verdana" w:hAnsi="Verdana" w:cs="Verdana"/>
          <w:b w:val="0"/>
          <w:sz w:val="20"/>
          <w:szCs w:val="20"/>
        </w:rPr>
        <w:t>9.3.</w:t>
      </w:r>
      <w:r w:rsidR="00FA6A07"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Pzp</w:t>
      </w:r>
      <w:r w:rsidR="00FA6A07" w:rsidRPr="00A13EB0">
        <w:rPr>
          <w:rFonts w:ascii="Verdana" w:hAnsi="Verdana" w:cs="Verdana"/>
          <w:b w:val="0"/>
          <w:sz w:val="20"/>
          <w:szCs w:val="20"/>
        </w:rPr>
        <w:t>,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9.4.</w:t>
      </w:r>
      <w:r w:rsidRPr="00A13EB0">
        <w:rPr>
          <w:rFonts w:ascii="Verdana" w:hAnsi="Verdana" w:cs="Verdana"/>
          <w:b w:val="0"/>
          <w:sz w:val="20"/>
          <w:szCs w:val="20"/>
        </w:rPr>
        <w:tab/>
        <w:t>Zamawiający przed udzieleniem zamówienia, wezwie wykonawcę, którego oferta została oceniona najwyżej,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t>terminie aktualnych na dzień złożenia oświadczeń lub dokumentów, potwierdzających okoliczności, o których mowa w art. 25 ust. 1 ustawy Pzp.</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9.5.</w:t>
      </w:r>
      <w:r w:rsidRPr="00A13EB0">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Zamawiający, zgodnie z art. 24 aa ustawy Pzp, w pierwszej kolejności dokona oceny ofert, a następnie zbada czy wykonawca, którego oferta została oceniona jako najkorzystniejsza nie podlega wykluczeniu oraz spełnia warunki udziału w postępowaniu.</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Pr="00A13EB0">
        <w:rPr>
          <w:rFonts w:ascii="Verdana" w:hAnsi="Verdana" w:cs="Verdana"/>
          <w:b w:val="0"/>
          <w:sz w:val="20"/>
          <w:szCs w:val="20"/>
        </w:rPr>
        <w:t>:</w:t>
      </w:r>
    </w:p>
    <w:p w:rsidR="008E2AAA" w:rsidRPr="00A13EB0" w:rsidRDefault="0011309A">
      <w:pPr>
        <w:pStyle w:val="Tekstpodstawowy2"/>
        <w:ind w:left="851" w:hanging="851"/>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1</w:t>
      </w:r>
      <w:r w:rsidR="008E2AAA" w:rsidRPr="00A13EB0">
        <w:rPr>
          <w:rFonts w:ascii="Verdana" w:hAnsi="Verdana" w:cs="Verdana"/>
          <w:b w:val="0"/>
          <w:bCs w:val="0"/>
          <w:sz w:val="20"/>
          <w:szCs w:val="20"/>
        </w:rPr>
        <w:t>.1</w:t>
      </w:r>
      <w:r w:rsidR="00FA6A07" w:rsidRPr="00A13EB0">
        <w:rPr>
          <w:rFonts w:ascii="Verdana" w:hAnsi="Verdana" w:cs="Verdana"/>
          <w:b w:val="0"/>
          <w:bCs w:val="0"/>
          <w:sz w:val="20"/>
          <w:szCs w:val="20"/>
        </w:rPr>
        <w:tab/>
      </w:r>
      <w:r w:rsidR="008E2AAA" w:rsidRPr="00A13EB0">
        <w:rPr>
          <w:rFonts w:ascii="Verdana" w:hAnsi="Verdana" w:cs="Verdana"/>
          <w:b w:val="0"/>
          <w:sz w:val="20"/>
          <w:szCs w:val="20"/>
        </w:rPr>
        <w:t>W celu potwierdzenia spełniania przez wykonawcę warunków udziału w postępowaniu:</w:t>
      </w:r>
    </w:p>
    <w:p w:rsidR="00804EAA" w:rsidRDefault="009658FB" w:rsidP="0071482A">
      <w:pPr>
        <w:pStyle w:val="Tekstpodstawowy2"/>
        <w:numPr>
          <w:ilvl w:val="0"/>
          <w:numId w:val="4"/>
        </w:numPr>
        <w:ind w:left="851" w:hanging="425"/>
        <w:rPr>
          <w:rFonts w:ascii="Verdana" w:hAnsi="Verdana" w:cs="Verdana"/>
          <w:b w:val="0"/>
          <w:sz w:val="20"/>
          <w:szCs w:val="20"/>
        </w:rPr>
      </w:pPr>
      <w:r>
        <w:rPr>
          <w:rFonts w:ascii="Verdana" w:hAnsi="Verdana" w:cs="Verdana"/>
          <w:b w:val="0"/>
          <w:sz w:val="20"/>
          <w:szCs w:val="20"/>
        </w:rPr>
        <w:t>w</w:t>
      </w:r>
      <w:r w:rsidR="000337CD" w:rsidRPr="000F6A14">
        <w:rPr>
          <w:rFonts w:ascii="Verdana" w:hAnsi="Verdana" w:cs="Verdana"/>
          <w:b w:val="0"/>
          <w:sz w:val="20"/>
          <w:szCs w:val="20"/>
        </w:rPr>
        <w:t xml:space="preserve">ykaz </w:t>
      </w:r>
      <w:r w:rsidR="00F23FAC">
        <w:rPr>
          <w:rFonts w:ascii="Verdana" w:hAnsi="Verdana" w:cs="Verdana"/>
          <w:b w:val="0"/>
          <w:sz w:val="20"/>
          <w:szCs w:val="20"/>
        </w:rPr>
        <w:t>usług</w:t>
      </w:r>
      <w:r w:rsidR="00F23FAC" w:rsidRPr="000F6A14">
        <w:rPr>
          <w:rFonts w:ascii="Verdana" w:hAnsi="Verdana" w:cs="Verdana"/>
          <w:b w:val="0"/>
          <w:sz w:val="20"/>
          <w:szCs w:val="20"/>
        </w:rPr>
        <w:t xml:space="preserve"> </w:t>
      </w:r>
      <w:r w:rsidR="000337CD" w:rsidRPr="000F6A14">
        <w:rPr>
          <w:rFonts w:ascii="Verdana" w:hAnsi="Verdana" w:cs="Verdana"/>
          <w:b w:val="0"/>
          <w:sz w:val="20"/>
          <w:szCs w:val="20"/>
        </w:rPr>
        <w:t>wykonanych, a w przypadku świadczeń okresowych lub</w:t>
      </w:r>
      <w:r w:rsidR="00971205" w:rsidRPr="000F6A14">
        <w:rPr>
          <w:rFonts w:ascii="Verdana" w:hAnsi="Verdana" w:cs="Verdana"/>
          <w:b w:val="0"/>
          <w:sz w:val="20"/>
          <w:szCs w:val="20"/>
        </w:rPr>
        <w:t xml:space="preserve"> ciągłych również wykonywanych, </w:t>
      </w:r>
      <w:r w:rsidR="000337CD" w:rsidRPr="000F6A14">
        <w:rPr>
          <w:rFonts w:ascii="Verdana" w:hAnsi="Verdana" w:cs="Verdana"/>
          <w:b w:val="0"/>
          <w:sz w:val="20"/>
          <w:szCs w:val="20"/>
        </w:rPr>
        <w:t>w okresie ostatnich 3 lat przed upływem terminu składania ofert</w:t>
      </w:r>
      <w:r w:rsidR="00971205" w:rsidRPr="000F6A14">
        <w:rPr>
          <w:rFonts w:ascii="Verdana" w:hAnsi="Verdana" w:cs="Verdana"/>
          <w:b w:val="0"/>
          <w:sz w:val="20"/>
          <w:szCs w:val="20"/>
        </w:rPr>
        <w:t xml:space="preserve">, </w:t>
      </w:r>
      <w:r w:rsidR="000337CD" w:rsidRPr="000F6A14">
        <w:rPr>
          <w:rFonts w:ascii="Verdana" w:hAnsi="Verdana" w:cs="Verdana"/>
          <w:b w:val="0"/>
          <w:sz w:val="20"/>
          <w:szCs w:val="20"/>
        </w:rPr>
        <w:t>a jeżeli okres prowadzenia działalności jest krótszy – w tym okresie, wraz z pod</w:t>
      </w:r>
      <w:r w:rsidR="00971205" w:rsidRPr="000F6A14">
        <w:rPr>
          <w:rFonts w:ascii="Verdana" w:hAnsi="Verdana" w:cs="Verdana"/>
          <w:b w:val="0"/>
          <w:sz w:val="20"/>
          <w:szCs w:val="20"/>
        </w:rPr>
        <w:t xml:space="preserve">aniem ich wartości, przedmiotu, </w:t>
      </w:r>
      <w:r w:rsidR="000337CD" w:rsidRPr="000F6A14">
        <w:rPr>
          <w:rFonts w:ascii="Verdana" w:hAnsi="Verdana" w:cs="Verdana"/>
          <w:b w:val="0"/>
          <w:sz w:val="20"/>
          <w:szCs w:val="20"/>
        </w:rPr>
        <w:t xml:space="preserve">dat wykonania i podmiotów, na rzecz których </w:t>
      </w:r>
      <w:r w:rsidR="00F23FAC">
        <w:rPr>
          <w:rFonts w:ascii="Verdana" w:hAnsi="Verdana" w:cs="Verdana"/>
          <w:b w:val="0"/>
          <w:sz w:val="20"/>
          <w:szCs w:val="20"/>
        </w:rPr>
        <w:t>usługi</w:t>
      </w:r>
      <w:r w:rsidR="00F23FAC" w:rsidRPr="000F6A14">
        <w:rPr>
          <w:rFonts w:ascii="Verdana" w:hAnsi="Verdana" w:cs="Verdana"/>
          <w:b w:val="0"/>
          <w:sz w:val="20"/>
          <w:szCs w:val="20"/>
        </w:rPr>
        <w:t xml:space="preserve"> </w:t>
      </w:r>
      <w:r w:rsidR="000337CD" w:rsidRPr="000F6A14">
        <w:rPr>
          <w:rFonts w:ascii="Verdana" w:hAnsi="Verdana" w:cs="Verdana"/>
          <w:b w:val="0"/>
          <w:sz w:val="20"/>
          <w:szCs w:val="20"/>
        </w:rPr>
        <w:t>zostały wykonane, oraz załączeniem dowodów</w:t>
      </w:r>
      <w:r w:rsidR="00971205" w:rsidRPr="000F6A14">
        <w:rPr>
          <w:rFonts w:ascii="Verdana" w:hAnsi="Verdana" w:cs="Verdana"/>
          <w:b w:val="0"/>
          <w:sz w:val="20"/>
          <w:szCs w:val="20"/>
        </w:rPr>
        <w:t xml:space="preserve"> </w:t>
      </w:r>
      <w:r w:rsidR="000337CD" w:rsidRPr="000F6A14">
        <w:rPr>
          <w:rFonts w:ascii="Verdana" w:hAnsi="Verdana" w:cs="Verdana"/>
          <w:b w:val="0"/>
          <w:sz w:val="20"/>
          <w:szCs w:val="20"/>
        </w:rPr>
        <w:t xml:space="preserve">określających czy te </w:t>
      </w:r>
      <w:r w:rsidR="00F23FAC">
        <w:rPr>
          <w:rFonts w:ascii="Verdana" w:hAnsi="Verdana" w:cs="Verdana"/>
          <w:b w:val="0"/>
          <w:sz w:val="20"/>
          <w:szCs w:val="20"/>
        </w:rPr>
        <w:t>usługi</w:t>
      </w:r>
      <w:r w:rsidR="00F23FAC" w:rsidRPr="000F6A14">
        <w:rPr>
          <w:rFonts w:ascii="Verdana" w:hAnsi="Verdana" w:cs="Verdana"/>
          <w:b w:val="0"/>
          <w:sz w:val="20"/>
          <w:szCs w:val="20"/>
        </w:rPr>
        <w:t xml:space="preserve"> </w:t>
      </w:r>
      <w:r w:rsidR="000337CD" w:rsidRPr="000F6A14">
        <w:rPr>
          <w:rFonts w:ascii="Verdana" w:hAnsi="Verdana" w:cs="Verdana"/>
          <w:b w:val="0"/>
          <w:sz w:val="20"/>
          <w:szCs w:val="20"/>
        </w:rPr>
        <w:t>zostały wykonane lub są wykonywane należycie</w:t>
      </w:r>
      <w:r w:rsidR="00804EAA">
        <w:rPr>
          <w:rFonts w:ascii="Verdana" w:hAnsi="Verdana" w:cs="Verdana"/>
          <w:b w:val="0"/>
          <w:sz w:val="20"/>
          <w:szCs w:val="20"/>
        </w:rPr>
        <w:t>.</w:t>
      </w:r>
    </w:p>
    <w:p w:rsidR="009658FB" w:rsidRDefault="00804EAA" w:rsidP="0071482A">
      <w:pPr>
        <w:pStyle w:val="Tekstpodstawowy2"/>
        <w:ind w:left="851"/>
        <w:rPr>
          <w:rFonts w:ascii="Verdana" w:hAnsi="Verdana" w:cs="Verdana"/>
          <w:b w:val="0"/>
          <w:sz w:val="20"/>
          <w:szCs w:val="20"/>
        </w:rPr>
      </w:pPr>
      <w:r>
        <w:rPr>
          <w:rFonts w:ascii="Verdana" w:hAnsi="Verdana" w:cs="Verdana"/>
          <w:b w:val="0"/>
          <w:sz w:val="20"/>
          <w:szCs w:val="20"/>
        </w:rPr>
        <w:t>P</w:t>
      </w:r>
      <w:r w:rsidR="000337CD" w:rsidRPr="000F6A14">
        <w:rPr>
          <w:rFonts w:ascii="Verdana" w:hAnsi="Verdana" w:cs="Verdana"/>
          <w:b w:val="0"/>
          <w:sz w:val="20"/>
          <w:szCs w:val="20"/>
        </w:rPr>
        <w:t>rzy czym dowodami,</w:t>
      </w:r>
      <w:r w:rsidR="00971205" w:rsidRPr="000F6A14">
        <w:rPr>
          <w:rFonts w:ascii="Verdana" w:hAnsi="Verdana" w:cs="Verdana"/>
          <w:b w:val="0"/>
          <w:sz w:val="20"/>
          <w:szCs w:val="20"/>
        </w:rPr>
        <w:t xml:space="preserve"> </w:t>
      </w:r>
      <w:r w:rsidR="000337CD" w:rsidRPr="000F6A14">
        <w:rPr>
          <w:rFonts w:ascii="Verdana" w:hAnsi="Verdana" w:cs="Verdana"/>
          <w:b w:val="0"/>
          <w:sz w:val="20"/>
          <w:szCs w:val="20"/>
        </w:rPr>
        <w:t>o których mowa, są referencje bądź inne dokumenty wystawione przez podmiot, na r</w:t>
      </w:r>
      <w:r w:rsidR="00971205" w:rsidRPr="000F6A14">
        <w:rPr>
          <w:rFonts w:ascii="Verdana" w:hAnsi="Verdana" w:cs="Verdana"/>
          <w:b w:val="0"/>
          <w:sz w:val="20"/>
          <w:szCs w:val="20"/>
        </w:rPr>
        <w:t xml:space="preserve">zecz którego </w:t>
      </w:r>
      <w:r w:rsidR="00B37BCE">
        <w:rPr>
          <w:rFonts w:ascii="Verdana" w:hAnsi="Verdana" w:cs="Verdana"/>
          <w:b w:val="0"/>
          <w:sz w:val="20"/>
          <w:szCs w:val="20"/>
        </w:rPr>
        <w:t>dostawy</w:t>
      </w:r>
      <w:r w:rsidR="00971205" w:rsidRPr="000F6A14">
        <w:rPr>
          <w:rFonts w:ascii="Verdana" w:hAnsi="Verdana" w:cs="Verdana"/>
          <w:b w:val="0"/>
          <w:sz w:val="20"/>
          <w:szCs w:val="20"/>
        </w:rPr>
        <w:t xml:space="preserve"> </w:t>
      </w:r>
      <w:r w:rsidR="000337CD" w:rsidRPr="000F6A14">
        <w:rPr>
          <w:rFonts w:ascii="Verdana" w:hAnsi="Verdana" w:cs="Verdana"/>
          <w:b w:val="0"/>
          <w:sz w:val="20"/>
          <w:szCs w:val="20"/>
        </w:rPr>
        <w:t>były wykonywane, a w przypadku świadczeń okresowych lub ciągłych są wykonywane, a jeż</w:t>
      </w:r>
      <w:r w:rsidR="00971205" w:rsidRPr="000F6A14">
        <w:rPr>
          <w:rFonts w:ascii="Verdana" w:hAnsi="Verdana" w:cs="Verdana"/>
          <w:b w:val="0"/>
          <w:sz w:val="20"/>
          <w:szCs w:val="20"/>
        </w:rPr>
        <w:t xml:space="preserve">eli z uzasadnionej przyczyny </w:t>
      </w:r>
      <w:r w:rsidR="000337CD" w:rsidRPr="000F6A14">
        <w:rPr>
          <w:rFonts w:ascii="Verdana" w:hAnsi="Verdana" w:cs="Verdana"/>
          <w:b w:val="0"/>
          <w:sz w:val="20"/>
          <w:szCs w:val="20"/>
        </w:rPr>
        <w:t>o obiektywnym charakterze wykonawca nie jest w stanie uzyskać tych dokum</w:t>
      </w:r>
      <w:r w:rsidR="00971205" w:rsidRPr="000F6A14">
        <w:rPr>
          <w:rFonts w:ascii="Verdana" w:hAnsi="Verdana" w:cs="Verdana"/>
          <w:b w:val="0"/>
          <w:sz w:val="20"/>
          <w:szCs w:val="20"/>
        </w:rPr>
        <w:t xml:space="preserve">entów – oświadczenie wykonawcy; </w:t>
      </w:r>
      <w:r w:rsidR="000337CD" w:rsidRPr="000F6A14">
        <w:rPr>
          <w:rFonts w:ascii="Verdana" w:hAnsi="Verdana" w:cs="Verdana"/>
          <w:b w:val="0"/>
          <w:sz w:val="20"/>
          <w:szCs w:val="20"/>
        </w:rPr>
        <w:t>w przypadku świadczeń okresowych lub ciągłych nadal wykonywanych referencje bąd</w:t>
      </w:r>
      <w:r w:rsidR="00971205" w:rsidRPr="000F6A14">
        <w:rPr>
          <w:rFonts w:ascii="Verdana" w:hAnsi="Verdana" w:cs="Verdana"/>
          <w:b w:val="0"/>
          <w:sz w:val="20"/>
          <w:szCs w:val="20"/>
        </w:rPr>
        <w:t xml:space="preserve">ź inne dokumenty potwierdzające </w:t>
      </w:r>
      <w:r w:rsidR="000337CD" w:rsidRPr="000F6A14">
        <w:rPr>
          <w:rFonts w:ascii="Verdana" w:hAnsi="Verdana" w:cs="Verdana"/>
          <w:b w:val="0"/>
          <w:sz w:val="20"/>
          <w:szCs w:val="20"/>
        </w:rPr>
        <w:t>ich należyte wykonywanie powinny być wydane nie wcześniej niż 3</w:t>
      </w:r>
      <w:r w:rsidR="00971205" w:rsidRPr="000F6A14">
        <w:rPr>
          <w:rFonts w:ascii="Verdana" w:hAnsi="Verdana" w:cs="Verdana"/>
          <w:b w:val="0"/>
          <w:sz w:val="20"/>
          <w:szCs w:val="20"/>
        </w:rPr>
        <w:t xml:space="preserve"> miesiące przed upływem terminu </w:t>
      </w:r>
      <w:r w:rsidR="000337CD" w:rsidRPr="000F6A14">
        <w:rPr>
          <w:rFonts w:ascii="Verdana" w:hAnsi="Verdana" w:cs="Verdana"/>
          <w:b w:val="0"/>
          <w:sz w:val="20"/>
          <w:szCs w:val="20"/>
        </w:rPr>
        <w:t>składania ofert albo wniosków o dopuszczenie do udziału w postępowaniu;</w:t>
      </w:r>
    </w:p>
    <w:p w:rsidR="00DD7305" w:rsidRDefault="000F6A14" w:rsidP="0071482A">
      <w:pPr>
        <w:pStyle w:val="Tekstpodstawowy2"/>
        <w:numPr>
          <w:ilvl w:val="0"/>
          <w:numId w:val="4"/>
        </w:numPr>
        <w:ind w:left="851" w:hanging="425"/>
        <w:rPr>
          <w:rFonts w:ascii="Verdana" w:hAnsi="Verdana" w:cs="Verdana"/>
          <w:b w:val="0"/>
          <w:sz w:val="20"/>
          <w:szCs w:val="20"/>
        </w:rPr>
      </w:pPr>
      <w:r w:rsidRPr="009658FB">
        <w:rPr>
          <w:rFonts w:ascii="Verdana" w:hAnsi="Verdana" w:cs="Verdana"/>
          <w:b w:val="0"/>
          <w:sz w:val="20"/>
          <w:szCs w:val="20"/>
        </w:rPr>
        <w:t>wykaz osób, skierowanych przez wykonawcę do realizacji zamówienia publicznego, w szczególności odpowiedzialnych</w:t>
      </w:r>
      <w:r w:rsidR="009658FB">
        <w:rPr>
          <w:rFonts w:ascii="Verdana" w:hAnsi="Verdana" w:cs="Verdana"/>
          <w:b w:val="0"/>
          <w:sz w:val="20"/>
          <w:szCs w:val="20"/>
        </w:rPr>
        <w:t xml:space="preserve"> </w:t>
      </w:r>
      <w:r w:rsidRPr="009658FB">
        <w:rPr>
          <w:rFonts w:ascii="Verdana" w:hAnsi="Verdana" w:cs="Verdana"/>
          <w:b w:val="0"/>
          <w:sz w:val="20"/>
          <w:szCs w:val="20"/>
        </w:rPr>
        <w:t>za świadczenie usług, kontrolę jakości, wraz z informacjami na temat</w:t>
      </w:r>
      <w:r w:rsidR="009658FB">
        <w:rPr>
          <w:rFonts w:ascii="Verdana" w:hAnsi="Verdana" w:cs="Verdana"/>
          <w:b w:val="0"/>
          <w:sz w:val="20"/>
          <w:szCs w:val="20"/>
        </w:rPr>
        <w:t xml:space="preserve"> </w:t>
      </w:r>
      <w:r w:rsidRPr="009658FB">
        <w:rPr>
          <w:rFonts w:ascii="Verdana" w:hAnsi="Verdana" w:cs="Verdana"/>
          <w:b w:val="0"/>
          <w:sz w:val="20"/>
          <w:szCs w:val="20"/>
        </w:rPr>
        <w:t>ich kwalifikacji zawodowych, uprawnień, doświadczenia i wykształcenia niezbędnych do wykonania zamówienia</w:t>
      </w:r>
      <w:r w:rsidR="009658FB">
        <w:rPr>
          <w:rFonts w:ascii="Verdana" w:hAnsi="Verdana" w:cs="Verdana"/>
          <w:b w:val="0"/>
          <w:sz w:val="20"/>
          <w:szCs w:val="20"/>
        </w:rPr>
        <w:t xml:space="preserve"> </w:t>
      </w:r>
      <w:r w:rsidRPr="009658FB">
        <w:rPr>
          <w:rFonts w:ascii="Verdana" w:hAnsi="Verdana" w:cs="Verdana"/>
          <w:b w:val="0"/>
          <w:sz w:val="20"/>
          <w:szCs w:val="20"/>
        </w:rPr>
        <w:t>publicznego, a także zakresu wykonywanych przez nie czynności oraz informacją o podstawie do dysponowania</w:t>
      </w:r>
      <w:r w:rsidR="009658FB">
        <w:rPr>
          <w:rFonts w:ascii="Verdana" w:hAnsi="Verdana" w:cs="Verdana"/>
          <w:b w:val="0"/>
          <w:sz w:val="20"/>
          <w:szCs w:val="20"/>
        </w:rPr>
        <w:t xml:space="preserve"> </w:t>
      </w:r>
      <w:r w:rsidRPr="009658FB">
        <w:rPr>
          <w:rFonts w:ascii="Verdana" w:hAnsi="Verdana" w:cs="Verdana"/>
          <w:b w:val="0"/>
          <w:sz w:val="20"/>
          <w:szCs w:val="20"/>
        </w:rPr>
        <w:t>tymi osobami</w:t>
      </w:r>
    </w:p>
    <w:p w:rsidR="00EB2E1B" w:rsidRPr="009658FB" w:rsidRDefault="00EB2E1B" w:rsidP="00196FA9">
      <w:pPr>
        <w:pStyle w:val="Tekstpodstawowy2"/>
        <w:ind w:left="851" w:hanging="851"/>
        <w:rPr>
          <w:rFonts w:ascii="Verdana" w:hAnsi="Verdana" w:cs="Verdana"/>
          <w:b w:val="0"/>
          <w:sz w:val="20"/>
          <w:szCs w:val="20"/>
        </w:rPr>
      </w:pPr>
      <w:r w:rsidRPr="009658FB">
        <w:rPr>
          <w:rFonts w:ascii="Verdana" w:hAnsi="Verdana" w:cs="Verdana"/>
          <w:b w:val="0"/>
          <w:sz w:val="20"/>
          <w:szCs w:val="20"/>
        </w:rPr>
        <w:t>9.7.1.2</w:t>
      </w:r>
      <w:r w:rsidR="005C23B1" w:rsidRPr="009658FB">
        <w:rPr>
          <w:rFonts w:ascii="Verdana" w:hAnsi="Verdana" w:cs="Verdana"/>
        </w:rPr>
        <w:t xml:space="preserve"> </w:t>
      </w:r>
      <w:r w:rsidR="00196FA9">
        <w:rPr>
          <w:rFonts w:ascii="Verdana" w:hAnsi="Verdana" w:cs="Verdana"/>
        </w:rPr>
        <w:tab/>
      </w:r>
      <w:r w:rsidR="00B57DE0" w:rsidRPr="009658FB">
        <w:rPr>
          <w:rFonts w:ascii="Verdana" w:hAnsi="Verdana" w:cs="Verdana"/>
          <w:b w:val="0"/>
          <w:sz w:val="20"/>
          <w:szCs w:val="20"/>
        </w:rPr>
        <w:t>Jeżeli wykaz, oświadczenia lub inne złożone przez wykonawcę dokumenty budzą wątpliwości zamawiającego, może on zwrócić się bezpośrednio do właściwego podmiotu, na rzecz którego usługi były wykonane, o dodatkowe informacje lub dokumenty w tym zakresie</w:t>
      </w:r>
      <w:r w:rsidRPr="009658FB">
        <w:rPr>
          <w:rFonts w:ascii="Verdana" w:hAnsi="Verdana" w:cs="Verdana"/>
          <w:b w:val="0"/>
          <w:sz w:val="20"/>
          <w:szCs w:val="20"/>
        </w:rPr>
        <w:t>.</w:t>
      </w:r>
    </w:p>
    <w:p w:rsidR="009E6166" w:rsidRPr="00A13EB0" w:rsidRDefault="0019214A" w:rsidP="0071482A">
      <w:pPr>
        <w:pStyle w:val="Tekstpodstawowy2"/>
        <w:ind w:left="851" w:hanging="851"/>
        <w:rPr>
          <w:rFonts w:ascii="Verdana" w:hAnsi="Verdana" w:cs="Verdana"/>
          <w:b w:val="0"/>
          <w:sz w:val="20"/>
          <w:szCs w:val="20"/>
        </w:rPr>
      </w:pPr>
      <w:r w:rsidRPr="00A13EB0">
        <w:rPr>
          <w:rFonts w:ascii="Verdana" w:hAnsi="Verdana" w:cs="Verdana"/>
          <w:b w:val="0"/>
          <w:sz w:val="20"/>
          <w:szCs w:val="20"/>
        </w:rPr>
        <w:lastRenderedPageBreak/>
        <w:t>9.7.</w:t>
      </w:r>
      <w:r w:rsidR="005C23B1">
        <w:rPr>
          <w:rFonts w:ascii="Verdana" w:hAnsi="Verdana" w:cs="Verdana"/>
          <w:b w:val="0"/>
          <w:sz w:val="20"/>
          <w:szCs w:val="20"/>
        </w:rPr>
        <w:t>1.3</w:t>
      </w:r>
      <w:r w:rsidR="0071482A">
        <w:rPr>
          <w:rFonts w:ascii="Verdana" w:hAnsi="Verdana" w:cs="Verdana"/>
          <w:b w:val="0"/>
          <w:sz w:val="20"/>
          <w:szCs w:val="20"/>
        </w:rPr>
        <w:tab/>
      </w:r>
      <w:r w:rsidRPr="00A13EB0">
        <w:rPr>
          <w:rFonts w:ascii="Verdana" w:hAnsi="Verdana" w:cs="Verdana"/>
          <w:b w:val="0"/>
          <w:sz w:val="20"/>
          <w:szCs w:val="20"/>
        </w:rPr>
        <w:t>Jeżeli treść informacji przekazanych przez wykonawcę w jednolitym dokumencie odpowiada zakresowi informacji, których zamawiający wymaga poprzez żądanie dokumentów</w:t>
      </w:r>
      <w:r w:rsidR="009E6166" w:rsidRPr="00A13EB0">
        <w:rPr>
          <w:rFonts w:ascii="Verdana" w:hAnsi="Verdana" w:cs="Verdana"/>
          <w:b w:val="0"/>
          <w:bCs w:val="0"/>
          <w:sz w:val="20"/>
          <w:szCs w:val="20"/>
        </w:rPr>
        <w:t xml:space="preserve"> potwierdzających </w:t>
      </w:r>
      <w:r w:rsidR="009E6166" w:rsidRPr="00A13EB0">
        <w:rPr>
          <w:rFonts w:ascii="Verdana" w:hAnsi="Verdana" w:cs="Verdana"/>
          <w:b w:val="0"/>
          <w:sz w:val="20"/>
          <w:szCs w:val="20"/>
        </w:rPr>
        <w:t>spełnianie przez wykonawcę warunków udziału w postępowaniu oraz brak podstaw wykluczenia</w:t>
      </w:r>
      <w:r w:rsidRPr="00A13EB0">
        <w:rPr>
          <w:rFonts w:ascii="Verdana" w:hAnsi="Verdana" w:cs="Verdana"/>
          <w:b w:val="0"/>
          <w:sz w:val="20"/>
          <w:szCs w:val="20"/>
        </w:rPr>
        <w:t>, zamawiający może odstąpić od żądania tych dokumentów od wykonawcy. W takim przypadku dowodem spełniania przez wykonawcę warunków udziału w postępowaniu oraz braku podstaw wykluczenia są odpowiednie informacje przekazane przez wykonawcę lub odpowiednio przez podmioty, na których zdolnościach lub sytuacji wykonawca polega na zasadach określonych w art. 22a ustawy</w:t>
      </w:r>
      <w:r w:rsidR="009E6166" w:rsidRPr="00A13EB0">
        <w:rPr>
          <w:rFonts w:ascii="Verdana" w:hAnsi="Verdana" w:cs="Verdana"/>
          <w:b w:val="0"/>
          <w:sz w:val="20"/>
          <w:szCs w:val="20"/>
        </w:rPr>
        <w:t xml:space="preserve"> Pzp</w:t>
      </w:r>
      <w:r w:rsidRPr="00A13EB0">
        <w:rPr>
          <w:rFonts w:ascii="Verdana" w:hAnsi="Verdana" w:cs="Verdana"/>
          <w:b w:val="0"/>
          <w:sz w:val="20"/>
          <w:szCs w:val="20"/>
        </w:rPr>
        <w:t>, w jed</w:t>
      </w:r>
      <w:r w:rsidR="009E6166" w:rsidRPr="00A13EB0">
        <w:rPr>
          <w:rFonts w:ascii="Verdana" w:hAnsi="Verdana" w:cs="Verdana"/>
          <w:b w:val="0"/>
          <w:sz w:val="20"/>
          <w:szCs w:val="20"/>
        </w:rPr>
        <w:t>nolitym</w:t>
      </w:r>
      <w:r w:rsidRPr="00A13EB0">
        <w:rPr>
          <w:rFonts w:ascii="Verdana" w:hAnsi="Verdana" w:cs="Verdana"/>
          <w:b w:val="0"/>
          <w:sz w:val="20"/>
          <w:szCs w:val="20"/>
        </w:rPr>
        <w:t xml:space="preserve"> dokumencie.</w:t>
      </w:r>
    </w:p>
    <w:p w:rsidR="00FA6A07" w:rsidRPr="00A13EB0" w:rsidRDefault="0011309A" w:rsidP="00FD5425">
      <w:pPr>
        <w:pStyle w:val="Tekstpodstawowy2"/>
        <w:ind w:left="705" w:hanging="705"/>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2</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rsidR="0011309A" w:rsidRPr="00A13EB0" w:rsidRDefault="00C36338" w:rsidP="009C1C4B">
      <w:pPr>
        <w:pStyle w:val="Tekstpodstawowy2"/>
        <w:numPr>
          <w:ilvl w:val="0"/>
          <w:numId w:val="3"/>
        </w:numPr>
        <w:rPr>
          <w:rFonts w:ascii="Verdana" w:hAnsi="Verdana" w:cs="Verdana"/>
          <w:b w:val="0"/>
          <w:sz w:val="20"/>
        </w:rPr>
      </w:pPr>
      <w:r w:rsidRPr="00A13EB0">
        <w:rPr>
          <w:rFonts w:ascii="Verdana" w:hAnsi="Verdana" w:cs="Verdana"/>
          <w:b w:val="0"/>
          <w:sz w:val="20"/>
        </w:rPr>
        <w:t>informację z Krajowego Rejestru Karnego w zakresie określonym w art. 24 ust. 1 pkt 13, 14 i 21 ustawy Pzp oraz, odnośnie skazania za wykroczenie na karę aresztu, w zakresie określonym przez zamawiającego na podstawie art. 24 ust. 5 pkt 5 i 6 ustawy Pzp,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Pzp</w:t>
      </w:r>
      <w:r w:rsidR="0011309A" w:rsidRPr="00A13EB0">
        <w:rPr>
          <w:rFonts w:ascii="Verdana" w:hAnsi="Verdana" w:cs="Verdana"/>
          <w:b w:val="0"/>
          <w:sz w:val="20"/>
        </w:rPr>
        <w:t>;</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rsidR="008E2AA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Pzp</w:t>
      </w:r>
      <w:r w:rsidRPr="00A13EB0">
        <w:rPr>
          <w:rFonts w:ascii="Verdana" w:hAnsi="Verdana" w:cs="Verdana"/>
          <w:b w:val="0"/>
          <w:sz w:val="20"/>
        </w:rPr>
        <w:t>;</w:t>
      </w:r>
    </w:p>
    <w:p w:rsidR="009C1403" w:rsidRDefault="009C1403" w:rsidP="009C1C4B">
      <w:pPr>
        <w:pStyle w:val="Tekstpodstawowy2"/>
        <w:numPr>
          <w:ilvl w:val="0"/>
          <w:numId w:val="3"/>
        </w:numPr>
        <w:rPr>
          <w:rFonts w:ascii="Verdana" w:hAnsi="Verdana" w:cs="Verdana"/>
          <w:b w:val="0"/>
          <w:sz w:val="20"/>
        </w:rPr>
      </w:pPr>
      <w:r w:rsidRPr="00A13EB0">
        <w:rPr>
          <w:rFonts w:ascii="Verdana" w:hAnsi="Verdana" w:cs="Verdana"/>
          <w:b w:val="0"/>
          <w:bCs w:val="0"/>
          <w:sz w:val="20"/>
        </w:rPr>
        <w:t>oświadczeni</w:t>
      </w:r>
      <w:r w:rsidRPr="00A13EB0">
        <w:rPr>
          <w:rFonts w:ascii="Verdana" w:hAnsi="Verdana" w:cs="Verdana"/>
          <w:b w:val="0"/>
          <w:sz w:val="20"/>
        </w:rPr>
        <w:t>e</w:t>
      </w:r>
      <w:r w:rsidRPr="00A13EB0">
        <w:rPr>
          <w:rFonts w:ascii="Verdana" w:hAnsi="Verdana" w:cs="Verdana"/>
          <w:b w:val="0"/>
          <w:bCs w:val="0"/>
          <w:sz w:val="20"/>
        </w:rPr>
        <w:t xml:space="preserve"> wykonawcy o braku wydania wobec niego ostatecznej decyzji</w:t>
      </w:r>
      <w:r w:rsidRPr="00A13EB0">
        <w:rPr>
          <w:rFonts w:ascii="Verdana" w:hAnsi="Verdana" w:cs="Verdana"/>
          <w:sz w:val="20"/>
        </w:rPr>
        <w:t xml:space="preserve"> </w:t>
      </w:r>
      <w:r w:rsidRPr="00A13EB0">
        <w:rPr>
          <w:rFonts w:ascii="Verdana" w:hAnsi="Verdana" w:cs="Verdana"/>
          <w:b w:val="0"/>
          <w:bCs w:val="0"/>
          <w:sz w:val="20"/>
        </w:rPr>
        <w:t>administracyjnej o naruszeniu obowiązków wynikających z przepisów prawa</w:t>
      </w:r>
      <w:r w:rsidRPr="00A13EB0">
        <w:rPr>
          <w:rFonts w:ascii="Verdana" w:hAnsi="Verdana" w:cs="Verdana"/>
          <w:sz w:val="20"/>
        </w:rPr>
        <w:t xml:space="preserve"> </w:t>
      </w:r>
      <w:r w:rsidRPr="00A13EB0">
        <w:rPr>
          <w:rFonts w:ascii="Verdana" w:hAnsi="Verdana" w:cs="Verdana"/>
          <w:b w:val="0"/>
          <w:bCs w:val="0"/>
          <w:sz w:val="20"/>
        </w:rPr>
        <w:t>pracy, prawa ochrony środowiska lub przepisów o zabezpieczeniu społecznym w</w:t>
      </w:r>
      <w:r w:rsidRPr="00A13EB0">
        <w:rPr>
          <w:rFonts w:ascii="Verdana" w:hAnsi="Verdana" w:cs="Verdana"/>
          <w:b w:val="0"/>
          <w:sz w:val="20"/>
        </w:rPr>
        <w:t xml:space="preserve"> </w:t>
      </w:r>
      <w:r w:rsidRPr="00A13EB0">
        <w:rPr>
          <w:rFonts w:ascii="Verdana" w:hAnsi="Verdana" w:cs="Verdana"/>
          <w:b w:val="0"/>
          <w:sz w:val="20"/>
        </w:rPr>
        <w:lastRenderedPageBreak/>
        <w:t>zakresie określonym przez zamawiającego w oparciu o art. 24 ust. 5 pkt 7 ustawy Pzp.</w:t>
      </w:r>
    </w:p>
    <w:p w:rsidR="00955AAE" w:rsidRPr="00FC3B2C" w:rsidRDefault="00352A0B" w:rsidP="00FC3B2C">
      <w:pPr>
        <w:pStyle w:val="Tekstpodstawowy2"/>
        <w:numPr>
          <w:ilvl w:val="0"/>
          <w:numId w:val="3"/>
        </w:numPr>
        <w:rPr>
          <w:rFonts w:ascii="Verdana" w:hAnsi="Verdana" w:cs="Verdana"/>
          <w:b w:val="0"/>
          <w:sz w:val="20"/>
        </w:rPr>
      </w:pPr>
      <w:r>
        <w:rPr>
          <w:rFonts w:ascii="Verdana" w:hAnsi="Verdana" w:cs="Verdana"/>
          <w:b w:val="0"/>
          <w:sz w:val="20"/>
        </w:rPr>
        <w:t>O</w:t>
      </w:r>
      <w:r w:rsidR="00FC3B2C" w:rsidRPr="00955AAE">
        <w:rPr>
          <w:rFonts w:ascii="Verdana" w:hAnsi="Verdana" w:cs="Verdana"/>
          <w:b w:val="0"/>
          <w:sz w:val="20"/>
        </w:rPr>
        <w:t>świadczenia wykonawcy o niezaleganiu z opłacaniem podatków i opłat lokalnych, o których mowa w ustawie z dnia</w:t>
      </w:r>
      <w:r w:rsidR="00FC3B2C">
        <w:rPr>
          <w:rFonts w:ascii="Verdana" w:hAnsi="Verdana" w:cs="Verdana"/>
          <w:b w:val="0"/>
          <w:sz w:val="20"/>
        </w:rPr>
        <w:t xml:space="preserve"> </w:t>
      </w:r>
      <w:r w:rsidR="00FC3B2C" w:rsidRPr="00955AAE">
        <w:rPr>
          <w:rFonts w:ascii="Verdana" w:hAnsi="Verdana" w:cs="Verdana"/>
          <w:b w:val="0"/>
          <w:sz w:val="20"/>
        </w:rPr>
        <w:t>12 stycznia 1991 r. o podatkach i opłatach lokalnych (Dz. U. z 2016 r. poz. 716);</w:t>
      </w:r>
      <w:r w:rsidR="00955AAE" w:rsidRPr="00FC3B2C">
        <w:rPr>
          <w:rFonts w:ascii="Verdana" w:hAnsi="Verdana" w:cs="Verdana"/>
          <w:b w:val="0"/>
          <w:sz w:val="20"/>
        </w:rPr>
        <w:cr/>
      </w:r>
    </w:p>
    <w:p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dokumentów, o których mowa w pkt 9.7.2. IDW:</w:t>
      </w:r>
    </w:p>
    <w:p w:rsidR="00E87EBF" w:rsidRPr="00A13EB0" w:rsidRDefault="0071482A" w:rsidP="0071482A">
      <w:pPr>
        <w:pStyle w:val="Tekstpodstawowy2"/>
        <w:ind w:left="709" w:hanging="283"/>
        <w:rPr>
          <w:rFonts w:ascii="Verdana" w:hAnsi="Verdana" w:cs="Verdana"/>
          <w:b w:val="0"/>
          <w:sz w:val="20"/>
          <w:szCs w:val="20"/>
        </w:rPr>
      </w:pPr>
      <w:r>
        <w:rPr>
          <w:rFonts w:ascii="Verdana" w:hAnsi="Verdana" w:cs="Verdana"/>
          <w:b w:val="0"/>
          <w:sz w:val="20"/>
          <w:szCs w:val="20"/>
        </w:rPr>
        <w:t>1)</w:t>
      </w:r>
      <w:r>
        <w:rPr>
          <w:rFonts w:ascii="Verdana" w:hAnsi="Verdana" w:cs="Verdana"/>
          <w:b w:val="0"/>
          <w:sz w:val="20"/>
          <w:szCs w:val="20"/>
        </w:rPr>
        <w:tab/>
      </w:r>
      <w:r w:rsidR="00E87EBF" w:rsidRPr="00A13EB0">
        <w:rPr>
          <w:rFonts w:ascii="Verdana" w:hAnsi="Verdana" w:cs="Verdana"/>
          <w:b w:val="0"/>
          <w:sz w:val="20"/>
          <w:szCs w:val="20"/>
        </w:rPr>
        <w:t xml:space="preserve">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Pzp, </w:t>
      </w:r>
    </w:p>
    <w:p w:rsidR="00E87EBF" w:rsidRPr="00A13EB0" w:rsidRDefault="0071482A" w:rsidP="0071482A">
      <w:pPr>
        <w:pStyle w:val="Tekstpodstawowy2"/>
        <w:ind w:left="709" w:hanging="283"/>
        <w:rPr>
          <w:rFonts w:ascii="Verdana" w:hAnsi="Verdana" w:cs="Verdana"/>
          <w:b w:val="0"/>
          <w:sz w:val="20"/>
          <w:szCs w:val="20"/>
        </w:rPr>
      </w:pPr>
      <w:r>
        <w:rPr>
          <w:rFonts w:ascii="Verdana" w:hAnsi="Verdana" w:cs="Verdana"/>
          <w:b w:val="0"/>
          <w:sz w:val="20"/>
          <w:szCs w:val="20"/>
        </w:rPr>
        <w:t>2)</w:t>
      </w:r>
      <w:r>
        <w:rPr>
          <w:rFonts w:ascii="Verdana" w:hAnsi="Verdana" w:cs="Verdana"/>
          <w:b w:val="0"/>
          <w:sz w:val="20"/>
          <w:szCs w:val="20"/>
        </w:rPr>
        <w:tab/>
      </w:r>
      <w:r w:rsidR="00E87EBF" w:rsidRPr="00A13EB0">
        <w:rPr>
          <w:rFonts w:ascii="Verdana" w:hAnsi="Verdana" w:cs="Verdana"/>
          <w:b w:val="0"/>
          <w:sz w:val="20"/>
          <w:szCs w:val="20"/>
        </w:rPr>
        <w:t>pkt 2-4 – składa dokument lub dokumenty wystawione w kraju, w którym wykonawca ma siedzibę lub miejsce zamieszkania, potwierdzające odpowiednio, że:</w:t>
      </w:r>
    </w:p>
    <w:p w:rsidR="00E87EBF" w:rsidRPr="00A13EB0" w:rsidRDefault="00E87EBF" w:rsidP="0071482A">
      <w:pPr>
        <w:pStyle w:val="Tekstpodstawowy2"/>
        <w:ind w:left="709" w:hanging="283"/>
        <w:rPr>
          <w:rFonts w:ascii="Verdana" w:hAnsi="Verdana" w:cs="Verdana"/>
          <w:b w:val="0"/>
          <w:sz w:val="20"/>
          <w:szCs w:val="20"/>
        </w:rPr>
      </w:pPr>
      <w:r w:rsidRPr="00A13EB0">
        <w:rPr>
          <w:rFonts w:ascii="Verdana" w:hAnsi="Verdana" w:cs="Verdana"/>
          <w:b w:val="0"/>
          <w:sz w:val="20"/>
          <w:szCs w:val="20"/>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A13EB0" w:rsidRDefault="00E87EBF" w:rsidP="0071482A">
      <w:pPr>
        <w:pStyle w:val="Tekstpodstawowy2"/>
        <w:ind w:left="709" w:hanging="283"/>
        <w:rPr>
          <w:rFonts w:ascii="Verdana" w:hAnsi="Verdana" w:cs="Verdana"/>
          <w:b w:val="0"/>
          <w:sz w:val="20"/>
          <w:szCs w:val="20"/>
        </w:rPr>
      </w:pPr>
      <w:r w:rsidRPr="00A13EB0">
        <w:rPr>
          <w:rFonts w:ascii="Verdana" w:hAnsi="Verdana" w:cs="Verdana"/>
          <w:b w:val="0"/>
          <w:sz w:val="20"/>
          <w:szCs w:val="20"/>
        </w:rPr>
        <w:t>b) nie otwarto jego likwidacji ani nie ogłoszono upadłości;</w:t>
      </w:r>
    </w:p>
    <w:p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stosuje się.</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E700FE" w:rsidRPr="00A13EB0">
        <w:rPr>
          <w:rFonts w:ascii="Verdana" w:hAnsi="Verdana" w:cs="Verdana"/>
          <w:b w:val="0"/>
          <w:bCs w:val="0"/>
          <w:sz w:val="20"/>
          <w:szCs w:val="20"/>
        </w:rPr>
        <w:t>2.1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.1, w zakresie określonym w art. 24 ust. 1 pkt 14 i 21 oraz ust. 5 pkt 6 ustawy</w:t>
      </w:r>
      <w:r w:rsidR="00440D65" w:rsidRPr="00A13EB0">
        <w:rPr>
          <w:rFonts w:ascii="Verdana" w:hAnsi="Verdana" w:cs="Verdana"/>
          <w:b w:val="0"/>
          <w:sz w:val="20"/>
          <w:szCs w:val="20"/>
        </w:rPr>
        <w:t xml:space="preserve"> Pzp</w:t>
      </w:r>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w:t>
      </w:r>
      <w:r w:rsidR="00E700FE" w:rsidRPr="00A13EB0">
        <w:rPr>
          <w:rFonts w:ascii="Verdana" w:hAnsi="Verdana" w:cs="Verdana"/>
          <w:b w:val="0"/>
          <w:sz w:val="20"/>
          <w:szCs w:val="20"/>
        </w:rPr>
        <w:lastRenderedPageBreak/>
        <w:t xml:space="preserve">miejsce zamieszkania tej osoby. </w:t>
      </w:r>
      <w:r w:rsidR="00440D65" w:rsidRPr="00A13EB0">
        <w:rPr>
          <w:rFonts w:ascii="Verdana" w:hAnsi="Verdana" w:cs="Verdana"/>
          <w:bCs w:val="0"/>
          <w:sz w:val="20"/>
          <w:szCs w:val="20"/>
        </w:rPr>
        <w:t xml:space="preserve"> </w:t>
      </w:r>
      <w:r w:rsidR="00440D65" w:rsidRPr="00A13EB0">
        <w:rPr>
          <w:rFonts w:ascii="Verdana" w:hAnsi="Verdana" w:cs="Verdana"/>
          <w:b w:val="0"/>
          <w:sz w:val="20"/>
          <w:szCs w:val="20"/>
        </w:rPr>
        <w:t>Dokument powinien być wystawiony nie wcześniej niż 6 miesięcy przed upływem terminu składania ofert.</w:t>
      </w:r>
    </w:p>
    <w:p w:rsidR="00E700FE" w:rsidRPr="00A13EB0"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FA6A07" w:rsidRPr="00A13EB0" w:rsidRDefault="00FA6A07" w:rsidP="00320C44">
      <w:pPr>
        <w:pStyle w:val="Tekstpodstawowy2"/>
        <w:ind w:left="709" w:hanging="709"/>
        <w:jc w:val="left"/>
        <w:rPr>
          <w:rFonts w:ascii="Verdana" w:hAnsi="Verdana" w:cs="Verdana"/>
          <w:b w:val="0"/>
          <w:sz w:val="20"/>
          <w:szCs w:val="20"/>
        </w:rPr>
      </w:pPr>
    </w:p>
    <w:p w:rsidR="00D65833" w:rsidRPr="00A13EB0" w:rsidRDefault="00D65833" w:rsidP="00D65833">
      <w:pPr>
        <w:ind w:left="720" w:hanging="720"/>
        <w:jc w:val="both"/>
        <w:rPr>
          <w:rFonts w:ascii="Verdana" w:hAnsi="Verdana" w:cs="Verdana"/>
          <w:b/>
          <w:sz w:val="20"/>
          <w:szCs w:val="20"/>
        </w:rPr>
      </w:pPr>
      <w:r w:rsidRPr="00A13EB0">
        <w:rPr>
          <w:rFonts w:ascii="Verdana" w:hAnsi="Verdana" w:cs="Verdana"/>
          <w:b/>
          <w:sz w:val="20"/>
          <w:szCs w:val="20"/>
        </w:rPr>
        <w:t xml:space="preserve">10. </w:t>
      </w:r>
      <w:r w:rsidRPr="00A13EB0">
        <w:rPr>
          <w:rFonts w:ascii="Verdana" w:hAnsi="Verdana" w:cs="Verdana"/>
          <w:b/>
          <w:sz w:val="20"/>
          <w:szCs w:val="20"/>
        </w:rPr>
        <w:tab/>
      </w:r>
      <w:r w:rsidRPr="00A13EB0">
        <w:rPr>
          <w:rFonts w:ascii="Verdana" w:hAnsi="Verdana" w:cs="Arial"/>
          <w:b/>
          <w:sz w:val="20"/>
          <w:szCs w:val="20"/>
        </w:rPr>
        <w:t xml:space="preserve">INFORMACJA DLA WYKONAWCÓW POLEGAJĄCYCH NA ZASOBACH INNYCH PODMIOTÓW, NA ZASADACH OKREŚLONYCH </w:t>
      </w:r>
      <w:r w:rsidRPr="00A13EB0">
        <w:rPr>
          <w:rFonts w:ascii="Verdana" w:hAnsi="Verdana" w:cs="Verdana"/>
          <w:b/>
          <w:sz w:val="20"/>
          <w:szCs w:val="20"/>
        </w:rPr>
        <w:t>W ART. 22A USTAWY PZP</w:t>
      </w:r>
      <w:r w:rsidRPr="00A13EB0">
        <w:rPr>
          <w:rFonts w:ascii="Verdana" w:hAnsi="Verdana"/>
          <w:iCs/>
          <w:sz w:val="20"/>
          <w:szCs w:val="20"/>
        </w:rPr>
        <w:t xml:space="preserve"> </w:t>
      </w:r>
      <w:r w:rsidRPr="00A13EB0">
        <w:rPr>
          <w:rFonts w:ascii="Verdana" w:hAnsi="Verdana"/>
          <w:b/>
          <w:iCs/>
          <w:sz w:val="20"/>
          <w:szCs w:val="20"/>
        </w:rPr>
        <w:t>ORAZ ZAMIERZAJĄCYCH POWIERZYĆ WYKONANIE CZĘŚCI ZAMÓWIENIA PODWYKONAWCOM</w:t>
      </w:r>
    </w:p>
    <w:p w:rsidR="00D65833" w:rsidRPr="00A13EB0" w:rsidRDefault="00D65833" w:rsidP="00D65833">
      <w:pPr>
        <w:pStyle w:val="Tekstpodstawowy2"/>
        <w:ind w:left="709" w:hanging="709"/>
        <w:rPr>
          <w:rFonts w:ascii="Verdana" w:hAnsi="Verdana"/>
          <w:b w:val="0"/>
          <w:iCs/>
          <w:sz w:val="20"/>
          <w:szCs w:val="20"/>
        </w:rPr>
      </w:pPr>
      <w:r w:rsidRPr="00A13EB0">
        <w:rPr>
          <w:rFonts w:ascii="Verdana" w:hAnsi="Verdana" w:cs="Verdana"/>
          <w:b w:val="0"/>
          <w:sz w:val="20"/>
          <w:szCs w:val="20"/>
        </w:rPr>
        <w:t>10.1.</w:t>
      </w:r>
      <w:r w:rsidRPr="00A13EB0">
        <w:rPr>
          <w:rFonts w:ascii="Verdana" w:hAnsi="Verdana" w:cs="Verdana"/>
          <w:b w:val="0"/>
          <w:sz w:val="20"/>
          <w:szCs w:val="20"/>
        </w:rPr>
        <w:tab/>
      </w:r>
      <w:r w:rsidRPr="00A13EB0">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A13EB0" w:rsidRDefault="007F192A" w:rsidP="007F192A">
      <w:pPr>
        <w:pStyle w:val="Tekstpodstawowy2"/>
        <w:ind w:left="709" w:hanging="709"/>
        <w:rPr>
          <w:rFonts w:ascii="Verdana" w:hAnsi="Verdana" w:cs="Verdana"/>
          <w:b w:val="0"/>
          <w:sz w:val="20"/>
          <w:szCs w:val="20"/>
        </w:rPr>
      </w:pPr>
      <w:r w:rsidRPr="00A13EB0">
        <w:rPr>
          <w:rFonts w:ascii="Verdana" w:hAnsi="Verdana"/>
          <w:b w:val="0"/>
          <w:iCs/>
          <w:sz w:val="20"/>
          <w:szCs w:val="20"/>
        </w:rPr>
        <w:t>10.2.</w:t>
      </w:r>
      <w:r w:rsidRPr="00A13EB0">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A13EB0">
        <w:rPr>
          <w:rFonts w:ascii="Verdana" w:hAnsi="Verdana"/>
          <w:iCs/>
          <w:sz w:val="20"/>
          <w:szCs w:val="20"/>
        </w:rPr>
        <w:t>, w szczególności przedstawiając zobowiązanie tych podmiotów do oddania mu do dyspozycji niezbędnych zasobów na potrzeby realizacji zamówienia.</w:t>
      </w:r>
    </w:p>
    <w:p w:rsidR="007F192A" w:rsidRPr="00A13EB0" w:rsidRDefault="007F192A" w:rsidP="007F192A">
      <w:pPr>
        <w:pStyle w:val="Tekstpodstawowy2"/>
        <w:ind w:left="709" w:hanging="709"/>
        <w:rPr>
          <w:rFonts w:ascii="Verdana" w:hAnsi="Verdana" w:cs="Verdana"/>
          <w:b w:val="0"/>
          <w:sz w:val="20"/>
          <w:szCs w:val="20"/>
        </w:rPr>
      </w:pPr>
      <w:r w:rsidRPr="00A13EB0">
        <w:rPr>
          <w:rFonts w:ascii="Verdana" w:hAnsi="Verdana"/>
          <w:b w:val="0"/>
          <w:iCs/>
          <w:sz w:val="20"/>
          <w:szCs w:val="20"/>
        </w:rPr>
        <w:t>10.3.</w:t>
      </w:r>
      <w:r w:rsidRPr="00A13EB0">
        <w:rPr>
          <w:rFonts w:ascii="Verdana" w:hAnsi="Verdana"/>
          <w:b w:val="0"/>
          <w:iCs/>
          <w:sz w:val="20"/>
          <w:szCs w:val="20"/>
        </w:rPr>
        <w:tab/>
        <w:t xml:space="preserve">Zamawiający oceni, czy udostępniane </w:t>
      </w:r>
      <w:r w:rsidR="008C2F2A">
        <w:rPr>
          <w:rFonts w:ascii="Verdana" w:hAnsi="Verdana"/>
          <w:b w:val="0"/>
          <w:iCs/>
          <w:sz w:val="20"/>
          <w:szCs w:val="20"/>
        </w:rPr>
        <w:t>W</w:t>
      </w:r>
      <w:r w:rsidR="008C2F2A" w:rsidRPr="00A13EB0">
        <w:rPr>
          <w:rFonts w:ascii="Verdana" w:hAnsi="Verdana"/>
          <w:b w:val="0"/>
          <w:iCs/>
          <w:sz w:val="20"/>
          <w:szCs w:val="20"/>
        </w:rPr>
        <w:t xml:space="preserve">ykonawcy </w:t>
      </w:r>
      <w:r w:rsidRPr="00A13EB0">
        <w:rPr>
          <w:rFonts w:ascii="Verdana" w:hAnsi="Verdana"/>
          <w:b w:val="0"/>
          <w:iCs/>
          <w:sz w:val="20"/>
          <w:szCs w:val="20"/>
        </w:rPr>
        <w:t>przez inne podmioty zdoln</w:t>
      </w:r>
      <w:r w:rsidR="005C23B1">
        <w:rPr>
          <w:rFonts w:ascii="Verdana" w:hAnsi="Verdana"/>
          <w:b w:val="0"/>
          <w:iCs/>
          <w:sz w:val="20"/>
          <w:szCs w:val="20"/>
        </w:rPr>
        <w:t>ości techniczne lub zawodowe</w:t>
      </w:r>
      <w:r w:rsidRPr="00A13EB0">
        <w:rPr>
          <w:rFonts w:ascii="Verdana" w:hAnsi="Verdana"/>
          <w:b w:val="0"/>
          <w:iCs/>
          <w:sz w:val="20"/>
          <w:szCs w:val="20"/>
        </w:rPr>
        <w:t xml:space="preserve">, pozwalają na wykazanie przez wykonawcę spełniania warunków udziału w postępowaniu oraz zbada, czy nie zachodzą wobec tego podmiotu podstawy wykluczenia, o których mowa w art. 24 ust. 1 pkt 13–22 </w:t>
      </w:r>
      <w:r w:rsidR="00060A61" w:rsidRPr="00A13EB0">
        <w:rPr>
          <w:rFonts w:ascii="Verdana" w:hAnsi="Verdana"/>
          <w:b w:val="0"/>
          <w:iCs/>
          <w:sz w:val="20"/>
          <w:szCs w:val="20"/>
        </w:rPr>
        <w:t xml:space="preserve">ustawy Pzp </w:t>
      </w:r>
      <w:r w:rsidRPr="00A13EB0">
        <w:rPr>
          <w:rFonts w:ascii="Verdana" w:hAnsi="Verdana"/>
          <w:b w:val="0"/>
          <w:iCs/>
          <w:sz w:val="20"/>
          <w:szCs w:val="20"/>
        </w:rPr>
        <w:t>oraz, o których mowa w pkt</w:t>
      </w:r>
      <w:r w:rsidR="00F562A2" w:rsidRPr="00A13EB0">
        <w:rPr>
          <w:rFonts w:ascii="Verdana" w:hAnsi="Verdana"/>
          <w:b w:val="0"/>
          <w:iCs/>
          <w:sz w:val="20"/>
          <w:szCs w:val="20"/>
        </w:rPr>
        <w:t xml:space="preserve"> 8.2 </w:t>
      </w:r>
      <w:r w:rsidRPr="00A13EB0">
        <w:rPr>
          <w:rFonts w:ascii="Verdana" w:hAnsi="Verdana"/>
          <w:b w:val="0"/>
          <w:iCs/>
          <w:sz w:val="20"/>
          <w:szCs w:val="20"/>
        </w:rPr>
        <w:t>IDW</w:t>
      </w:r>
      <w:r w:rsidR="00F562A2" w:rsidRPr="00A13EB0">
        <w:rPr>
          <w:rFonts w:ascii="Verdana" w:hAnsi="Verdana"/>
          <w:b w:val="0"/>
          <w:iCs/>
          <w:sz w:val="20"/>
          <w:szCs w:val="20"/>
        </w:rPr>
        <w:t>.</w:t>
      </w:r>
    </w:p>
    <w:p w:rsidR="007F192A" w:rsidRPr="00A13EB0" w:rsidRDefault="007F192A" w:rsidP="007F192A">
      <w:pPr>
        <w:pStyle w:val="Tekstpodstawowy2"/>
        <w:ind w:left="709" w:hanging="709"/>
        <w:rPr>
          <w:rFonts w:ascii="Verdana" w:hAnsi="Verdana" w:cs="Verdana"/>
          <w:b w:val="0"/>
          <w:sz w:val="20"/>
          <w:szCs w:val="20"/>
        </w:rPr>
      </w:pPr>
      <w:r w:rsidRPr="00A13EB0">
        <w:rPr>
          <w:rFonts w:ascii="Verdana" w:hAnsi="Verdana"/>
          <w:b w:val="0"/>
          <w:iCs/>
          <w:sz w:val="20"/>
          <w:szCs w:val="20"/>
        </w:rPr>
        <w:t>10.4.</w:t>
      </w:r>
      <w:r w:rsidRPr="00A13EB0">
        <w:rPr>
          <w:rFonts w:ascii="Verdana" w:hAnsi="Verdana"/>
          <w:b w:val="0"/>
          <w:iCs/>
          <w:sz w:val="20"/>
          <w:szCs w:val="20"/>
        </w:rPr>
        <w:tab/>
      </w:r>
      <w:r w:rsidR="005C23B1" w:rsidRPr="003B2922">
        <w:rPr>
          <w:rFonts w:ascii="Verdana" w:hAnsi="Verdana"/>
          <w:b w:val="0"/>
          <w:iCs/>
          <w:sz w:val="20"/>
          <w:szCs w:val="20"/>
        </w:rPr>
        <w:t>W odniesieniu do warunków dotyczących wykształcenia, kwalifikacji zawodowych lub doświadczenia, Wykonawcy mogą polegać na doświadczeniu innych podmiotów, jeżeli podmioty te zrealizują usługi do realizacji których te zdolności są wymagane.</w:t>
      </w:r>
    </w:p>
    <w:p w:rsidR="00060A61" w:rsidRPr="00A13EB0" w:rsidRDefault="005C23B1" w:rsidP="005C23B1">
      <w:pPr>
        <w:pStyle w:val="Tekstpodstawowy2"/>
        <w:ind w:left="709" w:hanging="709"/>
        <w:rPr>
          <w:rFonts w:ascii="Verdana" w:hAnsi="Verdana" w:cs="Verdana"/>
          <w:b w:val="0"/>
          <w:sz w:val="20"/>
          <w:szCs w:val="20"/>
        </w:rPr>
      </w:pPr>
      <w:r>
        <w:rPr>
          <w:rFonts w:ascii="Verdana" w:hAnsi="Verdana"/>
          <w:b w:val="0"/>
          <w:iCs/>
          <w:sz w:val="20"/>
          <w:szCs w:val="20"/>
        </w:rPr>
        <w:t>10.5.</w:t>
      </w:r>
      <w:r w:rsidR="00F632BB">
        <w:rPr>
          <w:rFonts w:ascii="Verdana" w:hAnsi="Verdana"/>
          <w:b w:val="0"/>
          <w:iCs/>
          <w:sz w:val="20"/>
          <w:szCs w:val="20"/>
        </w:rPr>
        <w:t xml:space="preserve"> </w:t>
      </w:r>
      <w:r w:rsidR="00060A61" w:rsidRPr="00A13EB0">
        <w:rPr>
          <w:rFonts w:ascii="Verdana" w:hAnsi="Verdana" w:cs="Verdana"/>
          <w:b w:val="0"/>
          <w:sz w:val="20"/>
          <w:szCs w:val="2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060A61" w:rsidRPr="00A13EB0" w:rsidRDefault="00060A61" w:rsidP="0071482A">
      <w:pPr>
        <w:pStyle w:val="Tekstpodstawowy2"/>
        <w:numPr>
          <w:ilvl w:val="0"/>
          <w:numId w:val="7"/>
        </w:numPr>
        <w:spacing w:before="0"/>
        <w:ind w:left="709" w:hanging="283"/>
        <w:rPr>
          <w:rFonts w:ascii="Verdana" w:hAnsi="Verdana" w:cs="Verdana"/>
          <w:b w:val="0"/>
          <w:sz w:val="20"/>
          <w:szCs w:val="20"/>
        </w:rPr>
      </w:pPr>
      <w:r w:rsidRPr="00A13EB0">
        <w:rPr>
          <w:rFonts w:ascii="Verdana" w:hAnsi="Verdana" w:cs="Verdana"/>
          <w:b w:val="0"/>
          <w:sz w:val="20"/>
          <w:szCs w:val="20"/>
        </w:rPr>
        <w:t>zakres dostępnych wykonawcy zasobów innego podmiotu;</w:t>
      </w:r>
    </w:p>
    <w:p w:rsidR="00060A61" w:rsidRPr="00A13EB0" w:rsidRDefault="00060A61" w:rsidP="0071482A">
      <w:pPr>
        <w:pStyle w:val="Tekstpodstawowy2"/>
        <w:numPr>
          <w:ilvl w:val="0"/>
          <w:numId w:val="7"/>
        </w:numPr>
        <w:spacing w:before="0"/>
        <w:ind w:left="709" w:hanging="283"/>
        <w:rPr>
          <w:rFonts w:ascii="Verdana" w:hAnsi="Verdana" w:cs="Verdana"/>
          <w:b w:val="0"/>
          <w:sz w:val="20"/>
          <w:szCs w:val="20"/>
        </w:rPr>
      </w:pPr>
      <w:r w:rsidRPr="00A13EB0">
        <w:rPr>
          <w:rFonts w:ascii="Verdana" w:hAnsi="Verdana" w:cs="Verdana"/>
          <w:b w:val="0"/>
          <w:sz w:val="20"/>
          <w:szCs w:val="20"/>
        </w:rPr>
        <w:t>sposób wykorzystania zasobów innego podmiotu, przez wykonawcę, przy wykonywaniu zamówienia publicznego;</w:t>
      </w:r>
    </w:p>
    <w:p w:rsidR="00060A61" w:rsidRPr="00A13EB0" w:rsidRDefault="00060A61" w:rsidP="0071482A">
      <w:pPr>
        <w:pStyle w:val="Tekstpodstawowy2"/>
        <w:numPr>
          <w:ilvl w:val="0"/>
          <w:numId w:val="7"/>
        </w:numPr>
        <w:spacing w:before="0"/>
        <w:ind w:left="709" w:hanging="283"/>
        <w:rPr>
          <w:rFonts w:ascii="Verdana" w:hAnsi="Verdana" w:cs="Verdana"/>
          <w:b w:val="0"/>
          <w:sz w:val="20"/>
          <w:szCs w:val="20"/>
        </w:rPr>
      </w:pPr>
      <w:r w:rsidRPr="00A13EB0">
        <w:rPr>
          <w:rFonts w:ascii="Verdana" w:hAnsi="Verdana" w:cs="Verdana"/>
          <w:b w:val="0"/>
          <w:sz w:val="20"/>
          <w:szCs w:val="20"/>
        </w:rPr>
        <w:t>zakres i okres udziału innego podmiotu przy wykonywaniu zamówienia publicznego;</w:t>
      </w:r>
    </w:p>
    <w:p w:rsidR="00060A61" w:rsidRPr="00A13EB0" w:rsidRDefault="00060A61" w:rsidP="0071482A">
      <w:pPr>
        <w:pStyle w:val="Tekstpodstawowy2"/>
        <w:numPr>
          <w:ilvl w:val="0"/>
          <w:numId w:val="7"/>
        </w:numPr>
        <w:spacing w:before="0"/>
        <w:ind w:left="709" w:hanging="283"/>
        <w:rPr>
          <w:rFonts w:ascii="Verdana" w:hAnsi="Verdana" w:cs="Verdana"/>
          <w:b w:val="0"/>
          <w:sz w:val="20"/>
          <w:szCs w:val="20"/>
        </w:rPr>
      </w:pPr>
      <w:r w:rsidRPr="00A13EB0">
        <w:rPr>
          <w:rFonts w:ascii="Verdana" w:hAnsi="Verdana" w:cs="Verdana"/>
          <w:b w:val="0"/>
          <w:sz w:val="20"/>
          <w:szCs w:val="20"/>
        </w:rPr>
        <w:t>czy podmiot, na zdolnościach którego wykonawca polega w odniesieniu do warunków udziału w postępowaniu dotyczących doświadczenia, zrealizuje usługi, których wskazane zdolności dotyczą</w:t>
      </w:r>
    </w:p>
    <w:p w:rsidR="00060A61" w:rsidRPr="00A13EB0" w:rsidRDefault="005C23B1" w:rsidP="00060A61">
      <w:pPr>
        <w:pStyle w:val="Tekstpodstawowy2"/>
        <w:ind w:left="709" w:hanging="709"/>
        <w:rPr>
          <w:rFonts w:ascii="Verdana" w:hAnsi="Verdana"/>
          <w:b w:val="0"/>
          <w:iCs/>
          <w:sz w:val="20"/>
          <w:szCs w:val="20"/>
        </w:rPr>
      </w:pPr>
      <w:r>
        <w:rPr>
          <w:rFonts w:ascii="Verdana" w:hAnsi="Verdana"/>
          <w:b w:val="0"/>
          <w:iCs/>
          <w:sz w:val="20"/>
          <w:szCs w:val="20"/>
        </w:rPr>
        <w:t>10.6</w:t>
      </w:r>
      <w:r w:rsidR="007F192A" w:rsidRPr="00A13EB0">
        <w:rPr>
          <w:rFonts w:ascii="Verdana" w:hAnsi="Verdana"/>
          <w:b w:val="0"/>
          <w:iCs/>
          <w:sz w:val="20"/>
          <w:szCs w:val="20"/>
        </w:rPr>
        <w:t>.</w:t>
      </w:r>
      <w:r w:rsidR="007F192A" w:rsidRPr="00A13EB0">
        <w:rPr>
          <w:rFonts w:ascii="Verdana" w:hAnsi="Verdana"/>
          <w:b w:val="0"/>
          <w:iCs/>
          <w:sz w:val="20"/>
          <w:szCs w:val="20"/>
        </w:rPr>
        <w:tab/>
      </w:r>
      <w:r w:rsidR="00060A61" w:rsidRPr="00A13EB0">
        <w:rPr>
          <w:rFonts w:ascii="Verdana" w:hAnsi="Verdana"/>
          <w:b w:val="0"/>
          <w:iCs/>
          <w:sz w:val="20"/>
          <w:szCs w:val="20"/>
        </w:rPr>
        <w:t>Zamawiający żąda od wykonawcy, który polega na zdolnościach lub sytuacji innych podmiotów na zasadach określonych w art. 22a ustawy</w:t>
      </w:r>
      <w:r w:rsidR="00D35E08" w:rsidRPr="00A13EB0">
        <w:rPr>
          <w:rFonts w:ascii="Verdana" w:hAnsi="Verdana"/>
          <w:b w:val="0"/>
          <w:iCs/>
          <w:sz w:val="20"/>
          <w:szCs w:val="20"/>
        </w:rPr>
        <w:t xml:space="preserve"> Pzp</w:t>
      </w:r>
      <w:r w:rsidR="00060A61" w:rsidRPr="00A13EB0">
        <w:rPr>
          <w:rFonts w:ascii="Verdana" w:hAnsi="Verdana"/>
          <w:b w:val="0"/>
          <w:iCs/>
          <w:sz w:val="20"/>
          <w:szCs w:val="20"/>
        </w:rPr>
        <w:t xml:space="preserve">, przedstawienia w odniesieniu do tych podmiotów dokumentów wymienionych w </w:t>
      </w:r>
      <w:r w:rsidR="00060A61" w:rsidRPr="001F702C">
        <w:rPr>
          <w:rFonts w:ascii="Verdana" w:hAnsi="Verdana"/>
          <w:b w:val="0"/>
          <w:iCs/>
          <w:sz w:val="20"/>
          <w:szCs w:val="20"/>
        </w:rPr>
        <w:t>pkt. 9.7.2 IDW</w:t>
      </w:r>
      <w:r w:rsidR="00E7543C" w:rsidRPr="001F702C">
        <w:rPr>
          <w:rFonts w:ascii="Verdana" w:hAnsi="Verdana"/>
          <w:b w:val="0"/>
          <w:iCs/>
          <w:sz w:val="20"/>
          <w:szCs w:val="20"/>
        </w:rPr>
        <w:t>.</w:t>
      </w:r>
    </w:p>
    <w:p w:rsidR="007F192A" w:rsidRPr="00A13EB0" w:rsidRDefault="005C23B1" w:rsidP="00E87EBF">
      <w:pPr>
        <w:pStyle w:val="Tekstpodstawowy2"/>
        <w:ind w:left="709" w:hanging="709"/>
        <w:jc w:val="left"/>
        <w:rPr>
          <w:rFonts w:ascii="Verdana" w:hAnsi="Verdana"/>
          <w:b w:val="0"/>
          <w:iCs/>
          <w:sz w:val="20"/>
          <w:szCs w:val="20"/>
        </w:rPr>
      </w:pPr>
      <w:r>
        <w:rPr>
          <w:rFonts w:ascii="Verdana" w:hAnsi="Verdana"/>
          <w:b w:val="0"/>
          <w:iCs/>
          <w:sz w:val="20"/>
          <w:szCs w:val="20"/>
        </w:rPr>
        <w:t>10.7</w:t>
      </w:r>
      <w:r w:rsidR="00E87EBF" w:rsidRPr="00A13EB0">
        <w:rPr>
          <w:rFonts w:ascii="Verdana" w:hAnsi="Verdana"/>
          <w:b w:val="0"/>
          <w:iCs/>
          <w:sz w:val="20"/>
          <w:szCs w:val="20"/>
        </w:rPr>
        <w:t>.</w:t>
      </w:r>
      <w:r w:rsidR="007F192A" w:rsidRPr="00A13EB0">
        <w:rPr>
          <w:rFonts w:ascii="Verdana" w:hAnsi="Verdana"/>
          <w:b w:val="0"/>
          <w:iCs/>
          <w:sz w:val="20"/>
          <w:szCs w:val="20"/>
        </w:rPr>
        <w:tab/>
      </w:r>
      <w:r w:rsidR="00A63AF4" w:rsidRPr="00A13EB0">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w:t>
      </w:r>
    </w:p>
    <w:p w:rsidR="00DC217C" w:rsidRPr="00A13EB0" w:rsidRDefault="005C23B1" w:rsidP="007C02E8">
      <w:pPr>
        <w:pStyle w:val="Tekstpodstawowy2"/>
        <w:ind w:left="709" w:hanging="709"/>
        <w:rPr>
          <w:rFonts w:ascii="Verdana" w:hAnsi="Verdana"/>
          <w:b w:val="0"/>
          <w:iCs/>
          <w:sz w:val="20"/>
          <w:szCs w:val="20"/>
        </w:rPr>
      </w:pPr>
      <w:r>
        <w:rPr>
          <w:rFonts w:ascii="Verdana" w:hAnsi="Verdana"/>
          <w:b w:val="0"/>
          <w:iCs/>
          <w:sz w:val="20"/>
          <w:szCs w:val="20"/>
        </w:rPr>
        <w:lastRenderedPageBreak/>
        <w:t>10.8</w:t>
      </w:r>
      <w:r w:rsidR="007F192A" w:rsidRPr="00A13EB0">
        <w:rPr>
          <w:rFonts w:ascii="Verdana" w:hAnsi="Verdana"/>
          <w:b w:val="0"/>
          <w:iCs/>
          <w:sz w:val="20"/>
          <w:szCs w:val="20"/>
        </w:rPr>
        <w:t>.</w:t>
      </w:r>
      <w:r w:rsidR="007F192A" w:rsidRPr="00A13EB0">
        <w:rPr>
          <w:rFonts w:ascii="Verdana" w:hAnsi="Verdana"/>
          <w:b w:val="0"/>
          <w:iCs/>
          <w:sz w:val="20"/>
          <w:szCs w:val="20"/>
        </w:rPr>
        <w:tab/>
      </w:r>
      <w:r w:rsidR="00A63AF4" w:rsidRPr="00A13EB0">
        <w:rPr>
          <w:rFonts w:ascii="Verdana" w:hAnsi="Verdana"/>
          <w:b w:val="0"/>
          <w:iCs/>
          <w:sz w:val="20"/>
          <w:szCs w:val="20"/>
        </w:rPr>
        <w:t>Wykonawca, który zamierza powierzyć wykonanie części zamówienia podwykonawcom</w:t>
      </w:r>
      <w:r w:rsidR="007C02E8" w:rsidRPr="00A13EB0">
        <w:rPr>
          <w:rFonts w:ascii="Verdana" w:hAnsi="Verdana"/>
          <w:b w:val="0"/>
          <w:iCs/>
          <w:sz w:val="20"/>
          <w:szCs w:val="20"/>
        </w:rPr>
        <w:t xml:space="preserve"> </w:t>
      </w:r>
      <w:r w:rsidR="00DC217C" w:rsidRPr="00A13EB0">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A13EB0">
        <w:rPr>
          <w:rFonts w:ascii="Verdana" w:hAnsi="Verdana"/>
          <w:b w:val="0"/>
          <w:iCs/>
          <w:sz w:val="20"/>
          <w:szCs w:val="20"/>
        </w:rPr>
        <w:t>.</w:t>
      </w:r>
    </w:p>
    <w:p w:rsidR="00DC217C" w:rsidRPr="00A13EB0" w:rsidRDefault="00DC217C" w:rsidP="00DC217C">
      <w:pPr>
        <w:pStyle w:val="Tekstpodstawowy2"/>
        <w:ind w:left="709"/>
        <w:rPr>
          <w:rFonts w:ascii="Verdana" w:hAnsi="Verdana"/>
          <w:b w:val="0"/>
          <w:i/>
          <w:iCs/>
          <w:sz w:val="20"/>
          <w:szCs w:val="20"/>
        </w:rPr>
      </w:pPr>
    </w:p>
    <w:p w:rsidR="00A63AF4" w:rsidRPr="00B25EE0" w:rsidRDefault="00A63AF4" w:rsidP="00A63AF4">
      <w:pPr>
        <w:ind w:left="720" w:hanging="720"/>
        <w:jc w:val="both"/>
        <w:rPr>
          <w:rFonts w:ascii="Verdana" w:hAnsi="Verdana" w:cs="Verdana"/>
          <w:b/>
          <w:sz w:val="20"/>
          <w:szCs w:val="20"/>
        </w:rPr>
      </w:pPr>
      <w:r w:rsidRPr="00B25EE0">
        <w:rPr>
          <w:rFonts w:ascii="Verdana" w:hAnsi="Verdana" w:cs="Verdana"/>
          <w:b/>
          <w:sz w:val="20"/>
          <w:szCs w:val="20"/>
        </w:rPr>
        <w:t xml:space="preserve">11. </w:t>
      </w:r>
      <w:r w:rsidRPr="00B25EE0">
        <w:rPr>
          <w:rFonts w:ascii="Verdana" w:hAnsi="Verdana" w:cs="Verdana"/>
          <w:b/>
          <w:sz w:val="20"/>
          <w:szCs w:val="20"/>
        </w:rPr>
        <w:tab/>
        <w:t xml:space="preserve">INFORMACJA DLA WYKONAWCÓW WSPÓLNIE UBIEGAJĄCYCH </w:t>
      </w:r>
      <w:r w:rsidR="0014341C">
        <w:rPr>
          <w:rFonts w:ascii="Verdana" w:hAnsi="Verdana" w:cs="Verdana"/>
          <w:b/>
          <w:sz w:val="20"/>
          <w:szCs w:val="20"/>
        </w:rPr>
        <w:br/>
      </w:r>
      <w:r w:rsidRPr="00B25EE0">
        <w:rPr>
          <w:rFonts w:ascii="Verdana" w:hAnsi="Verdana" w:cs="Verdana"/>
          <w:b/>
          <w:sz w:val="20"/>
          <w:szCs w:val="20"/>
        </w:rPr>
        <w:t>SIĘ O UDZIELENIE ZAMÓWIENIA (SPÓŁKI CYWILNE/ KONSORCJA)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11.1.</w:t>
      </w:r>
      <w:r w:rsidRPr="00A13EB0">
        <w:rPr>
          <w:rFonts w:ascii="Verdana" w:hAnsi="Verdana" w:cs="Verdana"/>
          <w:b w:val="0"/>
          <w:sz w:val="20"/>
          <w:szCs w:val="20"/>
        </w:rPr>
        <w:tab/>
      </w:r>
      <w:r w:rsidRPr="00A13EB0">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11.2.</w:t>
      </w:r>
      <w:r w:rsidRPr="00A13EB0">
        <w:rPr>
          <w:rFonts w:ascii="Verdana" w:hAnsi="Verdana" w:cs="Verdana"/>
          <w:b w:val="0"/>
          <w:sz w:val="20"/>
          <w:szCs w:val="20"/>
        </w:rPr>
        <w:tab/>
      </w:r>
      <w:r w:rsidRPr="00A13EB0">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A13EB0" w:rsidDel="008D7E19">
        <w:rPr>
          <w:rFonts w:ascii="Verdana" w:hAnsi="Verdana"/>
          <w:b w:val="0"/>
          <w:sz w:val="20"/>
          <w:szCs w:val="20"/>
        </w:rPr>
        <w:t xml:space="preserve"> </w:t>
      </w:r>
      <w:r w:rsidRPr="00A13EB0">
        <w:rPr>
          <w:rFonts w:ascii="Verdana" w:hAnsi="Verdana"/>
          <w:b w:val="0"/>
          <w:sz w:val="20"/>
          <w:szCs w:val="20"/>
        </w:rPr>
        <w:t xml:space="preserve">oraz o których mowa w pkt </w:t>
      </w:r>
      <w:r w:rsidR="00F562A2" w:rsidRPr="00A13EB0">
        <w:rPr>
          <w:rFonts w:ascii="Verdana" w:hAnsi="Verdana"/>
          <w:b w:val="0"/>
          <w:sz w:val="20"/>
          <w:szCs w:val="20"/>
        </w:rPr>
        <w:t xml:space="preserve">8.2 </w:t>
      </w:r>
      <w:r w:rsidRPr="00A13EB0">
        <w:rPr>
          <w:rFonts w:ascii="Verdana" w:hAnsi="Verdana"/>
          <w:b w:val="0"/>
          <w:sz w:val="20"/>
          <w:szCs w:val="20"/>
        </w:rPr>
        <w:t>IDW , natomiast spełnianie warunków udziału w postępowaniu Wykonawcy wykazują zgodnie z pkt 7.2. IDW.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11.3.</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Default="00A63AF4" w:rsidP="007376C2">
      <w:pPr>
        <w:pStyle w:val="Tekstpodstawowy2"/>
        <w:spacing w:after="120"/>
        <w:ind w:left="709" w:hanging="709"/>
        <w:rPr>
          <w:rFonts w:ascii="Verdana" w:hAnsi="Verdana"/>
          <w:b w:val="0"/>
          <w:sz w:val="20"/>
          <w:szCs w:val="20"/>
        </w:rPr>
      </w:pPr>
      <w:r w:rsidRPr="00A13EB0">
        <w:rPr>
          <w:rFonts w:ascii="Verdana" w:hAnsi="Verdana" w:cs="Verdana"/>
          <w:b w:val="0"/>
          <w:sz w:val="20"/>
          <w:szCs w:val="20"/>
        </w:rPr>
        <w:t>11.4.</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A13EB0">
        <w:rPr>
          <w:rFonts w:ascii="Verdana" w:hAnsi="Verdana"/>
          <w:b w:val="0"/>
          <w:sz w:val="20"/>
          <w:szCs w:val="20"/>
        </w:rPr>
        <w:t>.</w:t>
      </w:r>
    </w:p>
    <w:p w:rsidR="00FA53B4" w:rsidRPr="00A13EB0" w:rsidRDefault="00FA53B4" w:rsidP="007376C2">
      <w:pPr>
        <w:pStyle w:val="Tekstpodstawowy2"/>
        <w:spacing w:after="120"/>
        <w:ind w:left="709" w:hanging="709"/>
        <w:rPr>
          <w:rFonts w:ascii="Verdana" w:hAnsi="Verdana"/>
          <w:b w:val="0"/>
          <w:iCs/>
          <w:sz w:val="20"/>
          <w:szCs w:val="20"/>
        </w:rPr>
      </w:pP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12. </w:t>
      </w:r>
      <w:r w:rsidRPr="00A13EB0">
        <w:rPr>
          <w:rFonts w:ascii="Verdana" w:hAnsi="Verdana" w:cs="Verdana"/>
          <w:b/>
          <w:sz w:val="20"/>
          <w:szCs w:val="20"/>
        </w:rPr>
        <w:tab/>
        <w:t>SPOSÓB KOMUNIKACJI ORAZ WYMAGANIA FORMALNE DOTYCZĄCE SKŁADANYCH OŚWIADCZEŃ I DOKUMENTÓW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rsidR="004F1AAF" w:rsidRPr="00FA5E39" w:rsidRDefault="00E25A56" w:rsidP="0000562E">
      <w:pPr>
        <w:pStyle w:val="Tekstpodstawowy2"/>
        <w:ind w:left="709"/>
        <w:rPr>
          <w:rFonts w:ascii="Verdana" w:hAnsi="Verdana"/>
          <w:b w:val="0"/>
          <w:iCs/>
          <w:sz w:val="20"/>
          <w:szCs w:val="20"/>
        </w:rPr>
      </w:pPr>
      <w:r w:rsidRPr="00FA5E39">
        <w:rPr>
          <w:rFonts w:ascii="Verdana" w:hAnsi="Verdana"/>
          <w:b w:val="0"/>
          <w:iCs/>
          <w:sz w:val="20"/>
          <w:szCs w:val="20"/>
        </w:rPr>
        <w:t>Zamawiający wyznacza do kontaktowania się z Wykonawcami:</w:t>
      </w:r>
      <w:r w:rsidR="00A27668" w:rsidRPr="00FA5E39">
        <w:rPr>
          <w:rFonts w:ascii="Verdana" w:hAnsi="Verdana"/>
          <w:b w:val="0"/>
          <w:iCs/>
          <w:sz w:val="20"/>
          <w:szCs w:val="20"/>
        </w:rPr>
        <w:t xml:space="preserve"> </w:t>
      </w:r>
      <w:r w:rsidR="003B2922" w:rsidRPr="00FA5E39">
        <w:rPr>
          <w:rFonts w:ascii="Verdana" w:hAnsi="Verdana"/>
          <w:b w:val="0"/>
          <w:iCs/>
          <w:sz w:val="20"/>
          <w:szCs w:val="20"/>
        </w:rPr>
        <w:t>Pan</w:t>
      </w:r>
      <w:r w:rsidR="00DF66DE" w:rsidRPr="00FA5E39">
        <w:rPr>
          <w:rFonts w:ascii="Verdana" w:hAnsi="Verdana"/>
          <w:b w:val="0"/>
          <w:iCs/>
          <w:sz w:val="20"/>
          <w:szCs w:val="20"/>
        </w:rPr>
        <w:t>a</w:t>
      </w:r>
      <w:r w:rsidR="003B2922" w:rsidRPr="00FA5E39">
        <w:rPr>
          <w:rFonts w:ascii="Verdana" w:hAnsi="Verdana"/>
          <w:b w:val="0"/>
          <w:iCs/>
          <w:sz w:val="20"/>
          <w:szCs w:val="20"/>
        </w:rPr>
        <w:t xml:space="preserve"> </w:t>
      </w:r>
      <w:r w:rsidR="00FA5E39" w:rsidRPr="00FA5E39">
        <w:rPr>
          <w:rFonts w:ascii="Verdana" w:hAnsi="Verdana"/>
          <w:b w:val="0"/>
          <w:iCs/>
          <w:sz w:val="20"/>
          <w:szCs w:val="20"/>
        </w:rPr>
        <w:t>Łukasza Kruszewskiego</w:t>
      </w:r>
      <w:r w:rsidR="004F1AAF" w:rsidRPr="00FA5E39">
        <w:rPr>
          <w:rFonts w:ascii="Verdana" w:hAnsi="Verdana"/>
          <w:b w:val="0"/>
          <w:iCs/>
          <w:sz w:val="20"/>
          <w:szCs w:val="20"/>
        </w:rPr>
        <w:t xml:space="preserve"> (tel. </w:t>
      </w:r>
      <w:r w:rsidR="003B2922" w:rsidRPr="00FA5E39">
        <w:rPr>
          <w:rFonts w:ascii="Verdana" w:hAnsi="Verdana"/>
          <w:b w:val="0"/>
          <w:iCs/>
          <w:sz w:val="20"/>
          <w:szCs w:val="20"/>
        </w:rPr>
        <w:t>22/52-12-</w:t>
      </w:r>
      <w:r w:rsidR="00FA5E39" w:rsidRPr="00FA5E39">
        <w:rPr>
          <w:rFonts w:ascii="Verdana" w:hAnsi="Verdana"/>
          <w:b w:val="0"/>
          <w:iCs/>
          <w:sz w:val="20"/>
          <w:szCs w:val="20"/>
        </w:rPr>
        <w:t>247</w:t>
      </w:r>
      <w:r w:rsidR="00A27668" w:rsidRPr="00FA5E39">
        <w:rPr>
          <w:rFonts w:ascii="Verdana" w:hAnsi="Verdana"/>
          <w:b w:val="0"/>
          <w:iCs/>
          <w:sz w:val="20"/>
          <w:szCs w:val="20"/>
        </w:rPr>
        <w:t xml:space="preserve">, e-mail: </w:t>
      </w:r>
      <w:r w:rsidR="00FA5E39" w:rsidRPr="00FA5E39">
        <w:rPr>
          <w:rFonts w:ascii="Verdana" w:hAnsi="Verdana"/>
          <w:b w:val="0"/>
          <w:iCs/>
          <w:sz w:val="20"/>
          <w:szCs w:val="20"/>
        </w:rPr>
        <w:t>Lukasz</w:t>
      </w:r>
      <w:r w:rsidR="0000562E" w:rsidRPr="00FA5E39">
        <w:rPr>
          <w:rFonts w:ascii="Verdana" w:hAnsi="Verdana"/>
          <w:b w:val="0"/>
          <w:iCs/>
          <w:sz w:val="20"/>
          <w:szCs w:val="20"/>
        </w:rPr>
        <w:t>.K</w:t>
      </w:r>
      <w:r w:rsidR="00FA5E39" w:rsidRPr="00FA5E39">
        <w:rPr>
          <w:rFonts w:ascii="Verdana" w:hAnsi="Verdana"/>
          <w:b w:val="0"/>
          <w:iCs/>
          <w:sz w:val="20"/>
          <w:szCs w:val="20"/>
        </w:rPr>
        <w:t>ruszewski</w:t>
      </w:r>
      <w:r w:rsidR="00A27668" w:rsidRPr="00FA5E39">
        <w:rPr>
          <w:rFonts w:ascii="Verdana" w:hAnsi="Verdana"/>
          <w:b w:val="0"/>
          <w:iCs/>
          <w:sz w:val="20"/>
          <w:szCs w:val="20"/>
        </w:rPr>
        <w:t>@ms.gov.pl</w:t>
      </w:r>
      <w:r w:rsidR="004F1AAF" w:rsidRPr="00FA5E39">
        <w:rPr>
          <w:rFonts w:ascii="Verdana" w:hAnsi="Verdana"/>
          <w:b w:val="0"/>
          <w:iCs/>
          <w:sz w:val="20"/>
          <w:szCs w:val="20"/>
        </w:rPr>
        <w:t>)</w:t>
      </w:r>
    </w:p>
    <w:p w:rsidR="00FB5543" w:rsidRPr="00A13EB0"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12.2</w:t>
      </w:r>
      <w:r w:rsidRPr="00A13EB0">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A13EB0" w:rsidRDefault="00D57847" w:rsidP="00D57847">
      <w:pPr>
        <w:pStyle w:val="rozdzia"/>
        <w:jc w:val="center"/>
        <w:rPr>
          <w:sz w:val="20"/>
          <w:szCs w:val="20"/>
        </w:rPr>
      </w:pPr>
      <w:r w:rsidRPr="00A13EB0">
        <w:rPr>
          <w:sz w:val="20"/>
          <w:szCs w:val="20"/>
        </w:rPr>
        <w:t>Ministerstwo Sprawiedliwości</w:t>
      </w:r>
    </w:p>
    <w:p w:rsidR="00D57847" w:rsidRPr="00A13EB0" w:rsidRDefault="00D57847" w:rsidP="00D57847">
      <w:pPr>
        <w:pStyle w:val="rozdzia"/>
        <w:jc w:val="center"/>
        <w:rPr>
          <w:sz w:val="20"/>
          <w:szCs w:val="20"/>
        </w:rPr>
      </w:pPr>
      <w:r w:rsidRPr="00A13EB0">
        <w:rPr>
          <w:sz w:val="20"/>
          <w:szCs w:val="20"/>
        </w:rPr>
        <w:t>Al. Ujazdowskie 11</w:t>
      </w:r>
    </w:p>
    <w:p w:rsidR="00D57847" w:rsidRPr="00A13EB0" w:rsidRDefault="00D57847" w:rsidP="00D57847">
      <w:pPr>
        <w:pStyle w:val="rozdzia"/>
        <w:jc w:val="center"/>
        <w:rPr>
          <w:sz w:val="20"/>
          <w:szCs w:val="20"/>
        </w:rPr>
      </w:pPr>
      <w:r w:rsidRPr="00A13EB0">
        <w:rPr>
          <w:sz w:val="20"/>
          <w:szCs w:val="20"/>
        </w:rPr>
        <w:t>00-567 Warszawa</w:t>
      </w:r>
    </w:p>
    <w:p w:rsidR="00FB5543" w:rsidRPr="00A13EB0" w:rsidRDefault="00FB5543" w:rsidP="00FB5543">
      <w:pPr>
        <w:pStyle w:val="Tekstpodstawowy2"/>
        <w:spacing w:before="0"/>
        <w:ind w:left="709"/>
        <w:rPr>
          <w:rFonts w:ascii="Verdana" w:hAnsi="Verdana"/>
          <w:b w:val="0"/>
          <w:iCs/>
          <w:sz w:val="20"/>
          <w:szCs w:val="20"/>
        </w:rPr>
      </w:pPr>
    </w:p>
    <w:p w:rsidR="00E25A56" w:rsidRPr="00A13EB0" w:rsidRDefault="00FB5543" w:rsidP="00FB5543">
      <w:pPr>
        <w:pStyle w:val="Tekstpodstawowy2"/>
        <w:spacing w:before="0"/>
        <w:ind w:left="709"/>
        <w:rPr>
          <w:rFonts w:ascii="Verdana" w:hAnsi="Verdana"/>
          <w:b w:val="0"/>
          <w:iCs/>
          <w:sz w:val="20"/>
          <w:szCs w:val="20"/>
        </w:rPr>
      </w:pPr>
      <w:r w:rsidRPr="00FA5E39">
        <w:rPr>
          <w:rFonts w:ascii="Verdana" w:hAnsi="Verdana"/>
          <w:b w:val="0"/>
          <w:iCs/>
          <w:sz w:val="20"/>
          <w:szCs w:val="20"/>
        </w:rPr>
        <w:t xml:space="preserve">Zamawiający prosi o </w:t>
      </w:r>
      <w:r w:rsidRPr="00FA5E39">
        <w:rPr>
          <w:rFonts w:ascii="Verdana" w:hAnsi="Verdana"/>
          <w:b w:val="0"/>
          <w:iCs/>
          <w:sz w:val="20"/>
          <w:szCs w:val="20"/>
          <w:u w:val="single"/>
        </w:rPr>
        <w:t>przekazywanie pytań również drogą elektroniczną</w:t>
      </w:r>
      <w:r w:rsidRPr="00FA5E39">
        <w:rPr>
          <w:rFonts w:ascii="Verdana" w:hAnsi="Verdana"/>
          <w:b w:val="0"/>
          <w:iCs/>
          <w:sz w:val="20"/>
          <w:szCs w:val="20"/>
        </w:rPr>
        <w:t xml:space="preserve"> (na adres </w:t>
      </w:r>
      <w:r w:rsidR="00FA5E39" w:rsidRPr="00FA5E39">
        <w:rPr>
          <w:rFonts w:ascii="Verdana" w:hAnsi="Verdana"/>
          <w:b w:val="0"/>
          <w:iCs/>
          <w:sz w:val="20"/>
          <w:szCs w:val="20"/>
        </w:rPr>
        <w:t>Lukasz</w:t>
      </w:r>
      <w:r w:rsidR="0000562E" w:rsidRPr="00FA5E39">
        <w:rPr>
          <w:rFonts w:ascii="Verdana" w:hAnsi="Verdana"/>
          <w:b w:val="0"/>
          <w:iCs/>
          <w:sz w:val="20"/>
          <w:szCs w:val="20"/>
        </w:rPr>
        <w:t>.K</w:t>
      </w:r>
      <w:r w:rsidR="00FA5E39" w:rsidRPr="00FA5E39">
        <w:rPr>
          <w:rFonts w:ascii="Verdana" w:hAnsi="Verdana"/>
          <w:b w:val="0"/>
          <w:iCs/>
          <w:sz w:val="20"/>
          <w:szCs w:val="20"/>
        </w:rPr>
        <w:t>ruszewski</w:t>
      </w:r>
      <w:r w:rsidR="00D57847" w:rsidRPr="00FA5E39">
        <w:rPr>
          <w:rFonts w:ascii="Verdana" w:hAnsi="Verdana"/>
          <w:b w:val="0"/>
          <w:iCs/>
          <w:sz w:val="20"/>
          <w:szCs w:val="20"/>
        </w:rPr>
        <w:t>@ms.gov.pl</w:t>
      </w:r>
      <w:r w:rsidRPr="00FA5E39">
        <w:rPr>
          <w:rFonts w:ascii="Verdana" w:hAnsi="Verdana"/>
          <w:b w:val="0"/>
          <w:iCs/>
          <w:sz w:val="20"/>
          <w:szCs w:val="20"/>
        </w:rPr>
        <w:t>) w formie edytowalnej, gdyż skróci to czas udzielania wyjaśnień.</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Jeżeli </w:t>
      </w:r>
      <w:r w:rsidR="008C2F2A">
        <w:rPr>
          <w:rFonts w:ascii="Verdana" w:hAnsi="Verdana"/>
          <w:b w:val="0"/>
          <w:iCs/>
          <w:sz w:val="20"/>
          <w:szCs w:val="20"/>
        </w:rPr>
        <w:t>Z</w:t>
      </w:r>
      <w:r w:rsidR="008C2F2A" w:rsidRPr="00A13EB0">
        <w:rPr>
          <w:rFonts w:ascii="Verdana" w:hAnsi="Verdana"/>
          <w:b w:val="0"/>
          <w:iCs/>
          <w:sz w:val="20"/>
          <w:szCs w:val="20"/>
        </w:rPr>
        <w:t xml:space="preserve">amawiający </w:t>
      </w:r>
      <w:r w:rsidR="00E25A56" w:rsidRPr="00A13EB0">
        <w:rPr>
          <w:rFonts w:ascii="Verdana" w:hAnsi="Verdana"/>
          <w:b w:val="0"/>
          <w:iCs/>
          <w:sz w:val="20"/>
          <w:szCs w:val="20"/>
        </w:rPr>
        <w:t xml:space="preserve">lub </w:t>
      </w:r>
      <w:r w:rsidR="008C2F2A">
        <w:rPr>
          <w:rFonts w:ascii="Verdana" w:hAnsi="Verdana"/>
          <w:b w:val="0"/>
          <w:iCs/>
          <w:sz w:val="20"/>
          <w:szCs w:val="20"/>
        </w:rPr>
        <w:t>W</w:t>
      </w:r>
      <w:r w:rsidR="008C2F2A" w:rsidRPr="00A13EB0">
        <w:rPr>
          <w:rFonts w:ascii="Verdana" w:hAnsi="Verdana"/>
          <w:b w:val="0"/>
          <w:iCs/>
          <w:sz w:val="20"/>
          <w:szCs w:val="20"/>
        </w:rPr>
        <w:t xml:space="preserve">ykonawca </w:t>
      </w:r>
      <w:r w:rsidR="00E25A56" w:rsidRPr="00A13EB0">
        <w:rPr>
          <w:rFonts w:ascii="Verdana" w:hAnsi="Verdana"/>
          <w:b w:val="0"/>
          <w:iCs/>
          <w:sz w:val="20"/>
          <w:szCs w:val="20"/>
        </w:rPr>
        <w:t>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A13EB0" w:rsidRDefault="00A63AF4" w:rsidP="00A63AF4">
      <w:pPr>
        <w:pStyle w:val="Tekstpodstawowy2"/>
        <w:ind w:left="709" w:hanging="709"/>
        <w:rPr>
          <w:rFonts w:ascii="Verdana" w:hAnsi="Verdana"/>
          <w:b w:val="0"/>
          <w:i/>
          <w:iCs/>
          <w:sz w:val="20"/>
          <w:szCs w:val="20"/>
        </w:rPr>
      </w:pPr>
      <w:r w:rsidRPr="00A13EB0">
        <w:rPr>
          <w:rFonts w:ascii="Verdana" w:hAnsi="Verdana" w:cs="Verdana"/>
          <w:b w:val="0"/>
          <w:sz w:val="20"/>
          <w:szCs w:val="20"/>
        </w:rPr>
        <w:lastRenderedPageBreak/>
        <w:t>12.</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W postępowaniu oświadczenia, w tym jednolity dokument, składa się w formie pisemnej</w:t>
      </w:r>
      <w:r w:rsidR="00C700C2" w:rsidRPr="00A13EB0">
        <w:rPr>
          <w:rFonts w:ascii="Verdana" w:hAnsi="Verdana"/>
          <w:b w:val="0"/>
          <w:i/>
          <w:iCs/>
          <w:sz w:val="20"/>
          <w:szCs w:val="20"/>
        </w:rPr>
        <w:t>.</w:t>
      </w:r>
    </w:p>
    <w:p w:rsidR="00044C28" w:rsidRPr="00A13EB0" w:rsidRDefault="00044C28" w:rsidP="00A63AF4">
      <w:pPr>
        <w:pStyle w:val="Tekstpodstawowy2"/>
        <w:ind w:left="709" w:hanging="709"/>
        <w:rPr>
          <w:rFonts w:ascii="Verdana" w:hAnsi="Verdana"/>
          <w:b w:val="0"/>
          <w:iCs/>
          <w:sz w:val="20"/>
          <w:szCs w:val="20"/>
        </w:rPr>
      </w:pPr>
      <w:r w:rsidRPr="00A13EB0">
        <w:rPr>
          <w:rFonts w:ascii="Verdana" w:hAnsi="Verdana" w:cs="Verdana"/>
          <w:b w:val="0"/>
          <w:sz w:val="20"/>
          <w:szCs w:val="20"/>
        </w:rPr>
        <w:tab/>
      </w:r>
      <w:r w:rsidRPr="00943BEC">
        <w:rPr>
          <w:rFonts w:ascii="Verdana" w:hAnsi="Verdana" w:cs="Verdana"/>
          <w:b w:val="0"/>
          <w:sz w:val="20"/>
          <w:szCs w:val="20"/>
        </w:rPr>
        <w:t>Jednolity dokument, o którym mowa w pkt. 10.</w:t>
      </w:r>
      <w:r w:rsidR="00943BEC" w:rsidRPr="00943BEC">
        <w:rPr>
          <w:rFonts w:ascii="Verdana" w:hAnsi="Verdana" w:cs="Verdana"/>
          <w:b w:val="0"/>
          <w:sz w:val="20"/>
          <w:szCs w:val="20"/>
        </w:rPr>
        <w:t>8</w:t>
      </w:r>
      <w:r w:rsidR="00FF069F" w:rsidRPr="00943BEC">
        <w:rPr>
          <w:rFonts w:ascii="Verdana" w:hAnsi="Verdana" w:cs="Verdana"/>
          <w:b w:val="0"/>
          <w:sz w:val="20"/>
          <w:szCs w:val="20"/>
        </w:rPr>
        <w:t xml:space="preserve"> </w:t>
      </w:r>
      <w:r w:rsidRPr="00943BEC">
        <w:rPr>
          <w:rFonts w:ascii="Verdana" w:hAnsi="Verdana" w:cs="Verdana"/>
          <w:b w:val="0"/>
          <w:sz w:val="20"/>
          <w:szCs w:val="20"/>
        </w:rPr>
        <w:t xml:space="preserve">IDW wypełnia i podpisuje </w:t>
      </w:r>
      <w:r w:rsidR="00D35E08" w:rsidRPr="00943BEC">
        <w:rPr>
          <w:rFonts w:ascii="Verdana" w:hAnsi="Verdana" w:cs="Verdana"/>
          <w:b w:val="0"/>
          <w:sz w:val="20"/>
          <w:szCs w:val="20"/>
        </w:rPr>
        <w:t xml:space="preserve">podmiot </w:t>
      </w:r>
      <w:r w:rsidR="00D35E08" w:rsidRPr="00943BEC">
        <w:rPr>
          <w:rFonts w:ascii="Verdana" w:hAnsi="Verdana" w:cs="Verdana"/>
          <w:b w:val="0"/>
          <w:iCs/>
          <w:sz w:val="20"/>
          <w:szCs w:val="20"/>
        </w:rPr>
        <w:t>na zdolnościach lub sytuacji którego, na zasadach określonych w art. 22a ustawy Pzp, polega wykonawca.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rsidR="00A63AF4" w:rsidRPr="00A13EB0" w:rsidRDefault="00A63AF4" w:rsidP="00D62F93">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D62F93" w:rsidRPr="00D62F93">
        <w:rPr>
          <w:rFonts w:ascii="Verdana" w:hAnsi="Verdana"/>
          <w:b w:val="0"/>
          <w:iCs/>
          <w:sz w:val="20"/>
          <w:szCs w:val="20"/>
        </w:rPr>
        <w:t>w sprawie rodzajów dokumentów, jakich może</w:t>
      </w:r>
      <w:r w:rsidR="00D62F93">
        <w:rPr>
          <w:rFonts w:ascii="Verdana" w:hAnsi="Verdana"/>
          <w:b w:val="0"/>
          <w:iCs/>
          <w:sz w:val="20"/>
          <w:szCs w:val="20"/>
        </w:rPr>
        <w:t xml:space="preserve"> żądać zamawiający od wykonawcy </w:t>
      </w:r>
      <w:r w:rsidR="00D62F93" w:rsidRPr="00D62F93">
        <w:rPr>
          <w:rFonts w:ascii="Verdana" w:hAnsi="Verdana"/>
          <w:b w:val="0"/>
          <w:iCs/>
          <w:sz w:val="20"/>
          <w:szCs w:val="20"/>
        </w:rPr>
        <w:t>w postęp</w:t>
      </w:r>
      <w:r w:rsidR="00D62F93">
        <w:rPr>
          <w:rFonts w:ascii="Verdana" w:hAnsi="Verdana"/>
          <w:b w:val="0"/>
          <w:iCs/>
          <w:sz w:val="20"/>
          <w:szCs w:val="20"/>
        </w:rPr>
        <w:t xml:space="preserve">owaniu o udzielenie zamówienia </w:t>
      </w:r>
      <w:r w:rsidR="001B0E07" w:rsidRPr="00A13EB0">
        <w:rPr>
          <w:rFonts w:ascii="Verdana" w:hAnsi="Verdana"/>
          <w:b w:val="0"/>
          <w:iCs/>
          <w:sz w:val="20"/>
          <w:szCs w:val="20"/>
        </w:rPr>
        <w:t>(Dz. U. z 2016 r. 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Pzp oraz przez podwykonawców, należy złożyć </w:t>
      </w:r>
      <w:r w:rsidR="00E25A56" w:rsidRPr="00A13EB0">
        <w:rPr>
          <w:rFonts w:ascii="Verdana" w:hAnsi="Verdana"/>
          <w:iCs/>
          <w:sz w:val="20"/>
          <w:szCs w:val="20"/>
        </w:rPr>
        <w:t>w oryginale</w:t>
      </w:r>
      <w:r w:rsidR="00E25A56" w:rsidRPr="00A13EB0">
        <w:rPr>
          <w:rFonts w:ascii="Verdana" w:hAnsi="Verdana"/>
          <w:b w:val="0"/>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943BEC">
        <w:rPr>
          <w:rFonts w:ascii="Verdana" w:hAnsi="Verdana"/>
          <w:b w:val="0"/>
          <w:iCs/>
          <w:sz w:val="20"/>
          <w:szCs w:val="20"/>
        </w:rPr>
        <w:t>w pkt 12.</w:t>
      </w:r>
      <w:r w:rsidR="006B6655" w:rsidRPr="00943BEC">
        <w:rPr>
          <w:rFonts w:ascii="Verdana" w:hAnsi="Verdana"/>
          <w:b w:val="0"/>
          <w:iCs/>
          <w:sz w:val="20"/>
          <w:szCs w:val="20"/>
        </w:rPr>
        <w:t>6</w:t>
      </w:r>
      <w:r w:rsidR="00E25A56" w:rsidRPr="00943BEC">
        <w:rPr>
          <w:rFonts w:ascii="Verdana" w:hAnsi="Verdana"/>
          <w:b w:val="0"/>
          <w:iCs/>
          <w:sz w:val="20"/>
          <w:szCs w:val="20"/>
        </w:rPr>
        <w:t xml:space="preserve"> IDW,</w:t>
      </w:r>
      <w:r w:rsidR="00E25A56" w:rsidRPr="00A13EB0">
        <w:rPr>
          <w:rFonts w:ascii="Verdana" w:hAnsi="Verdana"/>
          <w:b w:val="0"/>
          <w:iCs/>
          <w:sz w:val="20"/>
          <w:szCs w:val="20"/>
        </w:rPr>
        <w:t xml:space="preserve">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za zgodność z oryginałem następuje w formie pisemnej</w:t>
      </w:r>
      <w:r w:rsidR="00B44927">
        <w:rPr>
          <w:rFonts w:ascii="Verdana" w:hAnsi="Verdana"/>
          <w:b w:val="0"/>
          <w:iCs/>
          <w:sz w:val="20"/>
          <w:szCs w:val="20"/>
        </w:rPr>
        <w:t>.</w:t>
      </w:r>
      <w:r w:rsidR="00E25A56" w:rsidRPr="00A13EB0">
        <w:rPr>
          <w:rFonts w:ascii="Verdana" w:hAnsi="Verdana"/>
          <w:b w:val="0"/>
          <w:iCs/>
          <w:sz w:val="20"/>
          <w:szCs w:val="20"/>
        </w:rPr>
        <w:t xml:space="preserve"> 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12.8.</w:t>
      </w:r>
      <w:r w:rsidRPr="00A13EB0">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12.9.</w:t>
      </w:r>
      <w:r w:rsidRPr="00A13EB0">
        <w:rPr>
          <w:rFonts w:ascii="Verdana" w:hAnsi="Verdana" w:cs="Verdana"/>
          <w:b w:val="0"/>
          <w:sz w:val="20"/>
          <w:szCs w:val="20"/>
        </w:rPr>
        <w:tab/>
      </w:r>
      <w:r w:rsidR="00912F01" w:rsidRPr="00A13EB0">
        <w:rPr>
          <w:rFonts w:ascii="Verdana" w:hAnsi="Verdana"/>
          <w:b w:val="0"/>
          <w:iCs/>
          <w:sz w:val="20"/>
          <w:szCs w:val="20"/>
        </w:rPr>
        <w:t>Dokumenty sporządzone w języku obcym są składane wraz z tłumaczeniem na język polski.</w:t>
      </w:r>
    </w:p>
    <w:p w:rsidR="00BE245A" w:rsidRPr="00A13EB0" w:rsidRDefault="00BE245A" w:rsidP="00912F01">
      <w:pPr>
        <w:ind w:left="709"/>
        <w:jc w:val="both"/>
        <w:rPr>
          <w:rFonts w:ascii="Verdana" w:hAnsi="Verdana"/>
          <w:sz w:val="20"/>
          <w:szCs w:val="20"/>
        </w:rPr>
      </w:pPr>
    </w:p>
    <w:p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 xml:space="preserve">13.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rsidR="002178E7"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13.2.</w:t>
      </w:r>
      <w:r w:rsidRPr="00A13EB0">
        <w:rPr>
          <w:rFonts w:ascii="Verdana" w:hAnsi="Verdana" w:cs="Verdana"/>
          <w:b w:val="0"/>
          <w:sz w:val="20"/>
          <w:szCs w:val="20"/>
        </w:rPr>
        <w:tab/>
      </w:r>
      <w:r w:rsidRPr="00A13EB0">
        <w:rPr>
          <w:rFonts w:ascii="Verdana" w:hAnsi="Verdana" w:cs="Verdana"/>
          <w:b w:val="0"/>
          <w:bCs w:val="0"/>
          <w:sz w:val="20"/>
          <w:szCs w:val="20"/>
        </w:rPr>
        <w:t xml:space="preserve">Zamawiający </w:t>
      </w:r>
      <w:r w:rsidR="002178E7">
        <w:rPr>
          <w:rFonts w:ascii="Verdana" w:hAnsi="Verdana" w:cs="Verdana"/>
          <w:b w:val="0"/>
          <w:bCs w:val="0"/>
          <w:sz w:val="20"/>
          <w:szCs w:val="20"/>
        </w:rPr>
        <w:t xml:space="preserve">nie </w:t>
      </w:r>
      <w:r w:rsidRPr="00A13EB0">
        <w:rPr>
          <w:rFonts w:ascii="Verdana" w:hAnsi="Verdana" w:cs="Verdana"/>
          <w:b w:val="0"/>
          <w:bCs w:val="0"/>
          <w:sz w:val="20"/>
          <w:szCs w:val="20"/>
        </w:rPr>
        <w:t xml:space="preserve">dopuszcza </w:t>
      </w:r>
      <w:r w:rsidR="008251A6" w:rsidRPr="00A13EB0">
        <w:rPr>
          <w:rFonts w:ascii="Verdana" w:hAnsi="Verdana" w:cs="Verdana"/>
          <w:b w:val="0"/>
          <w:bCs w:val="0"/>
          <w:sz w:val="20"/>
          <w:szCs w:val="20"/>
        </w:rPr>
        <w:t>składani</w:t>
      </w:r>
      <w:r w:rsidR="008251A6">
        <w:rPr>
          <w:rFonts w:ascii="Verdana" w:hAnsi="Verdana" w:cs="Verdana"/>
          <w:b w:val="0"/>
          <w:bCs w:val="0"/>
          <w:sz w:val="20"/>
          <w:szCs w:val="20"/>
        </w:rPr>
        <w:t>a</w:t>
      </w:r>
      <w:r w:rsidR="008251A6" w:rsidRPr="00A13EB0">
        <w:rPr>
          <w:rFonts w:ascii="Verdana" w:hAnsi="Verdana" w:cs="Verdana"/>
          <w:b w:val="0"/>
          <w:bCs w:val="0"/>
          <w:sz w:val="20"/>
          <w:szCs w:val="20"/>
        </w:rPr>
        <w:t xml:space="preserve"> </w:t>
      </w:r>
      <w:r w:rsidRPr="00A13EB0">
        <w:rPr>
          <w:rFonts w:ascii="Verdana" w:hAnsi="Verdana" w:cs="Verdana"/>
          <w:b w:val="0"/>
          <w:bCs w:val="0"/>
          <w:sz w:val="20"/>
          <w:szCs w:val="20"/>
        </w:rPr>
        <w:t>ofert częściowych</w:t>
      </w:r>
      <w:r w:rsidR="002178E7">
        <w:rPr>
          <w:rFonts w:ascii="Verdana" w:hAnsi="Verdana" w:cs="Verdana"/>
          <w:b w:val="0"/>
          <w:bCs w:val="0"/>
          <w:sz w:val="20"/>
          <w:szCs w:val="20"/>
        </w:rPr>
        <w:t>.</w:t>
      </w:r>
    </w:p>
    <w:p w:rsidR="00912F01"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13.3.</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wariantowych.</w:t>
      </w:r>
    </w:p>
    <w:p w:rsidR="002178E7" w:rsidRPr="00A13EB0" w:rsidRDefault="002178E7" w:rsidP="00CF3868">
      <w:pPr>
        <w:pStyle w:val="Tekstpodstawowy2"/>
        <w:spacing w:before="0"/>
        <w:ind w:left="709" w:hanging="709"/>
        <w:rPr>
          <w:rFonts w:ascii="Verdana" w:hAnsi="Verdana"/>
          <w:b w:val="0"/>
          <w:iCs/>
          <w:sz w:val="20"/>
          <w:szCs w:val="20"/>
        </w:rPr>
      </w:pPr>
      <w:r>
        <w:rPr>
          <w:rFonts w:ascii="Verdana" w:hAnsi="Verdana" w:cs="Verdana"/>
          <w:b w:val="0"/>
          <w:bCs w:val="0"/>
          <w:sz w:val="20"/>
          <w:szCs w:val="20"/>
        </w:rPr>
        <w:t xml:space="preserve">13.4. </w:t>
      </w:r>
      <w:r>
        <w:rPr>
          <w:rFonts w:ascii="Verdana" w:hAnsi="Verdana" w:cs="Verdana"/>
          <w:b w:val="0"/>
          <w:bCs w:val="0"/>
          <w:sz w:val="20"/>
          <w:szCs w:val="20"/>
        </w:rPr>
        <w:tab/>
      </w:r>
      <w:r w:rsidRPr="002178E7">
        <w:rPr>
          <w:rFonts w:ascii="Verdana" w:hAnsi="Verdana" w:cs="Verdana"/>
          <w:b w:val="0"/>
          <w:bCs w:val="0"/>
          <w:sz w:val="20"/>
          <w:szCs w:val="20"/>
        </w:rPr>
        <w:t>Oferta musi być zabezpieczona wadium.</w:t>
      </w:r>
    </w:p>
    <w:p w:rsidR="003761A4" w:rsidRPr="00A13EB0"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w:t>
      </w:r>
      <w:r w:rsidR="00646511">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 wypełniony Formularz „Oferta”.</w:t>
      </w:r>
    </w:p>
    <w:p w:rsidR="00912F01" w:rsidRPr="00A13EB0"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w:t>
      </w:r>
      <w:r w:rsidR="00646511">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cs="Verdana"/>
          <w:b w:val="0"/>
          <w:bCs w:val="0"/>
          <w:sz w:val="20"/>
          <w:szCs w:val="20"/>
        </w:rPr>
        <w:t>Wraz z ofertą powinny być złożone:</w:t>
      </w:r>
    </w:p>
    <w:p w:rsidR="003761A4" w:rsidRPr="00A13EB0" w:rsidRDefault="0071482A" w:rsidP="0071482A">
      <w:pPr>
        <w:pStyle w:val="Tekstpodstawowy2"/>
        <w:tabs>
          <w:tab w:val="left" w:pos="709"/>
        </w:tabs>
        <w:spacing w:before="0"/>
        <w:ind w:left="709" w:hanging="283"/>
        <w:rPr>
          <w:rFonts w:ascii="Verdana" w:hAnsi="Verdana"/>
          <w:b w:val="0"/>
          <w:bCs w:val="0"/>
          <w:sz w:val="20"/>
          <w:szCs w:val="20"/>
        </w:rPr>
      </w:pPr>
      <w:r>
        <w:rPr>
          <w:rFonts w:ascii="Verdana" w:hAnsi="Verdana"/>
          <w:b w:val="0"/>
          <w:bCs w:val="0"/>
          <w:sz w:val="20"/>
          <w:szCs w:val="20"/>
        </w:rPr>
        <w:t>1)</w:t>
      </w:r>
      <w:r>
        <w:rPr>
          <w:rFonts w:ascii="Verdana" w:hAnsi="Verdana"/>
          <w:b w:val="0"/>
          <w:bCs w:val="0"/>
          <w:sz w:val="20"/>
          <w:szCs w:val="20"/>
        </w:rPr>
        <w:tab/>
      </w:r>
      <w:r w:rsidR="003761A4" w:rsidRPr="00286866">
        <w:rPr>
          <w:rFonts w:ascii="Verdana" w:hAnsi="Verdana" w:cs="Verdana"/>
          <w:b w:val="0"/>
          <w:bCs w:val="0"/>
          <w:sz w:val="20"/>
          <w:szCs w:val="20"/>
        </w:rPr>
        <w:t>Oświadczeni</w:t>
      </w:r>
      <w:r w:rsidR="00383318" w:rsidRPr="00286866">
        <w:rPr>
          <w:rFonts w:ascii="Verdana" w:hAnsi="Verdana" w:cs="Verdana"/>
          <w:b w:val="0"/>
          <w:bCs w:val="0"/>
          <w:sz w:val="20"/>
          <w:szCs w:val="20"/>
        </w:rPr>
        <w:t>e</w:t>
      </w:r>
      <w:r w:rsidR="003761A4" w:rsidRPr="00286866">
        <w:rPr>
          <w:rFonts w:ascii="Verdana" w:hAnsi="Verdana" w:cs="Verdana"/>
          <w:b w:val="0"/>
          <w:bCs w:val="0"/>
          <w:sz w:val="20"/>
          <w:szCs w:val="20"/>
        </w:rPr>
        <w:t xml:space="preserve"> wymagane postanowieniami pkt 9.1 IDW</w:t>
      </w:r>
      <w:r w:rsidR="00383318" w:rsidRPr="00286866">
        <w:rPr>
          <w:rFonts w:ascii="Verdana" w:hAnsi="Verdana" w:cs="Verdana"/>
          <w:b w:val="0"/>
          <w:bCs w:val="0"/>
          <w:sz w:val="20"/>
          <w:szCs w:val="20"/>
        </w:rPr>
        <w:t xml:space="preserve"> (w formie jednolitego dokumentu)</w:t>
      </w:r>
      <w:r w:rsidR="003761A4" w:rsidRPr="00286866">
        <w:rPr>
          <w:rFonts w:ascii="Verdana" w:hAnsi="Verdana"/>
          <w:b w:val="0"/>
          <w:bCs w:val="0"/>
          <w:sz w:val="20"/>
          <w:szCs w:val="20"/>
        </w:rPr>
        <w:t>;</w:t>
      </w:r>
    </w:p>
    <w:p w:rsidR="003761A4" w:rsidRPr="00A13EB0" w:rsidRDefault="0071482A" w:rsidP="0071482A">
      <w:pPr>
        <w:pStyle w:val="Tekstpodstawowy2"/>
        <w:tabs>
          <w:tab w:val="left" w:pos="709"/>
        </w:tabs>
        <w:spacing w:before="0"/>
        <w:ind w:left="709" w:hanging="283"/>
        <w:rPr>
          <w:rFonts w:ascii="Verdana" w:hAnsi="Verdana" w:cs="Verdana"/>
          <w:b w:val="0"/>
          <w:bCs w:val="0"/>
          <w:sz w:val="20"/>
          <w:szCs w:val="20"/>
        </w:rPr>
      </w:pPr>
      <w:r>
        <w:rPr>
          <w:rFonts w:ascii="Verdana" w:hAnsi="Verdana"/>
          <w:b w:val="0"/>
          <w:bCs w:val="0"/>
          <w:sz w:val="20"/>
          <w:szCs w:val="20"/>
        </w:rPr>
        <w:t>2)</w:t>
      </w:r>
      <w:r>
        <w:rPr>
          <w:rFonts w:ascii="Verdana" w:hAnsi="Verdana"/>
          <w:b w:val="0"/>
          <w:bCs w:val="0"/>
          <w:sz w:val="20"/>
          <w:szCs w:val="20"/>
        </w:rPr>
        <w:tab/>
      </w:r>
      <w:r w:rsidR="003761A4" w:rsidRPr="00A13EB0">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003761A4" w:rsidRPr="00A13EB0">
        <w:rPr>
          <w:rFonts w:ascii="Verdana" w:hAnsi="Verdana" w:cs="Verdana"/>
          <w:b w:val="0"/>
          <w:bCs w:val="0"/>
          <w:sz w:val="20"/>
          <w:szCs w:val="20"/>
        </w:rPr>
        <w:t>;</w:t>
      </w:r>
    </w:p>
    <w:p w:rsidR="003761A4" w:rsidRPr="00A13EB0" w:rsidRDefault="0071482A" w:rsidP="0071482A">
      <w:pPr>
        <w:pStyle w:val="Tekstpodstawowy2"/>
        <w:tabs>
          <w:tab w:val="left" w:pos="709"/>
        </w:tabs>
        <w:spacing w:before="0"/>
        <w:ind w:left="709" w:hanging="283"/>
        <w:rPr>
          <w:rFonts w:ascii="Verdana" w:hAnsi="Verdana" w:cs="Verdana"/>
          <w:b w:val="0"/>
          <w:bCs w:val="0"/>
          <w:sz w:val="20"/>
          <w:szCs w:val="20"/>
        </w:rPr>
      </w:pPr>
      <w:r>
        <w:rPr>
          <w:rFonts w:ascii="Verdana" w:hAnsi="Verdana"/>
          <w:b w:val="0"/>
          <w:bCs w:val="0"/>
          <w:sz w:val="20"/>
          <w:szCs w:val="20"/>
        </w:rPr>
        <w:t>3)</w:t>
      </w:r>
      <w:r>
        <w:rPr>
          <w:rFonts w:ascii="Verdana" w:hAnsi="Verdana"/>
          <w:b w:val="0"/>
          <w:bCs w:val="0"/>
          <w:sz w:val="20"/>
          <w:szCs w:val="20"/>
        </w:rPr>
        <w:tab/>
      </w:r>
      <w:r w:rsidR="003761A4" w:rsidRPr="00A13EB0">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003761A4" w:rsidRPr="00A13EB0">
        <w:rPr>
          <w:rFonts w:ascii="Verdana" w:hAnsi="Verdana" w:cs="Verdana"/>
          <w:b w:val="0"/>
          <w:bCs w:val="0"/>
          <w:sz w:val="20"/>
          <w:szCs w:val="20"/>
        </w:rPr>
        <w:t>Dz.U</w:t>
      </w:r>
      <w:proofErr w:type="spellEnd"/>
      <w:r w:rsidR="003761A4" w:rsidRPr="00A13EB0">
        <w:rPr>
          <w:rFonts w:ascii="Verdana" w:hAnsi="Verdana" w:cs="Verdana"/>
          <w:b w:val="0"/>
          <w:bCs w:val="0"/>
          <w:sz w:val="20"/>
          <w:szCs w:val="20"/>
        </w:rPr>
        <w:t xml:space="preserve">. z </w:t>
      </w:r>
      <w:r w:rsidR="003761A4" w:rsidRPr="00A13EB0">
        <w:rPr>
          <w:rFonts w:ascii="Verdana" w:hAnsi="Verdana" w:cs="Verdana"/>
          <w:b w:val="0"/>
          <w:bCs w:val="0"/>
          <w:sz w:val="20"/>
          <w:szCs w:val="20"/>
        </w:rPr>
        <w:lastRenderedPageBreak/>
        <w:t>2014 poz. 1114 oraz z 2016 poz. 352), a wykonawca wskaz</w:t>
      </w:r>
      <w:r w:rsidR="00C64041">
        <w:rPr>
          <w:rFonts w:ascii="Verdana" w:hAnsi="Verdana" w:cs="Verdana"/>
          <w:b w:val="0"/>
          <w:bCs w:val="0"/>
          <w:sz w:val="20"/>
          <w:szCs w:val="20"/>
        </w:rPr>
        <w:t>ał to wraz ze złożeniem oferty;</w:t>
      </w:r>
    </w:p>
    <w:p w:rsidR="00CD214F" w:rsidRPr="00A13EB0" w:rsidRDefault="00CD214F" w:rsidP="0071482A">
      <w:pPr>
        <w:pStyle w:val="Tekstpodstawowy2"/>
        <w:tabs>
          <w:tab w:val="left" w:pos="709"/>
        </w:tabs>
        <w:spacing w:before="0"/>
        <w:ind w:left="709" w:hanging="283"/>
        <w:rPr>
          <w:rFonts w:ascii="Verdana" w:hAnsi="Verdana"/>
          <w:b w:val="0"/>
          <w:bCs w:val="0"/>
          <w:sz w:val="20"/>
          <w:szCs w:val="20"/>
        </w:rPr>
      </w:pPr>
      <w:r w:rsidRPr="00A13EB0">
        <w:rPr>
          <w:rFonts w:ascii="Verdana" w:hAnsi="Verdana" w:cs="Verdana"/>
          <w:b w:val="0"/>
          <w:bCs w:val="0"/>
          <w:sz w:val="20"/>
          <w:szCs w:val="20"/>
        </w:rPr>
        <w:t>4)</w:t>
      </w:r>
      <w:r w:rsidR="000279A7" w:rsidRPr="00A13EB0">
        <w:rPr>
          <w:rFonts w:ascii="Verdana" w:hAnsi="Verdana" w:cs="Verdana"/>
          <w:b w:val="0"/>
          <w:bCs w:val="0"/>
          <w:sz w:val="20"/>
          <w:szCs w:val="20"/>
        </w:rPr>
        <w:tab/>
      </w:r>
      <w:r w:rsidR="00C64041">
        <w:rPr>
          <w:rFonts w:ascii="Verdana" w:hAnsi="Verdana" w:cs="Verdana"/>
          <w:b w:val="0"/>
          <w:bCs w:val="0"/>
          <w:sz w:val="20"/>
          <w:szCs w:val="20"/>
        </w:rPr>
        <w:t>Z</w:t>
      </w:r>
      <w:r w:rsidR="003572D5" w:rsidRPr="00A13EB0">
        <w:rPr>
          <w:rFonts w:ascii="Verdana" w:hAnsi="Verdana" w:cs="Verdana"/>
          <w:b w:val="0"/>
          <w:bCs w:val="0"/>
          <w:sz w:val="20"/>
          <w:szCs w:val="20"/>
        </w:rPr>
        <w:t>obowiązanie</w:t>
      </w:r>
      <w:r w:rsidR="000279A7" w:rsidRPr="00A13EB0">
        <w:rPr>
          <w:rFonts w:ascii="Verdana" w:hAnsi="Verdana" w:cs="Verdana"/>
          <w:b w:val="0"/>
          <w:bCs w:val="0"/>
          <w:sz w:val="20"/>
          <w:szCs w:val="20"/>
        </w:rPr>
        <w:t>, o który</w:t>
      </w:r>
      <w:r w:rsidR="000E6E6F" w:rsidRPr="00A13EB0">
        <w:rPr>
          <w:rFonts w:ascii="Verdana" w:hAnsi="Verdana" w:cs="Verdana"/>
          <w:b w:val="0"/>
          <w:bCs w:val="0"/>
          <w:sz w:val="20"/>
          <w:szCs w:val="20"/>
        </w:rPr>
        <w:t xml:space="preserve">m mowa w pkt 10.2 </w:t>
      </w:r>
      <w:r w:rsidR="00C64041">
        <w:rPr>
          <w:rFonts w:ascii="Verdana" w:hAnsi="Verdana" w:cs="Verdana"/>
          <w:b w:val="0"/>
          <w:bCs w:val="0"/>
          <w:sz w:val="20"/>
          <w:szCs w:val="20"/>
        </w:rPr>
        <w:t>IDW</w:t>
      </w:r>
      <w:r w:rsidR="00C829EA">
        <w:rPr>
          <w:rFonts w:ascii="Verdana" w:hAnsi="Verdana" w:cs="Verdana"/>
          <w:b w:val="0"/>
          <w:bCs w:val="0"/>
          <w:sz w:val="20"/>
          <w:szCs w:val="20"/>
        </w:rPr>
        <w:t xml:space="preserve"> (jeżeli dotyczy)</w:t>
      </w:r>
      <w:r w:rsidR="00C64041">
        <w:rPr>
          <w:rFonts w:ascii="Verdana" w:hAnsi="Verdana" w:cs="Verdana"/>
          <w:b w:val="0"/>
          <w:bCs w:val="0"/>
          <w:sz w:val="20"/>
          <w:szCs w:val="20"/>
        </w:rPr>
        <w:t>;</w:t>
      </w:r>
    </w:p>
    <w:p w:rsidR="003761A4" w:rsidRPr="00A13EB0" w:rsidRDefault="00CD214F" w:rsidP="0071482A">
      <w:pPr>
        <w:pStyle w:val="Tekstpodstawowy2"/>
        <w:tabs>
          <w:tab w:val="left" w:pos="709"/>
        </w:tabs>
        <w:spacing w:before="0"/>
        <w:ind w:left="709" w:hanging="283"/>
        <w:rPr>
          <w:rFonts w:ascii="Verdana" w:hAnsi="Verdana" w:cs="Verdana"/>
          <w:b w:val="0"/>
          <w:bCs w:val="0"/>
          <w:sz w:val="20"/>
          <w:szCs w:val="20"/>
        </w:rPr>
      </w:pPr>
      <w:r w:rsidRPr="00A13EB0">
        <w:rPr>
          <w:rFonts w:ascii="Verdana" w:hAnsi="Verdana"/>
          <w:b w:val="0"/>
          <w:bCs w:val="0"/>
          <w:sz w:val="20"/>
          <w:szCs w:val="20"/>
        </w:rPr>
        <w:t>5</w:t>
      </w:r>
      <w:r w:rsidR="0071482A">
        <w:rPr>
          <w:rFonts w:ascii="Verdana" w:hAnsi="Verdana"/>
          <w:b w:val="0"/>
          <w:bCs w:val="0"/>
          <w:sz w:val="20"/>
          <w:szCs w:val="20"/>
        </w:rPr>
        <w:t xml:space="preserve">) </w:t>
      </w:r>
      <w:r w:rsidR="00C64041">
        <w:rPr>
          <w:rFonts w:ascii="Verdana" w:hAnsi="Verdana" w:cs="Verdana"/>
          <w:b w:val="0"/>
          <w:bCs w:val="0"/>
          <w:sz w:val="20"/>
          <w:szCs w:val="20"/>
        </w:rPr>
        <w:t>Gwarancja lub poręczenie</w:t>
      </w:r>
      <w:r w:rsidR="003761A4" w:rsidRPr="00A13EB0">
        <w:rPr>
          <w:rFonts w:ascii="Verdana" w:hAnsi="Verdana" w:cs="Verdana"/>
          <w:b w:val="0"/>
          <w:bCs w:val="0"/>
          <w:sz w:val="20"/>
          <w:szCs w:val="20"/>
        </w:rPr>
        <w:t>, jeśli wadium wnoszone jest w innej formie niż pieniądz.</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13.</w:t>
      </w:r>
      <w:r w:rsidR="00646511">
        <w:rPr>
          <w:rFonts w:ascii="Verdana" w:hAnsi="Verdana" w:cs="Verdana"/>
          <w:b w:val="0"/>
          <w:bCs w:val="0"/>
          <w:sz w:val="20"/>
          <w:szCs w:val="20"/>
        </w:rPr>
        <w:t>7</w:t>
      </w:r>
      <w:r w:rsidRPr="003D5D5B">
        <w:rPr>
          <w:rFonts w:ascii="Verdana" w:hAnsi="Verdana" w:cs="Verdana"/>
          <w:b w:val="0"/>
          <w:bCs w:val="0"/>
          <w:sz w:val="20"/>
          <w:szCs w:val="20"/>
        </w:rPr>
        <w:t>.</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13.</w:t>
      </w:r>
      <w:r w:rsidR="00646511">
        <w:rPr>
          <w:rFonts w:ascii="Verdana" w:hAnsi="Verdana" w:cs="Verdana"/>
          <w:b w:val="0"/>
          <w:bCs w:val="0"/>
          <w:sz w:val="20"/>
          <w:szCs w:val="20"/>
        </w:rPr>
        <w:t>8</w:t>
      </w:r>
      <w:r w:rsidRPr="003D5D5B">
        <w:rPr>
          <w:rFonts w:ascii="Verdana" w:hAnsi="Verdana" w:cs="Verdana"/>
          <w:b w:val="0"/>
          <w:bCs w:val="0"/>
          <w:sz w:val="20"/>
          <w:szCs w:val="20"/>
        </w:rPr>
        <w:t>.</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13.</w:t>
      </w:r>
      <w:r w:rsidR="00646511">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w:t>
      </w:r>
      <w:r w:rsidR="00646511">
        <w:rPr>
          <w:rFonts w:ascii="Verdana" w:hAnsi="Verdana" w:cs="Verdana"/>
          <w:b w:val="0"/>
          <w:sz w:val="20"/>
          <w:szCs w:val="20"/>
        </w:rPr>
        <w:t>10</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w:t>
      </w:r>
      <w:r w:rsidR="00646511">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cs="Verdana"/>
          <w:b w:val="0"/>
          <w:bCs w:val="0"/>
          <w:sz w:val="20"/>
          <w:szCs w:val="20"/>
        </w:rPr>
        <w:t xml:space="preserve">Strony oferty powinny być trwale ze sobą połączone i kolejno ponumerowane, z zastrzeżeniem sytuacji opisanej </w:t>
      </w:r>
      <w:r w:rsidRPr="0000562E">
        <w:rPr>
          <w:rFonts w:ascii="Verdana" w:hAnsi="Verdana" w:cs="Verdana"/>
          <w:b w:val="0"/>
          <w:bCs w:val="0"/>
          <w:sz w:val="20"/>
          <w:szCs w:val="20"/>
        </w:rPr>
        <w:t>w pkt. 13.12.</w:t>
      </w:r>
      <w:r w:rsidRPr="00A13EB0">
        <w:rPr>
          <w:rFonts w:ascii="Verdana" w:hAnsi="Verdana" w:cs="Verdana"/>
          <w:b w:val="0"/>
          <w:bCs w:val="0"/>
          <w:sz w:val="20"/>
          <w:szCs w:val="20"/>
        </w:rPr>
        <w:t xml:space="preserve"> W treści oferty powinna być umieszczona informacja o liczbie stron.</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w:t>
      </w:r>
      <w:r w:rsidR="00646511">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Pzp,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rsidR="008A1772" w:rsidRPr="00A13EB0" w:rsidRDefault="003761A4" w:rsidP="003337C1">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13.1</w:t>
      </w:r>
      <w:r w:rsidR="00646511">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rsidR="009E7727" w:rsidRDefault="009E7727" w:rsidP="00456896">
      <w:pPr>
        <w:pStyle w:val="rozdzia"/>
        <w:ind w:firstLine="0"/>
        <w:jc w:val="center"/>
        <w:rPr>
          <w:sz w:val="20"/>
          <w:szCs w:val="20"/>
        </w:rPr>
      </w:pPr>
    </w:p>
    <w:p w:rsidR="00240D43" w:rsidRPr="00A13EB0" w:rsidRDefault="00240D43" w:rsidP="00456896">
      <w:pPr>
        <w:pStyle w:val="rozdzia"/>
        <w:ind w:firstLine="0"/>
        <w:jc w:val="center"/>
        <w:rPr>
          <w:sz w:val="20"/>
          <w:szCs w:val="20"/>
        </w:rPr>
      </w:pPr>
      <w:r w:rsidRPr="00A13EB0">
        <w:rPr>
          <w:sz w:val="20"/>
          <w:szCs w:val="20"/>
        </w:rPr>
        <w:t>Ministerstwo Sprawiedliwości</w:t>
      </w:r>
    </w:p>
    <w:p w:rsidR="00240D43" w:rsidRPr="00A13EB0" w:rsidRDefault="00240D43" w:rsidP="00456896">
      <w:pPr>
        <w:pStyle w:val="rozdzia"/>
        <w:ind w:firstLine="0"/>
        <w:jc w:val="center"/>
        <w:rPr>
          <w:sz w:val="20"/>
          <w:szCs w:val="20"/>
        </w:rPr>
      </w:pPr>
      <w:r w:rsidRPr="00A13EB0">
        <w:rPr>
          <w:sz w:val="20"/>
          <w:szCs w:val="20"/>
        </w:rPr>
        <w:t>Al. Ujazdowskie 11</w:t>
      </w:r>
    </w:p>
    <w:p w:rsidR="00240D43" w:rsidRPr="00A13EB0" w:rsidRDefault="00240D43" w:rsidP="00456896">
      <w:pPr>
        <w:pStyle w:val="rozdzia"/>
        <w:ind w:firstLine="0"/>
        <w:jc w:val="center"/>
        <w:rPr>
          <w:sz w:val="20"/>
          <w:szCs w:val="20"/>
        </w:rPr>
      </w:pPr>
      <w:r w:rsidRPr="00A13EB0">
        <w:rPr>
          <w:sz w:val="20"/>
          <w:szCs w:val="20"/>
        </w:rPr>
        <w:t>00-567 Warszawa</w:t>
      </w:r>
    </w:p>
    <w:p w:rsidR="00240D43" w:rsidRPr="00A13EB0" w:rsidRDefault="00240D43" w:rsidP="00456896">
      <w:pPr>
        <w:ind w:left="709"/>
        <w:jc w:val="center"/>
        <w:rPr>
          <w:rFonts w:ascii="Verdana" w:hAnsi="Verdana" w:cs="Arial"/>
          <w:sz w:val="20"/>
          <w:szCs w:val="20"/>
        </w:rPr>
      </w:pPr>
      <w:r w:rsidRPr="00A13EB0">
        <w:rPr>
          <w:rFonts w:ascii="Verdana" w:hAnsi="Verdana" w:cs="Arial"/>
          <w:sz w:val="20"/>
          <w:szCs w:val="20"/>
        </w:rPr>
        <w:t>oraz opisane:</w:t>
      </w:r>
    </w:p>
    <w:p w:rsidR="00240D43" w:rsidRPr="00A13EB0" w:rsidRDefault="00240D43" w:rsidP="00456896">
      <w:pPr>
        <w:ind w:left="709"/>
        <w:jc w:val="center"/>
        <w:outlineLvl w:val="0"/>
        <w:rPr>
          <w:rFonts w:ascii="Verdana" w:hAnsi="Verdana" w:cs="Arial"/>
          <w:b/>
          <w:sz w:val="20"/>
          <w:szCs w:val="20"/>
        </w:rPr>
      </w:pPr>
      <w:r w:rsidRPr="00A13EB0">
        <w:rPr>
          <w:rFonts w:ascii="Verdana" w:hAnsi="Verdana" w:cs="Arial"/>
          <w:b/>
          <w:sz w:val="20"/>
          <w:szCs w:val="20"/>
        </w:rPr>
        <w:t>postępowanie nr: BA-F-II-3710-</w:t>
      </w:r>
      <w:r w:rsidR="00DA560A">
        <w:rPr>
          <w:rFonts w:ascii="Verdana" w:hAnsi="Verdana" w:cs="Arial"/>
          <w:b/>
          <w:sz w:val="20"/>
          <w:szCs w:val="20"/>
        </w:rPr>
        <w:t>4</w:t>
      </w:r>
      <w:r w:rsidR="0000562E">
        <w:rPr>
          <w:rFonts w:ascii="Verdana" w:hAnsi="Verdana" w:cs="Arial"/>
          <w:b/>
          <w:sz w:val="20"/>
          <w:szCs w:val="20"/>
        </w:rPr>
        <w:t>4</w:t>
      </w:r>
      <w:r w:rsidRPr="00A13EB0">
        <w:rPr>
          <w:rFonts w:ascii="Verdana" w:hAnsi="Verdana" w:cs="Arial"/>
          <w:b/>
          <w:sz w:val="20"/>
          <w:szCs w:val="20"/>
        </w:rPr>
        <w:t>/16</w:t>
      </w:r>
    </w:p>
    <w:p w:rsidR="00240D43" w:rsidRPr="0000562E" w:rsidRDefault="00240D43" w:rsidP="00456896">
      <w:pPr>
        <w:ind w:left="709"/>
        <w:jc w:val="center"/>
        <w:outlineLvl w:val="0"/>
        <w:rPr>
          <w:rFonts w:ascii="Verdana" w:hAnsi="Verdana" w:cs="Arial"/>
          <w:b/>
          <w:sz w:val="20"/>
          <w:szCs w:val="20"/>
          <w:highlight w:val="yellow"/>
        </w:rPr>
      </w:pPr>
      <w:r w:rsidRPr="0000562E">
        <w:rPr>
          <w:rStyle w:val="tekstdokbold"/>
          <w:rFonts w:ascii="Verdana" w:hAnsi="Verdana" w:cs="Arial"/>
          <w:bCs w:val="0"/>
          <w:sz w:val="20"/>
          <w:szCs w:val="20"/>
        </w:rPr>
        <w:t xml:space="preserve">„Oferta na </w:t>
      </w:r>
      <w:r w:rsidR="00B25EE0" w:rsidRPr="0000562E">
        <w:rPr>
          <w:rStyle w:val="tekstdokbold"/>
          <w:rFonts w:ascii="Verdana" w:hAnsi="Verdana" w:cs="Arial"/>
          <w:bCs w:val="0"/>
          <w:sz w:val="20"/>
          <w:szCs w:val="20"/>
        </w:rPr>
        <w:t>–</w:t>
      </w:r>
      <w:r w:rsidRPr="0000562E">
        <w:rPr>
          <w:rStyle w:val="tekstdokbold"/>
          <w:rFonts w:ascii="Verdana" w:hAnsi="Verdana" w:cs="Arial"/>
          <w:bCs w:val="0"/>
          <w:sz w:val="20"/>
          <w:szCs w:val="20"/>
        </w:rPr>
        <w:t xml:space="preserve"> </w:t>
      </w:r>
      <w:r w:rsidR="0000562E" w:rsidRPr="00FA5E39">
        <w:rPr>
          <w:rFonts w:ascii="Verdana" w:hAnsi="Verdana" w:cs="Arial"/>
          <w:b/>
          <w:sz w:val="20"/>
          <w:szCs w:val="20"/>
        </w:rPr>
        <w:t>Usługi serwisu i modyfikacji SEOD MS</w:t>
      </w:r>
      <w:r w:rsidRPr="00FA5E39">
        <w:rPr>
          <w:rFonts w:ascii="Verdana" w:hAnsi="Verdana" w:cs="Arial"/>
          <w:b/>
          <w:sz w:val="20"/>
          <w:szCs w:val="20"/>
        </w:rPr>
        <w:t>”</w:t>
      </w:r>
    </w:p>
    <w:p w:rsidR="003761A4" w:rsidRDefault="00240D43" w:rsidP="00456896">
      <w:pPr>
        <w:ind w:left="709"/>
        <w:jc w:val="center"/>
        <w:outlineLvl w:val="0"/>
        <w:rPr>
          <w:rStyle w:val="tekstdokbold"/>
          <w:rFonts w:ascii="Verdana" w:hAnsi="Verdana" w:cs="Arial"/>
          <w:bCs w:val="0"/>
          <w:sz w:val="20"/>
          <w:szCs w:val="20"/>
        </w:rPr>
      </w:pPr>
      <w:r w:rsidRPr="000C0480">
        <w:rPr>
          <w:rStyle w:val="tekstdokbold"/>
          <w:rFonts w:ascii="Verdana" w:hAnsi="Verdana" w:cs="Arial"/>
          <w:bCs w:val="0"/>
          <w:sz w:val="20"/>
          <w:szCs w:val="20"/>
        </w:rPr>
        <w:t>Nie otwierać przed dniem</w:t>
      </w:r>
      <w:r w:rsidR="00FF0C43" w:rsidRPr="000C0480">
        <w:rPr>
          <w:rStyle w:val="tekstdokbold"/>
          <w:rFonts w:ascii="Verdana" w:hAnsi="Verdana" w:cs="Arial"/>
          <w:bCs w:val="0"/>
          <w:sz w:val="20"/>
          <w:szCs w:val="20"/>
        </w:rPr>
        <w:t xml:space="preserve"> </w:t>
      </w:r>
      <w:r w:rsidR="000C0480" w:rsidRPr="000C0480">
        <w:rPr>
          <w:rStyle w:val="tekstdokbold"/>
          <w:rFonts w:ascii="Verdana" w:hAnsi="Verdana" w:cs="Arial"/>
          <w:bCs w:val="0"/>
          <w:sz w:val="20"/>
          <w:szCs w:val="20"/>
        </w:rPr>
        <w:t>4</w:t>
      </w:r>
      <w:r w:rsidR="00FF0C43" w:rsidRPr="000C0480">
        <w:rPr>
          <w:rStyle w:val="tekstdokbold"/>
          <w:rFonts w:ascii="Verdana" w:hAnsi="Verdana" w:cs="Arial"/>
          <w:bCs w:val="0"/>
          <w:sz w:val="20"/>
          <w:szCs w:val="20"/>
        </w:rPr>
        <w:t xml:space="preserve"> </w:t>
      </w:r>
      <w:r w:rsidR="000C0480" w:rsidRPr="000C0480">
        <w:rPr>
          <w:rStyle w:val="tekstdokbold"/>
          <w:rFonts w:ascii="Verdana" w:hAnsi="Verdana" w:cs="Arial"/>
          <w:bCs w:val="0"/>
          <w:sz w:val="20"/>
          <w:szCs w:val="20"/>
        </w:rPr>
        <w:t>stycznia</w:t>
      </w:r>
      <w:r w:rsidR="00592F7B" w:rsidRPr="000C0480">
        <w:rPr>
          <w:rStyle w:val="tekstdokbold"/>
          <w:rFonts w:ascii="Verdana" w:hAnsi="Verdana" w:cs="Arial"/>
          <w:bCs w:val="0"/>
          <w:sz w:val="20"/>
          <w:szCs w:val="20"/>
        </w:rPr>
        <w:t xml:space="preserve"> </w:t>
      </w:r>
      <w:r w:rsidR="004C6A12" w:rsidRPr="000C0480">
        <w:rPr>
          <w:rStyle w:val="tekstdokbold"/>
          <w:rFonts w:ascii="Verdana" w:hAnsi="Verdana" w:cs="Arial"/>
          <w:bCs w:val="0"/>
          <w:sz w:val="20"/>
          <w:szCs w:val="20"/>
        </w:rPr>
        <w:t>201</w:t>
      </w:r>
      <w:r w:rsidR="000C0480" w:rsidRPr="000C0480">
        <w:rPr>
          <w:rStyle w:val="tekstdokbold"/>
          <w:rFonts w:ascii="Verdana" w:hAnsi="Verdana" w:cs="Arial"/>
          <w:bCs w:val="0"/>
          <w:sz w:val="20"/>
          <w:szCs w:val="20"/>
        </w:rPr>
        <w:t>7</w:t>
      </w:r>
      <w:r w:rsidR="004C6A12" w:rsidRPr="000C0480">
        <w:rPr>
          <w:rStyle w:val="tekstdokbold"/>
          <w:rFonts w:ascii="Verdana" w:hAnsi="Verdana" w:cs="Arial"/>
          <w:bCs w:val="0"/>
          <w:sz w:val="20"/>
          <w:szCs w:val="20"/>
        </w:rPr>
        <w:t xml:space="preserve"> r. godz. 13:00”</w:t>
      </w:r>
    </w:p>
    <w:p w:rsidR="003337C1" w:rsidRPr="00A13EB0" w:rsidRDefault="003337C1" w:rsidP="00456896">
      <w:pPr>
        <w:ind w:left="709"/>
        <w:jc w:val="center"/>
        <w:outlineLvl w:val="0"/>
        <w:rPr>
          <w:rFonts w:ascii="Verdana" w:hAnsi="Verdana" w:cs="Arial"/>
          <w:b/>
          <w:sz w:val="20"/>
          <w:szCs w:val="20"/>
        </w:rPr>
      </w:pP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w:t>
      </w:r>
      <w:r w:rsidR="00646511">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13</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13</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573544" w:rsidRDefault="003761A4" w:rsidP="003337C1">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lastRenderedPageBreak/>
        <w:t>13.1</w:t>
      </w:r>
      <w:r w:rsidR="00646511">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3337C1" w:rsidRPr="00A13EB0" w:rsidRDefault="003337C1" w:rsidP="003337C1">
      <w:pPr>
        <w:pStyle w:val="Tekstpodstawowy2"/>
        <w:spacing w:after="120"/>
        <w:ind w:left="709" w:hanging="709"/>
        <w:rPr>
          <w:rFonts w:ascii="Verdana" w:hAnsi="Verdana" w:cs="Verdana"/>
          <w:b w:val="0"/>
          <w:sz w:val="20"/>
          <w:szCs w:val="20"/>
        </w:rPr>
      </w:pPr>
    </w:p>
    <w:p w:rsidR="00977978" w:rsidRPr="00A13EB0" w:rsidRDefault="00977978" w:rsidP="00977978">
      <w:pPr>
        <w:ind w:left="720" w:hanging="720"/>
        <w:jc w:val="both"/>
        <w:rPr>
          <w:rFonts w:ascii="Verdana" w:hAnsi="Verdana" w:cs="Verdana"/>
          <w:b/>
          <w:sz w:val="20"/>
          <w:szCs w:val="20"/>
        </w:rPr>
      </w:pPr>
      <w:r w:rsidRPr="00A13EB0">
        <w:rPr>
          <w:rFonts w:ascii="Verdana" w:hAnsi="Verdana" w:cs="Verdana"/>
          <w:b/>
          <w:sz w:val="20"/>
          <w:szCs w:val="20"/>
        </w:rPr>
        <w:t>14</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rsidR="002375E7" w:rsidRPr="008251A6" w:rsidRDefault="00977978" w:rsidP="002375E7">
      <w:pPr>
        <w:pStyle w:val="Tekstpodstawowy2"/>
        <w:tabs>
          <w:tab w:val="left" w:pos="630"/>
        </w:tabs>
        <w:ind w:left="709" w:hanging="709"/>
        <w:rPr>
          <w:rFonts w:ascii="Verdana" w:hAnsi="Verdana" w:cs="Arial"/>
          <w:b w:val="0"/>
          <w:sz w:val="20"/>
          <w:szCs w:val="20"/>
        </w:rPr>
      </w:pPr>
      <w:r w:rsidRPr="008251A6">
        <w:rPr>
          <w:rFonts w:ascii="Verdana" w:hAnsi="Verdana" w:cs="Verdana"/>
          <w:b w:val="0"/>
          <w:sz w:val="20"/>
          <w:szCs w:val="20"/>
        </w:rPr>
        <w:t>14.1.</w:t>
      </w:r>
      <w:r w:rsidRPr="008251A6">
        <w:rPr>
          <w:rFonts w:ascii="Verdana" w:hAnsi="Verdana" w:cs="Verdana"/>
          <w:b w:val="0"/>
          <w:sz w:val="20"/>
          <w:szCs w:val="20"/>
        </w:rPr>
        <w:tab/>
      </w:r>
      <w:r w:rsidR="002375E7" w:rsidRPr="008251A6">
        <w:rPr>
          <w:rFonts w:ascii="Verdana" w:hAnsi="Verdana" w:cs="Arial"/>
          <w:b w:val="0"/>
          <w:sz w:val="20"/>
          <w:szCs w:val="20"/>
        </w:rPr>
        <w:t>Wykonawca w Formularzu Ofertowym określi łączną cenę oferty brutto oraz poszczególne ceny brutto. Łączna cena oferty brutto musi zawierać wszystkie elementy związane z realizacją przedmiotu zamówienia.</w:t>
      </w:r>
    </w:p>
    <w:p w:rsidR="002375E7" w:rsidRPr="008251A6" w:rsidRDefault="002375E7" w:rsidP="002375E7">
      <w:pPr>
        <w:pStyle w:val="Tekstpodstawowy2"/>
        <w:ind w:left="720" w:hanging="11"/>
        <w:rPr>
          <w:rFonts w:ascii="Verdana" w:hAnsi="Verdana" w:cs="Arial"/>
          <w:b w:val="0"/>
          <w:sz w:val="20"/>
          <w:szCs w:val="20"/>
        </w:rPr>
      </w:pPr>
      <w:r w:rsidRPr="008251A6">
        <w:rPr>
          <w:rFonts w:ascii="Verdana" w:hAnsi="Verdana" w:cs="Arial"/>
          <w:b w:val="0"/>
          <w:sz w:val="20"/>
          <w:szCs w:val="20"/>
        </w:rPr>
        <w:t>Wykonawca zobowiązany jest do obliczenia:</w:t>
      </w:r>
    </w:p>
    <w:p w:rsidR="002375E7" w:rsidRPr="008251A6" w:rsidRDefault="002375E7" w:rsidP="00FC3B2C">
      <w:pPr>
        <w:pStyle w:val="Tekstpodstawowy2"/>
        <w:numPr>
          <w:ilvl w:val="0"/>
          <w:numId w:val="198"/>
        </w:numPr>
        <w:spacing w:before="0"/>
        <w:ind w:left="709" w:hanging="425"/>
        <w:rPr>
          <w:rFonts w:ascii="Verdana" w:hAnsi="Verdana" w:cs="Arial"/>
          <w:b w:val="0"/>
          <w:sz w:val="20"/>
          <w:szCs w:val="20"/>
        </w:rPr>
      </w:pPr>
      <w:r w:rsidRPr="008251A6">
        <w:rPr>
          <w:rFonts w:ascii="Verdana" w:hAnsi="Verdana" w:cs="Arial"/>
          <w:b w:val="0"/>
          <w:sz w:val="20"/>
          <w:szCs w:val="20"/>
        </w:rPr>
        <w:t>cena brutto za serwis dla Systemu określonego w § 2 ust. 1 pkt 1) Wzoru Umowy, podanej w formularzu ofertowym</w:t>
      </w:r>
    </w:p>
    <w:p w:rsidR="008251A6" w:rsidRPr="008251A6" w:rsidRDefault="008251A6" w:rsidP="008251A6">
      <w:pPr>
        <w:pStyle w:val="Tekstpodstawowy2"/>
        <w:spacing w:before="0"/>
        <w:ind w:left="705" w:hanging="421"/>
        <w:rPr>
          <w:rFonts w:ascii="Verdana" w:hAnsi="Verdana" w:cs="Arial"/>
          <w:b w:val="0"/>
          <w:sz w:val="20"/>
          <w:szCs w:val="20"/>
        </w:rPr>
      </w:pPr>
      <w:r>
        <w:rPr>
          <w:rFonts w:ascii="Verdana" w:hAnsi="Verdana" w:cs="Arial"/>
          <w:b w:val="0"/>
          <w:sz w:val="20"/>
          <w:szCs w:val="20"/>
        </w:rPr>
        <w:t>b)</w:t>
      </w:r>
      <w:r>
        <w:rPr>
          <w:rFonts w:ascii="Verdana" w:hAnsi="Verdana" w:cs="Arial"/>
          <w:b w:val="0"/>
          <w:sz w:val="20"/>
          <w:szCs w:val="20"/>
        </w:rPr>
        <w:tab/>
      </w:r>
      <w:r>
        <w:rPr>
          <w:rFonts w:ascii="Verdana" w:hAnsi="Verdana" w:cs="Arial"/>
          <w:b w:val="0"/>
          <w:sz w:val="20"/>
          <w:szCs w:val="20"/>
        </w:rPr>
        <w:tab/>
      </w:r>
      <w:r w:rsidR="00FA420B" w:rsidRPr="008251A6">
        <w:rPr>
          <w:rFonts w:ascii="Verdana" w:hAnsi="Verdana" w:cs="Arial"/>
          <w:b w:val="0"/>
          <w:sz w:val="20"/>
          <w:szCs w:val="20"/>
        </w:rPr>
        <w:t>ceny brutto za rozwój Systemu</w:t>
      </w:r>
      <w:r w:rsidR="002375E7" w:rsidRPr="008251A6">
        <w:rPr>
          <w:rFonts w:ascii="Verdana" w:hAnsi="Verdana" w:cs="Arial"/>
          <w:b w:val="0"/>
          <w:sz w:val="20"/>
          <w:szCs w:val="20"/>
        </w:rPr>
        <w:t xml:space="preserve"> określonego w § 2 ust. 1 pkt 2) Wzoru Umowy, podanej w formularzu ofertowym</w:t>
      </w:r>
      <w:r w:rsidR="00FC3B2C" w:rsidRPr="008251A6">
        <w:rPr>
          <w:rFonts w:ascii="Verdana" w:hAnsi="Verdana" w:cs="Arial"/>
          <w:b w:val="0"/>
          <w:sz w:val="20"/>
          <w:szCs w:val="20"/>
        </w:rPr>
        <w:t>, w tym cen</w:t>
      </w:r>
      <w:r w:rsidR="00352A0B" w:rsidRPr="008251A6">
        <w:rPr>
          <w:rFonts w:ascii="Verdana" w:hAnsi="Verdana" w:cs="Arial"/>
          <w:b w:val="0"/>
          <w:sz w:val="20"/>
          <w:szCs w:val="20"/>
        </w:rPr>
        <w:t>y</w:t>
      </w:r>
      <w:r w:rsidR="00FC3B2C" w:rsidRPr="008251A6">
        <w:rPr>
          <w:rFonts w:ascii="Verdana" w:hAnsi="Verdana" w:cs="Arial"/>
          <w:b w:val="0"/>
          <w:sz w:val="20"/>
          <w:szCs w:val="20"/>
        </w:rPr>
        <w:t xml:space="preserve"> jednostkow</w:t>
      </w:r>
      <w:r w:rsidR="00352A0B" w:rsidRPr="008251A6">
        <w:rPr>
          <w:rFonts w:ascii="Verdana" w:hAnsi="Verdana" w:cs="Arial"/>
          <w:b w:val="0"/>
          <w:sz w:val="20"/>
          <w:szCs w:val="20"/>
        </w:rPr>
        <w:t>ej</w:t>
      </w:r>
      <w:r w:rsidR="00FC3B2C" w:rsidRPr="008251A6">
        <w:rPr>
          <w:rFonts w:ascii="Verdana" w:hAnsi="Verdana" w:cs="Arial"/>
          <w:b w:val="0"/>
          <w:sz w:val="20"/>
          <w:szCs w:val="20"/>
        </w:rPr>
        <w:t xml:space="preserve"> brutto za 1 osobogodzinę pracy.</w:t>
      </w:r>
    </w:p>
    <w:p w:rsidR="00071C33" w:rsidRPr="00A13EB0" w:rsidRDefault="00105AE6" w:rsidP="00071C33">
      <w:pPr>
        <w:spacing w:after="120"/>
        <w:ind w:left="709" w:hanging="709"/>
        <w:jc w:val="both"/>
        <w:rPr>
          <w:rFonts w:ascii="Verdana" w:hAnsi="Verdana"/>
          <w:sz w:val="20"/>
          <w:szCs w:val="20"/>
          <w:lang w:eastAsia="ar-SA"/>
        </w:rPr>
      </w:pPr>
      <w:r>
        <w:rPr>
          <w:rFonts w:ascii="Verdana" w:hAnsi="Verdana" w:cs="Verdana"/>
          <w:sz w:val="20"/>
          <w:szCs w:val="20"/>
        </w:rPr>
        <w:t>14.2.</w:t>
      </w:r>
      <w:r>
        <w:rPr>
          <w:rFonts w:ascii="Verdana" w:hAnsi="Verdana" w:cs="Verdana"/>
          <w:sz w:val="20"/>
          <w:szCs w:val="20"/>
        </w:rPr>
        <w:tab/>
      </w:r>
      <w:r w:rsidR="00071C33" w:rsidRPr="00A13EB0">
        <w:rPr>
          <w:rFonts w:ascii="Verdana" w:hAnsi="Verdana"/>
          <w:sz w:val="20"/>
          <w:szCs w:val="20"/>
          <w:lang w:eastAsia="ar-SA"/>
        </w:rPr>
        <w:t xml:space="preserve">Wykonawca, uwzględniając wszystkie wymogi, o których mowa w niniejszej Specyfikacji Istotnych Warunków Zamówienia, powinien w </w:t>
      </w:r>
      <w:r w:rsidR="00EF3F9B">
        <w:rPr>
          <w:rFonts w:ascii="Verdana" w:hAnsi="Verdana"/>
          <w:sz w:val="20"/>
          <w:szCs w:val="20"/>
          <w:lang w:eastAsia="ar-SA"/>
        </w:rPr>
        <w:t>c</w:t>
      </w:r>
      <w:r w:rsidR="00EF3F9B" w:rsidRPr="00A13EB0">
        <w:rPr>
          <w:rFonts w:ascii="Verdana" w:hAnsi="Verdana"/>
          <w:sz w:val="20"/>
          <w:szCs w:val="20"/>
          <w:lang w:eastAsia="ar-SA"/>
        </w:rPr>
        <w:t xml:space="preserve">enie </w:t>
      </w:r>
      <w:r w:rsidR="00071C33" w:rsidRPr="00A13EB0">
        <w:rPr>
          <w:rFonts w:ascii="Verdana" w:hAnsi="Verdana"/>
          <w:sz w:val="20"/>
          <w:szCs w:val="20"/>
          <w:lang w:eastAsia="ar-SA"/>
        </w:rPr>
        <w:t xml:space="preserve">ofertowej ująć wszelkie koszty związane z wykonaniem </w:t>
      </w:r>
      <w:r w:rsidR="00592F7B" w:rsidRPr="00A13EB0">
        <w:rPr>
          <w:rFonts w:ascii="Verdana" w:hAnsi="Verdana"/>
          <w:sz w:val="20"/>
          <w:szCs w:val="20"/>
          <w:lang w:eastAsia="ar-SA"/>
        </w:rPr>
        <w:t>zamówienia</w:t>
      </w:r>
      <w:r w:rsidR="00071C33" w:rsidRPr="00A13EB0">
        <w:rPr>
          <w:rFonts w:ascii="Verdana" w:hAnsi="Verdana"/>
          <w:sz w:val="20"/>
          <w:szCs w:val="20"/>
          <w:lang w:eastAsia="ar-SA"/>
        </w:rPr>
        <w:t>, w tym również koszty towarzyszące, t</w:t>
      </w:r>
      <w:r w:rsidR="00021E80" w:rsidRPr="00A13EB0">
        <w:rPr>
          <w:rFonts w:ascii="Verdana" w:hAnsi="Verdana"/>
          <w:sz w:val="20"/>
          <w:szCs w:val="20"/>
          <w:lang w:eastAsia="ar-SA"/>
        </w:rPr>
        <w:t xml:space="preserve">akie jak: koszty ubezpieczenia, </w:t>
      </w:r>
      <w:r w:rsidR="00071C33" w:rsidRPr="00A13EB0">
        <w:rPr>
          <w:rFonts w:ascii="Verdana" w:hAnsi="Verdana"/>
          <w:sz w:val="20"/>
          <w:szCs w:val="20"/>
          <w:lang w:eastAsia="ar-SA"/>
        </w:rPr>
        <w:t>itp., niezbędne dla pełnego i prawidłowego wykonania zamówienia</w:t>
      </w:r>
      <w:r w:rsidR="00646511">
        <w:rPr>
          <w:rFonts w:ascii="Verdana" w:hAnsi="Verdana"/>
          <w:sz w:val="20"/>
          <w:szCs w:val="20"/>
          <w:lang w:eastAsia="ar-SA"/>
        </w:rPr>
        <w:t>.</w:t>
      </w:r>
      <w:r w:rsidR="00071C33" w:rsidRPr="00A13EB0">
        <w:rPr>
          <w:rFonts w:ascii="Verdana" w:hAnsi="Verdana"/>
          <w:sz w:val="20"/>
          <w:szCs w:val="20"/>
          <w:lang w:eastAsia="ar-SA"/>
        </w:rPr>
        <w:t xml:space="preserve"> </w:t>
      </w:r>
    </w:p>
    <w:p w:rsidR="00071C33" w:rsidRPr="00A13EB0" w:rsidRDefault="00071C33" w:rsidP="00021E80">
      <w:pPr>
        <w:suppressAutoHyphens/>
        <w:spacing w:after="120"/>
        <w:ind w:left="709" w:hanging="709"/>
        <w:jc w:val="both"/>
        <w:rPr>
          <w:rFonts w:ascii="Verdana" w:hAnsi="Verdana"/>
          <w:iCs/>
          <w:sz w:val="20"/>
          <w:szCs w:val="20"/>
          <w:lang w:eastAsia="ar-SA"/>
        </w:rPr>
      </w:pPr>
      <w:r w:rsidRPr="00A13EB0">
        <w:rPr>
          <w:rFonts w:ascii="Verdana" w:hAnsi="Verdana"/>
          <w:color w:val="000000"/>
          <w:sz w:val="20"/>
          <w:szCs w:val="20"/>
          <w:lang w:eastAsia="ar-SA"/>
        </w:rPr>
        <w:t>14.</w:t>
      </w:r>
      <w:r w:rsidR="00820DFD">
        <w:rPr>
          <w:rFonts w:ascii="Verdana" w:hAnsi="Verdana"/>
          <w:color w:val="000000"/>
          <w:sz w:val="20"/>
          <w:szCs w:val="20"/>
          <w:lang w:eastAsia="ar-SA"/>
        </w:rPr>
        <w:t>3</w:t>
      </w:r>
      <w:r w:rsidRPr="00A13EB0">
        <w:rPr>
          <w:rFonts w:ascii="Verdana" w:hAnsi="Verdana"/>
          <w:color w:val="000000"/>
          <w:sz w:val="20"/>
          <w:szCs w:val="20"/>
          <w:lang w:eastAsia="ar-SA"/>
        </w:rPr>
        <w:t xml:space="preserve">. </w:t>
      </w:r>
      <w:r w:rsidRPr="00A13EB0">
        <w:rPr>
          <w:rFonts w:ascii="Verdana" w:hAnsi="Verdana"/>
          <w:color w:val="000000"/>
          <w:sz w:val="20"/>
          <w:szCs w:val="20"/>
          <w:lang w:eastAsia="ar-SA"/>
        </w:rPr>
        <w:tab/>
        <w:t>Cena oferty musi być wyrażona w PLN z dokładnością do dwóch miejsc po przecinku.</w:t>
      </w:r>
    </w:p>
    <w:p w:rsidR="00071C33" w:rsidRPr="00A13EB0" w:rsidRDefault="00820DFD" w:rsidP="00683640">
      <w:pPr>
        <w:suppressAutoHyphens/>
        <w:spacing w:after="120"/>
        <w:ind w:left="705" w:hanging="705"/>
        <w:jc w:val="both"/>
        <w:rPr>
          <w:rFonts w:ascii="Verdana" w:hAnsi="Verdana"/>
          <w:iCs/>
          <w:sz w:val="20"/>
          <w:szCs w:val="20"/>
          <w:lang w:eastAsia="ar-SA"/>
        </w:rPr>
      </w:pPr>
      <w:r>
        <w:rPr>
          <w:rFonts w:ascii="Verdana" w:hAnsi="Verdana"/>
          <w:sz w:val="20"/>
          <w:szCs w:val="20"/>
          <w:lang w:eastAsia="ar-SA"/>
        </w:rPr>
        <w:t>14.4</w:t>
      </w:r>
      <w:r>
        <w:rPr>
          <w:rFonts w:ascii="Verdana" w:hAnsi="Verdana"/>
          <w:sz w:val="20"/>
          <w:szCs w:val="20"/>
          <w:lang w:eastAsia="ar-SA"/>
        </w:rPr>
        <w:tab/>
      </w:r>
      <w:r w:rsidR="00071C33" w:rsidRPr="00A13EB0">
        <w:rPr>
          <w:rFonts w:ascii="Verdana" w:hAnsi="Verdana"/>
          <w:sz w:val="20"/>
          <w:szCs w:val="20"/>
          <w:lang w:eastAsia="ar-SA"/>
        </w:rPr>
        <w:t xml:space="preserve">Ceny określone przez Wykonawcę w Formularzu </w:t>
      </w:r>
      <w:r w:rsidR="00021E80" w:rsidRPr="00A13EB0">
        <w:rPr>
          <w:rFonts w:ascii="Verdana" w:hAnsi="Verdana"/>
          <w:sz w:val="20"/>
          <w:szCs w:val="20"/>
          <w:lang w:eastAsia="ar-SA"/>
        </w:rPr>
        <w:t>Oferta</w:t>
      </w:r>
      <w:r w:rsidR="00071C33" w:rsidRPr="00A13EB0">
        <w:rPr>
          <w:rFonts w:ascii="Verdana" w:hAnsi="Verdana"/>
          <w:sz w:val="20"/>
          <w:szCs w:val="20"/>
          <w:lang w:eastAsia="ar-SA"/>
        </w:rPr>
        <w:t xml:space="preserve"> nie będą zmieniane </w:t>
      </w:r>
      <w:r w:rsidR="00071C33" w:rsidRPr="00A13EB0">
        <w:rPr>
          <w:rFonts w:ascii="Verdana" w:hAnsi="Verdana"/>
          <w:sz w:val="20"/>
          <w:szCs w:val="20"/>
          <w:lang w:eastAsia="ar-SA"/>
        </w:rPr>
        <w:br/>
        <w:t>w toku realizacji zamówienia, za wyjątkiem sytuacji określonych w Umowie stanowiącej Tom II SIWZ.</w:t>
      </w:r>
    </w:p>
    <w:p w:rsidR="00646511" w:rsidRDefault="00646511" w:rsidP="00C64041">
      <w:pPr>
        <w:tabs>
          <w:tab w:val="left" w:pos="-1701"/>
        </w:tabs>
        <w:suppressAutoHyphens/>
        <w:spacing w:before="120"/>
        <w:ind w:left="705" w:hanging="705"/>
        <w:jc w:val="both"/>
        <w:rPr>
          <w:rFonts w:ascii="Verdana" w:hAnsi="Verdana"/>
          <w:sz w:val="20"/>
          <w:lang w:eastAsia="ar-SA"/>
        </w:rPr>
      </w:pPr>
    </w:p>
    <w:p w:rsidR="002178E7" w:rsidRPr="00A13EB0" w:rsidRDefault="002178E7" w:rsidP="002178E7">
      <w:pPr>
        <w:suppressAutoHyphens/>
        <w:rPr>
          <w:rFonts w:ascii="Verdana" w:hAnsi="Verdana"/>
          <w:b/>
          <w:sz w:val="20"/>
          <w:szCs w:val="20"/>
          <w:lang w:eastAsia="ar-SA"/>
        </w:rPr>
      </w:pPr>
      <w:r w:rsidRPr="00A13EB0">
        <w:rPr>
          <w:rFonts w:ascii="Verdana" w:hAnsi="Verdana"/>
          <w:b/>
          <w:sz w:val="20"/>
          <w:szCs w:val="20"/>
          <w:lang w:eastAsia="ar-SA"/>
        </w:rPr>
        <w:t>15.</w:t>
      </w:r>
      <w:r w:rsidRPr="00A13EB0">
        <w:rPr>
          <w:rFonts w:ascii="Verdana" w:hAnsi="Verdana"/>
          <w:b/>
          <w:sz w:val="20"/>
          <w:szCs w:val="20"/>
          <w:lang w:eastAsia="ar-SA"/>
        </w:rPr>
        <w:tab/>
        <w:t>WYMAGANIA DOTYCZĄCE WADIUM</w:t>
      </w:r>
    </w:p>
    <w:p w:rsidR="002178E7" w:rsidRPr="00A223C7" w:rsidRDefault="002178E7" w:rsidP="002178E7">
      <w:pPr>
        <w:suppressAutoHyphens/>
        <w:spacing w:before="120"/>
        <w:ind w:left="709" w:hanging="709"/>
        <w:jc w:val="both"/>
        <w:rPr>
          <w:rFonts w:ascii="Verdana" w:hAnsi="Verdana"/>
          <w:color w:val="000000"/>
          <w:spacing w:val="4"/>
          <w:sz w:val="20"/>
          <w:szCs w:val="20"/>
          <w:lang w:eastAsia="ar-SA"/>
        </w:rPr>
      </w:pPr>
      <w:r w:rsidRPr="000C0480">
        <w:rPr>
          <w:rFonts w:ascii="Verdana" w:hAnsi="Verdana"/>
          <w:color w:val="000000"/>
          <w:spacing w:val="4"/>
          <w:sz w:val="20"/>
          <w:szCs w:val="20"/>
          <w:lang w:eastAsia="ar-SA"/>
        </w:rPr>
        <w:t>15.1.</w:t>
      </w:r>
      <w:r w:rsidRPr="000C0480">
        <w:rPr>
          <w:rFonts w:ascii="Verdana" w:hAnsi="Verdana"/>
          <w:color w:val="000000"/>
          <w:spacing w:val="4"/>
          <w:sz w:val="20"/>
          <w:szCs w:val="20"/>
          <w:lang w:eastAsia="ar-SA"/>
        </w:rPr>
        <w:tab/>
        <w:t>Wykonawca jest zobowiązany do wniesienia wadium w wysokości:</w:t>
      </w:r>
      <w:r w:rsidR="00F96739" w:rsidRPr="000C0480">
        <w:rPr>
          <w:rFonts w:ascii="Verdana" w:hAnsi="Verdana"/>
          <w:color w:val="000000"/>
          <w:spacing w:val="4"/>
          <w:sz w:val="20"/>
          <w:szCs w:val="20"/>
          <w:lang w:eastAsia="ar-SA"/>
        </w:rPr>
        <w:t xml:space="preserve"> </w:t>
      </w:r>
      <w:r w:rsidR="00F96739" w:rsidRPr="000C0480">
        <w:rPr>
          <w:rFonts w:ascii="Verdana" w:hAnsi="Verdana"/>
          <w:b/>
          <w:color w:val="000000"/>
          <w:spacing w:val="4"/>
          <w:sz w:val="20"/>
          <w:szCs w:val="20"/>
          <w:lang w:eastAsia="ar-SA"/>
        </w:rPr>
        <w:t>7</w:t>
      </w:r>
      <w:r w:rsidR="004348ED" w:rsidRPr="000C0480">
        <w:rPr>
          <w:rFonts w:ascii="Verdana" w:hAnsi="Verdana"/>
          <w:b/>
          <w:color w:val="000000"/>
          <w:spacing w:val="4"/>
          <w:sz w:val="20"/>
          <w:szCs w:val="20"/>
          <w:lang w:eastAsia="ar-SA"/>
        </w:rPr>
        <w:t>00</w:t>
      </w:r>
      <w:r w:rsidR="00F96739" w:rsidRPr="000C0480">
        <w:rPr>
          <w:rFonts w:ascii="Verdana" w:hAnsi="Verdana"/>
          <w:b/>
          <w:color w:val="000000"/>
          <w:spacing w:val="4"/>
          <w:sz w:val="20"/>
          <w:szCs w:val="20"/>
          <w:lang w:eastAsia="ar-SA"/>
        </w:rPr>
        <w:t>0,00 zł</w:t>
      </w:r>
      <w:r w:rsidRPr="000C0480">
        <w:rPr>
          <w:rFonts w:ascii="Verdana" w:hAnsi="Verdana"/>
          <w:color w:val="000000"/>
          <w:spacing w:val="4"/>
          <w:sz w:val="20"/>
          <w:szCs w:val="20"/>
          <w:lang w:eastAsia="ar-SA"/>
        </w:rPr>
        <w:t xml:space="preserve"> </w:t>
      </w:r>
      <w:r w:rsidRPr="000C0480">
        <w:rPr>
          <w:rFonts w:ascii="Verdana" w:hAnsi="Verdana"/>
          <w:b/>
          <w:color w:val="000000"/>
          <w:spacing w:val="4"/>
          <w:sz w:val="20"/>
          <w:szCs w:val="20"/>
          <w:lang w:eastAsia="ar-SA"/>
        </w:rPr>
        <w:t>(słownie</w:t>
      </w:r>
      <w:r w:rsidR="004348ED" w:rsidRPr="000C0480">
        <w:rPr>
          <w:rFonts w:ascii="Verdana" w:hAnsi="Verdana"/>
          <w:b/>
          <w:color w:val="000000"/>
          <w:spacing w:val="4"/>
          <w:sz w:val="20"/>
          <w:szCs w:val="20"/>
          <w:lang w:eastAsia="ar-SA"/>
        </w:rPr>
        <w:t xml:space="preserve">: siedem tysięcy </w:t>
      </w:r>
      <w:r w:rsidR="000C0480">
        <w:rPr>
          <w:rFonts w:ascii="Verdana" w:hAnsi="Verdana"/>
          <w:b/>
          <w:color w:val="000000"/>
          <w:spacing w:val="4"/>
          <w:sz w:val="20"/>
          <w:szCs w:val="20"/>
          <w:lang w:eastAsia="ar-SA"/>
        </w:rPr>
        <w:t>zł</w:t>
      </w:r>
      <w:r w:rsidRPr="000C0480">
        <w:rPr>
          <w:rFonts w:ascii="Verdana" w:hAnsi="Verdana"/>
          <w:b/>
          <w:color w:val="000000"/>
          <w:spacing w:val="4"/>
          <w:sz w:val="20"/>
          <w:szCs w:val="20"/>
          <w:lang w:eastAsia="ar-SA"/>
        </w:rPr>
        <w:t>).</w:t>
      </w:r>
      <w:r>
        <w:rPr>
          <w:rFonts w:ascii="Verdana" w:hAnsi="Verdana"/>
          <w:color w:val="000000"/>
          <w:spacing w:val="4"/>
          <w:sz w:val="20"/>
          <w:szCs w:val="20"/>
          <w:lang w:eastAsia="ar-SA"/>
        </w:rPr>
        <w:t xml:space="preserve"> </w:t>
      </w:r>
    </w:p>
    <w:p w:rsidR="002178E7" w:rsidRPr="00A13EB0" w:rsidRDefault="002178E7" w:rsidP="002178E7">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15.2.</w:t>
      </w:r>
      <w:r w:rsidRPr="00A13EB0">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2178E7" w:rsidRPr="00A13EB0" w:rsidRDefault="002178E7" w:rsidP="0071482A">
      <w:pPr>
        <w:pStyle w:val="Tekstpodstawowy2"/>
        <w:tabs>
          <w:tab w:val="left" w:pos="1134"/>
        </w:tabs>
        <w:ind w:left="709" w:hanging="283"/>
        <w:rPr>
          <w:rFonts w:ascii="Verdana" w:hAnsi="Verdana"/>
          <w:b w:val="0"/>
          <w:sz w:val="20"/>
          <w:szCs w:val="20"/>
          <w:lang w:eastAsia="ar-SA"/>
        </w:rPr>
      </w:pPr>
      <w:r w:rsidRPr="00A13EB0">
        <w:rPr>
          <w:rFonts w:ascii="Verdana" w:hAnsi="Verdana"/>
          <w:b w:val="0"/>
          <w:bCs w:val="0"/>
          <w:sz w:val="20"/>
          <w:szCs w:val="20"/>
        </w:rPr>
        <w:t xml:space="preserve">a) </w:t>
      </w:r>
      <w:r w:rsidRPr="00A13EB0">
        <w:rPr>
          <w:rFonts w:ascii="Verdana" w:hAnsi="Verdana"/>
          <w:b w:val="0"/>
          <w:bCs w:val="0"/>
          <w:sz w:val="20"/>
          <w:szCs w:val="20"/>
        </w:rPr>
        <w:tab/>
      </w:r>
      <w:r w:rsidRPr="00A13EB0">
        <w:rPr>
          <w:rFonts w:ascii="Verdana" w:hAnsi="Verdana"/>
          <w:b w:val="0"/>
          <w:sz w:val="20"/>
          <w:szCs w:val="20"/>
          <w:lang w:eastAsia="ar-SA"/>
        </w:rPr>
        <w:t>pieniądzu, przelewem na rachunek bankowy:</w:t>
      </w:r>
    </w:p>
    <w:p w:rsidR="002178E7" w:rsidRPr="00A13EB0" w:rsidRDefault="002178E7" w:rsidP="0071482A">
      <w:pPr>
        <w:tabs>
          <w:tab w:val="left" w:pos="1134"/>
        </w:tabs>
        <w:ind w:left="709" w:hanging="283"/>
        <w:jc w:val="both"/>
        <w:rPr>
          <w:rFonts w:ascii="Verdana" w:hAnsi="Verdana" w:cs="Arial"/>
          <w:b/>
          <w:sz w:val="20"/>
          <w:szCs w:val="20"/>
        </w:rPr>
      </w:pPr>
      <w:r w:rsidRPr="00A13EB0">
        <w:rPr>
          <w:rFonts w:ascii="Verdana" w:hAnsi="Verdana" w:cs="Arial"/>
          <w:sz w:val="20"/>
          <w:szCs w:val="20"/>
        </w:rPr>
        <w:tab/>
        <w:t xml:space="preserve">w </w:t>
      </w:r>
      <w:r w:rsidRPr="00A13EB0">
        <w:rPr>
          <w:rFonts w:ascii="Verdana" w:hAnsi="Verdana" w:cs="Arial"/>
          <w:b/>
          <w:sz w:val="20"/>
          <w:szCs w:val="20"/>
        </w:rPr>
        <w:t xml:space="preserve">Banku Gospodarstwa Krajowego </w:t>
      </w:r>
    </w:p>
    <w:p w:rsidR="002178E7" w:rsidRPr="00A13EB0" w:rsidRDefault="002178E7" w:rsidP="0071482A">
      <w:pPr>
        <w:tabs>
          <w:tab w:val="left" w:pos="1134"/>
        </w:tabs>
        <w:ind w:left="709" w:hanging="283"/>
        <w:jc w:val="both"/>
        <w:rPr>
          <w:rFonts w:ascii="Verdana" w:hAnsi="Verdana" w:cs="Arial"/>
          <w:sz w:val="20"/>
          <w:szCs w:val="20"/>
        </w:rPr>
      </w:pPr>
      <w:r w:rsidRPr="00A13EB0">
        <w:rPr>
          <w:rFonts w:ascii="Verdana" w:hAnsi="Verdana" w:cs="Arial"/>
          <w:b/>
          <w:sz w:val="20"/>
          <w:szCs w:val="20"/>
        </w:rPr>
        <w:tab/>
        <w:t>nr 35 1130 1017 0020 1199 6620 0003</w:t>
      </w:r>
      <w:r w:rsidRPr="00A13EB0">
        <w:rPr>
          <w:rFonts w:ascii="Verdana" w:hAnsi="Verdana" w:cs="Arial"/>
          <w:sz w:val="20"/>
          <w:szCs w:val="20"/>
        </w:rPr>
        <w:t>,</w:t>
      </w:r>
    </w:p>
    <w:p w:rsidR="002178E7" w:rsidRPr="00A13EB0" w:rsidRDefault="0071482A" w:rsidP="0071482A">
      <w:pPr>
        <w:tabs>
          <w:tab w:val="left" w:pos="1134"/>
        </w:tabs>
        <w:ind w:left="709" w:hanging="283"/>
        <w:jc w:val="both"/>
        <w:rPr>
          <w:rFonts w:ascii="Verdana" w:hAnsi="Verdana"/>
          <w:iCs/>
          <w:sz w:val="20"/>
          <w:szCs w:val="20"/>
          <w:lang w:eastAsia="ar-SA"/>
        </w:rPr>
      </w:pPr>
      <w:r>
        <w:rPr>
          <w:rFonts w:ascii="Verdana" w:hAnsi="Verdana"/>
          <w:bCs/>
          <w:iCs/>
          <w:sz w:val="20"/>
          <w:szCs w:val="20"/>
          <w:lang w:eastAsia="ar-SA"/>
        </w:rPr>
        <w:tab/>
      </w:r>
      <w:r w:rsidR="002178E7" w:rsidRPr="00A13EB0">
        <w:rPr>
          <w:rFonts w:ascii="Verdana" w:hAnsi="Verdana"/>
          <w:bCs/>
          <w:iCs/>
          <w:sz w:val="20"/>
          <w:szCs w:val="20"/>
          <w:lang w:eastAsia="ar-SA"/>
        </w:rPr>
        <w:t>(w tytule przelewu należy wpisać znak postępowania:</w:t>
      </w:r>
      <w:r w:rsidR="002178E7">
        <w:rPr>
          <w:rFonts w:ascii="Verdana" w:hAnsi="Verdana"/>
          <w:bCs/>
          <w:iCs/>
          <w:sz w:val="20"/>
          <w:szCs w:val="20"/>
          <w:lang w:eastAsia="ar-SA"/>
        </w:rPr>
        <w:t xml:space="preserve"> BA-F-II-3710-4</w:t>
      </w:r>
      <w:r w:rsidR="00764DD8">
        <w:rPr>
          <w:rFonts w:ascii="Verdana" w:hAnsi="Verdana"/>
          <w:bCs/>
          <w:iCs/>
          <w:sz w:val="20"/>
          <w:szCs w:val="20"/>
          <w:lang w:eastAsia="ar-SA"/>
        </w:rPr>
        <w:t>4</w:t>
      </w:r>
      <w:r w:rsidR="002178E7">
        <w:rPr>
          <w:rFonts w:ascii="Verdana" w:hAnsi="Verdana"/>
          <w:bCs/>
          <w:iCs/>
          <w:sz w:val="20"/>
          <w:szCs w:val="20"/>
          <w:lang w:eastAsia="ar-SA"/>
        </w:rPr>
        <w:t>/16</w:t>
      </w:r>
      <w:r w:rsidR="002178E7" w:rsidRPr="00A13EB0">
        <w:rPr>
          <w:rFonts w:ascii="Verdana" w:hAnsi="Verdana"/>
          <w:iCs/>
          <w:sz w:val="20"/>
          <w:szCs w:val="20"/>
          <w:lang w:eastAsia="ar-SA"/>
        </w:rPr>
        <w:t>)</w:t>
      </w:r>
    </w:p>
    <w:p w:rsidR="002178E7" w:rsidRPr="00A13EB0" w:rsidRDefault="0071482A" w:rsidP="0071482A">
      <w:pPr>
        <w:pStyle w:val="Tekstpodstawowy2"/>
        <w:tabs>
          <w:tab w:val="left" w:pos="1134"/>
        </w:tabs>
        <w:ind w:left="709" w:hanging="283"/>
        <w:rPr>
          <w:rFonts w:ascii="Verdana" w:hAnsi="Verdana"/>
          <w:b w:val="0"/>
          <w:bCs w:val="0"/>
          <w:sz w:val="20"/>
          <w:szCs w:val="20"/>
        </w:rPr>
      </w:pPr>
      <w:r>
        <w:rPr>
          <w:rFonts w:ascii="Verdana" w:hAnsi="Verdana"/>
          <w:b w:val="0"/>
          <w:bCs w:val="0"/>
          <w:sz w:val="20"/>
          <w:szCs w:val="20"/>
        </w:rPr>
        <w:t>b)</w:t>
      </w:r>
      <w:r>
        <w:rPr>
          <w:rFonts w:ascii="Verdana" w:hAnsi="Verdana"/>
          <w:b w:val="0"/>
          <w:bCs w:val="0"/>
          <w:sz w:val="20"/>
          <w:szCs w:val="20"/>
        </w:rPr>
        <w:tab/>
      </w:r>
      <w:r w:rsidR="002178E7" w:rsidRPr="00A13EB0">
        <w:rPr>
          <w:rFonts w:ascii="Verdana" w:hAnsi="Verdana"/>
          <w:b w:val="0"/>
          <w:sz w:val="20"/>
          <w:szCs w:val="20"/>
          <w:lang w:eastAsia="ar-SA"/>
        </w:rPr>
        <w:t>poręczeniach bankowych;</w:t>
      </w:r>
    </w:p>
    <w:p w:rsidR="002178E7" w:rsidRPr="00A13EB0" w:rsidRDefault="002178E7" w:rsidP="0071482A">
      <w:pPr>
        <w:pStyle w:val="Tekstpodstawowy2"/>
        <w:tabs>
          <w:tab w:val="left" w:pos="1134"/>
        </w:tabs>
        <w:ind w:left="709" w:hanging="283"/>
        <w:rPr>
          <w:rFonts w:ascii="Verdana" w:hAnsi="Verdana"/>
          <w:b w:val="0"/>
          <w:bCs w:val="0"/>
          <w:sz w:val="20"/>
          <w:szCs w:val="20"/>
        </w:rPr>
      </w:pPr>
      <w:r w:rsidRPr="00A13EB0">
        <w:rPr>
          <w:rFonts w:ascii="Verdana" w:hAnsi="Verdana"/>
          <w:b w:val="0"/>
          <w:bCs w:val="0"/>
          <w:sz w:val="20"/>
          <w:szCs w:val="20"/>
        </w:rPr>
        <w:t xml:space="preserve">c) </w:t>
      </w:r>
      <w:r w:rsidRPr="00A13EB0">
        <w:rPr>
          <w:rFonts w:ascii="Verdana" w:hAnsi="Verdana"/>
          <w:b w:val="0"/>
          <w:bCs w:val="0"/>
          <w:sz w:val="20"/>
          <w:szCs w:val="20"/>
        </w:rPr>
        <w:tab/>
      </w:r>
      <w:r w:rsidRPr="00A13EB0">
        <w:rPr>
          <w:rFonts w:ascii="Verdana" w:hAnsi="Verdana"/>
          <w:b w:val="0"/>
          <w:sz w:val="20"/>
          <w:szCs w:val="20"/>
          <w:lang w:eastAsia="ar-SA"/>
        </w:rPr>
        <w:t>poręczeniach pieniężnych spółdzielczych kas oszczędnościowo-kredytowych;</w:t>
      </w:r>
    </w:p>
    <w:p w:rsidR="002178E7" w:rsidRPr="00A13EB0" w:rsidRDefault="0071482A" w:rsidP="0071482A">
      <w:pPr>
        <w:pStyle w:val="Tekstpodstawowy2"/>
        <w:tabs>
          <w:tab w:val="left" w:pos="1134"/>
        </w:tabs>
        <w:ind w:left="709" w:hanging="283"/>
        <w:rPr>
          <w:rFonts w:ascii="Verdana" w:hAnsi="Verdana"/>
          <w:b w:val="0"/>
          <w:bCs w:val="0"/>
          <w:sz w:val="20"/>
          <w:szCs w:val="20"/>
        </w:rPr>
      </w:pPr>
      <w:r>
        <w:rPr>
          <w:rFonts w:ascii="Verdana" w:hAnsi="Verdana"/>
          <w:b w:val="0"/>
          <w:bCs w:val="0"/>
          <w:sz w:val="20"/>
          <w:szCs w:val="20"/>
        </w:rPr>
        <w:t xml:space="preserve">d) </w:t>
      </w:r>
      <w:r w:rsidR="002178E7" w:rsidRPr="00A13EB0">
        <w:rPr>
          <w:rFonts w:ascii="Verdana" w:hAnsi="Verdana"/>
          <w:b w:val="0"/>
          <w:sz w:val="20"/>
          <w:szCs w:val="20"/>
          <w:lang w:eastAsia="ar-SA"/>
        </w:rPr>
        <w:t>gwarancjach bankowych;</w:t>
      </w:r>
    </w:p>
    <w:p w:rsidR="002178E7" w:rsidRPr="00A13EB0" w:rsidRDefault="002178E7" w:rsidP="0071482A">
      <w:pPr>
        <w:pStyle w:val="Tekstpodstawowy2"/>
        <w:tabs>
          <w:tab w:val="left" w:pos="1134"/>
        </w:tabs>
        <w:ind w:left="709" w:hanging="283"/>
        <w:rPr>
          <w:rFonts w:ascii="Verdana" w:hAnsi="Verdana"/>
          <w:b w:val="0"/>
          <w:bCs w:val="0"/>
          <w:sz w:val="20"/>
          <w:szCs w:val="20"/>
        </w:rPr>
      </w:pPr>
      <w:r w:rsidRPr="00A13EB0">
        <w:rPr>
          <w:rFonts w:ascii="Verdana" w:hAnsi="Verdana"/>
          <w:b w:val="0"/>
          <w:bCs w:val="0"/>
          <w:sz w:val="20"/>
          <w:szCs w:val="20"/>
        </w:rPr>
        <w:t xml:space="preserve">e) </w:t>
      </w:r>
      <w:r w:rsidRPr="00A13EB0">
        <w:rPr>
          <w:rFonts w:ascii="Verdana" w:hAnsi="Verdana"/>
          <w:b w:val="0"/>
          <w:bCs w:val="0"/>
          <w:sz w:val="20"/>
          <w:szCs w:val="20"/>
        </w:rPr>
        <w:tab/>
      </w:r>
      <w:r w:rsidRPr="00A13EB0">
        <w:rPr>
          <w:rFonts w:ascii="Verdana" w:hAnsi="Verdana"/>
          <w:b w:val="0"/>
          <w:sz w:val="20"/>
          <w:szCs w:val="20"/>
          <w:lang w:eastAsia="ar-SA"/>
        </w:rPr>
        <w:t>gwarancjach ubezpieczeniowych;</w:t>
      </w:r>
    </w:p>
    <w:p w:rsidR="002178E7" w:rsidRPr="00A13EB0" w:rsidRDefault="002178E7" w:rsidP="0071482A">
      <w:pPr>
        <w:pStyle w:val="Tekstpodstawowy2"/>
        <w:tabs>
          <w:tab w:val="left" w:pos="1134"/>
        </w:tabs>
        <w:ind w:left="709" w:hanging="283"/>
        <w:rPr>
          <w:rFonts w:ascii="Verdana" w:hAnsi="Verdana"/>
          <w:b w:val="0"/>
          <w:bCs w:val="0"/>
          <w:sz w:val="20"/>
          <w:szCs w:val="20"/>
        </w:rPr>
      </w:pPr>
      <w:r w:rsidRPr="00A13EB0">
        <w:rPr>
          <w:rFonts w:ascii="Verdana" w:hAnsi="Verdana"/>
          <w:b w:val="0"/>
          <w:bCs w:val="0"/>
          <w:sz w:val="20"/>
          <w:szCs w:val="20"/>
        </w:rPr>
        <w:t xml:space="preserve">f) </w:t>
      </w:r>
      <w:r w:rsidRPr="00A13EB0">
        <w:rPr>
          <w:rFonts w:ascii="Verdana" w:hAnsi="Verdana"/>
          <w:b w:val="0"/>
          <w:bCs w:val="0"/>
          <w:sz w:val="20"/>
          <w:szCs w:val="20"/>
        </w:rPr>
        <w:tab/>
      </w:r>
      <w:r w:rsidRPr="00A13EB0">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2178E7" w:rsidRPr="00A13EB0" w:rsidRDefault="002178E7" w:rsidP="002178E7">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t>15.3.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oryginale (zgodnie z pkt. 13.</w:t>
      </w:r>
      <w:r w:rsidR="00764DD8">
        <w:rPr>
          <w:rFonts w:ascii="Verdana" w:hAnsi="Verdana"/>
          <w:spacing w:val="4"/>
          <w:sz w:val="20"/>
          <w:szCs w:val="20"/>
          <w:lang w:eastAsia="ar-SA"/>
        </w:rPr>
        <w:t>5</w:t>
      </w:r>
      <w:r w:rsidRPr="00A13EB0">
        <w:rPr>
          <w:rFonts w:ascii="Verdana" w:hAnsi="Verdana"/>
          <w:spacing w:val="4"/>
          <w:sz w:val="20"/>
          <w:szCs w:val="20"/>
          <w:lang w:eastAsia="ar-SA"/>
        </w:rPr>
        <w:t>.</w:t>
      </w:r>
      <w:r w:rsidR="00764DD8">
        <w:rPr>
          <w:rFonts w:ascii="Verdana" w:hAnsi="Verdana"/>
          <w:spacing w:val="4"/>
          <w:sz w:val="20"/>
          <w:szCs w:val="20"/>
          <w:lang w:eastAsia="ar-SA"/>
        </w:rPr>
        <w:t>5</w:t>
      </w:r>
      <w:r w:rsidRPr="00A13EB0">
        <w:rPr>
          <w:rFonts w:ascii="Verdana" w:hAnsi="Verdana"/>
          <w:spacing w:val="4"/>
          <w:sz w:val="20"/>
          <w:szCs w:val="20"/>
          <w:lang w:eastAsia="ar-SA"/>
        </w:rPr>
        <w:t>) IDW) i musi obejmować cały okres związania ofertą.</w:t>
      </w:r>
    </w:p>
    <w:p w:rsidR="002178E7" w:rsidRPr="00A13EB0" w:rsidRDefault="002178E7" w:rsidP="002178E7">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w:t>
      </w:r>
      <w:r w:rsidRPr="00A13EB0">
        <w:rPr>
          <w:rFonts w:ascii="Verdana" w:hAnsi="Verdana"/>
          <w:color w:val="000000"/>
          <w:spacing w:val="4"/>
          <w:sz w:val="20"/>
          <w:szCs w:val="20"/>
          <w:lang w:eastAsia="ar-SA"/>
        </w:rPr>
        <w:lastRenderedPageBreak/>
        <w:t xml:space="preserve">za wszystkie przypadki powodujące utratę wadium przez Wykonawcę, określone w art. 46 ust. 4a i 5 ustawy Pzp. </w:t>
      </w:r>
    </w:p>
    <w:p w:rsidR="002178E7" w:rsidRPr="00A13EB0" w:rsidRDefault="002178E7" w:rsidP="002178E7">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rsidR="002178E7" w:rsidRPr="00A13EB0" w:rsidRDefault="002178E7" w:rsidP="002178E7">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15.4.</w:t>
      </w:r>
      <w:r w:rsidRPr="00A13EB0">
        <w:rPr>
          <w:rFonts w:ascii="Verdana" w:hAnsi="Verdana"/>
          <w:color w:val="000000"/>
          <w:spacing w:val="4"/>
          <w:sz w:val="20"/>
          <w:szCs w:val="20"/>
          <w:lang w:eastAsia="ar-SA"/>
        </w:rPr>
        <w:tab/>
        <w:t>Wadium wniesione w pieniądzu przelewem na rachunek bankowy musi wpłynąć na wskazany w pkt. 15.2.a) IDW rachunek bankowy Zamawiającego, najpóźniej przed upływem terminu składania ofert.</w:t>
      </w:r>
    </w:p>
    <w:p w:rsidR="002178E7" w:rsidRPr="00A13EB0" w:rsidRDefault="002178E7" w:rsidP="002178E7">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rsidR="002178E7" w:rsidRPr="00C64041" w:rsidRDefault="002178E7" w:rsidP="002178E7">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15.5. </w:t>
      </w:r>
      <w:r w:rsidRPr="00A13EB0">
        <w:rPr>
          <w:rFonts w:ascii="Verdana" w:hAnsi="Verdana"/>
          <w:color w:val="000000"/>
          <w:spacing w:val="4"/>
          <w:sz w:val="20"/>
          <w:szCs w:val="20"/>
          <w:lang w:eastAsia="ar-SA"/>
        </w:rPr>
        <w:tab/>
        <w:t>Zamawiający dokona zwrotu wadium na zasadach określonych w art. 46 ust. 1-4 ustawy Pzp.</w:t>
      </w:r>
    </w:p>
    <w:p w:rsidR="00CF1E6F" w:rsidRPr="00A13EB0" w:rsidRDefault="00CF1E6F" w:rsidP="00943BEC">
      <w:pPr>
        <w:pStyle w:val="Tekstpodstawowy2"/>
        <w:tabs>
          <w:tab w:val="left" w:pos="851"/>
          <w:tab w:val="left" w:pos="1134"/>
        </w:tabs>
        <w:rPr>
          <w:rFonts w:ascii="Verdana" w:hAnsi="Verdana"/>
          <w:b w:val="0"/>
          <w:sz w:val="20"/>
          <w:szCs w:val="20"/>
          <w:lang w:eastAsia="ar-SA"/>
        </w:rPr>
      </w:pPr>
    </w:p>
    <w:p w:rsidR="00B9152B" w:rsidRPr="00A13EB0" w:rsidRDefault="00B9152B" w:rsidP="00B9152B">
      <w:pPr>
        <w:suppressAutoHyphens/>
        <w:rPr>
          <w:rFonts w:ascii="Verdana" w:hAnsi="Verdana"/>
          <w:b/>
          <w:sz w:val="20"/>
          <w:szCs w:val="20"/>
          <w:lang w:eastAsia="ar-SA"/>
        </w:rPr>
      </w:pPr>
      <w:r w:rsidRPr="00A13EB0">
        <w:rPr>
          <w:rFonts w:ascii="Verdana" w:hAnsi="Verdana"/>
          <w:b/>
          <w:sz w:val="20"/>
          <w:szCs w:val="20"/>
          <w:lang w:eastAsia="ar-SA"/>
        </w:rPr>
        <w:t>1</w:t>
      </w:r>
      <w:r w:rsidR="002178E7">
        <w:rPr>
          <w:rFonts w:ascii="Verdana" w:hAnsi="Verdana"/>
          <w:b/>
          <w:sz w:val="20"/>
          <w:szCs w:val="20"/>
          <w:lang w:eastAsia="ar-SA"/>
        </w:rPr>
        <w:t>6</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MIEJSCE ORAZ TERMIN SKŁADANIA I OTWARCIA OFERT</w:t>
      </w:r>
    </w:p>
    <w:p w:rsidR="008043E3" w:rsidRPr="000C0480" w:rsidRDefault="00943BEC" w:rsidP="00181F8E">
      <w:pPr>
        <w:suppressAutoHyphens/>
        <w:spacing w:before="120"/>
        <w:ind w:left="709" w:hanging="709"/>
        <w:jc w:val="both"/>
        <w:rPr>
          <w:rFonts w:ascii="Verdana" w:hAnsi="Verdana" w:cs="Verdana"/>
          <w:sz w:val="20"/>
          <w:szCs w:val="20"/>
        </w:rPr>
      </w:pPr>
      <w:r w:rsidRPr="000C0480">
        <w:rPr>
          <w:rFonts w:ascii="Verdana" w:hAnsi="Verdana"/>
          <w:color w:val="000000"/>
          <w:spacing w:val="4"/>
          <w:sz w:val="20"/>
          <w:szCs w:val="20"/>
          <w:lang w:eastAsia="ar-SA"/>
        </w:rPr>
        <w:t>1</w:t>
      </w:r>
      <w:r w:rsidR="002178E7" w:rsidRPr="000C0480">
        <w:rPr>
          <w:rFonts w:ascii="Verdana" w:hAnsi="Verdana"/>
          <w:color w:val="000000"/>
          <w:spacing w:val="4"/>
          <w:sz w:val="20"/>
          <w:szCs w:val="20"/>
          <w:lang w:eastAsia="ar-SA"/>
        </w:rPr>
        <w:t>6</w:t>
      </w:r>
      <w:r w:rsidR="00B9152B" w:rsidRPr="000C0480">
        <w:rPr>
          <w:rFonts w:ascii="Verdana" w:hAnsi="Verdana"/>
          <w:color w:val="000000"/>
          <w:spacing w:val="4"/>
          <w:sz w:val="20"/>
          <w:szCs w:val="20"/>
          <w:lang w:eastAsia="ar-SA"/>
        </w:rPr>
        <w:t>.1.</w:t>
      </w:r>
      <w:r w:rsidR="00B9152B" w:rsidRPr="000C0480">
        <w:rPr>
          <w:rFonts w:ascii="Verdana" w:hAnsi="Verdana"/>
          <w:color w:val="000000"/>
          <w:spacing w:val="4"/>
          <w:sz w:val="20"/>
          <w:szCs w:val="20"/>
          <w:lang w:eastAsia="ar-SA"/>
        </w:rPr>
        <w:tab/>
      </w:r>
      <w:r w:rsidR="008043E3" w:rsidRPr="000C0480">
        <w:rPr>
          <w:rFonts w:ascii="Verdana" w:hAnsi="Verdana" w:cs="Verdana"/>
          <w:b/>
          <w:bCs/>
          <w:sz w:val="20"/>
          <w:szCs w:val="20"/>
        </w:rPr>
        <w:t>Oferty powinny być złożone</w:t>
      </w:r>
      <w:r w:rsidR="008043E3" w:rsidRPr="000C0480">
        <w:rPr>
          <w:rFonts w:ascii="Verdana" w:hAnsi="Verdana" w:cs="Verdana"/>
          <w:sz w:val="20"/>
          <w:szCs w:val="20"/>
        </w:rPr>
        <w:t xml:space="preserve"> </w:t>
      </w:r>
      <w:r w:rsidR="008043E3" w:rsidRPr="000C0480">
        <w:rPr>
          <w:rFonts w:ascii="Verdana" w:hAnsi="Verdana" w:cs="Verdana"/>
          <w:b/>
          <w:sz w:val="20"/>
          <w:szCs w:val="20"/>
        </w:rPr>
        <w:t>w</w:t>
      </w:r>
      <w:r w:rsidR="00625459" w:rsidRPr="000C0480">
        <w:rPr>
          <w:rFonts w:ascii="Verdana" w:hAnsi="Verdana" w:cs="Arial"/>
          <w:sz w:val="20"/>
          <w:szCs w:val="20"/>
        </w:rPr>
        <w:t xml:space="preserve"> siedzibie Zamawiającego, Al. Ujazdowskie 11, </w:t>
      </w:r>
      <w:r w:rsidR="00625459" w:rsidRPr="000C0480">
        <w:rPr>
          <w:rFonts w:ascii="Verdana" w:hAnsi="Verdana" w:cs="Arial"/>
          <w:b/>
          <w:sz w:val="20"/>
          <w:szCs w:val="20"/>
        </w:rPr>
        <w:t>w Biurze Podawczym</w:t>
      </w:r>
      <w:r w:rsidR="00625459" w:rsidRPr="000C0480">
        <w:rPr>
          <w:rFonts w:ascii="Verdana" w:hAnsi="Verdana" w:cs="Arial"/>
          <w:sz w:val="20"/>
          <w:szCs w:val="20"/>
        </w:rPr>
        <w:t>, w terminie do</w:t>
      </w:r>
      <w:r w:rsidR="00625459" w:rsidRPr="000C0480">
        <w:rPr>
          <w:rFonts w:ascii="Verdana" w:hAnsi="Verdana" w:cs="Arial"/>
          <w:b/>
          <w:sz w:val="20"/>
          <w:szCs w:val="20"/>
        </w:rPr>
        <w:t xml:space="preserve"> </w:t>
      </w:r>
      <w:r w:rsidR="00625459" w:rsidRPr="000C0480">
        <w:rPr>
          <w:rFonts w:ascii="Verdana" w:hAnsi="Verdana" w:cs="Arial"/>
          <w:sz w:val="20"/>
          <w:szCs w:val="20"/>
        </w:rPr>
        <w:t xml:space="preserve">dnia </w:t>
      </w:r>
      <w:r w:rsidR="000C0480" w:rsidRPr="000C0480">
        <w:rPr>
          <w:rFonts w:ascii="Verdana" w:hAnsi="Verdana" w:cs="Arial"/>
          <w:b/>
          <w:sz w:val="20"/>
          <w:szCs w:val="20"/>
        </w:rPr>
        <w:t>4</w:t>
      </w:r>
      <w:r w:rsidR="00FF0C43" w:rsidRPr="000C0480">
        <w:rPr>
          <w:rFonts w:ascii="Verdana" w:hAnsi="Verdana" w:cs="Arial"/>
          <w:b/>
          <w:sz w:val="20"/>
          <w:szCs w:val="20"/>
        </w:rPr>
        <w:t xml:space="preserve"> </w:t>
      </w:r>
      <w:r w:rsidR="008F7D32" w:rsidRPr="000C0480">
        <w:rPr>
          <w:rFonts w:ascii="Verdana" w:hAnsi="Verdana" w:cs="Arial"/>
          <w:b/>
          <w:sz w:val="20"/>
          <w:szCs w:val="20"/>
        </w:rPr>
        <w:t>stycznia</w:t>
      </w:r>
      <w:r w:rsidR="00FF0C43" w:rsidRPr="000C0480">
        <w:rPr>
          <w:rFonts w:ascii="Verdana" w:hAnsi="Verdana" w:cs="Arial"/>
          <w:sz w:val="20"/>
          <w:szCs w:val="20"/>
        </w:rPr>
        <w:t xml:space="preserve"> </w:t>
      </w:r>
      <w:r w:rsidR="004C6A12" w:rsidRPr="000C0480">
        <w:rPr>
          <w:rFonts w:ascii="Verdana" w:hAnsi="Verdana" w:cs="Arial"/>
          <w:b/>
          <w:sz w:val="20"/>
          <w:szCs w:val="20"/>
        </w:rPr>
        <w:t>201</w:t>
      </w:r>
      <w:r w:rsidR="008F7D32" w:rsidRPr="000C0480">
        <w:rPr>
          <w:rFonts w:ascii="Verdana" w:hAnsi="Verdana" w:cs="Arial"/>
          <w:b/>
          <w:sz w:val="20"/>
          <w:szCs w:val="20"/>
        </w:rPr>
        <w:t>7</w:t>
      </w:r>
      <w:r w:rsidR="004C6A12" w:rsidRPr="000C0480">
        <w:rPr>
          <w:rFonts w:ascii="Verdana" w:hAnsi="Verdana" w:cs="Arial"/>
          <w:b/>
          <w:sz w:val="20"/>
          <w:szCs w:val="20"/>
        </w:rPr>
        <w:t xml:space="preserve"> r. </w:t>
      </w:r>
      <w:r w:rsidR="00625459" w:rsidRPr="000C0480">
        <w:rPr>
          <w:rFonts w:ascii="Verdana" w:hAnsi="Verdana" w:cs="Arial"/>
          <w:b/>
          <w:sz w:val="20"/>
          <w:szCs w:val="20"/>
        </w:rPr>
        <w:t xml:space="preserve">do godziny 12:00. </w:t>
      </w:r>
    </w:p>
    <w:p w:rsidR="00950D58" w:rsidRPr="00A13EB0" w:rsidRDefault="00943BEC" w:rsidP="00950D58">
      <w:pPr>
        <w:suppressAutoHyphens/>
        <w:spacing w:before="120"/>
        <w:ind w:left="709" w:hanging="709"/>
        <w:jc w:val="both"/>
        <w:rPr>
          <w:rFonts w:ascii="Verdana" w:hAnsi="Verdana" w:cs="Verdana"/>
          <w:sz w:val="20"/>
          <w:szCs w:val="20"/>
        </w:rPr>
      </w:pPr>
      <w:r w:rsidRPr="000C0480">
        <w:rPr>
          <w:rFonts w:ascii="Verdana" w:hAnsi="Verdana"/>
          <w:color w:val="000000"/>
          <w:spacing w:val="4"/>
          <w:sz w:val="20"/>
          <w:szCs w:val="20"/>
          <w:lang w:eastAsia="ar-SA"/>
        </w:rPr>
        <w:t>1</w:t>
      </w:r>
      <w:r w:rsidR="002178E7" w:rsidRPr="000C0480">
        <w:rPr>
          <w:rFonts w:ascii="Verdana" w:hAnsi="Verdana"/>
          <w:color w:val="000000"/>
          <w:spacing w:val="4"/>
          <w:sz w:val="20"/>
          <w:szCs w:val="20"/>
          <w:lang w:eastAsia="ar-SA"/>
        </w:rPr>
        <w:t>6</w:t>
      </w:r>
      <w:r w:rsidR="00950D58" w:rsidRPr="000C0480">
        <w:rPr>
          <w:rFonts w:ascii="Verdana" w:hAnsi="Verdana"/>
          <w:color w:val="000000"/>
          <w:spacing w:val="4"/>
          <w:sz w:val="20"/>
          <w:szCs w:val="20"/>
          <w:lang w:eastAsia="ar-SA"/>
        </w:rPr>
        <w:t>.2.</w:t>
      </w:r>
      <w:r w:rsidR="00950D58" w:rsidRPr="000C0480">
        <w:rPr>
          <w:rFonts w:ascii="Verdana" w:hAnsi="Verdana"/>
          <w:color w:val="000000"/>
          <w:spacing w:val="4"/>
          <w:sz w:val="20"/>
          <w:szCs w:val="20"/>
          <w:lang w:eastAsia="ar-SA"/>
        </w:rPr>
        <w:tab/>
      </w:r>
      <w:r w:rsidR="000D21DC" w:rsidRPr="000C0480">
        <w:rPr>
          <w:rFonts w:ascii="Verdana" w:hAnsi="Verdana" w:cs="Verdana"/>
          <w:b/>
          <w:bCs/>
          <w:spacing w:val="4"/>
          <w:sz w:val="20"/>
          <w:szCs w:val="20"/>
        </w:rPr>
        <w:t>Otwarcie ofert nastąpi</w:t>
      </w:r>
      <w:r w:rsidR="000D21DC" w:rsidRPr="000C0480">
        <w:rPr>
          <w:rFonts w:ascii="Verdana" w:hAnsi="Verdana" w:cs="Verdana"/>
          <w:spacing w:val="4"/>
          <w:sz w:val="20"/>
          <w:szCs w:val="20"/>
        </w:rPr>
        <w:t xml:space="preserve"> w </w:t>
      </w:r>
      <w:r w:rsidR="008921D8" w:rsidRPr="000C0480">
        <w:rPr>
          <w:rFonts w:ascii="Verdana" w:hAnsi="Verdana" w:cs="Verdana"/>
          <w:spacing w:val="4"/>
          <w:sz w:val="20"/>
          <w:szCs w:val="20"/>
        </w:rPr>
        <w:t xml:space="preserve">dniu </w:t>
      </w:r>
      <w:r w:rsidR="000C0480" w:rsidRPr="000C0480">
        <w:rPr>
          <w:rFonts w:ascii="Verdana" w:hAnsi="Verdana" w:cs="Arial"/>
          <w:b/>
          <w:sz w:val="20"/>
          <w:szCs w:val="20"/>
        </w:rPr>
        <w:t>4</w:t>
      </w:r>
      <w:r w:rsidR="008F7D32" w:rsidRPr="000C0480">
        <w:rPr>
          <w:rFonts w:ascii="Verdana" w:hAnsi="Verdana" w:cs="Arial"/>
          <w:b/>
          <w:sz w:val="20"/>
          <w:szCs w:val="20"/>
        </w:rPr>
        <w:t xml:space="preserve"> stycznia</w:t>
      </w:r>
      <w:r w:rsidR="008F7D32" w:rsidRPr="000C0480">
        <w:rPr>
          <w:rFonts w:ascii="Verdana" w:hAnsi="Verdana" w:cs="Arial"/>
          <w:sz w:val="20"/>
          <w:szCs w:val="20"/>
        </w:rPr>
        <w:t xml:space="preserve"> </w:t>
      </w:r>
      <w:r w:rsidR="008F7D32" w:rsidRPr="000C0480">
        <w:rPr>
          <w:rFonts w:ascii="Verdana" w:hAnsi="Verdana" w:cs="Arial"/>
          <w:b/>
          <w:sz w:val="20"/>
          <w:szCs w:val="20"/>
        </w:rPr>
        <w:t xml:space="preserve">2017 </w:t>
      </w:r>
      <w:r w:rsidR="004C6A12" w:rsidRPr="000C0480">
        <w:rPr>
          <w:rFonts w:ascii="Verdana" w:hAnsi="Verdana" w:cs="Verdana"/>
          <w:b/>
          <w:spacing w:val="4"/>
          <w:sz w:val="20"/>
          <w:szCs w:val="20"/>
        </w:rPr>
        <w:t>r.</w:t>
      </w:r>
      <w:r w:rsidR="004C6A12" w:rsidRPr="000C0480">
        <w:rPr>
          <w:rFonts w:ascii="Verdana" w:hAnsi="Verdana" w:cs="Verdana"/>
          <w:spacing w:val="4"/>
          <w:sz w:val="20"/>
          <w:szCs w:val="20"/>
        </w:rPr>
        <w:t xml:space="preserve">, </w:t>
      </w:r>
      <w:r w:rsidR="000D21DC" w:rsidRPr="000C0480">
        <w:rPr>
          <w:rFonts w:ascii="Verdana" w:hAnsi="Verdana" w:cs="Verdana"/>
          <w:b/>
          <w:spacing w:val="4"/>
          <w:sz w:val="20"/>
          <w:szCs w:val="20"/>
        </w:rPr>
        <w:t xml:space="preserve">o godz. </w:t>
      </w:r>
      <w:r w:rsidR="00181F8E" w:rsidRPr="000C0480">
        <w:rPr>
          <w:rFonts w:ascii="Verdana" w:hAnsi="Verdana" w:cs="Verdana"/>
          <w:b/>
          <w:spacing w:val="4"/>
          <w:sz w:val="20"/>
          <w:szCs w:val="20"/>
        </w:rPr>
        <w:t>13</w:t>
      </w:r>
      <w:r w:rsidR="00C700C2" w:rsidRPr="000C0480">
        <w:rPr>
          <w:rFonts w:ascii="Verdana" w:hAnsi="Verdana" w:cs="Verdana"/>
          <w:b/>
          <w:spacing w:val="4"/>
          <w:sz w:val="20"/>
          <w:szCs w:val="20"/>
        </w:rPr>
        <w:t>:</w:t>
      </w:r>
      <w:r w:rsidR="00181F8E" w:rsidRPr="000C0480">
        <w:rPr>
          <w:rFonts w:ascii="Verdana" w:hAnsi="Verdana" w:cs="Verdana"/>
          <w:b/>
          <w:spacing w:val="4"/>
          <w:sz w:val="20"/>
          <w:szCs w:val="20"/>
        </w:rPr>
        <w:t>00</w:t>
      </w:r>
      <w:r w:rsidR="000D21DC" w:rsidRPr="000C0480">
        <w:rPr>
          <w:rFonts w:ascii="Verdana" w:hAnsi="Verdana" w:cs="Verdana"/>
          <w:b/>
          <w:spacing w:val="4"/>
          <w:sz w:val="20"/>
          <w:szCs w:val="20"/>
        </w:rPr>
        <w:t>.</w:t>
      </w:r>
    </w:p>
    <w:p w:rsidR="00950D58" w:rsidRPr="00A13EB0" w:rsidRDefault="00950D58" w:rsidP="00BC3AAD">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w:t>
      </w:r>
      <w:r w:rsidR="002178E7">
        <w:rPr>
          <w:rFonts w:ascii="Verdana" w:hAnsi="Verdana"/>
          <w:color w:val="000000"/>
          <w:spacing w:val="4"/>
          <w:sz w:val="20"/>
          <w:szCs w:val="20"/>
          <w:lang w:eastAsia="ar-SA"/>
        </w:rPr>
        <w:t>6</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r>
      <w:r w:rsidR="000D21DC" w:rsidRPr="00A13EB0">
        <w:rPr>
          <w:rFonts w:ascii="Verdana" w:hAnsi="Verdana" w:cs="Verdana"/>
          <w:sz w:val="20"/>
          <w:szCs w:val="20"/>
        </w:rPr>
        <w:t>Niezwłocznie po otwarciu ofert zamawiający zamieści na stronie internetowej informacje dotyczące:</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1) </w:t>
      </w:r>
      <w:r w:rsidRPr="00A13EB0">
        <w:rPr>
          <w:rFonts w:ascii="Verdana" w:hAnsi="Verdana" w:cs="Verdana"/>
          <w:sz w:val="20"/>
          <w:szCs w:val="20"/>
        </w:rPr>
        <w:tab/>
        <w:t xml:space="preserve">kwoty, jaką zamierza przeznaczyć na sfinansowanie zamówienia; </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2) </w:t>
      </w:r>
      <w:r w:rsidRPr="00A13EB0">
        <w:rPr>
          <w:rFonts w:ascii="Verdana" w:hAnsi="Verdana" w:cs="Verdana"/>
          <w:sz w:val="20"/>
          <w:szCs w:val="20"/>
        </w:rPr>
        <w:tab/>
        <w:t xml:space="preserve">firm oraz adresów wykonawców, którzy złożyli oferty w terminie; </w:t>
      </w:r>
    </w:p>
    <w:p w:rsidR="00950D58" w:rsidRDefault="000D21DC" w:rsidP="007376C2">
      <w:pPr>
        <w:tabs>
          <w:tab w:val="left" w:pos="1134"/>
        </w:tabs>
        <w:spacing w:before="120" w:after="120"/>
        <w:ind w:left="1134" w:hanging="425"/>
        <w:jc w:val="both"/>
        <w:rPr>
          <w:rFonts w:ascii="Verdana" w:hAnsi="Verdana" w:cs="Verdana"/>
          <w:sz w:val="20"/>
          <w:szCs w:val="20"/>
        </w:rPr>
      </w:pPr>
      <w:r w:rsidRPr="00A13EB0">
        <w:rPr>
          <w:rFonts w:ascii="Verdana" w:hAnsi="Verdana" w:cs="Verdana"/>
          <w:sz w:val="20"/>
          <w:szCs w:val="20"/>
        </w:rPr>
        <w:t xml:space="preserve">3) </w:t>
      </w:r>
      <w:r w:rsidRPr="00A13EB0">
        <w:rPr>
          <w:rFonts w:ascii="Verdana" w:hAnsi="Verdana" w:cs="Verdana"/>
          <w:sz w:val="20"/>
          <w:szCs w:val="20"/>
        </w:rPr>
        <w:tab/>
        <w:t>ceny, terminu wykonania zamówienia, okresu gwarancji i warunków płatności zawartych w ofertach.</w:t>
      </w:r>
    </w:p>
    <w:p w:rsidR="00D0461E" w:rsidRPr="00A13EB0" w:rsidRDefault="00D0461E" w:rsidP="007376C2">
      <w:pPr>
        <w:tabs>
          <w:tab w:val="left" w:pos="1134"/>
        </w:tabs>
        <w:spacing w:before="120" w:after="120"/>
        <w:ind w:left="1134" w:hanging="425"/>
        <w:jc w:val="both"/>
        <w:rPr>
          <w:rFonts w:ascii="Verdana" w:hAnsi="Verdana" w:cs="Verdana"/>
          <w:sz w:val="20"/>
          <w:szCs w:val="20"/>
        </w:rPr>
      </w:pPr>
    </w:p>
    <w:p w:rsidR="000D21DC" w:rsidRPr="00A13EB0" w:rsidRDefault="00536784" w:rsidP="000D21DC">
      <w:pPr>
        <w:suppressAutoHyphens/>
        <w:rPr>
          <w:rFonts w:ascii="Verdana" w:hAnsi="Verdana"/>
          <w:b/>
          <w:sz w:val="20"/>
          <w:szCs w:val="20"/>
          <w:lang w:eastAsia="ar-SA"/>
        </w:rPr>
      </w:pPr>
      <w:r>
        <w:rPr>
          <w:rFonts w:ascii="Verdana" w:hAnsi="Verdana"/>
          <w:b/>
          <w:sz w:val="20"/>
          <w:szCs w:val="20"/>
          <w:lang w:eastAsia="ar-SA"/>
        </w:rPr>
        <w:t>1</w:t>
      </w:r>
      <w:r w:rsidR="002178E7">
        <w:rPr>
          <w:rFonts w:ascii="Verdana" w:hAnsi="Verdana"/>
          <w:b/>
          <w:sz w:val="20"/>
          <w:szCs w:val="20"/>
          <w:lang w:eastAsia="ar-SA"/>
        </w:rPr>
        <w:t>7</w:t>
      </w:r>
      <w:r w:rsidR="000D21DC" w:rsidRPr="00835580">
        <w:rPr>
          <w:rFonts w:ascii="Verdana" w:hAnsi="Verdana"/>
          <w:b/>
          <w:sz w:val="20"/>
          <w:szCs w:val="20"/>
          <w:lang w:eastAsia="ar-SA"/>
        </w:rPr>
        <w:t>.</w:t>
      </w:r>
      <w:r w:rsidR="000D21DC" w:rsidRPr="00835580">
        <w:rPr>
          <w:rFonts w:ascii="Verdana" w:hAnsi="Verdana"/>
          <w:b/>
          <w:sz w:val="20"/>
          <w:szCs w:val="20"/>
          <w:lang w:eastAsia="ar-SA"/>
        </w:rPr>
        <w:tab/>
      </w:r>
      <w:r w:rsidR="000D21DC" w:rsidRPr="00835580">
        <w:rPr>
          <w:rFonts w:ascii="Verdana" w:hAnsi="Verdana" w:cs="Verdana"/>
          <w:b/>
          <w:bCs/>
          <w:sz w:val="20"/>
          <w:szCs w:val="20"/>
        </w:rPr>
        <w:t>TERMIN ZWIĄZANIA OFERTĄ</w:t>
      </w:r>
    </w:p>
    <w:p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Pr="00A13EB0">
        <w:rPr>
          <w:rFonts w:ascii="Verdana" w:hAnsi="Verdana" w:cs="Verdana"/>
          <w:b/>
          <w:bCs/>
          <w:spacing w:val="4"/>
          <w:sz w:val="20"/>
          <w:szCs w:val="20"/>
        </w:rPr>
        <w:t>60</w:t>
      </w:r>
      <w:r w:rsidRPr="00A13EB0">
        <w:rPr>
          <w:rFonts w:ascii="Verdana" w:hAnsi="Verdana" w:cs="Verdana"/>
          <w:spacing w:val="4"/>
          <w:sz w:val="20"/>
          <w:szCs w:val="20"/>
        </w:rPr>
        <w:t>. Bieg terminu związania ofertą rozpoczyna się wraz z upływem terminu składania ofert.</w:t>
      </w:r>
    </w:p>
    <w:p w:rsidR="0071482A" w:rsidRDefault="0071482A" w:rsidP="00BC3AAD">
      <w:pPr>
        <w:suppressAutoHyphens/>
        <w:spacing w:before="120"/>
        <w:ind w:left="709"/>
        <w:jc w:val="both"/>
        <w:rPr>
          <w:rFonts w:ascii="Verdana" w:hAnsi="Verdana" w:cs="Verdana"/>
          <w:spacing w:val="4"/>
          <w:sz w:val="20"/>
          <w:szCs w:val="20"/>
        </w:rPr>
      </w:pPr>
    </w:p>
    <w:p w:rsidR="00094748" w:rsidRPr="00A13EB0" w:rsidRDefault="00094748" w:rsidP="0071482A">
      <w:pPr>
        <w:spacing w:after="160" w:line="259" w:lineRule="auto"/>
        <w:ind w:left="705" w:hanging="705"/>
        <w:rPr>
          <w:rFonts w:ascii="Verdana" w:hAnsi="Verdana"/>
          <w:b/>
          <w:sz w:val="20"/>
          <w:szCs w:val="20"/>
          <w:lang w:eastAsia="ar-SA"/>
        </w:rPr>
      </w:pPr>
      <w:r w:rsidRPr="00A13EB0">
        <w:rPr>
          <w:rFonts w:ascii="Verdana" w:hAnsi="Verdana"/>
          <w:b/>
          <w:sz w:val="20"/>
          <w:szCs w:val="20"/>
          <w:lang w:eastAsia="ar-SA"/>
        </w:rPr>
        <w:t>1</w:t>
      </w:r>
      <w:r w:rsidR="002178E7">
        <w:rPr>
          <w:rFonts w:ascii="Verdana" w:hAnsi="Verdana"/>
          <w:b/>
          <w:sz w:val="20"/>
          <w:szCs w:val="20"/>
          <w:lang w:eastAsia="ar-SA"/>
        </w:rPr>
        <w:t>8</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rsidR="00835580" w:rsidRPr="00835580" w:rsidRDefault="00094748" w:rsidP="00835580">
      <w:pPr>
        <w:ind w:left="709" w:hanging="709"/>
        <w:jc w:val="both"/>
        <w:rPr>
          <w:rFonts w:ascii="Verdana" w:hAnsi="Verdana"/>
          <w:sz w:val="20"/>
          <w:szCs w:val="20"/>
        </w:rPr>
      </w:pPr>
      <w:r w:rsidRPr="00835580">
        <w:rPr>
          <w:rFonts w:ascii="Verdana" w:hAnsi="Verdana"/>
          <w:color w:val="000000"/>
          <w:spacing w:val="4"/>
          <w:sz w:val="20"/>
          <w:szCs w:val="20"/>
          <w:lang w:eastAsia="ar-SA"/>
        </w:rPr>
        <w:t>1</w:t>
      </w:r>
      <w:r w:rsidR="002178E7">
        <w:rPr>
          <w:rFonts w:ascii="Verdana" w:hAnsi="Verdana"/>
          <w:color w:val="000000"/>
          <w:spacing w:val="4"/>
          <w:sz w:val="20"/>
          <w:szCs w:val="20"/>
          <w:lang w:eastAsia="ar-SA"/>
        </w:rPr>
        <w:t>8</w:t>
      </w:r>
      <w:r w:rsidRPr="00835580">
        <w:rPr>
          <w:rFonts w:ascii="Verdana" w:hAnsi="Verdana"/>
          <w:color w:val="000000"/>
          <w:spacing w:val="4"/>
          <w:sz w:val="20"/>
          <w:szCs w:val="20"/>
          <w:lang w:eastAsia="ar-SA"/>
        </w:rPr>
        <w:t>.1.</w:t>
      </w:r>
      <w:r w:rsidRPr="00835580">
        <w:rPr>
          <w:rFonts w:ascii="Verdana" w:hAnsi="Verdana"/>
          <w:color w:val="000000"/>
          <w:spacing w:val="4"/>
          <w:sz w:val="20"/>
          <w:szCs w:val="20"/>
          <w:lang w:eastAsia="ar-SA"/>
        </w:rPr>
        <w:tab/>
      </w:r>
      <w:r w:rsidR="00835580" w:rsidRPr="00835580">
        <w:rPr>
          <w:rFonts w:ascii="Verdana" w:hAnsi="Verdana"/>
          <w:sz w:val="20"/>
          <w:szCs w:val="20"/>
        </w:rPr>
        <w:t>Przy dokonywaniu wyboru najkorzystniejszej oferty Zamawiający stosować będzie następujące kryteria oceny ofert:</w:t>
      </w:r>
    </w:p>
    <w:p w:rsidR="00835580" w:rsidRPr="00FB6E44" w:rsidRDefault="00835580" w:rsidP="0071482A">
      <w:pPr>
        <w:numPr>
          <w:ilvl w:val="0"/>
          <w:numId w:val="57"/>
        </w:numPr>
        <w:tabs>
          <w:tab w:val="clear" w:pos="1069"/>
          <w:tab w:val="num" w:pos="709"/>
        </w:tabs>
        <w:ind w:hanging="643"/>
        <w:jc w:val="both"/>
        <w:rPr>
          <w:rFonts w:ascii="Verdana" w:hAnsi="Verdana" w:cs="Arial"/>
          <w:sz w:val="20"/>
          <w:szCs w:val="20"/>
        </w:rPr>
      </w:pPr>
      <w:r w:rsidRPr="00FB6E44">
        <w:rPr>
          <w:rFonts w:ascii="Verdana" w:hAnsi="Verdana" w:cs="Arial"/>
          <w:sz w:val="20"/>
          <w:szCs w:val="20"/>
        </w:rPr>
        <w:t xml:space="preserve">Łączna cena oferty brutto (C) - </w:t>
      </w:r>
      <w:r w:rsidRPr="00FB6E44">
        <w:rPr>
          <w:rFonts w:ascii="Verdana" w:hAnsi="Verdana" w:cs="Arial"/>
          <w:b/>
          <w:sz w:val="20"/>
          <w:szCs w:val="20"/>
        </w:rPr>
        <w:t>60%</w:t>
      </w:r>
      <w:r w:rsidRPr="00FB6E44">
        <w:rPr>
          <w:rFonts w:ascii="Verdana" w:hAnsi="Verdana" w:cs="Arial"/>
          <w:sz w:val="20"/>
          <w:szCs w:val="20"/>
        </w:rPr>
        <w:t xml:space="preserve"> </w:t>
      </w:r>
    </w:p>
    <w:p w:rsidR="00835580" w:rsidRPr="000A2EDF" w:rsidRDefault="00835580" w:rsidP="000A2EDF">
      <w:pPr>
        <w:numPr>
          <w:ilvl w:val="0"/>
          <w:numId w:val="57"/>
        </w:numPr>
        <w:tabs>
          <w:tab w:val="clear" w:pos="1069"/>
          <w:tab w:val="num" w:pos="709"/>
        </w:tabs>
        <w:ind w:hanging="643"/>
        <w:jc w:val="both"/>
        <w:rPr>
          <w:rFonts w:ascii="Verdana" w:hAnsi="Verdana" w:cs="Arial"/>
          <w:sz w:val="20"/>
          <w:szCs w:val="20"/>
        </w:rPr>
      </w:pPr>
      <w:r w:rsidRPr="00FB6E44">
        <w:rPr>
          <w:rFonts w:ascii="Verdana" w:hAnsi="Verdana" w:cs="Arial"/>
          <w:sz w:val="20"/>
          <w:szCs w:val="20"/>
        </w:rPr>
        <w:t xml:space="preserve">Czas usunięcia awarii lub błędów (T) - </w:t>
      </w:r>
      <w:r w:rsidR="004B56CE">
        <w:rPr>
          <w:rFonts w:ascii="Verdana" w:hAnsi="Verdana" w:cs="Arial"/>
          <w:b/>
          <w:sz w:val="20"/>
          <w:szCs w:val="20"/>
        </w:rPr>
        <w:t>40</w:t>
      </w:r>
      <w:r w:rsidRPr="00FB6E44">
        <w:rPr>
          <w:rFonts w:ascii="Verdana" w:hAnsi="Verdana" w:cs="Arial"/>
          <w:b/>
          <w:sz w:val="20"/>
          <w:szCs w:val="20"/>
        </w:rPr>
        <w:t>%</w:t>
      </w:r>
    </w:p>
    <w:p w:rsidR="00835580" w:rsidRPr="00536784" w:rsidRDefault="00536784" w:rsidP="00536784">
      <w:pPr>
        <w:tabs>
          <w:tab w:val="left" w:pos="709"/>
        </w:tabs>
        <w:ind w:left="709" w:hanging="709"/>
        <w:jc w:val="both"/>
        <w:rPr>
          <w:rFonts w:ascii="Verdana" w:hAnsi="Verdana"/>
          <w:bCs/>
          <w:sz w:val="20"/>
          <w:szCs w:val="20"/>
        </w:rPr>
      </w:pPr>
      <w:r w:rsidRPr="00536784">
        <w:rPr>
          <w:rFonts w:ascii="Verdana" w:hAnsi="Verdana"/>
          <w:bCs/>
          <w:sz w:val="20"/>
          <w:szCs w:val="20"/>
        </w:rPr>
        <w:t>1</w:t>
      </w:r>
      <w:r w:rsidR="002178E7">
        <w:rPr>
          <w:rFonts w:ascii="Verdana" w:hAnsi="Verdana"/>
          <w:bCs/>
          <w:sz w:val="20"/>
          <w:szCs w:val="20"/>
        </w:rPr>
        <w:t>8</w:t>
      </w:r>
      <w:r w:rsidRPr="00536784">
        <w:rPr>
          <w:rFonts w:ascii="Verdana" w:hAnsi="Verdana"/>
          <w:bCs/>
          <w:sz w:val="20"/>
          <w:szCs w:val="20"/>
        </w:rPr>
        <w:t>.1.1</w:t>
      </w:r>
      <w:r>
        <w:rPr>
          <w:rFonts w:ascii="Verdana" w:hAnsi="Verdana"/>
          <w:b/>
          <w:bCs/>
          <w:sz w:val="20"/>
          <w:szCs w:val="20"/>
        </w:rPr>
        <w:t xml:space="preserve">. </w:t>
      </w:r>
      <w:r w:rsidR="00835580" w:rsidRPr="00536784">
        <w:rPr>
          <w:rFonts w:ascii="Verdana" w:hAnsi="Verdana"/>
          <w:b/>
          <w:bCs/>
          <w:sz w:val="20"/>
          <w:szCs w:val="20"/>
        </w:rPr>
        <w:t xml:space="preserve">Kryterium </w:t>
      </w:r>
      <w:r w:rsidR="00835580" w:rsidRPr="00536784">
        <w:rPr>
          <w:rFonts w:ascii="Verdana" w:hAnsi="Verdana"/>
          <w:b/>
          <w:sz w:val="20"/>
          <w:szCs w:val="20"/>
        </w:rPr>
        <w:t>„Łączna cena oferty brutto”</w:t>
      </w:r>
      <w:r w:rsidR="00835580" w:rsidRPr="00536784">
        <w:rPr>
          <w:rFonts w:ascii="Verdana" w:hAnsi="Verdana"/>
          <w:sz w:val="20"/>
          <w:szCs w:val="20"/>
        </w:rPr>
        <w:t xml:space="preserve"> </w:t>
      </w:r>
      <w:r w:rsidR="00835580" w:rsidRPr="00536784">
        <w:rPr>
          <w:rFonts w:ascii="Verdana" w:hAnsi="Verdana"/>
          <w:bCs/>
          <w:sz w:val="20"/>
          <w:szCs w:val="20"/>
        </w:rPr>
        <w:t xml:space="preserve">będzie rozpatrywane na podstawie łącznej ceny ofertowej brutto za wykonanie przedmiotu zamówienia wpisanej przez Wykonawcę w pkt. 3 Formularza Oferty. W tym kryterium można uzyskać maksymalnie </w:t>
      </w:r>
      <w:r w:rsidR="00835580" w:rsidRPr="00536784">
        <w:rPr>
          <w:rFonts w:ascii="Verdana" w:hAnsi="Verdana"/>
          <w:b/>
          <w:bCs/>
          <w:sz w:val="20"/>
          <w:szCs w:val="20"/>
        </w:rPr>
        <w:t>60 punktów</w:t>
      </w:r>
      <w:r w:rsidR="00835580" w:rsidRPr="00536784">
        <w:rPr>
          <w:rFonts w:ascii="Verdana" w:hAnsi="Verdana"/>
          <w:bCs/>
          <w:sz w:val="20"/>
          <w:szCs w:val="20"/>
        </w:rPr>
        <w:t>. Przyznane punkty zostaną zaokrąglone do dwóch miejsc po przecinku.</w:t>
      </w:r>
    </w:p>
    <w:p w:rsidR="00835580" w:rsidRPr="00FB6E44" w:rsidRDefault="00835580" w:rsidP="00835580">
      <w:pPr>
        <w:spacing w:line="240" w:lineRule="exact"/>
        <w:ind w:left="720"/>
        <w:jc w:val="both"/>
        <w:rPr>
          <w:rFonts w:ascii="Verdana" w:hAnsi="Verdana"/>
          <w:bCs/>
          <w:sz w:val="20"/>
          <w:szCs w:val="20"/>
        </w:rPr>
      </w:pPr>
      <w:r w:rsidRPr="00FB6E44">
        <w:rPr>
          <w:rFonts w:ascii="Verdana" w:hAnsi="Verdana"/>
          <w:b/>
          <w:bCs/>
          <w:sz w:val="20"/>
          <w:szCs w:val="20"/>
        </w:rPr>
        <w:t>Liczba punktów</w:t>
      </w:r>
      <w:r w:rsidRPr="00FB6E44">
        <w:rPr>
          <w:rFonts w:ascii="Verdana" w:hAnsi="Verdana"/>
          <w:bCs/>
          <w:sz w:val="20"/>
          <w:szCs w:val="20"/>
        </w:rPr>
        <w:t xml:space="preserve"> w kryterium „</w:t>
      </w:r>
      <w:r w:rsidRPr="00FB6E44">
        <w:rPr>
          <w:rFonts w:ascii="Verdana" w:hAnsi="Verdana" w:cs="Arial"/>
          <w:sz w:val="20"/>
          <w:szCs w:val="20"/>
        </w:rPr>
        <w:t>Łączna cena oferty brutto</w:t>
      </w:r>
      <w:r w:rsidRPr="00FB6E44">
        <w:rPr>
          <w:rFonts w:ascii="Verdana" w:hAnsi="Verdana"/>
          <w:bCs/>
          <w:sz w:val="20"/>
          <w:szCs w:val="20"/>
        </w:rPr>
        <w:t>” (C) zostanie obliczona według następującego wzoru:</w:t>
      </w:r>
    </w:p>
    <w:p w:rsidR="00835580" w:rsidRPr="00FB6E44" w:rsidRDefault="00835580" w:rsidP="00835580">
      <w:pPr>
        <w:spacing w:line="240" w:lineRule="exact"/>
        <w:ind w:left="720"/>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835580" w:rsidRPr="00FB6E44" w:rsidTr="001F702C">
        <w:trPr>
          <w:cantSplit/>
          <w:jc w:val="center"/>
        </w:trPr>
        <w:tc>
          <w:tcPr>
            <w:tcW w:w="1564" w:type="dxa"/>
          </w:tcPr>
          <w:p w:rsidR="00835580" w:rsidRPr="00FB6E44" w:rsidRDefault="00835580" w:rsidP="001F702C">
            <w:pPr>
              <w:shd w:val="clear" w:color="auto" w:fill="FFFFFF"/>
              <w:spacing w:line="240" w:lineRule="exact"/>
              <w:ind w:left="360"/>
              <w:jc w:val="both"/>
              <w:rPr>
                <w:rFonts w:ascii="Verdana" w:hAnsi="Verdana"/>
                <w:iCs/>
                <w:sz w:val="20"/>
                <w:szCs w:val="20"/>
              </w:rPr>
            </w:pPr>
          </w:p>
        </w:tc>
        <w:tc>
          <w:tcPr>
            <w:tcW w:w="972" w:type="dxa"/>
            <w:vMerge w:val="restart"/>
            <w:vAlign w:val="center"/>
          </w:tcPr>
          <w:p w:rsidR="00835580" w:rsidRPr="00FB6E44" w:rsidRDefault="00835580" w:rsidP="001F702C">
            <w:pPr>
              <w:shd w:val="clear" w:color="auto" w:fill="FFFFFF"/>
              <w:spacing w:line="240" w:lineRule="exact"/>
              <w:jc w:val="both"/>
              <w:rPr>
                <w:rFonts w:ascii="Verdana" w:hAnsi="Verdana"/>
                <w:iCs/>
                <w:sz w:val="20"/>
                <w:szCs w:val="20"/>
              </w:rPr>
            </w:pPr>
            <w:r w:rsidRPr="00FB6E44">
              <w:rPr>
                <w:rFonts w:ascii="Verdana" w:hAnsi="Verdana"/>
                <w:iCs/>
                <w:sz w:val="20"/>
                <w:szCs w:val="20"/>
              </w:rPr>
              <w:t>C =</w:t>
            </w:r>
          </w:p>
        </w:tc>
        <w:tc>
          <w:tcPr>
            <w:tcW w:w="738" w:type="dxa"/>
            <w:tcBorders>
              <w:bottom w:val="single" w:sz="4" w:space="0" w:color="auto"/>
            </w:tcBorders>
            <w:vAlign w:val="center"/>
          </w:tcPr>
          <w:p w:rsidR="00835580" w:rsidRPr="00FB6E44" w:rsidRDefault="00835580" w:rsidP="001F702C">
            <w:pPr>
              <w:shd w:val="clear" w:color="auto" w:fill="FFFFFF"/>
              <w:spacing w:line="240" w:lineRule="exact"/>
              <w:ind w:left="-24"/>
              <w:jc w:val="both"/>
              <w:rPr>
                <w:rFonts w:ascii="Verdana" w:hAnsi="Verdana"/>
                <w:iCs/>
                <w:sz w:val="20"/>
                <w:szCs w:val="20"/>
              </w:rPr>
            </w:pPr>
            <w:proofErr w:type="spellStart"/>
            <w:r w:rsidRPr="00FB6E44">
              <w:rPr>
                <w:rFonts w:ascii="Verdana" w:hAnsi="Verdana"/>
                <w:iCs/>
                <w:sz w:val="20"/>
                <w:szCs w:val="20"/>
              </w:rPr>
              <w:t>Cmin</w:t>
            </w:r>
            <w:proofErr w:type="spellEnd"/>
          </w:p>
        </w:tc>
        <w:tc>
          <w:tcPr>
            <w:tcW w:w="4380" w:type="dxa"/>
            <w:vMerge w:val="restart"/>
            <w:vAlign w:val="center"/>
          </w:tcPr>
          <w:p w:rsidR="00835580" w:rsidRPr="00FB6E44" w:rsidRDefault="00835580" w:rsidP="001F702C">
            <w:pPr>
              <w:shd w:val="clear" w:color="auto" w:fill="FFFFFF"/>
              <w:spacing w:line="240" w:lineRule="exact"/>
              <w:jc w:val="both"/>
              <w:rPr>
                <w:rFonts w:ascii="Verdana" w:hAnsi="Verdana"/>
                <w:iCs/>
                <w:sz w:val="20"/>
                <w:szCs w:val="20"/>
              </w:rPr>
            </w:pPr>
            <w:r w:rsidRPr="00FB6E44">
              <w:rPr>
                <w:rFonts w:ascii="Verdana" w:hAnsi="Verdana"/>
                <w:iCs/>
                <w:sz w:val="20"/>
                <w:szCs w:val="20"/>
              </w:rPr>
              <w:t>x 60 pkt</w:t>
            </w:r>
          </w:p>
        </w:tc>
      </w:tr>
      <w:tr w:rsidR="00835580" w:rsidRPr="00FB6E44" w:rsidTr="001F702C">
        <w:trPr>
          <w:cantSplit/>
          <w:jc w:val="center"/>
        </w:trPr>
        <w:tc>
          <w:tcPr>
            <w:tcW w:w="1564" w:type="dxa"/>
          </w:tcPr>
          <w:p w:rsidR="00835580" w:rsidRPr="00FB6E44" w:rsidRDefault="00835580" w:rsidP="001F702C">
            <w:pPr>
              <w:shd w:val="clear" w:color="auto" w:fill="FFFFFF"/>
              <w:spacing w:line="240" w:lineRule="exact"/>
              <w:ind w:left="360"/>
              <w:jc w:val="both"/>
              <w:rPr>
                <w:rFonts w:ascii="Verdana" w:hAnsi="Verdana"/>
                <w:iCs/>
                <w:sz w:val="20"/>
                <w:szCs w:val="20"/>
              </w:rPr>
            </w:pPr>
          </w:p>
        </w:tc>
        <w:tc>
          <w:tcPr>
            <w:tcW w:w="972" w:type="dxa"/>
            <w:vMerge/>
            <w:vAlign w:val="center"/>
          </w:tcPr>
          <w:p w:rsidR="00835580" w:rsidRPr="00FB6E44" w:rsidRDefault="00835580" w:rsidP="001F702C">
            <w:pPr>
              <w:shd w:val="clear" w:color="auto" w:fill="FFFFFF"/>
              <w:spacing w:line="240" w:lineRule="exact"/>
              <w:ind w:left="360"/>
              <w:jc w:val="both"/>
              <w:rPr>
                <w:rFonts w:ascii="Verdana" w:hAnsi="Verdana"/>
                <w:iCs/>
                <w:sz w:val="20"/>
                <w:szCs w:val="20"/>
              </w:rPr>
            </w:pPr>
          </w:p>
        </w:tc>
        <w:tc>
          <w:tcPr>
            <w:tcW w:w="738" w:type="dxa"/>
            <w:tcBorders>
              <w:top w:val="single" w:sz="4" w:space="0" w:color="auto"/>
            </w:tcBorders>
            <w:vAlign w:val="center"/>
          </w:tcPr>
          <w:p w:rsidR="00835580" w:rsidRPr="00FB6E44" w:rsidRDefault="00835580" w:rsidP="001F702C">
            <w:pPr>
              <w:shd w:val="clear" w:color="auto" w:fill="FFFFFF"/>
              <w:spacing w:line="240" w:lineRule="exact"/>
              <w:ind w:left="-24"/>
              <w:jc w:val="both"/>
              <w:rPr>
                <w:rFonts w:ascii="Verdana" w:hAnsi="Verdana"/>
                <w:iCs/>
                <w:sz w:val="20"/>
                <w:szCs w:val="20"/>
              </w:rPr>
            </w:pPr>
            <w:r w:rsidRPr="00FB6E44">
              <w:rPr>
                <w:rFonts w:ascii="Verdana" w:hAnsi="Verdana"/>
                <w:iCs/>
                <w:sz w:val="20"/>
                <w:szCs w:val="20"/>
              </w:rPr>
              <w:t>Co</w:t>
            </w:r>
          </w:p>
        </w:tc>
        <w:tc>
          <w:tcPr>
            <w:tcW w:w="4380" w:type="dxa"/>
            <w:vMerge/>
            <w:vAlign w:val="center"/>
          </w:tcPr>
          <w:p w:rsidR="00835580" w:rsidRPr="00FB6E44" w:rsidRDefault="00835580" w:rsidP="001F702C">
            <w:pPr>
              <w:shd w:val="clear" w:color="auto" w:fill="FFFFFF"/>
              <w:spacing w:line="240" w:lineRule="exact"/>
              <w:ind w:left="360"/>
              <w:jc w:val="both"/>
              <w:rPr>
                <w:rFonts w:ascii="Verdana" w:hAnsi="Verdana"/>
                <w:iCs/>
                <w:sz w:val="20"/>
                <w:szCs w:val="20"/>
              </w:rPr>
            </w:pPr>
          </w:p>
        </w:tc>
      </w:tr>
      <w:tr w:rsidR="00835580" w:rsidRPr="00FB6E44" w:rsidTr="001F702C">
        <w:trPr>
          <w:cantSplit/>
          <w:trHeight w:val="295"/>
          <w:jc w:val="center"/>
        </w:trPr>
        <w:tc>
          <w:tcPr>
            <w:tcW w:w="1564" w:type="dxa"/>
          </w:tcPr>
          <w:p w:rsidR="00835580" w:rsidRPr="00FB6E44" w:rsidRDefault="00835580" w:rsidP="001F702C">
            <w:pPr>
              <w:rPr>
                <w:rFonts w:ascii="Verdana" w:hAnsi="Verdana"/>
                <w:sz w:val="20"/>
                <w:szCs w:val="20"/>
              </w:rPr>
            </w:pPr>
          </w:p>
          <w:p w:rsidR="00835580" w:rsidRPr="00FB6E44" w:rsidRDefault="00835580" w:rsidP="001F702C">
            <w:pPr>
              <w:rPr>
                <w:rFonts w:ascii="Verdana" w:hAnsi="Verdana"/>
                <w:sz w:val="20"/>
                <w:szCs w:val="20"/>
              </w:rPr>
            </w:pPr>
            <w:r w:rsidRPr="00FB6E44">
              <w:rPr>
                <w:rFonts w:ascii="Verdana" w:hAnsi="Verdana"/>
                <w:sz w:val="20"/>
                <w:szCs w:val="20"/>
              </w:rPr>
              <w:t xml:space="preserve">gdzie:      </w:t>
            </w:r>
          </w:p>
        </w:tc>
        <w:tc>
          <w:tcPr>
            <w:tcW w:w="972" w:type="dxa"/>
          </w:tcPr>
          <w:p w:rsidR="00835580" w:rsidRPr="00FB6E44" w:rsidRDefault="00835580" w:rsidP="001F702C">
            <w:pPr>
              <w:rPr>
                <w:rFonts w:ascii="Verdana" w:hAnsi="Verdana"/>
                <w:sz w:val="20"/>
                <w:szCs w:val="20"/>
              </w:rPr>
            </w:pPr>
          </w:p>
          <w:p w:rsidR="00835580" w:rsidRPr="00FB6E44" w:rsidRDefault="00835580" w:rsidP="001F702C">
            <w:pPr>
              <w:rPr>
                <w:rFonts w:ascii="Verdana" w:hAnsi="Verdana"/>
                <w:sz w:val="20"/>
                <w:szCs w:val="20"/>
              </w:rPr>
            </w:pPr>
            <w:r w:rsidRPr="00FB6E44">
              <w:rPr>
                <w:rFonts w:ascii="Verdana" w:hAnsi="Verdana"/>
                <w:sz w:val="20"/>
                <w:szCs w:val="20"/>
              </w:rPr>
              <w:t xml:space="preserve">C min </w:t>
            </w:r>
          </w:p>
        </w:tc>
        <w:tc>
          <w:tcPr>
            <w:tcW w:w="5118" w:type="dxa"/>
            <w:gridSpan w:val="2"/>
          </w:tcPr>
          <w:p w:rsidR="00835580" w:rsidRPr="00FB6E44" w:rsidRDefault="00835580" w:rsidP="001F702C">
            <w:pPr>
              <w:rPr>
                <w:rFonts w:ascii="Verdana" w:hAnsi="Verdana"/>
                <w:sz w:val="20"/>
                <w:szCs w:val="20"/>
              </w:rPr>
            </w:pPr>
          </w:p>
          <w:p w:rsidR="00835580" w:rsidRPr="00FB6E44" w:rsidRDefault="00835580" w:rsidP="001F702C">
            <w:pPr>
              <w:rPr>
                <w:rFonts w:ascii="Verdana" w:hAnsi="Verdana"/>
                <w:sz w:val="20"/>
                <w:szCs w:val="20"/>
              </w:rPr>
            </w:pPr>
            <w:r w:rsidRPr="00FB6E44">
              <w:rPr>
                <w:rFonts w:ascii="Verdana" w:hAnsi="Verdana"/>
                <w:sz w:val="20"/>
                <w:szCs w:val="20"/>
              </w:rPr>
              <w:t>– cena (</w:t>
            </w:r>
            <w:r w:rsidRPr="00FB6E44">
              <w:rPr>
                <w:rFonts w:ascii="Verdana" w:hAnsi="Verdana" w:cs="Arial"/>
                <w:sz w:val="20"/>
                <w:szCs w:val="20"/>
              </w:rPr>
              <w:t>Łączna cena brutto</w:t>
            </w:r>
            <w:r w:rsidRPr="00FB6E44">
              <w:rPr>
                <w:rFonts w:ascii="Verdana" w:hAnsi="Verdana"/>
                <w:sz w:val="20"/>
                <w:szCs w:val="20"/>
              </w:rPr>
              <w:t xml:space="preserve">) oferty najtańszej </w:t>
            </w:r>
          </w:p>
        </w:tc>
      </w:tr>
      <w:tr w:rsidR="00835580" w:rsidRPr="00FB6E44" w:rsidTr="001F702C">
        <w:trPr>
          <w:cantSplit/>
          <w:jc w:val="center"/>
        </w:trPr>
        <w:tc>
          <w:tcPr>
            <w:tcW w:w="1564" w:type="dxa"/>
          </w:tcPr>
          <w:p w:rsidR="00835580" w:rsidRPr="00FB6E44" w:rsidRDefault="00835580" w:rsidP="001F702C">
            <w:pPr>
              <w:rPr>
                <w:rFonts w:ascii="Verdana" w:hAnsi="Verdana"/>
                <w:sz w:val="20"/>
                <w:szCs w:val="20"/>
              </w:rPr>
            </w:pPr>
          </w:p>
        </w:tc>
        <w:tc>
          <w:tcPr>
            <w:tcW w:w="972" w:type="dxa"/>
          </w:tcPr>
          <w:p w:rsidR="00835580" w:rsidRPr="00FB6E44" w:rsidRDefault="00835580" w:rsidP="001F702C">
            <w:pPr>
              <w:rPr>
                <w:rFonts w:ascii="Verdana" w:hAnsi="Verdana"/>
                <w:sz w:val="20"/>
                <w:szCs w:val="20"/>
              </w:rPr>
            </w:pPr>
            <w:r w:rsidRPr="00FB6E44">
              <w:rPr>
                <w:rFonts w:ascii="Verdana" w:hAnsi="Verdana"/>
                <w:sz w:val="20"/>
                <w:szCs w:val="20"/>
              </w:rPr>
              <w:t xml:space="preserve">C o </w:t>
            </w:r>
          </w:p>
        </w:tc>
        <w:tc>
          <w:tcPr>
            <w:tcW w:w="5118" w:type="dxa"/>
            <w:gridSpan w:val="2"/>
          </w:tcPr>
          <w:p w:rsidR="00835580" w:rsidRPr="00FB6E44" w:rsidRDefault="00835580" w:rsidP="001F702C">
            <w:pPr>
              <w:rPr>
                <w:rFonts w:ascii="Verdana" w:hAnsi="Verdana"/>
                <w:sz w:val="20"/>
                <w:szCs w:val="20"/>
              </w:rPr>
            </w:pPr>
            <w:r w:rsidRPr="00FB6E44">
              <w:rPr>
                <w:rFonts w:ascii="Verdana" w:hAnsi="Verdana"/>
                <w:sz w:val="20"/>
                <w:szCs w:val="20"/>
              </w:rPr>
              <w:t>– cena (</w:t>
            </w:r>
            <w:r w:rsidRPr="00FB6E44">
              <w:rPr>
                <w:rFonts w:ascii="Verdana" w:hAnsi="Verdana" w:cs="Arial"/>
                <w:sz w:val="20"/>
                <w:szCs w:val="20"/>
              </w:rPr>
              <w:t>Łączna cena brutto</w:t>
            </w:r>
            <w:r w:rsidRPr="00FB6E44">
              <w:rPr>
                <w:rFonts w:ascii="Verdana" w:hAnsi="Verdana"/>
                <w:sz w:val="20"/>
                <w:szCs w:val="20"/>
              </w:rPr>
              <w:t>) oferty ocenianej</w:t>
            </w:r>
          </w:p>
          <w:p w:rsidR="00835580" w:rsidRPr="00FB6E44" w:rsidRDefault="00835580" w:rsidP="001F702C">
            <w:pPr>
              <w:rPr>
                <w:rFonts w:ascii="Verdana" w:hAnsi="Verdana"/>
                <w:sz w:val="20"/>
                <w:szCs w:val="20"/>
              </w:rPr>
            </w:pPr>
          </w:p>
        </w:tc>
      </w:tr>
    </w:tbl>
    <w:p w:rsidR="00835580" w:rsidRPr="00FB6E44" w:rsidRDefault="00536784" w:rsidP="00536784">
      <w:pPr>
        <w:ind w:left="709" w:hanging="709"/>
        <w:jc w:val="both"/>
        <w:rPr>
          <w:rFonts w:ascii="Verdana" w:hAnsi="Verdana" w:cs="Arial"/>
          <w:sz w:val="20"/>
          <w:szCs w:val="20"/>
        </w:rPr>
      </w:pPr>
      <w:r w:rsidRPr="00536784">
        <w:rPr>
          <w:rFonts w:ascii="Verdana" w:hAnsi="Verdana" w:cs="Arial"/>
          <w:bCs/>
          <w:sz w:val="20"/>
          <w:szCs w:val="20"/>
        </w:rPr>
        <w:lastRenderedPageBreak/>
        <w:t>1</w:t>
      </w:r>
      <w:r w:rsidR="002178E7">
        <w:rPr>
          <w:rFonts w:ascii="Verdana" w:hAnsi="Verdana" w:cs="Arial"/>
          <w:bCs/>
          <w:sz w:val="20"/>
          <w:szCs w:val="20"/>
        </w:rPr>
        <w:t>8</w:t>
      </w:r>
      <w:r w:rsidRPr="00536784">
        <w:rPr>
          <w:rFonts w:ascii="Verdana" w:hAnsi="Verdana" w:cs="Arial"/>
          <w:bCs/>
          <w:sz w:val="20"/>
          <w:szCs w:val="20"/>
        </w:rPr>
        <w:t>.1.2.</w:t>
      </w:r>
      <w:r w:rsidR="00835580" w:rsidRPr="00FB6E44">
        <w:rPr>
          <w:rFonts w:ascii="Verdana" w:hAnsi="Verdana" w:cs="Arial"/>
          <w:b/>
          <w:bCs/>
          <w:sz w:val="20"/>
          <w:szCs w:val="20"/>
        </w:rPr>
        <w:t>Kryterium „</w:t>
      </w:r>
      <w:r w:rsidR="00835580" w:rsidRPr="00FB6E44">
        <w:rPr>
          <w:rFonts w:ascii="Verdana" w:hAnsi="Verdana" w:cs="Arial"/>
          <w:b/>
          <w:sz w:val="20"/>
          <w:szCs w:val="20"/>
        </w:rPr>
        <w:t>Czas usunięcia awarii lub błędów”</w:t>
      </w:r>
      <w:r w:rsidR="00835580" w:rsidRPr="00FB6E44">
        <w:rPr>
          <w:rFonts w:ascii="Verdana" w:hAnsi="Verdana" w:cs="Arial"/>
          <w:sz w:val="20"/>
          <w:szCs w:val="20"/>
        </w:rPr>
        <w:t xml:space="preserve"> będzie rozpatrywane na podstawie informacji podanej przez Wykonawcę w Formularza „Oferta”.</w:t>
      </w:r>
    </w:p>
    <w:p w:rsidR="00835580" w:rsidRPr="00FB6E44" w:rsidRDefault="00835580" w:rsidP="00536784">
      <w:pPr>
        <w:ind w:left="709"/>
        <w:jc w:val="both"/>
        <w:rPr>
          <w:rFonts w:ascii="Verdana" w:hAnsi="Verdana" w:cs="Arial"/>
          <w:sz w:val="20"/>
          <w:szCs w:val="20"/>
        </w:rPr>
      </w:pPr>
      <w:r w:rsidRPr="00FB6E44">
        <w:rPr>
          <w:rFonts w:ascii="Verdana" w:hAnsi="Verdana" w:cs="Arial"/>
          <w:sz w:val="20"/>
          <w:szCs w:val="20"/>
        </w:rPr>
        <w:t>Obliczenie liczby punktów przyznanych każdej złożonej i nieodrzuconej ofercie zostanie dokonane na podstawie wybranego przez Wykonawcę i potwierdzonego w ofercie zestawu określającego czasy usunięcia awarii i błędów.</w:t>
      </w:r>
    </w:p>
    <w:p w:rsidR="00835580" w:rsidRPr="00FB6E44" w:rsidRDefault="00835580" w:rsidP="00536784">
      <w:pPr>
        <w:tabs>
          <w:tab w:val="num" w:pos="851"/>
        </w:tabs>
        <w:ind w:left="709"/>
        <w:jc w:val="both"/>
        <w:rPr>
          <w:rFonts w:ascii="Verdana" w:hAnsi="Verdana" w:cs="Arial"/>
          <w:sz w:val="20"/>
          <w:szCs w:val="20"/>
        </w:rPr>
      </w:pPr>
      <w:r w:rsidRPr="00FB6E44">
        <w:rPr>
          <w:rFonts w:ascii="Verdana" w:hAnsi="Verdana" w:cs="Arial"/>
          <w:sz w:val="20"/>
          <w:szCs w:val="20"/>
        </w:rPr>
        <w:t>Wykonawca zobowiązany jest zaoferować tylko jeden wybrany zestaw z niżej wymienionych:</w:t>
      </w:r>
    </w:p>
    <w:p w:rsidR="00835580" w:rsidRPr="00FB6E44" w:rsidRDefault="00835580" w:rsidP="00835580">
      <w:pPr>
        <w:tabs>
          <w:tab w:val="num" w:pos="851"/>
        </w:tabs>
        <w:ind w:left="851"/>
        <w:jc w:val="both"/>
        <w:rPr>
          <w:rFonts w:ascii="Verdana" w:hAnsi="Verdana" w:cs="Arial"/>
          <w:sz w:val="20"/>
          <w:szCs w:val="20"/>
        </w:rPr>
      </w:pPr>
    </w:p>
    <w:tbl>
      <w:tblPr>
        <w:tblW w:w="7775" w:type="dxa"/>
        <w:tblInd w:w="654" w:type="dxa"/>
        <w:tblCellMar>
          <w:left w:w="70" w:type="dxa"/>
          <w:right w:w="70" w:type="dxa"/>
        </w:tblCellMar>
        <w:tblLook w:val="04A0" w:firstRow="1" w:lastRow="0" w:firstColumn="1" w:lastColumn="0" w:noHBand="0" w:noVBand="1"/>
      </w:tblPr>
      <w:tblGrid>
        <w:gridCol w:w="1235"/>
        <w:gridCol w:w="2180"/>
        <w:gridCol w:w="2180"/>
        <w:gridCol w:w="2180"/>
      </w:tblGrid>
      <w:tr w:rsidR="00835580" w:rsidRPr="00FB6E44" w:rsidTr="001F702C">
        <w:trPr>
          <w:trHeight w:val="300"/>
        </w:trPr>
        <w:tc>
          <w:tcPr>
            <w:tcW w:w="1235" w:type="dxa"/>
            <w:tcBorders>
              <w:top w:val="nil"/>
              <w:left w:val="nil"/>
              <w:bottom w:val="nil"/>
              <w:right w:val="nil"/>
            </w:tcBorders>
            <w:shd w:val="clear" w:color="auto" w:fill="auto"/>
            <w:noWrap/>
            <w:vAlign w:val="bottom"/>
            <w:hideMark/>
          </w:tcPr>
          <w:p w:rsidR="00835580" w:rsidRPr="00FB6E44" w:rsidRDefault="00835580" w:rsidP="001F702C">
            <w:pPr>
              <w:rPr>
                <w:rFonts w:ascii="Verdana" w:hAnsi="Verdana" w:cs="Calibri"/>
                <w:sz w:val="20"/>
                <w:szCs w:val="20"/>
              </w:rPr>
            </w:pPr>
          </w:p>
        </w:tc>
        <w:tc>
          <w:tcPr>
            <w:tcW w:w="2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5580" w:rsidRPr="00FB6E44" w:rsidRDefault="00835580" w:rsidP="001F702C">
            <w:pPr>
              <w:jc w:val="center"/>
              <w:rPr>
                <w:rFonts w:ascii="Verdana" w:hAnsi="Verdana" w:cs="Calibri"/>
                <w:b/>
                <w:bCs/>
                <w:sz w:val="20"/>
                <w:szCs w:val="20"/>
              </w:rPr>
            </w:pPr>
            <w:r w:rsidRPr="00FB6E44">
              <w:rPr>
                <w:rFonts w:ascii="Verdana" w:hAnsi="Verdana" w:cs="Calibri"/>
                <w:b/>
                <w:bCs/>
                <w:sz w:val="20"/>
                <w:szCs w:val="20"/>
              </w:rPr>
              <w:t>zestaw 1</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rsidR="00835580" w:rsidRPr="00FB6E44" w:rsidRDefault="00835580" w:rsidP="001F702C">
            <w:pPr>
              <w:jc w:val="center"/>
              <w:rPr>
                <w:rFonts w:ascii="Verdana" w:hAnsi="Verdana" w:cs="Calibri"/>
                <w:b/>
                <w:bCs/>
                <w:sz w:val="20"/>
                <w:szCs w:val="20"/>
              </w:rPr>
            </w:pPr>
            <w:r w:rsidRPr="00FB6E44">
              <w:rPr>
                <w:rFonts w:ascii="Verdana" w:hAnsi="Verdana" w:cs="Calibri"/>
                <w:b/>
                <w:bCs/>
                <w:sz w:val="20"/>
                <w:szCs w:val="20"/>
              </w:rPr>
              <w:t>zestaw 2</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rsidR="00835580" w:rsidRPr="00FB6E44" w:rsidRDefault="00835580" w:rsidP="001F702C">
            <w:pPr>
              <w:jc w:val="center"/>
              <w:rPr>
                <w:rFonts w:ascii="Verdana" w:hAnsi="Verdana" w:cs="Calibri"/>
                <w:b/>
                <w:bCs/>
                <w:sz w:val="20"/>
                <w:szCs w:val="20"/>
              </w:rPr>
            </w:pPr>
            <w:r w:rsidRPr="00FB6E44">
              <w:rPr>
                <w:rFonts w:ascii="Verdana" w:hAnsi="Verdana" w:cs="Calibri"/>
                <w:b/>
                <w:bCs/>
                <w:sz w:val="20"/>
                <w:szCs w:val="20"/>
              </w:rPr>
              <w:t>zestaw 3</w:t>
            </w:r>
          </w:p>
        </w:tc>
      </w:tr>
      <w:tr w:rsidR="00835580" w:rsidRPr="00FB6E44" w:rsidTr="001F702C">
        <w:trPr>
          <w:trHeight w:val="300"/>
        </w:trPr>
        <w:tc>
          <w:tcPr>
            <w:tcW w:w="12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5580" w:rsidRPr="00FB6E44" w:rsidRDefault="00835580" w:rsidP="001F702C">
            <w:pPr>
              <w:jc w:val="center"/>
              <w:rPr>
                <w:rFonts w:ascii="Verdana" w:hAnsi="Verdana" w:cs="Arial"/>
                <w:b/>
                <w:bCs/>
                <w:sz w:val="20"/>
                <w:szCs w:val="20"/>
              </w:rPr>
            </w:pPr>
            <w:r w:rsidRPr="00FB6E44">
              <w:rPr>
                <w:rFonts w:ascii="Verdana" w:hAnsi="Verdana" w:cs="Arial"/>
                <w:b/>
                <w:bCs/>
                <w:sz w:val="20"/>
                <w:szCs w:val="20"/>
              </w:rPr>
              <w:t>Kategoria</w:t>
            </w:r>
          </w:p>
        </w:tc>
        <w:tc>
          <w:tcPr>
            <w:tcW w:w="2180" w:type="dxa"/>
            <w:tcBorders>
              <w:top w:val="nil"/>
              <w:left w:val="nil"/>
              <w:bottom w:val="single" w:sz="4" w:space="0" w:color="auto"/>
              <w:right w:val="single" w:sz="4" w:space="0" w:color="auto"/>
            </w:tcBorders>
            <w:shd w:val="clear" w:color="000000" w:fill="FFFFFF"/>
            <w:vAlign w:val="center"/>
            <w:hideMark/>
          </w:tcPr>
          <w:p w:rsidR="00835580" w:rsidRPr="00FB6E44" w:rsidRDefault="00835580" w:rsidP="001F702C">
            <w:pPr>
              <w:jc w:val="center"/>
              <w:rPr>
                <w:rFonts w:ascii="Verdana" w:hAnsi="Verdana" w:cs="Arial"/>
                <w:b/>
                <w:bCs/>
                <w:sz w:val="20"/>
                <w:szCs w:val="20"/>
              </w:rPr>
            </w:pPr>
            <w:r w:rsidRPr="00FB6E44">
              <w:rPr>
                <w:rFonts w:ascii="Verdana" w:hAnsi="Verdana" w:cs="Arial"/>
                <w:b/>
                <w:bCs/>
                <w:sz w:val="20"/>
                <w:szCs w:val="20"/>
              </w:rPr>
              <w:t>Czas usunięcia</w:t>
            </w:r>
          </w:p>
        </w:tc>
        <w:tc>
          <w:tcPr>
            <w:tcW w:w="2180" w:type="dxa"/>
            <w:tcBorders>
              <w:top w:val="nil"/>
              <w:left w:val="nil"/>
              <w:bottom w:val="single" w:sz="4" w:space="0" w:color="auto"/>
              <w:right w:val="single" w:sz="4" w:space="0" w:color="auto"/>
            </w:tcBorders>
            <w:shd w:val="clear" w:color="000000" w:fill="FFFFFF"/>
            <w:vAlign w:val="center"/>
            <w:hideMark/>
          </w:tcPr>
          <w:p w:rsidR="00835580" w:rsidRPr="00FB6E44" w:rsidRDefault="00835580" w:rsidP="001F702C">
            <w:pPr>
              <w:jc w:val="center"/>
              <w:rPr>
                <w:rFonts w:ascii="Verdana" w:hAnsi="Verdana" w:cs="Arial"/>
                <w:b/>
                <w:bCs/>
                <w:sz w:val="20"/>
                <w:szCs w:val="20"/>
              </w:rPr>
            </w:pPr>
            <w:r w:rsidRPr="00FB6E44">
              <w:rPr>
                <w:rFonts w:ascii="Verdana" w:hAnsi="Verdana" w:cs="Arial"/>
                <w:b/>
                <w:bCs/>
                <w:sz w:val="20"/>
                <w:szCs w:val="20"/>
              </w:rPr>
              <w:t>Czas usunięcia</w:t>
            </w:r>
          </w:p>
        </w:tc>
        <w:tc>
          <w:tcPr>
            <w:tcW w:w="2180" w:type="dxa"/>
            <w:tcBorders>
              <w:top w:val="nil"/>
              <w:left w:val="nil"/>
              <w:bottom w:val="single" w:sz="4" w:space="0" w:color="auto"/>
              <w:right w:val="single" w:sz="4" w:space="0" w:color="auto"/>
            </w:tcBorders>
            <w:shd w:val="clear" w:color="000000" w:fill="FFFFFF"/>
            <w:vAlign w:val="center"/>
            <w:hideMark/>
          </w:tcPr>
          <w:p w:rsidR="00835580" w:rsidRPr="00FB6E44" w:rsidRDefault="00835580" w:rsidP="001F702C">
            <w:pPr>
              <w:jc w:val="center"/>
              <w:rPr>
                <w:rFonts w:ascii="Verdana" w:hAnsi="Verdana" w:cs="Arial"/>
                <w:b/>
                <w:bCs/>
                <w:sz w:val="20"/>
                <w:szCs w:val="20"/>
              </w:rPr>
            </w:pPr>
            <w:r w:rsidRPr="00FB6E44">
              <w:rPr>
                <w:rFonts w:ascii="Verdana" w:hAnsi="Verdana" w:cs="Arial"/>
                <w:b/>
                <w:bCs/>
                <w:sz w:val="20"/>
                <w:szCs w:val="20"/>
              </w:rPr>
              <w:t>Czas usunięcia</w:t>
            </w:r>
          </w:p>
        </w:tc>
      </w:tr>
      <w:tr w:rsidR="00835580" w:rsidRPr="00FB6E44" w:rsidTr="001F702C">
        <w:trPr>
          <w:trHeight w:val="1920"/>
        </w:trPr>
        <w:tc>
          <w:tcPr>
            <w:tcW w:w="1235" w:type="dxa"/>
            <w:tcBorders>
              <w:top w:val="nil"/>
              <w:left w:val="single" w:sz="4" w:space="0" w:color="auto"/>
              <w:bottom w:val="single" w:sz="4" w:space="0" w:color="auto"/>
              <w:right w:val="single" w:sz="4" w:space="0" w:color="auto"/>
            </w:tcBorders>
            <w:shd w:val="clear" w:color="000000" w:fill="FFFFFF"/>
            <w:vAlign w:val="center"/>
            <w:hideMark/>
          </w:tcPr>
          <w:p w:rsidR="00835580" w:rsidRPr="00FB6E44" w:rsidRDefault="00835580" w:rsidP="001F702C">
            <w:pPr>
              <w:rPr>
                <w:rFonts w:ascii="Verdana" w:hAnsi="Verdana" w:cs="Arial"/>
                <w:b/>
                <w:bCs/>
                <w:sz w:val="20"/>
                <w:szCs w:val="20"/>
              </w:rPr>
            </w:pPr>
            <w:r w:rsidRPr="00FB6E44">
              <w:rPr>
                <w:rFonts w:ascii="Verdana" w:hAnsi="Verdana" w:cs="Arial"/>
                <w:b/>
                <w:bCs/>
                <w:sz w:val="20"/>
                <w:szCs w:val="20"/>
              </w:rPr>
              <w:t>Awaria</w:t>
            </w:r>
          </w:p>
        </w:tc>
        <w:tc>
          <w:tcPr>
            <w:tcW w:w="2180" w:type="dxa"/>
            <w:tcBorders>
              <w:top w:val="nil"/>
              <w:left w:val="nil"/>
              <w:bottom w:val="single" w:sz="4" w:space="0" w:color="auto"/>
              <w:right w:val="single" w:sz="4" w:space="0" w:color="auto"/>
            </w:tcBorders>
            <w:shd w:val="clear" w:color="000000" w:fill="FFFFFF"/>
            <w:hideMark/>
          </w:tcPr>
          <w:p w:rsidR="00835580" w:rsidRPr="00FB6E44" w:rsidRDefault="00835580" w:rsidP="001F702C">
            <w:pPr>
              <w:rPr>
                <w:rFonts w:ascii="Verdana" w:hAnsi="Verdana" w:cs="Arial"/>
                <w:sz w:val="20"/>
                <w:szCs w:val="20"/>
              </w:rPr>
            </w:pPr>
            <w:r w:rsidRPr="00FB6E44">
              <w:rPr>
                <w:rFonts w:ascii="Verdana" w:hAnsi="Verdana" w:cs="Arial"/>
                <w:b/>
                <w:bCs/>
                <w:sz w:val="20"/>
                <w:szCs w:val="20"/>
              </w:rPr>
              <w:t>8 godzin zegarowych</w:t>
            </w:r>
            <w:r w:rsidRPr="00FB6E44">
              <w:rPr>
                <w:rFonts w:ascii="Verdana" w:hAnsi="Verdana"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835580" w:rsidRPr="00FB6E44" w:rsidRDefault="00835580" w:rsidP="001F702C">
            <w:pPr>
              <w:rPr>
                <w:rFonts w:ascii="Verdana" w:hAnsi="Verdana" w:cs="Arial"/>
                <w:sz w:val="20"/>
                <w:szCs w:val="20"/>
              </w:rPr>
            </w:pPr>
            <w:r w:rsidRPr="00FB6E44">
              <w:rPr>
                <w:rFonts w:ascii="Verdana" w:hAnsi="Verdana" w:cs="Arial"/>
                <w:b/>
                <w:bCs/>
                <w:sz w:val="20"/>
                <w:szCs w:val="20"/>
              </w:rPr>
              <w:t>6 godzin zegarowych</w:t>
            </w:r>
            <w:r w:rsidRPr="00FB6E44">
              <w:rPr>
                <w:rFonts w:ascii="Verdana" w:hAnsi="Verdana"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835580" w:rsidRPr="00FB6E44" w:rsidRDefault="00835580" w:rsidP="001F702C">
            <w:pPr>
              <w:rPr>
                <w:rFonts w:ascii="Verdana" w:hAnsi="Verdana" w:cs="Arial"/>
                <w:sz w:val="20"/>
                <w:szCs w:val="20"/>
              </w:rPr>
            </w:pPr>
            <w:r w:rsidRPr="00FB6E44">
              <w:rPr>
                <w:rFonts w:ascii="Verdana" w:hAnsi="Verdana" w:cs="Arial"/>
                <w:b/>
                <w:bCs/>
                <w:sz w:val="20"/>
                <w:szCs w:val="20"/>
              </w:rPr>
              <w:t>4 godziny zegarowe</w:t>
            </w:r>
            <w:r w:rsidRPr="00FB6E44">
              <w:rPr>
                <w:rFonts w:ascii="Verdana" w:hAnsi="Verdana" w:cs="Arial"/>
                <w:sz w:val="20"/>
                <w:szCs w:val="20"/>
              </w:rPr>
              <w:t xml:space="preserve"> od zgłoszenia przez Zamawiającego lub Użytkownika kluczowego liczone w oknie 24x7</w:t>
            </w:r>
          </w:p>
        </w:tc>
      </w:tr>
      <w:tr w:rsidR="00835580" w:rsidRPr="00FB6E44" w:rsidTr="001F702C">
        <w:trPr>
          <w:trHeight w:val="2085"/>
        </w:trPr>
        <w:tc>
          <w:tcPr>
            <w:tcW w:w="1235" w:type="dxa"/>
            <w:tcBorders>
              <w:top w:val="nil"/>
              <w:left w:val="single" w:sz="4" w:space="0" w:color="auto"/>
              <w:bottom w:val="single" w:sz="4" w:space="0" w:color="auto"/>
              <w:right w:val="single" w:sz="4" w:space="0" w:color="auto"/>
            </w:tcBorders>
            <w:shd w:val="clear" w:color="000000" w:fill="FFFFFF"/>
            <w:vAlign w:val="center"/>
            <w:hideMark/>
          </w:tcPr>
          <w:p w:rsidR="00835580" w:rsidRPr="00FB6E44" w:rsidRDefault="00835580" w:rsidP="001F702C">
            <w:pPr>
              <w:rPr>
                <w:rFonts w:ascii="Verdana" w:hAnsi="Verdana" w:cs="Arial"/>
                <w:b/>
                <w:bCs/>
                <w:sz w:val="20"/>
                <w:szCs w:val="20"/>
              </w:rPr>
            </w:pPr>
            <w:r w:rsidRPr="00FB6E44">
              <w:rPr>
                <w:rFonts w:ascii="Verdana" w:hAnsi="Verdana" w:cs="Arial"/>
                <w:b/>
                <w:bCs/>
                <w:sz w:val="20"/>
                <w:szCs w:val="20"/>
              </w:rPr>
              <w:t>Błąd krytyczny</w:t>
            </w:r>
          </w:p>
        </w:tc>
        <w:tc>
          <w:tcPr>
            <w:tcW w:w="2180" w:type="dxa"/>
            <w:tcBorders>
              <w:top w:val="nil"/>
              <w:left w:val="nil"/>
              <w:bottom w:val="single" w:sz="4" w:space="0" w:color="auto"/>
              <w:right w:val="single" w:sz="4" w:space="0" w:color="auto"/>
            </w:tcBorders>
            <w:shd w:val="clear" w:color="000000" w:fill="FFFFFF"/>
            <w:hideMark/>
          </w:tcPr>
          <w:p w:rsidR="00835580" w:rsidRPr="00FB6E44" w:rsidRDefault="00835580" w:rsidP="001F702C">
            <w:pPr>
              <w:rPr>
                <w:rFonts w:ascii="Verdana" w:hAnsi="Verdana" w:cs="Arial"/>
                <w:sz w:val="20"/>
                <w:szCs w:val="20"/>
              </w:rPr>
            </w:pPr>
            <w:r w:rsidRPr="00FB6E44">
              <w:rPr>
                <w:rFonts w:ascii="Verdana" w:hAnsi="Verdana" w:cs="Arial"/>
                <w:b/>
                <w:bCs/>
                <w:sz w:val="20"/>
                <w:szCs w:val="20"/>
              </w:rPr>
              <w:t>16 godzin zegarowych</w:t>
            </w:r>
            <w:r w:rsidRPr="00FB6E44">
              <w:rPr>
                <w:rFonts w:ascii="Verdana" w:hAnsi="Verdana"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835580" w:rsidRPr="00FB6E44" w:rsidRDefault="00835580" w:rsidP="001F702C">
            <w:pPr>
              <w:rPr>
                <w:rFonts w:ascii="Verdana" w:hAnsi="Verdana" w:cs="Arial"/>
                <w:sz w:val="20"/>
                <w:szCs w:val="20"/>
              </w:rPr>
            </w:pPr>
            <w:r w:rsidRPr="00FB6E44">
              <w:rPr>
                <w:rFonts w:ascii="Verdana" w:hAnsi="Verdana" w:cs="Arial"/>
                <w:b/>
                <w:bCs/>
                <w:sz w:val="20"/>
                <w:szCs w:val="20"/>
              </w:rPr>
              <w:t>12 godzin zegarowych</w:t>
            </w:r>
            <w:r w:rsidRPr="00FB6E44">
              <w:rPr>
                <w:rFonts w:ascii="Verdana" w:hAnsi="Verdana"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835580" w:rsidRPr="00FB6E44" w:rsidRDefault="00835580" w:rsidP="001F702C">
            <w:pPr>
              <w:rPr>
                <w:rFonts w:ascii="Verdana" w:hAnsi="Verdana" w:cs="Arial"/>
                <w:sz w:val="20"/>
                <w:szCs w:val="20"/>
              </w:rPr>
            </w:pPr>
            <w:r w:rsidRPr="00FB6E44">
              <w:rPr>
                <w:rFonts w:ascii="Verdana" w:hAnsi="Verdana" w:cs="Arial"/>
                <w:b/>
                <w:bCs/>
                <w:sz w:val="20"/>
                <w:szCs w:val="20"/>
              </w:rPr>
              <w:t>8 godzin zegarowych</w:t>
            </w:r>
            <w:r w:rsidRPr="00FB6E44">
              <w:rPr>
                <w:rFonts w:ascii="Verdana" w:hAnsi="Verdana" w:cs="Arial"/>
                <w:sz w:val="20"/>
                <w:szCs w:val="20"/>
              </w:rPr>
              <w:t xml:space="preserve"> od zgłoszenia przez Zamawiającego lub Użytkownika kluczowego liczonych w oknie 24x7</w:t>
            </w:r>
          </w:p>
        </w:tc>
      </w:tr>
      <w:tr w:rsidR="00835580" w:rsidRPr="00FB6E44" w:rsidTr="001F702C">
        <w:trPr>
          <w:trHeight w:val="1860"/>
        </w:trPr>
        <w:tc>
          <w:tcPr>
            <w:tcW w:w="1235" w:type="dxa"/>
            <w:tcBorders>
              <w:top w:val="nil"/>
              <w:left w:val="single" w:sz="4" w:space="0" w:color="auto"/>
              <w:bottom w:val="single" w:sz="4" w:space="0" w:color="auto"/>
              <w:right w:val="single" w:sz="4" w:space="0" w:color="auto"/>
            </w:tcBorders>
            <w:shd w:val="clear" w:color="000000" w:fill="FFFFFF"/>
            <w:vAlign w:val="center"/>
            <w:hideMark/>
          </w:tcPr>
          <w:p w:rsidR="00835580" w:rsidRPr="00FB6E44" w:rsidRDefault="00835580" w:rsidP="001F702C">
            <w:pPr>
              <w:rPr>
                <w:rFonts w:ascii="Verdana" w:hAnsi="Verdana" w:cs="Arial"/>
                <w:b/>
                <w:bCs/>
                <w:sz w:val="20"/>
                <w:szCs w:val="20"/>
              </w:rPr>
            </w:pPr>
            <w:r w:rsidRPr="00FB6E44">
              <w:rPr>
                <w:rFonts w:ascii="Verdana" w:hAnsi="Verdana" w:cs="Arial"/>
                <w:b/>
                <w:bCs/>
                <w:sz w:val="20"/>
                <w:szCs w:val="20"/>
              </w:rPr>
              <w:t>Błąd zwykły</w:t>
            </w:r>
          </w:p>
        </w:tc>
        <w:tc>
          <w:tcPr>
            <w:tcW w:w="2180" w:type="dxa"/>
            <w:tcBorders>
              <w:top w:val="nil"/>
              <w:left w:val="nil"/>
              <w:bottom w:val="single" w:sz="4" w:space="0" w:color="auto"/>
              <w:right w:val="single" w:sz="4" w:space="0" w:color="auto"/>
            </w:tcBorders>
            <w:shd w:val="clear" w:color="000000" w:fill="FFFFFF"/>
            <w:hideMark/>
          </w:tcPr>
          <w:p w:rsidR="00835580" w:rsidRPr="00FB6E44" w:rsidRDefault="00835580" w:rsidP="001F702C">
            <w:pPr>
              <w:rPr>
                <w:rFonts w:ascii="Verdana" w:hAnsi="Verdana" w:cs="Arial"/>
                <w:sz w:val="20"/>
                <w:szCs w:val="20"/>
              </w:rPr>
            </w:pPr>
            <w:r w:rsidRPr="00FB6E44">
              <w:rPr>
                <w:rFonts w:ascii="Verdana" w:hAnsi="Verdana" w:cs="Arial"/>
                <w:b/>
                <w:bCs/>
                <w:sz w:val="20"/>
                <w:szCs w:val="20"/>
              </w:rPr>
              <w:t>168 godzin zegarowych</w:t>
            </w:r>
            <w:r w:rsidRPr="00FB6E44">
              <w:rPr>
                <w:rFonts w:ascii="Verdana" w:hAnsi="Verdana"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835580" w:rsidRPr="00FB6E44" w:rsidRDefault="00835580" w:rsidP="001F702C">
            <w:pPr>
              <w:rPr>
                <w:rFonts w:ascii="Verdana" w:hAnsi="Verdana" w:cs="Arial"/>
                <w:sz w:val="20"/>
                <w:szCs w:val="20"/>
              </w:rPr>
            </w:pPr>
            <w:r w:rsidRPr="00FB6E44">
              <w:rPr>
                <w:rFonts w:ascii="Verdana" w:hAnsi="Verdana" w:cs="Arial"/>
                <w:b/>
                <w:bCs/>
                <w:sz w:val="20"/>
                <w:szCs w:val="20"/>
              </w:rPr>
              <w:t>144 godziny zegarowe</w:t>
            </w:r>
            <w:r w:rsidRPr="00FB6E44">
              <w:rPr>
                <w:rFonts w:ascii="Verdana" w:hAnsi="Verdana" w:cs="Arial"/>
                <w:sz w:val="20"/>
                <w:szCs w:val="20"/>
              </w:rPr>
              <w:t xml:space="preserve"> od zgłoszenia przez Zamawiającego lub Użytkownika kluczowego liczone w oknie 24x7</w:t>
            </w:r>
          </w:p>
        </w:tc>
        <w:tc>
          <w:tcPr>
            <w:tcW w:w="2180" w:type="dxa"/>
            <w:tcBorders>
              <w:top w:val="nil"/>
              <w:left w:val="nil"/>
              <w:bottom w:val="single" w:sz="4" w:space="0" w:color="auto"/>
              <w:right w:val="single" w:sz="4" w:space="0" w:color="auto"/>
            </w:tcBorders>
            <w:shd w:val="clear" w:color="000000" w:fill="FFFFFF"/>
            <w:hideMark/>
          </w:tcPr>
          <w:p w:rsidR="00835580" w:rsidRPr="00FB6E44" w:rsidRDefault="00835580" w:rsidP="001F702C">
            <w:pPr>
              <w:rPr>
                <w:rFonts w:ascii="Verdana" w:hAnsi="Verdana" w:cs="Arial"/>
                <w:sz w:val="20"/>
                <w:szCs w:val="20"/>
              </w:rPr>
            </w:pPr>
            <w:r w:rsidRPr="00FB6E44">
              <w:rPr>
                <w:rFonts w:ascii="Verdana" w:hAnsi="Verdana" w:cs="Arial"/>
                <w:b/>
                <w:bCs/>
                <w:sz w:val="20"/>
                <w:szCs w:val="20"/>
              </w:rPr>
              <w:t>120 godzin zegarowych</w:t>
            </w:r>
            <w:r w:rsidRPr="00FB6E44">
              <w:rPr>
                <w:rFonts w:ascii="Verdana" w:hAnsi="Verdana" w:cs="Arial"/>
                <w:sz w:val="20"/>
                <w:szCs w:val="20"/>
              </w:rPr>
              <w:t xml:space="preserve"> od zgłoszenia przez Zamawiającego lub Użytkownika kluczowego liczonych w oknie 24x7</w:t>
            </w:r>
          </w:p>
        </w:tc>
      </w:tr>
      <w:tr w:rsidR="00835580" w:rsidRPr="00FB6E44" w:rsidTr="001F702C">
        <w:trPr>
          <w:trHeight w:val="1845"/>
        </w:trPr>
        <w:tc>
          <w:tcPr>
            <w:tcW w:w="1235" w:type="dxa"/>
            <w:tcBorders>
              <w:top w:val="nil"/>
              <w:left w:val="single" w:sz="4" w:space="0" w:color="auto"/>
              <w:bottom w:val="single" w:sz="4" w:space="0" w:color="auto"/>
              <w:right w:val="single" w:sz="4" w:space="0" w:color="auto"/>
            </w:tcBorders>
            <w:shd w:val="clear" w:color="000000" w:fill="FFFFFF"/>
            <w:vAlign w:val="center"/>
            <w:hideMark/>
          </w:tcPr>
          <w:p w:rsidR="00835580" w:rsidRPr="00FB6E44" w:rsidRDefault="00835580" w:rsidP="001F702C">
            <w:pPr>
              <w:rPr>
                <w:rFonts w:ascii="Verdana" w:hAnsi="Verdana" w:cs="Arial"/>
                <w:b/>
                <w:bCs/>
                <w:sz w:val="20"/>
                <w:szCs w:val="20"/>
              </w:rPr>
            </w:pPr>
            <w:r w:rsidRPr="00FB6E44">
              <w:rPr>
                <w:rFonts w:ascii="Verdana" w:hAnsi="Verdana" w:cs="Arial"/>
                <w:b/>
                <w:bCs/>
                <w:sz w:val="20"/>
                <w:szCs w:val="20"/>
              </w:rPr>
              <w:t>Błąd drobny/ uwaga</w:t>
            </w:r>
          </w:p>
        </w:tc>
        <w:tc>
          <w:tcPr>
            <w:tcW w:w="2180" w:type="dxa"/>
            <w:tcBorders>
              <w:top w:val="nil"/>
              <w:left w:val="nil"/>
              <w:bottom w:val="single" w:sz="4" w:space="0" w:color="auto"/>
              <w:right w:val="single" w:sz="4" w:space="0" w:color="auto"/>
            </w:tcBorders>
            <w:shd w:val="clear" w:color="000000" w:fill="FFFFFF"/>
            <w:hideMark/>
          </w:tcPr>
          <w:p w:rsidR="00835580" w:rsidRPr="00FB6E44" w:rsidRDefault="00835580" w:rsidP="001F702C">
            <w:pPr>
              <w:rPr>
                <w:rFonts w:ascii="Verdana" w:hAnsi="Verdana" w:cs="Arial"/>
                <w:sz w:val="20"/>
                <w:szCs w:val="20"/>
              </w:rPr>
            </w:pPr>
            <w:r w:rsidRPr="00FB6E44">
              <w:rPr>
                <w:rFonts w:ascii="Verdana" w:hAnsi="Verdana" w:cs="Arial"/>
                <w:b/>
                <w:bCs/>
                <w:sz w:val="20"/>
                <w:szCs w:val="20"/>
              </w:rPr>
              <w:t>336 godzin zegarowych</w:t>
            </w:r>
            <w:r w:rsidRPr="00FB6E44">
              <w:rPr>
                <w:rFonts w:ascii="Verdana" w:hAnsi="Verdana"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835580" w:rsidRPr="00FB6E44" w:rsidRDefault="00835580" w:rsidP="001F702C">
            <w:pPr>
              <w:rPr>
                <w:rFonts w:ascii="Verdana" w:hAnsi="Verdana" w:cs="Arial"/>
                <w:sz w:val="20"/>
                <w:szCs w:val="20"/>
              </w:rPr>
            </w:pPr>
            <w:r w:rsidRPr="00FB6E44">
              <w:rPr>
                <w:rFonts w:ascii="Verdana" w:hAnsi="Verdana" w:cs="Arial"/>
                <w:b/>
                <w:bCs/>
                <w:sz w:val="20"/>
                <w:szCs w:val="20"/>
              </w:rPr>
              <w:t>288 godzin zegarowych</w:t>
            </w:r>
            <w:r w:rsidRPr="00FB6E44">
              <w:rPr>
                <w:rFonts w:ascii="Verdana" w:hAnsi="Verdana"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835580" w:rsidRPr="00FB6E44" w:rsidRDefault="00835580" w:rsidP="001F702C">
            <w:pPr>
              <w:rPr>
                <w:rFonts w:ascii="Verdana" w:hAnsi="Verdana" w:cs="Arial"/>
                <w:sz w:val="20"/>
                <w:szCs w:val="20"/>
              </w:rPr>
            </w:pPr>
            <w:r w:rsidRPr="00FB6E44">
              <w:rPr>
                <w:rFonts w:ascii="Verdana" w:hAnsi="Verdana" w:cs="Arial"/>
                <w:b/>
                <w:bCs/>
                <w:sz w:val="20"/>
                <w:szCs w:val="20"/>
              </w:rPr>
              <w:t>240 godziny zegarowe</w:t>
            </w:r>
            <w:r w:rsidRPr="00FB6E44">
              <w:rPr>
                <w:rFonts w:ascii="Verdana" w:hAnsi="Verdana" w:cs="Arial"/>
                <w:sz w:val="20"/>
                <w:szCs w:val="20"/>
              </w:rPr>
              <w:t xml:space="preserve"> od zgłoszenia przez Zamawiającego lub Użytkownika kluczowego liczone w oknie 24x7</w:t>
            </w:r>
          </w:p>
        </w:tc>
      </w:tr>
    </w:tbl>
    <w:p w:rsidR="00835580" w:rsidRPr="00FB6E44" w:rsidRDefault="00835580" w:rsidP="00835580">
      <w:pPr>
        <w:jc w:val="both"/>
        <w:rPr>
          <w:rFonts w:ascii="Verdana" w:hAnsi="Verdana" w:cs="Arial"/>
          <w:sz w:val="20"/>
          <w:szCs w:val="20"/>
        </w:rPr>
      </w:pPr>
    </w:p>
    <w:p w:rsidR="00835580" w:rsidRPr="00FB6E44" w:rsidRDefault="00835580" w:rsidP="00835580">
      <w:pPr>
        <w:ind w:left="708"/>
        <w:jc w:val="both"/>
        <w:rPr>
          <w:rFonts w:ascii="Verdana" w:hAnsi="Verdana" w:cs="Arial"/>
          <w:sz w:val="20"/>
          <w:szCs w:val="20"/>
        </w:rPr>
      </w:pPr>
      <w:r w:rsidRPr="00FB6E44">
        <w:rPr>
          <w:rFonts w:ascii="Verdana" w:hAnsi="Verdana" w:cs="Arial"/>
          <w:b/>
          <w:sz w:val="20"/>
          <w:szCs w:val="20"/>
        </w:rPr>
        <w:t>Liczba punktów</w:t>
      </w:r>
      <w:r w:rsidRPr="00FB6E44">
        <w:rPr>
          <w:rFonts w:ascii="Verdana" w:hAnsi="Verdana" w:cs="Arial"/>
          <w:sz w:val="20"/>
          <w:szCs w:val="20"/>
        </w:rPr>
        <w:t xml:space="preserve"> w kryterium „Czas usunięcia awarii lub błędów” zostanie przyznana każdej złożonej i nieodrzuconej ofercie według następujących zasad:</w:t>
      </w:r>
    </w:p>
    <w:p w:rsidR="00835580" w:rsidRPr="00FB6E44" w:rsidRDefault="00835580" w:rsidP="00FA073F">
      <w:pPr>
        <w:numPr>
          <w:ilvl w:val="0"/>
          <w:numId w:val="58"/>
        </w:numPr>
        <w:tabs>
          <w:tab w:val="num" w:pos="851"/>
        </w:tabs>
        <w:ind w:left="1560"/>
        <w:contextualSpacing/>
        <w:jc w:val="both"/>
        <w:rPr>
          <w:rFonts w:ascii="Verdana" w:hAnsi="Verdana" w:cs="Arial"/>
          <w:sz w:val="20"/>
          <w:szCs w:val="20"/>
        </w:rPr>
      </w:pPr>
      <w:r w:rsidRPr="00FB6E44">
        <w:rPr>
          <w:rFonts w:ascii="Verdana" w:hAnsi="Verdana" w:cs="Arial"/>
          <w:sz w:val="20"/>
          <w:szCs w:val="20"/>
        </w:rPr>
        <w:t xml:space="preserve">Za zaoferowanie </w:t>
      </w:r>
      <w:r w:rsidRPr="00FB6E44">
        <w:rPr>
          <w:rFonts w:ascii="Verdana" w:hAnsi="Verdana" w:cs="Arial"/>
          <w:b/>
          <w:sz w:val="20"/>
          <w:szCs w:val="20"/>
        </w:rPr>
        <w:t>zestawu 1</w:t>
      </w:r>
      <w:r w:rsidRPr="00FB6E44">
        <w:rPr>
          <w:rFonts w:ascii="Verdana" w:hAnsi="Verdana" w:cs="Arial"/>
          <w:sz w:val="20"/>
          <w:szCs w:val="20"/>
        </w:rPr>
        <w:t xml:space="preserve"> i określonych w nim czasów usunięcia awarii lub błędów zostanie przyznanych </w:t>
      </w:r>
      <w:r w:rsidRPr="00FB6E44">
        <w:rPr>
          <w:rFonts w:ascii="Verdana" w:hAnsi="Verdana" w:cs="Arial"/>
          <w:b/>
          <w:sz w:val="20"/>
          <w:szCs w:val="20"/>
        </w:rPr>
        <w:t>0 punktów</w:t>
      </w:r>
      <w:r w:rsidRPr="00FB6E44">
        <w:rPr>
          <w:rFonts w:ascii="Verdana" w:hAnsi="Verdana" w:cs="Arial"/>
          <w:sz w:val="20"/>
          <w:szCs w:val="20"/>
        </w:rPr>
        <w:t>.</w:t>
      </w:r>
    </w:p>
    <w:p w:rsidR="00835580" w:rsidRPr="00FB6E44" w:rsidRDefault="00835580" w:rsidP="00FA073F">
      <w:pPr>
        <w:numPr>
          <w:ilvl w:val="0"/>
          <w:numId w:val="58"/>
        </w:numPr>
        <w:tabs>
          <w:tab w:val="num" w:pos="851"/>
        </w:tabs>
        <w:ind w:left="1560"/>
        <w:contextualSpacing/>
        <w:jc w:val="both"/>
        <w:rPr>
          <w:rFonts w:ascii="Verdana" w:hAnsi="Verdana" w:cs="Arial"/>
          <w:sz w:val="20"/>
          <w:szCs w:val="20"/>
        </w:rPr>
      </w:pPr>
      <w:r w:rsidRPr="00FB6E44">
        <w:rPr>
          <w:rFonts w:ascii="Verdana" w:hAnsi="Verdana" w:cs="Arial"/>
          <w:sz w:val="20"/>
          <w:szCs w:val="20"/>
        </w:rPr>
        <w:t xml:space="preserve">Za zaoferowanie </w:t>
      </w:r>
      <w:r w:rsidRPr="00FB6E44">
        <w:rPr>
          <w:rFonts w:ascii="Verdana" w:hAnsi="Verdana" w:cs="Arial"/>
          <w:b/>
          <w:sz w:val="20"/>
          <w:szCs w:val="20"/>
        </w:rPr>
        <w:t xml:space="preserve">zestawu 2 </w:t>
      </w:r>
      <w:r w:rsidRPr="00FB6E44">
        <w:rPr>
          <w:rFonts w:ascii="Verdana" w:hAnsi="Verdana" w:cs="Arial"/>
          <w:sz w:val="20"/>
          <w:szCs w:val="20"/>
        </w:rPr>
        <w:t xml:space="preserve">i określonych w nim czasów usunięcia awarii lub błędów zostanie przyznane </w:t>
      </w:r>
      <w:r w:rsidR="004B56CE">
        <w:rPr>
          <w:rFonts w:ascii="Verdana" w:hAnsi="Verdana" w:cs="Arial"/>
          <w:b/>
          <w:sz w:val="20"/>
          <w:szCs w:val="20"/>
        </w:rPr>
        <w:t>20</w:t>
      </w:r>
      <w:r w:rsidR="004B56CE" w:rsidRPr="00FB6E44">
        <w:rPr>
          <w:rFonts w:ascii="Verdana" w:hAnsi="Verdana" w:cs="Arial"/>
          <w:sz w:val="20"/>
          <w:szCs w:val="20"/>
        </w:rPr>
        <w:t xml:space="preserve"> </w:t>
      </w:r>
      <w:r w:rsidRPr="00FB6E44">
        <w:rPr>
          <w:rFonts w:ascii="Verdana" w:hAnsi="Verdana" w:cs="Arial"/>
          <w:b/>
          <w:sz w:val="20"/>
          <w:szCs w:val="20"/>
        </w:rPr>
        <w:t>punktów.</w:t>
      </w:r>
    </w:p>
    <w:p w:rsidR="00835580" w:rsidRPr="00FB6E44" w:rsidRDefault="00835580" w:rsidP="00FA073F">
      <w:pPr>
        <w:numPr>
          <w:ilvl w:val="0"/>
          <w:numId w:val="58"/>
        </w:numPr>
        <w:tabs>
          <w:tab w:val="num" w:pos="851"/>
        </w:tabs>
        <w:ind w:left="1560"/>
        <w:contextualSpacing/>
        <w:jc w:val="both"/>
        <w:rPr>
          <w:rFonts w:ascii="Verdana" w:hAnsi="Verdana" w:cs="Arial"/>
          <w:sz w:val="20"/>
          <w:szCs w:val="20"/>
        </w:rPr>
      </w:pPr>
      <w:r w:rsidRPr="00FB6E44">
        <w:rPr>
          <w:rFonts w:ascii="Verdana" w:hAnsi="Verdana" w:cs="Arial"/>
          <w:sz w:val="20"/>
          <w:szCs w:val="20"/>
        </w:rPr>
        <w:t xml:space="preserve">Za zaoferowanie </w:t>
      </w:r>
      <w:r w:rsidRPr="00FB6E44">
        <w:rPr>
          <w:rFonts w:ascii="Verdana" w:hAnsi="Verdana" w:cs="Arial"/>
          <w:b/>
          <w:sz w:val="20"/>
          <w:szCs w:val="20"/>
        </w:rPr>
        <w:t>zestawu 3</w:t>
      </w:r>
      <w:r w:rsidRPr="00FB6E44">
        <w:rPr>
          <w:rFonts w:ascii="Verdana" w:hAnsi="Verdana" w:cs="Arial"/>
          <w:sz w:val="20"/>
          <w:szCs w:val="20"/>
        </w:rPr>
        <w:t xml:space="preserve"> i określonych w nim czasów usunięcia awarii lub błędów zostanie przyznanych </w:t>
      </w:r>
      <w:r w:rsidR="004B56CE">
        <w:rPr>
          <w:rFonts w:ascii="Verdana" w:hAnsi="Verdana" w:cs="Arial"/>
          <w:b/>
          <w:sz w:val="20"/>
          <w:szCs w:val="20"/>
        </w:rPr>
        <w:t>40</w:t>
      </w:r>
      <w:r w:rsidR="004B56CE" w:rsidRPr="00FB6E44">
        <w:rPr>
          <w:rFonts w:ascii="Verdana" w:hAnsi="Verdana" w:cs="Arial"/>
          <w:b/>
          <w:sz w:val="20"/>
          <w:szCs w:val="20"/>
        </w:rPr>
        <w:t xml:space="preserve"> </w:t>
      </w:r>
      <w:r w:rsidRPr="00FB6E44">
        <w:rPr>
          <w:rFonts w:ascii="Verdana" w:hAnsi="Verdana" w:cs="Arial"/>
          <w:b/>
          <w:sz w:val="20"/>
          <w:szCs w:val="20"/>
        </w:rPr>
        <w:t>punktów</w:t>
      </w:r>
      <w:r w:rsidRPr="00FB6E44">
        <w:rPr>
          <w:rFonts w:ascii="Verdana" w:hAnsi="Verdana" w:cs="Arial"/>
          <w:sz w:val="20"/>
          <w:szCs w:val="20"/>
        </w:rPr>
        <w:t>.</w:t>
      </w:r>
    </w:p>
    <w:p w:rsidR="00835580" w:rsidRPr="00FB6E44" w:rsidRDefault="00835580" w:rsidP="00835580">
      <w:pPr>
        <w:jc w:val="both"/>
        <w:rPr>
          <w:rFonts w:ascii="Verdana" w:hAnsi="Verdana" w:cs="Arial"/>
          <w:sz w:val="20"/>
          <w:szCs w:val="20"/>
        </w:rPr>
      </w:pPr>
    </w:p>
    <w:p w:rsidR="00835580" w:rsidRPr="00FB6E44" w:rsidRDefault="00835580" w:rsidP="00835580">
      <w:pPr>
        <w:ind w:left="708"/>
        <w:jc w:val="both"/>
        <w:rPr>
          <w:rFonts w:ascii="Verdana" w:hAnsi="Verdana" w:cs="Arial"/>
          <w:sz w:val="20"/>
          <w:szCs w:val="20"/>
        </w:rPr>
      </w:pPr>
      <w:r w:rsidRPr="00FB6E44">
        <w:rPr>
          <w:rFonts w:ascii="Verdana" w:hAnsi="Verdana" w:cs="Arial"/>
          <w:sz w:val="20"/>
          <w:szCs w:val="20"/>
        </w:rPr>
        <w:t xml:space="preserve">Oferowany przez Wykonawcę zestaw potwierdzający czas usunięcia awarii oraz czasy usunięcia błędów może zostać wybrany przez Wykonawcę tylko z zestawów określonych przez Zamawiającego powyżej. Wykonawca </w:t>
      </w:r>
      <w:r w:rsidRPr="00FB6E44">
        <w:rPr>
          <w:rFonts w:ascii="Verdana" w:hAnsi="Verdana" w:cs="Arial"/>
          <w:b/>
          <w:sz w:val="20"/>
          <w:szCs w:val="20"/>
        </w:rPr>
        <w:t xml:space="preserve">nie może oferować innych zestawów </w:t>
      </w:r>
      <w:r w:rsidRPr="00FB6E44">
        <w:rPr>
          <w:rFonts w:ascii="Verdana" w:hAnsi="Verdana" w:cs="Arial"/>
          <w:sz w:val="20"/>
          <w:szCs w:val="20"/>
        </w:rPr>
        <w:t>(określających czasy</w:t>
      </w:r>
      <w:r w:rsidRPr="00FB6E44">
        <w:rPr>
          <w:rFonts w:ascii="Verdana" w:hAnsi="Verdana" w:cs="Arial"/>
          <w:b/>
          <w:sz w:val="20"/>
          <w:szCs w:val="20"/>
        </w:rPr>
        <w:t xml:space="preserve"> </w:t>
      </w:r>
      <w:r w:rsidRPr="00FB6E44">
        <w:rPr>
          <w:rFonts w:ascii="Verdana" w:hAnsi="Verdana" w:cs="Arial"/>
          <w:sz w:val="20"/>
          <w:szCs w:val="20"/>
        </w:rPr>
        <w:t xml:space="preserve">usunięcia awarii oraz usunięcia błędów) </w:t>
      </w:r>
      <w:r w:rsidRPr="00FB6E44">
        <w:rPr>
          <w:rFonts w:ascii="Verdana" w:hAnsi="Verdana" w:cs="Arial"/>
          <w:sz w:val="20"/>
          <w:szCs w:val="20"/>
        </w:rPr>
        <w:lastRenderedPageBreak/>
        <w:t xml:space="preserve">oraz </w:t>
      </w:r>
      <w:r w:rsidRPr="00FB6E44">
        <w:rPr>
          <w:rFonts w:ascii="Verdana" w:hAnsi="Verdana" w:cs="Arial"/>
          <w:b/>
          <w:sz w:val="20"/>
          <w:szCs w:val="20"/>
        </w:rPr>
        <w:t>podawać w ww. zestawach innych, odmiennych niż określone przez Zamawiającego czasów usunięcia awarii oraz czasów usunięcia błędów</w:t>
      </w:r>
      <w:r w:rsidRPr="00FB6E44">
        <w:rPr>
          <w:rFonts w:ascii="Verdana" w:hAnsi="Verdana" w:cs="Arial"/>
          <w:sz w:val="20"/>
          <w:szCs w:val="20"/>
        </w:rPr>
        <w:t>. W przypadku zaoferowania czasu usunięcia awarii lub czasów usunięcia błędów innych niż określone i przypisane do wyżej wymienionych zestawów oraz zaoferowania zestawu innego niż wskazany przez Zamawiającego, oferta zostanie uznana za niezgodną z SIWZ i odrzucona na podstawie art. 89 ust. 1 pkt 2 ustawy Pzp.</w:t>
      </w:r>
    </w:p>
    <w:p w:rsidR="00835580" w:rsidRPr="00FB6E44" w:rsidRDefault="00835580" w:rsidP="00835580">
      <w:pPr>
        <w:jc w:val="both"/>
        <w:rPr>
          <w:rFonts w:ascii="Verdana" w:hAnsi="Verdana" w:cs="Arial"/>
          <w:sz w:val="20"/>
          <w:szCs w:val="20"/>
        </w:rPr>
      </w:pPr>
    </w:p>
    <w:p w:rsidR="00835580" w:rsidRPr="00FB6E44" w:rsidRDefault="00835580" w:rsidP="00835580">
      <w:pPr>
        <w:ind w:left="708"/>
        <w:jc w:val="both"/>
        <w:rPr>
          <w:rFonts w:ascii="Verdana" w:hAnsi="Verdana" w:cs="Arial"/>
          <w:sz w:val="20"/>
          <w:szCs w:val="20"/>
        </w:rPr>
      </w:pPr>
      <w:r w:rsidRPr="00FB6E44">
        <w:rPr>
          <w:rFonts w:ascii="Verdana" w:hAnsi="Verdana" w:cs="Arial"/>
          <w:sz w:val="20"/>
          <w:szCs w:val="20"/>
        </w:rPr>
        <w:t>W przypadku nie podania w ofercie informacji o zaoferowanym zestawie (określającym czasy usunięcia awarii lub błędów), Zamawiający uzna, że Wykonawca zaoferował maksymalny dopuszczalny czas usunięcia awarii lub błędów, określony w zestawie 1 i przyzna odpowiednio 0 punktów w tym kryterium.</w:t>
      </w:r>
    </w:p>
    <w:p w:rsidR="00835580" w:rsidRPr="00FB6E44" w:rsidRDefault="00835580" w:rsidP="00835580">
      <w:pPr>
        <w:jc w:val="both"/>
        <w:rPr>
          <w:rFonts w:ascii="Verdana" w:hAnsi="Verdana" w:cs="Arial"/>
          <w:bCs/>
          <w:sz w:val="20"/>
          <w:szCs w:val="20"/>
        </w:rPr>
      </w:pPr>
    </w:p>
    <w:p w:rsidR="00835580" w:rsidRPr="00FB6E44" w:rsidRDefault="00835580" w:rsidP="00835580">
      <w:pPr>
        <w:ind w:firstLine="708"/>
        <w:jc w:val="both"/>
        <w:rPr>
          <w:rFonts w:ascii="Verdana" w:hAnsi="Verdana" w:cs="Arial"/>
          <w:bCs/>
          <w:sz w:val="20"/>
          <w:szCs w:val="20"/>
        </w:rPr>
      </w:pPr>
      <w:r w:rsidRPr="00FB6E44">
        <w:rPr>
          <w:rFonts w:ascii="Verdana" w:hAnsi="Verdana" w:cs="Arial"/>
          <w:bCs/>
          <w:sz w:val="20"/>
          <w:szCs w:val="20"/>
        </w:rPr>
        <w:t xml:space="preserve">W tym kryterium można uzyskać maksymalnie </w:t>
      </w:r>
      <w:r w:rsidR="008F0C7F">
        <w:rPr>
          <w:rFonts w:ascii="Verdana" w:hAnsi="Verdana" w:cs="Arial"/>
          <w:b/>
          <w:bCs/>
          <w:sz w:val="20"/>
          <w:szCs w:val="20"/>
        </w:rPr>
        <w:t>40</w:t>
      </w:r>
      <w:r w:rsidR="008F0C7F" w:rsidRPr="00FB6E44">
        <w:rPr>
          <w:rFonts w:ascii="Verdana" w:hAnsi="Verdana" w:cs="Arial"/>
          <w:b/>
          <w:bCs/>
          <w:sz w:val="20"/>
          <w:szCs w:val="20"/>
        </w:rPr>
        <w:t xml:space="preserve"> </w:t>
      </w:r>
      <w:r w:rsidRPr="00FB6E44">
        <w:rPr>
          <w:rFonts w:ascii="Verdana" w:hAnsi="Verdana" w:cs="Arial"/>
          <w:b/>
          <w:bCs/>
          <w:sz w:val="20"/>
          <w:szCs w:val="20"/>
        </w:rPr>
        <w:t>punktów</w:t>
      </w:r>
      <w:r w:rsidRPr="00FB6E44">
        <w:rPr>
          <w:rFonts w:ascii="Verdana" w:hAnsi="Verdana" w:cs="Arial"/>
          <w:bCs/>
          <w:sz w:val="20"/>
          <w:szCs w:val="20"/>
        </w:rPr>
        <w:t xml:space="preserve">. </w:t>
      </w:r>
    </w:p>
    <w:p w:rsidR="00835580" w:rsidRPr="00FB6E44" w:rsidRDefault="00835580" w:rsidP="00835580">
      <w:pPr>
        <w:jc w:val="both"/>
        <w:rPr>
          <w:rFonts w:ascii="Verdana" w:hAnsi="Verdana" w:cs="Arial"/>
          <w:bCs/>
          <w:sz w:val="20"/>
          <w:szCs w:val="20"/>
        </w:rPr>
      </w:pPr>
    </w:p>
    <w:p w:rsidR="00835580" w:rsidRPr="00FB6E44" w:rsidRDefault="00536784" w:rsidP="00536784">
      <w:pPr>
        <w:tabs>
          <w:tab w:val="left" w:pos="709"/>
        </w:tabs>
        <w:ind w:left="709" w:hanging="709"/>
        <w:jc w:val="both"/>
        <w:rPr>
          <w:rFonts w:ascii="Verdana" w:hAnsi="Verdana" w:cs="Arial"/>
          <w:bCs/>
          <w:sz w:val="20"/>
          <w:szCs w:val="20"/>
        </w:rPr>
      </w:pPr>
      <w:r>
        <w:rPr>
          <w:rFonts w:ascii="Verdana" w:hAnsi="Verdana" w:cs="Arial"/>
          <w:bCs/>
          <w:sz w:val="20"/>
          <w:szCs w:val="20"/>
        </w:rPr>
        <w:t>1</w:t>
      </w:r>
      <w:r w:rsidR="002178E7">
        <w:rPr>
          <w:rFonts w:ascii="Verdana" w:hAnsi="Verdana" w:cs="Arial"/>
          <w:bCs/>
          <w:sz w:val="20"/>
          <w:szCs w:val="20"/>
        </w:rPr>
        <w:t>8</w:t>
      </w:r>
      <w:r>
        <w:rPr>
          <w:rFonts w:ascii="Verdana" w:hAnsi="Verdana" w:cs="Arial"/>
          <w:bCs/>
          <w:sz w:val="20"/>
          <w:szCs w:val="20"/>
        </w:rPr>
        <w:t>.1.</w:t>
      </w:r>
      <w:r w:rsidR="00BE4C26">
        <w:rPr>
          <w:rFonts w:ascii="Verdana" w:hAnsi="Verdana" w:cs="Arial"/>
          <w:bCs/>
          <w:sz w:val="20"/>
          <w:szCs w:val="20"/>
        </w:rPr>
        <w:t>3</w:t>
      </w:r>
      <w:r>
        <w:rPr>
          <w:rFonts w:ascii="Verdana" w:hAnsi="Verdana" w:cs="Arial"/>
          <w:bCs/>
          <w:sz w:val="20"/>
          <w:szCs w:val="20"/>
        </w:rPr>
        <w:t>.</w:t>
      </w:r>
      <w:r w:rsidR="00835580" w:rsidRPr="00FB6E44">
        <w:rPr>
          <w:rFonts w:ascii="Verdana" w:hAnsi="Verdana" w:cs="Arial"/>
          <w:bCs/>
          <w:sz w:val="20"/>
          <w:szCs w:val="20"/>
        </w:rPr>
        <w:t>Za najkorzystniejsza zostanie uznana oferta, która uzyska łącznie największa liczbę punktów (P) wyliczoną zgodnie z poniższym wzorem:</w:t>
      </w:r>
    </w:p>
    <w:p w:rsidR="00835580" w:rsidRPr="00FB6E44" w:rsidRDefault="00835580" w:rsidP="00835580">
      <w:pPr>
        <w:tabs>
          <w:tab w:val="left" w:pos="851"/>
        </w:tabs>
        <w:ind w:left="720"/>
        <w:jc w:val="both"/>
        <w:rPr>
          <w:rFonts w:ascii="Verdana" w:hAnsi="Verdana" w:cs="Arial"/>
          <w:bCs/>
          <w:sz w:val="20"/>
          <w:szCs w:val="20"/>
        </w:rPr>
      </w:pPr>
    </w:p>
    <w:p w:rsidR="00835580" w:rsidRPr="00FB6E44" w:rsidRDefault="00835580" w:rsidP="00835580">
      <w:pPr>
        <w:jc w:val="center"/>
        <w:rPr>
          <w:rFonts w:ascii="Verdana" w:hAnsi="Verdana" w:cs="Arial"/>
          <w:b/>
          <w:bCs/>
          <w:sz w:val="20"/>
          <w:szCs w:val="20"/>
        </w:rPr>
      </w:pPr>
      <w:r w:rsidRPr="00FB6E44">
        <w:rPr>
          <w:rFonts w:ascii="Verdana" w:hAnsi="Verdana" w:cs="Arial"/>
          <w:b/>
          <w:bCs/>
          <w:sz w:val="20"/>
          <w:szCs w:val="20"/>
        </w:rPr>
        <w:t>P = C + T</w:t>
      </w:r>
    </w:p>
    <w:p w:rsidR="00835580" w:rsidRPr="00FB6E44" w:rsidRDefault="00835580" w:rsidP="00835580">
      <w:pPr>
        <w:ind w:firstLine="709"/>
        <w:jc w:val="both"/>
        <w:rPr>
          <w:rFonts w:ascii="Verdana" w:hAnsi="Verdana" w:cs="Arial"/>
          <w:bCs/>
          <w:sz w:val="20"/>
          <w:szCs w:val="20"/>
        </w:rPr>
      </w:pPr>
      <w:r w:rsidRPr="00FB6E44">
        <w:rPr>
          <w:rFonts w:ascii="Verdana" w:hAnsi="Verdana" w:cs="Arial"/>
          <w:bCs/>
          <w:sz w:val="20"/>
          <w:szCs w:val="20"/>
        </w:rPr>
        <w:t xml:space="preserve">Gdzie: </w:t>
      </w:r>
    </w:p>
    <w:p w:rsidR="00835580" w:rsidRPr="00FB6E44" w:rsidRDefault="00835580" w:rsidP="00835580">
      <w:pPr>
        <w:ind w:firstLine="709"/>
        <w:jc w:val="both"/>
        <w:rPr>
          <w:rFonts w:ascii="Verdana" w:hAnsi="Verdana" w:cs="Arial"/>
          <w:bCs/>
          <w:sz w:val="20"/>
          <w:szCs w:val="20"/>
        </w:rPr>
      </w:pPr>
      <w:r w:rsidRPr="00FB6E44">
        <w:rPr>
          <w:rFonts w:ascii="Verdana" w:hAnsi="Verdana" w:cs="Arial"/>
          <w:bCs/>
          <w:sz w:val="20"/>
          <w:szCs w:val="20"/>
        </w:rPr>
        <w:t>P – łączna liczba punktów oferty ocenianej</w:t>
      </w:r>
    </w:p>
    <w:p w:rsidR="00835580" w:rsidRPr="00FB6E44" w:rsidRDefault="00835580" w:rsidP="00835580">
      <w:pPr>
        <w:ind w:firstLine="709"/>
        <w:jc w:val="both"/>
        <w:rPr>
          <w:rFonts w:ascii="Verdana" w:hAnsi="Verdana" w:cs="Arial"/>
          <w:bCs/>
          <w:sz w:val="20"/>
          <w:szCs w:val="20"/>
        </w:rPr>
      </w:pPr>
      <w:r w:rsidRPr="00FB6E44">
        <w:rPr>
          <w:rFonts w:ascii="Verdana" w:hAnsi="Verdana" w:cs="Arial"/>
          <w:bCs/>
          <w:sz w:val="20"/>
          <w:szCs w:val="20"/>
        </w:rPr>
        <w:t>C – liczba punktów uzyskanych w kryterium „Łączna cena oferty brutto”</w:t>
      </w:r>
    </w:p>
    <w:p w:rsidR="00835580" w:rsidRPr="00FB6E44" w:rsidRDefault="00835580" w:rsidP="00835580">
      <w:pPr>
        <w:ind w:left="709"/>
        <w:jc w:val="both"/>
        <w:rPr>
          <w:rFonts w:ascii="Verdana" w:hAnsi="Verdana" w:cs="Arial"/>
          <w:bCs/>
          <w:sz w:val="20"/>
          <w:szCs w:val="20"/>
        </w:rPr>
      </w:pPr>
      <w:r w:rsidRPr="00FB6E44">
        <w:rPr>
          <w:rFonts w:ascii="Verdana" w:hAnsi="Verdana" w:cs="Arial"/>
          <w:bCs/>
          <w:sz w:val="20"/>
          <w:szCs w:val="20"/>
        </w:rPr>
        <w:t>T – liczba punktów uzyskanych w kryterium „</w:t>
      </w:r>
      <w:r w:rsidRPr="00FB6E44">
        <w:rPr>
          <w:rFonts w:ascii="Verdana" w:hAnsi="Verdana" w:cs="Arial"/>
          <w:sz w:val="20"/>
          <w:szCs w:val="20"/>
        </w:rPr>
        <w:t>Czas usunięcia awarii lub błędów</w:t>
      </w:r>
      <w:r w:rsidRPr="00FB6E44">
        <w:rPr>
          <w:rFonts w:ascii="Verdana" w:hAnsi="Verdana" w:cs="Arial"/>
          <w:bCs/>
          <w:sz w:val="20"/>
          <w:szCs w:val="20"/>
        </w:rPr>
        <w:t>”</w:t>
      </w:r>
    </w:p>
    <w:p w:rsidR="00835580" w:rsidRPr="00FB6E44" w:rsidRDefault="00835580" w:rsidP="00835580">
      <w:pPr>
        <w:tabs>
          <w:tab w:val="left" w:pos="630"/>
        </w:tabs>
        <w:ind w:left="630" w:hanging="630"/>
        <w:jc w:val="both"/>
        <w:rPr>
          <w:rFonts w:ascii="Verdana" w:eastAsia="Calibri" w:hAnsi="Verdana" w:cs="Arial"/>
          <w:sz w:val="20"/>
          <w:szCs w:val="20"/>
        </w:rPr>
      </w:pPr>
      <w:r w:rsidRPr="00FB6E44">
        <w:rPr>
          <w:rFonts w:ascii="Verdana" w:eastAsia="Calibri" w:hAnsi="Verdana" w:cs="Arial"/>
          <w:sz w:val="20"/>
          <w:szCs w:val="20"/>
        </w:rPr>
        <w:t>1</w:t>
      </w:r>
      <w:r w:rsidR="002178E7">
        <w:rPr>
          <w:rFonts w:ascii="Verdana" w:eastAsia="Calibri" w:hAnsi="Verdana" w:cs="Arial"/>
          <w:sz w:val="20"/>
          <w:szCs w:val="20"/>
        </w:rPr>
        <w:t>8</w:t>
      </w:r>
      <w:r w:rsidRPr="00FB6E44">
        <w:rPr>
          <w:rFonts w:ascii="Verdana" w:eastAsia="Calibri" w:hAnsi="Verdana" w:cs="Arial"/>
          <w:sz w:val="20"/>
          <w:szCs w:val="20"/>
        </w:rPr>
        <w:t>.2.</w:t>
      </w:r>
      <w:r w:rsidRPr="00FB6E44">
        <w:rPr>
          <w:rFonts w:ascii="Verdana" w:eastAsia="Calibri" w:hAnsi="Verdana" w:cs="Arial"/>
          <w:sz w:val="20"/>
          <w:szCs w:val="20"/>
        </w:rPr>
        <w:tab/>
        <w:t>Zamawiający nie przewiduje aukcji elektronicznej.</w:t>
      </w:r>
    </w:p>
    <w:p w:rsidR="00835580" w:rsidRPr="00FB6E44" w:rsidRDefault="00835580" w:rsidP="00835580">
      <w:pPr>
        <w:tabs>
          <w:tab w:val="left" w:pos="630"/>
        </w:tabs>
        <w:ind w:left="630" w:hanging="630"/>
        <w:jc w:val="both"/>
        <w:rPr>
          <w:rFonts w:ascii="Verdana" w:eastAsia="Calibri" w:hAnsi="Verdana" w:cs="Arial"/>
          <w:sz w:val="20"/>
          <w:szCs w:val="20"/>
        </w:rPr>
      </w:pPr>
      <w:r w:rsidRPr="00FB6E44">
        <w:rPr>
          <w:rFonts w:ascii="Verdana" w:eastAsia="Calibri" w:hAnsi="Verdana" w:cs="Arial"/>
          <w:sz w:val="20"/>
          <w:szCs w:val="20"/>
        </w:rPr>
        <w:t>1</w:t>
      </w:r>
      <w:r w:rsidR="008251A6">
        <w:rPr>
          <w:rFonts w:ascii="Verdana" w:eastAsia="Calibri" w:hAnsi="Verdana" w:cs="Arial"/>
          <w:sz w:val="20"/>
          <w:szCs w:val="20"/>
        </w:rPr>
        <w:t>8</w:t>
      </w:r>
      <w:r w:rsidRPr="00FB6E44">
        <w:rPr>
          <w:rFonts w:ascii="Verdana" w:eastAsia="Calibri" w:hAnsi="Verdana" w:cs="Arial"/>
          <w:sz w:val="20"/>
          <w:szCs w:val="20"/>
        </w:rPr>
        <w:t>.3.</w:t>
      </w:r>
      <w:r w:rsidRPr="00FB6E44">
        <w:rPr>
          <w:rFonts w:ascii="Verdana" w:eastAsia="Calibri" w:hAnsi="Verdana" w:cs="Arial"/>
          <w:sz w:val="20"/>
          <w:szCs w:val="20"/>
        </w:rPr>
        <w:tab/>
        <w:t xml:space="preserve">Zamawiający udzieli zamówienia Wykonawcy, który spełni wszystkie postawione </w:t>
      </w:r>
      <w:r w:rsidRPr="00FB6E44">
        <w:rPr>
          <w:rFonts w:ascii="Verdana" w:eastAsia="Calibri" w:hAnsi="Verdana" w:cs="Arial"/>
          <w:sz w:val="20"/>
          <w:szCs w:val="20"/>
        </w:rPr>
        <w:br/>
        <w:t>w Specyfikacji warunki oraz otrzyma największą liczbę punktów wyliczoną zgodnie ze wzorem określonym w pkt. 18.1.</w:t>
      </w:r>
      <w:r w:rsidR="00BE4C26">
        <w:rPr>
          <w:rFonts w:ascii="Verdana" w:eastAsia="Calibri" w:hAnsi="Verdana" w:cs="Arial"/>
          <w:sz w:val="20"/>
          <w:szCs w:val="20"/>
        </w:rPr>
        <w:t>3</w:t>
      </w:r>
      <w:r w:rsidRPr="00FB6E44">
        <w:rPr>
          <w:rFonts w:ascii="Verdana" w:eastAsia="Calibri" w:hAnsi="Verdana" w:cs="Arial"/>
          <w:sz w:val="20"/>
          <w:szCs w:val="20"/>
        </w:rPr>
        <w:t>.</w:t>
      </w:r>
    </w:p>
    <w:p w:rsidR="00911A1E" w:rsidRPr="00BC3AAD" w:rsidRDefault="00094748" w:rsidP="00835580">
      <w:pPr>
        <w:suppressAutoHyphens/>
        <w:spacing w:before="120"/>
        <w:ind w:left="709" w:hanging="709"/>
        <w:jc w:val="both"/>
        <w:rPr>
          <w:rFonts w:ascii="Verdana" w:hAnsi="Verdana" w:cs="Verdana"/>
          <w:sz w:val="20"/>
          <w:szCs w:val="20"/>
        </w:rPr>
      </w:pPr>
      <w:r w:rsidRPr="00A13EB0">
        <w:rPr>
          <w:rFonts w:ascii="Verdana" w:hAnsi="Verdana"/>
          <w:spacing w:val="4"/>
          <w:sz w:val="20"/>
          <w:szCs w:val="20"/>
          <w:lang w:eastAsia="ar-SA"/>
        </w:rPr>
        <w:t>1</w:t>
      </w:r>
      <w:r w:rsidR="002178E7">
        <w:rPr>
          <w:rFonts w:ascii="Verdana" w:hAnsi="Verdana"/>
          <w:spacing w:val="4"/>
          <w:sz w:val="20"/>
          <w:szCs w:val="20"/>
          <w:lang w:eastAsia="ar-SA"/>
        </w:rPr>
        <w:t>8</w:t>
      </w:r>
      <w:r w:rsidRPr="00A13EB0">
        <w:rPr>
          <w:rFonts w:ascii="Verdana" w:hAnsi="Verdana"/>
          <w:spacing w:val="4"/>
          <w:sz w:val="20"/>
          <w:szCs w:val="20"/>
          <w:lang w:eastAsia="ar-SA"/>
        </w:rPr>
        <w:t>.</w:t>
      </w:r>
      <w:r w:rsidR="00835580">
        <w:rPr>
          <w:rFonts w:ascii="Verdana" w:hAnsi="Verdana"/>
          <w:spacing w:val="4"/>
          <w:sz w:val="20"/>
          <w:szCs w:val="20"/>
          <w:lang w:eastAsia="ar-SA"/>
        </w:rPr>
        <w:t>4</w:t>
      </w:r>
      <w:r w:rsidRPr="00A13EB0">
        <w:rPr>
          <w:rFonts w:ascii="Verdana" w:hAnsi="Verdana"/>
          <w:spacing w:val="4"/>
          <w:sz w:val="20"/>
          <w:szCs w:val="20"/>
          <w:lang w:eastAsia="ar-SA"/>
        </w:rPr>
        <w:t>.</w:t>
      </w:r>
      <w:r w:rsidRPr="00A13EB0">
        <w:rPr>
          <w:rFonts w:ascii="Verdana" w:hAnsi="Verdana"/>
          <w:spacing w:val="4"/>
          <w:sz w:val="20"/>
          <w:szCs w:val="20"/>
          <w:lang w:eastAsia="ar-SA"/>
        </w:rPr>
        <w:tab/>
      </w:r>
      <w:r w:rsidRPr="00A13EB0">
        <w:rPr>
          <w:rFonts w:ascii="Verdana" w:hAnsi="Verdana" w:cs="Verdana"/>
          <w:sz w:val="20"/>
          <w:szCs w:val="20"/>
        </w:rPr>
        <w:t xml:space="preserve">Zamawiający </w:t>
      </w:r>
      <w:r w:rsidRPr="00A13EB0">
        <w:rPr>
          <w:rFonts w:ascii="Verdana" w:hAnsi="Verdana" w:cs="Verdana"/>
          <w:b/>
          <w:sz w:val="20"/>
          <w:szCs w:val="20"/>
        </w:rPr>
        <w:t>nie przewiduje</w:t>
      </w:r>
      <w:r w:rsidRPr="00A13EB0">
        <w:rPr>
          <w:rFonts w:ascii="Verdana" w:hAnsi="Verdana" w:cs="Verdana"/>
          <w:sz w:val="20"/>
          <w:szCs w:val="20"/>
        </w:rPr>
        <w:t xml:space="preserve"> aukcji elektronicznej.</w:t>
      </w:r>
    </w:p>
    <w:p w:rsidR="00701C8E" w:rsidRPr="00A13EB0" w:rsidRDefault="00701C8E" w:rsidP="00094748">
      <w:pPr>
        <w:suppressAutoHyphens/>
        <w:spacing w:before="120"/>
        <w:ind w:left="709" w:hanging="709"/>
        <w:jc w:val="both"/>
        <w:rPr>
          <w:rFonts w:ascii="Verdana" w:hAnsi="Verdana"/>
          <w:color w:val="000000"/>
          <w:spacing w:val="4"/>
          <w:sz w:val="20"/>
          <w:szCs w:val="20"/>
          <w:lang w:eastAsia="ar-SA"/>
        </w:rPr>
      </w:pPr>
    </w:p>
    <w:p w:rsidR="00701C8E" w:rsidRPr="00A13EB0" w:rsidRDefault="00536784" w:rsidP="00701C8E">
      <w:pPr>
        <w:suppressAutoHyphens/>
        <w:ind w:left="709" w:right="-567" w:hanging="709"/>
        <w:rPr>
          <w:rFonts w:ascii="Verdana" w:hAnsi="Verdana"/>
          <w:b/>
          <w:sz w:val="20"/>
          <w:szCs w:val="20"/>
          <w:lang w:eastAsia="ar-SA"/>
        </w:rPr>
      </w:pPr>
      <w:r>
        <w:rPr>
          <w:rFonts w:ascii="Verdana" w:hAnsi="Verdana"/>
          <w:b/>
          <w:sz w:val="20"/>
          <w:szCs w:val="20"/>
          <w:lang w:eastAsia="ar-SA"/>
        </w:rPr>
        <w:t>1</w:t>
      </w:r>
      <w:r w:rsidR="002178E7">
        <w:rPr>
          <w:rFonts w:ascii="Verdana" w:hAnsi="Verdana"/>
          <w:b/>
          <w:sz w:val="20"/>
          <w:szCs w:val="20"/>
          <w:lang w:eastAsia="ar-SA"/>
        </w:rPr>
        <w:t>9</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Fonts w:ascii="Verdana" w:hAnsi="Verdana" w:cs="Verdana"/>
          <w:b/>
          <w:bCs/>
          <w:spacing w:val="2"/>
          <w:position w:val="2"/>
          <w:sz w:val="20"/>
          <w:szCs w:val="20"/>
        </w:rPr>
        <w:t>INFORMACJE O FORMALNOŚCIACH, JAKICH NALEŻY DOPEŁNIĆ PO WYBORZE OFERTY W CELU ZAWARCIA UMOWY</w:t>
      </w:r>
    </w:p>
    <w:p w:rsidR="00701C8E" w:rsidRPr="00A13EB0" w:rsidRDefault="00536784" w:rsidP="00701C8E">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1</w:t>
      </w:r>
      <w:r w:rsidR="002178E7">
        <w:rPr>
          <w:rFonts w:ascii="Verdana" w:hAnsi="Verdana"/>
          <w:color w:val="000000"/>
          <w:spacing w:val="4"/>
          <w:sz w:val="20"/>
          <w:szCs w:val="20"/>
          <w:lang w:eastAsia="ar-SA"/>
        </w:rPr>
        <w:t>9</w:t>
      </w:r>
      <w:r w:rsidR="00701C8E" w:rsidRPr="00A13EB0">
        <w:rPr>
          <w:rFonts w:ascii="Verdana" w:hAnsi="Verdana"/>
          <w:color w:val="000000"/>
          <w:spacing w:val="4"/>
          <w:sz w:val="20"/>
          <w:szCs w:val="20"/>
          <w:lang w:eastAsia="ar-SA"/>
        </w:rPr>
        <w:t>.1.</w:t>
      </w:r>
      <w:r w:rsidR="00701C8E" w:rsidRPr="00A13EB0">
        <w:rPr>
          <w:rFonts w:ascii="Verdana" w:hAnsi="Verdana"/>
          <w:color w:val="000000"/>
          <w:spacing w:val="4"/>
          <w:sz w:val="20"/>
          <w:szCs w:val="20"/>
          <w:lang w:eastAsia="ar-SA"/>
        </w:rPr>
        <w:tab/>
      </w:r>
      <w:r w:rsidR="00701C8E" w:rsidRPr="00A13EB0">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A13EB0" w:rsidRDefault="00536784" w:rsidP="00701C8E">
      <w:pPr>
        <w:suppressAutoHyphens/>
        <w:spacing w:before="120"/>
        <w:ind w:left="709" w:hanging="709"/>
        <w:jc w:val="both"/>
        <w:rPr>
          <w:rFonts w:ascii="Verdana" w:hAnsi="Verdana"/>
          <w:spacing w:val="2"/>
          <w:position w:val="2"/>
          <w:sz w:val="20"/>
          <w:szCs w:val="20"/>
        </w:rPr>
      </w:pPr>
      <w:r>
        <w:rPr>
          <w:rFonts w:ascii="Verdana" w:hAnsi="Verdana"/>
          <w:color w:val="000000"/>
          <w:spacing w:val="4"/>
          <w:sz w:val="20"/>
          <w:szCs w:val="20"/>
          <w:lang w:eastAsia="ar-SA"/>
        </w:rPr>
        <w:t>1</w:t>
      </w:r>
      <w:r w:rsidR="002178E7">
        <w:rPr>
          <w:rFonts w:ascii="Verdana" w:hAnsi="Verdana"/>
          <w:color w:val="000000"/>
          <w:spacing w:val="4"/>
          <w:sz w:val="20"/>
          <w:szCs w:val="20"/>
          <w:lang w:eastAsia="ar-SA"/>
        </w:rPr>
        <w:t>9</w:t>
      </w:r>
      <w:r w:rsidR="00701C8E" w:rsidRPr="00A13EB0">
        <w:rPr>
          <w:rFonts w:ascii="Verdana" w:hAnsi="Verdana"/>
          <w:color w:val="000000"/>
          <w:spacing w:val="4"/>
          <w:sz w:val="20"/>
          <w:szCs w:val="20"/>
          <w:lang w:eastAsia="ar-SA"/>
        </w:rPr>
        <w:t>.</w:t>
      </w:r>
      <w:r w:rsidR="00701C8E" w:rsidRPr="00A13EB0">
        <w:rPr>
          <w:rFonts w:ascii="Verdana" w:hAnsi="Verdana"/>
          <w:sz w:val="20"/>
          <w:szCs w:val="20"/>
        </w:rPr>
        <w:t>2.</w:t>
      </w:r>
      <w:r w:rsidR="00701C8E" w:rsidRPr="00A13EB0">
        <w:rPr>
          <w:rFonts w:ascii="Verdana" w:hAnsi="Verdana"/>
          <w:sz w:val="20"/>
          <w:szCs w:val="20"/>
        </w:rPr>
        <w:tab/>
      </w:r>
      <w:r w:rsidR="00701C8E" w:rsidRPr="00A13EB0">
        <w:rPr>
          <w:rFonts w:ascii="Verdana" w:hAnsi="Verdana"/>
          <w:spacing w:val="2"/>
          <w:position w:val="2"/>
          <w:sz w:val="20"/>
          <w:szCs w:val="20"/>
        </w:rPr>
        <w:t xml:space="preserve">O terminie </w:t>
      </w:r>
      <w:r w:rsidR="00701C8E" w:rsidRPr="00A13EB0">
        <w:rPr>
          <w:rFonts w:ascii="Verdana" w:hAnsi="Verdana"/>
          <w:sz w:val="20"/>
          <w:szCs w:val="20"/>
        </w:rPr>
        <w:t>złożenia</w:t>
      </w:r>
      <w:r w:rsidR="00701C8E"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00701C8E" w:rsidRPr="00A13EB0">
        <w:rPr>
          <w:rFonts w:ascii="Verdana" w:hAnsi="Verdana"/>
          <w:spacing w:val="2"/>
          <w:position w:val="2"/>
          <w:sz w:val="20"/>
          <w:szCs w:val="20"/>
        </w:rPr>
        <w:t>mowa w pkt 1</w:t>
      </w:r>
      <w:r w:rsidR="00A84625" w:rsidRPr="00A13EB0">
        <w:rPr>
          <w:rFonts w:ascii="Verdana" w:hAnsi="Verdana"/>
          <w:spacing w:val="2"/>
          <w:position w:val="2"/>
          <w:sz w:val="20"/>
          <w:szCs w:val="20"/>
        </w:rPr>
        <w:t>9</w:t>
      </w:r>
      <w:r w:rsidR="00701C8E" w:rsidRPr="00A13EB0">
        <w:rPr>
          <w:rFonts w:ascii="Verdana" w:hAnsi="Verdana"/>
          <w:spacing w:val="2"/>
          <w:position w:val="2"/>
          <w:sz w:val="20"/>
          <w:szCs w:val="20"/>
        </w:rPr>
        <w:t>.1. Zamawiający powiadomi Wykonawcę odrębnym pismem.</w:t>
      </w:r>
    </w:p>
    <w:p w:rsidR="00701C8E" w:rsidRDefault="00536784" w:rsidP="00701C8E">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1</w:t>
      </w:r>
      <w:r w:rsidR="002178E7">
        <w:rPr>
          <w:rFonts w:ascii="Verdana" w:hAnsi="Verdana"/>
          <w:color w:val="000000"/>
          <w:spacing w:val="4"/>
          <w:sz w:val="20"/>
          <w:szCs w:val="20"/>
          <w:lang w:eastAsia="ar-SA"/>
        </w:rPr>
        <w:t>9</w:t>
      </w:r>
      <w:r w:rsidR="00701C8E" w:rsidRPr="00A13EB0">
        <w:rPr>
          <w:rFonts w:ascii="Verdana" w:hAnsi="Verdana"/>
          <w:color w:val="000000"/>
          <w:spacing w:val="4"/>
          <w:sz w:val="20"/>
          <w:szCs w:val="20"/>
          <w:lang w:eastAsia="ar-SA"/>
        </w:rPr>
        <w:t>.</w:t>
      </w:r>
      <w:r w:rsidR="00701C8E" w:rsidRPr="00A13EB0">
        <w:rPr>
          <w:rFonts w:ascii="Verdana" w:hAnsi="Verdana"/>
          <w:sz w:val="20"/>
          <w:szCs w:val="20"/>
        </w:rPr>
        <w:t>3.</w:t>
      </w:r>
      <w:r w:rsidR="00701C8E" w:rsidRPr="00A13EB0">
        <w:rPr>
          <w:rFonts w:ascii="Verdana" w:hAnsi="Verdana"/>
          <w:sz w:val="20"/>
          <w:szCs w:val="20"/>
        </w:rPr>
        <w:tab/>
      </w:r>
      <w:r w:rsidR="00701C8E" w:rsidRPr="00A13EB0">
        <w:rPr>
          <w:rFonts w:ascii="Verdana" w:eastAsia="Calibri" w:hAnsi="Verdana"/>
          <w:bCs/>
          <w:sz w:val="20"/>
          <w:szCs w:val="20"/>
        </w:rPr>
        <w:t xml:space="preserve">Wykonawca </w:t>
      </w:r>
      <w:r w:rsidR="00701C8E" w:rsidRPr="00A13EB0">
        <w:rPr>
          <w:rFonts w:ascii="Verdana" w:hAnsi="Verdana"/>
          <w:sz w:val="20"/>
          <w:szCs w:val="20"/>
        </w:rPr>
        <w:t>zobowiązany</w:t>
      </w:r>
      <w:r w:rsidR="00701C8E" w:rsidRPr="00A13EB0">
        <w:rPr>
          <w:rFonts w:ascii="Verdana" w:eastAsia="Calibri" w:hAnsi="Verdana"/>
          <w:bCs/>
          <w:sz w:val="20"/>
          <w:szCs w:val="20"/>
        </w:rPr>
        <w:t xml:space="preserve"> jest do wniesienia zabezpieczenia należytego wykonania umowy na warunkach określonych w pkt </w:t>
      </w:r>
      <w:r w:rsidR="00A84625" w:rsidRPr="00A13EB0">
        <w:rPr>
          <w:rFonts w:ascii="Verdana" w:eastAsia="Calibri" w:hAnsi="Verdana"/>
          <w:bCs/>
          <w:sz w:val="20"/>
          <w:szCs w:val="20"/>
        </w:rPr>
        <w:t>20</w:t>
      </w:r>
      <w:r w:rsidR="00701C8E" w:rsidRPr="00A13EB0">
        <w:rPr>
          <w:rFonts w:ascii="Verdana" w:eastAsia="Calibri" w:hAnsi="Verdana"/>
          <w:bCs/>
          <w:sz w:val="20"/>
          <w:szCs w:val="20"/>
        </w:rPr>
        <w:t>.</w:t>
      </w:r>
    </w:p>
    <w:p w:rsidR="00BE245A" w:rsidRPr="00A13EB0" w:rsidRDefault="00BE245A" w:rsidP="00BE245A">
      <w:pPr>
        <w:rPr>
          <w:rStyle w:val="tekstdokbold"/>
          <w:rFonts w:ascii="Verdana" w:hAnsi="Verdana" w:cs="Verdana"/>
          <w:sz w:val="20"/>
          <w:szCs w:val="20"/>
        </w:rPr>
      </w:pPr>
    </w:p>
    <w:p w:rsidR="00103A21" w:rsidRPr="009E7727" w:rsidRDefault="00103A21" w:rsidP="00103A21">
      <w:pPr>
        <w:suppressAutoHyphens/>
        <w:ind w:left="709" w:right="-567" w:hanging="709"/>
        <w:rPr>
          <w:rFonts w:ascii="Verdana" w:hAnsi="Verdana"/>
          <w:b/>
          <w:sz w:val="20"/>
          <w:szCs w:val="20"/>
          <w:lang w:eastAsia="ar-SA"/>
        </w:rPr>
      </w:pPr>
      <w:r w:rsidRPr="009E7727">
        <w:rPr>
          <w:rFonts w:ascii="Verdana" w:hAnsi="Verdana"/>
          <w:b/>
          <w:sz w:val="20"/>
          <w:szCs w:val="20"/>
          <w:lang w:eastAsia="ar-SA"/>
        </w:rPr>
        <w:t>20.</w:t>
      </w:r>
      <w:r w:rsidRPr="009E7727">
        <w:rPr>
          <w:rFonts w:ascii="Verdana" w:hAnsi="Verdana"/>
          <w:b/>
          <w:sz w:val="20"/>
          <w:szCs w:val="20"/>
          <w:lang w:eastAsia="ar-SA"/>
        </w:rPr>
        <w:tab/>
      </w:r>
      <w:r w:rsidRPr="009E7727">
        <w:rPr>
          <w:rStyle w:val="tekstdokbold"/>
          <w:rFonts w:ascii="Verdana" w:hAnsi="Verdana" w:cs="Verdana"/>
          <w:sz w:val="20"/>
          <w:szCs w:val="20"/>
        </w:rPr>
        <w:t>ZABEZPIECZENIE NALEŻYTEGO WYKONANIA UMOWY</w:t>
      </w:r>
    </w:p>
    <w:p w:rsidR="00103A21" w:rsidRPr="009E7727" w:rsidRDefault="00103A21" w:rsidP="00103A21">
      <w:pPr>
        <w:suppressAutoHyphens/>
        <w:spacing w:before="120"/>
        <w:ind w:left="709" w:hanging="709"/>
        <w:jc w:val="both"/>
        <w:rPr>
          <w:rFonts w:ascii="Verdana" w:hAnsi="Verdana"/>
          <w:sz w:val="20"/>
          <w:szCs w:val="20"/>
        </w:rPr>
      </w:pPr>
      <w:r w:rsidRPr="009E7727">
        <w:rPr>
          <w:rFonts w:ascii="Verdana" w:hAnsi="Verdana"/>
          <w:color w:val="000000"/>
          <w:spacing w:val="4"/>
          <w:sz w:val="20"/>
          <w:szCs w:val="20"/>
          <w:lang w:eastAsia="ar-SA"/>
        </w:rPr>
        <w:t>20.1.</w:t>
      </w:r>
      <w:r w:rsidRPr="009E7727">
        <w:rPr>
          <w:rFonts w:ascii="Verdana" w:hAnsi="Verdana"/>
          <w:color w:val="000000"/>
          <w:spacing w:val="4"/>
          <w:sz w:val="20"/>
          <w:szCs w:val="20"/>
          <w:lang w:eastAsia="ar-SA"/>
        </w:rPr>
        <w:tab/>
        <w:t xml:space="preserve">Wykonawca, przed podpisaniem umowy, zobowiązany jest do wniesienia zabezpieczenia należytego wykonania umowy na kwotę stanowiącą </w:t>
      </w:r>
      <w:r w:rsidRPr="009E7727">
        <w:rPr>
          <w:rFonts w:ascii="Verdana" w:hAnsi="Verdana"/>
          <w:b/>
          <w:color w:val="000000"/>
          <w:spacing w:val="4"/>
          <w:sz w:val="20"/>
          <w:szCs w:val="20"/>
          <w:lang w:eastAsia="ar-SA"/>
        </w:rPr>
        <w:t xml:space="preserve">10% ceny brutto podanej w ofercie </w:t>
      </w:r>
      <w:r w:rsidRPr="009E7727">
        <w:rPr>
          <w:rFonts w:ascii="Verdana" w:hAnsi="Verdana"/>
          <w:color w:val="000000"/>
          <w:spacing w:val="4"/>
          <w:sz w:val="20"/>
          <w:szCs w:val="20"/>
          <w:lang w:eastAsia="ar-SA"/>
        </w:rPr>
        <w:t xml:space="preserve">w jednej lub kilku formach określonych w art. 148 ustawy Pzp. </w:t>
      </w:r>
    </w:p>
    <w:p w:rsidR="00103A21" w:rsidRPr="009E7727" w:rsidRDefault="00103A21" w:rsidP="00103A21">
      <w:pPr>
        <w:tabs>
          <w:tab w:val="left" w:pos="720"/>
        </w:tabs>
        <w:spacing w:before="120"/>
        <w:ind w:left="705" w:hanging="705"/>
        <w:jc w:val="both"/>
        <w:rPr>
          <w:rFonts w:ascii="Verdana" w:hAnsi="Verdana"/>
          <w:sz w:val="20"/>
          <w:szCs w:val="20"/>
        </w:rPr>
      </w:pPr>
      <w:r w:rsidRPr="009E7727">
        <w:rPr>
          <w:rFonts w:ascii="Verdana" w:hAnsi="Verdana"/>
          <w:sz w:val="20"/>
          <w:szCs w:val="20"/>
        </w:rPr>
        <w:t>20.2.</w:t>
      </w:r>
      <w:r w:rsidRPr="009E7727">
        <w:rPr>
          <w:rFonts w:ascii="Verdana" w:hAnsi="Verdana"/>
          <w:sz w:val="20"/>
          <w:szCs w:val="20"/>
        </w:rPr>
        <w:tab/>
        <w:t>Dokument gwarancji (bankowej lub ubezpieczeniowej) musi reprezentować nieodwołalną i bezwarunkową gwarancję płatną na pierwsze pisemne żądanie Zamawiającego</w:t>
      </w:r>
    </w:p>
    <w:p w:rsidR="00103A21" w:rsidRPr="00A13EB0" w:rsidRDefault="00103A21" w:rsidP="00103A21">
      <w:pPr>
        <w:tabs>
          <w:tab w:val="left" w:pos="709"/>
        </w:tabs>
        <w:spacing w:before="120"/>
        <w:ind w:left="705" w:hanging="705"/>
        <w:jc w:val="both"/>
        <w:rPr>
          <w:rFonts w:ascii="Verdana" w:hAnsi="Verdana"/>
          <w:sz w:val="20"/>
          <w:szCs w:val="20"/>
        </w:rPr>
      </w:pPr>
      <w:r w:rsidRPr="009E7727">
        <w:rPr>
          <w:rFonts w:ascii="Verdana" w:hAnsi="Verdana"/>
          <w:sz w:val="20"/>
          <w:szCs w:val="20"/>
        </w:rPr>
        <w:t>20.3.</w:t>
      </w:r>
      <w:r w:rsidRPr="009E7727">
        <w:rPr>
          <w:rFonts w:ascii="Verdana" w:hAnsi="Verdana"/>
          <w:color w:val="FF0000"/>
          <w:sz w:val="20"/>
          <w:szCs w:val="20"/>
        </w:rPr>
        <w:tab/>
      </w:r>
      <w:r w:rsidRPr="009E7727">
        <w:rPr>
          <w:rFonts w:ascii="Verdana" w:hAnsi="Verdana"/>
          <w:sz w:val="20"/>
          <w:szCs w:val="20"/>
        </w:rPr>
        <w:t xml:space="preserve">W przypadku wniesienia zabezpieczenia należytego wykonania umowy w formie innej niż w pieniądzu, przed podpisaniem umowy Wykonawca jest zobowiązany </w:t>
      </w:r>
      <w:r w:rsidRPr="009E7727">
        <w:rPr>
          <w:rFonts w:ascii="Verdana" w:hAnsi="Verdana"/>
          <w:sz w:val="20"/>
          <w:szCs w:val="20"/>
        </w:rPr>
        <w:lastRenderedPageBreak/>
        <w:t>przedstawić do akceptacji Zamawiającemu treść dokumentu gwarancji (bankowej lub ubezpieczeniowej) lub poręczenia.</w:t>
      </w:r>
    </w:p>
    <w:p w:rsidR="00BE245A" w:rsidRPr="00A13EB0" w:rsidRDefault="00BE245A" w:rsidP="00BE245A">
      <w:pPr>
        <w:spacing w:before="60"/>
        <w:ind w:left="567"/>
        <w:jc w:val="both"/>
        <w:rPr>
          <w:rFonts w:ascii="Verdana" w:hAnsi="Verdana" w:cs="Verdana"/>
          <w:sz w:val="20"/>
          <w:szCs w:val="20"/>
        </w:rPr>
      </w:pPr>
    </w:p>
    <w:p w:rsidR="00213FB2" w:rsidRPr="00A13EB0" w:rsidRDefault="00213FB2" w:rsidP="00213FB2">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2178E7">
        <w:rPr>
          <w:rFonts w:ascii="Verdana" w:hAnsi="Verdana"/>
          <w:b/>
          <w:sz w:val="20"/>
          <w:szCs w:val="20"/>
          <w:lang w:eastAsia="ar-SA"/>
        </w:rPr>
        <w:t>1</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POUCZENIE O ŚRODKACH OCHRONY PRAWNEJ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2178E7">
        <w:rPr>
          <w:rFonts w:ascii="Verdana" w:hAnsi="Verdana"/>
          <w:spacing w:val="4"/>
          <w:sz w:val="20"/>
          <w:szCs w:val="20"/>
        </w:rPr>
        <w:t>1</w:t>
      </w:r>
      <w:r w:rsidR="00B33DF0" w:rsidRPr="00A13EB0">
        <w:rPr>
          <w:rFonts w:ascii="Verdana" w:hAnsi="Verdana"/>
          <w:spacing w:val="4"/>
          <w:sz w:val="20"/>
          <w:szCs w:val="20"/>
        </w:rPr>
        <w:t xml:space="preserve">.1. </w:t>
      </w:r>
      <w:r w:rsidR="005D169F" w:rsidRPr="00A13EB0">
        <w:rPr>
          <w:rFonts w:ascii="Verdana" w:hAnsi="Verdana"/>
          <w:spacing w:val="4"/>
          <w:sz w:val="20"/>
          <w:szCs w:val="20"/>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2178E7">
        <w:rPr>
          <w:rFonts w:ascii="Verdana" w:hAnsi="Verdana"/>
          <w:spacing w:val="4"/>
          <w:sz w:val="20"/>
          <w:szCs w:val="20"/>
        </w:rPr>
        <w:t>1</w:t>
      </w:r>
      <w:r w:rsidR="005D169F" w:rsidRPr="00A13EB0">
        <w:rPr>
          <w:rFonts w:ascii="Verdana" w:hAnsi="Verdana"/>
          <w:spacing w:val="4"/>
          <w:sz w:val="20"/>
          <w:szCs w:val="20"/>
        </w:rPr>
        <w:t xml:space="preserve">.2. </w:t>
      </w:r>
      <w:r w:rsidR="005D169F" w:rsidRPr="00A13EB0">
        <w:rPr>
          <w:rFonts w:ascii="Verdana" w:hAnsi="Verdana"/>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2178E7">
        <w:rPr>
          <w:rFonts w:ascii="Verdana" w:hAnsi="Verdana"/>
          <w:spacing w:val="4"/>
          <w:sz w:val="20"/>
          <w:szCs w:val="20"/>
        </w:rPr>
        <w:t>1</w:t>
      </w:r>
      <w:r w:rsidR="005D169F" w:rsidRPr="00A13EB0">
        <w:rPr>
          <w:rFonts w:ascii="Verdana" w:hAnsi="Verdana"/>
          <w:spacing w:val="4"/>
          <w:sz w:val="20"/>
          <w:szCs w:val="20"/>
        </w:rPr>
        <w:t>.3.</w:t>
      </w:r>
      <w:r w:rsidR="005D169F" w:rsidRPr="00A13EB0">
        <w:rPr>
          <w:rFonts w:ascii="Verdana" w:hAnsi="Verdana"/>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2178E7">
        <w:rPr>
          <w:rFonts w:ascii="Verdana" w:hAnsi="Verdana"/>
          <w:spacing w:val="4"/>
          <w:sz w:val="20"/>
          <w:szCs w:val="20"/>
        </w:rPr>
        <w:t>1</w:t>
      </w:r>
      <w:r w:rsidR="005D169F" w:rsidRPr="00A13EB0">
        <w:rPr>
          <w:rFonts w:ascii="Verdana" w:hAnsi="Verdana"/>
          <w:spacing w:val="4"/>
          <w:sz w:val="20"/>
          <w:szCs w:val="20"/>
        </w:rPr>
        <w:t>.4.</w:t>
      </w:r>
      <w:r w:rsidR="005D169F" w:rsidRPr="00A13EB0">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7B1A38" w:rsidRPr="00A13EB0" w:rsidRDefault="007B1A38" w:rsidP="00781248">
      <w:pPr>
        <w:spacing w:before="120"/>
        <w:ind w:left="720" w:hanging="12"/>
        <w:jc w:val="both"/>
        <w:rPr>
          <w:rFonts w:ascii="Verdana" w:hAnsi="Verdana"/>
          <w:spacing w:val="4"/>
          <w:sz w:val="20"/>
          <w:szCs w:val="20"/>
        </w:rPr>
      </w:pPr>
      <w:r w:rsidRPr="00A13EB0">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2178E7">
        <w:rPr>
          <w:rFonts w:ascii="Verdana" w:hAnsi="Verdana"/>
          <w:spacing w:val="4"/>
          <w:sz w:val="20"/>
          <w:szCs w:val="20"/>
        </w:rPr>
        <w:t>1</w:t>
      </w:r>
      <w:r w:rsidR="005D169F" w:rsidRPr="00A13EB0">
        <w:rPr>
          <w:rFonts w:ascii="Verdana" w:hAnsi="Verdana"/>
          <w:spacing w:val="4"/>
          <w:sz w:val="20"/>
          <w:szCs w:val="20"/>
        </w:rPr>
        <w:t>.5.</w:t>
      </w:r>
      <w:r w:rsidR="005D169F" w:rsidRPr="00A13EB0">
        <w:rPr>
          <w:rFonts w:ascii="Verdana" w:hAnsi="Verdana"/>
          <w:spacing w:val="4"/>
          <w:sz w:val="20"/>
          <w:szCs w:val="20"/>
        </w:rPr>
        <w:tab/>
        <w:t>Terminy wniesienia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2178E7">
        <w:rPr>
          <w:rFonts w:ascii="Verdana" w:hAnsi="Verdana"/>
          <w:spacing w:val="4"/>
          <w:sz w:val="20"/>
          <w:szCs w:val="20"/>
        </w:rPr>
        <w:t>1</w:t>
      </w:r>
      <w:r w:rsidR="005D169F" w:rsidRPr="00A13EB0">
        <w:rPr>
          <w:rFonts w:ascii="Verdana" w:hAnsi="Verdana"/>
          <w:spacing w:val="4"/>
          <w:sz w:val="20"/>
          <w:szCs w:val="20"/>
        </w:rPr>
        <w:t>.5.1.Odwołanie wnosi się 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r w:rsidR="007B1A38"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2178E7">
        <w:rPr>
          <w:rFonts w:ascii="Verdana" w:hAnsi="Verdana"/>
          <w:spacing w:val="4"/>
          <w:sz w:val="20"/>
          <w:szCs w:val="20"/>
        </w:rPr>
        <w:t>1</w:t>
      </w:r>
      <w:r w:rsidR="005D169F" w:rsidRPr="00A13EB0">
        <w:rPr>
          <w:rFonts w:ascii="Verdana" w:hAnsi="Verdana"/>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2178E7">
        <w:rPr>
          <w:rFonts w:ascii="Verdana" w:hAnsi="Verdana"/>
          <w:spacing w:val="4"/>
          <w:sz w:val="20"/>
          <w:szCs w:val="20"/>
        </w:rPr>
        <w:t>1</w:t>
      </w:r>
      <w:r w:rsidR="005D169F" w:rsidRPr="00A13EB0">
        <w:rPr>
          <w:rFonts w:ascii="Verdana" w:hAnsi="Verdana"/>
          <w:spacing w:val="4"/>
          <w:sz w:val="20"/>
          <w:szCs w:val="20"/>
        </w:rPr>
        <w:t xml:space="preserve">.5.3.Odwołanie wobec czynności innych niż określone w pkt. </w:t>
      </w:r>
      <w:r w:rsidRPr="00A13EB0">
        <w:rPr>
          <w:rFonts w:ascii="Verdana" w:hAnsi="Verdana"/>
          <w:spacing w:val="4"/>
          <w:sz w:val="20"/>
          <w:szCs w:val="20"/>
        </w:rPr>
        <w:t>2</w:t>
      </w:r>
      <w:r w:rsidR="002A5148">
        <w:rPr>
          <w:rFonts w:ascii="Verdana" w:hAnsi="Verdana"/>
          <w:spacing w:val="4"/>
          <w:sz w:val="20"/>
          <w:szCs w:val="20"/>
        </w:rPr>
        <w:t>1</w:t>
      </w:r>
      <w:r w:rsidR="005D169F" w:rsidRPr="00A13EB0">
        <w:rPr>
          <w:rFonts w:ascii="Verdana" w:hAnsi="Verdana"/>
          <w:spacing w:val="4"/>
          <w:sz w:val="20"/>
          <w:szCs w:val="20"/>
        </w:rPr>
        <w:t xml:space="preserve">.5.1. i </w:t>
      </w:r>
      <w:r w:rsidR="00D97D03" w:rsidRPr="00A13EB0">
        <w:rPr>
          <w:rFonts w:ascii="Verdana" w:hAnsi="Verdana"/>
          <w:spacing w:val="4"/>
          <w:sz w:val="20"/>
          <w:szCs w:val="20"/>
        </w:rPr>
        <w:t>2</w:t>
      </w:r>
      <w:r w:rsidR="002A5148">
        <w:rPr>
          <w:rFonts w:ascii="Verdana" w:hAnsi="Verdana"/>
          <w:spacing w:val="4"/>
          <w:sz w:val="20"/>
          <w:szCs w:val="20"/>
        </w:rPr>
        <w:t>1</w:t>
      </w:r>
      <w:r w:rsidR="005D169F" w:rsidRPr="00A13EB0">
        <w:rPr>
          <w:rFonts w:ascii="Verdana" w:hAnsi="Verdana"/>
          <w:spacing w:val="4"/>
          <w:sz w:val="20"/>
          <w:szCs w:val="20"/>
        </w:rPr>
        <w:t>.5.2</w:t>
      </w:r>
      <w:r w:rsidR="00D97D03" w:rsidRPr="00A13EB0">
        <w:rPr>
          <w:rFonts w:ascii="Verdana" w:hAnsi="Verdana"/>
          <w:spacing w:val="4"/>
          <w:sz w:val="20"/>
          <w:szCs w:val="20"/>
        </w:rPr>
        <w:t>. IDW</w:t>
      </w:r>
      <w:r w:rsidR="005D169F" w:rsidRPr="00A13EB0">
        <w:rPr>
          <w:rFonts w:ascii="Verdana" w:hAnsi="Verdana"/>
          <w:spacing w:val="4"/>
          <w:sz w:val="20"/>
          <w:szCs w:val="20"/>
        </w:rPr>
        <w:t xml:space="preserve"> wnosi się w terminie 10 dni od dnia, w którym powzięto lub przy zachowaniu należytej staranności można było powziąć wiadomość o okolicznościach stanowiących podstawę jego wniesienia.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2178E7">
        <w:rPr>
          <w:rFonts w:ascii="Verdana" w:hAnsi="Verdana"/>
          <w:spacing w:val="4"/>
          <w:sz w:val="20"/>
          <w:szCs w:val="20"/>
        </w:rPr>
        <w:t>1</w:t>
      </w:r>
      <w:r w:rsidR="005D169F" w:rsidRPr="00A13EB0">
        <w:rPr>
          <w:rFonts w:ascii="Verdana" w:hAnsi="Verdana"/>
          <w:spacing w:val="4"/>
          <w:sz w:val="20"/>
          <w:szCs w:val="20"/>
        </w:rPr>
        <w:t>.5.4.Jeżeli Zamawiający nie przesłał Wykonawcy zawiadomienia o wyborze oferty najkorzystniejszej odwołanie wnosi się nie później niż w terminie:</w:t>
      </w:r>
    </w:p>
    <w:p w:rsidR="005D169F" w:rsidRPr="00A13EB0" w:rsidRDefault="005D169F" w:rsidP="0039799A">
      <w:pPr>
        <w:spacing w:before="120"/>
        <w:ind w:left="709" w:hanging="283"/>
        <w:jc w:val="both"/>
        <w:rPr>
          <w:rFonts w:ascii="Verdana" w:hAnsi="Verdana"/>
          <w:spacing w:val="4"/>
          <w:sz w:val="20"/>
          <w:szCs w:val="20"/>
        </w:rPr>
      </w:pPr>
      <w:r w:rsidRPr="00A13EB0">
        <w:rPr>
          <w:rFonts w:ascii="Verdana" w:hAnsi="Verdana"/>
          <w:spacing w:val="4"/>
          <w:sz w:val="20"/>
          <w:szCs w:val="20"/>
        </w:rPr>
        <w:t>1)</w:t>
      </w:r>
      <w:r w:rsidRPr="00A13EB0">
        <w:rPr>
          <w:rFonts w:ascii="Verdana" w:hAnsi="Verdana"/>
          <w:spacing w:val="4"/>
          <w:sz w:val="20"/>
          <w:szCs w:val="20"/>
        </w:rPr>
        <w:tab/>
        <w:t>30 dni od dnia publikacji w Dzienniku Urzędowym Unii Europejskiej ogłoszenia o udzieleniu zamówienia;</w:t>
      </w:r>
    </w:p>
    <w:p w:rsidR="005D169F" w:rsidRPr="00A13EB0" w:rsidRDefault="005D169F" w:rsidP="0039799A">
      <w:pPr>
        <w:spacing w:before="120"/>
        <w:ind w:left="709" w:hanging="283"/>
        <w:jc w:val="both"/>
        <w:rPr>
          <w:rFonts w:ascii="Verdana" w:hAnsi="Verdana"/>
          <w:spacing w:val="4"/>
          <w:sz w:val="20"/>
          <w:szCs w:val="20"/>
        </w:rPr>
      </w:pPr>
      <w:r w:rsidRPr="00A13EB0">
        <w:rPr>
          <w:rFonts w:ascii="Verdana" w:hAnsi="Verdana"/>
          <w:spacing w:val="4"/>
          <w:sz w:val="20"/>
          <w:szCs w:val="20"/>
        </w:rPr>
        <w:t>2)</w:t>
      </w:r>
      <w:r w:rsidRPr="00A13EB0">
        <w:rPr>
          <w:rFonts w:ascii="Verdana" w:hAnsi="Verdana"/>
          <w:spacing w:val="4"/>
          <w:sz w:val="20"/>
          <w:szCs w:val="20"/>
        </w:rPr>
        <w:tab/>
        <w:t xml:space="preserve">6 miesięcy od dnia zawarcia umowy, jeżeli Zamawiający nie opublikował </w:t>
      </w:r>
      <w:r w:rsidRPr="00A13EB0">
        <w:rPr>
          <w:rFonts w:ascii="Verdana" w:hAnsi="Verdana"/>
          <w:spacing w:val="4"/>
          <w:sz w:val="20"/>
          <w:szCs w:val="20"/>
        </w:rPr>
        <w:br/>
        <w:t>w Dzienniku Urzędowym Unii Europejskiej ogłoszenia o udzieleniu zamówienia.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lastRenderedPageBreak/>
        <w:t>2</w:t>
      </w:r>
      <w:r w:rsidR="002178E7">
        <w:rPr>
          <w:rFonts w:ascii="Verdana" w:hAnsi="Verdana"/>
          <w:spacing w:val="4"/>
          <w:sz w:val="20"/>
          <w:szCs w:val="20"/>
        </w:rPr>
        <w:t>1</w:t>
      </w:r>
      <w:r w:rsidR="005D169F" w:rsidRPr="00A13EB0">
        <w:rPr>
          <w:rFonts w:ascii="Verdana" w:hAnsi="Verdana"/>
          <w:spacing w:val="4"/>
          <w:sz w:val="20"/>
          <w:szCs w:val="20"/>
        </w:rPr>
        <w:t>.6.</w:t>
      </w:r>
      <w:r w:rsidR="005D169F" w:rsidRPr="00A13EB0">
        <w:rPr>
          <w:rFonts w:ascii="Verdana" w:hAnsi="Verdana"/>
          <w:spacing w:val="4"/>
          <w:sz w:val="20"/>
          <w:szCs w:val="20"/>
        </w:rPr>
        <w:tab/>
        <w:t>Szczegółowe zasady postępowania po wniesieniu odwołania, określają stosowne przepisy Działu VI ustawy Pzp.</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2178E7">
        <w:rPr>
          <w:rFonts w:ascii="Verdana" w:hAnsi="Verdana"/>
          <w:spacing w:val="4"/>
          <w:sz w:val="20"/>
          <w:szCs w:val="20"/>
        </w:rPr>
        <w:t>1</w:t>
      </w:r>
      <w:r w:rsidR="005D169F" w:rsidRPr="00A13EB0">
        <w:rPr>
          <w:rFonts w:ascii="Verdana" w:hAnsi="Verdana"/>
          <w:spacing w:val="4"/>
          <w:sz w:val="20"/>
          <w:szCs w:val="20"/>
        </w:rPr>
        <w:t>.7.</w:t>
      </w:r>
      <w:r w:rsidR="005D169F" w:rsidRPr="00A13EB0">
        <w:rPr>
          <w:rFonts w:ascii="Verdana" w:hAnsi="Verdana"/>
          <w:spacing w:val="4"/>
          <w:sz w:val="20"/>
          <w:szCs w:val="20"/>
        </w:rPr>
        <w:tab/>
        <w:t>Na orzeczenie Krajowej Izby Odwoławczej, stronom oraz uczestnikom postępowania odwoławczego przysługuje skarga do sądu.</w:t>
      </w:r>
    </w:p>
    <w:p w:rsidR="005D169F" w:rsidRPr="00701C8E"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2178E7">
        <w:rPr>
          <w:rFonts w:ascii="Verdana" w:hAnsi="Verdana"/>
          <w:spacing w:val="4"/>
          <w:sz w:val="20"/>
          <w:szCs w:val="20"/>
        </w:rPr>
        <w:t>1</w:t>
      </w:r>
      <w:r w:rsidR="005D169F" w:rsidRPr="00A13EB0">
        <w:rPr>
          <w:rFonts w:ascii="Verdana" w:hAnsi="Verdana"/>
          <w:spacing w:val="4"/>
          <w:sz w:val="20"/>
          <w:szCs w:val="20"/>
        </w:rPr>
        <w:t>.8.</w:t>
      </w:r>
      <w:r w:rsidR="005D169F" w:rsidRPr="00A13EB0">
        <w:rPr>
          <w:rFonts w:ascii="Verdana" w:hAnsi="Verdana"/>
          <w:spacing w:val="4"/>
          <w:sz w:val="20"/>
          <w:szCs w:val="20"/>
        </w:rPr>
        <w:tab/>
        <w:t xml:space="preserve">Skargę wnosi się do sądu okręgowego właściwego dla siedziby Zamawiającego, </w:t>
      </w:r>
      <w:r w:rsidR="005D169F" w:rsidRPr="00A13EB0">
        <w:rPr>
          <w:rFonts w:ascii="Verdana" w:hAnsi="Verdana"/>
          <w:spacing w:val="4"/>
          <w:sz w:val="20"/>
          <w:szCs w:val="20"/>
        </w:rPr>
        <w:br/>
        <w:t>za pośrednictwem Prezesa Krajowej Izby Odwoławczej w</w:t>
      </w:r>
      <w:r w:rsidR="005D169F" w:rsidRPr="00701C8E">
        <w:rPr>
          <w:rFonts w:ascii="Verdana" w:hAnsi="Verdana"/>
          <w:spacing w:val="4"/>
          <w:sz w:val="20"/>
          <w:szCs w:val="20"/>
        </w:rPr>
        <w:t xml:space="preserve">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Pr="00701C8E" w:rsidRDefault="00BE245A" w:rsidP="00BE245A">
      <w:pPr>
        <w:ind w:left="705" w:hanging="705"/>
        <w:jc w:val="both"/>
        <w:rPr>
          <w:rFonts w:ascii="Verdana" w:hAnsi="Verdana" w:cs="Verdana"/>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781248">
      <w:pPr>
        <w:pStyle w:val="Tekstpodstawowy"/>
        <w:spacing w:before="120"/>
        <w:ind w:left="567"/>
        <w:jc w:val="both"/>
        <w:rPr>
          <w:rFonts w:ascii="Verdana" w:hAnsi="Verdana" w:cs="Verdana"/>
          <w:sz w:val="20"/>
          <w:szCs w:val="20"/>
        </w:rPr>
      </w:pPr>
    </w:p>
    <w:p w:rsidR="00BE245A" w:rsidRDefault="00BE245A"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286866" w:rsidRDefault="00286866" w:rsidP="00BE245A">
      <w:pPr>
        <w:pStyle w:val="Tekstpodstawowy"/>
        <w:spacing w:before="120"/>
        <w:ind w:left="567"/>
        <w:jc w:val="both"/>
        <w:rPr>
          <w:rFonts w:ascii="Verdana" w:hAnsi="Verdana" w:cs="Verdana"/>
          <w:sz w:val="20"/>
          <w:szCs w:val="20"/>
        </w:rPr>
      </w:pPr>
    </w:p>
    <w:p w:rsidR="00286866" w:rsidRDefault="00286866" w:rsidP="00BE245A">
      <w:pPr>
        <w:pStyle w:val="Tekstpodstawowy"/>
        <w:spacing w:before="120"/>
        <w:ind w:left="567"/>
        <w:jc w:val="both"/>
        <w:rPr>
          <w:rFonts w:ascii="Verdana" w:hAnsi="Verdana" w:cs="Verdana"/>
          <w:sz w:val="20"/>
          <w:szCs w:val="20"/>
        </w:rPr>
      </w:pPr>
    </w:p>
    <w:p w:rsidR="00286866" w:rsidRDefault="00286866"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2178E7" w:rsidRDefault="002178E7" w:rsidP="00BE245A">
      <w:pPr>
        <w:pStyle w:val="Tekstpodstawowy"/>
        <w:spacing w:before="120"/>
        <w:ind w:left="567"/>
        <w:jc w:val="both"/>
        <w:rPr>
          <w:rFonts w:ascii="Verdana" w:hAnsi="Verdana" w:cs="Verdana"/>
          <w:sz w:val="20"/>
          <w:szCs w:val="20"/>
        </w:rPr>
      </w:pPr>
    </w:p>
    <w:p w:rsidR="002178E7" w:rsidRDefault="002178E7" w:rsidP="00BE245A">
      <w:pPr>
        <w:pStyle w:val="Tekstpodstawowy"/>
        <w:spacing w:before="120"/>
        <w:ind w:left="567"/>
        <w:jc w:val="both"/>
        <w:rPr>
          <w:rFonts w:ascii="Verdana" w:hAnsi="Verdana" w:cs="Verdana"/>
          <w:sz w:val="20"/>
          <w:szCs w:val="20"/>
        </w:rPr>
      </w:pPr>
    </w:p>
    <w:p w:rsidR="002178E7" w:rsidRDefault="002178E7" w:rsidP="00BE245A">
      <w:pPr>
        <w:pStyle w:val="Tekstpodstawowy"/>
        <w:spacing w:before="120"/>
        <w:ind w:left="567"/>
        <w:jc w:val="both"/>
        <w:rPr>
          <w:rFonts w:ascii="Verdana" w:hAnsi="Verdana" w:cs="Verdana"/>
          <w:sz w:val="20"/>
          <w:szCs w:val="20"/>
        </w:rPr>
      </w:pPr>
    </w:p>
    <w:p w:rsidR="002178E7" w:rsidRDefault="002178E7" w:rsidP="00BE245A">
      <w:pPr>
        <w:pStyle w:val="Tekstpodstawowy"/>
        <w:spacing w:before="120"/>
        <w:ind w:left="567"/>
        <w:jc w:val="both"/>
        <w:rPr>
          <w:rFonts w:ascii="Verdana" w:hAnsi="Verdana" w:cs="Verdana"/>
          <w:sz w:val="20"/>
          <w:szCs w:val="20"/>
        </w:rPr>
      </w:pPr>
    </w:p>
    <w:p w:rsidR="002178E7" w:rsidRDefault="002178E7" w:rsidP="00BE245A">
      <w:pPr>
        <w:pStyle w:val="Tekstpodstawowy"/>
        <w:spacing w:before="120"/>
        <w:ind w:left="567"/>
        <w:jc w:val="both"/>
        <w:rPr>
          <w:rFonts w:ascii="Verdana" w:hAnsi="Verdana" w:cs="Verdana"/>
          <w:sz w:val="20"/>
          <w:szCs w:val="20"/>
        </w:rPr>
      </w:pPr>
    </w:p>
    <w:p w:rsidR="0039799A" w:rsidRDefault="0039799A" w:rsidP="00BE245A">
      <w:pPr>
        <w:pStyle w:val="Tekstpodstawowy"/>
        <w:spacing w:before="120"/>
        <w:ind w:left="567"/>
        <w:jc w:val="both"/>
        <w:rPr>
          <w:rFonts w:ascii="Verdana" w:hAnsi="Verdana" w:cs="Verdana"/>
          <w:sz w:val="20"/>
          <w:szCs w:val="20"/>
        </w:rPr>
      </w:pPr>
    </w:p>
    <w:p w:rsidR="0039799A" w:rsidRDefault="0039799A" w:rsidP="00BE245A">
      <w:pPr>
        <w:pStyle w:val="Tekstpodstawowy"/>
        <w:spacing w:before="120"/>
        <w:ind w:left="567"/>
        <w:jc w:val="both"/>
        <w:rPr>
          <w:rFonts w:ascii="Verdana" w:hAnsi="Verdana" w:cs="Verdana"/>
          <w:sz w:val="20"/>
          <w:szCs w:val="20"/>
        </w:rPr>
      </w:pPr>
    </w:p>
    <w:p w:rsidR="0039799A" w:rsidRDefault="0039799A" w:rsidP="00BE245A">
      <w:pPr>
        <w:pStyle w:val="Tekstpodstawowy"/>
        <w:spacing w:before="120"/>
        <w:ind w:left="567"/>
        <w:jc w:val="both"/>
        <w:rPr>
          <w:rFonts w:ascii="Verdana" w:hAnsi="Verdana" w:cs="Verdana"/>
          <w:sz w:val="20"/>
          <w:szCs w:val="20"/>
        </w:rPr>
      </w:pPr>
    </w:p>
    <w:p w:rsidR="0039799A" w:rsidRDefault="0039799A" w:rsidP="00BE245A">
      <w:pPr>
        <w:pStyle w:val="Tekstpodstawowy"/>
        <w:spacing w:before="120"/>
        <w:ind w:left="567"/>
        <w:jc w:val="both"/>
        <w:rPr>
          <w:rFonts w:ascii="Verdana" w:hAnsi="Verdana" w:cs="Verdana"/>
          <w:sz w:val="20"/>
          <w:szCs w:val="20"/>
        </w:rPr>
      </w:pPr>
    </w:p>
    <w:p w:rsidR="0039799A" w:rsidRDefault="0039799A" w:rsidP="00BE245A">
      <w:pPr>
        <w:pStyle w:val="Tekstpodstawowy"/>
        <w:spacing w:before="120"/>
        <w:ind w:left="567"/>
        <w:jc w:val="both"/>
        <w:rPr>
          <w:rFonts w:ascii="Verdana" w:hAnsi="Verdana" w:cs="Verdana"/>
          <w:sz w:val="20"/>
          <w:szCs w:val="20"/>
        </w:rPr>
      </w:pPr>
    </w:p>
    <w:p w:rsidR="0039799A" w:rsidRDefault="0039799A" w:rsidP="00BE245A">
      <w:pPr>
        <w:pStyle w:val="Tekstpodstawowy"/>
        <w:spacing w:before="120"/>
        <w:ind w:left="567"/>
        <w:jc w:val="both"/>
        <w:rPr>
          <w:rFonts w:ascii="Verdana" w:hAnsi="Verdana" w:cs="Verdana"/>
          <w:sz w:val="20"/>
          <w:szCs w:val="20"/>
        </w:rPr>
      </w:pPr>
    </w:p>
    <w:p w:rsidR="0039799A" w:rsidRDefault="0039799A" w:rsidP="00BE245A">
      <w:pPr>
        <w:pStyle w:val="Tekstpodstawowy"/>
        <w:spacing w:before="120"/>
        <w:ind w:left="567"/>
        <w:jc w:val="both"/>
        <w:rPr>
          <w:rFonts w:ascii="Verdana" w:hAnsi="Verdana" w:cs="Verdana"/>
          <w:sz w:val="20"/>
          <w:szCs w:val="20"/>
        </w:rPr>
      </w:pPr>
    </w:p>
    <w:p w:rsidR="0039799A" w:rsidRDefault="0039799A" w:rsidP="00BE245A">
      <w:pPr>
        <w:pStyle w:val="Tekstpodstawowy"/>
        <w:spacing w:before="120"/>
        <w:ind w:left="567"/>
        <w:jc w:val="both"/>
        <w:rPr>
          <w:rFonts w:ascii="Verdana" w:hAnsi="Verdana" w:cs="Verdana"/>
          <w:sz w:val="20"/>
          <w:szCs w:val="20"/>
        </w:rPr>
      </w:pPr>
    </w:p>
    <w:p w:rsidR="0039799A" w:rsidRPr="00701C8E" w:rsidRDefault="0039799A" w:rsidP="00BE245A">
      <w:pPr>
        <w:pStyle w:val="Tekstpodstawowy"/>
        <w:spacing w:before="120"/>
        <w:ind w:left="567"/>
        <w:jc w:val="both"/>
        <w:rPr>
          <w:rFonts w:ascii="Verdana" w:hAnsi="Verdana" w:cs="Verdana"/>
          <w:sz w:val="20"/>
          <w:szCs w:val="20"/>
        </w:rPr>
      </w:pPr>
    </w:p>
    <w:p w:rsidR="00BE245A" w:rsidRPr="00701C8E" w:rsidRDefault="00BE245A" w:rsidP="00BE245A">
      <w:pPr>
        <w:pStyle w:val="Tekstpodstawowy"/>
        <w:spacing w:before="120"/>
        <w:ind w:left="567"/>
        <w:jc w:val="both"/>
        <w:rPr>
          <w:rFonts w:ascii="Verdana" w:hAnsi="Verdana" w:cs="Verdana"/>
          <w:sz w:val="20"/>
          <w:szCs w:val="20"/>
        </w:rPr>
      </w:pPr>
    </w:p>
    <w:p w:rsidR="00BE245A" w:rsidRDefault="00BE245A" w:rsidP="00280B91">
      <w:pPr>
        <w:rPr>
          <w:rFonts w:ascii="Verdana" w:hAnsi="Verdana" w:cs="Verdana"/>
          <w:sz w:val="20"/>
          <w:szCs w:val="20"/>
        </w:rPr>
      </w:pPr>
    </w:p>
    <w:p w:rsidR="0039799A" w:rsidRDefault="0039799A" w:rsidP="00BE245A">
      <w:pPr>
        <w:pStyle w:val="Nagwek6"/>
        <w:spacing w:before="0"/>
        <w:rPr>
          <w:rFonts w:ascii="Verdana" w:hAnsi="Verdana" w:cs="Verdana"/>
          <w:sz w:val="20"/>
          <w:szCs w:val="20"/>
        </w:rPr>
      </w:pPr>
    </w:p>
    <w:p w:rsidR="0039799A" w:rsidRDefault="0039799A" w:rsidP="00BE245A">
      <w:pPr>
        <w:pStyle w:val="Nagwek6"/>
        <w:spacing w:before="0"/>
        <w:rPr>
          <w:rFonts w:ascii="Verdana" w:hAnsi="Verdana" w:cs="Verdana"/>
          <w:sz w:val="20"/>
          <w:szCs w:val="20"/>
        </w:rPr>
      </w:pPr>
    </w:p>
    <w:p w:rsidR="00E568E2" w:rsidRDefault="00E568E2" w:rsidP="00BE245A">
      <w:pPr>
        <w:pStyle w:val="Nagwek6"/>
        <w:spacing w:before="0"/>
        <w:rPr>
          <w:rFonts w:ascii="Verdana" w:hAnsi="Verdana" w:cs="Verdana"/>
          <w:sz w:val="20"/>
          <w:szCs w:val="20"/>
        </w:rPr>
      </w:pPr>
    </w:p>
    <w:p w:rsidR="00E568E2" w:rsidRDefault="00E568E2" w:rsidP="00BE245A">
      <w:pPr>
        <w:pStyle w:val="Nagwek6"/>
        <w:spacing w:before="0"/>
        <w:rPr>
          <w:rFonts w:ascii="Verdana" w:hAnsi="Verdana" w:cs="Verdana"/>
          <w:sz w:val="20"/>
          <w:szCs w:val="20"/>
        </w:rPr>
      </w:pPr>
    </w:p>
    <w:p w:rsidR="00E568E2" w:rsidRDefault="00E568E2" w:rsidP="00BE245A">
      <w:pPr>
        <w:pStyle w:val="Nagwek6"/>
        <w:spacing w:before="0"/>
        <w:rPr>
          <w:rFonts w:ascii="Verdana" w:hAnsi="Verdana" w:cs="Verdana"/>
          <w:sz w:val="20"/>
          <w:szCs w:val="20"/>
        </w:rPr>
      </w:pPr>
    </w:p>
    <w:p w:rsidR="00E568E2" w:rsidRDefault="00E568E2" w:rsidP="00BE245A">
      <w:pPr>
        <w:pStyle w:val="Nagwek6"/>
        <w:spacing w:before="0"/>
        <w:rPr>
          <w:rFonts w:ascii="Verdana" w:hAnsi="Verdana" w:cs="Verdana"/>
          <w:sz w:val="20"/>
          <w:szCs w:val="20"/>
        </w:rPr>
      </w:pPr>
    </w:p>
    <w:p w:rsidR="00E568E2" w:rsidRDefault="00E568E2" w:rsidP="00BE245A">
      <w:pPr>
        <w:pStyle w:val="Nagwek6"/>
        <w:spacing w:before="0"/>
        <w:rPr>
          <w:rFonts w:ascii="Verdana" w:hAnsi="Verdana" w:cs="Verdana"/>
          <w:sz w:val="20"/>
          <w:szCs w:val="20"/>
        </w:rPr>
      </w:pPr>
    </w:p>
    <w:p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683640">
        <w:trPr>
          <w:trHeight w:val="1100"/>
        </w:trPr>
        <w:tc>
          <w:tcPr>
            <w:tcW w:w="3119" w:type="dxa"/>
            <w:tcBorders>
              <w:top w:val="single" w:sz="4" w:space="0" w:color="auto"/>
              <w:left w:val="single" w:sz="4" w:space="0" w:color="auto"/>
              <w:bottom w:val="single" w:sz="4" w:space="0" w:color="auto"/>
              <w:right w:val="nil"/>
            </w:tcBorders>
            <w:vAlign w:val="bottom"/>
          </w:tcPr>
          <w:p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Default="00BE245A" w:rsidP="00CA4C0C">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rsidR="001706C3" w:rsidRPr="00FB6E44" w:rsidRDefault="001706C3" w:rsidP="001706C3">
      <w:pPr>
        <w:pStyle w:val="Zwykytekst"/>
        <w:tabs>
          <w:tab w:val="left" w:leader="dot" w:pos="9360"/>
        </w:tabs>
        <w:spacing w:before="120"/>
        <w:ind w:left="5580" w:right="23"/>
        <w:rPr>
          <w:rFonts w:ascii="Verdana" w:hAnsi="Verdana" w:cs="Verdana"/>
          <w:b/>
          <w:bCs/>
        </w:rPr>
      </w:pPr>
      <w:r w:rsidRPr="00FB6E44">
        <w:rPr>
          <w:rFonts w:ascii="Verdana" w:hAnsi="Verdana" w:cs="Verdana"/>
          <w:b/>
          <w:bCs/>
        </w:rPr>
        <w:t>Do</w:t>
      </w:r>
    </w:p>
    <w:p w:rsidR="001706C3" w:rsidRPr="00FB6E44" w:rsidRDefault="001706C3" w:rsidP="001706C3">
      <w:pPr>
        <w:ind w:left="3870" w:firstLine="384"/>
        <w:jc w:val="both"/>
        <w:rPr>
          <w:rFonts w:ascii="Verdana" w:hAnsi="Verdana" w:cs="Arial"/>
          <w:b/>
          <w:sz w:val="20"/>
          <w:szCs w:val="20"/>
        </w:rPr>
      </w:pPr>
    </w:p>
    <w:p w:rsidR="001706C3" w:rsidRPr="00FB6E44" w:rsidRDefault="001706C3" w:rsidP="001706C3">
      <w:pPr>
        <w:ind w:left="5491" w:firstLine="33"/>
        <w:jc w:val="both"/>
        <w:rPr>
          <w:rFonts w:ascii="Verdana" w:hAnsi="Verdana" w:cs="Arial"/>
          <w:b/>
          <w:sz w:val="20"/>
          <w:szCs w:val="20"/>
        </w:rPr>
      </w:pPr>
      <w:r w:rsidRPr="00FB6E44">
        <w:rPr>
          <w:rFonts w:ascii="Verdana" w:hAnsi="Verdana" w:cs="Arial"/>
          <w:b/>
          <w:sz w:val="20"/>
          <w:szCs w:val="20"/>
        </w:rPr>
        <w:t xml:space="preserve">Ministerstwa Sprawiedliwości </w:t>
      </w:r>
    </w:p>
    <w:p w:rsidR="001706C3" w:rsidRPr="00FB6E44" w:rsidRDefault="001706C3" w:rsidP="001706C3">
      <w:pPr>
        <w:ind w:left="5491" w:firstLine="33"/>
        <w:jc w:val="both"/>
        <w:rPr>
          <w:rFonts w:ascii="Verdana" w:hAnsi="Verdana" w:cs="Arial"/>
          <w:b/>
          <w:sz w:val="20"/>
          <w:szCs w:val="20"/>
        </w:rPr>
      </w:pPr>
      <w:r w:rsidRPr="00FB6E44">
        <w:rPr>
          <w:rFonts w:ascii="Verdana" w:hAnsi="Verdana" w:cs="Arial"/>
          <w:b/>
          <w:sz w:val="20"/>
          <w:szCs w:val="20"/>
        </w:rPr>
        <w:t>Al. Ujazdowskie 11</w:t>
      </w:r>
    </w:p>
    <w:p w:rsidR="001706C3" w:rsidRPr="00FB6E44" w:rsidRDefault="001706C3" w:rsidP="001706C3">
      <w:pPr>
        <w:ind w:left="5491" w:firstLine="33"/>
        <w:jc w:val="both"/>
        <w:rPr>
          <w:rFonts w:ascii="Verdana" w:hAnsi="Verdana" w:cs="Arial"/>
          <w:b/>
          <w:sz w:val="20"/>
          <w:szCs w:val="20"/>
        </w:rPr>
      </w:pPr>
      <w:r w:rsidRPr="00FB6E44">
        <w:rPr>
          <w:rFonts w:ascii="Verdana" w:hAnsi="Verdana" w:cs="Arial"/>
          <w:b/>
          <w:sz w:val="20"/>
          <w:szCs w:val="20"/>
        </w:rPr>
        <w:t>00-567 Warszawa</w:t>
      </w:r>
    </w:p>
    <w:p w:rsidR="001706C3" w:rsidRPr="00FB6E44" w:rsidRDefault="001706C3" w:rsidP="001706C3">
      <w:pPr>
        <w:ind w:left="3870" w:firstLine="33"/>
        <w:jc w:val="both"/>
        <w:rPr>
          <w:rFonts w:ascii="Verdana" w:hAnsi="Verdana" w:cs="Arial"/>
          <w:b/>
          <w:sz w:val="20"/>
          <w:szCs w:val="20"/>
        </w:rPr>
      </w:pPr>
    </w:p>
    <w:p w:rsidR="001706C3" w:rsidRPr="00FB6E44" w:rsidRDefault="001706C3" w:rsidP="00E636AD">
      <w:pPr>
        <w:pStyle w:val="Zwykytekst1"/>
        <w:tabs>
          <w:tab w:val="left" w:leader="dot" w:pos="9360"/>
        </w:tabs>
        <w:spacing w:before="120" w:after="120"/>
        <w:jc w:val="both"/>
        <w:rPr>
          <w:rFonts w:ascii="Verdana" w:hAnsi="Verdana"/>
          <w:b/>
        </w:rPr>
      </w:pPr>
      <w:r w:rsidRPr="00FB6E44">
        <w:rPr>
          <w:rFonts w:ascii="Verdana" w:hAnsi="Verdana"/>
          <w:b/>
        </w:rPr>
        <w:t xml:space="preserve">Nawiązując do ogłoszenia o zamówieniu w postępowaniu o udzielenie zamówienia publicznego prowadzonym w trybie przetargu nieograniczonego na: </w:t>
      </w:r>
    </w:p>
    <w:p w:rsidR="001706C3" w:rsidRPr="00FB6E44" w:rsidRDefault="001706C3" w:rsidP="001706C3">
      <w:pPr>
        <w:jc w:val="both"/>
        <w:outlineLvl w:val="0"/>
        <w:rPr>
          <w:rFonts w:ascii="Verdana" w:hAnsi="Verdana"/>
          <w:spacing w:val="-2"/>
          <w:sz w:val="20"/>
          <w:szCs w:val="20"/>
        </w:rPr>
      </w:pPr>
      <w:r w:rsidRPr="00FB6E44">
        <w:rPr>
          <w:rFonts w:ascii="Verdana" w:hAnsi="Verdana" w:cs="Arial"/>
          <w:b/>
          <w:sz w:val="20"/>
          <w:szCs w:val="20"/>
        </w:rPr>
        <w:t>Usługi serwisu i modyfikacji systemu SEOD MS</w:t>
      </w:r>
    </w:p>
    <w:p w:rsidR="001706C3" w:rsidRPr="00FB6E44" w:rsidRDefault="001706C3" w:rsidP="001706C3">
      <w:pPr>
        <w:jc w:val="both"/>
        <w:rPr>
          <w:rFonts w:ascii="Verdana" w:hAnsi="Verdana"/>
          <w:spacing w:val="-2"/>
          <w:sz w:val="20"/>
          <w:szCs w:val="20"/>
        </w:rPr>
      </w:pPr>
    </w:p>
    <w:p w:rsidR="001706C3" w:rsidRPr="00FB6E44" w:rsidRDefault="001706C3" w:rsidP="001706C3">
      <w:pPr>
        <w:jc w:val="both"/>
        <w:rPr>
          <w:rFonts w:ascii="Verdana" w:hAnsi="Verdana"/>
          <w:b/>
          <w:spacing w:val="-2"/>
          <w:sz w:val="20"/>
          <w:szCs w:val="20"/>
        </w:rPr>
      </w:pPr>
      <w:r w:rsidRPr="00FB6E44">
        <w:rPr>
          <w:rFonts w:ascii="Verdana" w:hAnsi="Verdana"/>
          <w:spacing w:val="-2"/>
          <w:sz w:val="20"/>
          <w:szCs w:val="20"/>
        </w:rPr>
        <w:t>znak: BA-F-II-3710-44/16</w:t>
      </w:r>
    </w:p>
    <w:p w:rsidR="001706C3" w:rsidRPr="00FB6E44" w:rsidRDefault="001706C3" w:rsidP="001706C3">
      <w:pPr>
        <w:pStyle w:val="Zwykytekst1"/>
        <w:tabs>
          <w:tab w:val="left" w:leader="dot" w:pos="9360"/>
        </w:tabs>
        <w:spacing w:before="120"/>
        <w:jc w:val="both"/>
        <w:rPr>
          <w:rFonts w:ascii="Verdana" w:hAnsi="Verdana"/>
          <w:b/>
        </w:rPr>
      </w:pPr>
    </w:p>
    <w:p w:rsidR="001706C3" w:rsidRPr="00FB6E44" w:rsidRDefault="001706C3" w:rsidP="001706C3">
      <w:pPr>
        <w:pStyle w:val="Zwykytekst1"/>
        <w:tabs>
          <w:tab w:val="left" w:leader="dot" w:pos="9360"/>
        </w:tabs>
        <w:spacing w:before="120"/>
        <w:jc w:val="both"/>
        <w:rPr>
          <w:rFonts w:ascii="Verdana" w:hAnsi="Verdana"/>
        </w:rPr>
      </w:pPr>
      <w:r w:rsidRPr="00FB6E44">
        <w:rPr>
          <w:rFonts w:ascii="Verdana" w:hAnsi="Verdana"/>
          <w:b/>
        </w:rPr>
        <w:t>MY NIŻEJ PODPISANI</w:t>
      </w:r>
      <w:r w:rsidRPr="00FB6E44">
        <w:rPr>
          <w:rFonts w:ascii="Verdana" w:hAnsi="Verdana"/>
        </w:rPr>
        <w:t xml:space="preserve"> </w:t>
      </w:r>
    </w:p>
    <w:p w:rsidR="001706C3" w:rsidRPr="00FB6E44" w:rsidRDefault="001706C3" w:rsidP="001706C3">
      <w:pPr>
        <w:pStyle w:val="Zwykytekst1"/>
        <w:tabs>
          <w:tab w:val="left" w:leader="underscore" w:pos="9000"/>
        </w:tabs>
        <w:spacing w:line="360" w:lineRule="auto"/>
        <w:jc w:val="both"/>
        <w:rPr>
          <w:rFonts w:ascii="Verdana" w:hAnsi="Verdana"/>
        </w:rPr>
      </w:pPr>
      <w:r w:rsidRPr="00FB6E44">
        <w:rPr>
          <w:rFonts w:ascii="Verdana" w:hAnsi="Verdana"/>
        </w:rPr>
        <w:t xml:space="preserve">_______________________________________________________________________ </w:t>
      </w:r>
    </w:p>
    <w:p w:rsidR="001706C3" w:rsidRPr="00FB6E44" w:rsidRDefault="001706C3" w:rsidP="001706C3">
      <w:pPr>
        <w:pStyle w:val="Zwykytekst1"/>
        <w:tabs>
          <w:tab w:val="left" w:leader="underscore" w:pos="9000"/>
        </w:tabs>
        <w:spacing w:line="360" w:lineRule="auto"/>
        <w:jc w:val="both"/>
        <w:rPr>
          <w:rFonts w:ascii="Verdana" w:hAnsi="Verdana"/>
        </w:rPr>
      </w:pPr>
      <w:r w:rsidRPr="00FB6E44">
        <w:rPr>
          <w:rFonts w:ascii="Verdana" w:hAnsi="Verdana"/>
        </w:rPr>
        <w:t xml:space="preserve">_______________________________________________________________________ </w:t>
      </w:r>
    </w:p>
    <w:p w:rsidR="001706C3" w:rsidRPr="00FB6E44" w:rsidRDefault="001706C3" w:rsidP="001706C3">
      <w:pPr>
        <w:pStyle w:val="Zwykytekst1"/>
        <w:tabs>
          <w:tab w:val="left" w:leader="dot" w:pos="9360"/>
        </w:tabs>
        <w:spacing w:before="120"/>
        <w:jc w:val="both"/>
        <w:rPr>
          <w:rFonts w:ascii="Verdana" w:hAnsi="Verdana"/>
        </w:rPr>
      </w:pPr>
      <w:r w:rsidRPr="00FB6E44">
        <w:rPr>
          <w:rFonts w:ascii="Verdana" w:hAnsi="Verdana"/>
        </w:rPr>
        <w:t>działając w imieniu i na rzecz</w:t>
      </w:r>
    </w:p>
    <w:p w:rsidR="001706C3" w:rsidRPr="00FB6E44" w:rsidRDefault="001706C3" w:rsidP="001706C3">
      <w:pPr>
        <w:pStyle w:val="Zwykytekst1"/>
        <w:tabs>
          <w:tab w:val="left" w:leader="underscore" w:pos="9000"/>
        </w:tabs>
        <w:spacing w:line="360" w:lineRule="auto"/>
        <w:jc w:val="both"/>
        <w:rPr>
          <w:rFonts w:ascii="Verdana" w:hAnsi="Verdana"/>
        </w:rPr>
      </w:pPr>
      <w:r w:rsidRPr="00FB6E44">
        <w:rPr>
          <w:rFonts w:ascii="Verdana" w:hAnsi="Verdana"/>
        </w:rPr>
        <w:t xml:space="preserve">_______________________________________________________________________ </w:t>
      </w:r>
    </w:p>
    <w:p w:rsidR="001706C3" w:rsidRPr="00FB6E44" w:rsidRDefault="001706C3" w:rsidP="001706C3">
      <w:pPr>
        <w:pStyle w:val="Zwykytekst1"/>
        <w:tabs>
          <w:tab w:val="left" w:leader="underscore" w:pos="9000"/>
        </w:tabs>
        <w:spacing w:line="360" w:lineRule="auto"/>
        <w:jc w:val="both"/>
        <w:rPr>
          <w:rFonts w:ascii="Verdana" w:hAnsi="Verdana"/>
        </w:rPr>
      </w:pPr>
      <w:r w:rsidRPr="00FB6E44">
        <w:rPr>
          <w:rFonts w:ascii="Verdana" w:hAnsi="Verdana"/>
        </w:rPr>
        <w:t xml:space="preserve">_______________________________________________________________________ </w:t>
      </w:r>
    </w:p>
    <w:p w:rsidR="001706C3" w:rsidRPr="00FB6E44" w:rsidRDefault="001706C3" w:rsidP="001706C3">
      <w:pPr>
        <w:pStyle w:val="Zwykytekst1"/>
        <w:tabs>
          <w:tab w:val="left" w:leader="dot" w:pos="9072"/>
        </w:tabs>
        <w:jc w:val="center"/>
        <w:rPr>
          <w:rFonts w:ascii="Verdana" w:hAnsi="Verdana"/>
          <w:i/>
        </w:rPr>
      </w:pPr>
      <w:r w:rsidRPr="00FB6E44">
        <w:rPr>
          <w:rFonts w:ascii="Verdana" w:hAnsi="Verdana"/>
          <w:i/>
        </w:rPr>
        <w:t xml:space="preserve"> (nazwa (firma) dokładny adres Wykonawcy/Wykonawców)</w:t>
      </w:r>
    </w:p>
    <w:p w:rsidR="001706C3" w:rsidRPr="00FB6E44" w:rsidRDefault="001706C3" w:rsidP="001706C3">
      <w:pPr>
        <w:pStyle w:val="Zwykytekst1"/>
        <w:tabs>
          <w:tab w:val="left" w:leader="dot" w:pos="9072"/>
        </w:tabs>
        <w:jc w:val="center"/>
        <w:rPr>
          <w:rFonts w:ascii="Verdana" w:hAnsi="Verdana"/>
          <w:i/>
        </w:rPr>
      </w:pPr>
      <w:r w:rsidRPr="00FB6E44">
        <w:rPr>
          <w:rFonts w:ascii="Verdana" w:hAnsi="Verdana"/>
          <w:i/>
        </w:rPr>
        <w:t>(w przypadku składania oferty przez podmioty występujące wspólnie podać nazwy(firmy) i dokładne adresy wszystkich wspólników spółki cywilnej lub członków konsorcjum)</w:t>
      </w:r>
    </w:p>
    <w:p w:rsidR="001706C3" w:rsidRPr="00FB6E44" w:rsidRDefault="001706C3" w:rsidP="001706C3">
      <w:pPr>
        <w:pStyle w:val="Zwykytekst1"/>
        <w:tabs>
          <w:tab w:val="left" w:leader="dot" w:pos="9072"/>
        </w:tabs>
        <w:jc w:val="center"/>
        <w:rPr>
          <w:rFonts w:ascii="Verdana" w:hAnsi="Verdana"/>
          <w:i/>
        </w:rPr>
      </w:pPr>
    </w:p>
    <w:p w:rsidR="001706C3" w:rsidRPr="00FB6E44" w:rsidRDefault="001706C3" w:rsidP="00E83639">
      <w:pPr>
        <w:pStyle w:val="Zwykytekst1"/>
        <w:numPr>
          <w:ilvl w:val="0"/>
          <w:numId w:val="2"/>
        </w:numPr>
        <w:tabs>
          <w:tab w:val="left" w:pos="284"/>
        </w:tabs>
        <w:spacing w:after="120" w:line="360" w:lineRule="exact"/>
        <w:ind w:left="284" w:hanging="284"/>
        <w:jc w:val="both"/>
        <w:rPr>
          <w:rFonts w:ascii="Verdana" w:hAnsi="Verdana" w:cs="Verdana"/>
          <w:b/>
          <w:bCs/>
        </w:rPr>
      </w:pPr>
      <w:r w:rsidRPr="00FB6E44">
        <w:rPr>
          <w:rFonts w:ascii="Verdana" w:hAnsi="Verdana"/>
          <w:b/>
        </w:rPr>
        <w:t>SKŁADAMY OFERTĘ</w:t>
      </w:r>
      <w:r w:rsidRPr="00FB6E44">
        <w:rPr>
          <w:rFonts w:ascii="Verdana" w:hAnsi="Verdana"/>
        </w:rPr>
        <w:t xml:space="preserve"> na wykonanie przedmiotu zamówienia zgodnie ze Specyfikacją Istotnych Warunków Zamówienia (SIWZ).</w:t>
      </w:r>
    </w:p>
    <w:p w:rsidR="001706C3" w:rsidRPr="00FB6E44" w:rsidRDefault="001706C3" w:rsidP="001706C3">
      <w:pPr>
        <w:pStyle w:val="Zwykytekst1"/>
        <w:numPr>
          <w:ilvl w:val="0"/>
          <w:numId w:val="2"/>
        </w:numPr>
        <w:tabs>
          <w:tab w:val="left" w:pos="284"/>
        </w:tabs>
        <w:spacing w:after="120" w:line="360" w:lineRule="exact"/>
        <w:ind w:left="284" w:hanging="284"/>
        <w:jc w:val="both"/>
        <w:rPr>
          <w:rFonts w:ascii="Verdana" w:hAnsi="Verdana"/>
        </w:rPr>
      </w:pPr>
      <w:r w:rsidRPr="00FB6E44">
        <w:rPr>
          <w:rFonts w:ascii="Verdana" w:hAnsi="Verdana"/>
          <w:b/>
        </w:rPr>
        <w:t>OŚWIADCZAMY,</w:t>
      </w:r>
      <w:r w:rsidRPr="00FB6E44">
        <w:rPr>
          <w:rFonts w:ascii="Verdana" w:hAnsi="Verdana"/>
        </w:rPr>
        <w:t xml:space="preserve"> że zapoznaliśmy się z ogłoszeniem o zamówieniu, Specyfikacją Istotnych Warunków Zamówienia oraz wyjaśnieniami i zmianami SIWZ przekazanymi przez Zamawiającego i uznajemy się za związanych określonymi w nich postanowieniami i zasadami postępowania.</w:t>
      </w:r>
    </w:p>
    <w:p w:rsidR="001706C3" w:rsidRPr="00FB6E44" w:rsidRDefault="001706C3" w:rsidP="001706C3">
      <w:pPr>
        <w:pStyle w:val="Zwykytekst1"/>
        <w:numPr>
          <w:ilvl w:val="0"/>
          <w:numId w:val="2"/>
        </w:numPr>
        <w:tabs>
          <w:tab w:val="left" w:pos="284"/>
        </w:tabs>
        <w:spacing w:line="360" w:lineRule="exact"/>
        <w:jc w:val="both"/>
        <w:rPr>
          <w:rFonts w:ascii="Verdana" w:hAnsi="Verdana"/>
          <w:b/>
        </w:rPr>
      </w:pPr>
      <w:r w:rsidRPr="00FB6E44">
        <w:rPr>
          <w:rFonts w:ascii="Verdana" w:hAnsi="Verdana"/>
          <w:b/>
        </w:rPr>
        <w:t>OFERUJEMY:</w:t>
      </w:r>
    </w:p>
    <w:p w:rsidR="001706C3" w:rsidRPr="00FB6E44" w:rsidRDefault="00352A0B" w:rsidP="00FA073F">
      <w:pPr>
        <w:pStyle w:val="Zwykytekst1"/>
        <w:numPr>
          <w:ilvl w:val="1"/>
          <w:numId w:val="59"/>
        </w:numPr>
        <w:tabs>
          <w:tab w:val="left" w:pos="284"/>
        </w:tabs>
        <w:spacing w:line="360" w:lineRule="exact"/>
        <w:ind w:left="426" w:hanging="426"/>
        <w:jc w:val="both"/>
        <w:rPr>
          <w:rFonts w:ascii="Verdana" w:hAnsi="Verdana"/>
          <w:b/>
        </w:rPr>
      </w:pPr>
      <w:r>
        <w:rPr>
          <w:rFonts w:ascii="Verdana" w:hAnsi="Verdana"/>
        </w:rPr>
        <w:t>W</w:t>
      </w:r>
      <w:r w:rsidRPr="00FB6E44">
        <w:rPr>
          <w:rFonts w:ascii="Verdana" w:hAnsi="Verdana"/>
        </w:rPr>
        <w:t xml:space="preserve">ykonanie </w:t>
      </w:r>
      <w:r w:rsidR="001706C3" w:rsidRPr="00FB6E44">
        <w:rPr>
          <w:rFonts w:ascii="Verdana" w:hAnsi="Verdana"/>
        </w:rPr>
        <w:t>przedmiotu zamówienia</w:t>
      </w:r>
      <w:r w:rsidR="001706C3" w:rsidRPr="00FB6E44">
        <w:rPr>
          <w:rFonts w:ascii="Verdana" w:hAnsi="Verdana"/>
          <w:b/>
        </w:rPr>
        <w:t xml:space="preserve"> za </w:t>
      </w:r>
      <w:r w:rsidR="00881ECC">
        <w:rPr>
          <w:rFonts w:ascii="Verdana" w:hAnsi="Verdana"/>
          <w:b/>
        </w:rPr>
        <w:t xml:space="preserve">łączną </w:t>
      </w:r>
      <w:r w:rsidR="001706C3" w:rsidRPr="00FB6E44">
        <w:rPr>
          <w:rFonts w:ascii="Verdana" w:hAnsi="Verdana"/>
          <w:b/>
        </w:rPr>
        <w:t>cenę brutto:</w:t>
      </w:r>
    </w:p>
    <w:p w:rsidR="001706C3" w:rsidRPr="00FB6E44" w:rsidRDefault="001706C3" w:rsidP="00E636AD">
      <w:pPr>
        <w:pStyle w:val="Zwykytekst1"/>
        <w:tabs>
          <w:tab w:val="left" w:pos="284"/>
        </w:tabs>
        <w:spacing w:line="360" w:lineRule="exact"/>
        <w:ind w:left="284"/>
        <w:jc w:val="both"/>
        <w:rPr>
          <w:rFonts w:ascii="Verdana" w:hAnsi="Verdana"/>
          <w:b/>
        </w:rPr>
      </w:pPr>
      <w:r w:rsidRPr="00FB6E44">
        <w:rPr>
          <w:rFonts w:ascii="Verdana" w:hAnsi="Verdana"/>
          <w:b/>
        </w:rPr>
        <w:t xml:space="preserve">_________________________ zł </w:t>
      </w:r>
    </w:p>
    <w:p w:rsidR="001706C3" w:rsidRDefault="001706C3" w:rsidP="00E636AD">
      <w:pPr>
        <w:pStyle w:val="Zwykytekst1"/>
        <w:tabs>
          <w:tab w:val="left" w:pos="284"/>
        </w:tabs>
        <w:spacing w:line="360" w:lineRule="exact"/>
        <w:ind w:left="284"/>
        <w:jc w:val="both"/>
        <w:rPr>
          <w:rFonts w:ascii="Verdana" w:hAnsi="Verdana"/>
          <w:b/>
        </w:rPr>
      </w:pPr>
      <w:r w:rsidRPr="00FB6E44">
        <w:rPr>
          <w:rFonts w:ascii="Verdana" w:hAnsi="Verdana"/>
          <w:b/>
        </w:rPr>
        <w:t xml:space="preserve">(słownie złotych:_______________________________________________) </w:t>
      </w:r>
    </w:p>
    <w:p w:rsidR="00C22793" w:rsidRPr="00F23E89" w:rsidRDefault="00C22793" w:rsidP="00C22793">
      <w:pPr>
        <w:pStyle w:val="Akapitzlist"/>
        <w:numPr>
          <w:ilvl w:val="1"/>
          <w:numId w:val="59"/>
        </w:numPr>
        <w:spacing w:before="120" w:after="120" w:line="360" w:lineRule="auto"/>
        <w:ind w:left="426" w:hanging="426"/>
        <w:contextualSpacing/>
        <w:jc w:val="both"/>
        <w:rPr>
          <w:sz w:val="20"/>
          <w:szCs w:val="20"/>
        </w:rPr>
      </w:pPr>
      <w:r>
        <w:rPr>
          <w:sz w:val="20"/>
          <w:szCs w:val="20"/>
        </w:rPr>
        <w:t xml:space="preserve">Cena brutto za serwis dla Systemu (określony w § 2 ust. 1 pkt 1) Wzoru Umowy), </w:t>
      </w:r>
      <w:r>
        <w:rPr>
          <w:rFonts w:eastAsia="Calibri"/>
          <w:sz w:val="20"/>
          <w:szCs w:val="20"/>
          <w:lang w:eastAsia="ar-SA"/>
        </w:rPr>
        <w:t xml:space="preserve">wynosi: </w:t>
      </w:r>
    </w:p>
    <w:p w:rsidR="00C22793" w:rsidRPr="00F23E89" w:rsidRDefault="0071626A" w:rsidP="00C22793">
      <w:pPr>
        <w:pStyle w:val="Akapitzlist"/>
        <w:spacing w:before="120" w:after="120" w:line="360" w:lineRule="auto"/>
        <w:ind w:left="426"/>
        <w:contextualSpacing/>
        <w:jc w:val="both"/>
        <w:rPr>
          <w:sz w:val="20"/>
          <w:szCs w:val="20"/>
        </w:rPr>
      </w:pPr>
      <w:r>
        <w:rPr>
          <w:rFonts w:eastAsia="Calibri"/>
          <w:sz w:val="20"/>
          <w:szCs w:val="20"/>
          <w:lang w:eastAsia="ar-SA"/>
        </w:rPr>
        <w:t>…………………</w:t>
      </w:r>
      <w:r w:rsidR="00C22793">
        <w:rPr>
          <w:rFonts w:eastAsia="Calibri"/>
          <w:sz w:val="20"/>
          <w:szCs w:val="20"/>
          <w:lang w:eastAsia="ar-SA"/>
        </w:rPr>
        <w:t>złotych,</w:t>
      </w:r>
      <w:r>
        <w:rPr>
          <w:rFonts w:eastAsia="Calibri"/>
          <w:sz w:val="20"/>
          <w:szCs w:val="20"/>
          <w:lang w:eastAsia="ar-SA"/>
        </w:rPr>
        <w:t xml:space="preserve"> przy zastosowaniu ceny za miesiąc w wysokości…………………złotych</w:t>
      </w:r>
    </w:p>
    <w:p w:rsidR="00C22793" w:rsidRDefault="00C22793" w:rsidP="00C22793">
      <w:pPr>
        <w:pStyle w:val="Akapitzlist"/>
        <w:numPr>
          <w:ilvl w:val="1"/>
          <w:numId w:val="197"/>
        </w:numPr>
        <w:tabs>
          <w:tab w:val="left" w:pos="426"/>
        </w:tabs>
        <w:suppressAutoHyphens/>
        <w:spacing w:before="120" w:line="360" w:lineRule="auto"/>
        <w:ind w:left="426" w:hanging="426"/>
        <w:jc w:val="both"/>
        <w:rPr>
          <w:rFonts w:eastAsia="Calibri"/>
          <w:sz w:val="20"/>
          <w:szCs w:val="20"/>
          <w:lang w:eastAsia="ar-SA"/>
        </w:rPr>
      </w:pPr>
      <w:r>
        <w:rPr>
          <w:sz w:val="20"/>
          <w:szCs w:val="20"/>
        </w:rPr>
        <w:t>C</w:t>
      </w:r>
      <w:r w:rsidRPr="002375E7">
        <w:rPr>
          <w:sz w:val="20"/>
          <w:szCs w:val="20"/>
        </w:rPr>
        <w:t xml:space="preserve">ena brutto za rozwój Systemu (określony w § 2 ust. 1 pkt 2) Wzoru Umowy),  </w:t>
      </w:r>
      <w:r w:rsidRPr="002375E7">
        <w:rPr>
          <w:rFonts w:eastAsia="Calibri"/>
          <w:sz w:val="20"/>
          <w:szCs w:val="20"/>
          <w:lang w:eastAsia="ar-SA"/>
        </w:rPr>
        <w:t xml:space="preserve">wynosi: </w:t>
      </w:r>
    </w:p>
    <w:p w:rsidR="00C22793" w:rsidRPr="002375E7" w:rsidRDefault="00C22793" w:rsidP="00C22793">
      <w:pPr>
        <w:pStyle w:val="Akapitzlist"/>
        <w:tabs>
          <w:tab w:val="left" w:pos="426"/>
        </w:tabs>
        <w:suppressAutoHyphens/>
        <w:spacing w:before="120" w:line="360" w:lineRule="auto"/>
        <w:ind w:left="426"/>
        <w:jc w:val="both"/>
        <w:rPr>
          <w:rFonts w:eastAsia="Calibri"/>
          <w:sz w:val="20"/>
          <w:szCs w:val="20"/>
          <w:lang w:eastAsia="ar-SA"/>
        </w:rPr>
      </w:pPr>
      <w:r w:rsidRPr="002375E7">
        <w:rPr>
          <w:rFonts w:eastAsia="Calibri"/>
          <w:sz w:val="20"/>
          <w:szCs w:val="20"/>
          <w:lang w:eastAsia="ar-SA"/>
        </w:rPr>
        <w:t xml:space="preserve">…………………………………złotych, </w:t>
      </w:r>
    </w:p>
    <w:p w:rsidR="00C22793" w:rsidRPr="002375E7" w:rsidRDefault="00C22793" w:rsidP="00C22793">
      <w:pPr>
        <w:pStyle w:val="Akapitzlist"/>
        <w:tabs>
          <w:tab w:val="left" w:pos="284"/>
        </w:tabs>
        <w:suppressAutoHyphens/>
        <w:spacing w:before="120" w:line="360" w:lineRule="auto"/>
        <w:ind w:left="283"/>
        <w:jc w:val="both"/>
        <w:rPr>
          <w:rFonts w:eastAsia="Calibri"/>
          <w:sz w:val="20"/>
          <w:szCs w:val="20"/>
          <w:lang w:eastAsia="ar-SA"/>
        </w:rPr>
      </w:pPr>
      <w:r w:rsidRPr="002375E7">
        <w:rPr>
          <w:rFonts w:eastAsia="Calibri"/>
          <w:sz w:val="20"/>
          <w:szCs w:val="20"/>
          <w:lang w:eastAsia="ar-SA"/>
        </w:rPr>
        <w:t xml:space="preserve">w tym cena jednostkowa brutto za 1 osobogodzinę pracy wynosi złotych: ………………………, </w:t>
      </w:r>
    </w:p>
    <w:p w:rsidR="00C22793" w:rsidRPr="002375E7" w:rsidRDefault="00C22793" w:rsidP="00C22793">
      <w:pPr>
        <w:pStyle w:val="Akapitzlist"/>
        <w:tabs>
          <w:tab w:val="left" w:pos="284"/>
        </w:tabs>
        <w:suppressAutoHyphens/>
        <w:spacing w:before="120" w:line="360" w:lineRule="auto"/>
        <w:ind w:left="283"/>
        <w:jc w:val="both"/>
        <w:rPr>
          <w:rFonts w:eastAsia="Calibri"/>
          <w:sz w:val="20"/>
          <w:szCs w:val="20"/>
          <w:lang w:eastAsia="ar-SA"/>
        </w:rPr>
      </w:pPr>
      <w:r w:rsidRPr="002375E7">
        <w:rPr>
          <w:rFonts w:eastAsia="Calibri"/>
          <w:sz w:val="20"/>
          <w:szCs w:val="20"/>
          <w:lang w:eastAsia="ar-SA"/>
        </w:rPr>
        <w:t>Cena brutto za 1 punkt funkcyjny wynosi 10 x cena jednostkowa brutto za 1 osobogodzinę.</w:t>
      </w:r>
    </w:p>
    <w:p w:rsidR="001706C3" w:rsidRPr="00FB6E44" w:rsidRDefault="001706C3" w:rsidP="008251A6">
      <w:pPr>
        <w:numPr>
          <w:ilvl w:val="1"/>
          <w:numId w:val="197"/>
        </w:numPr>
        <w:tabs>
          <w:tab w:val="left" w:pos="284"/>
        </w:tabs>
        <w:suppressAutoHyphens/>
        <w:spacing w:before="120" w:line="260" w:lineRule="exact"/>
        <w:ind w:left="426" w:hanging="426"/>
        <w:jc w:val="both"/>
        <w:rPr>
          <w:rFonts w:ascii="Verdana" w:eastAsia="Calibri" w:hAnsi="Verdana" w:cs="Arial"/>
          <w:b/>
          <w:iCs/>
          <w:sz w:val="20"/>
          <w:szCs w:val="20"/>
          <w:lang w:eastAsia="ar-SA"/>
        </w:rPr>
      </w:pPr>
      <w:r w:rsidRPr="00FB6E44">
        <w:rPr>
          <w:rFonts w:ascii="Verdana" w:hAnsi="Verdana" w:cs="Arial"/>
          <w:b/>
          <w:sz w:val="20"/>
          <w:szCs w:val="20"/>
        </w:rPr>
        <w:lastRenderedPageBreak/>
        <w:t>Oferujemy usunięcie awarii lub błędów zgodnie z czasami określonymi w zestawie nr ………</w:t>
      </w:r>
      <w:r w:rsidRPr="00FB6E44">
        <w:rPr>
          <w:rFonts w:ascii="Verdana" w:hAnsi="Verdana" w:cs="Arial"/>
          <w:sz w:val="20"/>
          <w:szCs w:val="20"/>
        </w:rPr>
        <w:t xml:space="preserve"> (podać numer zestawu zgodnie z treścią SIWZ odpowiednio numer od 1 do 3).</w:t>
      </w:r>
    </w:p>
    <w:p w:rsidR="001706C3" w:rsidRPr="00FB6E44" w:rsidRDefault="001706C3" w:rsidP="008251A6">
      <w:pPr>
        <w:pStyle w:val="Zwykytekst1"/>
        <w:numPr>
          <w:ilvl w:val="0"/>
          <w:numId w:val="197"/>
        </w:numPr>
        <w:tabs>
          <w:tab w:val="left" w:pos="284"/>
        </w:tabs>
        <w:spacing w:after="120" w:line="360" w:lineRule="exact"/>
        <w:ind w:left="284" w:hanging="284"/>
        <w:jc w:val="both"/>
        <w:rPr>
          <w:rFonts w:ascii="Verdana" w:hAnsi="Verdana"/>
          <w:iCs/>
        </w:rPr>
      </w:pPr>
      <w:r w:rsidRPr="00FB6E44">
        <w:rPr>
          <w:rFonts w:ascii="Verdana" w:hAnsi="Verdana"/>
          <w:b/>
          <w:iCs/>
        </w:rPr>
        <w:t>ZOBOWIĄZUJEMY SIĘ</w:t>
      </w:r>
      <w:r w:rsidRPr="00FB6E44">
        <w:rPr>
          <w:rFonts w:ascii="Verdana" w:hAnsi="Verdana"/>
          <w:iCs/>
        </w:rPr>
        <w:t xml:space="preserve"> do wykonania zamówienia w terminie określonym w Specyfikacji Istotnych Warunków Zamówienia.</w:t>
      </w:r>
    </w:p>
    <w:p w:rsidR="001706C3" w:rsidRPr="00FB6E44" w:rsidRDefault="001706C3" w:rsidP="008251A6">
      <w:pPr>
        <w:pStyle w:val="Zwykytekst1"/>
        <w:numPr>
          <w:ilvl w:val="0"/>
          <w:numId w:val="197"/>
        </w:numPr>
        <w:tabs>
          <w:tab w:val="left" w:pos="284"/>
        </w:tabs>
        <w:spacing w:after="120" w:line="360" w:lineRule="exact"/>
        <w:ind w:left="284" w:hanging="284"/>
        <w:jc w:val="both"/>
        <w:rPr>
          <w:rFonts w:ascii="Verdana" w:hAnsi="Verdana"/>
        </w:rPr>
      </w:pPr>
      <w:r w:rsidRPr="00FB6E44">
        <w:rPr>
          <w:rFonts w:ascii="Verdana" w:hAnsi="Verdana"/>
          <w:b/>
        </w:rPr>
        <w:t xml:space="preserve">AKCEPTUJEMY </w:t>
      </w:r>
      <w:r w:rsidRPr="00FB6E44">
        <w:rPr>
          <w:rFonts w:ascii="Verdana" w:hAnsi="Verdana"/>
        </w:rPr>
        <w:t>warunki płatności określone przez Zamawiającego w Specyfikacji Istotnych Warunków Zamówienia.</w:t>
      </w:r>
    </w:p>
    <w:p w:rsidR="001706C3" w:rsidRPr="001706C3" w:rsidRDefault="001706C3" w:rsidP="008251A6">
      <w:pPr>
        <w:pStyle w:val="Zwykytekst1"/>
        <w:numPr>
          <w:ilvl w:val="0"/>
          <w:numId w:val="197"/>
        </w:numPr>
        <w:tabs>
          <w:tab w:val="left" w:pos="284"/>
        </w:tabs>
        <w:spacing w:after="120" w:line="360" w:lineRule="exact"/>
        <w:ind w:left="284" w:hanging="284"/>
        <w:jc w:val="both"/>
        <w:rPr>
          <w:rFonts w:ascii="Verdana" w:hAnsi="Verdana"/>
          <w:i/>
        </w:rPr>
      </w:pPr>
      <w:r w:rsidRPr="00FB6E44">
        <w:rPr>
          <w:rFonts w:ascii="Verdana" w:hAnsi="Verdana"/>
          <w:b/>
        </w:rPr>
        <w:t>JESTEŚMY</w:t>
      </w:r>
      <w:r w:rsidRPr="00FB6E44">
        <w:rPr>
          <w:rFonts w:ascii="Verdana" w:hAnsi="Verdana"/>
        </w:rPr>
        <w:t xml:space="preserve"> związani ofertą przez okres wskazany w Specyfikacji Istotnych Warunków Zamówienia.</w:t>
      </w:r>
    </w:p>
    <w:p w:rsidR="001706C3" w:rsidRPr="001706C3" w:rsidRDefault="001706C3" w:rsidP="001706C3">
      <w:pPr>
        <w:pStyle w:val="Zwykytekst1"/>
        <w:tabs>
          <w:tab w:val="left" w:pos="284"/>
        </w:tabs>
        <w:spacing w:after="120" w:line="360" w:lineRule="exact"/>
        <w:ind w:left="284"/>
        <w:jc w:val="both"/>
        <w:rPr>
          <w:rFonts w:ascii="Verdana" w:hAnsi="Verdana"/>
        </w:rPr>
      </w:pPr>
      <w:r w:rsidRPr="001706C3">
        <w:rPr>
          <w:rFonts w:ascii="Verdana" w:hAnsi="Verdana"/>
        </w:rPr>
        <w:t>Na potwierdzenie powyższego wnieśliśmy wadium w wysokości __________PLN w formie ___________________________________________________</w:t>
      </w:r>
    </w:p>
    <w:p w:rsidR="001706C3" w:rsidRPr="001706C3" w:rsidRDefault="001706C3" w:rsidP="001706C3">
      <w:pPr>
        <w:pStyle w:val="Zwykytekst1"/>
        <w:tabs>
          <w:tab w:val="left" w:pos="284"/>
        </w:tabs>
        <w:spacing w:after="120" w:line="360" w:lineRule="exact"/>
        <w:ind w:left="284"/>
        <w:jc w:val="both"/>
        <w:rPr>
          <w:rFonts w:ascii="Verdana" w:hAnsi="Verdana"/>
        </w:rPr>
      </w:pPr>
      <w:r w:rsidRPr="001706C3">
        <w:rPr>
          <w:rFonts w:ascii="Verdana" w:hAnsi="Verdana"/>
        </w:rPr>
        <w:t>Wadium należy zwrócić przelewem na konto nr _________________________________________________</w:t>
      </w:r>
    </w:p>
    <w:p w:rsidR="001706C3" w:rsidRPr="00FB6E44" w:rsidRDefault="001706C3" w:rsidP="001706C3">
      <w:pPr>
        <w:pStyle w:val="Zwykytekst1"/>
        <w:tabs>
          <w:tab w:val="left" w:pos="284"/>
        </w:tabs>
        <w:spacing w:after="120" w:line="360" w:lineRule="exact"/>
        <w:ind w:left="284"/>
        <w:jc w:val="center"/>
        <w:rPr>
          <w:rFonts w:ascii="Verdana" w:hAnsi="Verdana"/>
          <w:i/>
        </w:rPr>
      </w:pPr>
      <w:r w:rsidRPr="001706C3">
        <w:rPr>
          <w:rFonts w:ascii="Verdana" w:hAnsi="Verdana"/>
          <w:i/>
        </w:rPr>
        <w:t>(w przypadku wniesienia w formie pieniądza)</w:t>
      </w:r>
    </w:p>
    <w:p w:rsidR="001706C3" w:rsidRPr="00FB6E44" w:rsidRDefault="001706C3" w:rsidP="008251A6">
      <w:pPr>
        <w:pStyle w:val="Zwykytekst1"/>
        <w:numPr>
          <w:ilvl w:val="0"/>
          <w:numId w:val="197"/>
        </w:numPr>
        <w:tabs>
          <w:tab w:val="left" w:pos="284"/>
        </w:tabs>
        <w:spacing w:line="360" w:lineRule="exact"/>
        <w:jc w:val="both"/>
        <w:rPr>
          <w:rFonts w:ascii="Verdana" w:hAnsi="Verdana"/>
        </w:rPr>
      </w:pPr>
      <w:r w:rsidRPr="00FB6E44">
        <w:rPr>
          <w:rFonts w:ascii="Verdana" w:hAnsi="Verdana"/>
          <w:b/>
        </w:rPr>
        <w:t>OŚWIADCZAMY</w:t>
      </w:r>
      <w:r w:rsidRPr="00FB6E44">
        <w:rPr>
          <w:rFonts w:ascii="Verdana" w:hAnsi="Verdana"/>
        </w:rPr>
        <w:t>, że części zamówienia wykonamy:</w:t>
      </w:r>
    </w:p>
    <w:p w:rsidR="001706C3" w:rsidRPr="00FB6E44" w:rsidRDefault="001706C3" w:rsidP="001706C3">
      <w:pPr>
        <w:pStyle w:val="Zwykytekst1"/>
        <w:tabs>
          <w:tab w:val="left" w:pos="284"/>
        </w:tabs>
        <w:ind w:left="284"/>
        <w:jc w:val="both"/>
        <w:rPr>
          <w:rFonts w:ascii="Verdana" w:hAnsi="Verdana"/>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3468"/>
        <w:gridCol w:w="1984"/>
        <w:gridCol w:w="3119"/>
      </w:tblGrid>
      <w:tr w:rsidR="001706C3" w:rsidRPr="00FB6E44" w:rsidTr="00B075F6">
        <w:trPr>
          <w:trHeight w:val="1266"/>
          <w:jc w:val="center"/>
        </w:trPr>
        <w:tc>
          <w:tcPr>
            <w:tcW w:w="4106" w:type="dxa"/>
            <w:gridSpan w:val="2"/>
            <w:tcBorders>
              <w:top w:val="single" w:sz="4" w:space="0" w:color="auto"/>
              <w:left w:val="single" w:sz="4" w:space="0" w:color="auto"/>
              <w:right w:val="single" w:sz="4" w:space="0" w:color="auto"/>
            </w:tcBorders>
            <w:shd w:val="clear" w:color="auto" w:fill="D9D9D9"/>
            <w:vAlign w:val="center"/>
          </w:tcPr>
          <w:p w:rsidR="001706C3" w:rsidRPr="00FB6E44" w:rsidRDefault="001706C3" w:rsidP="00B075F6">
            <w:pPr>
              <w:jc w:val="center"/>
              <w:rPr>
                <w:rFonts w:ascii="Verdana" w:eastAsia="Calibri" w:hAnsi="Verdana" w:cs="Arial"/>
                <w:sz w:val="20"/>
                <w:szCs w:val="20"/>
                <w:lang w:eastAsia="en-US"/>
              </w:rPr>
            </w:pPr>
            <w:r w:rsidRPr="00FB6E44">
              <w:rPr>
                <w:rFonts w:ascii="Verdana" w:eastAsia="Calibri" w:hAnsi="Verdana" w:cs="Arial"/>
                <w:sz w:val="20"/>
                <w:szCs w:val="20"/>
                <w:lang w:eastAsia="en-US"/>
              </w:rPr>
              <w:t>Zakres</w:t>
            </w:r>
          </w:p>
        </w:tc>
        <w:tc>
          <w:tcPr>
            <w:tcW w:w="1984" w:type="dxa"/>
            <w:shd w:val="clear" w:color="auto" w:fill="D9D9D9"/>
            <w:vAlign w:val="center"/>
          </w:tcPr>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wskazać czy część zamówienia będzie wykonana przez wykonawcę czy przez podwykonawcę</w:t>
            </w:r>
          </w:p>
        </w:tc>
        <w:tc>
          <w:tcPr>
            <w:tcW w:w="3119" w:type="dxa"/>
            <w:shd w:val="clear" w:color="auto" w:fill="D9D9D9"/>
            <w:vAlign w:val="center"/>
          </w:tcPr>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Wskazać</w:t>
            </w:r>
          </w:p>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firmę podwykonawcy</w:t>
            </w:r>
          </w:p>
          <w:p w:rsidR="001706C3" w:rsidRPr="00FB6E44" w:rsidRDefault="001706C3" w:rsidP="00B075F6">
            <w:pPr>
              <w:jc w:val="center"/>
              <w:rPr>
                <w:rFonts w:ascii="Verdana" w:eastAsia="Calibri" w:hAnsi="Verdana"/>
                <w:i/>
                <w:sz w:val="20"/>
                <w:szCs w:val="20"/>
                <w:lang w:eastAsia="en-US"/>
              </w:rPr>
            </w:pPr>
            <w:r w:rsidRPr="00FB6E44">
              <w:rPr>
                <w:rFonts w:ascii="Verdana" w:eastAsia="Calibri" w:hAnsi="Verdana"/>
                <w:i/>
                <w:sz w:val="20"/>
                <w:szCs w:val="20"/>
                <w:lang w:eastAsia="en-US"/>
              </w:rPr>
              <w:t>(jeśli dotyczy)</w:t>
            </w:r>
          </w:p>
        </w:tc>
      </w:tr>
      <w:tr w:rsidR="001706C3" w:rsidRPr="00FB6E44" w:rsidTr="00B075F6">
        <w:trPr>
          <w:trHeight w:val="813"/>
          <w:jc w:val="center"/>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1706C3" w:rsidRPr="00FB6E44" w:rsidRDefault="001706C3" w:rsidP="00B075F6">
            <w:pPr>
              <w:rPr>
                <w:rFonts w:ascii="Verdana" w:eastAsia="Calibri" w:hAnsi="Verdana" w:cs="Arial"/>
                <w:sz w:val="20"/>
                <w:szCs w:val="20"/>
                <w:lang w:eastAsia="en-US"/>
              </w:rPr>
            </w:pPr>
          </w:p>
        </w:tc>
        <w:tc>
          <w:tcPr>
            <w:tcW w:w="1984" w:type="dxa"/>
            <w:shd w:val="clear" w:color="auto" w:fill="auto"/>
            <w:vAlign w:val="center"/>
          </w:tcPr>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wykonawca / </w:t>
            </w:r>
          </w:p>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podwykonawca</w:t>
            </w:r>
          </w:p>
          <w:p w:rsidR="001706C3" w:rsidRPr="00FB6E44" w:rsidRDefault="001706C3" w:rsidP="00B075F6">
            <w:pPr>
              <w:jc w:val="center"/>
              <w:rPr>
                <w:rFonts w:ascii="Verdana" w:eastAsia="Calibri" w:hAnsi="Verdana"/>
                <w:i/>
                <w:sz w:val="20"/>
                <w:szCs w:val="20"/>
                <w:lang w:eastAsia="en-US"/>
              </w:rPr>
            </w:pPr>
            <w:r w:rsidRPr="00FB6E44">
              <w:rPr>
                <w:rFonts w:ascii="Verdana" w:eastAsia="Calibri" w:hAnsi="Verdana"/>
                <w:i/>
                <w:sz w:val="20"/>
                <w:szCs w:val="20"/>
                <w:lang w:eastAsia="en-US"/>
              </w:rPr>
              <w:t>(zaznaczyć właściwe)</w:t>
            </w:r>
          </w:p>
        </w:tc>
        <w:tc>
          <w:tcPr>
            <w:tcW w:w="3119" w:type="dxa"/>
            <w:shd w:val="clear" w:color="auto" w:fill="auto"/>
            <w:vAlign w:val="center"/>
          </w:tcPr>
          <w:p w:rsidR="001706C3" w:rsidRPr="00FB6E44" w:rsidRDefault="001706C3" w:rsidP="00B075F6">
            <w:pPr>
              <w:rPr>
                <w:rFonts w:ascii="Verdana" w:eastAsia="Calibri" w:hAnsi="Verdana"/>
                <w:sz w:val="20"/>
                <w:szCs w:val="20"/>
                <w:lang w:eastAsia="en-US"/>
              </w:rPr>
            </w:pPr>
          </w:p>
        </w:tc>
      </w:tr>
      <w:tr w:rsidR="001706C3" w:rsidRPr="00FB6E44" w:rsidTr="00B075F6">
        <w:trPr>
          <w:cantSplit/>
          <w:trHeight w:val="815"/>
          <w:jc w:val="center"/>
        </w:trPr>
        <w:tc>
          <w:tcPr>
            <w:tcW w:w="638" w:type="dxa"/>
            <w:tcBorders>
              <w:top w:val="nil"/>
              <w:left w:val="single" w:sz="4" w:space="0" w:color="auto"/>
              <w:bottom w:val="nil"/>
              <w:right w:val="single" w:sz="4" w:space="0" w:color="auto"/>
            </w:tcBorders>
            <w:shd w:val="clear" w:color="auto" w:fill="auto"/>
            <w:vAlign w:val="center"/>
          </w:tcPr>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1.2</w:t>
            </w:r>
          </w:p>
        </w:tc>
        <w:tc>
          <w:tcPr>
            <w:tcW w:w="3468" w:type="dxa"/>
            <w:tcBorders>
              <w:top w:val="nil"/>
              <w:left w:val="single" w:sz="4" w:space="0" w:color="auto"/>
              <w:bottom w:val="nil"/>
              <w:right w:val="single" w:sz="4" w:space="0" w:color="auto"/>
            </w:tcBorders>
            <w:shd w:val="clear" w:color="auto" w:fill="auto"/>
            <w:vAlign w:val="center"/>
          </w:tcPr>
          <w:p w:rsidR="001706C3" w:rsidRPr="00FB6E44" w:rsidRDefault="001706C3" w:rsidP="00B075F6">
            <w:pPr>
              <w:rPr>
                <w:rFonts w:ascii="Verdana" w:eastAsia="Calibri" w:hAnsi="Verdana" w:cs="Arial"/>
                <w:sz w:val="20"/>
                <w:szCs w:val="20"/>
                <w:lang w:eastAsia="en-US"/>
              </w:rPr>
            </w:pPr>
          </w:p>
        </w:tc>
        <w:tc>
          <w:tcPr>
            <w:tcW w:w="1984" w:type="dxa"/>
            <w:shd w:val="clear" w:color="auto" w:fill="auto"/>
            <w:vAlign w:val="center"/>
          </w:tcPr>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wykonawca / </w:t>
            </w:r>
          </w:p>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podwykonawca</w:t>
            </w:r>
          </w:p>
          <w:p w:rsidR="001706C3" w:rsidRPr="00FB6E44" w:rsidRDefault="001706C3" w:rsidP="00B075F6">
            <w:pPr>
              <w:jc w:val="center"/>
              <w:rPr>
                <w:rFonts w:ascii="Verdana" w:eastAsia="Calibri" w:hAnsi="Verdana"/>
                <w:i/>
                <w:sz w:val="20"/>
                <w:szCs w:val="20"/>
                <w:lang w:eastAsia="en-US"/>
              </w:rPr>
            </w:pPr>
            <w:r w:rsidRPr="00FB6E44">
              <w:rPr>
                <w:rFonts w:ascii="Verdana" w:eastAsia="Calibri" w:hAnsi="Verdana"/>
                <w:i/>
                <w:sz w:val="20"/>
                <w:szCs w:val="20"/>
                <w:lang w:eastAsia="en-US"/>
              </w:rPr>
              <w:t>(zaznaczyć właściwe)</w:t>
            </w:r>
          </w:p>
        </w:tc>
        <w:tc>
          <w:tcPr>
            <w:tcW w:w="3119" w:type="dxa"/>
            <w:shd w:val="clear" w:color="auto" w:fill="auto"/>
            <w:vAlign w:val="center"/>
          </w:tcPr>
          <w:p w:rsidR="001706C3" w:rsidRPr="00FB6E44" w:rsidRDefault="001706C3" w:rsidP="00B075F6">
            <w:pPr>
              <w:rPr>
                <w:rFonts w:ascii="Verdana" w:eastAsia="Calibri" w:hAnsi="Verdana"/>
                <w:sz w:val="20"/>
                <w:szCs w:val="20"/>
                <w:lang w:eastAsia="en-US"/>
              </w:rPr>
            </w:pPr>
          </w:p>
        </w:tc>
      </w:tr>
      <w:tr w:rsidR="001706C3" w:rsidRPr="00FB6E44" w:rsidTr="00B075F6">
        <w:trPr>
          <w:trHeight w:val="841"/>
          <w:jc w:val="center"/>
        </w:trPr>
        <w:tc>
          <w:tcPr>
            <w:tcW w:w="638" w:type="dxa"/>
            <w:shd w:val="clear" w:color="auto" w:fill="auto"/>
            <w:vAlign w:val="center"/>
          </w:tcPr>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1.3</w:t>
            </w:r>
          </w:p>
        </w:tc>
        <w:tc>
          <w:tcPr>
            <w:tcW w:w="3468" w:type="dxa"/>
            <w:shd w:val="clear" w:color="auto" w:fill="auto"/>
            <w:vAlign w:val="center"/>
          </w:tcPr>
          <w:p w:rsidR="001706C3" w:rsidRPr="00FB6E44" w:rsidRDefault="001706C3" w:rsidP="00B075F6">
            <w:pPr>
              <w:rPr>
                <w:rFonts w:ascii="Verdana" w:eastAsia="Calibri" w:hAnsi="Verdana"/>
                <w:sz w:val="20"/>
                <w:szCs w:val="20"/>
                <w:lang w:eastAsia="en-US"/>
              </w:rPr>
            </w:pPr>
          </w:p>
        </w:tc>
        <w:tc>
          <w:tcPr>
            <w:tcW w:w="1984" w:type="dxa"/>
            <w:shd w:val="clear" w:color="auto" w:fill="auto"/>
            <w:vAlign w:val="center"/>
          </w:tcPr>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wykonawca / </w:t>
            </w:r>
          </w:p>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podwykonawca</w:t>
            </w:r>
          </w:p>
          <w:p w:rsidR="001706C3" w:rsidRPr="00FB6E44" w:rsidRDefault="001706C3" w:rsidP="00B075F6">
            <w:pPr>
              <w:jc w:val="center"/>
              <w:rPr>
                <w:rFonts w:ascii="Verdana" w:eastAsia="Calibri" w:hAnsi="Verdana"/>
                <w:i/>
                <w:sz w:val="20"/>
                <w:szCs w:val="20"/>
                <w:lang w:eastAsia="en-US"/>
              </w:rPr>
            </w:pPr>
            <w:r w:rsidRPr="00FB6E44">
              <w:rPr>
                <w:rFonts w:ascii="Verdana" w:eastAsia="Calibri" w:hAnsi="Verdana"/>
                <w:i/>
                <w:sz w:val="20"/>
                <w:szCs w:val="20"/>
                <w:lang w:eastAsia="en-US"/>
              </w:rPr>
              <w:t>(zaznaczyć właściwe)</w:t>
            </w:r>
          </w:p>
        </w:tc>
        <w:tc>
          <w:tcPr>
            <w:tcW w:w="3119" w:type="dxa"/>
            <w:shd w:val="clear" w:color="auto" w:fill="auto"/>
            <w:vAlign w:val="center"/>
          </w:tcPr>
          <w:p w:rsidR="001706C3" w:rsidRPr="00FB6E44" w:rsidRDefault="001706C3" w:rsidP="00B075F6">
            <w:pPr>
              <w:rPr>
                <w:rFonts w:ascii="Verdana" w:eastAsia="Calibri" w:hAnsi="Verdana"/>
                <w:sz w:val="20"/>
                <w:szCs w:val="20"/>
                <w:lang w:eastAsia="en-US"/>
              </w:rPr>
            </w:pPr>
          </w:p>
        </w:tc>
      </w:tr>
    </w:tbl>
    <w:p w:rsidR="001706C3" w:rsidRPr="00FB6E44" w:rsidRDefault="001706C3" w:rsidP="001706C3">
      <w:pPr>
        <w:pStyle w:val="Zwykytekst1"/>
        <w:tabs>
          <w:tab w:val="left" w:pos="284"/>
        </w:tabs>
        <w:spacing w:line="360" w:lineRule="exact"/>
        <w:jc w:val="both"/>
        <w:rPr>
          <w:rFonts w:ascii="Verdana" w:hAnsi="Verdana"/>
        </w:rPr>
      </w:pPr>
    </w:p>
    <w:p w:rsidR="001706C3" w:rsidRPr="00FB6E44" w:rsidRDefault="001706C3" w:rsidP="008251A6">
      <w:pPr>
        <w:pStyle w:val="Zwykytekst1"/>
        <w:numPr>
          <w:ilvl w:val="0"/>
          <w:numId w:val="197"/>
        </w:numPr>
        <w:tabs>
          <w:tab w:val="left" w:pos="426"/>
        </w:tabs>
        <w:spacing w:after="120" w:line="360" w:lineRule="exact"/>
        <w:ind w:left="426" w:hanging="426"/>
        <w:jc w:val="both"/>
        <w:rPr>
          <w:rFonts w:ascii="Verdana" w:hAnsi="Verdana"/>
        </w:rPr>
      </w:pPr>
      <w:r w:rsidRPr="00FB6E44">
        <w:rPr>
          <w:rFonts w:ascii="Verdana" w:hAnsi="Verdana"/>
          <w:b/>
        </w:rPr>
        <w:t>OŚWIADCZAMY</w:t>
      </w:r>
      <w:r w:rsidRPr="00FB6E44">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1706C3" w:rsidRPr="00FB6E44" w:rsidRDefault="001706C3" w:rsidP="008251A6">
      <w:pPr>
        <w:pStyle w:val="Zwykytekst1"/>
        <w:numPr>
          <w:ilvl w:val="0"/>
          <w:numId w:val="197"/>
        </w:numPr>
        <w:spacing w:after="120" w:line="360" w:lineRule="exact"/>
        <w:ind w:left="425" w:hanging="425"/>
        <w:jc w:val="both"/>
        <w:rPr>
          <w:rFonts w:ascii="Verdana" w:hAnsi="Verdana"/>
        </w:rPr>
      </w:pPr>
      <w:r w:rsidRPr="00FB6E44">
        <w:rPr>
          <w:rFonts w:ascii="Verdana" w:hAnsi="Verdana"/>
          <w:b/>
        </w:rPr>
        <w:t>OŚWIADCZAMY,</w:t>
      </w:r>
      <w:r w:rsidRPr="00FB6E44">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t>
      </w:r>
      <w:r w:rsidRPr="00FB6E44">
        <w:rPr>
          <w:rFonts w:ascii="Verdana" w:hAnsi="Verdana"/>
        </w:rPr>
        <w:lastRenderedPageBreak/>
        <w:t>warunkach określonych w Specyfikacji Istotnych Warunków Zamówienia, w miejscu i terminie wyznaczonym przez Zamawiającego.</w:t>
      </w:r>
    </w:p>
    <w:p w:rsidR="00E636AD" w:rsidRDefault="001706C3" w:rsidP="008251A6">
      <w:pPr>
        <w:pStyle w:val="Zwykytekst1"/>
        <w:numPr>
          <w:ilvl w:val="0"/>
          <w:numId w:val="197"/>
        </w:numPr>
        <w:tabs>
          <w:tab w:val="left" w:pos="426"/>
        </w:tabs>
        <w:spacing w:after="120" w:line="360" w:lineRule="exact"/>
        <w:ind w:left="425" w:hanging="425"/>
        <w:jc w:val="both"/>
        <w:rPr>
          <w:rFonts w:ascii="Verdana" w:hAnsi="Verdana"/>
        </w:rPr>
      </w:pPr>
      <w:r w:rsidRPr="00FB6E44">
        <w:rPr>
          <w:rFonts w:ascii="Verdana" w:hAnsi="Verdana"/>
          <w:b/>
        </w:rPr>
        <w:t xml:space="preserve">OFERTĘ </w:t>
      </w:r>
      <w:r w:rsidRPr="00FB6E44">
        <w:rPr>
          <w:rFonts w:ascii="Verdana" w:hAnsi="Verdana"/>
        </w:rPr>
        <w:t>składamy na _________ stronach.</w:t>
      </w:r>
    </w:p>
    <w:p w:rsidR="00E636AD" w:rsidRPr="00E636AD" w:rsidRDefault="00E636AD" w:rsidP="0039799A">
      <w:pPr>
        <w:spacing w:after="160" w:line="259" w:lineRule="auto"/>
        <w:rPr>
          <w:rFonts w:ascii="Verdana" w:hAnsi="Verdana"/>
        </w:rPr>
      </w:pPr>
      <w:r w:rsidRPr="0039799A">
        <w:rPr>
          <w:rFonts w:ascii="Verdana" w:hAnsi="Verdana"/>
          <w:b/>
          <w:sz w:val="20"/>
        </w:rPr>
        <w:t>WSZELKĄ KORESPONDENCJĘ</w:t>
      </w:r>
      <w:r w:rsidRPr="0039799A">
        <w:rPr>
          <w:rFonts w:ascii="Verdana" w:hAnsi="Verdana"/>
          <w:sz w:val="20"/>
        </w:rPr>
        <w:t xml:space="preserve"> </w:t>
      </w:r>
      <w:r w:rsidRPr="00E636AD">
        <w:rPr>
          <w:rFonts w:ascii="Verdana" w:hAnsi="Verdana"/>
        </w:rPr>
        <w:t>w sprawie postępowania należy kierować na poniższy adres:</w:t>
      </w:r>
    </w:p>
    <w:p w:rsidR="00E636AD" w:rsidRPr="00E636AD" w:rsidRDefault="00E636AD" w:rsidP="00E636AD">
      <w:pPr>
        <w:pStyle w:val="Zwykytekst1"/>
        <w:tabs>
          <w:tab w:val="left" w:pos="426"/>
        </w:tabs>
        <w:spacing w:after="120" w:line="360" w:lineRule="exact"/>
        <w:ind w:left="283"/>
        <w:jc w:val="both"/>
        <w:rPr>
          <w:rFonts w:ascii="Verdana" w:hAnsi="Verdana"/>
        </w:rPr>
      </w:pPr>
      <w:r w:rsidRPr="00E636AD">
        <w:rPr>
          <w:rFonts w:ascii="Verdana" w:hAnsi="Verdana"/>
        </w:rPr>
        <w:t>Imię i nazwisko: ______________________________________________________</w:t>
      </w:r>
    </w:p>
    <w:p w:rsidR="00E636AD" w:rsidRPr="00E636AD" w:rsidRDefault="00E636AD" w:rsidP="00E636AD">
      <w:pPr>
        <w:pStyle w:val="Zwykytekst1"/>
        <w:tabs>
          <w:tab w:val="left" w:pos="426"/>
        </w:tabs>
        <w:spacing w:after="120" w:line="360" w:lineRule="exact"/>
        <w:ind w:left="283"/>
        <w:jc w:val="both"/>
        <w:rPr>
          <w:rFonts w:ascii="Verdana" w:hAnsi="Verdana"/>
        </w:rPr>
      </w:pPr>
      <w:r w:rsidRPr="00E636AD">
        <w:rPr>
          <w:rFonts w:ascii="Verdana" w:hAnsi="Verdana"/>
        </w:rPr>
        <w:t>Adres:______________________________________________________________</w:t>
      </w:r>
    </w:p>
    <w:p w:rsidR="001706C3" w:rsidRPr="00FB6E44" w:rsidRDefault="00E636AD" w:rsidP="00E636AD">
      <w:pPr>
        <w:pStyle w:val="Zwykytekst1"/>
        <w:tabs>
          <w:tab w:val="left" w:pos="426"/>
        </w:tabs>
        <w:spacing w:after="120" w:line="360" w:lineRule="exact"/>
        <w:ind w:left="283"/>
        <w:jc w:val="both"/>
        <w:rPr>
          <w:rFonts w:ascii="Verdana" w:hAnsi="Verdana"/>
        </w:rPr>
      </w:pPr>
      <w:r w:rsidRPr="00E636AD">
        <w:rPr>
          <w:rFonts w:ascii="Verdana" w:hAnsi="Verdana"/>
        </w:rPr>
        <w:t>tel. _______________ fax _______________ e-mail: ________________________</w:t>
      </w:r>
    </w:p>
    <w:p w:rsidR="001706C3" w:rsidRPr="00FB6E44" w:rsidRDefault="001706C3" w:rsidP="008251A6">
      <w:pPr>
        <w:pStyle w:val="Zwykytekst1"/>
        <w:numPr>
          <w:ilvl w:val="0"/>
          <w:numId w:val="197"/>
        </w:numPr>
        <w:tabs>
          <w:tab w:val="left" w:pos="426"/>
        </w:tabs>
        <w:spacing w:line="360" w:lineRule="exact"/>
        <w:ind w:left="426" w:hanging="426"/>
        <w:jc w:val="both"/>
        <w:rPr>
          <w:rFonts w:ascii="Verdana" w:hAnsi="Verdana"/>
        </w:rPr>
      </w:pPr>
      <w:r w:rsidRPr="00FB6E44">
        <w:rPr>
          <w:rFonts w:ascii="Verdana" w:hAnsi="Verdana"/>
          <w:b/>
        </w:rPr>
        <w:t xml:space="preserve">ZAŁĄCZNIKAMI </w:t>
      </w:r>
      <w:r w:rsidRPr="00FB6E44">
        <w:rPr>
          <w:rFonts w:ascii="Verdana" w:hAnsi="Verdana"/>
        </w:rPr>
        <w:t>do oferty, stanowiącymi jej integralną część są:</w:t>
      </w:r>
    </w:p>
    <w:p w:rsidR="001706C3" w:rsidRPr="00FB6E44" w:rsidRDefault="001706C3" w:rsidP="001706C3">
      <w:pPr>
        <w:pStyle w:val="Zwykytekst1"/>
        <w:tabs>
          <w:tab w:val="left" w:pos="1080"/>
        </w:tabs>
        <w:spacing w:before="120" w:after="120" w:line="360" w:lineRule="auto"/>
        <w:jc w:val="both"/>
        <w:rPr>
          <w:rFonts w:ascii="Verdana" w:hAnsi="Verdana"/>
        </w:rPr>
      </w:pPr>
      <w:r w:rsidRPr="00FB6E44">
        <w:rPr>
          <w:rFonts w:ascii="Verdana" w:hAnsi="Verdana"/>
        </w:rPr>
        <w:t>_______________________________________________________________________</w:t>
      </w:r>
    </w:p>
    <w:p w:rsidR="001706C3" w:rsidRPr="00FB6E44" w:rsidRDefault="001706C3" w:rsidP="008251A6">
      <w:pPr>
        <w:pStyle w:val="Zwykytekst1"/>
        <w:numPr>
          <w:ilvl w:val="0"/>
          <w:numId w:val="197"/>
        </w:numPr>
        <w:tabs>
          <w:tab w:val="left" w:pos="426"/>
        </w:tabs>
        <w:spacing w:line="360" w:lineRule="exact"/>
        <w:ind w:left="426" w:hanging="426"/>
        <w:jc w:val="both"/>
        <w:rPr>
          <w:rFonts w:ascii="Verdana" w:hAnsi="Verdana"/>
        </w:rPr>
      </w:pPr>
      <w:r w:rsidRPr="00FB6E44">
        <w:rPr>
          <w:rFonts w:ascii="Verdana" w:hAnsi="Verdana"/>
          <w:b/>
        </w:rPr>
        <w:t>WRAZ Z OFERTĄ</w:t>
      </w:r>
      <w:r w:rsidRPr="00FB6E44">
        <w:rPr>
          <w:rFonts w:ascii="Verdana" w:hAnsi="Verdana"/>
        </w:rPr>
        <w:t xml:space="preserve"> składamy następujące oświadczenia i dokumenty na ___ stronach:</w:t>
      </w:r>
    </w:p>
    <w:p w:rsidR="001706C3" w:rsidRPr="00FB6E44" w:rsidRDefault="001706C3" w:rsidP="001706C3">
      <w:pPr>
        <w:spacing w:before="120"/>
        <w:rPr>
          <w:rFonts w:ascii="Verdana" w:hAnsi="Verdana"/>
          <w:sz w:val="20"/>
          <w:szCs w:val="20"/>
        </w:rPr>
      </w:pPr>
      <w:r w:rsidRPr="00FB6E44">
        <w:rPr>
          <w:rFonts w:ascii="Verdana" w:hAnsi="Verdana"/>
          <w:sz w:val="20"/>
          <w:szCs w:val="20"/>
        </w:rPr>
        <w:t>- __________________________________________________________________</w:t>
      </w:r>
    </w:p>
    <w:p w:rsidR="001706C3" w:rsidRPr="00FB6E44" w:rsidRDefault="001706C3" w:rsidP="001706C3">
      <w:pPr>
        <w:pStyle w:val="Zwykytekst1"/>
        <w:spacing w:before="120"/>
        <w:rPr>
          <w:rFonts w:ascii="Verdana" w:hAnsi="Verdana"/>
        </w:rPr>
      </w:pPr>
      <w:r w:rsidRPr="00FB6E44">
        <w:rPr>
          <w:rFonts w:ascii="Verdana" w:hAnsi="Verdana"/>
        </w:rPr>
        <w:t>__________________ dnia __ __ ____ roku</w:t>
      </w:r>
    </w:p>
    <w:p w:rsidR="001706C3" w:rsidRPr="00FB6E44" w:rsidRDefault="001706C3" w:rsidP="001706C3">
      <w:pPr>
        <w:pStyle w:val="Zwykytekst1"/>
        <w:spacing w:before="120"/>
        <w:ind w:firstLine="3960"/>
        <w:jc w:val="center"/>
        <w:rPr>
          <w:rFonts w:ascii="Verdana" w:hAnsi="Verdana"/>
          <w:i/>
        </w:rPr>
      </w:pPr>
      <w:r w:rsidRPr="00FB6E44">
        <w:rPr>
          <w:rFonts w:ascii="Verdana" w:hAnsi="Verdana"/>
          <w:i/>
        </w:rPr>
        <w:t>_____________________________________</w:t>
      </w:r>
    </w:p>
    <w:p w:rsidR="001706C3" w:rsidRPr="00FB6E44" w:rsidRDefault="001706C3" w:rsidP="001706C3">
      <w:pPr>
        <w:pStyle w:val="Zwykytekst1"/>
        <w:spacing w:before="120"/>
        <w:ind w:firstLine="3960"/>
        <w:jc w:val="center"/>
        <w:rPr>
          <w:rFonts w:ascii="Verdana" w:hAnsi="Verdana"/>
          <w:i/>
        </w:rPr>
      </w:pPr>
      <w:r w:rsidRPr="00FB6E44">
        <w:rPr>
          <w:rFonts w:ascii="Verdana" w:hAnsi="Verdana"/>
          <w:i/>
        </w:rPr>
        <w:t>(podpis Wykonawcy/Pełnomocnika)</w:t>
      </w:r>
    </w:p>
    <w:p w:rsidR="001706C3" w:rsidRPr="00FB6E44" w:rsidRDefault="001706C3" w:rsidP="001706C3">
      <w:pPr>
        <w:pStyle w:val="Zwykytekst1"/>
        <w:spacing w:before="120"/>
        <w:jc w:val="both"/>
        <w:rPr>
          <w:rFonts w:ascii="Verdana" w:hAnsi="Verdana"/>
        </w:rPr>
      </w:pPr>
      <w:r w:rsidRPr="00FB6E44">
        <w:rPr>
          <w:rFonts w:ascii="Verdana" w:hAnsi="Verdana"/>
        </w:rPr>
        <w:t>* niepotrzebne skreślić</w:t>
      </w:r>
    </w:p>
    <w:p w:rsidR="001706C3" w:rsidRDefault="001706C3" w:rsidP="001706C3">
      <w:pPr>
        <w:rPr>
          <w:rFonts w:ascii="Arial" w:hAnsi="Arial" w:cs="Arial"/>
          <w:b/>
          <w:sz w:val="20"/>
          <w:szCs w:val="20"/>
        </w:rPr>
      </w:pPr>
    </w:p>
    <w:p w:rsidR="00286866" w:rsidRDefault="00286866" w:rsidP="00286866">
      <w:pPr>
        <w:rPr>
          <w:rFonts w:ascii="Arial" w:hAnsi="Arial" w:cs="Arial"/>
          <w:b/>
          <w:sz w:val="20"/>
          <w:szCs w:val="20"/>
        </w:rPr>
      </w:pPr>
      <w:r>
        <w:rPr>
          <w:rFonts w:ascii="Arial" w:hAnsi="Arial" w:cs="Arial"/>
          <w:b/>
          <w:sz w:val="20"/>
          <w:szCs w:val="20"/>
        </w:rPr>
        <w:br/>
      </w:r>
    </w:p>
    <w:p w:rsidR="00286866" w:rsidRDefault="00286866">
      <w:pPr>
        <w:spacing w:after="160" w:line="259" w:lineRule="auto"/>
        <w:rPr>
          <w:rFonts w:ascii="Arial" w:hAnsi="Arial" w:cs="Arial"/>
          <w:b/>
          <w:sz w:val="20"/>
          <w:szCs w:val="20"/>
        </w:rPr>
      </w:pPr>
      <w:r>
        <w:rPr>
          <w:rFonts w:ascii="Arial" w:hAnsi="Arial" w:cs="Arial"/>
          <w:b/>
          <w:sz w:val="20"/>
          <w:szCs w:val="20"/>
        </w:rPr>
        <w:br w:type="page"/>
      </w:r>
    </w:p>
    <w:p w:rsidR="00286866" w:rsidRPr="00FB6E44" w:rsidRDefault="00353DDF" w:rsidP="00286866">
      <w:pPr>
        <w:ind w:firstLine="5580"/>
        <w:jc w:val="right"/>
        <w:rPr>
          <w:rFonts w:ascii="Verdana" w:eastAsia="Calibri" w:hAnsi="Verdana" w:cs="Arial"/>
          <w:b/>
          <w:sz w:val="20"/>
          <w:szCs w:val="20"/>
        </w:rPr>
      </w:pPr>
      <w:r>
        <w:rPr>
          <w:rFonts w:ascii="Verdana" w:hAnsi="Verdana"/>
          <w:noProof/>
          <w:sz w:val="20"/>
          <w:szCs w:val="20"/>
        </w:rPr>
        <w:lastRenderedPageBreak/>
        <mc:AlternateContent>
          <mc:Choice Requires="wps">
            <w:drawing>
              <wp:anchor distT="0" distB="0" distL="114935" distR="114935" simplePos="0" relativeHeight="251672064" behindDoc="0" locked="0" layoutInCell="1" allowOverlap="1">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D62F93" w:rsidRDefault="00D62F93" w:rsidP="00286866">
                            <w:pPr>
                              <w:jc w:val="center"/>
                              <w:rPr>
                                <w:i/>
                                <w:sz w:val="18"/>
                              </w:rPr>
                            </w:pPr>
                          </w:p>
                          <w:p w:rsidR="00D62F93" w:rsidRDefault="00D62F93" w:rsidP="00286866">
                            <w:pPr>
                              <w:rPr>
                                <w:rFonts w:ascii="Verdana" w:hAnsi="Verdana"/>
                                <w:i/>
                                <w:sz w:val="16"/>
                                <w:szCs w:val="16"/>
                              </w:rPr>
                            </w:pPr>
                          </w:p>
                          <w:p w:rsidR="00D62F93" w:rsidRDefault="00D62F93" w:rsidP="00286866">
                            <w:pPr>
                              <w:rPr>
                                <w:rFonts w:ascii="Verdana" w:hAnsi="Verdana"/>
                                <w:i/>
                                <w:sz w:val="16"/>
                                <w:szCs w:val="16"/>
                              </w:rPr>
                            </w:pPr>
                          </w:p>
                          <w:p w:rsidR="00D62F93" w:rsidRDefault="00D62F93" w:rsidP="00286866">
                            <w:pPr>
                              <w:rPr>
                                <w:rFonts w:ascii="Verdana" w:hAnsi="Verdana"/>
                                <w:i/>
                                <w:sz w:val="16"/>
                                <w:szCs w:val="16"/>
                              </w:rPr>
                            </w:pPr>
                          </w:p>
                          <w:p w:rsidR="00D62F93" w:rsidRDefault="00D62F93" w:rsidP="00286866">
                            <w:pPr>
                              <w:rPr>
                                <w:rFonts w:ascii="Verdana" w:hAnsi="Verdana"/>
                                <w:i/>
                                <w:sz w:val="16"/>
                                <w:szCs w:val="16"/>
                              </w:rPr>
                            </w:pPr>
                          </w:p>
                          <w:p w:rsidR="00D62F93" w:rsidRDefault="00D62F93" w:rsidP="00286866">
                            <w:pPr>
                              <w:rPr>
                                <w:rFonts w:ascii="Verdana" w:hAnsi="Verdana"/>
                                <w:i/>
                                <w:sz w:val="14"/>
                                <w:szCs w:val="14"/>
                              </w:rPr>
                            </w:pPr>
                          </w:p>
                          <w:p w:rsidR="00D62F93" w:rsidRDefault="00D62F93" w:rsidP="00286866">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4" o:spid="_x0000_s1026" type="#_x0000_t202" style="position:absolute;left:0;text-align:left;margin-left:-.75pt;margin-top:25.5pt;width:165.15pt;height:93.5pt;z-index:2516720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" strokeweight=".5pt">
                <v:textbox inset="7.45pt,3.85pt,7.45pt,3.85pt">
                  <w:txbxContent>
                    <w:p w:rsidR="00D62F93" w:rsidRDefault="00D62F93" w:rsidP="00286866">
                      <w:pPr>
                        <w:jc w:val="center"/>
                        <w:rPr>
                          <w:i/>
                          <w:sz w:val="18"/>
                        </w:rPr>
                      </w:pPr>
                    </w:p>
                    <w:p w:rsidR="00D62F93" w:rsidRDefault="00D62F93" w:rsidP="00286866">
                      <w:pPr>
                        <w:rPr>
                          <w:rFonts w:ascii="Verdana" w:hAnsi="Verdana"/>
                          <w:i/>
                          <w:sz w:val="16"/>
                          <w:szCs w:val="16"/>
                        </w:rPr>
                      </w:pPr>
                    </w:p>
                    <w:p w:rsidR="00D62F93" w:rsidRDefault="00D62F93" w:rsidP="00286866">
                      <w:pPr>
                        <w:rPr>
                          <w:rFonts w:ascii="Verdana" w:hAnsi="Verdana"/>
                          <w:i/>
                          <w:sz w:val="16"/>
                          <w:szCs w:val="16"/>
                        </w:rPr>
                      </w:pPr>
                    </w:p>
                    <w:p w:rsidR="00D62F93" w:rsidRDefault="00D62F93" w:rsidP="00286866">
                      <w:pPr>
                        <w:rPr>
                          <w:rFonts w:ascii="Verdana" w:hAnsi="Verdana"/>
                          <w:i/>
                          <w:sz w:val="16"/>
                          <w:szCs w:val="16"/>
                        </w:rPr>
                      </w:pPr>
                    </w:p>
                    <w:p w:rsidR="00D62F93" w:rsidRDefault="00D62F93" w:rsidP="00286866">
                      <w:pPr>
                        <w:rPr>
                          <w:rFonts w:ascii="Verdana" w:hAnsi="Verdana"/>
                          <w:i/>
                          <w:sz w:val="16"/>
                          <w:szCs w:val="16"/>
                        </w:rPr>
                      </w:pPr>
                    </w:p>
                    <w:p w:rsidR="00D62F93" w:rsidRDefault="00D62F93" w:rsidP="00286866">
                      <w:pPr>
                        <w:rPr>
                          <w:rFonts w:ascii="Verdana" w:hAnsi="Verdana"/>
                          <w:i/>
                          <w:sz w:val="14"/>
                          <w:szCs w:val="14"/>
                        </w:rPr>
                      </w:pPr>
                    </w:p>
                    <w:p w:rsidR="00D62F93" w:rsidRDefault="00D62F93" w:rsidP="00286866">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Pr>
          <w:rFonts w:ascii="Verdana" w:hAnsi="Verdana"/>
          <w:noProof/>
          <w:sz w:val="20"/>
          <w:szCs w:val="20"/>
        </w:rPr>
        <mc:AlternateContent>
          <mc:Choice Requires="wps">
            <w:drawing>
              <wp:anchor distT="0" distB="0" distL="114935" distR="114935" simplePos="0" relativeHeight="251673088" behindDoc="0" locked="0" layoutInCell="1" allowOverlap="1">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D62F93" w:rsidRDefault="00D62F93" w:rsidP="00286866">
                            <w:pPr>
                              <w:jc w:val="center"/>
                              <w:rPr>
                                <w:rFonts w:ascii="Verdana" w:hAnsi="Verdana"/>
                                <w:b/>
                                <w:sz w:val="20"/>
                                <w:szCs w:val="20"/>
                              </w:rPr>
                            </w:pPr>
                          </w:p>
                          <w:p w:rsidR="00D62F93" w:rsidRDefault="00D62F93" w:rsidP="00286866">
                            <w:pPr>
                              <w:jc w:val="center"/>
                              <w:rPr>
                                <w:rFonts w:ascii="Verdana" w:hAnsi="Verdana"/>
                                <w:b/>
                                <w:sz w:val="20"/>
                                <w:szCs w:val="20"/>
                              </w:rPr>
                            </w:pPr>
                            <w:r>
                              <w:rPr>
                                <w:rFonts w:ascii="Verdana" w:hAnsi="Verdana"/>
                                <w:b/>
                                <w:sz w:val="20"/>
                                <w:szCs w:val="20"/>
                              </w:rPr>
                              <w:t>ZOBOWIĄZANIE</w:t>
                            </w:r>
                          </w:p>
                          <w:p w:rsidR="00D62F93" w:rsidRDefault="00D62F93" w:rsidP="00286866">
                            <w:pPr>
                              <w:jc w:val="center"/>
                              <w:rPr>
                                <w:rFonts w:ascii="Verdana" w:hAnsi="Verdana"/>
                                <w:b/>
                                <w:sz w:val="20"/>
                                <w:szCs w:val="20"/>
                              </w:rPr>
                            </w:pPr>
                            <w:r>
                              <w:rPr>
                                <w:rFonts w:ascii="Verdana" w:hAnsi="Verdana"/>
                                <w:b/>
                                <w:sz w:val="20"/>
                                <w:szCs w:val="20"/>
                              </w:rPr>
                              <w:t xml:space="preserve">do oddania do dyspozycji Wykonawcy niezbędnych zasobów na potrzeby realizacji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27" type="#_x0000_t202" style="position:absolute;left:0;text-align:left;margin-left:164.65pt;margin-top:25.15pt;width:299.75pt;height:93.5pt;z-index:2516730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" fillcolor="silver" strokeweight=".5pt">
                <v:textbox inset="7.45pt,3.85pt,7.45pt,3.85pt">
                  <w:txbxContent>
                    <w:p w:rsidR="00D62F93" w:rsidRDefault="00D62F93" w:rsidP="00286866">
                      <w:pPr>
                        <w:jc w:val="center"/>
                        <w:rPr>
                          <w:rFonts w:ascii="Verdana" w:hAnsi="Verdana"/>
                          <w:b/>
                          <w:sz w:val="20"/>
                          <w:szCs w:val="20"/>
                        </w:rPr>
                      </w:pPr>
                    </w:p>
                    <w:p w:rsidR="00D62F93" w:rsidRDefault="00D62F93" w:rsidP="00286866">
                      <w:pPr>
                        <w:jc w:val="center"/>
                        <w:rPr>
                          <w:rFonts w:ascii="Verdana" w:hAnsi="Verdana"/>
                          <w:b/>
                          <w:sz w:val="20"/>
                          <w:szCs w:val="20"/>
                        </w:rPr>
                      </w:pPr>
                      <w:r>
                        <w:rPr>
                          <w:rFonts w:ascii="Verdana" w:hAnsi="Verdana"/>
                          <w:b/>
                          <w:sz w:val="20"/>
                          <w:szCs w:val="20"/>
                        </w:rPr>
                        <w:t>ZOBOWIĄZANIE</w:t>
                      </w:r>
                    </w:p>
                    <w:p w:rsidR="00D62F93" w:rsidRDefault="00D62F93" w:rsidP="00286866">
                      <w:pPr>
                        <w:jc w:val="center"/>
                        <w:rPr>
                          <w:rFonts w:ascii="Verdana" w:hAnsi="Verdana"/>
                          <w:b/>
                          <w:sz w:val="20"/>
                          <w:szCs w:val="20"/>
                        </w:rPr>
                      </w:pPr>
                      <w:r>
                        <w:rPr>
                          <w:rFonts w:ascii="Verdana" w:hAnsi="Verdana"/>
                          <w:b/>
                          <w:sz w:val="20"/>
                          <w:szCs w:val="20"/>
                        </w:rPr>
                        <w:t xml:space="preserve">do oddania do dyspozycji Wykonawcy niezbędnych zasobów na potrzeby realizacji zamówienia </w:t>
                      </w:r>
                    </w:p>
                  </w:txbxContent>
                </v:textbox>
                <w10:wrap type="tight"/>
              </v:shape>
            </w:pict>
          </mc:Fallback>
        </mc:AlternateContent>
      </w:r>
      <w:r w:rsidR="00286866" w:rsidRPr="00FB6E44">
        <w:rPr>
          <w:rFonts w:ascii="Verdana" w:eastAsia="Calibri" w:hAnsi="Verdana" w:cs="Arial"/>
          <w:b/>
          <w:sz w:val="20"/>
          <w:szCs w:val="20"/>
        </w:rPr>
        <w:t>Formularz 2.</w:t>
      </w:r>
      <w:r w:rsidR="00286866">
        <w:rPr>
          <w:rFonts w:ascii="Verdana" w:eastAsia="Calibri" w:hAnsi="Verdana" w:cs="Arial"/>
          <w:b/>
          <w:sz w:val="20"/>
          <w:szCs w:val="20"/>
        </w:rPr>
        <w:t>2</w:t>
      </w:r>
    </w:p>
    <w:p w:rsidR="00286866" w:rsidRPr="00FB6E44" w:rsidRDefault="00286866" w:rsidP="00286866">
      <w:pPr>
        <w:tabs>
          <w:tab w:val="left" w:pos="9214"/>
        </w:tabs>
        <w:suppressAutoHyphens/>
        <w:ind w:right="-1"/>
        <w:jc w:val="both"/>
        <w:rPr>
          <w:rFonts w:ascii="Verdana" w:eastAsia="Calibri" w:hAnsi="Verdana" w:cs="Arial"/>
          <w:b/>
          <w:sz w:val="20"/>
          <w:szCs w:val="20"/>
          <w:lang w:eastAsia="ar-SA"/>
        </w:rPr>
      </w:pPr>
    </w:p>
    <w:p w:rsidR="00286866" w:rsidRPr="00FB6E44" w:rsidRDefault="00286866" w:rsidP="00286866">
      <w:pPr>
        <w:tabs>
          <w:tab w:val="left" w:pos="9214"/>
        </w:tabs>
        <w:suppressAutoHyphens/>
        <w:ind w:right="-1"/>
        <w:jc w:val="both"/>
        <w:rPr>
          <w:rFonts w:ascii="Verdana" w:eastAsia="Calibri" w:hAnsi="Verdana" w:cs="Arial"/>
          <w:b/>
          <w:sz w:val="20"/>
          <w:szCs w:val="20"/>
          <w:lang w:eastAsia="ar-SA"/>
        </w:rPr>
      </w:pPr>
      <w:r w:rsidRPr="00FB6E44">
        <w:rPr>
          <w:rFonts w:ascii="Verdana" w:eastAsia="Calibri" w:hAnsi="Verdana" w:cs="Arial"/>
          <w:b/>
          <w:sz w:val="20"/>
          <w:szCs w:val="20"/>
          <w:lang w:eastAsia="ar-SA"/>
        </w:rPr>
        <w:t>W imieniu: _______________________________________________________________</w:t>
      </w:r>
    </w:p>
    <w:p w:rsidR="00286866" w:rsidRPr="00FB6E44" w:rsidRDefault="00286866" w:rsidP="00286866">
      <w:pPr>
        <w:jc w:val="center"/>
        <w:rPr>
          <w:rFonts w:ascii="Verdana" w:hAnsi="Verdana" w:cs="Arial"/>
          <w:i/>
          <w:sz w:val="20"/>
          <w:szCs w:val="20"/>
        </w:rPr>
      </w:pPr>
      <w:r w:rsidRPr="00FB6E44">
        <w:rPr>
          <w:rFonts w:ascii="Verdana" w:hAnsi="Verdana" w:cs="Arial"/>
          <w:i/>
          <w:sz w:val="20"/>
          <w:szCs w:val="20"/>
        </w:rPr>
        <w:t>(nazwa Podmiotu, na zasobach którego polega Wykonawca)</w:t>
      </w:r>
    </w:p>
    <w:p w:rsidR="00286866" w:rsidRPr="00FB6E44" w:rsidRDefault="00286866" w:rsidP="00286866">
      <w:pPr>
        <w:tabs>
          <w:tab w:val="left" w:pos="9214"/>
        </w:tabs>
        <w:suppressAutoHyphens/>
        <w:ind w:right="-1"/>
        <w:jc w:val="both"/>
        <w:rPr>
          <w:rFonts w:ascii="Verdana" w:hAnsi="Verdana" w:cs="Arial"/>
          <w:sz w:val="20"/>
          <w:szCs w:val="20"/>
          <w:lang w:eastAsia="ar-SA"/>
        </w:rPr>
      </w:pPr>
      <w:r w:rsidRPr="00FB6E44">
        <w:rPr>
          <w:rFonts w:ascii="Verdana" w:hAnsi="Verdana" w:cs="Arial"/>
          <w:sz w:val="20"/>
          <w:szCs w:val="20"/>
          <w:lang w:eastAsia="ar-SA"/>
        </w:rPr>
        <w:t xml:space="preserve">Zobowiązuję się do oddania swoich zasobów </w:t>
      </w:r>
    </w:p>
    <w:p w:rsidR="00286866" w:rsidRPr="00FB6E44" w:rsidRDefault="00286866" w:rsidP="00286866">
      <w:pPr>
        <w:suppressAutoHyphens/>
        <w:ind w:right="-1"/>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_______________________________________________________________________</w:t>
      </w:r>
    </w:p>
    <w:p w:rsidR="00286866" w:rsidRPr="00FB6E44" w:rsidRDefault="00286866" w:rsidP="00286866">
      <w:pPr>
        <w:jc w:val="center"/>
        <w:rPr>
          <w:rFonts w:ascii="Verdana" w:hAnsi="Verdana" w:cs="Arial"/>
          <w:i/>
          <w:sz w:val="20"/>
          <w:szCs w:val="20"/>
        </w:rPr>
      </w:pPr>
      <w:r w:rsidRPr="00FB6E44">
        <w:rPr>
          <w:rFonts w:ascii="Verdana" w:hAnsi="Verdana" w:cs="Arial"/>
          <w:i/>
          <w:sz w:val="20"/>
          <w:szCs w:val="20"/>
        </w:rPr>
        <w:t>(określenie zasobu)</w:t>
      </w:r>
    </w:p>
    <w:p w:rsidR="00286866" w:rsidRPr="00FB6E44" w:rsidRDefault="00286866" w:rsidP="00286866">
      <w:pPr>
        <w:tabs>
          <w:tab w:val="left" w:pos="9214"/>
        </w:tabs>
        <w:suppressAutoHyphens/>
        <w:ind w:right="-1"/>
        <w:jc w:val="both"/>
        <w:rPr>
          <w:rFonts w:ascii="Verdana" w:hAnsi="Verdana" w:cs="Arial"/>
          <w:sz w:val="20"/>
          <w:szCs w:val="20"/>
          <w:lang w:eastAsia="ar-SA"/>
        </w:rPr>
      </w:pPr>
      <w:r w:rsidRPr="00FB6E44">
        <w:rPr>
          <w:rFonts w:ascii="Verdana" w:hAnsi="Verdana" w:cs="Arial"/>
          <w:sz w:val="20"/>
          <w:szCs w:val="20"/>
          <w:lang w:eastAsia="ar-SA"/>
        </w:rPr>
        <w:t>do dyspozycji Wykonawcy:</w:t>
      </w:r>
    </w:p>
    <w:p w:rsidR="00286866" w:rsidRPr="00FB6E44" w:rsidRDefault="00286866" w:rsidP="00286866">
      <w:pPr>
        <w:suppressAutoHyphens/>
        <w:ind w:right="-1"/>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_______________________________________________________________________</w:t>
      </w:r>
    </w:p>
    <w:p w:rsidR="00286866" w:rsidRPr="00FB6E44" w:rsidRDefault="00286866" w:rsidP="00286866">
      <w:pPr>
        <w:jc w:val="center"/>
        <w:rPr>
          <w:rFonts w:ascii="Verdana" w:hAnsi="Verdana" w:cs="Arial"/>
          <w:i/>
          <w:sz w:val="20"/>
          <w:szCs w:val="20"/>
        </w:rPr>
      </w:pPr>
      <w:r w:rsidRPr="00FB6E44">
        <w:rPr>
          <w:rFonts w:ascii="Verdana" w:hAnsi="Verdana" w:cs="Arial"/>
          <w:i/>
          <w:sz w:val="20"/>
          <w:szCs w:val="20"/>
        </w:rPr>
        <w:t>(nazwa Wykonawcy)</w:t>
      </w:r>
    </w:p>
    <w:p w:rsidR="00286866" w:rsidRPr="00FB6E44" w:rsidRDefault="00286866" w:rsidP="00286866">
      <w:pPr>
        <w:rPr>
          <w:rFonts w:ascii="Verdana" w:hAnsi="Verdana" w:cs="Arial"/>
          <w:sz w:val="20"/>
          <w:szCs w:val="20"/>
        </w:rPr>
      </w:pPr>
    </w:p>
    <w:p w:rsidR="00286866" w:rsidRPr="00FB6E44" w:rsidRDefault="00286866" w:rsidP="00286866">
      <w:pPr>
        <w:tabs>
          <w:tab w:val="left" w:pos="-142"/>
        </w:tabs>
        <w:jc w:val="both"/>
        <w:rPr>
          <w:rFonts w:ascii="Verdana" w:hAnsi="Verdana" w:cs="Arial"/>
          <w:b/>
          <w:bCs/>
          <w:iCs/>
          <w:sz w:val="20"/>
          <w:szCs w:val="20"/>
        </w:rPr>
      </w:pPr>
      <w:r w:rsidRPr="00FB6E44">
        <w:rPr>
          <w:rFonts w:ascii="Verdana" w:hAnsi="Verdana" w:cs="Arial"/>
          <w:i/>
          <w:iCs/>
          <w:sz w:val="20"/>
          <w:szCs w:val="20"/>
        </w:rPr>
        <w:t>Na potrzeby wykonania zamówienia pod nazwą:</w:t>
      </w:r>
      <w:r w:rsidRPr="00FB6E44">
        <w:rPr>
          <w:rFonts w:ascii="Verdana" w:hAnsi="Verdana" w:cs="Arial"/>
          <w:b/>
          <w:bCs/>
          <w:iCs/>
          <w:sz w:val="20"/>
          <w:szCs w:val="20"/>
        </w:rPr>
        <w:t xml:space="preserve"> </w:t>
      </w:r>
    </w:p>
    <w:p w:rsidR="00286866" w:rsidRPr="00FB6E44" w:rsidRDefault="00286866" w:rsidP="00286866">
      <w:pPr>
        <w:jc w:val="both"/>
        <w:outlineLvl w:val="0"/>
        <w:rPr>
          <w:rFonts w:ascii="Verdana" w:hAnsi="Verdana"/>
          <w:spacing w:val="-2"/>
          <w:sz w:val="20"/>
          <w:szCs w:val="20"/>
        </w:rPr>
      </w:pPr>
      <w:r w:rsidRPr="00FB6E44">
        <w:rPr>
          <w:rFonts w:ascii="Verdana" w:hAnsi="Verdana" w:cs="Arial"/>
          <w:b/>
          <w:sz w:val="20"/>
          <w:szCs w:val="20"/>
        </w:rPr>
        <w:t>Usługi serwisu i modyfikacji SEOD MS</w:t>
      </w:r>
    </w:p>
    <w:p w:rsidR="00286866" w:rsidRPr="00FB6E44" w:rsidRDefault="00286866" w:rsidP="00286866">
      <w:pPr>
        <w:pStyle w:val="Zwykytekst1"/>
        <w:tabs>
          <w:tab w:val="left" w:leader="dot" w:pos="9360"/>
        </w:tabs>
        <w:spacing w:before="120" w:after="120"/>
        <w:jc w:val="both"/>
        <w:rPr>
          <w:rFonts w:ascii="Verdana" w:hAnsi="Verdana"/>
          <w:b/>
        </w:rPr>
      </w:pPr>
      <w:r w:rsidRPr="00FB6E44">
        <w:rPr>
          <w:rFonts w:ascii="Verdana" w:hAnsi="Verdana"/>
          <w:spacing w:val="-2"/>
        </w:rPr>
        <w:t>oznaczonego nr BA-F-II-3710-44/16</w:t>
      </w:r>
    </w:p>
    <w:p w:rsidR="00286866" w:rsidRPr="00FB6E44" w:rsidRDefault="00286866" w:rsidP="00286866">
      <w:pPr>
        <w:ind w:right="-427"/>
        <w:rPr>
          <w:rFonts w:ascii="Verdana" w:hAnsi="Verdana" w:cs="Arial"/>
          <w:sz w:val="20"/>
          <w:szCs w:val="20"/>
          <w:lang w:eastAsia="ar-SA"/>
        </w:rPr>
      </w:pPr>
    </w:p>
    <w:p w:rsidR="00286866" w:rsidRPr="00FB6E44" w:rsidRDefault="00286866" w:rsidP="00286866">
      <w:pPr>
        <w:suppressAutoHyphens/>
        <w:ind w:right="283"/>
        <w:jc w:val="both"/>
        <w:rPr>
          <w:rFonts w:ascii="Verdana" w:hAnsi="Verdana" w:cs="Arial"/>
          <w:b/>
          <w:sz w:val="20"/>
          <w:szCs w:val="20"/>
          <w:lang w:eastAsia="ar-SA"/>
        </w:rPr>
      </w:pPr>
      <w:r w:rsidRPr="00FB6E44">
        <w:rPr>
          <w:rFonts w:ascii="Verdana" w:hAnsi="Verdana" w:cs="Arial"/>
          <w:b/>
          <w:sz w:val="20"/>
          <w:szCs w:val="20"/>
          <w:lang w:eastAsia="ar-SA"/>
        </w:rPr>
        <w:t>Oświadczam, iż:</w:t>
      </w:r>
    </w:p>
    <w:p w:rsidR="00286866" w:rsidRPr="00FB6E44" w:rsidRDefault="00286866" w:rsidP="00FA073F">
      <w:pPr>
        <w:numPr>
          <w:ilvl w:val="0"/>
          <w:numId w:val="10"/>
        </w:numPr>
        <w:suppressAutoHyphens/>
        <w:jc w:val="both"/>
        <w:rPr>
          <w:rFonts w:ascii="Verdana" w:hAnsi="Verdana" w:cs="Arial"/>
          <w:sz w:val="20"/>
          <w:szCs w:val="20"/>
          <w:lang w:eastAsia="ar-SA"/>
        </w:rPr>
      </w:pPr>
      <w:r w:rsidRPr="00FB6E44">
        <w:rPr>
          <w:rFonts w:ascii="Verdana" w:hAnsi="Verdana" w:cs="Arial"/>
          <w:sz w:val="20"/>
          <w:szCs w:val="20"/>
          <w:lang w:eastAsia="ar-SA"/>
        </w:rPr>
        <w:t>udostępniam Wykonawcy ww. zasoby, w następującym zakresie:</w:t>
      </w:r>
    </w:p>
    <w:p w:rsidR="00286866" w:rsidRPr="00FB6E44" w:rsidRDefault="00286866" w:rsidP="00286866">
      <w:pPr>
        <w:suppressAutoHyphens/>
        <w:ind w:left="720"/>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w:t>
      </w:r>
    </w:p>
    <w:p w:rsidR="00286866" w:rsidRPr="00FB6E44" w:rsidRDefault="00286866" w:rsidP="00286866">
      <w:pPr>
        <w:suppressAutoHyphens/>
        <w:ind w:left="720"/>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w:t>
      </w:r>
    </w:p>
    <w:p w:rsidR="00286866" w:rsidRPr="00FB6E44" w:rsidRDefault="00286866" w:rsidP="00286866">
      <w:pPr>
        <w:suppressAutoHyphens/>
        <w:ind w:left="720"/>
        <w:jc w:val="both"/>
        <w:rPr>
          <w:rFonts w:ascii="Verdana" w:hAnsi="Verdana" w:cs="Arial"/>
          <w:sz w:val="20"/>
          <w:szCs w:val="20"/>
          <w:lang w:eastAsia="ar-SA"/>
        </w:rPr>
      </w:pPr>
    </w:p>
    <w:p w:rsidR="00286866" w:rsidRPr="00FB6E44" w:rsidRDefault="00286866" w:rsidP="00FA073F">
      <w:pPr>
        <w:numPr>
          <w:ilvl w:val="0"/>
          <w:numId w:val="10"/>
        </w:numPr>
        <w:suppressAutoHyphens/>
        <w:ind w:right="283"/>
        <w:jc w:val="both"/>
        <w:rPr>
          <w:rFonts w:ascii="Verdana" w:hAnsi="Verdana" w:cs="Arial"/>
          <w:sz w:val="20"/>
          <w:szCs w:val="20"/>
          <w:lang w:eastAsia="ar-SA"/>
        </w:rPr>
      </w:pPr>
      <w:r w:rsidRPr="00FB6E44">
        <w:rPr>
          <w:rFonts w:ascii="Verdana" w:hAnsi="Verdana" w:cs="Arial"/>
          <w:sz w:val="20"/>
          <w:szCs w:val="20"/>
          <w:lang w:eastAsia="ar-SA"/>
        </w:rPr>
        <w:t>sposób wykorzystania udostępnionych przeze mnie zasobów będzie następujący:</w:t>
      </w:r>
    </w:p>
    <w:p w:rsidR="00286866" w:rsidRPr="00FB6E44" w:rsidRDefault="00286866" w:rsidP="00286866">
      <w:pPr>
        <w:suppressAutoHyphens/>
        <w:ind w:left="720" w:right="-2"/>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w:t>
      </w:r>
    </w:p>
    <w:p w:rsidR="00286866" w:rsidRPr="00FB6E44" w:rsidRDefault="00286866" w:rsidP="00286866">
      <w:pPr>
        <w:suppressAutoHyphens/>
        <w:ind w:left="720"/>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w:t>
      </w:r>
    </w:p>
    <w:p w:rsidR="00286866" w:rsidRPr="00FB6E44" w:rsidRDefault="00286866" w:rsidP="00286866">
      <w:pPr>
        <w:suppressAutoHyphens/>
        <w:ind w:right="284"/>
        <w:rPr>
          <w:rFonts w:ascii="Verdana" w:hAnsi="Verdana" w:cs="Arial"/>
          <w:i/>
          <w:sz w:val="20"/>
          <w:szCs w:val="20"/>
          <w:lang w:eastAsia="ar-SA"/>
        </w:rPr>
      </w:pPr>
    </w:p>
    <w:p w:rsidR="00286866" w:rsidRPr="00FB6E44" w:rsidRDefault="00286866" w:rsidP="00FA073F">
      <w:pPr>
        <w:numPr>
          <w:ilvl w:val="0"/>
          <w:numId w:val="10"/>
        </w:numPr>
        <w:suppressAutoHyphens/>
        <w:ind w:right="283"/>
        <w:jc w:val="both"/>
        <w:rPr>
          <w:rFonts w:ascii="Verdana" w:hAnsi="Verdana" w:cs="Arial"/>
          <w:sz w:val="20"/>
          <w:szCs w:val="20"/>
          <w:lang w:eastAsia="ar-SA"/>
        </w:rPr>
      </w:pPr>
      <w:r w:rsidRPr="00FB6E44">
        <w:rPr>
          <w:rFonts w:ascii="Verdana" w:hAnsi="Verdana" w:cs="Arial"/>
          <w:sz w:val="20"/>
          <w:szCs w:val="20"/>
          <w:lang w:eastAsia="ar-SA"/>
        </w:rPr>
        <w:t>zakres mojego udziału przy wykonywaniu zamówienia będzie następujący:</w:t>
      </w:r>
    </w:p>
    <w:p w:rsidR="00286866" w:rsidRPr="00FB6E44" w:rsidRDefault="00286866" w:rsidP="00286866">
      <w:pPr>
        <w:suppressAutoHyphens/>
        <w:ind w:left="720"/>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w:t>
      </w:r>
    </w:p>
    <w:p w:rsidR="00286866" w:rsidRPr="00FB6E44" w:rsidRDefault="00286866" w:rsidP="00286866">
      <w:pPr>
        <w:suppressAutoHyphens/>
        <w:ind w:left="720"/>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w:t>
      </w:r>
    </w:p>
    <w:p w:rsidR="00286866" w:rsidRPr="00FB6E44" w:rsidRDefault="00286866" w:rsidP="00286866">
      <w:pPr>
        <w:suppressAutoHyphens/>
        <w:ind w:left="720"/>
        <w:jc w:val="both"/>
        <w:rPr>
          <w:rFonts w:ascii="Verdana" w:hAnsi="Verdana" w:cs="Arial"/>
          <w:sz w:val="20"/>
          <w:szCs w:val="20"/>
          <w:lang w:eastAsia="ar-SA"/>
        </w:rPr>
      </w:pPr>
    </w:p>
    <w:p w:rsidR="00286866" w:rsidRPr="00FB6E44" w:rsidRDefault="00286866" w:rsidP="00FA073F">
      <w:pPr>
        <w:numPr>
          <w:ilvl w:val="0"/>
          <w:numId w:val="10"/>
        </w:numPr>
        <w:suppressAutoHyphens/>
        <w:ind w:right="283"/>
        <w:jc w:val="both"/>
        <w:rPr>
          <w:rFonts w:ascii="Verdana" w:hAnsi="Verdana" w:cs="Arial"/>
          <w:sz w:val="20"/>
          <w:szCs w:val="20"/>
          <w:lang w:eastAsia="ar-SA"/>
        </w:rPr>
      </w:pPr>
      <w:r w:rsidRPr="00FB6E44">
        <w:rPr>
          <w:rFonts w:ascii="Verdana" w:hAnsi="Verdana" w:cs="Arial"/>
          <w:sz w:val="20"/>
          <w:szCs w:val="20"/>
          <w:lang w:eastAsia="ar-SA"/>
        </w:rPr>
        <w:t>okres mojego udziału przy wykonywaniu zamówienia będzie następujący:</w:t>
      </w:r>
    </w:p>
    <w:p w:rsidR="00286866" w:rsidRPr="00FB6E44" w:rsidRDefault="00286866" w:rsidP="00286866">
      <w:pPr>
        <w:suppressAutoHyphens/>
        <w:ind w:left="720"/>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w:t>
      </w:r>
    </w:p>
    <w:p w:rsidR="00286866" w:rsidRPr="00FB6E44" w:rsidRDefault="00286866" w:rsidP="00286866">
      <w:pPr>
        <w:suppressAutoHyphens/>
        <w:ind w:left="720"/>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w:t>
      </w:r>
    </w:p>
    <w:p w:rsidR="00286866" w:rsidRPr="00FB6E44" w:rsidRDefault="00286866" w:rsidP="00286866">
      <w:pPr>
        <w:suppressAutoHyphens/>
        <w:ind w:right="283"/>
        <w:jc w:val="both"/>
        <w:rPr>
          <w:rFonts w:ascii="Verdana" w:hAnsi="Verdana" w:cs="Arial"/>
          <w:sz w:val="20"/>
          <w:szCs w:val="20"/>
          <w:lang w:eastAsia="ar-SA"/>
        </w:rPr>
      </w:pPr>
    </w:p>
    <w:p w:rsidR="00286866" w:rsidRPr="00FB6E44" w:rsidRDefault="00286866" w:rsidP="00FA073F">
      <w:pPr>
        <w:numPr>
          <w:ilvl w:val="0"/>
          <w:numId w:val="10"/>
        </w:numPr>
        <w:suppressAutoHyphens/>
        <w:ind w:right="283"/>
        <w:jc w:val="both"/>
        <w:rPr>
          <w:rFonts w:ascii="Verdana" w:hAnsi="Verdana" w:cs="Arial"/>
          <w:sz w:val="20"/>
          <w:szCs w:val="20"/>
          <w:lang w:eastAsia="ar-SA"/>
        </w:rPr>
      </w:pPr>
      <w:r w:rsidRPr="00FB6E44">
        <w:rPr>
          <w:rFonts w:ascii="Verdana" w:hAnsi="Verdana" w:cs="Arial"/>
          <w:sz w:val="20"/>
          <w:szCs w:val="20"/>
          <w:lang w:eastAsia="ar-SA"/>
        </w:rPr>
        <w:t>zrealizujemy usługę, której wskazane zdolności dotyczą.</w:t>
      </w:r>
    </w:p>
    <w:p w:rsidR="00286866" w:rsidRPr="00FB6E44" w:rsidRDefault="00286866" w:rsidP="00286866">
      <w:pPr>
        <w:suppressAutoHyphens/>
        <w:ind w:right="-1"/>
        <w:jc w:val="both"/>
        <w:rPr>
          <w:rFonts w:ascii="Verdana" w:eastAsia="Calibri" w:hAnsi="Verdana" w:cs="Arial"/>
          <w:b/>
          <w:sz w:val="20"/>
          <w:szCs w:val="20"/>
          <w:lang w:eastAsia="ar-SA"/>
        </w:rPr>
      </w:pPr>
    </w:p>
    <w:p w:rsidR="00286866" w:rsidRPr="00FB6E44" w:rsidRDefault="00286866" w:rsidP="00286866">
      <w:pPr>
        <w:suppressAutoHyphens/>
        <w:ind w:right="-1"/>
        <w:jc w:val="both"/>
        <w:rPr>
          <w:rFonts w:ascii="Verdana" w:hAnsi="Verdana" w:cs="Arial"/>
          <w:color w:val="FF0000"/>
          <w:sz w:val="20"/>
          <w:szCs w:val="20"/>
          <w:lang w:eastAsia="ar-SA"/>
        </w:rPr>
      </w:pPr>
    </w:p>
    <w:p w:rsidR="00286866" w:rsidRPr="00FB6E44" w:rsidRDefault="00286866" w:rsidP="00286866">
      <w:pPr>
        <w:suppressAutoHyphens/>
        <w:ind w:right="-341"/>
        <w:jc w:val="both"/>
        <w:rPr>
          <w:rFonts w:ascii="Verdana" w:hAnsi="Verdana" w:cs="Arial"/>
          <w:sz w:val="20"/>
          <w:szCs w:val="20"/>
          <w:lang w:eastAsia="ar-SA"/>
        </w:rPr>
      </w:pPr>
      <w:r w:rsidRPr="00FB6E44">
        <w:rPr>
          <w:rFonts w:ascii="Verdana" w:hAnsi="Verdana" w:cs="Arial"/>
          <w:sz w:val="20"/>
          <w:szCs w:val="20"/>
          <w:lang w:eastAsia="ar-SA"/>
        </w:rPr>
        <w:t>__________________ dnia __ __ 2016 roku</w:t>
      </w:r>
    </w:p>
    <w:p w:rsidR="00286866" w:rsidRPr="00FB6E44" w:rsidRDefault="00286866" w:rsidP="00286866">
      <w:pPr>
        <w:suppressAutoHyphens/>
        <w:ind w:right="-341"/>
        <w:jc w:val="both"/>
        <w:rPr>
          <w:rFonts w:ascii="Verdana" w:hAnsi="Verdana" w:cs="Arial"/>
          <w:sz w:val="20"/>
          <w:szCs w:val="20"/>
          <w:lang w:eastAsia="ar-SA"/>
        </w:rPr>
      </w:pPr>
    </w:p>
    <w:p w:rsidR="00286866" w:rsidRPr="00FB6E44" w:rsidRDefault="00286866" w:rsidP="00286866">
      <w:pPr>
        <w:ind w:left="2836" w:firstLine="709"/>
        <w:jc w:val="center"/>
        <w:rPr>
          <w:rFonts w:ascii="Verdana" w:hAnsi="Verdana" w:cs="Arial"/>
          <w:b/>
          <w:sz w:val="20"/>
          <w:szCs w:val="20"/>
        </w:rPr>
      </w:pPr>
      <w:r w:rsidRPr="00FB6E44">
        <w:rPr>
          <w:rFonts w:ascii="Verdana" w:hAnsi="Verdana" w:cs="Arial"/>
          <w:i/>
          <w:sz w:val="20"/>
          <w:szCs w:val="20"/>
        </w:rPr>
        <w:t>___________________________________________</w:t>
      </w:r>
    </w:p>
    <w:p w:rsidR="00286866" w:rsidRPr="00FB6E44" w:rsidRDefault="00286866" w:rsidP="00286866">
      <w:pPr>
        <w:ind w:left="2836" w:firstLine="709"/>
        <w:jc w:val="center"/>
        <w:rPr>
          <w:rFonts w:ascii="Verdana" w:eastAsia="Calibri" w:hAnsi="Verdana" w:cs="Arial"/>
          <w:sz w:val="20"/>
          <w:szCs w:val="20"/>
        </w:rPr>
      </w:pPr>
      <w:r w:rsidRPr="00FB6E44">
        <w:rPr>
          <w:rFonts w:ascii="Verdana" w:eastAsia="Calibri" w:hAnsi="Verdana" w:cs="Arial"/>
          <w:sz w:val="20"/>
          <w:szCs w:val="20"/>
        </w:rPr>
        <w:t>(podpis Podmiotu na zasobach którego polega Wykonawca / osoby upoważnionej do reprezentacji Podmiotu)</w:t>
      </w:r>
    </w:p>
    <w:p w:rsidR="00286866" w:rsidRPr="00FB6E44" w:rsidRDefault="00286866" w:rsidP="00286866">
      <w:pPr>
        <w:spacing w:after="160" w:line="259" w:lineRule="auto"/>
        <w:rPr>
          <w:rFonts w:ascii="Verdana" w:hAnsi="Verdana"/>
          <w:i/>
          <w:sz w:val="20"/>
          <w:szCs w:val="20"/>
        </w:rPr>
      </w:pPr>
    </w:p>
    <w:p w:rsidR="00286866" w:rsidRPr="00FB6E44" w:rsidRDefault="00286866" w:rsidP="00286866">
      <w:pPr>
        <w:spacing w:after="160" w:line="259" w:lineRule="auto"/>
        <w:rPr>
          <w:rFonts w:ascii="Verdana" w:hAnsi="Verdana" w:cs="Courier New"/>
          <w:i/>
          <w:sz w:val="20"/>
          <w:szCs w:val="20"/>
          <w:lang w:eastAsia="ar-SA"/>
        </w:rPr>
      </w:pPr>
    </w:p>
    <w:p w:rsidR="00286866" w:rsidRPr="00FB6E44" w:rsidRDefault="00286866" w:rsidP="00286866">
      <w:pPr>
        <w:pStyle w:val="Zwykytekst"/>
        <w:spacing w:before="120"/>
        <w:jc w:val="right"/>
        <w:rPr>
          <w:rFonts w:ascii="Verdana" w:hAnsi="Verdana" w:cs="Arial"/>
          <w:b/>
          <w:bCs/>
        </w:rPr>
      </w:pPr>
    </w:p>
    <w:p w:rsidR="0039799A" w:rsidRDefault="0039799A" w:rsidP="00917FF8">
      <w:pPr>
        <w:pStyle w:val="Zwykytekst1"/>
        <w:spacing w:before="120"/>
        <w:jc w:val="center"/>
        <w:rPr>
          <w:rFonts w:ascii="Verdana" w:hAnsi="Verdana" w:cs="Verdana"/>
          <w:b/>
        </w:rPr>
      </w:pPr>
    </w:p>
    <w:p w:rsidR="0039799A" w:rsidRDefault="0039799A" w:rsidP="00917FF8">
      <w:pPr>
        <w:pStyle w:val="Zwykytekst1"/>
        <w:spacing w:before="120"/>
        <w:jc w:val="center"/>
        <w:rPr>
          <w:rFonts w:ascii="Verdana" w:hAnsi="Verdana" w:cs="Verdana"/>
          <w:b/>
        </w:rPr>
      </w:pPr>
    </w:p>
    <w:p w:rsidR="00917FF8" w:rsidRPr="00FB6E44" w:rsidRDefault="00917FF8" w:rsidP="00917FF8">
      <w:pPr>
        <w:pStyle w:val="Zwykytekst1"/>
        <w:spacing w:before="120"/>
        <w:jc w:val="center"/>
        <w:rPr>
          <w:rFonts w:ascii="Verdana" w:hAnsi="Verdana"/>
          <w:i/>
        </w:rPr>
      </w:pPr>
      <w:r w:rsidRPr="00FB6E44">
        <w:rPr>
          <w:rFonts w:ascii="Verdana" w:hAnsi="Verdana" w:cs="Verdana"/>
          <w:b/>
        </w:rPr>
        <w:t>Rozdział 3</w:t>
      </w:r>
    </w:p>
    <w:p w:rsidR="00917FF8" w:rsidRPr="00FB6E44" w:rsidRDefault="00917FF8" w:rsidP="00917FF8">
      <w:pPr>
        <w:jc w:val="center"/>
        <w:outlineLvl w:val="0"/>
        <w:rPr>
          <w:rFonts w:ascii="Verdana" w:hAnsi="Verdana" w:cs="Verdana"/>
          <w:b/>
          <w:bCs/>
          <w:sz w:val="20"/>
          <w:szCs w:val="20"/>
        </w:rPr>
      </w:pPr>
    </w:p>
    <w:p w:rsidR="00917FF8" w:rsidRDefault="00917FF8" w:rsidP="00917FF8">
      <w:pPr>
        <w:pStyle w:val="Zwykytekst"/>
        <w:spacing w:before="120"/>
        <w:jc w:val="center"/>
        <w:rPr>
          <w:rFonts w:ascii="Verdana" w:hAnsi="Verdana" w:cs="Arial"/>
          <w:b/>
          <w:bCs/>
        </w:rPr>
      </w:pPr>
      <w:r w:rsidRPr="00FB6E44">
        <w:rPr>
          <w:rFonts w:ascii="Verdana" w:hAnsi="Verdana" w:cs="Verdana"/>
          <w:b/>
          <w:bCs/>
        </w:rPr>
        <w:t>Wzory oświadczeń i dokumentów innych, niż składane wraz z ofertą</w:t>
      </w: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1"/>
        <w:spacing w:before="120"/>
        <w:jc w:val="right"/>
        <w:rPr>
          <w:rFonts w:ascii="Verdana" w:hAnsi="Verdana"/>
          <w:b/>
        </w:rPr>
      </w:pPr>
      <w:r>
        <w:rPr>
          <w:rFonts w:ascii="Verdana" w:hAnsi="Verdana"/>
          <w:b/>
        </w:rPr>
        <w:t>Formularz 3.1.</w:t>
      </w:r>
    </w:p>
    <w:p w:rsidR="00917FF8" w:rsidRDefault="00353DDF" w:rsidP="00917FF8">
      <w:pPr>
        <w:suppressAutoHyphens/>
        <w:spacing w:after="120"/>
        <w:jc w:val="both"/>
        <w:rPr>
          <w:rFonts w:ascii="Verdana" w:hAnsi="Verdana"/>
          <w:b/>
          <w:sz w:val="20"/>
          <w:szCs w:val="20"/>
          <w:lang w:eastAsia="ar-SA"/>
        </w:rPr>
      </w:pPr>
      <w:r>
        <w:rPr>
          <w:noProof/>
        </w:rPr>
        <mc:AlternateContent>
          <mc:Choice Requires="wps">
            <w:drawing>
              <wp:anchor distT="0" distB="0" distL="114935" distR="114935" simplePos="0" relativeHeight="251679232" behindDoc="0" locked="0" layoutInCell="1" allowOverlap="1">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D62F93" w:rsidRDefault="00D62F93" w:rsidP="00917FF8">
                            <w:pPr>
                              <w:jc w:val="center"/>
                              <w:rPr>
                                <w:i/>
                                <w:sz w:val="18"/>
                              </w:rPr>
                            </w:pPr>
                          </w:p>
                          <w:p w:rsidR="00D62F93" w:rsidRDefault="00D62F93" w:rsidP="00917FF8">
                            <w:pPr>
                              <w:jc w:val="center"/>
                              <w:rPr>
                                <w:i/>
                                <w:sz w:val="18"/>
                              </w:rPr>
                            </w:pPr>
                          </w:p>
                          <w:p w:rsidR="00D62F93" w:rsidRDefault="00D62F93" w:rsidP="00917FF8">
                            <w:pPr>
                              <w:jc w:val="center"/>
                              <w:rPr>
                                <w:i/>
                                <w:sz w:val="18"/>
                              </w:rPr>
                            </w:pPr>
                          </w:p>
                          <w:p w:rsidR="00D62F93" w:rsidRDefault="00D62F93" w:rsidP="00917FF8">
                            <w:pPr>
                              <w:jc w:val="center"/>
                              <w:rPr>
                                <w:i/>
                                <w:sz w:val="18"/>
                              </w:rPr>
                            </w:pPr>
                          </w:p>
                          <w:p w:rsidR="00D62F93" w:rsidRPr="00F564FC" w:rsidRDefault="00D62F93" w:rsidP="00917FF8">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28" type="#_x0000_t202" style="position:absolute;left:0;text-align:left;margin-left:-1.55pt;margin-top:19.85pt;width:163.85pt;height:73.9pt;z-index:2516792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y6K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Z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K9y6KMQIAAF4EAAAOAAAAAAAAAAAAAAAAAC4C&#10;AABkcnMvZTJvRG9jLnhtbFBLAQItABQABgAIAAAAIQCRtRYc3gAAAAkBAAAPAAAAAAAAAAAAAAAA&#10;AIsEAABkcnMvZG93bnJldi54bWxQSwUGAAAAAAQABADzAAAAlgUAAAAA&#10;" strokeweight=".5pt">
                <v:textbox inset="7.45pt,3.85pt,7.45pt,3.85pt">
                  <w:txbxContent>
                    <w:p w:rsidR="00D62F93" w:rsidRDefault="00D62F93" w:rsidP="00917FF8">
                      <w:pPr>
                        <w:jc w:val="center"/>
                        <w:rPr>
                          <w:i/>
                          <w:sz w:val="18"/>
                        </w:rPr>
                      </w:pPr>
                    </w:p>
                    <w:p w:rsidR="00D62F93" w:rsidRDefault="00D62F93" w:rsidP="00917FF8">
                      <w:pPr>
                        <w:jc w:val="center"/>
                        <w:rPr>
                          <w:i/>
                          <w:sz w:val="18"/>
                        </w:rPr>
                      </w:pPr>
                    </w:p>
                    <w:p w:rsidR="00D62F93" w:rsidRDefault="00D62F93" w:rsidP="00917FF8">
                      <w:pPr>
                        <w:jc w:val="center"/>
                        <w:rPr>
                          <w:i/>
                          <w:sz w:val="18"/>
                        </w:rPr>
                      </w:pPr>
                    </w:p>
                    <w:p w:rsidR="00D62F93" w:rsidRDefault="00D62F93" w:rsidP="00917FF8">
                      <w:pPr>
                        <w:jc w:val="center"/>
                        <w:rPr>
                          <w:i/>
                          <w:sz w:val="18"/>
                        </w:rPr>
                      </w:pPr>
                    </w:p>
                    <w:p w:rsidR="00D62F93" w:rsidRPr="00F564FC" w:rsidRDefault="00D62F93" w:rsidP="00917FF8">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rPr>
        <mc:AlternateContent>
          <mc:Choice Requires="wps">
            <w:drawing>
              <wp:anchor distT="0" distB="0" distL="114935" distR="114935" simplePos="0" relativeHeight="251680256" behindDoc="0" locked="0" layoutInCell="1" allowOverlap="1">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2"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D62F93" w:rsidRDefault="00D62F93" w:rsidP="00917FF8">
                            <w:pPr>
                              <w:spacing w:after="120"/>
                              <w:jc w:val="center"/>
                              <w:rPr>
                                <w:rFonts w:ascii="Verdana" w:hAnsi="Verdana" w:cs="Verdana"/>
                                <w:b/>
                                <w:sz w:val="20"/>
                                <w:szCs w:val="20"/>
                              </w:rPr>
                            </w:pPr>
                            <w:r w:rsidRPr="00A9278B">
                              <w:rPr>
                                <w:rFonts w:ascii="Verdana" w:hAnsi="Verdana" w:cs="Verdana"/>
                                <w:b/>
                                <w:sz w:val="20"/>
                                <w:szCs w:val="20"/>
                              </w:rPr>
                              <w:t>Oświadczenie</w:t>
                            </w:r>
                          </w:p>
                          <w:p w:rsidR="00D62F93" w:rsidRDefault="00D62F93" w:rsidP="00917FF8">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D62F93" w:rsidRPr="00464551" w:rsidRDefault="00D62F93" w:rsidP="00917FF8">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D62F93" w:rsidRPr="003152D8" w:rsidRDefault="00D62F93" w:rsidP="00917FF8">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9" type="#_x0000_t202" style="position:absolute;left:0;text-align:left;margin-left:162pt;margin-top:19.8pt;width:290.95pt;height:73.95pt;z-index:2516802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VVRpMTICAABcBAAADgAAAAAAAAAAAAAA&#10;AAAuAgAAZHJzL2Uyb0RvYy54bWxQSwECLQAUAAYACAAAACEAShbCx+EAAAAKAQAADwAAAAAAAAAA&#10;AAAAAACMBAAAZHJzL2Rvd25yZXYueG1sUEsFBgAAAAAEAAQA8wAAAJoFAAAAAA==&#10;" fillcolor="silver" strokeweight=".5pt">
                <v:textbox inset="7.45pt,3.85pt,7.45pt,3.85pt">
                  <w:txbxContent>
                    <w:p w:rsidR="00D62F93" w:rsidRDefault="00D62F93" w:rsidP="00917FF8">
                      <w:pPr>
                        <w:spacing w:after="120"/>
                        <w:jc w:val="center"/>
                        <w:rPr>
                          <w:rFonts w:ascii="Verdana" w:hAnsi="Verdana" w:cs="Verdana"/>
                          <w:b/>
                          <w:sz w:val="20"/>
                          <w:szCs w:val="20"/>
                        </w:rPr>
                      </w:pPr>
                      <w:r w:rsidRPr="00A9278B">
                        <w:rPr>
                          <w:rFonts w:ascii="Verdana" w:hAnsi="Verdana" w:cs="Verdana"/>
                          <w:b/>
                          <w:sz w:val="20"/>
                          <w:szCs w:val="20"/>
                        </w:rPr>
                        <w:t>Oświadczenie</w:t>
                      </w:r>
                    </w:p>
                    <w:p w:rsidR="00D62F93" w:rsidRDefault="00D62F93" w:rsidP="00917FF8">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D62F93" w:rsidRPr="00464551" w:rsidRDefault="00D62F93" w:rsidP="00917FF8">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D62F93" w:rsidRPr="003152D8" w:rsidRDefault="00D62F93" w:rsidP="00917FF8">
                      <w:pPr>
                        <w:jc w:val="center"/>
                        <w:rPr>
                          <w:rFonts w:ascii="Verdana" w:hAnsi="Verdana"/>
                          <w:b/>
                          <w:sz w:val="20"/>
                          <w:szCs w:val="20"/>
                        </w:rPr>
                      </w:pPr>
                    </w:p>
                  </w:txbxContent>
                </v:textbox>
                <w10:wrap type="tight"/>
              </v:shape>
            </w:pict>
          </mc:Fallback>
        </mc:AlternateContent>
      </w:r>
    </w:p>
    <w:p w:rsidR="00917FF8" w:rsidRDefault="00917FF8" w:rsidP="00917FF8">
      <w:pPr>
        <w:pStyle w:val="Zwykytekst2"/>
        <w:spacing w:before="120"/>
        <w:jc w:val="both"/>
        <w:rPr>
          <w:rFonts w:ascii="Verdana" w:hAnsi="Verdana"/>
          <w:b/>
        </w:rPr>
      </w:pPr>
    </w:p>
    <w:p w:rsidR="00917FF8" w:rsidRDefault="00917FF8" w:rsidP="00917FF8">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0E40A9" w:rsidRPr="00FB6E44" w:rsidRDefault="000E40A9" w:rsidP="000E40A9">
      <w:pPr>
        <w:jc w:val="both"/>
        <w:outlineLvl w:val="0"/>
        <w:rPr>
          <w:rFonts w:ascii="Verdana" w:hAnsi="Verdana"/>
          <w:spacing w:val="-2"/>
          <w:sz w:val="20"/>
          <w:szCs w:val="20"/>
        </w:rPr>
      </w:pPr>
      <w:r w:rsidRPr="00FB6E44">
        <w:rPr>
          <w:rFonts w:ascii="Verdana" w:hAnsi="Verdana" w:cs="Arial"/>
          <w:b/>
          <w:sz w:val="20"/>
          <w:szCs w:val="20"/>
        </w:rPr>
        <w:t>Usługi serwisu i modyfikacji SEOD MS</w:t>
      </w:r>
    </w:p>
    <w:p w:rsidR="000E40A9" w:rsidRPr="00FB6E44" w:rsidRDefault="000E40A9" w:rsidP="000E40A9">
      <w:pPr>
        <w:pStyle w:val="Zwykytekst1"/>
        <w:tabs>
          <w:tab w:val="left" w:leader="dot" w:pos="9360"/>
        </w:tabs>
        <w:spacing w:before="120" w:after="120"/>
        <w:jc w:val="both"/>
        <w:rPr>
          <w:rFonts w:ascii="Verdana" w:hAnsi="Verdana"/>
          <w:b/>
        </w:rPr>
      </w:pPr>
      <w:r w:rsidRPr="00FB6E44">
        <w:rPr>
          <w:rFonts w:ascii="Verdana" w:hAnsi="Verdana"/>
          <w:spacing w:val="-2"/>
        </w:rPr>
        <w:t>oznaczonego nr BA-F-II-3710-44/16</w:t>
      </w:r>
    </w:p>
    <w:p w:rsidR="00917FF8" w:rsidRDefault="00917FF8" w:rsidP="00917FF8">
      <w:pPr>
        <w:jc w:val="both"/>
        <w:rPr>
          <w:rFonts w:ascii="Verdana" w:hAnsi="Verdana"/>
          <w:b/>
          <w:bCs/>
          <w:sz w:val="20"/>
          <w:szCs w:val="20"/>
        </w:rPr>
      </w:pPr>
      <w:r>
        <w:rPr>
          <w:rFonts w:ascii="Verdana" w:hAnsi="Verdana"/>
          <w:b/>
          <w:bCs/>
          <w:sz w:val="20"/>
          <w:szCs w:val="20"/>
        </w:rPr>
        <w:t>w imieniu Wykonawcy:</w:t>
      </w:r>
    </w:p>
    <w:p w:rsidR="00917FF8" w:rsidRDefault="00917FF8" w:rsidP="00917FF8">
      <w:pPr>
        <w:jc w:val="both"/>
        <w:rPr>
          <w:rFonts w:ascii="Verdana" w:hAnsi="Verdana"/>
          <w:b/>
          <w:bCs/>
          <w:sz w:val="20"/>
          <w:szCs w:val="20"/>
        </w:rPr>
      </w:pPr>
    </w:p>
    <w:p w:rsidR="00917FF8" w:rsidRDefault="00917FF8" w:rsidP="00917FF8">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rsidR="00917FF8" w:rsidRDefault="00917FF8" w:rsidP="00917FF8">
      <w:pPr>
        <w:spacing w:after="120"/>
        <w:jc w:val="center"/>
        <w:rPr>
          <w:rFonts w:ascii="Verdana" w:hAnsi="Verdana"/>
          <w:b/>
          <w:bCs/>
          <w:sz w:val="20"/>
          <w:szCs w:val="20"/>
        </w:rPr>
      </w:pPr>
      <w:r>
        <w:rPr>
          <w:rFonts w:ascii="Verdana" w:hAnsi="Verdana"/>
          <w:bCs/>
          <w:sz w:val="16"/>
          <w:szCs w:val="16"/>
        </w:rPr>
        <w:t>/wpisać nazwę (firmę) Wykonawcy/</w:t>
      </w:r>
    </w:p>
    <w:p w:rsidR="00917FF8" w:rsidRPr="007E0191" w:rsidRDefault="00917FF8" w:rsidP="00917FF8">
      <w:pPr>
        <w:pStyle w:val="Akapitzlist"/>
        <w:numPr>
          <w:ilvl w:val="0"/>
          <w:numId w:val="8"/>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o której mowa w art. 24 ust. 1 pkt 23 ustawy Pzp</w:t>
      </w:r>
      <w:r w:rsidRPr="007E0191">
        <w:rPr>
          <w:rFonts w:ascii="Verdana" w:hAnsi="Verdana"/>
          <w:b/>
          <w:sz w:val="20"/>
          <w:szCs w:val="20"/>
        </w:rPr>
        <w:t>, do której należy Wykonawca</w:t>
      </w:r>
      <w:r>
        <w:rPr>
          <w:rFonts w:ascii="Verdana" w:hAnsi="Verdana"/>
          <w:b/>
          <w:sz w:val="20"/>
          <w:szCs w:val="20"/>
        </w:rPr>
        <w:t>*</w:t>
      </w:r>
      <w:r w:rsidRPr="007E0191">
        <w:rPr>
          <w:rFonts w:ascii="Verdana" w:hAnsi="Verdana"/>
          <w:b/>
          <w:sz w:val="20"/>
          <w:szCs w:val="20"/>
        </w:rPr>
        <w:t>:</w:t>
      </w:r>
    </w:p>
    <w:p w:rsidR="00917FF8" w:rsidRDefault="00917FF8" w:rsidP="00917FF8">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917FF8" w:rsidTr="00173B36">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917FF8" w:rsidRDefault="00917FF8" w:rsidP="00173B36">
            <w:pPr>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917FF8" w:rsidRDefault="00917FF8" w:rsidP="00173B36">
            <w:pPr>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917FF8" w:rsidRDefault="00917FF8" w:rsidP="00173B36">
            <w:pPr>
              <w:jc w:val="center"/>
              <w:rPr>
                <w:rFonts w:ascii="Verdana" w:hAnsi="Verdana"/>
                <w:b/>
                <w:sz w:val="20"/>
                <w:szCs w:val="20"/>
              </w:rPr>
            </w:pPr>
            <w:r>
              <w:rPr>
                <w:rFonts w:ascii="Verdana" w:hAnsi="Verdana"/>
                <w:b/>
                <w:sz w:val="20"/>
                <w:szCs w:val="20"/>
              </w:rPr>
              <w:t>Siedziba</w:t>
            </w:r>
          </w:p>
        </w:tc>
      </w:tr>
      <w:tr w:rsidR="00917FF8" w:rsidTr="00173B36">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917FF8" w:rsidRDefault="00917FF8" w:rsidP="00173B36">
            <w:pPr>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917FF8" w:rsidRDefault="00917FF8" w:rsidP="00173B36">
            <w:pPr>
              <w:jc w:val="center"/>
              <w:rPr>
                <w:rFonts w:ascii="Verdana" w:hAnsi="Verdana"/>
                <w:b/>
                <w:sz w:val="20"/>
                <w:szCs w:val="20"/>
              </w:rPr>
            </w:pPr>
          </w:p>
          <w:p w:rsidR="00917FF8" w:rsidRDefault="00917FF8" w:rsidP="00173B36">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917FF8" w:rsidRDefault="00917FF8" w:rsidP="00173B36">
            <w:pPr>
              <w:jc w:val="center"/>
              <w:rPr>
                <w:rFonts w:ascii="Verdana" w:hAnsi="Verdana"/>
                <w:b/>
                <w:sz w:val="20"/>
                <w:szCs w:val="20"/>
              </w:rPr>
            </w:pPr>
          </w:p>
        </w:tc>
      </w:tr>
      <w:tr w:rsidR="00917FF8" w:rsidTr="00173B36">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917FF8" w:rsidRDefault="00917FF8" w:rsidP="00173B36">
            <w:pPr>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917FF8" w:rsidRDefault="00917FF8" w:rsidP="00173B36">
            <w:pPr>
              <w:jc w:val="center"/>
              <w:rPr>
                <w:rFonts w:ascii="Verdana" w:hAnsi="Verdana"/>
                <w:b/>
                <w:sz w:val="20"/>
                <w:szCs w:val="20"/>
              </w:rPr>
            </w:pPr>
          </w:p>
          <w:p w:rsidR="00917FF8" w:rsidRDefault="00917FF8" w:rsidP="00173B36">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917FF8" w:rsidRDefault="00917FF8" w:rsidP="00173B36">
            <w:pPr>
              <w:jc w:val="center"/>
              <w:rPr>
                <w:rFonts w:ascii="Verdana" w:hAnsi="Verdana"/>
                <w:b/>
                <w:sz w:val="20"/>
                <w:szCs w:val="20"/>
              </w:rPr>
            </w:pPr>
          </w:p>
        </w:tc>
      </w:tr>
      <w:tr w:rsidR="00917FF8" w:rsidTr="00173B36">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917FF8" w:rsidRDefault="00917FF8" w:rsidP="00173B36">
            <w:pPr>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917FF8" w:rsidRDefault="00917FF8" w:rsidP="00173B36">
            <w:pPr>
              <w:jc w:val="center"/>
              <w:rPr>
                <w:rFonts w:ascii="Verdana" w:hAnsi="Verdana"/>
                <w:b/>
                <w:sz w:val="20"/>
                <w:szCs w:val="20"/>
              </w:rPr>
            </w:pPr>
          </w:p>
          <w:p w:rsidR="00917FF8" w:rsidRDefault="00917FF8" w:rsidP="00173B36">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917FF8" w:rsidRDefault="00917FF8" w:rsidP="00173B36">
            <w:pPr>
              <w:jc w:val="center"/>
              <w:rPr>
                <w:rFonts w:ascii="Verdana" w:hAnsi="Verdana"/>
                <w:b/>
                <w:sz w:val="20"/>
                <w:szCs w:val="20"/>
              </w:rPr>
            </w:pPr>
          </w:p>
        </w:tc>
      </w:tr>
    </w:tbl>
    <w:p w:rsidR="00917FF8" w:rsidRDefault="00917FF8" w:rsidP="00917FF8">
      <w:pPr>
        <w:spacing w:before="120"/>
        <w:jc w:val="both"/>
        <w:rPr>
          <w:rFonts w:ascii="Verdana" w:hAnsi="Verdana"/>
          <w:sz w:val="20"/>
          <w:szCs w:val="20"/>
          <w:lang w:eastAsia="ar-SA"/>
        </w:rPr>
      </w:pPr>
    </w:p>
    <w:p w:rsidR="00917FF8" w:rsidRDefault="00917FF8" w:rsidP="00917FF8">
      <w:pPr>
        <w:spacing w:before="120"/>
        <w:rPr>
          <w:rFonts w:ascii="Verdana" w:hAnsi="Verdana"/>
          <w:sz w:val="20"/>
          <w:szCs w:val="20"/>
        </w:rPr>
      </w:pPr>
      <w:r>
        <w:rPr>
          <w:rFonts w:ascii="Verdana" w:hAnsi="Verdana"/>
          <w:sz w:val="20"/>
          <w:szCs w:val="20"/>
        </w:rPr>
        <w:t>__________________ dnia __ __ 2016 roku</w:t>
      </w:r>
    </w:p>
    <w:p w:rsidR="00917FF8" w:rsidRDefault="00917FF8" w:rsidP="00917FF8">
      <w:pPr>
        <w:spacing w:before="120"/>
        <w:ind w:firstLine="5220"/>
        <w:jc w:val="center"/>
        <w:rPr>
          <w:rFonts w:ascii="Verdana" w:hAnsi="Verdana"/>
          <w:i/>
          <w:sz w:val="20"/>
          <w:szCs w:val="20"/>
        </w:rPr>
      </w:pPr>
      <w:r>
        <w:rPr>
          <w:rFonts w:ascii="Verdana" w:hAnsi="Verdana"/>
          <w:i/>
          <w:sz w:val="20"/>
          <w:szCs w:val="20"/>
        </w:rPr>
        <w:t>______________________________</w:t>
      </w:r>
    </w:p>
    <w:p w:rsidR="00917FF8" w:rsidRDefault="00917FF8" w:rsidP="00917FF8">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917FF8" w:rsidRDefault="00917FF8" w:rsidP="00917FF8">
      <w:pPr>
        <w:tabs>
          <w:tab w:val="left" w:pos="4032"/>
        </w:tabs>
        <w:jc w:val="both"/>
        <w:rPr>
          <w:rFonts w:ascii="Verdana" w:hAnsi="Verdana"/>
          <w:b/>
          <w:sz w:val="20"/>
          <w:szCs w:val="20"/>
        </w:rPr>
      </w:pPr>
      <w:r>
        <w:rPr>
          <w:rFonts w:ascii="Verdana" w:hAnsi="Verdana"/>
          <w:b/>
          <w:sz w:val="20"/>
          <w:szCs w:val="20"/>
        </w:rPr>
        <w:t>_______________________________________________________________</w:t>
      </w:r>
    </w:p>
    <w:p w:rsidR="00917FF8" w:rsidRDefault="00917FF8" w:rsidP="00917FF8">
      <w:pPr>
        <w:tabs>
          <w:tab w:val="left" w:pos="4032"/>
        </w:tabs>
        <w:jc w:val="both"/>
        <w:rPr>
          <w:rFonts w:ascii="Verdana" w:hAnsi="Verdana"/>
          <w:b/>
          <w:sz w:val="20"/>
          <w:szCs w:val="20"/>
        </w:rPr>
      </w:pPr>
    </w:p>
    <w:p w:rsidR="00917FF8" w:rsidRDefault="00917FF8" w:rsidP="00917FF8">
      <w:pPr>
        <w:pStyle w:val="Akapitzlist"/>
        <w:numPr>
          <w:ilvl w:val="0"/>
          <w:numId w:val="8"/>
        </w:numPr>
        <w:jc w:val="both"/>
        <w:rPr>
          <w:rFonts w:ascii="Verdana" w:hAnsi="Verdana"/>
          <w:iCs/>
          <w:sz w:val="20"/>
          <w:szCs w:val="20"/>
          <w:lang w:eastAsia="pl-PL"/>
        </w:rPr>
      </w:pPr>
      <w:r>
        <w:rPr>
          <w:rFonts w:ascii="Verdana" w:hAnsi="Verdana"/>
          <w:b/>
          <w:sz w:val="20"/>
          <w:szCs w:val="20"/>
          <w:lang w:eastAsia="pl-PL"/>
        </w:rPr>
        <w:t>Informuje(my), że Wykonawca nie należy do grupy kapitałowej, o której mowa w art. 24 ust. 1 pkt 23 ustawy Pzp*</w:t>
      </w:r>
      <w:r>
        <w:rPr>
          <w:rFonts w:ascii="Verdana" w:hAnsi="Verdana"/>
          <w:b/>
          <w:iCs/>
          <w:sz w:val="20"/>
          <w:szCs w:val="20"/>
          <w:lang w:eastAsia="pl-PL"/>
        </w:rPr>
        <w:t xml:space="preserve">. </w:t>
      </w:r>
    </w:p>
    <w:p w:rsidR="00917FF8" w:rsidRDefault="00917FF8" w:rsidP="00917FF8">
      <w:pPr>
        <w:tabs>
          <w:tab w:val="left" w:pos="4032"/>
        </w:tabs>
        <w:jc w:val="both"/>
        <w:rPr>
          <w:rFonts w:ascii="Verdana" w:hAnsi="Verdana"/>
          <w:b/>
          <w:sz w:val="20"/>
          <w:szCs w:val="20"/>
        </w:rPr>
      </w:pPr>
    </w:p>
    <w:p w:rsidR="00917FF8" w:rsidRDefault="00917FF8" w:rsidP="00917FF8">
      <w:pPr>
        <w:spacing w:before="120"/>
        <w:rPr>
          <w:rFonts w:ascii="Verdana" w:hAnsi="Verdana"/>
          <w:sz w:val="20"/>
          <w:szCs w:val="20"/>
          <w:lang w:eastAsia="ar-SA"/>
        </w:rPr>
      </w:pPr>
      <w:r>
        <w:rPr>
          <w:rFonts w:ascii="Verdana" w:hAnsi="Verdana"/>
          <w:sz w:val="20"/>
          <w:szCs w:val="20"/>
        </w:rPr>
        <w:t>__________________ dnia __ __ 2016 roku</w:t>
      </w:r>
    </w:p>
    <w:p w:rsidR="00917FF8" w:rsidRDefault="00917FF8" w:rsidP="00917FF8">
      <w:pPr>
        <w:spacing w:before="120"/>
        <w:ind w:firstLine="5220"/>
        <w:jc w:val="center"/>
        <w:rPr>
          <w:rFonts w:ascii="Verdana" w:hAnsi="Verdana"/>
          <w:i/>
          <w:sz w:val="20"/>
          <w:szCs w:val="20"/>
        </w:rPr>
      </w:pPr>
      <w:r>
        <w:rPr>
          <w:rFonts w:ascii="Verdana" w:hAnsi="Verdana"/>
          <w:i/>
          <w:sz w:val="20"/>
          <w:szCs w:val="20"/>
        </w:rPr>
        <w:t>______________________________</w:t>
      </w:r>
    </w:p>
    <w:p w:rsidR="00917FF8" w:rsidRDefault="00917FF8" w:rsidP="00917FF8">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917FF8" w:rsidRDefault="00917FF8" w:rsidP="00917FF8">
      <w:pPr>
        <w:spacing w:before="120"/>
        <w:rPr>
          <w:rFonts w:ascii="Verdana" w:hAnsi="Verdana"/>
          <w:iCs/>
          <w:sz w:val="20"/>
          <w:szCs w:val="20"/>
        </w:rPr>
      </w:pPr>
    </w:p>
    <w:p w:rsidR="00917FF8" w:rsidRDefault="00917FF8" w:rsidP="00917FF8">
      <w:pPr>
        <w:spacing w:after="120"/>
        <w:jc w:val="both"/>
        <w:rPr>
          <w:rFonts w:ascii="Verdana" w:hAnsi="Verdana"/>
          <w:spacing w:val="4"/>
          <w:sz w:val="20"/>
          <w:szCs w:val="20"/>
        </w:rPr>
      </w:pPr>
      <w:r>
        <w:rPr>
          <w:rFonts w:ascii="Verdana" w:hAnsi="Verdana"/>
          <w:spacing w:val="4"/>
          <w:sz w:val="20"/>
          <w:szCs w:val="20"/>
        </w:rPr>
        <w:t>*niepotrzebne skreślić</w:t>
      </w:r>
    </w:p>
    <w:p w:rsidR="00917FF8" w:rsidRDefault="00917FF8" w:rsidP="00917FF8">
      <w:pPr>
        <w:spacing w:after="120"/>
        <w:jc w:val="both"/>
        <w:rPr>
          <w:rFonts w:ascii="Verdana" w:hAnsi="Verdana"/>
          <w:spacing w:val="4"/>
          <w:sz w:val="20"/>
          <w:szCs w:val="20"/>
        </w:rPr>
      </w:pPr>
    </w:p>
    <w:p w:rsidR="00917FF8" w:rsidRDefault="00917FF8" w:rsidP="00917FF8">
      <w:pPr>
        <w:spacing w:after="120"/>
        <w:ind w:left="993" w:hanging="993"/>
        <w:jc w:val="both"/>
        <w:rPr>
          <w:rFonts w:ascii="Verdana" w:hAnsi="Verdana"/>
          <w:i/>
          <w:spacing w:val="4"/>
          <w:sz w:val="16"/>
          <w:szCs w:val="16"/>
        </w:rPr>
      </w:pPr>
      <w:r>
        <w:rPr>
          <w:rFonts w:ascii="Verdana" w:hAnsi="Verdana"/>
          <w:i/>
          <w:spacing w:val="4"/>
          <w:sz w:val="16"/>
          <w:szCs w:val="16"/>
        </w:rPr>
        <w:lastRenderedPageBreak/>
        <w:t xml:space="preserve">UWAGA: </w:t>
      </w:r>
      <w:r>
        <w:rPr>
          <w:rFonts w:ascii="Verdana" w:hAnsi="Verdana"/>
          <w:i/>
          <w:spacing w:val="4"/>
          <w:sz w:val="16"/>
          <w:szCs w:val="16"/>
        </w:rPr>
        <w:tab/>
        <w:t>niniejszy „Formularz” składa Wykonawca ubiegający się o udzielenie zamówienia. W przypadku Wykonawców wspólnie ubiegających się o udzielenie zamówienia składa ją każdy z członków Konsorcjum lub wspólników spółki cywilnej.</w:t>
      </w:r>
    </w:p>
    <w:p w:rsidR="00917FF8" w:rsidRDefault="00917FF8">
      <w:pPr>
        <w:spacing w:after="160" w:line="259" w:lineRule="auto"/>
        <w:rPr>
          <w:rFonts w:ascii="Verdana" w:hAnsi="Verdana" w:cs="Arial"/>
          <w:b/>
          <w:bCs/>
          <w:sz w:val="20"/>
          <w:szCs w:val="20"/>
        </w:rPr>
      </w:pPr>
      <w:r>
        <w:rPr>
          <w:rFonts w:ascii="Verdana" w:hAnsi="Verdana" w:cs="Arial"/>
          <w:b/>
          <w:bCs/>
        </w:rPr>
        <w:br w:type="page"/>
      </w:r>
    </w:p>
    <w:p w:rsidR="00286866" w:rsidRPr="00FB6E44" w:rsidRDefault="00286866" w:rsidP="00917FF8">
      <w:pPr>
        <w:pStyle w:val="Zwykytekst"/>
        <w:spacing w:before="120"/>
        <w:jc w:val="right"/>
        <w:rPr>
          <w:rFonts w:ascii="Verdana" w:hAnsi="Verdana" w:cs="Arial"/>
        </w:rPr>
      </w:pPr>
      <w:r w:rsidRPr="00FB6E44">
        <w:rPr>
          <w:rFonts w:ascii="Verdana" w:hAnsi="Verdana" w:cs="Arial"/>
          <w:b/>
          <w:bCs/>
        </w:rPr>
        <w:lastRenderedPageBreak/>
        <w:t xml:space="preserve">Formularz </w:t>
      </w:r>
      <w:r w:rsidR="00917FF8">
        <w:rPr>
          <w:rFonts w:ascii="Verdana" w:hAnsi="Verdana" w:cs="Arial"/>
          <w:b/>
          <w:bCs/>
        </w:rPr>
        <w:t>3</w:t>
      </w:r>
      <w:r w:rsidRPr="00FB6E44">
        <w:rPr>
          <w:rFonts w:ascii="Verdana" w:hAnsi="Verdana" w:cs="Arial"/>
          <w:b/>
          <w:bCs/>
        </w:rPr>
        <w:t>.</w:t>
      </w:r>
      <w:r w:rsidR="00917FF8">
        <w:rPr>
          <w:rFonts w:ascii="Verdana" w:hAnsi="Verdana" w:cs="Arial"/>
          <w:b/>
          <w:bCs/>
        </w:rPr>
        <w:t>2</w:t>
      </w:r>
      <w:r w:rsidRPr="00FB6E44">
        <w:rPr>
          <w:rFonts w:ascii="Verdana" w:hAnsi="Verdana" w:cs="Arial"/>
          <w:b/>
          <w:bCs/>
        </w:rPr>
        <w:t>.</w:t>
      </w:r>
    </w:p>
    <w:p w:rsidR="00286866" w:rsidRPr="00FB6E44" w:rsidRDefault="00353DDF" w:rsidP="00286866">
      <w:pPr>
        <w:tabs>
          <w:tab w:val="left" w:pos="-450"/>
        </w:tabs>
        <w:ind w:left="720" w:hanging="720"/>
        <w:outlineLvl w:val="0"/>
        <w:rPr>
          <w:rFonts w:ascii="Verdana" w:hAnsi="Verdana" w:cs="Arial"/>
          <w:b/>
          <w:bCs/>
          <w:sz w:val="20"/>
          <w:szCs w:val="20"/>
        </w:rPr>
      </w:pPr>
      <w:r>
        <w:rPr>
          <w:rFonts w:ascii="Verdana" w:hAnsi="Verdana"/>
          <w:noProof/>
          <w:sz w:val="20"/>
          <w:szCs w:val="20"/>
        </w:rPr>
        <mc:AlternateContent>
          <mc:Choice Requires="wps">
            <w:drawing>
              <wp:anchor distT="0" distB="0" distL="114300" distR="114300" simplePos="0" relativeHeight="251675136" behindDoc="0" locked="0" layoutInCell="1" allowOverlap="1">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D62F93" w:rsidRDefault="00D62F93" w:rsidP="00286866">
                            <w:pPr>
                              <w:jc w:val="center"/>
                              <w:rPr>
                                <w:b/>
                                <w:sz w:val="18"/>
                                <w:szCs w:val="18"/>
                              </w:rPr>
                            </w:pPr>
                          </w:p>
                          <w:p w:rsidR="00D62F93" w:rsidRDefault="00D62F93" w:rsidP="00286866">
                            <w:pPr>
                              <w:jc w:val="center"/>
                              <w:rPr>
                                <w:rFonts w:ascii="Verdana" w:hAnsi="Verdana"/>
                                <w:b/>
                                <w:sz w:val="18"/>
                                <w:szCs w:val="18"/>
                              </w:rPr>
                            </w:pPr>
                          </w:p>
                          <w:p w:rsidR="00D62F93" w:rsidRPr="00990EC8" w:rsidRDefault="00D62F93" w:rsidP="00286866">
                            <w:pPr>
                              <w:jc w:val="center"/>
                              <w:rPr>
                                <w:rFonts w:ascii="Verdana" w:hAnsi="Verdana"/>
                                <w:b/>
                                <w:sz w:val="20"/>
                                <w:szCs w:val="20"/>
                              </w:rPr>
                            </w:pPr>
                            <w:r>
                              <w:rPr>
                                <w:rFonts w:ascii="Verdana" w:hAnsi="Verdana"/>
                                <w:b/>
                                <w:sz w:val="20"/>
                                <w:szCs w:val="20"/>
                              </w:rPr>
                              <w:t>Wiedza i doświadczenie</w:t>
                            </w:r>
                            <w:r w:rsidRPr="00990EC8">
                              <w:rPr>
                                <w:rFonts w:ascii="Verdana" w:hAnsi="Verdana"/>
                                <w:b/>
                                <w:sz w:val="20"/>
                                <w:szCs w:val="20"/>
                              </w:rPr>
                              <w:t xml:space="preserve"> - wykaz </w:t>
                            </w:r>
                            <w:r>
                              <w:rPr>
                                <w:rFonts w:ascii="Verdana" w:hAnsi="Verdana"/>
                                <w:b/>
                                <w:sz w:val="20"/>
                                <w:szCs w:val="20"/>
                              </w:rPr>
                              <w:t>usług</w:t>
                            </w:r>
                          </w:p>
                          <w:p w:rsidR="00D62F93" w:rsidRDefault="00D62F93" w:rsidP="00286866">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0" type="#_x0000_t202" style="position:absolute;left:0;text-align:left;margin-left:162pt;margin-top:20.15pt;width:310.75pt;height:59.8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DCwQ2VMQIAAFwEAAAOAAAAAAAAAAAAAAAAAC4C&#10;AABkcnMvZTJvRG9jLnhtbFBLAQItABQABgAIAAAAIQAK7Lsh3gAAAAoBAAAPAAAAAAAAAAAAAAAA&#10;AIsEAABkcnMvZG93bnJldi54bWxQSwUGAAAAAAQABADzAAAAlgUAAAAA&#10;" fillcolor="silver">
                <v:textbox>
                  <w:txbxContent>
                    <w:p w:rsidR="00D62F93" w:rsidRDefault="00D62F93" w:rsidP="00286866">
                      <w:pPr>
                        <w:jc w:val="center"/>
                        <w:rPr>
                          <w:b/>
                          <w:sz w:val="18"/>
                          <w:szCs w:val="18"/>
                        </w:rPr>
                      </w:pPr>
                    </w:p>
                    <w:p w:rsidR="00D62F93" w:rsidRDefault="00D62F93" w:rsidP="00286866">
                      <w:pPr>
                        <w:jc w:val="center"/>
                        <w:rPr>
                          <w:rFonts w:ascii="Verdana" w:hAnsi="Verdana"/>
                          <w:b/>
                          <w:sz w:val="18"/>
                          <w:szCs w:val="18"/>
                        </w:rPr>
                      </w:pPr>
                    </w:p>
                    <w:p w:rsidR="00D62F93" w:rsidRPr="00990EC8" w:rsidRDefault="00D62F93" w:rsidP="00286866">
                      <w:pPr>
                        <w:jc w:val="center"/>
                        <w:rPr>
                          <w:rFonts w:ascii="Verdana" w:hAnsi="Verdana"/>
                          <w:b/>
                          <w:sz w:val="20"/>
                          <w:szCs w:val="20"/>
                        </w:rPr>
                      </w:pPr>
                      <w:r>
                        <w:rPr>
                          <w:rFonts w:ascii="Verdana" w:hAnsi="Verdana"/>
                          <w:b/>
                          <w:sz w:val="20"/>
                          <w:szCs w:val="20"/>
                        </w:rPr>
                        <w:t>Wiedza i doświadczenie</w:t>
                      </w:r>
                      <w:r w:rsidRPr="00990EC8">
                        <w:rPr>
                          <w:rFonts w:ascii="Verdana" w:hAnsi="Verdana"/>
                          <w:b/>
                          <w:sz w:val="20"/>
                          <w:szCs w:val="20"/>
                        </w:rPr>
                        <w:t xml:space="preserve"> - wykaz </w:t>
                      </w:r>
                      <w:r>
                        <w:rPr>
                          <w:rFonts w:ascii="Verdana" w:hAnsi="Verdana"/>
                          <w:b/>
                          <w:sz w:val="20"/>
                          <w:szCs w:val="20"/>
                        </w:rPr>
                        <w:t>usług</w:t>
                      </w:r>
                    </w:p>
                    <w:p w:rsidR="00D62F93" w:rsidRDefault="00D62F93" w:rsidP="00286866">
                      <w:pPr>
                        <w:jc w:val="center"/>
                        <w:rPr>
                          <w:b/>
                          <w:sz w:val="28"/>
                        </w:rPr>
                      </w:pPr>
                    </w:p>
                  </w:txbxContent>
                </v:textbox>
                <w10:wrap type="tight"/>
              </v:shape>
            </w:pict>
          </mc:Fallback>
        </mc:AlternateContent>
      </w:r>
      <w:r>
        <w:rPr>
          <w:rFonts w:ascii="Verdana" w:hAnsi="Verdana"/>
          <w:noProof/>
          <w:sz w:val="20"/>
          <w:szCs w:val="20"/>
        </w:rPr>
        <mc:AlternateContent>
          <mc:Choice Requires="wps">
            <w:drawing>
              <wp:anchor distT="0" distB="0" distL="114300" distR="114300" simplePos="0" relativeHeight="251674112" behindDoc="0" locked="0" layoutInCell="1" allowOverlap="1">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D62F93" w:rsidRDefault="00D62F93" w:rsidP="00286866">
                            <w:pPr>
                              <w:jc w:val="center"/>
                              <w:rPr>
                                <w:i/>
                                <w:sz w:val="18"/>
                              </w:rPr>
                            </w:pPr>
                          </w:p>
                          <w:p w:rsidR="00D62F93" w:rsidRDefault="00D62F93" w:rsidP="00286866">
                            <w:pPr>
                              <w:jc w:val="center"/>
                              <w:rPr>
                                <w:i/>
                                <w:sz w:val="18"/>
                              </w:rPr>
                            </w:pPr>
                          </w:p>
                          <w:p w:rsidR="00D62F93" w:rsidRDefault="00D62F93" w:rsidP="00286866">
                            <w:pPr>
                              <w:jc w:val="center"/>
                              <w:rPr>
                                <w:i/>
                                <w:sz w:val="18"/>
                              </w:rPr>
                            </w:pPr>
                          </w:p>
                          <w:p w:rsidR="00D62F93" w:rsidRDefault="00D62F93" w:rsidP="00286866">
                            <w:pPr>
                              <w:jc w:val="center"/>
                              <w:rPr>
                                <w:rFonts w:ascii="Verdana" w:hAnsi="Verdana"/>
                                <w:i/>
                                <w:sz w:val="16"/>
                                <w:szCs w:val="16"/>
                              </w:rPr>
                            </w:pPr>
                          </w:p>
                          <w:p w:rsidR="00D62F93" w:rsidRDefault="00D62F93" w:rsidP="00286866">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31" type="#_x0000_t202" style="position:absolute;left:0;text-align:left;margin-left:9pt;margin-top:20.15pt;width:157.85pt;height:59.8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9d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P+vXS8CAABcBAAADgAAAAAAAAAAAAAAAAAuAgAA&#10;ZHJzL2Uyb0RvYy54bWxQSwECLQAUAAYACAAAACEA6vyiEt4AAAAJAQAADwAAAAAAAAAAAAAAAACJ&#10;BAAAZHJzL2Rvd25yZXYueG1sUEsFBgAAAAAEAAQA8wAAAJQFAAAAAA==&#10;">
                <v:textbox>
                  <w:txbxContent>
                    <w:p w:rsidR="00D62F93" w:rsidRDefault="00D62F93" w:rsidP="00286866">
                      <w:pPr>
                        <w:jc w:val="center"/>
                        <w:rPr>
                          <w:i/>
                          <w:sz w:val="18"/>
                        </w:rPr>
                      </w:pPr>
                    </w:p>
                    <w:p w:rsidR="00D62F93" w:rsidRDefault="00D62F93" w:rsidP="00286866">
                      <w:pPr>
                        <w:jc w:val="center"/>
                        <w:rPr>
                          <w:i/>
                          <w:sz w:val="18"/>
                        </w:rPr>
                      </w:pPr>
                    </w:p>
                    <w:p w:rsidR="00D62F93" w:rsidRDefault="00D62F93" w:rsidP="00286866">
                      <w:pPr>
                        <w:jc w:val="center"/>
                        <w:rPr>
                          <w:i/>
                          <w:sz w:val="18"/>
                        </w:rPr>
                      </w:pPr>
                    </w:p>
                    <w:p w:rsidR="00D62F93" w:rsidRDefault="00D62F93" w:rsidP="00286866">
                      <w:pPr>
                        <w:jc w:val="center"/>
                        <w:rPr>
                          <w:rFonts w:ascii="Verdana" w:hAnsi="Verdana"/>
                          <w:i/>
                          <w:sz w:val="16"/>
                          <w:szCs w:val="16"/>
                        </w:rPr>
                      </w:pPr>
                    </w:p>
                    <w:p w:rsidR="00D62F93" w:rsidRDefault="00D62F93" w:rsidP="00286866">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286866" w:rsidRPr="00FB6E44" w:rsidRDefault="00286866" w:rsidP="00286866">
      <w:pPr>
        <w:spacing w:before="120"/>
        <w:jc w:val="both"/>
        <w:rPr>
          <w:rFonts w:ascii="Verdana" w:eastAsia="Calibri" w:hAnsi="Verdana" w:cs="Arial"/>
          <w:sz w:val="20"/>
          <w:szCs w:val="20"/>
        </w:rPr>
      </w:pPr>
      <w:r w:rsidRPr="00FB6E44">
        <w:rPr>
          <w:rFonts w:ascii="Verdana" w:eastAsia="Calibri" w:hAnsi="Verdana" w:cs="Arial"/>
          <w:sz w:val="20"/>
          <w:szCs w:val="20"/>
        </w:rPr>
        <w:t>Składając ofertę w postępowaniu o udzielenie zamówienia publicznego prowadzonym w trybie przetargu nieograniczonego na:</w:t>
      </w:r>
    </w:p>
    <w:p w:rsidR="00286866" w:rsidRPr="00FB6E44" w:rsidRDefault="00286866" w:rsidP="00286866">
      <w:pPr>
        <w:jc w:val="both"/>
        <w:outlineLvl w:val="0"/>
        <w:rPr>
          <w:rFonts w:ascii="Verdana" w:hAnsi="Verdana" w:cs="Arial"/>
          <w:b/>
          <w:sz w:val="20"/>
          <w:szCs w:val="20"/>
        </w:rPr>
      </w:pPr>
    </w:p>
    <w:p w:rsidR="00286866" w:rsidRPr="00FB6E44" w:rsidRDefault="00286866" w:rsidP="00286866">
      <w:pPr>
        <w:jc w:val="both"/>
        <w:outlineLvl w:val="0"/>
        <w:rPr>
          <w:rFonts w:ascii="Verdana" w:hAnsi="Verdana"/>
          <w:spacing w:val="-2"/>
          <w:sz w:val="20"/>
          <w:szCs w:val="20"/>
        </w:rPr>
      </w:pPr>
      <w:r w:rsidRPr="00FB6E44">
        <w:rPr>
          <w:rFonts w:ascii="Verdana" w:hAnsi="Verdana" w:cs="Arial"/>
          <w:b/>
          <w:sz w:val="20"/>
          <w:szCs w:val="20"/>
        </w:rPr>
        <w:t>Usługi serwisu i modyfikacji SEOD MS</w:t>
      </w:r>
    </w:p>
    <w:p w:rsidR="00286866" w:rsidRPr="00FB6E44" w:rsidRDefault="00286866" w:rsidP="00286866">
      <w:pPr>
        <w:pStyle w:val="Zwykytekst1"/>
        <w:tabs>
          <w:tab w:val="left" w:leader="dot" w:pos="9360"/>
        </w:tabs>
        <w:spacing w:before="120" w:after="120"/>
        <w:jc w:val="both"/>
        <w:rPr>
          <w:rFonts w:ascii="Verdana" w:hAnsi="Verdana"/>
          <w:b/>
        </w:rPr>
      </w:pPr>
      <w:r w:rsidRPr="00FB6E44">
        <w:rPr>
          <w:rFonts w:ascii="Verdana" w:hAnsi="Verdana"/>
          <w:spacing w:val="-2"/>
        </w:rPr>
        <w:t>oznaczonego nr BA-F-II-3710-44/16</w:t>
      </w:r>
    </w:p>
    <w:p w:rsidR="00286866" w:rsidRPr="00FB6E44" w:rsidRDefault="00286866" w:rsidP="00286866">
      <w:pPr>
        <w:jc w:val="both"/>
        <w:rPr>
          <w:rFonts w:ascii="Verdana" w:hAnsi="Verdana" w:cs="Arial"/>
          <w:sz w:val="20"/>
          <w:szCs w:val="20"/>
        </w:rPr>
      </w:pPr>
    </w:p>
    <w:p w:rsidR="00286866" w:rsidRPr="00FB6E44" w:rsidRDefault="00286866" w:rsidP="00286866">
      <w:pPr>
        <w:jc w:val="both"/>
        <w:rPr>
          <w:rFonts w:ascii="Verdana" w:hAnsi="Verdana" w:cs="Arial"/>
          <w:sz w:val="20"/>
          <w:szCs w:val="20"/>
        </w:rPr>
      </w:pPr>
      <w:r w:rsidRPr="00FB6E44">
        <w:rPr>
          <w:rFonts w:ascii="Verdana" w:hAnsi="Verdana" w:cs="Arial"/>
          <w:sz w:val="20"/>
          <w:szCs w:val="20"/>
        </w:rPr>
        <w:t xml:space="preserve">przedkładamy wykaz głównych usług w celu oceny spełnienia przez Wykonawcę warunków, o których mowa w art. 22 ust. 1 ustawy Pzp i których opis sposobu oceny spełniania został zamieszczony w pkt. 7.1.2.: </w:t>
      </w:r>
    </w:p>
    <w:p w:rsidR="00286866" w:rsidRPr="00FB6E44" w:rsidRDefault="00286866" w:rsidP="00286866">
      <w:pPr>
        <w:jc w:val="both"/>
        <w:rPr>
          <w:rFonts w:ascii="Verdana" w:hAnsi="Verdana" w:cs="Arial"/>
          <w:sz w:val="20"/>
          <w:szCs w:val="2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286866" w:rsidRPr="00FB6E44" w:rsidTr="00173B36">
        <w:trPr>
          <w:cantSplit/>
          <w:trHeight w:val="240"/>
        </w:trPr>
        <w:tc>
          <w:tcPr>
            <w:tcW w:w="9639" w:type="dxa"/>
            <w:gridSpan w:val="5"/>
          </w:tcPr>
          <w:p w:rsidR="00286866" w:rsidRPr="00FB6E44" w:rsidRDefault="00286866" w:rsidP="00173B36">
            <w:pPr>
              <w:jc w:val="center"/>
              <w:rPr>
                <w:rFonts w:ascii="Verdana" w:eastAsia="Calibri" w:hAnsi="Verdana" w:cs="Arial"/>
                <w:b/>
                <w:sz w:val="20"/>
                <w:szCs w:val="20"/>
              </w:rPr>
            </w:pPr>
          </w:p>
          <w:p w:rsidR="00286866" w:rsidRPr="00FB6E44" w:rsidRDefault="00286866" w:rsidP="00173B36">
            <w:pPr>
              <w:jc w:val="center"/>
              <w:rPr>
                <w:rFonts w:ascii="Verdana" w:eastAsia="Calibri" w:hAnsi="Verdana" w:cs="Arial"/>
                <w:b/>
                <w:sz w:val="20"/>
                <w:szCs w:val="20"/>
              </w:rPr>
            </w:pPr>
            <w:r w:rsidRPr="00FB6E44">
              <w:rPr>
                <w:rFonts w:ascii="Verdana" w:eastAsia="Calibri" w:hAnsi="Verdana" w:cs="Arial"/>
                <w:b/>
                <w:sz w:val="20"/>
                <w:szCs w:val="20"/>
              </w:rPr>
              <w:t xml:space="preserve">WYKAZ POTWIERDZAJACY SPEŁNIENIE WARUNKÓW UDZIAŁU W POSTĘPOWANIU </w:t>
            </w:r>
          </w:p>
          <w:p w:rsidR="00286866" w:rsidRPr="00FB6E44" w:rsidRDefault="00286866" w:rsidP="00173B36">
            <w:pPr>
              <w:jc w:val="center"/>
              <w:rPr>
                <w:rFonts w:ascii="Verdana" w:eastAsia="Calibri" w:hAnsi="Verdana" w:cs="Arial"/>
                <w:b/>
                <w:sz w:val="20"/>
                <w:szCs w:val="20"/>
              </w:rPr>
            </w:pPr>
          </w:p>
        </w:tc>
      </w:tr>
      <w:tr w:rsidR="00286866" w:rsidRPr="00FB6E44" w:rsidTr="00173B36">
        <w:trPr>
          <w:cantSplit/>
          <w:trHeight w:val="240"/>
        </w:trPr>
        <w:tc>
          <w:tcPr>
            <w:tcW w:w="2132" w:type="dxa"/>
            <w:vMerge w:val="restart"/>
          </w:tcPr>
          <w:p w:rsidR="00286866" w:rsidRPr="00FB6E44" w:rsidRDefault="00286866" w:rsidP="00173B36">
            <w:pPr>
              <w:jc w:val="center"/>
              <w:rPr>
                <w:rFonts w:ascii="Verdana" w:eastAsia="Calibri" w:hAnsi="Verdana" w:cs="Arial"/>
                <w:b/>
                <w:sz w:val="20"/>
                <w:szCs w:val="20"/>
              </w:rPr>
            </w:pPr>
          </w:p>
          <w:p w:rsidR="00286866" w:rsidRPr="00FB6E44" w:rsidRDefault="00286866" w:rsidP="00173B36">
            <w:pPr>
              <w:jc w:val="center"/>
              <w:rPr>
                <w:rFonts w:ascii="Verdana" w:eastAsia="Calibri" w:hAnsi="Verdana" w:cs="Arial"/>
                <w:b/>
                <w:sz w:val="20"/>
                <w:szCs w:val="20"/>
              </w:rPr>
            </w:pPr>
          </w:p>
          <w:p w:rsidR="00286866" w:rsidRPr="00FB6E44" w:rsidRDefault="00286866" w:rsidP="00173B36">
            <w:pPr>
              <w:jc w:val="center"/>
              <w:rPr>
                <w:rFonts w:ascii="Verdana" w:eastAsia="Calibri" w:hAnsi="Verdana" w:cs="Arial"/>
                <w:b/>
                <w:sz w:val="20"/>
                <w:szCs w:val="20"/>
              </w:rPr>
            </w:pPr>
            <w:r w:rsidRPr="00FB6E44">
              <w:rPr>
                <w:rFonts w:ascii="Verdana" w:eastAsia="Calibri" w:hAnsi="Verdana" w:cs="Arial"/>
                <w:b/>
                <w:sz w:val="20"/>
                <w:szCs w:val="20"/>
              </w:rPr>
              <w:t>Nazwa Wykonawcy usługi</w:t>
            </w:r>
          </w:p>
        </w:tc>
        <w:tc>
          <w:tcPr>
            <w:tcW w:w="1927" w:type="dxa"/>
            <w:vMerge w:val="restart"/>
            <w:vAlign w:val="center"/>
          </w:tcPr>
          <w:p w:rsidR="00286866" w:rsidRPr="00FB6E44" w:rsidRDefault="00286866" w:rsidP="00173B36">
            <w:pPr>
              <w:jc w:val="center"/>
              <w:rPr>
                <w:rFonts w:ascii="Verdana" w:eastAsia="Calibri" w:hAnsi="Verdana" w:cs="Arial"/>
                <w:b/>
                <w:sz w:val="20"/>
                <w:szCs w:val="20"/>
              </w:rPr>
            </w:pPr>
            <w:r w:rsidRPr="00FB6E44">
              <w:rPr>
                <w:rFonts w:ascii="Verdana" w:eastAsia="Calibri" w:hAnsi="Verdana" w:cs="Arial"/>
                <w:b/>
                <w:sz w:val="20"/>
                <w:szCs w:val="20"/>
              </w:rPr>
              <w:t>Nazwa i adres Zlecającego usługę</w:t>
            </w:r>
          </w:p>
        </w:tc>
        <w:tc>
          <w:tcPr>
            <w:tcW w:w="2704" w:type="dxa"/>
            <w:vMerge w:val="restart"/>
            <w:vAlign w:val="center"/>
          </w:tcPr>
          <w:p w:rsidR="00286866" w:rsidRPr="00FB6E44" w:rsidRDefault="00286866" w:rsidP="00173B36">
            <w:pPr>
              <w:jc w:val="center"/>
              <w:rPr>
                <w:rFonts w:ascii="Verdana" w:eastAsia="Calibri" w:hAnsi="Verdana" w:cs="Arial"/>
                <w:b/>
                <w:sz w:val="20"/>
                <w:szCs w:val="20"/>
              </w:rPr>
            </w:pPr>
            <w:r w:rsidRPr="00FB6E44">
              <w:rPr>
                <w:rFonts w:ascii="Verdana" w:eastAsia="Calibri" w:hAnsi="Verdana" w:cs="Arial"/>
                <w:b/>
                <w:sz w:val="20"/>
                <w:szCs w:val="20"/>
              </w:rPr>
              <w:t>Informacje potwierdzające spełnienie warunków określonych w pkt. 7.2.1.</w:t>
            </w:r>
          </w:p>
        </w:tc>
        <w:tc>
          <w:tcPr>
            <w:tcW w:w="2876" w:type="dxa"/>
            <w:gridSpan w:val="2"/>
            <w:vAlign w:val="center"/>
          </w:tcPr>
          <w:p w:rsidR="00286866" w:rsidRPr="00FB6E44" w:rsidRDefault="00286866" w:rsidP="00173B36">
            <w:pPr>
              <w:jc w:val="center"/>
              <w:rPr>
                <w:rFonts w:ascii="Verdana" w:eastAsia="Calibri" w:hAnsi="Verdana" w:cs="Arial"/>
                <w:b/>
                <w:sz w:val="20"/>
                <w:szCs w:val="20"/>
              </w:rPr>
            </w:pPr>
            <w:r w:rsidRPr="00FB6E44">
              <w:rPr>
                <w:rFonts w:ascii="Verdana" w:eastAsia="Calibri" w:hAnsi="Verdana" w:cs="Arial"/>
                <w:b/>
                <w:sz w:val="20"/>
                <w:szCs w:val="20"/>
              </w:rPr>
              <w:t>Czas realizacji</w:t>
            </w:r>
          </w:p>
        </w:tc>
      </w:tr>
      <w:tr w:rsidR="00286866" w:rsidRPr="00FB6E44" w:rsidTr="00173B36">
        <w:trPr>
          <w:cantSplit/>
          <w:trHeight w:val="817"/>
        </w:trPr>
        <w:tc>
          <w:tcPr>
            <w:tcW w:w="2132" w:type="dxa"/>
            <w:vMerge/>
            <w:vAlign w:val="center"/>
          </w:tcPr>
          <w:p w:rsidR="00286866" w:rsidRPr="00FB6E44" w:rsidRDefault="00286866" w:rsidP="00173B36">
            <w:pPr>
              <w:rPr>
                <w:rFonts w:ascii="Verdana" w:hAnsi="Verdana" w:cs="Arial"/>
                <w:b/>
                <w:sz w:val="20"/>
                <w:szCs w:val="20"/>
              </w:rPr>
            </w:pPr>
          </w:p>
        </w:tc>
        <w:tc>
          <w:tcPr>
            <w:tcW w:w="1927" w:type="dxa"/>
            <w:vMerge/>
            <w:vAlign w:val="center"/>
          </w:tcPr>
          <w:p w:rsidR="00286866" w:rsidRPr="00FB6E44" w:rsidRDefault="00286866" w:rsidP="00173B36">
            <w:pPr>
              <w:rPr>
                <w:rFonts w:ascii="Verdana" w:hAnsi="Verdana" w:cs="Arial"/>
                <w:b/>
                <w:sz w:val="20"/>
                <w:szCs w:val="20"/>
              </w:rPr>
            </w:pPr>
          </w:p>
        </w:tc>
        <w:tc>
          <w:tcPr>
            <w:tcW w:w="2704" w:type="dxa"/>
            <w:vMerge/>
            <w:vAlign w:val="center"/>
          </w:tcPr>
          <w:p w:rsidR="00286866" w:rsidRPr="00FB6E44" w:rsidRDefault="00286866" w:rsidP="00173B36">
            <w:pPr>
              <w:rPr>
                <w:rFonts w:ascii="Verdana" w:hAnsi="Verdana" w:cs="Arial"/>
                <w:b/>
                <w:sz w:val="20"/>
                <w:szCs w:val="20"/>
              </w:rPr>
            </w:pPr>
          </w:p>
        </w:tc>
        <w:tc>
          <w:tcPr>
            <w:tcW w:w="1317" w:type="dxa"/>
          </w:tcPr>
          <w:p w:rsidR="00286866" w:rsidRPr="00FB6E44" w:rsidRDefault="00286866" w:rsidP="00173B36">
            <w:pPr>
              <w:spacing w:before="120"/>
              <w:jc w:val="center"/>
              <w:rPr>
                <w:rFonts w:ascii="Verdana" w:eastAsia="Calibri" w:hAnsi="Verdana" w:cs="Arial"/>
                <w:b/>
                <w:sz w:val="20"/>
                <w:szCs w:val="20"/>
                <w:u w:val="single"/>
              </w:rPr>
            </w:pPr>
            <w:r w:rsidRPr="00FB6E44">
              <w:rPr>
                <w:rFonts w:ascii="Verdana" w:eastAsia="Calibri" w:hAnsi="Verdana" w:cs="Arial"/>
                <w:b/>
                <w:sz w:val="20"/>
                <w:szCs w:val="20"/>
              </w:rPr>
              <w:t>początek</w:t>
            </w:r>
            <w:r w:rsidRPr="00FB6E44">
              <w:rPr>
                <w:rFonts w:ascii="Verdana" w:eastAsia="Calibri" w:hAnsi="Verdana" w:cs="Arial"/>
                <w:b/>
                <w:sz w:val="20"/>
                <w:szCs w:val="20"/>
                <w:u w:val="single"/>
              </w:rPr>
              <w:t xml:space="preserve"> </w:t>
            </w:r>
          </w:p>
          <w:p w:rsidR="00286866" w:rsidRPr="00FB6E44" w:rsidRDefault="00286866" w:rsidP="00173B36">
            <w:pPr>
              <w:spacing w:before="120"/>
              <w:jc w:val="center"/>
              <w:rPr>
                <w:rFonts w:ascii="Verdana" w:eastAsia="Calibri" w:hAnsi="Verdana" w:cs="Arial"/>
                <w:b/>
                <w:sz w:val="20"/>
                <w:szCs w:val="20"/>
              </w:rPr>
            </w:pPr>
            <w:r w:rsidRPr="00FB6E44">
              <w:rPr>
                <w:rFonts w:ascii="Verdana" w:eastAsia="Calibri" w:hAnsi="Verdana" w:cs="Arial"/>
                <w:b/>
                <w:sz w:val="20"/>
                <w:szCs w:val="20"/>
              </w:rPr>
              <w:t>dzień/ miesiąc/ rok</w:t>
            </w:r>
          </w:p>
        </w:tc>
        <w:tc>
          <w:tcPr>
            <w:tcW w:w="1559" w:type="dxa"/>
          </w:tcPr>
          <w:p w:rsidR="00286866" w:rsidRPr="00FB6E44" w:rsidRDefault="00286866" w:rsidP="00173B36">
            <w:pPr>
              <w:spacing w:before="120"/>
              <w:jc w:val="center"/>
              <w:rPr>
                <w:rFonts w:ascii="Verdana" w:eastAsia="Calibri" w:hAnsi="Verdana" w:cs="Arial"/>
                <w:b/>
                <w:sz w:val="20"/>
                <w:szCs w:val="20"/>
              </w:rPr>
            </w:pPr>
            <w:r w:rsidRPr="00FB6E44">
              <w:rPr>
                <w:rFonts w:ascii="Verdana" w:eastAsia="Calibri" w:hAnsi="Verdana" w:cs="Arial"/>
                <w:b/>
                <w:sz w:val="20"/>
                <w:szCs w:val="20"/>
              </w:rPr>
              <w:t xml:space="preserve">koniec </w:t>
            </w:r>
          </w:p>
          <w:p w:rsidR="00286866" w:rsidRPr="00FB6E44" w:rsidRDefault="00286866" w:rsidP="00173B36">
            <w:pPr>
              <w:spacing w:before="120"/>
              <w:jc w:val="center"/>
              <w:rPr>
                <w:rFonts w:ascii="Verdana" w:eastAsia="Calibri" w:hAnsi="Verdana" w:cs="Arial"/>
                <w:b/>
                <w:sz w:val="20"/>
                <w:szCs w:val="20"/>
              </w:rPr>
            </w:pPr>
            <w:r w:rsidRPr="00FB6E44">
              <w:rPr>
                <w:rFonts w:ascii="Verdana" w:eastAsia="Calibri" w:hAnsi="Verdana" w:cs="Arial"/>
                <w:b/>
                <w:sz w:val="20"/>
                <w:szCs w:val="20"/>
              </w:rPr>
              <w:t>dzień/ miesiąc/ rok</w:t>
            </w:r>
          </w:p>
        </w:tc>
      </w:tr>
      <w:tr w:rsidR="00286866" w:rsidRPr="00FB6E44" w:rsidTr="00173B36">
        <w:trPr>
          <w:trHeight w:val="256"/>
        </w:trPr>
        <w:tc>
          <w:tcPr>
            <w:tcW w:w="2132" w:type="dxa"/>
          </w:tcPr>
          <w:p w:rsidR="00286866" w:rsidRPr="00FB6E44" w:rsidRDefault="00286866" w:rsidP="00173B36">
            <w:pPr>
              <w:spacing w:before="60" w:after="60"/>
              <w:jc w:val="center"/>
              <w:rPr>
                <w:rFonts w:ascii="Verdana" w:eastAsia="Calibri" w:hAnsi="Verdana" w:cs="Arial"/>
                <w:b/>
                <w:sz w:val="20"/>
                <w:szCs w:val="20"/>
              </w:rPr>
            </w:pPr>
            <w:r w:rsidRPr="00FB6E44">
              <w:rPr>
                <w:rFonts w:ascii="Verdana" w:eastAsia="Calibri" w:hAnsi="Verdana" w:cs="Arial"/>
                <w:b/>
                <w:sz w:val="20"/>
                <w:szCs w:val="20"/>
              </w:rPr>
              <w:t>1</w:t>
            </w:r>
          </w:p>
        </w:tc>
        <w:tc>
          <w:tcPr>
            <w:tcW w:w="1927" w:type="dxa"/>
          </w:tcPr>
          <w:p w:rsidR="00286866" w:rsidRPr="00FB6E44" w:rsidRDefault="00286866" w:rsidP="00173B36">
            <w:pPr>
              <w:spacing w:before="60" w:after="60"/>
              <w:jc w:val="center"/>
              <w:rPr>
                <w:rFonts w:ascii="Verdana" w:eastAsia="Calibri" w:hAnsi="Verdana" w:cs="Arial"/>
                <w:b/>
                <w:sz w:val="20"/>
                <w:szCs w:val="20"/>
              </w:rPr>
            </w:pPr>
            <w:r w:rsidRPr="00FB6E44">
              <w:rPr>
                <w:rFonts w:ascii="Verdana" w:eastAsia="Calibri" w:hAnsi="Verdana" w:cs="Arial"/>
                <w:b/>
                <w:sz w:val="20"/>
                <w:szCs w:val="20"/>
              </w:rPr>
              <w:t>2</w:t>
            </w:r>
          </w:p>
        </w:tc>
        <w:tc>
          <w:tcPr>
            <w:tcW w:w="2704" w:type="dxa"/>
          </w:tcPr>
          <w:p w:rsidR="00286866" w:rsidRPr="00FB6E44" w:rsidRDefault="00286866" w:rsidP="00173B36">
            <w:pPr>
              <w:spacing w:before="60" w:after="60"/>
              <w:jc w:val="center"/>
              <w:rPr>
                <w:rFonts w:ascii="Verdana" w:eastAsia="Calibri" w:hAnsi="Verdana" w:cs="Arial"/>
                <w:b/>
                <w:sz w:val="20"/>
                <w:szCs w:val="20"/>
              </w:rPr>
            </w:pPr>
            <w:r w:rsidRPr="00FB6E44">
              <w:rPr>
                <w:rFonts w:ascii="Verdana" w:eastAsia="Calibri" w:hAnsi="Verdana" w:cs="Arial"/>
                <w:b/>
                <w:sz w:val="20"/>
                <w:szCs w:val="20"/>
              </w:rPr>
              <w:t>3</w:t>
            </w:r>
          </w:p>
        </w:tc>
        <w:tc>
          <w:tcPr>
            <w:tcW w:w="1317" w:type="dxa"/>
          </w:tcPr>
          <w:p w:rsidR="00286866" w:rsidRPr="00FB6E44" w:rsidRDefault="00286866" w:rsidP="00173B36">
            <w:pPr>
              <w:spacing w:before="60" w:after="60"/>
              <w:jc w:val="center"/>
              <w:rPr>
                <w:rFonts w:ascii="Verdana" w:eastAsia="Calibri" w:hAnsi="Verdana" w:cs="Arial"/>
                <w:b/>
                <w:sz w:val="20"/>
                <w:szCs w:val="20"/>
              </w:rPr>
            </w:pPr>
            <w:r w:rsidRPr="00FB6E44">
              <w:rPr>
                <w:rFonts w:ascii="Verdana" w:eastAsia="Calibri" w:hAnsi="Verdana" w:cs="Arial"/>
                <w:b/>
                <w:sz w:val="20"/>
                <w:szCs w:val="20"/>
              </w:rPr>
              <w:t>4</w:t>
            </w:r>
          </w:p>
        </w:tc>
        <w:tc>
          <w:tcPr>
            <w:tcW w:w="1559" w:type="dxa"/>
          </w:tcPr>
          <w:p w:rsidR="00286866" w:rsidRPr="00FB6E44" w:rsidRDefault="00286866" w:rsidP="00173B36">
            <w:pPr>
              <w:spacing w:before="60" w:after="60"/>
              <w:jc w:val="center"/>
              <w:rPr>
                <w:rFonts w:ascii="Verdana" w:eastAsia="Calibri" w:hAnsi="Verdana" w:cs="Arial"/>
                <w:b/>
                <w:sz w:val="20"/>
                <w:szCs w:val="20"/>
              </w:rPr>
            </w:pPr>
            <w:r w:rsidRPr="00FB6E44">
              <w:rPr>
                <w:rFonts w:ascii="Verdana" w:eastAsia="Calibri" w:hAnsi="Verdana" w:cs="Arial"/>
                <w:b/>
                <w:sz w:val="20"/>
                <w:szCs w:val="20"/>
              </w:rPr>
              <w:t>5</w:t>
            </w:r>
          </w:p>
        </w:tc>
      </w:tr>
      <w:tr w:rsidR="00286866" w:rsidRPr="00FB6E44" w:rsidTr="00173B36">
        <w:trPr>
          <w:trHeight w:val="736"/>
        </w:trPr>
        <w:tc>
          <w:tcPr>
            <w:tcW w:w="2132" w:type="dxa"/>
          </w:tcPr>
          <w:p w:rsidR="00286866" w:rsidRPr="00FB6E44" w:rsidRDefault="00286866" w:rsidP="00173B36">
            <w:pPr>
              <w:spacing w:before="120"/>
              <w:jc w:val="both"/>
              <w:rPr>
                <w:rFonts w:ascii="Verdana" w:eastAsia="Calibri" w:hAnsi="Verdana" w:cs="Arial"/>
                <w:sz w:val="20"/>
                <w:szCs w:val="20"/>
              </w:rPr>
            </w:pPr>
          </w:p>
        </w:tc>
        <w:tc>
          <w:tcPr>
            <w:tcW w:w="1927" w:type="dxa"/>
          </w:tcPr>
          <w:p w:rsidR="00286866" w:rsidRPr="00FB6E44" w:rsidRDefault="00286866" w:rsidP="00173B36">
            <w:pPr>
              <w:spacing w:before="120"/>
              <w:jc w:val="both"/>
              <w:rPr>
                <w:rFonts w:ascii="Verdana" w:eastAsia="Calibri" w:hAnsi="Verdana" w:cs="Arial"/>
                <w:sz w:val="20"/>
                <w:szCs w:val="20"/>
              </w:rPr>
            </w:pPr>
          </w:p>
          <w:p w:rsidR="00286866" w:rsidRPr="00FB6E44" w:rsidRDefault="00286866" w:rsidP="00173B36">
            <w:pPr>
              <w:spacing w:before="120"/>
              <w:jc w:val="both"/>
              <w:rPr>
                <w:rFonts w:ascii="Verdana" w:eastAsia="Calibri" w:hAnsi="Verdana" w:cs="Arial"/>
                <w:sz w:val="20"/>
                <w:szCs w:val="20"/>
              </w:rPr>
            </w:pPr>
          </w:p>
        </w:tc>
        <w:tc>
          <w:tcPr>
            <w:tcW w:w="2704" w:type="dxa"/>
          </w:tcPr>
          <w:p w:rsidR="00286866" w:rsidRPr="00FB6E44" w:rsidRDefault="00286866" w:rsidP="00173B36">
            <w:pPr>
              <w:spacing w:before="120"/>
              <w:jc w:val="both"/>
              <w:rPr>
                <w:rFonts w:ascii="Verdana" w:eastAsia="Calibri" w:hAnsi="Verdana" w:cs="Arial"/>
                <w:sz w:val="20"/>
                <w:szCs w:val="20"/>
              </w:rPr>
            </w:pPr>
          </w:p>
        </w:tc>
        <w:tc>
          <w:tcPr>
            <w:tcW w:w="1317" w:type="dxa"/>
          </w:tcPr>
          <w:p w:rsidR="00286866" w:rsidRPr="00FB6E44" w:rsidRDefault="00286866" w:rsidP="00173B36">
            <w:pPr>
              <w:spacing w:before="120"/>
              <w:jc w:val="both"/>
              <w:rPr>
                <w:rFonts w:ascii="Verdana" w:eastAsia="Calibri" w:hAnsi="Verdana" w:cs="Arial"/>
                <w:sz w:val="20"/>
                <w:szCs w:val="20"/>
              </w:rPr>
            </w:pPr>
          </w:p>
        </w:tc>
        <w:tc>
          <w:tcPr>
            <w:tcW w:w="1559" w:type="dxa"/>
          </w:tcPr>
          <w:p w:rsidR="00286866" w:rsidRPr="00FB6E44" w:rsidRDefault="00286866" w:rsidP="00173B36">
            <w:pPr>
              <w:spacing w:before="120"/>
              <w:jc w:val="both"/>
              <w:rPr>
                <w:rFonts w:ascii="Verdana" w:eastAsia="Calibri" w:hAnsi="Verdana" w:cs="Arial"/>
                <w:sz w:val="20"/>
                <w:szCs w:val="20"/>
              </w:rPr>
            </w:pPr>
          </w:p>
        </w:tc>
      </w:tr>
      <w:tr w:rsidR="00286866" w:rsidRPr="00FB6E44" w:rsidTr="00173B36">
        <w:trPr>
          <w:trHeight w:val="736"/>
        </w:trPr>
        <w:tc>
          <w:tcPr>
            <w:tcW w:w="2132" w:type="dxa"/>
          </w:tcPr>
          <w:p w:rsidR="00286866" w:rsidRPr="00FB6E44" w:rsidRDefault="00286866" w:rsidP="00173B36">
            <w:pPr>
              <w:spacing w:before="120"/>
              <w:jc w:val="both"/>
              <w:rPr>
                <w:rFonts w:ascii="Verdana" w:eastAsia="Calibri" w:hAnsi="Verdana" w:cs="Arial"/>
                <w:sz w:val="20"/>
                <w:szCs w:val="20"/>
              </w:rPr>
            </w:pPr>
          </w:p>
        </w:tc>
        <w:tc>
          <w:tcPr>
            <w:tcW w:w="1927" w:type="dxa"/>
          </w:tcPr>
          <w:p w:rsidR="00286866" w:rsidRPr="00FB6E44" w:rsidRDefault="00286866" w:rsidP="00173B36">
            <w:pPr>
              <w:spacing w:before="120"/>
              <w:jc w:val="both"/>
              <w:rPr>
                <w:rFonts w:ascii="Verdana" w:eastAsia="Calibri" w:hAnsi="Verdana" w:cs="Arial"/>
                <w:sz w:val="20"/>
                <w:szCs w:val="20"/>
              </w:rPr>
            </w:pPr>
          </w:p>
        </w:tc>
        <w:tc>
          <w:tcPr>
            <w:tcW w:w="2704" w:type="dxa"/>
          </w:tcPr>
          <w:p w:rsidR="00286866" w:rsidRPr="00FB6E44" w:rsidRDefault="00286866" w:rsidP="00173B36">
            <w:pPr>
              <w:spacing w:before="120"/>
              <w:jc w:val="both"/>
              <w:rPr>
                <w:rFonts w:ascii="Verdana" w:eastAsia="Calibri" w:hAnsi="Verdana" w:cs="Arial"/>
                <w:sz w:val="20"/>
                <w:szCs w:val="20"/>
              </w:rPr>
            </w:pPr>
          </w:p>
        </w:tc>
        <w:tc>
          <w:tcPr>
            <w:tcW w:w="1317" w:type="dxa"/>
          </w:tcPr>
          <w:p w:rsidR="00286866" w:rsidRPr="00FB6E44" w:rsidRDefault="00286866" w:rsidP="00173B36">
            <w:pPr>
              <w:spacing w:before="120"/>
              <w:jc w:val="both"/>
              <w:rPr>
                <w:rFonts w:ascii="Verdana" w:eastAsia="Calibri" w:hAnsi="Verdana" w:cs="Arial"/>
                <w:sz w:val="20"/>
                <w:szCs w:val="20"/>
              </w:rPr>
            </w:pPr>
          </w:p>
        </w:tc>
        <w:tc>
          <w:tcPr>
            <w:tcW w:w="1559" w:type="dxa"/>
          </w:tcPr>
          <w:p w:rsidR="00286866" w:rsidRPr="00FB6E44" w:rsidRDefault="00286866" w:rsidP="00173B36">
            <w:pPr>
              <w:spacing w:before="120"/>
              <w:jc w:val="both"/>
              <w:rPr>
                <w:rFonts w:ascii="Verdana" w:eastAsia="Calibri" w:hAnsi="Verdana" w:cs="Arial"/>
                <w:sz w:val="20"/>
                <w:szCs w:val="20"/>
              </w:rPr>
            </w:pPr>
          </w:p>
        </w:tc>
      </w:tr>
    </w:tbl>
    <w:p w:rsidR="00286866" w:rsidRPr="00FB6E44" w:rsidRDefault="00286866" w:rsidP="00286866">
      <w:pPr>
        <w:spacing w:before="120"/>
        <w:jc w:val="both"/>
        <w:rPr>
          <w:rFonts w:ascii="Verdana" w:eastAsia="Calibri" w:hAnsi="Verdana" w:cs="Arial"/>
          <w:b/>
          <w:sz w:val="20"/>
          <w:szCs w:val="20"/>
          <w:u w:val="words"/>
        </w:rPr>
      </w:pPr>
      <w:r w:rsidRPr="00FB6E44">
        <w:rPr>
          <w:rFonts w:ascii="Verdana" w:eastAsia="Calibri" w:hAnsi="Verdana" w:cs="Arial"/>
          <w:b/>
          <w:sz w:val="20"/>
          <w:szCs w:val="20"/>
          <w:u w:val="words"/>
        </w:rPr>
        <w:t>UWAGA</w:t>
      </w:r>
    </w:p>
    <w:p w:rsidR="00286866" w:rsidRPr="00FB6E44" w:rsidRDefault="00286866" w:rsidP="00286866">
      <w:pPr>
        <w:numPr>
          <w:ilvl w:val="0"/>
          <w:numId w:val="9"/>
        </w:numPr>
        <w:tabs>
          <w:tab w:val="clear" w:pos="4320"/>
          <w:tab w:val="num" w:pos="142"/>
          <w:tab w:val="num" w:pos="180"/>
          <w:tab w:val="num" w:pos="360"/>
        </w:tabs>
        <w:spacing w:before="120"/>
        <w:ind w:left="0" w:firstLine="0"/>
        <w:jc w:val="both"/>
        <w:rPr>
          <w:rFonts w:ascii="Verdana" w:eastAsia="Calibri" w:hAnsi="Verdana" w:cs="Arial"/>
          <w:i/>
          <w:sz w:val="20"/>
          <w:szCs w:val="20"/>
        </w:rPr>
      </w:pPr>
      <w:r w:rsidRPr="00FB6E44">
        <w:rPr>
          <w:rFonts w:ascii="Verdana" w:eastAsia="Calibri" w:hAnsi="Verdana" w:cs="Arial"/>
          <w:i/>
          <w:sz w:val="20"/>
          <w:szCs w:val="20"/>
        </w:rPr>
        <w:t>Załączamy dowody potwierdzające, że wskazane w wykazie usługi zostały wykonane należycie.</w:t>
      </w:r>
    </w:p>
    <w:p w:rsidR="00286866" w:rsidRPr="00FB6E44" w:rsidRDefault="00286866" w:rsidP="00286866">
      <w:pPr>
        <w:jc w:val="both"/>
        <w:rPr>
          <w:rFonts w:ascii="Verdana" w:eastAsia="Calibri" w:hAnsi="Verdana" w:cs="Arial"/>
          <w:i/>
          <w:sz w:val="20"/>
          <w:szCs w:val="20"/>
        </w:rPr>
      </w:pPr>
    </w:p>
    <w:p w:rsidR="00286866" w:rsidRPr="00FB6E44" w:rsidRDefault="00286866" w:rsidP="00286866">
      <w:pPr>
        <w:jc w:val="both"/>
        <w:rPr>
          <w:rFonts w:ascii="Verdana" w:eastAsia="Calibri" w:hAnsi="Verdana" w:cs="Arial"/>
          <w:i/>
          <w:sz w:val="20"/>
          <w:szCs w:val="20"/>
        </w:rPr>
      </w:pPr>
    </w:p>
    <w:p w:rsidR="00286866" w:rsidRPr="00FB6E44" w:rsidRDefault="00286866" w:rsidP="00286866">
      <w:pPr>
        <w:spacing w:before="120"/>
        <w:rPr>
          <w:rFonts w:ascii="Verdana" w:eastAsia="Calibri" w:hAnsi="Verdana" w:cs="Arial"/>
          <w:sz w:val="20"/>
          <w:szCs w:val="20"/>
        </w:rPr>
      </w:pPr>
    </w:p>
    <w:p w:rsidR="00286866" w:rsidRPr="00FB6E44" w:rsidRDefault="00286866" w:rsidP="00286866">
      <w:pPr>
        <w:spacing w:before="120"/>
        <w:rPr>
          <w:rFonts w:ascii="Verdana" w:eastAsia="Calibri" w:hAnsi="Verdana" w:cs="Arial"/>
          <w:sz w:val="20"/>
          <w:szCs w:val="20"/>
        </w:rPr>
      </w:pPr>
      <w:r w:rsidRPr="00FB6E44">
        <w:rPr>
          <w:rFonts w:ascii="Verdana" w:eastAsia="Calibri" w:hAnsi="Verdana" w:cs="Arial"/>
          <w:sz w:val="20"/>
          <w:szCs w:val="20"/>
        </w:rPr>
        <w:t>__________________ dnia __ __ roku</w:t>
      </w:r>
    </w:p>
    <w:p w:rsidR="00286866" w:rsidRPr="00FB6E44" w:rsidRDefault="00286866" w:rsidP="00286866">
      <w:pPr>
        <w:spacing w:before="120"/>
        <w:ind w:firstLine="3960"/>
        <w:jc w:val="center"/>
        <w:rPr>
          <w:rFonts w:ascii="Verdana" w:eastAsia="Calibri" w:hAnsi="Verdana" w:cs="Arial"/>
          <w:i/>
          <w:sz w:val="20"/>
          <w:szCs w:val="20"/>
        </w:rPr>
      </w:pPr>
    </w:p>
    <w:p w:rsidR="00286866" w:rsidRPr="00FB6E44" w:rsidRDefault="00286866" w:rsidP="00286866">
      <w:pPr>
        <w:spacing w:before="120"/>
        <w:ind w:firstLine="3960"/>
        <w:jc w:val="center"/>
        <w:rPr>
          <w:rFonts w:ascii="Verdana" w:eastAsia="Calibri" w:hAnsi="Verdana" w:cs="Arial"/>
          <w:i/>
          <w:sz w:val="20"/>
          <w:szCs w:val="20"/>
        </w:rPr>
      </w:pPr>
      <w:r w:rsidRPr="00FB6E44">
        <w:rPr>
          <w:rFonts w:ascii="Verdana" w:eastAsia="Calibri" w:hAnsi="Verdana" w:cs="Arial"/>
          <w:i/>
          <w:sz w:val="20"/>
          <w:szCs w:val="20"/>
        </w:rPr>
        <w:t>______________________________</w:t>
      </w:r>
    </w:p>
    <w:p w:rsidR="00286866" w:rsidRPr="00FB6E44" w:rsidRDefault="00286866" w:rsidP="00286866">
      <w:pPr>
        <w:spacing w:before="120"/>
        <w:ind w:firstLine="3960"/>
        <w:jc w:val="center"/>
        <w:rPr>
          <w:rFonts w:ascii="Verdana" w:eastAsia="Calibri" w:hAnsi="Verdana" w:cs="Arial"/>
          <w:i/>
          <w:sz w:val="20"/>
          <w:szCs w:val="20"/>
        </w:rPr>
      </w:pPr>
      <w:r w:rsidRPr="00FB6E44">
        <w:rPr>
          <w:rFonts w:ascii="Verdana" w:eastAsia="Calibri" w:hAnsi="Verdana" w:cs="Arial"/>
          <w:i/>
          <w:sz w:val="20"/>
          <w:szCs w:val="20"/>
        </w:rPr>
        <w:t>podpis Wykonawcy/Pełnomocnika)</w:t>
      </w:r>
    </w:p>
    <w:p w:rsidR="00286866" w:rsidRPr="00FB6E44" w:rsidRDefault="00286866" w:rsidP="00286866">
      <w:pPr>
        <w:pStyle w:val="Zwykytekst1"/>
        <w:spacing w:before="120"/>
        <w:jc w:val="center"/>
        <w:rPr>
          <w:rFonts w:ascii="Verdana" w:hAnsi="Verdana" w:cs="Verdana"/>
          <w:b/>
        </w:rPr>
      </w:pPr>
    </w:p>
    <w:p w:rsidR="00286866" w:rsidRPr="00FB6E44" w:rsidRDefault="00286866" w:rsidP="00286866">
      <w:pPr>
        <w:pStyle w:val="Zwykytekst1"/>
        <w:spacing w:before="120"/>
        <w:jc w:val="center"/>
        <w:rPr>
          <w:rFonts w:ascii="Verdana" w:hAnsi="Verdana" w:cs="Verdana"/>
          <w:b/>
        </w:rPr>
      </w:pPr>
    </w:p>
    <w:p w:rsidR="00286866" w:rsidRPr="00FB6E44" w:rsidRDefault="00286866" w:rsidP="00286866">
      <w:pPr>
        <w:pStyle w:val="Zwykytekst1"/>
        <w:spacing w:before="120"/>
        <w:jc w:val="center"/>
        <w:rPr>
          <w:rFonts w:ascii="Verdana" w:hAnsi="Verdana" w:cs="Verdana"/>
          <w:b/>
        </w:rPr>
      </w:pPr>
    </w:p>
    <w:p w:rsidR="00286866" w:rsidRPr="00FB6E44" w:rsidRDefault="00286866" w:rsidP="00286866">
      <w:pPr>
        <w:pStyle w:val="Zwykytekst1"/>
        <w:spacing w:before="120"/>
        <w:jc w:val="center"/>
        <w:rPr>
          <w:rFonts w:ascii="Verdana" w:hAnsi="Verdana" w:cs="Verdana"/>
          <w:b/>
        </w:rPr>
      </w:pPr>
    </w:p>
    <w:p w:rsidR="00286866" w:rsidRDefault="00286866" w:rsidP="00286866">
      <w:pPr>
        <w:pStyle w:val="Zwykytekst1"/>
        <w:spacing w:before="120"/>
        <w:jc w:val="center"/>
        <w:rPr>
          <w:rFonts w:ascii="Verdana" w:hAnsi="Verdana" w:cs="Verdana"/>
          <w:b/>
        </w:rPr>
        <w:sectPr w:rsidR="00286866">
          <w:footerReference w:type="default" r:id="rId10"/>
          <w:pgSz w:w="11906" w:h="16838"/>
          <w:pgMar w:top="1417" w:right="1417" w:bottom="1417" w:left="1417" w:header="708" w:footer="708" w:gutter="0"/>
          <w:cols w:space="708"/>
          <w:docGrid w:linePitch="360"/>
        </w:sectPr>
      </w:pPr>
    </w:p>
    <w:p w:rsidR="00286866" w:rsidRPr="00FB6E44" w:rsidRDefault="00286866" w:rsidP="00286866">
      <w:pPr>
        <w:pStyle w:val="Zwykytekst1"/>
        <w:spacing w:before="120"/>
        <w:jc w:val="center"/>
        <w:rPr>
          <w:rFonts w:ascii="Verdana" w:hAnsi="Verdana" w:cs="Verdana"/>
          <w:b/>
        </w:rPr>
      </w:pPr>
    </w:p>
    <w:p w:rsidR="00286866" w:rsidRDefault="00286866" w:rsidP="00286866">
      <w:pPr>
        <w:pStyle w:val="Tekstpodstawowy"/>
        <w:spacing w:before="120"/>
        <w:ind w:left="567"/>
        <w:jc w:val="both"/>
        <w:rPr>
          <w:rFonts w:ascii="Verdana" w:hAnsi="Verdana" w:cs="Verdana"/>
          <w:sz w:val="20"/>
          <w:szCs w:val="20"/>
        </w:rPr>
        <w:sectPr w:rsidR="00286866" w:rsidSect="00173B36">
          <w:type w:val="continuous"/>
          <w:pgSz w:w="11906" w:h="16838"/>
          <w:pgMar w:top="1417" w:right="1417" w:bottom="1417" w:left="1417" w:header="708" w:footer="708" w:gutter="0"/>
          <w:cols w:space="708"/>
          <w:docGrid w:linePitch="360"/>
        </w:sectPr>
      </w:pPr>
    </w:p>
    <w:p w:rsidR="00286866" w:rsidRPr="00FB6E44" w:rsidRDefault="00286866" w:rsidP="00286866">
      <w:pPr>
        <w:spacing w:after="200" w:line="276" w:lineRule="auto"/>
        <w:jc w:val="right"/>
        <w:rPr>
          <w:rFonts w:ascii="Verdana" w:eastAsia="Calibri" w:hAnsi="Verdana" w:cs="Arial"/>
          <w:b/>
          <w:bCs/>
          <w:sz w:val="20"/>
          <w:szCs w:val="20"/>
        </w:rPr>
      </w:pPr>
      <w:r w:rsidRPr="00FB6E44">
        <w:rPr>
          <w:rFonts w:ascii="Verdana" w:eastAsia="Calibri" w:hAnsi="Verdana" w:cs="Arial"/>
          <w:b/>
          <w:bCs/>
          <w:sz w:val="20"/>
          <w:szCs w:val="20"/>
        </w:rPr>
        <w:lastRenderedPageBreak/>
        <w:t xml:space="preserve">Formularz </w:t>
      </w:r>
      <w:r w:rsidR="00917FF8">
        <w:rPr>
          <w:rFonts w:ascii="Verdana" w:eastAsia="Calibri" w:hAnsi="Verdana" w:cs="Arial"/>
          <w:b/>
          <w:bCs/>
          <w:sz w:val="20"/>
          <w:szCs w:val="20"/>
        </w:rPr>
        <w:t>3</w:t>
      </w:r>
      <w:r w:rsidRPr="00FB6E44">
        <w:rPr>
          <w:rFonts w:ascii="Verdana" w:eastAsia="Calibri" w:hAnsi="Verdana" w:cs="Arial"/>
          <w:b/>
          <w:bCs/>
          <w:sz w:val="20"/>
          <w:szCs w:val="20"/>
        </w:rPr>
        <w:t>.</w:t>
      </w:r>
      <w:r w:rsidR="00917FF8">
        <w:rPr>
          <w:rFonts w:ascii="Verdana" w:eastAsia="Calibri" w:hAnsi="Verdana" w:cs="Arial"/>
          <w:b/>
          <w:bCs/>
          <w:sz w:val="20"/>
          <w:szCs w:val="20"/>
        </w:rPr>
        <w:t>3</w:t>
      </w:r>
      <w:r w:rsidRPr="00FB6E44">
        <w:rPr>
          <w:rFonts w:ascii="Verdana" w:eastAsia="Calibri" w:hAnsi="Verdana" w:cs="Arial"/>
          <w:b/>
          <w:bCs/>
          <w:sz w:val="20"/>
          <w:szCs w:val="20"/>
        </w:rPr>
        <w:t>.</w:t>
      </w:r>
    </w:p>
    <w:p w:rsidR="00286866" w:rsidRPr="00FB6E44" w:rsidRDefault="00286866" w:rsidP="00286866">
      <w:pPr>
        <w:jc w:val="center"/>
        <w:rPr>
          <w:rFonts w:ascii="Verdana" w:eastAsia="Calibri" w:hAnsi="Verdana" w:cs="Arial"/>
          <w:i/>
          <w:sz w:val="20"/>
          <w:szCs w:val="20"/>
        </w:rPr>
      </w:pPr>
    </w:p>
    <w:p w:rsidR="00286866" w:rsidRPr="00FB6E44" w:rsidRDefault="00353DDF" w:rsidP="00286866">
      <w:pPr>
        <w:rPr>
          <w:rFonts w:ascii="Verdana" w:eastAsia="Calibri" w:hAnsi="Verdana" w:cs="Arial"/>
          <w:i/>
          <w:sz w:val="20"/>
          <w:szCs w:val="20"/>
        </w:rPr>
      </w:pPr>
      <w:r>
        <w:rPr>
          <w:rFonts w:ascii="Verdana" w:hAnsi="Verdana"/>
          <w:noProof/>
          <w:sz w:val="20"/>
          <w:szCs w:val="20"/>
        </w:rPr>
        <mc:AlternateContent>
          <mc:Choice Requires="wps">
            <w:drawing>
              <wp:anchor distT="0" distB="0" distL="114300" distR="114300" simplePos="0" relativeHeight="251676160" behindDoc="0" locked="0" layoutInCell="1" allowOverlap="1">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D62F93" w:rsidRDefault="00D62F93" w:rsidP="00286866">
                            <w:pPr>
                              <w:jc w:val="right"/>
                              <w:rPr>
                                <w:i/>
                                <w:sz w:val="18"/>
                              </w:rPr>
                            </w:pPr>
                          </w:p>
                          <w:p w:rsidR="00D62F93" w:rsidRDefault="00D62F93" w:rsidP="00286866">
                            <w:pPr>
                              <w:jc w:val="center"/>
                              <w:rPr>
                                <w:i/>
                                <w:sz w:val="18"/>
                              </w:rPr>
                            </w:pPr>
                          </w:p>
                          <w:p w:rsidR="00D62F93" w:rsidRDefault="00D62F93" w:rsidP="00286866">
                            <w:pPr>
                              <w:jc w:val="center"/>
                              <w:rPr>
                                <w:i/>
                                <w:sz w:val="18"/>
                              </w:rPr>
                            </w:pPr>
                          </w:p>
                          <w:p w:rsidR="00D62F93" w:rsidRDefault="00D62F93" w:rsidP="00286866">
                            <w:pPr>
                              <w:jc w:val="center"/>
                              <w:rPr>
                                <w:i/>
                                <w:sz w:val="18"/>
                              </w:rPr>
                            </w:pPr>
                          </w:p>
                          <w:p w:rsidR="00D62F93" w:rsidRDefault="00D62F93" w:rsidP="00286866">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32" type="#_x0000_t202" style="position:absolute;margin-left:9pt;margin-top:5.85pt;width:165.35pt;height:61.6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M2tlKkxAgAAXAQAAA4AAAAAAAAAAAAAAAAALgIA&#10;AGRycy9lMm9Eb2MueG1sUEsBAi0AFAAGAAgAAAAhADck+kbdAAAACQEAAA8AAAAAAAAAAAAAAAAA&#10;iwQAAGRycy9kb3ducmV2LnhtbFBLBQYAAAAABAAEAPMAAACVBQAAAAA=&#10;">
                <v:textbox>
                  <w:txbxContent>
                    <w:p w:rsidR="00D62F93" w:rsidRDefault="00D62F93" w:rsidP="00286866">
                      <w:pPr>
                        <w:jc w:val="right"/>
                        <w:rPr>
                          <w:i/>
                          <w:sz w:val="18"/>
                        </w:rPr>
                      </w:pPr>
                    </w:p>
                    <w:p w:rsidR="00D62F93" w:rsidRDefault="00D62F93" w:rsidP="00286866">
                      <w:pPr>
                        <w:jc w:val="center"/>
                        <w:rPr>
                          <w:i/>
                          <w:sz w:val="18"/>
                        </w:rPr>
                      </w:pPr>
                    </w:p>
                    <w:p w:rsidR="00D62F93" w:rsidRDefault="00D62F93" w:rsidP="00286866">
                      <w:pPr>
                        <w:jc w:val="center"/>
                        <w:rPr>
                          <w:i/>
                          <w:sz w:val="18"/>
                        </w:rPr>
                      </w:pPr>
                    </w:p>
                    <w:p w:rsidR="00D62F93" w:rsidRDefault="00D62F93" w:rsidP="00286866">
                      <w:pPr>
                        <w:jc w:val="center"/>
                        <w:rPr>
                          <w:i/>
                          <w:sz w:val="18"/>
                        </w:rPr>
                      </w:pPr>
                    </w:p>
                    <w:p w:rsidR="00D62F93" w:rsidRDefault="00D62F93" w:rsidP="00286866">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rFonts w:ascii="Verdana" w:hAnsi="Verdana"/>
          <w:noProof/>
          <w:sz w:val="20"/>
          <w:szCs w:val="20"/>
        </w:rPr>
        <mc:AlternateContent>
          <mc:Choice Requires="wps">
            <w:drawing>
              <wp:anchor distT="0" distB="0" distL="114300" distR="114300" simplePos="0" relativeHeight="251677184" behindDoc="0" locked="0" layoutInCell="1" allowOverlap="1">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D62F93" w:rsidRDefault="00D62F93" w:rsidP="00286866">
                            <w:pPr>
                              <w:jc w:val="center"/>
                              <w:rPr>
                                <w:rFonts w:ascii="Verdana" w:hAnsi="Verdana"/>
                                <w:b/>
                                <w:sz w:val="22"/>
                                <w:szCs w:val="22"/>
                              </w:rPr>
                            </w:pPr>
                          </w:p>
                          <w:p w:rsidR="00D62F93" w:rsidRDefault="00D62F93" w:rsidP="00286866">
                            <w:pPr>
                              <w:jc w:val="center"/>
                              <w:rPr>
                                <w:rFonts w:ascii="Verdana" w:hAnsi="Verdana"/>
                                <w:b/>
                                <w:sz w:val="22"/>
                                <w:szCs w:val="22"/>
                              </w:rPr>
                            </w:pPr>
                            <w:r>
                              <w:rPr>
                                <w:rFonts w:ascii="Verdana" w:hAnsi="Verdana"/>
                                <w:b/>
                                <w:sz w:val="22"/>
                                <w:szCs w:val="22"/>
                              </w:rPr>
                              <w:t>Potencjał kadrowy-</w:t>
                            </w:r>
                          </w:p>
                          <w:p w:rsidR="00D62F93" w:rsidRDefault="00D62F93" w:rsidP="00286866">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margin-left:180pt;margin-top:5.85pt;width:326.5pt;height:62.1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" fillcolor="silver">
                <v:textbox>
                  <w:txbxContent>
                    <w:p w:rsidR="00D62F93" w:rsidRDefault="00D62F93" w:rsidP="00286866">
                      <w:pPr>
                        <w:jc w:val="center"/>
                        <w:rPr>
                          <w:rFonts w:ascii="Verdana" w:hAnsi="Verdana"/>
                          <w:b/>
                          <w:sz w:val="22"/>
                          <w:szCs w:val="22"/>
                        </w:rPr>
                      </w:pPr>
                    </w:p>
                    <w:p w:rsidR="00D62F93" w:rsidRDefault="00D62F93" w:rsidP="00286866">
                      <w:pPr>
                        <w:jc w:val="center"/>
                        <w:rPr>
                          <w:rFonts w:ascii="Verdana" w:hAnsi="Verdana"/>
                          <w:b/>
                          <w:sz w:val="22"/>
                          <w:szCs w:val="22"/>
                        </w:rPr>
                      </w:pPr>
                      <w:r>
                        <w:rPr>
                          <w:rFonts w:ascii="Verdana" w:hAnsi="Verdana"/>
                          <w:b/>
                          <w:sz w:val="22"/>
                          <w:szCs w:val="22"/>
                        </w:rPr>
                        <w:t>Potencjał kadrowy-</w:t>
                      </w:r>
                    </w:p>
                    <w:p w:rsidR="00D62F93" w:rsidRDefault="00D62F93" w:rsidP="00286866">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286866" w:rsidRPr="00FB6E44" w:rsidRDefault="00286866" w:rsidP="00286866">
      <w:pPr>
        <w:spacing w:before="120"/>
        <w:rPr>
          <w:rFonts w:ascii="Verdana" w:eastAsia="Calibri" w:hAnsi="Verdana" w:cs="Arial"/>
          <w:sz w:val="20"/>
          <w:szCs w:val="20"/>
        </w:rPr>
      </w:pPr>
    </w:p>
    <w:p w:rsidR="00286866" w:rsidRPr="00FB6E44" w:rsidRDefault="00286866" w:rsidP="00286866">
      <w:pPr>
        <w:spacing w:before="120"/>
        <w:rPr>
          <w:rFonts w:ascii="Verdana" w:eastAsia="Calibri" w:hAnsi="Verdana" w:cs="Arial"/>
          <w:sz w:val="20"/>
          <w:szCs w:val="20"/>
        </w:rPr>
      </w:pPr>
    </w:p>
    <w:p w:rsidR="00286866" w:rsidRPr="00FB6E44" w:rsidRDefault="00286866" w:rsidP="00286866">
      <w:pPr>
        <w:spacing w:before="120"/>
        <w:rPr>
          <w:rFonts w:ascii="Verdana" w:eastAsia="Calibri" w:hAnsi="Verdana" w:cs="Arial"/>
          <w:sz w:val="20"/>
          <w:szCs w:val="20"/>
        </w:rPr>
      </w:pPr>
    </w:p>
    <w:p w:rsidR="00286866" w:rsidRPr="00FB6E44" w:rsidRDefault="00286866" w:rsidP="00286866">
      <w:pPr>
        <w:spacing w:before="120"/>
        <w:rPr>
          <w:rFonts w:ascii="Verdana" w:eastAsia="Calibri" w:hAnsi="Verdana" w:cs="Arial"/>
          <w:sz w:val="20"/>
          <w:szCs w:val="20"/>
        </w:rPr>
      </w:pPr>
      <w:r w:rsidRPr="00FB6E44">
        <w:rPr>
          <w:rFonts w:ascii="Verdana" w:eastAsia="Calibri" w:hAnsi="Verdana" w:cs="Arial"/>
          <w:sz w:val="20"/>
          <w:szCs w:val="20"/>
        </w:rPr>
        <w:t>Składając ofertę w postępowaniu prowadzonym w trybie przetargu nieograniczonego na:</w:t>
      </w:r>
    </w:p>
    <w:p w:rsidR="00286866" w:rsidRPr="00FB6E44" w:rsidRDefault="00286866" w:rsidP="00286866">
      <w:pPr>
        <w:rPr>
          <w:rFonts w:ascii="Verdana" w:eastAsia="Calibri" w:hAnsi="Verdana" w:cs="Arial"/>
          <w:i/>
          <w:sz w:val="20"/>
          <w:szCs w:val="20"/>
        </w:rPr>
      </w:pPr>
    </w:p>
    <w:p w:rsidR="00286866" w:rsidRPr="00FB6E44" w:rsidRDefault="00286866" w:rsidP="00286866">
      <w:pPr>
        <w:jc w:val="both"/>
        <w:outlineLvl w:val="0"/>
        <w:rPr>
          <w:rFonts w:ascii="Verdana" w:hAnsi="Verdana"/>
          <w:spacing w:val="-2"/>
          <w:sz w:val="20"/>
          <w:szCs w:val="20"/>
        </w:rPr>
      </w:pPr>
      <w:r w:rsidRPr="00FB6E44">
        <w:rPr>
          <w:rFonts w:ascii="Verdana" w:hAnsi="Verdana" w:cs="Arial"/>
          <w:b/>
          <w:sz w:val="20"/>
          <w:szCs w:val="20"/>
        </w:rPr>
        <w:t>Usługi serwisu i modyfikacji SEOD MS</w:t>
      </w:r>
    </w:p>
    <w:p w:rsidR="00286866" w:rsidRPr="00FB6E44" w:rsidRDefault="00286866" w:rsidP="00286866">
      <w:pPr>
        <w:pStyle w:val="Zwykytekst1"/>
        <w:tabs>
          <w:tab w:val="left" w:leader="dot" w:pos="9360"/>
        </w:tabs>
        <w:spacing w:before="120" w:after="120"/>
        <w:jc w:val="both"/>
        <w:rPr>
          <w:rFonts w:ascii="Verdana" w:hAnsi="Verdana"/>
          <w:b/>
        </w:rPr>
      </w:pPr>
      <w:r w:rsidRPr="00FB6E44">
        <w:rPr>
          <w:rFonts w:ascii="Verdana" w:hAnsi="Verdana"/>
          <w:spacing w:val="-2"/>
        </w:rPr>
        <w:t>oznaczonego nr BA-F-II-3710-44/16</w:t>
      </w:r>
    </w:p>
    <w:p w:rsidR="00286866" w:rsidRPr="00FB6E44" w:rsidRDefault="00286866" w:rsidP="00286866">
      <w:pPr>
        <w:spacing w:before="120"/>
        <w:rPr>
          <w:rFonts w:ascii="Verdana" w:eastAsia="Calibri" w:hAnsi="Verdana" w:cs="Arial"/>
          <w:sz w:val="20"/>
          <w:szCs w:val="20"/>
        </w:rPr>
      </w:pPr>
      <w:r w:rsidRPr="00FB6E44">
        <w:rPr>
          <w:rFonts w:ascii="Verdana" w:eastAsia="Calibri" w:hAnsi="Verdana" w:cs="Arial"/>
          <w:sz w:val="20"/>
          <w:szCs w:val="20"/>
        </w:rPr>
        <w:t>przedkładamy wykaz osób, które będą uczestniczyć w wykonywaniu zamówienia, w celu oceny spełnienia przez Wykonawcę warunków, o których mowa w art. 22 ust. 1 ustawy Pzp i których opis sposobu oceny spełniania został zamieszczony w pkt. 7.2.2.:</w:t>
      </w:r>
    </w:p>
    <w:tbl>
      <w:tblPr>
        <w:tblW w:w="14360" w:type="dxa"/>
        <w:tblInd w:w="354"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16"/>
        <w:gridCol w:w="3405"/>
        <w:gridCol w:w="1982"/>
        <w:gridCol w:w="1899"/>
        <w:gridCol w:w="4391"/>
        <w:gridCol w:w="2067"/>
      </w:tblGrid>
      <w:tr w:rsidR="004747C9" w:rsidRPr="00FB6E44" w:rsidTr="004747C9">
        <w:trPr>
          <w:trHeight w:val="788"/>
        </w:trPr>
        <w:tc>
          <w:tcPr>
            <w:tcW w:w="616" w:type="dxa"/>
            <w:tcBorders>
              <w:top w:val="double" w:sz="4" w:space="0" w:color="auto"/>
              <w:bottom w:val="double" w:sz="4" w:space="0" w:color="auto"/>
            </w:tcBorders>
            <w:vAlign w:val="center"/>
          </w:tcPr>
          <w:p w:rsidR="00286866" w:rsidRPr="00FB6E44" w:rsidRDefault="00286866" w:rsidP="00173B36">
            <w:pPr>
              <w:spacing w:before="120"/>
              <w:rPr>
                <w:rFonts w:ascii="Verdana" w:eastAsia="Calibri" w:hAnsi="Verdana" w:cs="Arial"/>
                <w:b/>
                <w:sz w:val="20"/>
                <w:szCs w:val="20"/>
              </w:rPr>
            </w:pPr>
          </w:p>
          <w:p w:rsidR="00286866" w:rsidRPr="00FB6E44" w:rsidRDefault="00286866" w:rsidP="00173B36">
            <w:pPr>
              <w:spacing w:before="120"/>
              <w:rPr>
                <w:rFonts w:ascii="Verdana" w:eastAsia="Calibri" w:hAnsi="Verdana" w:cs="Arial"/>
                <w:b/>
                <w:sz w:val="20"/>
                <w:szCs w:val="20"/>
              </w:rPr>
            </w:pPr>
            <w:r w:rsidRPr="00FB6E44">
              <w:rPr>
                <w:rFonts w:ascii="Verdana" w:eastAsia="Calibri" w:hAnsi="Verdana" w:cs="Arial"/>
                <w:b/>
                <w:sz w:val="20"/>
                <w:szCs w:val="20"/>
              </w:rPr>
              <w:t>Poz.</w:t>
            </w:r>
          </w:p>
        </w:tc>
        <w:tc>
          <w:tcPr>
            <w:tcW w:w="3405" w:type="dxa"/>
            <w:tcBorders>
              <w:top w:val="double" w:sz="4" w:space="0" w:color="auto"/>
              <w:bottom w:val="double" w:sz="4" w:space="0" w:color="auto"/>
            </w:tcBorders>
            <w:vAlign w:val="center"/>
          </w:tcPr>
          <w:p w:rsidR="00286866" w:rsidRPr="00BF63C5" w:rsidRDefault="00286866" w:rsidP="00173B36">
            <w:pPr>
              <w:spacing w:before="120"/>
              <w:rPr>
                <w:rFonts w:ascii="Verdana" w:eastAsia="Calibri" w:hAnsi="Verdana" w:cs="Arial"/>
                <w:b/>
                <w:sz w:val="18"/>
                <w:szCs w:val="20"/>
              </w:rPr>
            </w:pPr>
            <w:r w:rsidRPr="00BF63C5">
              <w:rPr>
                <w:rFonts w:ascii="Verdana" w:eastAsia="Calibri" w:hAnsi="Verdana" w:cs="Arial"/>
                <w:b/>
                <w:iCs/>
                <w:color w:val="000000"/>
                <w:sz w:val="20"/>
                <w:szCs w:val="20"/>
              </w:rPr>
              <w:t>WYMAGANIA OKREŚLONE PRZEZ ZAMAWIAJĄCEGO</w:t>
            </w:r>
            <w:r w:rsidRPr="00BF63C5">
              <w:rPr>
                <w:rFonts w:ascii="Verdana" w:eastAsia="Calibri" w:hAnsi="Verdana" w:cs="Arial"/>
                <w:b/>
                <w:sz w:val="20"/>
                <w:szCs w:val="20"/>
              </w:rPr>
              <w:t xml:space="preserve"> </w:t>
            </w:r>
          </w:p>
        </w:tc>
        <w:tc>
          <w:tcPr>
            <w:tcW w:w="1982" w:type="dxa"/>
            <w:tcBorders>
              <w:top w:val="double" w:sz="4" w:space="0" w:color="auto"/>
              <w:bottom w:val="double" w:sz="4" w:space="0" w:color="auto"/>
            </w:tcBorders>
          </w:tcPr>
          <w:p w:rsidR="00286866" w:rsidRPr="001E5913" w:rsidRDefault="00286866" w:rsidP="00173B36">
            <w:pPr>
              <w:spacing w:before="120"/>
              <w:rPr>
                <w:rFonts w:ascii="Verdana" w:eastAsia="Calibri" w:hAnsi="Verdana" w:cs="Arial"/>
                <w:b/>
                <w:sz w:val="18"/>
                <w:szCs w:val="20"/>
              </w:rPr>
            </w:pPr>
          </w:p>
          <w:p w:rsidR="00286866" w:rsidRPr="001E5913" w:rsidRDefault="00286866" w:rsidP="00173B36">
            <w:pPr>
              <w:spacing w:before="120"/>
              <w:rPr>
                <w:rFonts w:ascii="Verdana" w:eastAsia="Calibri" w:hAnsi="Verdana" w:cs="Arial"/>
                <w:b/>
                <w:sz w:val="18"/>
                <w:szCs w:val="20"/>
              </w:rPr>
            </w:pPr>
            <w:r w:rsidRPr="001E5913">
              <w:rPr>
                <w:rFonts w:ascii="Verdana" w:eastAsia="Calibri" w:hAnsi="Verdana" w:cs="Arial"/>
                <w:b/>
                <w:sz w:val="20"/>
                <w:szCs w:val="20"/>
              </w:rPr>
              <w:t xml:space="preserve">STANOWISKO </w:t>
            </w:r>
          </w:p>
        </w:tc>
        <w:tc>
          <w:tcPr>
            <w:tcW w:w="1899" w:type="dxa"/>
            <w:tcBorders>
              <w:top w:val="double" w:sz="4" w:space="0" w:color="auto"/>
              <w:bottom w:val="double" w:sz="4" w:space="0" w:color="auto"/>
            </w:tcBorders>
            <w:vAlign w:val="center"/>
          </w:tcPr>
          <w:p w:rsidR="00286866" w:rsidRPr="00FB6E44" w:rsidRDefault="00286866" w:rsidP="00173B36">
            <w:pPr>
              <w:spacing w:before="120"/>
              <w:rPr>
                <w:rFonts w:ascii="Verdana" w:eastAsia="Calibri" w:hAnsi="Verdana" w:cs="Arial"/>
                <w:b/>
                <w:sz w:val="20"/>
                <w:szCs w:val="20"/>
              </w:rPr>
            </w:pPr>
            <w:r w:rsidRPr="00FB6E44">
              <w:rPr>
                <w:rFonts w:ascii="Verdana" w:eastAsia="Calibri" w:hAnsi="Verdana" w:cs="Arial"/>
                <w:b/>
                <w:sz w:val="20"/>
                <w:szCs w:val="20"/>
              </w:rPr>
              <w:t>IMIĘ I NAZWISKO</w:t>
            </w:r>
          </w:p>
        </w:tc>
        <w:tc>
          <w:tcPr>
            <w:tcW w:w="4391" w:type="dxa"/>
            <w:tcBorders>
              <w:top w:val="double" w:sz="4" w:space="0" w:color="auto"/>
              <w:bottom w:val="double" w:sz="4" w:space="0" w:color="auto"/>
            </w:tcBorders>
            <w:vAlign w:val="center"/>
          </w:tcPr>
          <w:p w:rsidR="00286866" w:rsidRPr="00FB6E44" w:rsidRDefault="00286866" w:rsidP="00173B36">
            <w:pPr>
              <w:spacing w:before="120"/>
              <w:rPr>
                <w:rFonts w:ascii="Verdana" w:eastAsia="Calibri" w:hAnsi="Verdana" w:cs="Arial"/>
                <w:b/>
                <w:sz w:val="20"/>
                <w:szCs w:val="20"/>
              </w:rPr>
            </w:pPr>
            <w:r w:rsidRPr="00FB6E44">
              <w:rPr>
                <w:rFonts w:ascii="Verdana" w:eastAsia="Calibri" w:hAnsi="Verdana" w:cs="Arial"/>
                <w:b/>
                <w:sz w:val="20"/>
                <w:szCs w:val="20"/>
              </w:rPr>
              <w:t>DOŚWIADCZENIE I KWALIFIKACJE POTWIERDZAJĄCE SPEŁNIENIE WYMAGAŃ</w:t>
            </w:r>
          </w:p>
        </w:tc>
        <w:tc>
          <w:tcPr>
            <w:tcW w:w="2067" w:type="dxa"/>
            <w:tcBorders>
              <w:top w:val="double" w:sz="4" w:space="0" w:color="auto"/>
              <w:bottom w:val="double" w:sz="4" w:space="0" w:color="auto"/>
            </w:tcBorders>
            <w:vAlign w:val="center"/>
          </w:tcPr>
          <w:p w:rsidR="00286866" w:rsidRPr="001E5913" w:rsidRDefault="00286866" w:rsidP="00173B36">
            <w:pPr>
              <w:spacing w:before="120"/>
              <w:rPr>
                <w:rFonts w:ascii="Verdana" w:eastAsia="Calibri" w:hAnsi="Verdana" w:cs="Arial"/>
                <w:b/>
                <w:sz w:val="18"/>
                <w:szCs w:val="20"/>
              </w:rPr>
            </w:pPr>
            <w:r w:rsidRPr="001E5913">
              <w:rPr>
                <w:rFonts w:ascii="Verdana" w:eastAsia="Calibri" w:hAnsi="Verdana" w:cs="Arial"/>
                <w:b/>
                <w:sz w:val="20"/>
                <w:szCs w:val="20"/>
              </w:rPr>
              <w:t>PODSTAWA DYSPONOWANIA</w:t>
            </w:r>
          </w:p>
        </w:tc>
      </w:tr>
      <w:tr w:rsidR="004747C9" w:rsidRPr="00FB6E44" w:rsidTr="004747C9">
        <w:trPr>
          <w:trHeight w:val="260"/>
        </w:trPr>
        <w:tc>
          <w:tcPr>
            <w:tcW w:w="616" w:type="dxa"/>
            <w:tcBorders>
              <w:top w:val="double" w:sz="4" w:space="0" w:color="auto"/>
              <w:bottom w:val="double" w:sz="4" w:space="0" w:color="auto"/>
              <w:right w:val="double" w:sz="4" w:space="0" w:color="auto"/>
            </w:tcBorders>
            <w:vAlign w:val="center"/>
          </w:tcPr>
          <w:p w:rsidR="00286866" w:rsidRPr="00FB6E44" w:rsidRDefault="00286866" w:rsidP="00173B36">
            <w:pPr>
              <w:spacing w:before="120"/>
              <w:jc w:val="center"/>
              <w:rPr>
                <w:rFonts w:ascii="Verdana" w:eastAsia="Calibri" w:hAnsi="Verdana" w:cs="Arial"/>
                <w:b/>
                <w:sz w:val="20"/>
                <w:szCs w:val="20"/>
              </w:rPr>
            </w:pPr>
          </w:p>
          <w:p w:rsidR="00286866" w:rsidRPr="00FB6E44" w:rsidRDefault="00286866" w:rsidP="00173B36">
            <w:pPr>
              <w:spacing w:before="120"/>
              <w:jc w:val="center"/>
              <w:rPr>
                <w:rFonts w:ascii="Verdana" w:eastAsia="Calibri" w:hAnsi="Verdana" w:cs="Arial"/>
                <w:b/>
                <w:sz w:val="20"/>
                <w:szCs w:val="20"/>
              </w:rPr>
            </w:pPr>
            <w:r w:rsidRPr="00FB6E44">
              <w:rPr>
                <w:rFonts w:ascii="Verdana" w:eastAsia="Calibri" w:hAnsi="Verdana" w:cs="Arial"/>
                <w:b/>
                <w:sz w:val="20"/>
                <w:szCs w:val="20"/>
              </w:rPr>
              <w:t>1</w:t>
            </w:r>
          </w:p>
        </w:tc>
        <w:tc>
          <w:tcPr>
            <w:tcW w:w="3405" w:type="dxa"/>
            <w:tcBorders>
              <w:top w:val="double" w:sz="4" w:space="0" w:color="auto"/>
              <w:left w:val="double" w:sz="4" w:space="0" w:color="auto"/>
              <w:bottom w:val="double" w:sz="4" w:space="0" w:color="auto"/>
              <w:right w:val="double" w:sz="4" w:space="0" w:color="auto"/>
            </w:tcBorders>
            <w:vAlign w:val="center"/>
          </w:tcPr>
          <w:p w:rsidR="00286866" w:rsidRPr="00BF63C5" w:rsidRDefault="00286866" w:rsidP="00173B36">
            <w:pPr>
              <w:spacing w:before="120"/>
              <w:jc w:val="center"/>
              <w:rPr>
                <w:rFonts w:ascii="Verdana" w:eastAsia="Calibri" w:hAnsi="Verdana" w:cs="Arial"/>
                <w:b/>
                <w:iCs/>
                <w:color w:val="000000"/>
                <w:sz w:val="18"/>
                <w:szCs w:val="20"/>
              </w:rPr>
            </w:pPr>
          </w:p>
          <w:p w:rsidR="00286866" w:rsidRPr="00BF63C5" w:rsidRDefault="00286866" w:rsidP="00173B36">
            <w:pPr>
              <w:spacing w:before="120"/>
              <w:jc w:val="center"/>
              <w:rPr>
                <w:rFonts w:ascii="Verdana" w:eastAsia="Calibri" w:hAnsi="Verdana" w:cs="Arial"/>
                <w:b/>
                <w:iCs/>
                <w:color w:val="000000"/>
                <w:sz w:val="18"/>
                <w:szCs w:val="20"/>
              </w:rPr>
            </w:pPr>
            <w:r w:rsidRPr="00BF63C5">
              <w:rPr>
                <w:rFonts w:ascii="Verdana" w:eastAsia="Calibri" w:hAnsi="Verdana" w:cs="Arial"/>
                <w:b/>
                <w:iCs/>
                <w:color w:val="000000"/>
                <w:sz w:val="18"/>
                <w:szCs w:val="20"/>
              </w:rPr>
              <w:t>2</w:t>
            </w:r>
          </w:p>
        </w:tc>
        <w:tc>
          <w:tcPr>
            <w:tcW w:w="1982" w:type="dxa"/>
            <w:tcBorders>
              <w:top w:val="double" w:sz="4" w:space="0" w:color="auto"/>
              <w:left w:val="double" w:sz="4" w:space="0" w:color="auto"/>
              <w:bottom w:val="double" w:sz="4" w:space="0" w:color="auto"/>
              <w:right w:val="double" w:sz="4" w:space="0" w:color="auto"/>
            </w:tcBorders>
          </w:tcPr>
          <w:p w:rsidR="00286866" w:rsidRPr="001E5913" w:rsidRDefault="00286866" w:rsidP="00173B36">
            <w:pPr>
              <w:spacing w:before="120"/>
              <w:jc w:val="center"/>
              <w:rPr>
                <w:rFonts w:ascii="Verdana" w:eastAsia="Calibri" w:hAnsi="Verdana" w:cs="Arial"/>
                <w:b/>
                <w:sz w:val="18"/>
                <w:szCs w:val="20"/>
              </w:rPr>
            </w:pPr>
          </w:p>
          <w:p w:rsidR="00286866" w:rsidRPr="001E5913" w:rsidRDefault="00286866" w:rsidP="00173B36">
            <w:pPr>
              <w:spacing w:before="120"/>
              <w:jc w:val="center"/>
              <w:rPr>
                <w:rFonts w:ascii="Verdana" w:eastAsia="Calibri" w:hAnsi="Verdana" w:cs="Arial"/>
                <w:b/>
                <w:sz w:val="18"/>
                <w:szCs w:val="20"/>
              </w:rPr>
            </w:pPr>
            <w:r w:rsidRPr="001E5913">
              <w:rPr>
                <w:rFonts w:ascii="Verdana" w:eastAsia="Calibri" w:hAnsi="Verdana" w:cs="Arial"/>
                <w:b/>
                <w:sz w:val="18"/>
                <w:szCs w:val="20"/>
              </w:rPr>
              <w:t>3</w:t>
            </w:r>
          </w:p>
        </w:tc>
        <w:tc>
          <w:tcPr>
            <w:tcW w:w="1899" w:type="dxa"/>
            <w:tcBorders>
              <w:top w:val="double" w:sz="4" w:space="0" w:color="auto"/>
              <w:left w:val="double" w:sz="4" w:space="0" w:color="auto"/>
              <w:bottom w:val="double" w:sz="4" w:space="0" w:color="auto"/>
              <w:right w:val="double" w:sz="4" w:space="0" w:color="auto"/>
            </w:tcBorders>
            <w:vAlign w:val="center"/>
          </w:tcPr>
          <w:p w:rsidR="00286866" w:rsidRPr="00FB6E44" w:rsidRDefault="00286866" w:rsidP="00173B36">
            <w:pPr>
              <w:spacing w:before="120"/>
              <w:jc w:val="center"/>
              <w:rPr>
                <w:rFonts w:ascii="Verdana" w:eastAsia="Calibri" w:hAnsi="Verdana" w:cs="Arial"/>
                <w:b/>
                <w:sz w:val="20"/>
                <w:szCs w:val="20"/>
              </w:rPr>
            </w:pPr>
          </w:p>
          <w:p w:rsidR="00286866" w:rsidRPr="00FB6E44" w:rsidRDefault="00286866" w:rsidP="00173B36">
            <w:pPr>
              <w:spacing w:before="120"/>
              <w:jc w:val="center"/>
              <w:rPr>
                <w:rFonts w:ascii="Verdana" w:eastAsia="Calibri" w:hAnsi="Verdana" w:cs="Arial"/>
                <w:b/>
                <w:sz w:val="20"/>
                <w:szCs w:val="20"/>
              </w:rPr>
            </w:pPr>
            <w:r w:rsidRPr="00FB6E44">
              <w:rPr>
                <w:rFonts w:ascii="Verdana" w:eastAsia="Calibri" w:hAnsi="Verdana" w:cs="Arial"/>
                <w:b/>
                <w:sz w:val="20"/>
                <w:szCs w:val="20"/>
              </w:rPr>
              <w:t>4</w:t>
            </w:r>
          </w:p>
        </w:tc>
        <w:tc>
          <w:tcPr>
            <w:tcW w:w="4391" w:type="dxa"/>
            <w:tcBorders>
              <w:top w:val="double" w:sz="4" w:space="0" w:color="auto"/>
              <w:left w:val="double" w:sz="4" w:space="0" w:color="auto"/>
              <w:bottom w:val="double" w:sz="4" w:space="0" w:color="auto"/>
              <w:right w:val="double" w:sz="4" w:space="0" w:color="auto"/>
            </w:tcBorders>
            <w:vAlign w:val="center"/>
          </w:tcPr>
          <w:p w:rsidR="00286866" w:rsidRPr="00FB6E44" w:rsidRDefault="00286866" w:rsidP="00173B36">
            <w:pPr>
              <w:spacing w:before="120"/>
              <w:jc w:val="center"/>
              <w:rPr>
                <w:rFonts w:ascii="Verdana" w:eastAsia="Calibri" w:hAnsi="Verdana" w:cs="Arial"/>
                <w:b/>
                <w:sz w:val="20"/>
                <w:szCs w:val="20"/>
              </w:rPr>
            </w:pPr>
          </w:p>
          <w:p w:rsidR="00286866" w:rsidRPr="00FB6E44" w:rsidRDefault="00286866" w:rsidP="00173B36">
            <w:pPr>
              <w:spacing w:before="120"/>
              <w:jc w:val="center"/>
              <w:rPr>
                <w:rFonts w:ascii="Verdana" w:eastAsia="Calibri" w:hAnsi="Verdana" w:cs="Arial"/>
                <w:b/>
                <w:sz w:val="20"/>
                <w:szCs w:val="20"/>
              </w:rPr>
            </w:pPr>
            <w:r w:rsidRPr="00FB6E44">
              <w:rPr>
                <w:rFonts w:ascii="Verdana" w:eastAsia="Calibri" w:hAnsi="Verdana" w:cs="Arial"/>
                <w:b/>
                <w:sz w:val="20"/>
                <w:szCs w:val="20"/>
              </w:rPr>
              <w:t>5</w:t>
            </w:r>
          </w:p>
        </w:tc>
        <w:tc>
          <w:tcPr>
            <w:tcW w:w="2067" w:type="dxa"/>
            <w:tcBorders>
              <w:top w:val="double" w:sz="4" w:space="0" w:color="auto"/>
              <w:left w:val="double" w:sz="4" w:space="0" w:color="auto"/>
              <w:bottom w:val="double" w:sz="4" w:space="0" w:color="auto"/>
            </w:tcBorders>
            <w:vAlign w:val="center"/>
          </w:tcPr>
          <w:p w:rsidR="00286866" w:rsidRPr="001E5913" w:rsidRDefault="00286866" w:rsidP="00173B36">
            <w:pPr>
              <w:spacing w:before="120"/>
              <w:jc w:val="center"/>
              <w:rPr>
                <w:rFonts w:ascii="Verdana" w:eastAsia="Calibri" w:hAnsi="Verdana" w:cs="Arial"/>
                <w:b/>
                <w:sz w:val="18"/>
                <w:szCs w:val="20"/>
              </w:rPr>
            </w:pPr>
          </w:p>
          <w:p w:rsidR="00286866" w:rsidRPr="001E5913" w:rsidRDefault="00286866" w:rsidP="00173B36">
            <w:pPr>
              <w:spacing w:before="120"/>
              <w:jc w:val="center"/>
              <w:rPr>
                <w:rFonts w:ascii="Verdana" w:eastAsia="Calibri" w:hAnsi="Verdana" w:cs="Arial"/>
                <w:b/>
                <w:sz w:val="18"/>
                <w:szCs w:val="20"/>
              </w:rPr>
            </w:pPr>
            <w:r w:rsidRPr="001E5913">
              <w:rPr>
                <w:rFonts w:ascii="Verdana" w:eastAsia="Calibri" w:hAnsi="Verdana" w:cs="Arial"/>
                <w:b/>
                <w:sz w:val="18"/>
                <w:szCs w:val="20"/>
              </w:rPr>
              <w:t>6</w:t>
            </w:r>
          </w:p>
        </w:tc>
      </w:tr>
      <w:tr w:rsidR="004747C9" w:rsidRPr="00FB6E44" w:rsidTr="004747C9">
        <w:trPr>
          <w:trHeight w:val="1293"/>
        </w:trPr>
        <w:tc>
          <w:tcPr>
            <w:tcW w:w="616" w:type="dxa"/>
            <w:tcBorders>
              <w:top w:val="double" w:sz="4" w:space="0" w:color="auto"/>
              <w:bottom w:val="double" w:sz="4" w:space="0" w:color="auto"/>
              <w:right w:val="double" w:sz="4" w:space="0" w:color="auto"/>
            </w:tcBorders>
            <w:vAlign w:val="center"/>
          </w:tcPr>
          <w:p w:rsidR="00286866" w:rsidRPr="00FB6E44" w:rsidRDefault="00286866" w:rsidP="00173B36">
            <w:pPr>
              <w:spacing w:before="120"/>
              <w:jc w:val="center"/>
              <w:rPr>
                <w:rFonts w:ascii="Verdana" w:eastAsia="Calibri" w:hAnsi="Verdana" w:cs="Arial"/>
                <w:sz w:val="20"/>
                <w:szCs w:val="20"/>
              </w:rPr>
            </w:pPr>
          </w:p>
          <w:p w:rsidR="00286866" w:rsidRPr="00FB6E44" w:rsidRDefault="00286866" w:rsidP="00173B36">
            <w:pPr>
              <w:spacing w:before="120"/>
              <w:jc w:val="center"/>
              <w:rPr>
                <w:rFonts w:ascii="Verdana" w:eastAsia="Calibri" w:hAnsi="Verdana" w:cs="Arial"/>
                <w:sz w:val="20"/>
                <w:szCs w:val="20"/>
              </w:rPr>
            </w:pPr>
            <w:r w:rsidRPr="00FB6E44">
              <w:rPr>
                <w:rFonts w:ascii="Verdana" w:eastAsia="Calibri" w:hAnsi="Verdana" w:cs="Arial"/>
                <w:sz w:val="20"/>
                <w:szCs w:val="20"/>
              </w:rPr>
              <w:t>1</w:t>
            </w:r>
          </w:p>
        </w:tc>
        <w:tc>
          <w:tcPr>
            <w:tcW w:w="3405" w:type="dxa"/>
            <w:tcBorders>
              <w:top w:val="double" w:sz="4" w:space="0" w:color="auto"/>
              <w:left w:val="double" w:sz="4" w:space="0" w:color="auto"/>
            </w:tcBorders>
          </w:tcPr>
          <w:p w:rsidR="00286866" w:rsidRPr="00BF63C5" w:rsidRDefault="00286866" w:rsidP="00173B36">
            <w:pPr>
              <w:jc w:val="center"/>
              <w:rPr>
                <w:rFonts w:ascii="Verdana" w:eastAsia="Calibri" w:hAnsi="Verdana" w:cs="Arial"/>
                <w:sz w:val="18"/>
                <w:szCs w:val="20"/>
              </w:rPr>
            </w:pPr>
          </w:p>
          <w:p w:rsidR="00286866" w:rsidRPr="00BF63C5" w:rsidRDefault="00286866" w:rsidP="00FA073F">
            <w:pPr>
              <w:pStyle w:val="Akapitzlist"/>
              <w:numPr>
                <w:ilvl w:val="0"/>
                <w:numId w:val="40"/>
              </w:numPr>
              <w:spacing w:line="240" w:lineRule="auto"/>
              <w:rPr>
                <w:rFonts w:ascii="Verdana" w:hAnsi="Verdana"/>
                <w:sz w:val="18"/>
                <w:szCs w:val="20"/>
                <w:lang w:eastAsia="pl-PL"/>
              </w:rPr>
            </w:pPr>
            <w:r w:rsidRPr="00BF63C5">
              <w:rPr>
                <w:rFonts w:ascii="Verdana" w:hAnsi="Verdana"/>
                <w:sz w:val="18"/>
                <w:szCs w:val="20"/>
                <w:lang w:eastAsia="pl-PL"/>
              </w:rPr>
              <w:t>Certyfikat w zakresie zarządzania projektami na poziomie co najmniej PRINCE2 Foundation lub równoważny</w:t>
            </w:r>
          </w:p>
          <w:p w:rsidR="00286866" w:rsidRPr="00BF63C5" w:rsidRDefault="00286866" w:rsidP="00FA073F">
            <w:pPr>
              <w:pStyle w:val="Akapitzlist"/>
              <w:numPr>
                <w:ilvl w:val="0"/>
                <w:numId w:val="40"/>
              </w:numPr>
              <w:spacing w:line="240" w:lineRule="auto"/>
              <w:rPr>
                <w:rFonts w:ascii="Verdana" w:hAnsi="Verdana"/>
                <w:sz w:val="18"/>
                <w:szCs w:val="20"/>
                <w:lang w:eastAsia="pl-PL"/>
              </w:rPr>
            </w:pPr>
            <w:r w:rsidRPr="00BF63C5">
              <w:rPr>
                <w:rFonts w:ascii="Verdana" w:hAnsi="Verdana"/>
                <w:sz w:val="18"/>
                <w:szCs w:val="20"/>
                <w:lang w:eastAsia="pl-PL"/>
              </w:rPr>
              <w:t>Certyfikat ITIL Foundation lub równoważny</w:t>
            </w:r>
          </w:p>
          <w:p w:rsidR="00286866" w:rsidRPr="00BF63C5" w:rsidRDefault="00286866" w:rsidP="00FA073F">
            <w:pPr>
              <w:pStyle w:val="Akapitzlist"/>
              <w:numPr>
                <w:ilvl w:val="0"/>
                <w:numId w:val="40"/>
              </w:numPr>
              <w:spacing w:line="240" w:lineRule="auto"/>
              <w:rPr>
                <w:rFonts w:ascii="Verdana" w:hAnsi="Verdana"/>
                <w:sz w:val="18"/>
                <w:szCs w:val="20"/>
                <w:lang w:eastAsia="pl-PL"/>
              </w:rPr>
            </w:pPr>
            <w:r w:rsidRPr="00BF63C5">
              <w:rPr>
                <w:rFonts w:ascii="Verdana" w:hAnsi="Verdana"/>
                <w:sz w:val="18"/>
                <w:szCs w:val="20"/>
                <w:lang w:eastAsia="pl-PL"/>
              </w:rPr>
              <w:t>Wykształcenie wyższe informatyczne lub wyższe techniczne</w:t>
            </w:r>
          </w:p>
          <w:p w:rsidR="00286866" w:rsidRPr="00BF63C5" w:rsidRDefault="00286866" w:rsidP="00173B36">
            <w:pPr>
              <w:rPr>
                <w:rFonts w:ascii="Verdana" w:hAnsi="Verdana" w:cs="Arial"/>
                <w:sz w:val="18"/>
                <w:szCs w:val="20"/>
              </w:rPr>
            </w:pPr>
          </w:p>
          <w:p w:rsidR="00286866" w:rsidRPr="00BF63C5" w:rsidRDefault="00286866" w:rsidP="00173B36">
            <w:pPr>
              <w:jc w:val="center"/>
              <w:rPr>
                <w:rFonts w:ascii="Verdana" w:eastAsia="Calibri" w:hAnsi="Verdana" w:cs="Arial"/>
                <w:sz w:val="18"/>
                <w:szCs w:val="20"/>
              </w:rPr>
            </w:pPr>
          </w:p>
        </w:tc>
        <w:tc>
          <w:tcPr>
            <w:tcW w:w="1982" w:type="dxa"/>
            <w:tcBorders>
              <w:top w:val="double" w:sz="4" w:space="0" w:color="auto"/>
            </w:tcBorders>
          </w:tcPr>
          <w:p w:rsidR="00286866" w:rsidRPr="001E5913" w:rsidRDefault="00286866" w:rsidP="00173B36">
            <w:pPr>
              <w:ind w:right="33"/>
              <w:jc w:val="center"/>
              <w:rPr>
                <w:rFonts w:ascii="Verdana" w:eastAsia="Calibri" w:hAnsi="Verdana" w:cs="Arial"/>
                <w:sz w:val="18"/>
                <w:szCs w:val="20"/>
              </w:rPr>
            </w:pPr>
          </w:p>
          <w:p w:rsidR="00286866" w:rsidRPr="001E5913" w:rsidRDefault="00286866" w:rsidP="00173B36">
            <w:pPr>
              <w:spacing w:after="240"/>
              <w:ind w:right="33"/>
              <w:jc w:val="center"/>
              <w:rPr>
                <w:rFonts w:ascii="Verdana" w:eastAsia="Calibri" w:hAnsi="Verdana" w:cs="Arial"/>
                <w:b/>
                <w:bCs/>
                <w:sz w:val="18"/>
                <w:szCs w:val="20"/>
              </w:rPr>
            </w:pPr>
            <w:r w:rsidRPr="001E5913">
              <w:rPr>
                <w:rFonts w:ascii="Verdana" w:hAnsi="Verdana" w:cs="Arial"/>
                <w:sz w:val="18"/>
                <w:szCs w:val="20"/>
              </w:rPr>
              <w:t xml:space="preserve">Kierownik projektu </w:t>
            </w:r>
          </w:p>
        </w:tc>
        <w:tc>
          <w:tcPr>
            <w:tcW w:w="1899" w:type="dxa"/>
            <w:tcBorders>
              <w:top w:val="double" w:sz="4" w:space="0" w:color="auto"/>
              <w:right w:val="single" w:sz="4" w:space="0" w:color="auto"/>
            </w:tcBorders>
          </w:tcPr>
          <w:p w:rsidR="00286866" w:rsidRPr="00BF63C5" w:rsidRDefault="00286866" w:rsidP="00173B36">
            <w:pPr>
              <w:rPr>
                <w:rFonts w:ascii="Verdana" w:hAnsi="Verdana" w:cs="Arial"/>
                <w:color w:val="000000"/>
                <w:sz w:val="20"/>
                <w:szCs w:val="20"/>
              </w:rPr>
            </w:pPr>
          </w:p>
        </w:tc>
        <w:tc>
          <w:tcPr>
            <w:tcW w:w="4391" w:type="dxa"/>
            <w:tcBorders>
              <w:top w:val="double" w:sz="4" w:space="0" w:color="auto"/>
            </w:tcBorders>
          </w:tcPr>
          <w:p w:rsidR="00D07E8D" w:rsidRPr="001E5913" w:rsidRDefault="00D07E8D" w:rsidP="001E5913">
            <w:pPr>
              <w:tabs>
                <w:tab w:val="left" w:pos="2619"/>
              </w:tabs>
              <w:rPr>
                <w:rFonts w:ascii="Verdana" w:hAnsi="Verdana" w:cs="Arial"/>
                <w:b/>
                <w:sz w:val="16"/>
                <w:szCs w:val="16"/>
              </w:rPr>
            </w:pPr>
            <w:r w:rsidRPr="001E5913">
              <w:rPr>
                <w:rFonts w:ascii="Verdana" w:hAnsi="Verdana" w:cs="Arial"/>
                <w:b/>
                <w:sz w:val="16"/>
                <w:szCs w:val="16"/>
              </w:rPr>
              <w:t>Kwalifikacje zawodowe:</w:t>
            </w:r>
          </w:p>
          <w:p w:rsidR="00D07E8D" w:rsidRPr="001E5913" w:rsidRDefault="00D07E8D" w:rsidP="003E7E5F">
            <w:pPr>
              <w:pStyle w:val="Akapitzlist"/>
              <w:numPr>
                <w:ilvl w:val="0"/>
                <w:numId w:val="186"/>
              </w:numPr>
              <w:ind w:left="249" w:hanging="249"/>
              <w:rPr>
                <w:rFonts w:ascii="Verdana" w:eastAsia="Calibri" w:hAnsi="Verdana"/>
                <w:bCs/>
                <w:sz w:val="16"/>
                <w:szCs w:val="16"/>
              </w:rPr>
            </w:pPr>
            <w:r w:rsidRPr="001E5913">
              <w:rPr>
                <w:rFonts w:ascii="Verdana" w:eastAsia="Calibri" w:hAnsi="Verdana"/>
                <w:bCs/>
                <w:sz w:val="16"/>
                <w:szCs w:val="16"/>
              </w:rPr>
              <w:t>Posiada certyfikat ………………………………………… nr ……...............wydany przez ……………...w zakresie ………………. na poziomie …………………………..</w:t>
            </w:r>
          </w:p>
          <w:p w:rsidR="00D07E8D" w:rsidRPr="001E5913" w:rsidRDefault="00D07E8D" w:rsidP="003E7E5F">
            <w:pPr>
              <w:pStyle w:val="Akapitzlist"/>
              <w:numPr>
                <w:ilvl w:val="0"/>
                <w:numId w:val="186"/>
              </w:numPr>
              <w:ind w:left="249" w:hanging="249"/>
              <w:rPr>
                <w:rFonts w:ascii="Verdana" w:eastAsia="Calibri" w:hAnsi="Verdana"/>
                <w:bCs/>
                <w:sz w:val="16"/>
                <w:szCs w:val="16"/>
              </w:rPr>
            </w:pPr>
            <w:r w:rsidRPr="001E5913">
              <w:rPr>
                <w:rFonts w:ascii="Verdana" w:eastAsia="Calibri" w:hAnsi="Verdana"/>
                <w:bCs/>
                <w:sz w:val="16"/>
                <w:szCs w:val="16"/>
              </w:rPr>
              <w:t xml:space="preserve"> Posiada certyfikat ………………………………………… nr ……...............wydany przez ……………...w zakresie ………………. na poziomie …………………………..</w:t>
            </w:r>
          </w:p>
          <w:p w:rsidR="00D07E8D" w:rsidRPr="001E5913" w:rsidRDefault="00D07E8D" w:rsidP="001E5913">
            <w:pPr>
              <w:rPr>
                <w:rFonts w:ascii="Verdana" w:eastAsia="Calibri" w:hAnsi="Verdana" w:cs="Arial"/>
                <w:bCs/>
                <w:sz w:val="16"/>
                <w:szCs w:val="16"/>
              </w:rPr>
            </w:pPr>
          </w:p>
          <w:p w:rsidR="00D07E8D" w:rsidRPr="001E5913" w:rsidRDefault="00D07E8D" w:rsidP="003E7E5F">
            <w:pPr>
              <w:pStyle w:val="Akapitzlist"/>
              <w:numPr>
                <w:ilvl w:val="0"/>
                <w:numId w:val="186"/>
              </w:numPr>
              <w:ind w:left="249" w:hanging="249"/>
              <w:rPr>
                <w:rFonts w:ascii="Verdana" w:eastAsia="Calibri" w:hAnsi="Verdana"/>
                <w:bCs/>
                <w:sz w:val="16"/>
                <w:szCs w:val="16"/>
              </w:rPr>
            </w:pPr>
            <w:r w:rsidRPr="001E5913">
              <w:rPr>
                <w:rFonts w:ascii="Verdana" w:eastAsia="Calibri" w:hAnsi="Verdana"/>
                <w:bCs/>
                <w:sz w:val="16"/>
                <w:szCs w:val="16"/>
              </w:rPr>
              <w:t>Wykształcenie</w:t>
            </w:r>
          </w:p>
          <w:p w:rsidR="00D07E8D" w:rsidRPr="001E5913" w:rsidRDefault="00D07E8D" w:rsidP="001E5913">
            <w:pPr>
              <w:pStyle w:val="Akapitzlist"/>
              <w:rPr>
                <w:rFonts w:ascii="Verdana" w:eastAsia="Calibri" w:hAnsi="Verdana"/>
                <w:bCs/>
                <w:sz w:val="16"/>
                <w:szCs w:val="16"/>
              </w:rPr>
            </w:pPr>
          </w:p>
          <w:p w:rsidR="00D07E8D" w:rsidRPr="001E5913" w:rsidRDefault="00D07E8D" w:rsidP="001E5913">
            <w:pPr>
              <w:pStyle w:val="Akapitzlist"/>
              <w:ind w:left="249"/>
              <w:rPr>
                <w:rFonts w:ascii="Verdana" w:eastAsia="Calibri" w:hAnsi="Verdana"/>
                <w:bCs/>
                <w:sz w:val="16"/>
                <w:szCs w:val="16"/>
              </w:rPr>
            </w:pPr>
            <w:r w:rsidRPr="001E5913">
              <w:rPr>
                <w:rFonts w:ascii="Verdana" w:eastAsia="Calibri" w:hAnsi="Verdana"/>
                <w:bCs/>
                <w:sz w:val="16"/>
                <w:szCs w:val="16"/>
              </w:rPr>
              <w:t>…………………………………………</w:t>
            </w:r>
          </w:p>
          <w:p w:rsidR="00D07E8D" w:rsidRPr="001E5913" w:rsidRDefault="00D07E8D" w:rsidP="001E5913">
            <w:pPr>
              <w:rPr>
                <w:rFonts w:ascii="Verdana" w:eastAsia="Calibri" w:hAnsi="Verdana" w:cs="Arial"/>
                <w:bCs/>
                <w:sz w:val="16"/>
                <w:szCs w:val="16"/>
                <w:lang w:eastAsia="en-US"/>
              </w:rPr>
            </w:pPr>
          </w:p>
          <w:p w:rsidR="00D07E8D" w:rsidRPr="001E5913" w:rsidRDefault="00D07E8D" w:rsidP="001E5913">
            <w:pPr>
              <w:rPr>
                <w:rFonts w:ascii="Verdana" w:eastAsia="Calibri" w:hAnsi="Verdana"/>
                <w:bCs/>
                <w:sz w:val="16"/>
                <w:szCs w:val="16"/>
              </w:rPr>
            </w:pPr>
          </w:p>
          <w:p w:rsidR="00D07E8D" w:rsidRPr="001E5913" w:rsidRDefault="00D07E8D" w:rsidP="001E5913">
            <w:pPr>
              <w:tabs>
                <w:tab w:val="left" w:pos="2619"/>
              </w:tabs>
              <w:rPr>
                <w:rFonts w:ascii="Verdana" w:hAnsi="Verdana" w:cs="Arial"/>
                <w:b/>
                <w:sz w:val="16"/>
                <w:szCs w:val="16"/>
              </w:rPr>
            </w:pPr>
            <w:r w:rsidRPr="001E5913">
              <w:rPr>
                <w:rFonts w:ascii="Verdana" w:hAnsi="Verdana" w:cs="Arial"/>
                <w:b/>
                <w:sz w:val="16"/>
                <w:szCs w:val="16"/>
              </w:rPr>
              <w:t xml:space="preserve">Doświadczenie: </w:t>
            </w:r>
          </w:p>
          <w:p w:rsidR="00D07E8D" w:rsidRPr="001E5913" w:rsidRDefault="004C162F" w:rsidP="003E7E5F">
            <w:pPr>
              <w:pStyle w:val="Akapitzlist"/>
              <w:numPr>
                <w:ilvl w:val="0"/>
                <w:numId w:val="185"/>
              </w:numPr>
              <w:spacing w:line="240" w:lineRule="auto"/>
              <w:ind w:left="189" w:hanging="189"/>
              <w:contextualSpacing/>
              <w:rPr>
                <w:rFonts w:ascii="Verdana" w:eastAsia="Calibri" w:hAnsi="Verdana"/>
                <w:bCs/>
                <w:sz w:val="16"/>
                <w:szCs w:val="16"/>
              </w:rPr>
            </w:pPr>
            <w:r w:rsidRPr="001E5913">
              <w:rPr>
                <w:rFonts w:ascii="Verdana" w:eastAsia="Calibri" w:hAnsi="Verdana"/>
                <w:bCs/>
                <w:sz w:val="16"/>
                <w:szCs w:val="16"/>
              </w:rPr>
              <w:t xml:space="preserve">W </w:t>
            </w:r>
            <w:r w:rsidR="00FB1905">
              <w:rPr>
                <w:rFonts w:ascii="Verdana" w:eastAsia="Calibri" w:hAnsi="Verdana"/>
                <w:bCs/>
                <w:sz w:val="16"/>
                <w:szCs w:val="16"/>
              </w:rPr>
              <w:t xml:space="preserve">ciągu ostatnich 3 lat </w:t>
            </w:r>
            <w:r w:rsidRPr="001E5913">
              <w:rPr>
                <w:rFonts w:ascii="Verdana" w:eastAsia="Calibri" w:hAnsi="Verdana"/>
                <w:bCs/>
                <w:sz w:val="16"/>
                <w:szCs w:val="16"/>
              </w:rPr>
              <w:t xml:space="preserve">pełnił rolę kierownika projektu informatycznego …………………………… </w:t>
            </w:r>
            <w:r w:rsidRPr="001E5913">
              <w:rPr>
                <w:rFonts w:ascii="Verdana" w:eastAsia="Calibri" w:hAnsi="Verdana"/>
                <w:bCs/>
                <w:sz w:val="16"/>
                <w:szCs w:val="16"/>
              </w:rPr>
              <w:lastRenderedPageBreak/>
              <w:t>(podać nazwy projektu, ew. zleceniodawców) o wartości …………………….brutto (podać wartość zł brutto), który swoim zakresem obejmował……………………………</w:t>
            </w:r>
          </w:p>
          <w:p w:rsidR="00FB1905" w:rsidRPr="001E5913" w:rsidRDefault="00FB1905" w:rsidP="00FB1905">
            <w:pPr>
              <w:pStyle w:val="Akapitzlist"/>
              <w:numPr>
                <w:ilvl w:val="0"/>
                <w:numId w:val="185"/>
              </w:numPr>
              <w:spacing w:line="240" w:lineRule="auto"/>
              <w:ind w:left="189" w:hanging="189"/>
              <w:contextualSpacing/>
              <w:rPr>
                <w:rFonts w:ascii="Verdana" w:eastAsia="Calibri" w:hAnsi="Verdana"/>
                <w:bCs/>
                <w:sz w:val="16"/>
                <w:szCs w:val="16"/>
              </w:rPr>
            </w:pPr>
            <w:r w:rsidRPr="001E5913">
              <w:rPr>
                <w:rFonts w:ascii="Verdana" w:eastAsia="Calibri" w:hAnsi="Verdana"/>
                <w:bCs/>
                <w:sz w:val="16"/>
                <w:szCs w:val="16"/>
              </w:rPr>
              <w:t xml:space="preserve">W </w:t>
            </w:r>
            <w:r>
              <w:rPr>
                <w:rFonts w:ascii="Verdana" w:eastAsia="Calibri" w:hAnsi="Verdana"/>
                <w:bCs/>
                <w:sz w:val="16"/>
                <w:szCs w:val="16"/>
              </w:rPr>
              <w:t xml:space="preserve">ciągu ostatnich 3 lat </w:t>
            </w:r>
            <w:r w:rsidRPr="001E5913">
              <w:rPr>
                <w:rFonts w:ascii="Verdana" w:eastAsia="Calibri" w:hAnsi="Verdana"/>
                <w:bCs/>
                <w:sz w:val="16"/>
                <w:szCs w:val="16"/>
              </w:rPr>
              <w:t>pełnił rolę kierownika projektu informatycznego …………………………… (podać nazwy projektu, ew. zleceniodawców) o wartości …………………….brutto (podać wartość zł brutto), który swoim zakresem obejmował……………………………</w:t>
            </w:r>
          </w:p>
          <w:p w:rsidR="004747C9" w:rsidRPr="001E5913" w:rsidRDefault="004747C9" w:rsidP="001E5913">
            <w:pPr>
              <w:pStyle w:val="Akapitzlist"/>
              <w:spacing w:line="240" w:lineRule="auto"/>
              <w:ind w:left="189"/>
              <w:contextualSpacing/>
              <w:rPr>
                <w:rFonts w:ascii="Verdana" w:eastAsia="Calibri" w:hAnsi="Verdana"/>
                <w:bCs/>
                <w:sz w:val="16"/>
                <w:szCs w:val="16"/>
              </w:rPr>
            </w:pPr>
          </w:p>
          <w:p w:rsidR="00286866" w:rsidRPr="001E5913" w:rsidRDefault="00286866" w:rsidP="001E5913">
            <w:pPr>
              <w:contextualSpacing/>
              <w:rPr>
                <w:rFonts w:ascii="Verdana" w:eastAsia="Calibri" w:hAnsi="Verdana" w:cs="Arial"/>
                <w:bCs/>
                <w:sz w:val="16"/>
                <w:szCs w:val="16"/>
              </w:rPr>
            </w:pPr>
          </w:p>
        </w:tc>
        <w:tc>
          <w:tcPr>
            <w:tcW w:w="2067" w:type="dxa"/>
            <w:tcBorders>
              <w:top w:val="double" w:sz="4" w:space="0" w:color="auto"/>
            </w:tcBorders>
            <w:vAlign w:val="center"/>
          </w:tcPr>
          <w:p w:rsidR="00286866" w:rsidRPr="001E5913" w:rsidRDefault="00286866" w:rsidP="00173B36">
            <w:pPr>
              <w:spacing w:before="120"/>
              <w:rPr>
                <w:rFonts w:ascii="Verdana" w:eastAsia="Calibri" w:hAnsi="Verdana" w:cs="Arial"/>
                <w:i/>
                <w:sz w:val="18"/>
                <w:szCs w:val="20"/>
              </w:rPr>
            </w:pPr>
            <w:r w:rsidRPr="001E5913">
              <w:rPr>
                <w:rFonts w:ascii="Verdana" w:eastAsia="Calibri" w:hAnsi="Verdana" w:cs="Arial"/>
                <w:i/>
                <w:sz w:val="18"/>
                <w:szCs w:val="20"/>
              </w:rPr>
              <w:lastRenderedPageBreak/>
              <w:t>…………….. (Podać podstawę dysponowania daną osobą przez Wykonawcę)</w:t>
            </w:r>
          </w:p>
        </w:tc>
      </w:tr>
      <w:tr w:rsidR="004747C9" w:rsidRPr="00FB6E44" w:rsidTr="004747C9">
        <w:trPr>
          <w:trHeight w:val="548"/>
        </w:trPr>
        <w:tc>
          <w:tcPr>
            <w:tcW w:w="616" w:type="dxa"/>
            <w:tcBorders>
              <w:top w:val="double" w:sz="4" w:space="0" w:color="auto"/>
              <w:bottom w:val="double" w:sz="4" w:space="0" w:color="auto"/>
              <w:right w:val="double" w:sz="4" w:space="0" w:color="auto"/>
            </w:tcBorders>
            <w:vAlign w:val="center"/>
          </w:tcPr>
          <w:p w:rsidR="00286866" w:rsidRPr="00FB6E44" w:rsidRDefault="00286866" w:rsidP="00173B36">
            <w:pPr>
              <w:spacing w:before="120"/>
              <w:jc w:val="center"/>
              <w:rPr>
                <w:rFonts w:ascii="Verdana" w:eastAsia="Calibri" w:hAnsi="Verdana" w:cs="Arial"/>
                <w:sz w:val="20"/>
                <w:szCs w:val="20"/>
              </w:rPr>
            </w:pPr>
            <w:r w:rsidRPr="00FB6E44">
              <w:rPr>
                <w:rFonts w:ascii="Verdana" w:eastAsia="Calibri" w:hAnsi="Verdana" w:cs="Arial"/>
                <w:sz w:val="20"/>
                <w:szCs w:val="20"/>
              </w:rPr>
              <w:lastRenderedPageBreak/>
              <w:t>2</w:t>
            </w:r>
          </w:p>
        </w:tc>
        <w:tc>
          <w:tcPr>
            <w:tcW w:w="3405" w:type="dxa"/>
            <w:tcBorders>
              <w:left w:val="double" w:sz="4" w:space="0" w:color="auto"/>
            </w:tcBorders>
          </w:tcPr>
          <w:p w:rsidR="00286866" w:rsidRPr="00BF63C5" w:rsidRDefault="00286866" w:rsidP="00173B36">
            <w:pPr>
              <w:jc w:val="center"/>
              <w:rPr>
                <w:rFonts w:ascii="Verdana" w:eastAsia="Calibri" w:hAnsi="Verdana" w:cs="Arial"/>
                <w:sz w:val="18"/>
                <w:szCs w:val="20"/>
              </w:rPr>
            </w:pPr>
          </w:p>
          <w:p w:rsidR="00286866" w:rsidRPr="00BF63C5" w:rsidRDefault="00286866" w:rsidP="00FA073F">
            <w:pPr>
              <w:pStyle w:val="Akapitzlist"/>
              <w:numPr>
                <w:ilvl w:val="0"/>
                <w:numId w:val="41"/>
              </w:numPr>
              <w:spacing w:line="240" w:lineRule="auto"/>
              <w:rPr>
                <w:rFonts w:ascii="Verdana" w:eastAsia="Calibri" w:hAnsi="Verdana"/>
                <w:sz w:val="18"/>
                <w:szCs w:val="20"/>
              </w:rPr>
            </w:pPr>
            <w:r w:rsidRPr="00BF63C5">
              <w:rPr>
                <w:rFonts w:ascii="Verdana" w:hAnsi="Verdana"/>
                <w:sz w:val="18"/>
                <w:szCs w:val="20"/>
                <w:lang w:eastAsia="pl-PL"/>
              </w:rPr>
              <w:t>Wykształcenie wyższe informatyczne</w:t>
            </w:r>
          </w:p>
        </w:tc>
        <w:tc>
          <w:tcPr>
            <w:tcW w:w="1982" w:type="dxa"/>
          </w:tcPr>
          <w:p w:rsidR="00286866" w:rsidRPr="001E5913" w:rsidRDefault="00286866" w:rsidP="00173B36">
            <w:pPr>
              <w:ind w:right="33"/>
              <w:jc w:val="center"/>
              <w:rPr>
                <w:rFonts w:ascii="Verdana" w:eastAsia="Calibri" w:hAnsi="Verdana" w:cs="Arial"/>
                <w:sz w:val="18"/>
                <w:szCs w:val="20"/>
              </w:rPr>
            </w:pPr>
          </w:p>
          <w:p w:rsidR="00286866" w:rsidRPr="001E5913" w:rsidRDefault="00286866" w:rsidP="00173B36">
            <w:pPr>
              <w:ind w:right="33"/>
              <w:jc w:val="center"/>
              <w:rPr>
                <w:rFonts w:ascii="Verdana" w:eastAsia="Calibri" w:hAnsi="Verdana" w:cs="Arial"/>
                <w:sz w:val="18"/>
                <w:szCs w:val="20"/>
              </w:rPr>
            </w:pPr>
            <w:r w:rsidRPr="001E5913">
              <w:rPr>
                <w:rFonts w:ascii="Verdana" w:hAnsi="Verdana" w:cs="Arial"/>
                <w:sz w:val="18"/>
                <w:szCs w:val="20"/>
              </w:rPr>
              <w:t>Programista Java</w:t>
            </w:r>
          </w:p>
        </w:tc>
        <w:tc>
          <w:tcPr>
            <w:tcW w:w="1899" w:type="dxa"/>
            <w:tcBorders>
              <w:right w:val="single" w:sz="4" w:space="0" w:color="auto"/>
            </w:tcBorders>
          </w:tcPr>
          <w:p w:rsidR="00286866" w:rsidRPr="00BF63C5" w:rsidRDefault="00286866" w:rsidP="00173B36">
            <w:pPr>
              <w:rPr>
                <w:rFonts w:ascii="Verdana" w:hAnsi="Verdana" w:cs="Arial"/>
                <w:color w:val="000000"/>
                <w:sz w:val="20"/>
                <w:szCs w:val="20"/>
                <w:lang w:val="en-US"/>
              </w:rPr>
            </w:pPr>
          </w:p>
        </w:tc>
        <w:tc>
          <w:tcPr>
            <w:tcW w:w="4391" w:type="dxa"/>
          </w:tcPr>
          <w:p w:rsidR="004747C9" w:rsidRPr="001E5913" w:rsidRDefault="004747C9" w:rsidP="001E5913">
            <w:pPr>
              <w:tabs>
                <w:tab w:val="left" w:pos="2619"/>
              </w:tabs>
              <w:rPr>
                <w:rFonts w:ascii="Verdana" w:hAnsi="Verdana" w:cs="Arial"/>
                <w:b/>
                <w:sz w:val="16"/>
                <w:szCs w:val="16"/>
              </w:rPr>
            </w:pPr>
            <w:r w:rsidRPr="001E5913">
              <w:rPr>
                <w:rFonts w:ascii="Verdana" w:hAnsi="Verdana" w:cs="Arial"/>
                <w:b/>
                <w:sz w:val="16"/>
                <w:szCs w:val="16"/>
              </w:rPr>
              <w:t>Kwalifikacje zawodowe:</w:t>
            </w:r>
          </w:p>
          <w:p w:rsidR="004747C9" w:rsidRPr="001E5913" w:rsidRDefault="004747C9" w:rsidP="001E5913">
            <w:pPr>
              <w:rPr>
                <w:rFonts w:ascii="Verdana" w:eastAsia="Calibri" w:hAnsi="Verdana" w:cs="Arial"/>
                <w:bCs/>
                <w:sz w:val="16"/>
                <w:szCs w:val="16"/>
              </w:rPr>
            </w:pPr>
          </w:p>
          <w:p w:rsidR="004747C9" w:rsidRPr="001E5913" w:rsidRDefault="004747C9" w:rsidP="003E7E5F">
            <w:pPr>
              <w:pStyle w:val="Akapitzlist"/>
              <w:numPr>
                <w:ilvl w:val="0"/>
                <w:numId w:val="187"/>
              </w:numPr>
              <w:ind w:left="249" w:hanging="249"/>
              <w:rPr>
                <w:rFonts w:ascii="Verdana" w:eastAsia="Calibri" w:hAnsi="Verdana"/>
                <w:bCs/>
                <w:sz w:val="16"/>
                <w:szCs w:val="16"/>
              </w:rPr>
            </w:pPr>
            <w:r w:rsidRPr="001E5913">
              <w:rPr>
                <w:rFonts w:ascii="Verdana" w:eastAsia="Calibri" w:hAnsi="Verdana"/>
                <w:bCs/>
                <w:sz w:val="16"/>
                <w:szCs w:val="16"/>
              </w:rPr>
              <w:t>Wykształcenie</w:t>
            </w:r>
          </w:p>
          <w:p w:rsidR="004747C9" w:rsidRPr="001E5913" w:rsidRDefault="004747C9" w:rsidP="001E5913">
            <w:pPr>
              <w:pStyle w:val="Akapitzlist"/>
              <w:rPr>
                <w:rFonts w:ascii="Verdana" w:eastAsia="Calibri" w:hAnsi="Verdana"/>
                <w:bCs/>
                <w:sz w:val="16"/>
                <w:szCs w:val="16"/>
              </w:rPr>
            </w:pPr>
          </w:p>
          <w:p w:rsidR="004747C9" w:rsidRPr="001E5913" w:rsidRDefault="004747C9" w:rsidP="001E5913">
            <w:pPr>
              <w:pStyle w:val="Akapitzlist"/>
              <w:ind w:left="249"/>
              <w:rPr>
                <w:rFonts w:ascii="Verdana" w:eastAsia="Calibri" w:hAnsi="Verdana"/>
                <w:bCs/>
                <w:sz w:val="16"/>
                <w:szCs w:val="16"/>
              </w:rPr>
            </w:pPr>
            <w:r w:rsidRPr="001E5913">
              <w:rPr>
                <w:rFonts w:ascii="Verdana" w:eastAsia="Calibri" w:hAnsi="Verdana"/>
                <w:bCs/>
                <w:sz w:val="16"/>
                <w:szCs w:val="16"/>
              </w:rPr>
              <w:t>…………………………………………</w:t>
            </w:r>
          </w:p>
          <w:p w:rsidR="00286866" w:rsidRPr="001E5913" w:rsidRDefault="00286866" w:rsidP="001E5913">
            <w:pPr>
              <w:tabs>
                <w:tab w:val="left" w:pos="2619"/>
              </w:tabs>
              <w:rPr>
                <w:rFonts w:ascii="Verdana" w:hAnsi="Verdana" w:cs="Arial"/>
                <w:b/>
                <w:sz w:val="16"/>
                <w:szCs w:val="16"/>
              </w:rPr>
            </w:pPr>
          </w:p>
          <w:p w:rsidR="00286866" w:rsidRPr="001E5913" w:rsidRDefault="00286866" w:rsidP="001E5913">
            <w:pPr>
              <w:tabs>
                <w:tab w:val="left" w:pos="2619"/>
              </w:tabs>
              <w:rPr>
                <w:rFonts w:ascii="Verdana" w:hAnsi="Verdana" w:cs="Arial"/>
                <w:b/>
                <w:sz w:val="16"/>
                <w:szCs w:val="16"/>
              </w:rPr>
            </w:pPr>
          </w:p>
          <w:p w:rsidR="004747C9" w:rsidRPr="001E5913" w:rsidRDefault="004747C9" w:rsidP="001E5913">
            <w:pPr>
              <w:tabs>
                <w:tab w:val="left" w:pos="2619"/>
              </w:tabs>
              <w:rPr>
                <w:rFonts w:ascii="Verdana" w:hAnsi="Verdana" w:cs="Arial"/>
                <w:b/>
                <w:sz w:val="16"/>
                <w:szCs w:val="16"/>
              </w:rPr>
            </w:pPr>
            <w:r w:rsidRPr="001E5913">
              <w:rPr>
                <w:rFonts w:ascii="Verdana" w:hAnsi="Verdana" w:cs="Arial"/>
                <w:b/>
                <w:sz w:val="16"/>
                <w:szCs w:val="16"/>
              </w:rPr>
              <w:t xml:space="preserve">Doświadczenie: </w:t>
            </w:r>
          </w:p>
          <w:p w:rsidR="004747C9" w:rsidRPr="001E5913" w:rsidRDefault="00FB1905" w:rsidP="003E7E5F">
            <w:pPr>
              <w:pStyle w:val="Akapitzlist"/>
              <w:numPr>
                <w:ilvl w:val="0"/>
                <w:numId w:val="188"/>
              </w:numPr>
              <w:ind w:left="249" w:hanging="249"/>
              <w:contextualSpacing/>
              <w:rPr>
                <w:rFonts w:ascii="Verdana" w:hAnsi="Verdana"/>
                <w:b/>
                <w:sz w:val="16"/>
                <w:szCs w:val="16"/>
              </w:rPr>
            </w:pPr>
            <w:r w:rsidRPr="001E5913">
              <w:rPr>
                <w:rFonts w:ascii="Verdana" w:eastAsia="Calibri" w:hAnsi="Verdana"/>
                <w:bCs/>
                <w:sz w:val="16"/>
                <w:szCs w:val="16"/>
              </w:rPr>
              <w:t xml:space="preserve">W </w:t>
            </w:r>
            <w:r>
              <w:rPr>
                <w:rFonts w:ascii="Verdana" w:eastAsia="Calibri" w:hAnsi="Verdana"/>
                <w:bCs/>
                <w:sz w:val="16"/>
                <w:szCs w:val="16"/>
              </w:rPr>
              <w:t>ciągu ostatnich</w:t>
            </w:r>
            <w:r w:rsidR="00BE4C26">
              <w:rPr>
                <w:rFonts w:ascii="Verdana" w:eastAsia="Calibri" w:hAnsi="Verdana"/>
                <w:bCs/>
                <w:sz w:val="16"/>
                <w:szCs w:val="16"/>
              </w:rPr>
              <w:t xml:space="preserve"> </w:t>
            </w:r>
            <w:r w:rsidR="00E90C1E">
              <w:rPr>
                <w:rFonts w:ascii="Verdana" w:eastAsia="Calibri" w:hAnsi="Verdana"/>
                <w:bCs/>
                <w:sz w:val="16"/>
                <w:szCs w:val="16"/>
              </w:rPr>
              <w:t xml:space="preserve">3 </w:t>
            </w:r>
            <w:r>
              <w:rPr>
                <w:rFonts w:ascii="Verdana" w:eastAsia="Calibri" w:hAnsi="Verdana"/>
                <w:bCs/>
                <w:sz w:val="16"/>
                <w:szCs w:val="16"/>
              </w:rPr>
              <w:t xml:space="preserve">lat pełnił rolę programisty </w:t>
            </w:r>
            <w:r w:rsidR="004747C9" w:rsidRPr="001E5913">
              <w:rPr>
                <w:rFonts w:ascii="Verdana" w:eastAsia="Calibri" w:hAnsi="Verdana"/>
                <w:bCs/>
                <w:sz w:val="16"/>
                <w:szCs w:val="16"/>
              </w:rPr>
              <w:t>w projekcie informatycznym …………………………… (podać nazwy projektu, ew. zleceniodawców), w którym zajmował się tworzeniem oprogramowania w języku JAVA.</w:t>
            </w:r>
          </w:p>
          <w:p w:rsidR="004747C9" w:rsidRPr="001E5913" w:rsidRDefault="00FB1905" w:rsidP="003E7E5F">
            <w:pPr>
              <w:pStyle w:val="Akapitzlist"/>
              <w:numPr>
                <w:ilvl w:val="0"/>
                <w:numId w:val="188"/>
              </w:numPr>
              <w:ind w:left="249" w:hanging="249"/>
              <w:contextualSpacing/>
              <w:rPr>
                <w:rFonts w:ascii="Verdana" w:hAnsi="Verdana"/>
                <w:b/>
                <w:sz w:val="16"/>
                <w:szCs w:val="16"/>
              </w:rPr>
            </w:pPr>
            <w:r w:rsidRPr="001E5913">
              <w:rPr>
                <w:rFonts w:ascii="Verdana" w:eastAsia="Calibri" w:hAnsi="Verdana"/>
                <w:bCs/>
                <w:sz w:val="16"/>
                <w:szCs w:val="16"/>
              </w:rPr>
              <w:t xml:space="preserve">W </w:t>
            </w:r>
            <w:r>
              <w:rPr>
                <w:rFonts w:ascii="Verdana" w:eastAsia="Calibri" w:hAnsi="Verdana"/>
                <w:bCs/>
                <w:sz w:val="16"/>
                <w:szCs w:val="16"/>
              </w:rPr>
              <w:t xml:space="preserve">ciągu ostatnich </w:t>
            </w:r>
            <w:r w:rsidR="00E90C1E">
              <w:rPr>
                <w:rFonts w:ascii="Verdana" w:eastAsia="Calibri" w:hAnsi="Verdana"/>
                <w:bCs/>
                <w:sz w:val="16"/>
                <w:szCs w:val="16"/>
              </w:rPr>
              <w:t xml:space="preserve">3 </w:t>
            </w:r>
            <w:r>
              <w:rPr>
                <w:rFonts w:ascii="Verdana" w:eastAsia="Calibri" w:hAnsi="Verdana"/>
                <w:bCs/>
                <w:sz w:val="16"/>
                <w:szCs w:val="16"/>
              </w:rPr>
              <w:t xml:space="preserve">lat pełnił rolę programisty </w:t>
            </w:r>
            <w:r w:rsidRPr="001E5913">
              <w:rPr>
                <w:rFonts w:ascii="Verdana" w:eastAsia="Calibri" w:hAnsi="Verdana"/>
                <w:bCs/>
                <w:sz w:val="16"/>
                <w:szCs w:val="16"/>
              </w:rPr>
              <w:t>w projekcie informatycznym …</w:t>
            </w:r>
            <w:r w:rsidR="004747C9" w:rsidRPr="001E5913">
              <w:rPr>
                <w:rFonts w:ascii="Verdana" w:eastAsia="Calibri" w:hAnsi="Verdana"/>
                <w:bCs/>
                <w:sz w:val="16"/>
                <w:szCs w:val="16"/>
              </w:rPr>
              <w:t xml:space="preserve"> …………………………… (podać nazwy projektu, ew. zleceniodawców), w którym używał relacyjnej bazy danych.</w:t>
            </w:r>
          </w:p>
          <w:p w:rsidR="004747C9" w:rsidRPr="001E5913" w:rsidRDefault="004747C9" w:rsidP="001E5913">
            <w:pPr>
              <w:pStyle w:val="Akapitzlist"/>
              <w:ind w:left="249"/>
              <w:contextualSpacing/>
              <w:rPr>
                <w:rFonts w:ascii="Verdana" w:hAnsi="Verdana"/>
                <w:b/>
                <w:sz w:val="16"/>
                <w:szCs w:val="16"/>
              </w:rPr>
            </w:pPr>
          </w:p>
          <w:p w:rsidR="00286866" w:rsidRPr="001E5913" w:rsidRDefault="00286866" w:rsidP="001E5913">
            <w:pPr>
              <w:rPr>
                <w:rFonts w:ascii="Verdana" w:eastAsia="Calibri" w:hAnsi="Verdana" w:cs="Arial"/>
                <w:bCs/>
                <w:sz w:val="16"/>
                <w:szCs w:val="16"/>
              </w:rPr>
            </w:pPr>
            <w:r w:rsidRPr="001E5913">
              <w:rPr>
                <w:rFonts w:ascii="Verdana" w:eastAsia="Calibri" w:hAnsi="Verdana" w:cs="Arial"/>
                <w:bCs/>
                <w:sz w:val="16"/>
                <w:szCs w:val="16"/>
              </w:rPr>
              <w:t xml:space="preserve"> </w:t>
            </w:r>
          </w:p>
        </w:tc>
        <w:tc>
          <w:tcPr>
            <w:tcW w:w="2067" w:type="dxa"/>
            <w:vAlign w:val="center"/>
          </w:tcPr>
          <w:p w:rsidR="00286866" w:rsidRPr="001E5913" w:rsidRDefault="00286866" w:rsidP="00173B36">
            <w:pPr>
              <w:spacing w:before="120"/>
              <w:rPr>
                <w:rFonts w:ascii="Verdana" w:eastAsia="Calibri" w:hAnsi="Verdana" w:cs="Arial"/>
                <w:i/>
                <w:sz w:val="18"/>
                <w:szCs w:val="20"/>
              </w:rPr>
            </w:pPr>
            <w:r w:rsidRPr="001E5913">
              <w:rPr>
                <w:rFonts w:ascii="Verdana" w:eastAsia="Calibri" w:hAnsi="Verdana" w:cs="Arial"/>
                <w:i/>
                <w:sz w:val="18"/>
                <w:szCs w:val="20"/>
              </w:rPr>
              <w:t>…………….. (Podać podstawę dysponowania daną osobą przez Wykonawcę)</w:t>
            </w:r>
          </w:p>
        </w:tc>
      </w:tr>
      <w:tr w:rsidR="004747C9" w:rsidRPr="00FB6E44" w:rsidTr="004747C9">
        <w:trPr>
          <w:trHeight w:val="978"/>
        </w:trPr>
        <w:tc>
          <w:tcPr>
            <w:tcW w:w="616" w:type="dxa"/>
            <w:tcBorders>
              <w:top w:val="double" w:sz="4" w:space="0" w:color="auto"/>
              <w:bottom w:val="double" w:sz="4" w:space="0" w:color="auto"/>
              <w:right w:val="double" w:sz="4" w:space="0" w:color="auto"/>
            </w:tcBorders>
            <w:vAlign w:val="center"/>
          </w:tcPr>
          <w:p w:rsidR="004747C9" w:rsidRPr="00FB6E44" w:rsidRDefault="004747C9" w:rsidP="00173B36">
            <w:pPr>
              <w:spacing w:before="120"/>
              <w:jc w:val="center"/>
              <w:rPr>
                <w:rFonts w:ascii="Verdana" w:eastAsia="Calibri" w:hAnsi="Verdana" w:cs="Arial"/>
                <w:sz w:val="20"/>
                <w:szCs w:val="20"/>
              </w:rPr>
            </w:pPr>
            <w:r w:rsidRPr="00FB6E44">
              <w:rPr>
                <w:rFonts w:ascii="Verdana" w:eastAsia="Calibri" w:hAnsi="Verdana" w:cs="Arial"/>
                <w:sz w:val="20"/>
                <w:szCs w:val="20"/>
              </w:rPr>
              <w:t>3</w:t>
            </w:r>
          </w:p>
        </w:tc>
        <w:tc>
          <w:tcPr>
            <w:tcW w:w="3405" w:type="dxa"/>
            <w:tcBorders>
              <w:left w:val="double" w:sz="4" w:space="0" w:color="auto"/>
            </w:tcBorders>
          </w:tcPr>
          <w:p w:rsidR="004747C9" w:rsidRPr="00BF63C5" w:rsidRDefault="004747C9" w:rsidP="00173B36">
            <w:pPr>
              <w:jc w:val="center"/>
              <w:rPr>
                <w:rFonts w:ascii="Verdana" w:eastAsia="Calibri" w:hAnsi="Verdana" w:cs="Arial"/>
                <w:sz w:val="18"/>
                <w:szCs w:val="20"/>
              </w:rPr>
            </w:pPr>
          </w:p>
          <w:p w:rsidR="004747C9" w:rsidRPr="00BF63C5" w:rsidRDefault="004747C9" w:rsidP="00FA073F">
            <w:pPr>
              <w:pStyle w:val="Akapitzlist"/>
              <w:numPr>
                <w:ilvl w:val="0"/>
                <w:numId w:val="42"/>
              </w:numPr>
              <w:spacing w:line="240" w:lineRule="auto"/>
              <w:rPr>
                <w:rFonts w:ascii="Verdana" w:hAnsi="Verdana"/>
                <w:sz w:val="18"/>
                <w:szCs w:val="20"/>
                <w:lang w:val="en-US" w:eastAsia="pl-PL"/>
              </w:rPr>
            </w:pPr>
            <w:r w:rsidRPr="00BF63C5">
              <w:rPr>
                <w:rFonts w:ascii="Verdana" w:hAnsi="Verdana"/>
                <w:sz w:val="18"/>
                <w:szCs w:val="20"/>
                <w:lang w:eastAsia="pl-PL"/>
              </w:rPr>
              <w:t>Wykształcenie wyższe informatyczne</w:t>
            </w:r>
            <w:r w:rsidRPr="00BF63C5">
              <w:rPr>
                <w:rFonts w:ascii="Verdana" w:hAnsi="Verdana"/>
                <w:sz w:val="18"/>
                <w:szCs w:val="20"/>
                <w:lang w:val="en-US" w:eastAsia="pl-PL"/>
              </w:rPr>
              <w:t xml:space="preserve"> </w:t>
            </w:r>
          </w:p>
          <w:p w:rsidR="004747C9" w:rsidRPr="00BF63C5" w:rsidRDefault="004747C9" w:rsidP="00173B36">
            <w:pPr>
              <w:jc w:val="center"/>
              <w:rPr>
                <w:rFonts w:ascii="Verdana" w:eastAsia="Calibri" w:hAnsi="Verdana" w:cs="Arial"/>
                <w:sz w:val="18"/>
                <w:szCs w:val="20"/>
                <w:lang w:val="en-US"/>
              </w:rPr>
            </w:pPr>
          </w:p>
        </w:tc>
        <w:tc>
          <w:tcPr>
            <w:tcW w:w="1982" w:type="dxa"/>
          </w:tcPr>
          <w:p w:rsidR="004747C9" w:rsidRPr="001E5913" w:rsidRDefault="004747C9" w:rsidP="00173B36">
            <w:pPr>
              <w:ind w:right="33"/>
              <w:jc w:val="center"/>
              <w:rPr>
                <w:rFonts w:ascii="Verdana" w:eastAsia="Calibri" w:hAnsi="Verdana" w:cs="Arial"/>
                <w:sz w:val="18"/>
                <w:szCs w:val="20"/>
              </w:rPr>
            </w:pPr>
            <w:r w:rsidRPr="001E5913">
              <w:rPr>
                <w:rFonts w:ascii="Verdana" w:hAnsi="Verdana" w:cs="Arial"/>
                <w:sz w:val="18"/>
                <w:szCs w:val="20"/>
              </w:rPr>
              <w:t>Programista Perl</w:t>
            </w:r>
          </w:p>
        </w:tc>
        <w:tc>
          <w:tcPr>
            <w:tcW w:w="1899" w:type="dxa"/>
            <w:tcBorders>
              <w:right w:val="single" w:sz="4" w:space="0" w:color="auto"/>
            </w:tcBorders>
            <w:vAlign w:val="center"/>
          </w:tcPr>
          <w:p w:rsidR="004747C9" w:rsidRPr="00BF63C5" w:rsidRDefault="004747C9" w:rsidP="00173B36">
            <w:pPr>
              <w:ind w:right="92"/>
              <w:jc w:val="center"/>
              <w:rPr>
                <w:rFonts w:ascii="Verdana" w:hAnsi="Verdana" w:cs="Arial"/>
                <w:b/>
                <w:sz w:val="20"/>
                <w:szCs w:val="20"/>
                <w:lang w:val="en-US"/>
              </w:rPr>
            </w:pPr>
          </w:p>
        </w:tc>
        <w:tc>
          <w:tcPr>
            <w:tcW w:w="4391" w:type="dxa"/>
          </w:tcPr>
          <w:p w:rsidR="004747C9" w:rsidRPr="001E5913" w:rsidRDefault="004747C9" w:rsidP="001E5913">
            <w:pPr>
              <w:tabs>
                <w:tab w:val="left" w:pos="2619"/>
              </w:tabs>
              <w:rPr>
                <w:rFonts w:ascii="Verdana" w:hAnsi="Verdana" w:cs="Arial"/>
                <w:b/>
                <w:sz w:val="16"/>
                <w:szCs w:val="16"/>
              </w:rPr>
            </w:pPr>
            <w:r w:rsidRPr="001E5913">
              <w:rPr>
                <w:rFonts w:ascii="Verdana" w:hAnsi="Verdana" w:cs="Arial"/>
                <w:b/>
                <w:sz w:val="16"/>
                <w:szCs w:val="16"/>
              </w:rPr>
              <w:t>Kwalifikacje zawodowe:</w:t>
            </w:r>
          </w:p>
          <w:p w:rsidR="004747C9" w:rsidRPr="001E5913" w:rsidRDefault="004747C9" w:rsidP="001E5913">
            <w:pPr>
              <w:rPr>
                <w:rFonts w:ascii="Verdana" w:eastAsia="Calibri" w:hAnsi="Verdana" w:cs="Arial"/>
                <w:bCs/>
                <w:sz w:val="16"/>
                <w:szCs w:val="16"/>
              </w:rPr>
            </w:pPr>
          </w:p>
          <w:p w:rsidR="004747C9" w:rsidRPr="001E5913" w:rsidRDefault="004747C9" w:rsidP="003E7E5F">
            <w:pPr>
              <w:pStyle w:val="Akapitzlist"/>
              <w:numPr>
                <w:ilvl w:val="0"/>
                <w:numId w:val="189"/>
              </w:numPr>
              <w:ind w:left="249" w:hanging="249"/>
              <w:rPr>
                <w:rFonts w:ascii="Verdana" w:eastAsia="Calibri" w:hAnsi="Verdana"/>
                <w:bCs/>
                <w:sz w:val="16"/>
                <w:szCs w:val="16"/>
              </w:rPr>
            </w:pPr>
            <w:r w:rsidRPr="001E5913">
              <w:rPr>
                <w:rFonts w:ascii="Verdana" w:eastAsia="Calibri" w:hAnsi="Verdana"/>
                <w:bCs/>
                <w:sz w:val="16"/>
                <w:szCs w:val="16"/>
              </w:rPr>
              <w:t>Wykształcenie</w:t>
            </w:r>
          </w:p>
          <w:p w:rsidR="004747C9" w:rsidRPr="001E5913" w:rsidRDefault="004747C9" w:rsidP="001E5913">
            <w:pPr>
              <w:pStyle w:val="Akapitzlist"/>
              <w:rPr>
                <w:rFonts w:ascii="Verdana" w:eastAsia="Calibri" w:hAnsi="Verdana"/>
                <w:bCs/>
                <w:sz w:val="16"/>
                <w:szCs w:val="16"/>
              </w:rPr>
            </w:pPr>
          </w:p>
          <w:p w:rsidR="004747C9" w:rsidRPr="001E5913" w:rsidRDefault="004747C9" w:rsidP="001E5913">
            <w:pPr>
              <w:pStyle w:val="Akapitzlist"/>
              <w:ind w:left="249"/>
              <w:rPr>
                <w:rFonts w:ascii="Verdana" w:eastAsia="Calibri" w:hAnsi="Verdana"/>
                <w:bCs/>
                <w:sz w:val="16"/>
                <w:szCs w:val="16"/>
              </w:rPr>
            </w:pPr>
            <w:r w:rsidRPr="001E5913">
              <w:rPr>
                <w:rFonts w:ascii="Verdana" w:eastAsia="Calibri" w:hAnsi="Verdana"/>
                <w:bCs/>
                <w:sz w:val="16"/>
                <w:szCs w:val="16"/>
              </w:rPr>
              <w:t>…………………………………………</w:t>
            </w:r>
          </w:p>
          <w:p w:rsidR="004747C9" w:rsidRPr="001E5913" w:rsidRDefault="004747C9" w:rsidP="001E5913">
            <w:pPr>
              <w:tabs>
                <w:tab w:val="left" w:pos="2619"/>
              </w:tabs>
              <w:rPr>
                <w:rFonts w:ascii="Verdana" w:hAnsi="Verdana" w:cs="Arial"/>
                <w:b/>
                <w:sz w:val="16"/>
                <w:szCs w:val="16"/>
              </w:rPr>
            </w:pPr>
          </w:p>
          <w:p w:rsidR="004747C9" w:rsidRPr="001E5913" w:rsidRDefault="004747C9" w:rsidP="001E5913">
            <w:pPr>
              <w:tabs>
                <w:tab w:val="left" w:pos="2619"/>
              </w:tabs>
              <w:rPr>
                <w:rFonts w:ascii="Verdana" w:hAnsi="Verdana" w:cs="Arial"/>
                <w:b/>
                <w:sz w:val="16"/>
                <w:szCs w:val="16"/>
              </w:rPr>
            </w:pPr>
          </w:p>
          <w:p w:rsidR="004747C9" w:rsidRPr="001E5913" w:rsidRDefault="004747C9" w:rsidP="001E5913">
            <w:pPr>
              <w:tabs>
                <w:tab w:val="left" w:pos="2619"/>
              </w:tabs>
              <w:rPr>
                <w:rFonts w:ascii="Verdana" w:hAnsi="Verdana" w:cs="Arial"/>
                <w:b/>
                <w:sz w:val="16"/>
                <w:szCs w:val="16"/>
              </w:rPr>
            </w:pPr>
            <w:r w:rsidRPr="001E5913">
              <w:rPr>
                <w:rFonts w:ascii="Verdana" w:hAnsi="Verdana" w:cs="Arial"/>
                <w:b/>
                <w:sz w:val="16"/>
                <w:szCs w:val="16"/>
              </w:rPr>
              <w:t xml:space="preserve">Doświadczenie: </w:t>
            </w:r>
          </w:p>
          <w:p w:rsidR="004747C9" w:rsidRPr="001E5913" w:rsidRDefault="00FB1905" w:rsidP="003E7E5F">
            <w:pPr>
              <w:pStyle w:val="Akapitzlist"/>
              <w:numPr>
                <w:ilvl w:val="0"/>
                <w:numId w:val="190"/>
              </w:numPr>
              <w:ind w:left="249" w:hanging="249"/>
              <w:contextualSpacing/>
              <w:rPr>
                <w:rFonts w:ascii="Verdana" w:hAnsi="Verdana"/>
                <w:b/>
                <w:sz w:val="16"/>
                <w:szCs w:val="16"/>
              </w:rPr>
            </w:pPr>
            <w:r w:rsidRPr="001E5913">
              <w:rPr>
                <w:rFonts w:ascii="Verdana" w:eastAsia="Calibri" w:hAnsi="Verdana"/>
                <w:bCs/>
                <w:sz w:val="16"/>
                <w:szCs w:val="16"/>
              </w:rPr>
              <w:t xml:space="preserve">W </w:t>
            </w:r>
            <w:r>
              <w:rPr>
                <w:rFonts w:ascii="Verdana" w:eastAsia="Calibri" w:hAnsi="Verdana"/>
                <w:bCs/>
                <w:sz w:val="16"/>
                <w:szCs w:val="16"/>
              </w:rPr>
              <w:t xml:space="preserve">ciągu ostatnich </w:t>
            </w:r>
            <w:r w:rsidR="00BE4C26">
              <w:rPr>
                <w:rFonts w:ascii="Verdana" w:eastAsia="Calibri" w:hAnsi="Verdana"/>
                <w:bCs/>
                <w:sz w:val="16"/>
                <w:szCs w:val="16"/>
              </w:rPr>
              <w:t>3</w:t>
            </w:r>
            <w:r>
              <w:rPr>
                <w:rFonts w:ascii="Verdana" w:eastAsia="Calibri" w:hAnsi="Verdana"/>
                <w:bCs/>
                <w:sz w:val="16"/>
                <w:szCs w:val="16"/>
              </w:rPr>
              <w:t xml:space="preserve"> lat pełnił rolę programisty </w:t>
            </w:r>
            <w:r w:rsidRPr="001E5913">
              <w:rPr>
                <w:rFonts w:ascii="Verdana" w:eastAsia="Calibri" w:hAnsi="Verdana"/>
                <w:bCs/>
                <w:sz w:val="16"/>
                <w:szCs w:val="16"/>
              </w:rPr>
              <w:t>w projekcie informatycznym …</w:t>
            </w:r>
            <w:r w:rsidR="004747C9" w:rsidRPr="001E5913">
              <w:rPr>
                <w:rFonts w:ascii="Verdana" w:eastAsia="Calibri" w:hAnsi="Verdana"/>
                <w:bCs/>
                <w:sz w:val="16"/>
                <w:szCs w:val="16"/>
              </w:rPr>
              <w:t xml:space="preserve">…………………………… (podać nazwy projektu, ew. zleceniodawców), w którym zajmował się tworzeniem </w:t>
            </w:r>
            <w:r w:rsidR="004747C9" w:rsidRPr="001E5913">
              <w:rPr>
                <w:rFonts w:ascii="Verdana" w:eastAsia="Calibri" w:hAnsi="Verdana"/>
                <w:bCs/>
                <w:sz w:val="16"/>
                <w:szCs w:val="16"/>
              </w:rPr>
              <w:lastRenderedPageBreak/>
              <w:t>oprogramowania w języku PERL.</w:t>
            </w:r>
          </w:p>
          <w:p w:rsidR="004747C9" w:rsidRPr="001E5913" w:rsidRDefault="00FB1905" w:rsidP="003E7E5F">
            <w:pPr>
              <w:pStyle w:val="Akapitzlist"/>
              <w:numPr>
                <w:ilvl w:val="0"/>
                <w:numId w:val="190"/>
              </w:numPr>
              <w:ind w:left="249" w:hanging="249"/>
              <w:contextualSpacing/>
              <w:rPr>
                <w:rFonts w:ascii="Verdana" w:hAnsi="Verdana"/>
                <w:b/>
                <w:sz w:val="16"/>
                <w:szCs w:val="16"/>
              </w:rPr>
            </w:pPr>
            <w:r w:rsidRPr="001E5913">
              <w:rPr>
                <w:rFonts w:ascii="Verdana" w:eastAsia="Calibri" w:hAnsi="Verdana"/>
                <w:bCs/>
                <w:sz w:val="16"/>
                <w:szCs w:val="16"/>
              </w:rPr>
              <w:t xml:space="preserve">W </w:t>
            </w:r>
            <w:r>
              <w:rPr>
                <w:rFonts w:ascii="Verdana" w:eastAsia="Calibri" w:hAnsi="Verdana"/>
                <w:bCs/>
                <w:sz w:val="16"/>
                <w:szCs w:val="16"/>
              </w:rPr>
              <w:t xml:space="preserve">ciągu ostatnich </w:t>
            </w:r>
            <w:r w:rsidR="00BE4C26">
              <w:rPr>
                <w:rFonts w:ascii="Verdana" w:eastAsia="Calibri" w:hAnsi="Verdana"/>
                <w:bCs/>
                <w:sz w:val="16"/>
                <w:szCs w:val="16"/>
              </w:rPr>
              <w:t>3</w:t>
            </w:r>
            <w:r>
              <w:rPr>
                <w:rFonts w:ascii="Verdana" w:eastAsia="Calibri" w:hAnsi="Verdana"/>
                <w:bCs/>
                <w:sz w:val="16"/>
                <w:szCs w:val="16"/>
              </w:rPr>
              <w:t xml:space="preserve"> lat pełnił rolę programisty </w:t>
            </w:r>
            <w:r w:rsidRPr="001E5913">
              <w:rPr>
                <w:rFonts w:ascii="Verdana" w:eastAsia="Calibri" w:hAnsi="Verdana"/>
                <w:bCs/>
                <w:sz w:val="16"/>
                <w:szCs w:val="16"/>
              </w:rPr>
              <w:t>w projekcie informatycznym …</w:t>
            </w:r>
            <w:r w:rsidR="004747C9" w:rsidRPr="001E5913">
              <w:rPr>
                <w:rFonts w:ascii="Verdana" w:eastAsia="Calibri" w:hAnsi="Verdana"/>
                <w:bCs/>
                <w:sz w:val="16"/>
                <w:szCs w:val="16"/>
              </w:rPr>
              <w:t>…………………………… (podać nazwy projektu, ew. zleceniodawców), w którym używał relacyjnej bazy danych.</w:t>
            </w:r>
          </w:p>
          <w:p w:rsidR="004747C9" w:rsidRPr="001E5913" w:rsidRDefault="004747C9" w:rsidP="001E5913">
            <w:pPr>
              <w:pStyle w:val="Akapitzlist"/>
              <w:ind w:left="249"/>
              <w:contextualSpacing/>
              <w:rPr>
                <w:rFonts w:ascii="Verdana" w:hAnsi="Verdana"/>
                <w:b/>
                <w:sz w:val="16"/>
                <w:szCs w:val="16"/>
              </w:rPr>
            </w:pPr>
          </w:p>
          <w:p w:rsidR="004747C9" w:rsidRPr="001E5913" w:rsidRDefault="004747C9" w:rsidP="001E5913">
            <w:pPr>
              <w:rPr>
                <w:rFonts w:ascii="Verdana" w:eastAsia="Calibri" w:hAnsi="Verdana" w:cs="Arial"/>
                <w:bCs/>
                <w:sz w:val="16"/>
                <w:szCs w:val="16"/>
              </w:rPr>
            </w:pPr>
            <w:r w:rsidRPr="001E5913">
              <w:rPr>
                <w:rFonts w:ascii="Verdana" w:eastAsia="Calibri" w:hAnsi="Verdana" w:cs="Arial"/>
                <w:bCs/>
                <w:sz w:val="16"/>
                <w:szCs w:val="16"/>
              </w:rPr>
              <w:t xml:space="preserve"> </w:t>
            </w:r>
          </w:p>
        </w:tc>
        <w:tc>
          <w:tcPr>
            <w:tcW w:w="2067" w:type="dxa"/>
            <w:vAlign w:val="center"/>
          </w:tcPr>
          <w:p w:rsidR="004747C9" w:rsidRPr="001E5913" w:rsidRDefault="004747C9" w:rsidP="00173B36">
            <w:pPr>
              <w:spacing w:before="120"/>
              <w:rPr>
                <w:rFonts w:ascii="Verdana" w:eastAsia="Calibri" w:hAnsi="Verdana" w:cs="Arial"/>
                <w:i/>
                <w:sz w:val="18"/>
                <w:szCs w:val="20"/>
              </w:rPr>
            </w:pPr>
            <w:r w:rsidRPr="001E5913">
              <w:rPr>
                <w:rFonts w:ascii="Verdana" w:eastAsia="Calibri" w:hAnsi="Verdana" w:cs="Arial"/>
                <w:i/>
                <w:sz w:val="18"/>
                <w:szCs w:val="20"/>
              </w:rPr>
              <w:lastRenderedPageBreak/>
              <w:t>…………….. (Podać podstawę dysponowania daną osobą przez Wykonawcę)</w:t>
            </w:r>
          </w:p>
        </w:tc>
      </w:tr>
      <w:tr w:rsidR="004747C9" w:rsidRPr="00FB6E44" w:rsidTr="004747C9">
        <w:trPr>
          <w:trHeight w:val="978"/>
        </w:trPr>
        <w:tc>
          <w:tcPr>
            <w:tcW w:w="616" w:type="dxa"/>
            <w:tcBorders>
              <w:top w:val="double" w:sz="4" w:space="0" w:color="auto"/>
              <w:bottom w:val="double" w:sz="4" w:space="0" w:color="auto"/>
              <w:right w:val="double" w:sz="4" w:space="0" w:color="auto"/>
            </w:tcBorders>
            <w:vAlign w:val="center"/>
          </w:tcPr>
          <w:p w:rsidR="004747C9" w:rsidRPr="00FB6E44" w:rsidRDefault="004747C9" w:rsidP="00173B36">
            <w:pPr>
              <w:spacing w:before="120"/>
              <w:jc w:val="center"/>
              <w:rPr>
                <w:rFonts w:ascii="Verdana" w:eastAsia="Calibri" w:hAnsi="Verdana" w:cs="Arial"/>
                <w:sz w:val="20"/>
                <w:szCs w:val="20"/>
              </w:rPr>
            </w:pPr>
            <w:r w:rsidRPr="00FB6E44">
              <w:rPr>
                <w:rFonts w:ascii="Verdana" w:eastAsia="Calibri" w:hAnsi="Verdana" w:cs="Arial"/>
                <w:sz w:val="20"/>
                <w:szCs w:val="20"/>
              </w:rPr>
              <w:lastRenderedPageBreak/>
              <w:t>4</w:t>
            </w:r>
          </w:p>
        </w:tc>
        <w:tc>
          <w:tcPr>
            <w:tcW w:w="3405" w:type="dxa"/>
            <w:tcBorders>
              <w:left w:val="double" w:sz="4" w:space="0" w:color="auto"/>
            </w:tcBorders>
          </w:tcPr>
          <w:p w:rsidR="004747C9" w:rsidRPr="00BF63C5" w:rsidRDefault="004747C9" w:rsidP="00FA073F">
            <w:pPr>
              <w:pStyle w:val="Akapitzlist"/>
              <w:numPr>
                <w:ilvl w:val="0"/>
                <w:numId w:val="43"/>
              </w:numPr>
              <w:spacing w:line="240" w:lineRule="auto"/>
              <w:rPr>
                <w:rFonts w:ascii="Verdana" w:eastAsia="Calibri" w:hAnsi="Verdana"/>
                <w:sz w:val="18"/>
                <w:szCs w:val="20"/>
                <w:lang w:val="en-GB"/>
              </w:rPr>
            </w:pPr>
            <w:proofErr w:type="spellStart"/>
            <w:r w:rsidRPr="00BF63C5">
              <w:rPr>
                <w:rFonts w:ascii="Verdana" w:eastAsia="Calibri" w:hAnsi="Verdana"/>
                <w:sz w:val="18"/>
                <w:szCs w:val="20"/>
                <w:lang w:val="en-GB"/>
              </w:rPr>
              <w:t>Certyfikat</w:t>
            </w:r>
            <w:proofErr w:type="spellEnd"/>
            <w:r w:rsidRPr="00BF63C5">
              <w:rPr>
                <w:rFonts w:ascii="Verdana" w:eastAsia="Calibri" w:hAnsi="Verdana"/>
                <w:sz w:val="18"/>
                <w:szCs w:val="20"/>
                <w:lang w:val="en-GB"/>
              </w:rPr>
              <w:t xml:space="preserve"> ITIL Foundation </w:t>
            </w:r>
            <w:proofErr w:type="spellStart"/>
            <w:r w:rsidRPr="00BF63C5">
              <w:rPr>
                <w:rFonts w:ascii="Verdana" w:eastAsia="Calibri" w:hAnsi="Verdana"/>
                <w:sz w:val="18"/>
                <w:szCs w:val="20"/>
                <w:lang w:val="en-GB"/>
              </w:rPr>
              <w:t>lub</w:t>
            </w:r>
            <w:proofErr w:type="spellEnd"/>
            <w:r w:rsidRPr="00BF63C5">
              <w:rPr>
                <w:rFonts w:ascii="Verdana" w:eastAsia="Calibri" w:hAnsi="Verdana"/>
                <w:sz w:val="18"/>
                <w:szCs w:val="20"/>
                <w:lang w:val="en-GB"/>
              </w:rPr>
              <w:t xml:space="preserve"> </w:t>
            </w:r>
            <w:proofErr w:type="spellStart"/>
            <w:r w:rsidRPr="00BF63C5">
              <w:rPr>
                <w:rFonts w:ascii="Verdana" w:eastAsia="Calibri" w:hAnsi="Verdana"/>
                <w:sz w:val="18"/>
                <w:szCs w:val="20"/>
                <w:lang w:val="en-GB"/>
              </w:rPr>
              <w:t>równoważny</w:t>
            </w:r>
            <w:proofErr w:type="spellEnd"/>
            <w:r w:rsidRPr="00BF63C5">
              <w:rPr>
                <w:rFonts w:ascii="Verdana" w:eastAsia="Calibri" w:hAnsi="Verdana"/>
                <w:sz w:val="18"/>
                <w:szCs w:val="20"/>
                <w:lang w:val="en-GB"/>
              </w:rPr>
              <w:t xml:space="preserve"> </w:t>
            </w:r>
          </w:p>
          <w:p w:rsidR="004747C9" w:rsidRPr="00BF63C5" w:rsidRDefault="004747C9" w:rsidP="00FA073F">
            <w:pPr>
              <w:pStyle w:val="Akapitzlist"/>
              <w:numPr>
                <w:ilvl w:val="0"/>
                <w:numId w:val="43"/>
              </w:numPr>
              <w:spacing w:line="240" w:lineRule="auto"/>
              <w:rPr>
                <w:rFonts w:ascii="Verdana" w:eastAsia="Calibri" w:hAnsi="Verdana"/>
                <w:sz w:val="18"/>
                <w:szCs w:val="20"/>
              </w:rPr>
            </w:pPr>
            <w:r w:rsidRPr="00BF63C5">
              <w:rPr>
                <w:rFonts w:ascii="Verdana" w:eastAsia="Calibri" w:hAnsi="Verdana"/>
                <w:sz w:val="18"/>
                <w:szCs w:val="20"/>
              </w:rPr>
              <w:t>Wykształcenie wyższe informatyczne lub wyższe techniczne</w:t>
            </w:r>
          </w:p>
        </w:tc>
        <w:tc>
          <w:tcPr>
            <w:tcW w:w="1982" w:type="dxa"/>
          </w:tcPr>
          <w:p w:rsidR="004747C9" w:rsidRPr="001E5913" w:rsidRDefault="004747C9" w:rsidP="00173B36">
            <w:pPr>
              <w:ind w:right="33"/>
              <w:jc w:val="center"/>
              <w:rPr>
                <w:rFonts w:ascii="Verdana" w:eastAsia="Calibri" w:hAnsi="Verdana" w:cs="Arial"/>
                <w:sz w:val="18"/>
                <w:szCs w:val="20"/>
                <w:lang w:val="en-US"/>
              </w:rPr>
            </w:pPr>
            <w:proofErr w:type="spellStart"/>
            <w:r w:rsidRPr="001E5913">
              <w:rPr>
                <w:rFonts w:ascii="Verdana" w:hAnsi="Verdana" w:cs="Arial"/>
                <w:sz w:val="18"/>
                <w:szCs w:val="20"/>
                <w:lang w:val="en-US"/>
              </w:rPr>
              <w:t>Specjalista</w:t>
            </w:r>
            <w:proofErr w:type="spellEnd"/>
            <w:r w:rsidRPr="001E5913">
              <w:rPr>
                <w:rFonts w:ascii="Verdana" w:hAnsi="Verdana" w:cs="Arial"/>
                <w:sz w:val="18"/>
                <w:szCs w:val="20"/>
                <w:lang w:val="en-US"/>
              </w:rPr>
              <w:t xml:space="preserve"> ds. </w:t>
            </w:r>
            <w:proofErr w:type="spellStart"/>
            <w:r w:rsidRPr="001E5913">
              <w:rPr>
                <w:rFonts w:ascii="Verdana" w:hAnsi="Verdana" w:cs="Arial"/>
                <w:sz w:val="18"/>
                <w:szCs w:val="20"/>
                <w:lang w:val="en-US"/>
              </w:rPr>
              <w:t>serwisu</w:t>
            </w:r>
            <w:proofErr w:type="spellEnd"/>
          </w:p>
        </w:tc>
        <w:tc>
          <w:tcPr>
            <w:tcW w:w="1899" w:type="dxa"/>
            <w:tcBorders>
              <w:right w:val="single" w:sz="4" w:space="0" w:color="auto"/>
            </w:tcBorders>
            <w:vAlign w:val="center"/>
          </w:tcPr>
          <w:p w:rsidR="004747C9" w:rsidRPr="00BF63C5" w:rsidRDefault="004747C9" w:rsidP="00173B36">
            <w:pPr>
              <w:ind w:right="92"/>
              <w:jc w:val="center"/>
              <w:rPr>
                <w:rFonts w:ascii="Verdana" w:hAnsi="Verdana" w:cs="Arial"/>
                <w:b/>
                <w:sz w:val="20"/>
                <w:szCs w:val="20"/>
                <w:lang w:val="en-US"/>
              </w:rPr>
            </w:pPr>
          </w:p>
        </w:tc>
        <w:tc>
          <w:tcPr>
            <w:tcW w:w="4391" w:type="dxa"/>
          </w:tcPr>
          <w:p w:rsidR="004747C9" w:rsidRPr="001E5913" w:rsidRDefault="004747C9" w:rsidP="001E5913">
            <w:pPr>
              <w:tabs>
                <w:tab w:val="left" w:pos="2619"/>
              </w:tabs>
              <w:rPr>
                <w:rFonts w:ascii="Verdana" w:hAnsi="Verdana" w:cs="Arial"/>
                <w:b/>
                <w:sz w:val="16"/>
                <w:szCs w:val="16"/>
              </w:rPr>
            </w:pPr>
            <w:r w:rsidRPr="001E5913">
              <w:rPr>
                <w:rFonts w:ascii="Verdana" w:hAnsi="Verdana" w:cs="Arial"/>
                <w:b/>
                <w:sz w:val="16"/>
                <w:szCs w:val="16"/>
              </w:rPr>
              <w:t>Kwalifikacje zawodowe:</w:t>
            </w:r>
          </w:p>
          <w:p w:rsidR="004747C9" w:rsidRPr="001E5913" w:rsidRDefault="004747C9" w:rsidP="003E7E5F">
            <w:pPr>
              <w:pStyle w:val="Akapitzlist"/>
              <w:numPr>
                <w:ilvl w:val="0"/>
                <w:numId w:val="191"/>
              </w:numPr>
              <w:ind w:left="249" w:hanging="249"/>
              <w:rPr>
                <w:rFonts w:ascii="Verdana" w:eastAsia="Calibri" w:hAnsi="Verdana"/>
                <w:bCs/>
                <w:sz w:val="16"/>
                <w:szCs w:val="16"/>
              </w:rPr>
            </w:pPr>
            <w:r w:rsidRPr="001E5913">
              <w:rPr>
                <w:rFonts w:ascii="Verdana" w:eastAsia="Calibri" w:hAnsi="Verdana"/>
                <w:bCs/>
                <w:sz w:val="16"/>
                <w:szCs w:val="16"/>
              </w:rPr>
              <w:t>Posiada certyfikat ………………………………………… nr ……...............wydany przez ……………...w zakresie ………………. na poziomie …………………………..</w:t>
            </w:r>
          </w:p>
          <w:p w:rsidR="004747C9" w:rsidRPr="001E5913" w:rsidRDefault="004747C9" w:rsidP="003E7E5F">
            <w:pPr>
              <w:pStyle w:val="Akapitzlist"/>
              <w:numPr>
                <w:ilvl w:val="0"/>
                <w:numId w:val="191"/>
              </w:numPr>
              <w:ind w:left="249" w:hanging="249"/>
              <w:rPr>
                <w:rFonts w:ascii="Verdana" w:eastAsia="Calibri" w:hAnsi="Verdana"/>
                <w:bCs/>
                <w:sz w:val="16"/>
                <w:szCs w:val="16"/>
              </w:rPr>
            </w:pPr>
            <w:r w:rsidRPr="001E5913">
              <w:rPr>
                <w:rFonts w:ascii="Verdana" w:eastAsia="Calibri" w:hAnsi="Verdana"/>
                <w:bCs/>
                <w:sz w:val="16"/>
                <w:szCs w:val="16"/>
              </w:rPr>
              <w:t xml:space="preserve"> Wykształcenie</w:t>
            </w:r>
          </w:p>
          <w:p w:rsidR="004747C9" w:rsidRPr="001E5913" w:rsidRDefault="004747C9" w:rsidP="001E5913">
            <w:pPr>
              <w:pStyle w:val="Akapitzlist"/>
              <w:rPr>
                <w:rFonts w:ascii="Verdana" w:eastAsia="Calibri" w:hAnsi="Verdana"/>
                <w:bCs/>
                <w:sz w:val="16"/>
                <w:szCs w:val="16"/>
              </w:rPr>
            </w:pPr>
          </w:p>
          <w:p w:rsidR="004747C9" w:rsidRPr="001E5913" w:rsidRDefault="004747C9" w:rsidP="001E5913">
            <w:pPr>
              <w:pStyle w:val="Akapitzlist"/>
              <w:ind w:hanging="471"/>
              <w:rPr>
                <w:rFonts w:ascii="Verdana" w:eastAsia="Calibri" w:hAnsi="Verdana"/>
                <w:bCs/>
                <w:sz w:val="16"/>
                <w:szCs w:val="16"/>
              </w:rPr>
            </w:pPr>
            <w:r w:rsidRPr="001E5913">
              <w:rPr>
                <w:rFonts w:ascii="Verdana" w:eastAsia="Calibri" w:hAnsi="Verdana"/>
                <w:bCs/>
                <w:sz w:val="16"/>
                <w:szCs w:val="16"/>
              </w:rPr>
              <w:t>…………………………………………</w:t>
            </w:r>
          </w:p>
          <w:p w:rsidR="004747C9" w:rsidRPr="001E5913" w:rsidRDefault="004747C9" w:rsidP="001E5913">
            <w:pPr>
              <w:rPr>
                <w:rFonts w:ascii="Verdana" w:eastAsia="Calibri" w:hAnsi="Verdana"/>
                <w:bCs/>
                <w:sz w:val="16"/>
                <w:szCs w:val="16"/>
              </w:rPr>
            </w:pPr>
          </w:p>
          <w:p w:rsidR="004747C9" w:rsidRPr="001E5913" w:rsidRDefault="004747C9" w:rsidP="001E5913">
            <w:pPr>
              <w:rPr>
                <w:rFonts w:ascii="Verdana" w:eastAsia="Calibri" w:hAnsi="Verdana"/>
                <w:bCs/>
                <w:sz w:val="16"/>
                <w:szCs w:val="16"/>
              </w:rPr>
            </w:pPr>
          </w:p>
          <w:p w:rsidR="004747C9" w:rsidRPr="001E5913" w:rsidRDefault="004747C9" w:rsidP="001E5913">
            <w:pPr>
              <w:tabs>
                <w:tab w:val="left" w:pos="2619"/>
              </w:tabs>
              <w:rPr>
                <w:rFonts w:ascii="Verdana" w:hAnsi="Verdana" w:cs="Arial"/>
                <w:b/>
                <w:sz w:val="16"/>
                <w:szCs w:val="16"/>
              </w:rPr>
            </w:pPr>
            <w:r w:rsidRPr="001E5913">
              <w:rPr>
                <w:rFonts w:ascii="Verdana" w:hAnsi="Verdana" w:cs="Arial"/>
                <w:b/>
                <w:sz w:val="16"/>
                <w:szCs w:val="16"/>
              </w:rPr>
              <w:t xml:space="preserve">Doświadczenie: </w:t>
            </w:r>
          </w:p>
          <w:p w:rsidR="004747C9" w:rsidRPr="001E5913" w:rsidRDefault="00043193" w:rsidP="00043193">
            <w:pPr>
              <w:pStyle w:val="Akapitzlist"/>
              <w:numPr>
                <w:ilvl w:val="0"/>
                <w:numId w:val="192"/>
              </w:numPr>
              <w:ind w:left="249" w:hanging="249"/>
              <w:contextualSpacing/>
              <w:rPr>
                <w:rFonts w:ascii="Verdana" w:eastAsia="Calibri" w:hAnsi="Verdana"/>
                <w:bCs/>
                <w:sz w:val="16"/>
                <w:szCs w:val="16"/>
              </w:rPr>
            </w:pPr>
            <w:r>
              <w:rPr>
                <w:rFonts w:ascii="Verdana" w:eastAsia="Calibri" w:hAnsi="Verdana"/>
                <w:bCs/>
                <w:sz w:val="16"/>
                <w:szCs w:val="16"/>
              </w:rPr>
              <w:t xml:space="preserve">się przez okres 12 miesięcy </w:t>
            </w:r>
            <w:r w:rsidR="00591F7C" w:rsidRPr="001E5913">
              <w:rPr>
                <w:rFonts w:ascii="Verdana" w:eastAsia="Calibri" w:hAnsi="Verdana"/>
                <w:bCs/>
                <w:sz w:val="16"/>
                <w:szCs w:val="16"/>
              </w:rPr>
              <w:t>utrzymaniem systemu informatycznego działającego w trybie 24-godzinnym.</w:t>
            </w:r>
          </w:p>
        </w:tc>
        <w:tc>
          <w:tcPr>
            <w:tcW w:w="2067" w:type="dxa"/>
            <w:vAlign w:val="center"/>
          </w:tcPr>
          <w:p w:rsidR="004747C9" w:rsidRPr="001E5913" w:rsidRDefault="004747C9" w:rsidP="00173B36">
            <w:pPr>
              <w:spacing w:before="120"/>
              <w:rPr>
                <w:rFonts w:ascii="Verdana" w:eastAsia="Calibri" w:hAnsi="Verdana" w:cs="Arial"/>
                <w:i/>
                <w:sz w:val="18"/>
                <w:szCs w:val="20"/>
              </w:rPr>
            </w:pPr>
            <w:r w:rsidRPr="001E5913">
              <w:rPr>
                <w:rFonts w:ascii="Verdana" w:eastAsia="Calibri" w:hAnsi="Verdana" w:cs="Arial"/>
                <w:i/>
                <w:sz w:val="18"/>
                <w:szCs w:val="20"/>
              </w:rPr>
              <w:t>…………….. (Podać podstawę dysponowania daną osobą przez Wykonawcę)</w:t>
            </w:r>
          </w:p>
        </w:tc>
      </w:tr>
      <w:tr w:rsidR="004747C9" w:rsidRPr="00FB6E44" w:rsidTr="004747C9">
        <w:trPr>
          <w:trHeight w:val="978"/>
        </w:trPr>
        <w:tc>
          <w:tcPr>
            <w:tcW w:w="616" w:type="dxa"/>
            <w:tcBorders>
              <w:top w:val="double" w:sz="4" w:space="0" w:color="auto"/>
              <w:bottom w:val="double" w:sz="4" w:space="0" w:color="auto"/>
              <w:right w:val="double" w:sz="4" w:space="0" w:color="auto"/>
            </w:tcBorders>
            <w:vAlign w:val="center"/>
          </w:tcPr>
          <w:p w:rsidR="004747C9" w:rsidRPr="00FB6E44" w:rsidRDefault="004747C9" w:rsidP="00173B36">
            <w:pPr>
              <w:spacing w:before="120"/>
              <w:jc w:val="center"/>
              <w:rPr>
                <w:rFonts w:ascii="Verdana" w:eastAsia="Calibri" w:hAnsi="Verdana" w:cs="Arial"/>
                <w:sz w:val="20"/>
                <w:szCs w:val="20"/>
              </w:rPr>
            </w:pPr>
            <w:r w:rsidRPr="00FB6E44">
              <w:rPr>
                <w:rFonts w:ascii="Verdana" w:eastAsia="Calibri" w:hAnsi="Verdana" w:cs="Arial"/>
                <w:sz w:val="20"/>
                <w:szCs w:val="20"/>
              </w:rPr>
              <w:t>5</w:t>
            </w:r>
          </w:p>
        </w:tc>
        <w:tc>
          <w:tcPr>
            <w:tcW w:w="3405" w:type="dxa"/>
            <w:tcBorders>
              <w:left w:val="double" w:sz="4" w:space="0" w:color="auto"/>
              <w:bottom w:val="single" w:sz="8" w:space="0" w:color="auto"/>
            </w:tcBorders>
          </w:tcPr>
          <w:p w:rsidR="004747C9" w:rsidRPr="00BF63C5" w:rsidRDefault="004747C9" w:rsidP="00FA073F">
            <w:pPr>
              <w:pStyle w:val="Akapitzlist"/>
              <w:numPr>
                <w:ilvl w:val="0"/>
                <w:numId w:val="44"/>
              </w:numPr>
              <w:spacing w:line="240" w:lineRule="auto"/>
              <w:rPr>
                <w:rFonts w:ascii="Verdana" w:eastAsia="Calibri" w:hAnsi="Verdana"/>
                <w:sz w:val="18"/>
                <w:szCs w:val="20"/>
              </w:rPr>
            </w:pPr>
            <w:r w:rsidRPr="00BF63C5">
              <w:rPr>
                <w:rFonts w:ascii="Verdana" w:hAnsi="Verdana"/>
                <w:sz w:val="18"/>
                <w:szCs w:val="20"/>
                <w:lang w:eastAsia="pl-PL"/>
              </w:rPr>
              <w:t xml:space="preserve">Certyfikat potwierdzający znajomość zasad administrowania systemami Windows </w:t>
            </w:r>
          </w:p>
        </w:tc>
        <w:tc>
          <w:tcPr>
            <w:tcW w:w="1982" w:type="dxa"/>
            <w:tcBorders>
              <w:bottom w:val="single" w:sz="8" w:space="0" w:color="auto"/>
            </w:tcBorders>
          </w:tcPr>
          <w:p w:rsidR="004747C9" w:rsidRPr="001E5913" w:rsidRDefault="004747C9" w:rsidP="00173B36">
            <w:pPr>
              <w:ind w:right="33"/>
              <w:jc w:val="center"/>
              <w:rPr>
                <w:rFonts w:ascii="Verdana" w:eastAsia="Calibri" w:hAnsi="Verdana" w:cs="Arial"/>
                <w:sz w:val="18"/>
                <w:szCs w:val="20"/>
                <w:lang w:val="en-GB"/>
              </w:rPr>
            </w:pPr>
            <w:proofErr w:type="spellStart"/>
            <w:r w:rsidRPr="001E5913">
              <w:rPr>
                <w:rFonts w:ascii="Verdana" w:hAnsi="Verdana" w:cs="Arial"/>
                <w:sz w:val="18"/>
                <w:szCs w:val="20"/>
                <w:lang w:val="en-GB"/>
              </w:rPr>
              <w:t>Inżynier</w:t>
            </w:r>
            <w:proofErr w:type="spellEnd"/>
            <w:r w:rsidRPr="001E5913">
              <w:rPr>
                <w:rFonts w:ascii="Verdana" w:hAnsi="Verdana" w:cs="Arial"/>
                <w:sz w:val="18"/>
                <w:szCs w:val="20"/>
                <w:lang w:val="en-GB"/>
              </w:rPr>
              <w:t xml:space="preserve"> systemowy</w:t>
            </w:r>
          </w:p>
        </w:tc>
        <w:tc>
          <w:tcPr>
            <w:tcW w:w="1899" w:type="dxa"/>
            <w:tcBorders>
              <w:bottom w:val="single" w:sz="8" w:space="0" w:color="auto"/>
              <w:right w:val="single" w:sz="4" w:space="0" w:color="auto"/>
            </w:tcBorders>
            <w:vAlign w:val="center"/>
          </w:tcPr>
          <w:p w:rsidR="004747C9" w:rsidRPr="00BF63C5" w:rsidRDefault="004747C9" w:rsidP="00173B36">
            <w:pPr>
              <w:ind w:right="92"/>
              <w:jc w:val="center"/>
              <w:rPr>
                <w:rFonts w:ascii="Verdana" w:hAnsi="Verdana" w:cs="Arial"/>
                <w:b/>
                <w:sz w:val="20"/>
                <w:szCs w:val="20"/>
                <w:lang w:val="en-US"/>
              </w:rPr>
            </w:pPr>
          </w:p>
        </w:tc>
        <w:tc>
          <w:tcPr>
            <w:tcW w:w="4391" w:type="dxa"/>
            <w:tcBorders>
              <w:bottom w:val="single" w:sz="8" w:space="0" w:color="auto"/>
            </w:tcBorders>
          </w:tcPr>
          <w:p w:rsidR="00591F7C" w:rsidRPr="001E5913" w:rsidRDefault="00591F7C" w:rsidP="001E5913">
            <w:pPr>
              <w:tabs>
                <w:tab w:val="left" w:pos="2619"/>
              </w:tabs>
              <w:rPr>
                <w:rFonts w:ascii="Verdana" w:hAnsi="Verdana" w:cs="Arial"/>
                <w:b/>
                <w:sz w:val="16"/>
                <w:szCs w:val="16"/>
              </w:rPr>
            </w:pPr>
            <w:r w:rsidRPr="001E5913">
              <w:rPr>
                <w:rFonts w:ascii="Verdana" w:hAnsi="Verdana" w:cs="Arial"/>
                <w:b/>
                <w:sz w:val="16"/>
                <w:szCs w:val="16"/>
              </w:rPr>
              <w:t>Kwalifikacje zawodowe:</w:t>
            </w:r>
          </w:p>
          <w:p w:rsidR="004747C9" w:rsidRPr="001E5913" w:rsidRDefault="00591F7C" w:rsidP="001E5913">
            <w:pPr>
              <w:tabs>
                <w:tab w:val="left" w:pos="2619"/>
              </w:tabs>
              <w:rPr>
                <w:rFonts w:ascii="Verdana" w:eastAsia="Calibri" w:hAnsi="Verdana"/>
                <w:bCs/>
                <w:sz w:val="16"/>
                <w:szCs w:val="16"/>
              </w:rPr>
            </w:pPr>
            <w:r w:rsidRPr="001E5913">
              <w:rPr>
                <w:rFonts w:ascii="Verdana" w:eastAsia="Calibri" w:hAnsi="Verdana"/>
                <w:bCs/>
                <w:sz w:val="16"/>
                <w:szCs w:val="16"/>
              </w:rPr>
              <w:t>Posiada certyfikat ………………………………………… nr ……...............wydany przez ……………...w zakresie ………………. na poziomie …………………………..</w:t>
            </w:r>
          </w:p>
          <w:p w:rsidR="00591F7C" w:rsidRPr="001E5913" w:rsidRDefault="00591F7C" w:rsidP="001E5913">
            <w:pPr>
              <w:tabs>
                <w:tab w:val="left" w:pos="2619"/>
              </w:tabs>
              <w:rPr>
                <w:rFonts w:ascii="Verdana" w:eastAsia="Calibri" w:hAnsi="Verdana"/>
                <w:bCs/>
                <w:sz w:val="16"/>
                <w:szCs w:val="16"/>
              </w:rPr>
            </w:pPr>
          </w:p>
          <w:p w:rsidR="00591F7C" w:rsidRPr="001E5913" w:rsidRDefault="00591F7C" w:rsidP="001E5913">
            <w:pPr>
              <w:tabs>
                <w:tab w:val="left" w:pos="2619"/>
              </w:tabs>
              <w:rPr>
                <w:rFonts w:ascii="Verdana" w:hAnsi="Verdana" w:cs="Arial"/>
                <w:b/>
                <w:sz w:val="16"/>
                <w:szCs w:val="16"/>
              </w:rPr>
            </w:pPr>
          </w:p>
          <w:p w:rsidR="00591F7C" w:rsidRPr="001E5913" w:rsidRDefault="00591F7C" w:rsidP="001E5913">
            <w:pPr>
              <w:tabs>
                <w:tab w:val="left" w:pos="2619"/>
              </w:tabs>
              <w:rPr>
                <w:rFonts w:ascii="Verdana" w:hAnsi="Verdana" w:cs="Arial"/>
                <w:b/>
                <w:sz w:val="16"/>
                <w:szCs w:val="16"/>
              </w:rPr>
            </w:pPr>
            <w:r w:rsidRPr="001E5913">
              <w:rPr>
                <w:rFonts w:ascii="Verdana" w:hAnsi="Verdana" w:cs="Arial"/>
                <w:b/>
                <w:sz w:val="16"/>
                <w:szCs w:val="16"/>
              </w:rPr>
              <w:t xml:space="preserve">Doświadczenie: </w:t>
            </w:r>
          </w:p>
          <w:p w:rsidR="004747C9" w:rsidRPr="001E5913" w:rsidRDefault="00043193" w:rsidP="003E7E5F">
            <w:pPr>
              <w:pStyle w:val="Akapitzlist"/>
              <w:numPr>
                <w:ilvl w:val="0"/>
                <w:numId w:val="193"/>
              </w:numPr>
              <w:tabs>
                <w:tab w:val="left" w:pos="2619"/>
              </w:tabs>
              <w:ind w:left="249" w:hanging="249"/>
              <w:rPr>
                <w:rFonts w:ascii="Verdana" w:hAnsi="Verdana"/>
                <w:sz w:val="16"/>
                <w:szCs w:val="16"/>
              </w:rPr>
            </w:pPr>
            <w:r w:rsidRPr="001E5913">
              <w:rPr>
                <w:rFonts w:ascii="Verdana" w:eastAsia="Calibri" w:hAnsi="Verdana"/>
                <w:bCs/>
                <w:sz w:val="16"/>
                <w:szCs w:val="16"/>
              </w:rPr>
              <w:t>W</w:t>
            </w:r>
            <w:r>
              <w:rPr>
                <w:rFonts w:ascii="Verdana" w:eastAsia="Calibri" w:hAnsi="Verdana"/>
                <w:bCs/>
                <w:sz w:val="16"/>
                <w:szCs w:val="16"/>
              </w:rPr>
              <w:t xml:space="preserve"> ciągu ostatnich 3 lat przez okres co najmniej 12 miesięcy zajmował się </w:t>
            </w:r>
            <w:r w:rsidR="00591F7C" w:rsidRPr="001E5913">
              <w:rPr>
                <w:rFonts w:ascii="Verdana" w:eastAsia="Calibri" w:hAnsi="Verdana"/>
                <w:bCs/>
                <w:sz w:val="16"/>
                <w:szCs w:val="16"/>
              </w:rPr>
              <w:t>administrowaniem systemami Windows.</w:t>
            </w:r>
          </w:p>
        </w:tc>
        <w:tc>
          <w:tcPr>
            <w:tcW w:w="2067" w:type="dxa"/>
            <w:vAlign w:val="center"/>
          </w:tcPr>
          <w:p w:rsidR="004747C9" w:rsidRPr="001E5913" w:rsidRDefault="004747C9" w:rsidP="00173B36">
            <w:pPr>
              <w:spacing w:before="120"/>
              <w:rPr>
                <w:rFonts w:ascii="Verdana" w:eastAsia="Calibri" w:hAnsi="Verdana" w:cs="Arial"/>
                <w:i/>
                <w:sz w:val="18"/>
                <w:szCs w:val="20"/>
              </w:rPr>
            </w:pPr>
            <w:r w:rsidRPr="001E5913">
              <w:rPr>
                <w:rFonts w:ascii="Verdana" w:eastAsia="Calibri" w:hAnsi="Verdana" w:cs="Arial"/>
                <w:i/>
                <w:sz w:val="18"/>
                <w:szCs w:val="20"/>
              </w:rPr>
              <w:t>…………….. (Podać podstawę dysponowania daną osobą przez Wykonawcę)</w:t>
            </w:r>
          </w:p>
        </w:tc>
      </w:tr>
      <w:tr w:rsidR="004747C9" w:rsidRPr="00FB6E44" w:rsidTr="004747C9">
        <w:trPr>
          <w:trHeight w:val="978"/>
        </w:trPr>
        <w:tc>
          <w:tcPr>
            <w:tcW w:w="616" w:type="dxa"/>
            <w:tcBorders>
              <w:top w:val="double" w:sz="4" w:space="0" w:color="auto"/>
              <w:left w:val="double" w:sz="4" w:space="0" w:color="auto"/>
              <w:bottom w:val="double" w:sz="4" w:space="0" w:color="auto"/>
              <w:right w:val="double" w:sz="4" w:space="0" w:color="auto"/>
            </w:tcBorders>
            <w:vAlign w:val="center"/>
          </w:tcPr>
          <w:p w:rsidR="004747C9" w:rsidRPr="00FB6E44" w:rsidRDefault="004747C9" w:rsidP="00173B36">
            <w:pPr>
              <w:spacing w:before="120"/>
              <w:jc w:val="center"/>
              <w:rPr>
                <w:rFonts w:ascii="Verdana" w:eastAsia="Calibri" w:hAnsi="Verdana" w:cs="Arial"/>
                <w:sz w:val="20"/>
                <w:szCs w:val="20"/>
              </w:rPr>
            </w:pPr>
            <w:r w:rsidRPr="00FB6E44">
              <w:rPr>
                <w:rFonts w:ascii="Verdana" w:eastAsia="Calibri" w:hAnsi="Verdana" w:cs="Arial"/>
                <w:sz w:val="20"/>
                <w:szCs w:val="20"/>
              </w:rPr>
              <w:t>6</w:t>
            </w:r>
          </w:p>
        </w:tc>
        <w:tc>
          <w:tcPr>
            <w:tcW w:w="3405" w:type="dxa"/>
            <w:tcBorders>
              <w:top w:val="single" w:sz="8" w:space="0" w:color="auto"/>
              <w:left w:val="double" w:sz="4" w:space="0" w:color="auto"/>
              <w:bottom w:val="single" w:sz="8" w:space="0" w:color="auto"/>
              <w:right w:val="single" w:sz="8" w:space="0" w:color="auto"/>
            </w:tcBorders>
          </w:tcPr>
          <w:p w:rsidR="004747C9" w:rsidRPr="00BF63C5" w:rsidRDefault="004747C9" w:rsidP="00FA073F">
            <w:pPr>
              <w:pStyle w:val="Akapitzlist"/>
              <w:numPr>
                <w:ilvl w:val="0"/>
                <w:numId w:val="45"/>
              </w:numPr>
              <w:spacing w:line="240" w:lineRule="auto"/>
              <w:rPr>
                <w:rFonts w:ascii="Verdana" w:hAnsi="Verdana"/>
                <w:sz w:val="18"/>
                <w:szCs w:val="20"/>
                <w:lang w:eastAsia="pl-PL"/>
              </w:rPr>
            </w:pPr>
            <w:r w:rsidRPr="00BF63C5">
              <w:rPr>
                <w:rFonts w:ascii="Verdana" w:hAnsi="Verdana"/>
                <w:sz w:val="18"/>
                <w:szCs w:val="20"/>
                <w:lang w:eastAsia="pl-PL"/>
              </w:rPr>
              <w:t xml:space="preserve">Wykształcenie wyższe informatyczne lub wyższe ekonomiczne lub wyższe o kierunku zarządzanie </w:t>
            </w:r>
          </w:p>
          <w:p w:rsidR="004747C9" w:rsidRPr="00BF63C5" w:rsidRDefault="004747C9" w:rsidP="00173B36">
            <w:pPr>
              <w:rPr>
                <w:rFonts w:ascii="Verdana" w:eastAsia="Calibri" w:hAnsi="Verdana" w:cs="Arial"/>
                <w:sz w:val="18"/>
                <w:szCs w:val="20"/>
              </w:rPr>
            </w:pPr>
          </w:p>
        </w:tc>
        <w:tc>
          <w:tcPr>
            <w:tcW w:w="1982" w:type="dxa"/>
            <w:tcBorders>
              <w:top w:val="single" w:sz="8" w:space="0" w:color="auto"/>
              <w:left w:val="single" w:sz="8" w:space="0" w:color="auto"/>
              <w:bottom w:val="single" w:sz="8" w:space="0" w:color="auto"/>
              <w:right w:val="single" w:sz="8" w:space="0" w:color="auto"/>
            </w:tcBorders>
          </w:tcPr>
          <w:p w:rsidR="004747C9" w:rsidRPr="001E5913" w:rsidRDefault="004747C9" w:rsidP="00173B36">
            <w:pPr>
              <w:ind w:right="33"/>
              <w:jc w:val="center"/>
              <w:rPr>
                <w:rFonts w:ascii="Verdana" w:hAnsi="Verdana" w:cs="Arial"/>
                <w:sz w:val="18"/>
                <w:szCs w:val="20"/>
              </w:rPr>
            </w:pPr>
            <w:r w:rsidRPr="001E5913">
              <w:rPr>
                <w:rFonts w:ascii="Verdana" w:hAnsi="Verdana" w:cs="Arial"/>
                <w:sz w:val="18"/>
                <w:szCs w:val="20"/>
              </w:rPr>
              <w:t xml:space="preserve">Analityk biznesowy ds. Modelowania procesów biznesowych </w:t>
            </w:r>
          </w:p>
        </w:tc>
        <w:tc>
          <w:tcPr>
            <w:tcW w:w="1899" w:type="dxa"/>
            <w:tcBorders>
              <w:top w:val="single" w:sz="8" w:space="0" w:color="auto"/>
              <w:left w:val="single" w:sz="8" w:space="0" w:color="auto"/>
              <w:bottom w:val="single" w:sz="8" w:space="0" w:color="auto"/>
              <w:right w:val="single" w:sz="4" w:space="0" w:color="auto"/>
            </w:tcBorders>
            <w:vAlign w:val="center"/>
          </w:tcPr>
          <w:p w:rsidR="004747C9" w:rsidRPr="00BF63C5" w:rsidRDefault="004747C9" w:rsidP="00173B36">
            <w:pPr>
              <w:ind w:right="92"/>
              <w:jc w:val="center"/>
              <w:rPr>
                <w:rFonts w:ascii="Verdana" w:hAnsi="Verdana" w:cs="Arial"/>
                <w:b/>
                <w:sz w:val="20"/>
                <w:szCs w:val="20"/>
              </w:rPr>
            </w:pPr>
          </w:p>
        </w:tc>
        <w:tc>
          <w:tcPr>
            <w:tcW w:w="4391" w:type="dxa"/>
            <w:tcBorders>
              <w:top w:val="single" w:sz="8" w:space="0" w:color="auto"/>
              <w:left w:val="single" w:sz="8" w:space="0" w:color="auto"/>
              <w:bottom w:val="single" w:sz="8" w:space="0" w:color="auto"/>
              <w:right w:val="single" w:sz="8" w:space="0" w:color="auto"/>
            </w:tcBorders>
          </w:tcPr>
          <w:p w:rsidR="00BF63C5" w:rsidRPr="001E5913" w:rsidRDefault="00BF63C5" w:rsidP="001E5913">
            <w:pPr>
              <w:tabs>
                <w:tab w:val="left" w:pos="2619"/>
              </w:tabs>
              <w:rPr>
                <w:rFonts w:ascii="Verdana" w:hAnsi="Verdana" w:cs="Arial"/>
                <w:b/>
                <w:sz w:val="16"/>
                <w:szCs w:val="16"/>
              </w:rPr>
            </w:pPr>
            <w:r w:rsidRPr="001E5913">
              <w:rPr>
                <w:rFonts w:ascii="Verdana" w:hAnsi="Verdana" w:cs="Arial"/>
                <w:b/>
                <w:sz w:val="16"/>
                <w:szCs w:val="16"/>
              </w:rPr>
              <w:t>Kwalifikacje zawodowe:</w:t>
            </w:r>
          </w:p>
          <w:p w:rsidR="00BF63C5" w:rsidRPr="001E5913" w:rsidRDefault="00BF63C5" w:rsidP="003E7E5F">
            <w:pPr>
              <w:pStyle w:val="Akapitzlist"/>
              <w:numPr>
                <w:ilvl w:val="0"/>
                <w:numId w:val="194"/>
              </w:numPr>
              <w:ind w:left="0" w:hanging="471"/>
              <w:rPr>
                <w:rFonts w:ascii="Verdana" w:eastAsia="Calibri" w:hAnsi="Verdana"/>
                <w:bCs/>
                <w:sz w:val="16"/>
                <w:szCs w:val="16"/>
              </w:rPr>
            </w:pPr>
            <w:r w:rsidRPr="001E5913">
              <w:rPr>
                <w:rFonts w:ascii="Verdana" w:eastAsia="Calibri" w:hAnsi="Verdana"/>
                <w:bCs/>
                <w:sz w:val="16"/>
                <w:szCs w:val="16"/>
              </w:rPr>
              <w:t>1) Wykształcenie</w:t>
            </w:r>
          </w:p>
          <w:p w:rsidR="00BF63C5" w:rsidRPr="001E5913" w:rsidRDefault="00BF63C5" w:rsidP="001E5913">
            <w:pPr>
              <w:pStyle w:val="Akapitzlist"/>
              <w:rPr>
                <w:rFonts w:ascii="Verdana" w:eastAsia="Calibri" w:hAnsi="Verdana"/>
                <w:bCs/>
                <w:sz w:val="16"/>
                <w:szCs w:val="16"/>
              </w:rPr>
            </w:pPr>
          </w:p>
          <w:p w:rsidR="00BF63C5" w:rsidRPr="001E5913" w:rsidRDefault="00BF63C5" w:rsidP="001E5913">
            <w:pPr>
              <w:pStyle w:val="Akapitzlist"/>
              <w:ind w:hanging="471"/>
              <w:rPr>
                <w:rFonts w:ascii="Verdana" w:eastAsia="Calibri" w:hAnsi="Verdana"/>
                <w:bCs/>
                <w:sz w:val="16"/>
                <w:szCs w:val="16"/>
              </w:rPr>
            </w:pPr>
            <w:r w:rsidRPr="001E5913">
              <w:rPr>
                <w:rFonts w:ascii="Verdana" w:eastAsia="Calibri" w:hAnsi="Verdana"/>
                <w:bCs/>
                <w:sz w:val="16"/>
                <w:szCs w:val="16"/>
              </w:rPr>
              <w:t>…………………………………………</w:t>
            </w:r>
          </w:p>
          <w:p w:rsidR="004747C9" w:rsidRPr="001E5913" w:rsidRDefault="004747C9" w:rsidP="001E5913">
            <w:pPr>
              <w:tabs>
                <w:tab w:val="left" w:pos="2619"/>
              </w:tabs>
              <w:rPr>
                <w:rFonts w:ascii="Verdana" w:hAnsi="Verdana" w:cs="Arial"/>
                <w:b/>
                <w:sz w:val="16"/>
                <w:szCs w:val="16"/>
              </w:rPr>
            </w:pPr>
          </w:p>
          <w:p w:rsidR="00BF63C5" w:rsidRPr="001E5913" w:rsidRDefault="00BF63C5" w:rsidP="001E5913">
            <w:pPr>
              <w:tabs>
                <w:tab w:val="left" w:pos="2619"/>
              </w:tabs>
              <w:rPr>
                <w:rFonts w:ascii="Verdana" w:hAnsi="Verdana" w:cs="Arial"/>
                <w:b/>
                <w:sz w:val="16"/>
                <w:szCs w:val="16"/>
              </w:rPr>
            </w:pPr>
          </w:p>
          <w:p w:rsidR="00BF63C5" w:rsidRPr="001E5913" w:rsidRDefault="00BF63C5" w:rsidP="001E5913">
            <w:pPr>
              <w:tabs>
                <w:tab w:val="left" w:pos="2619"/>
              </w:tabs>
              <w:rPr>
                <w:rFonts w:ascii="Verdana" w:hAnsi="Verdana" w:cs="Arial"/>
                <w:b/>
                <w:sz w:val="16"/>
                <w:szCs w:val="16"/>
              </w:rPr>
            </w:pPr>
            <w:r w:rsidRPr="001E5913">
              <w:rPr>
                <w:rFonts w:ascii="Verdana" w:hAnsi="Verdana" w:cs="Arial"/>
                <w:b/>
                <w:sz w:val="16"/>
                <w:szCs w:val="16"/>
              </w:rPr>
              <w:t xml:space="preserve">Doświadczenie: </w:t>
            </w:r>
          </w:p>
          <w:p w:rsidR="00BF63C5" w:rsidRPr="001E5913" w:rsidRDefault="00BF63C5" w:rsidP="001E5913">
            <w:pPr>
              <w:pStyle w:val="Akapitzlist"/>
              <w:ind w:left="249" w:hanging="249"/>
              <w:contextualSpacing/>
              <w:rPr>
                <w:rFonts w:ascii="Verdana" w:hAnsi="Verdana"/>
                <w:b/>
                <w:sz w:val="16"/>
                <w:szCs w:val="16"/>
              </w:rPr>
            </w:pPr>
            <w:r w:rsidRPr="001E5913">
              <w:rPr>
                <w:rFonts w:ascii="Verdana" w:hAnsi="Verdana"/>
                <w:sz w:val="16"/>
                <w:szCs w:val="16"/>
              </w:rPr>
              <w:t>1</w:t>
            </w:r>
            <w:r w:rsidR="00043193">
              <w:rPr>
                <w:rFonts w:ascii="Verdana" w:hAnsi="Verdana"/>
                <w:sz w:val="16"/>
                <w:szCs w:val="16"/>
              </w:rPr>
              <w:t>)</w:t>
            </w:r>
            <w:r w:rsidR="00043193" w:rsidRPr="001E5913">
              <w:rPr>
                <w:rFonts w:ascii="Verdana" w:eastAsia="Calibri" w:hAnsi="Verdana"/>
                <w:bCs/>
                <w:sz w:val="16"/>
                <w:szCs w:val="16"/>
              </w:rPr>
              <w:t xml:space="preserve"> W</w:t>
            </w:r>
            <w:r w:rsidR="00043193">
              <w:rPr>
                <w:rFonts w:ascii="Verdana" w:eastAsia="Calibri" w:hAnsi="Verdana"/>
                <w:bCs/>
                <w:sz w:val="16"/>
                <w:szCs w:val="16"/>
              </w:rPr>
              <w:t xml:space="preserve"> ciągu ostatnich 3 lat </w:t>
            </w:r>
            <w:r w:rsidRPr="001E5913">
              <w:rPr>
                <w:rFonts w:ascii="Verdana" w:eastAsia="Calibri" w:hAnsi="Verdana"/>
                <w:bCs/>
                <w:sz w:val="16"/>
                <w:szCs w:val="16"/>
              </w:rPr>
              <w:t xml:space="preserve">pełnił rolę analityka biznesowego w projekcie IT …………………………… (podać nazwy projektu, ew. zleceniodawców), w którym wykorzystywał techniki UML 2.x oraz </w:t>
            </w:r>
            <w:r w:rsidRPr="001E5913">
              <w:rPr>
                <w:rFonts w:ascii="Verdana" w:eastAsia="Calibri" w:hAnsi="Verdana"/>
                <w:bCs/>
                <w:sz w:val="16"/>
                <w:szCs w:val="16"/>
              </w:rPr>
              <w:lastRenderedPageBreak/>
              <w:t>modelowania procesów za pomocą notacji BPMN.</w:t>
            </w:r>
          </w:p>
          <w:p w:rsidR="00043193" w:rsidRPr="001E5913" w:rsidRDefault="00043193" w:rsidP="00043193">
            <w:pPr>
              <w:pStyle w:val="Akapitzlist"/>
              <w:ind w:left="249" w:hanging="249"/>
              <w:contextualSpacing/>
              <w:rPr>
                <w:rFonts w:ascii="Verdana" w:hAnsi="Verdana"/>
                <w:b/>
                <w:sz w:val="16"/>
                <w:szCs w:val="16"/>
              </w:rPr>
            </w:pPr>
            <w:r>
              <w:rPr>
                <w:rFonts w:ascii="Verdana" w:eastAsia="Calibri" w:hAnsi="Verdana"/>
                <w:bCs/>
                <w:sz w:val="16"/>
                <w:szCs w:val="16"/>
              </w:rPr>
              <w:t xml:space="preserve">2) </w:t>
            </w:r>
            <w:r w:rsidRPr="001E5913">
              <w:rPr>
                <w:rFonts w:ascii="Verdana" w:eastAsia="Calibri" w:hAnsi="Verdana"/>
                <w:bCs/>
                <w:sz w:val="16"/>
                <w:szCs w:val="16"/>
              </w:rPr>
              <w:t>W</w:t>
            </w:r>
            <w:r>
              <w:rPr>
                <w:rFonts w:ascii="Verdana" w:eastAsia="Calibri" w:hAnsi="Verdana"/>
                <w:bCs/>
                <w:sz w:val="16"/>
                <w:szCs w:val="16"/>
              </w:rPr>
              <w:t xml:space="preserve"> ciągu ostatnich 3 lat </w:t>
            </w:r>
            <w:r w:rsidRPr="001E5913">
              <w:rPr>
                <w:rFonts w:ascii="Verdana" w:eastAsia="Calibri" w:hAnsi="Verdana"/>
                <w:bCs/>
                <w:sz w:val="16"/>
                <w:szCs w:val="16"/>
              </w:rPr>
              <w:t>pełnił rolę analityka biznesowego w projekcie IT …………………………… (podać nazwy projektu, ew. zleceniodawców), w którym wykorzystywał techniki UML 2.x oraz</w:t>
            </w:r>
            <w:r>
              <w:rPr>
                <w:rFonts w:ascii="Verdana" w:eastAsia="Calibri" w:hAnsi="Verdana"/>
                <w:bCs/>
                <w:sz w:val="16"/>
                <w:szCs w:val="16"/>
              </w:rPr>
              <w:t xml:space="preserve"> </w:t>
            </w:r>
            <w:r w:rsidRPr="001E5913">
              <w:rPr>
                <w:rFonts w:ascii="Verdana" w:eastAsia="Calibri" w:hAnsi="Verdana"/>
                <w:bCs/>
                <w:sz w:val="16"/>
                <w:szCs w:val="16"/>
              </w:rPr>
              <w:t>modelowania procesów za pomocą notacji BPMN.</w:t>
            </w:r>
          </w:p>
          <w:p w:rsidR="004747C9" w:rsidRPr="001E5913" w:rsidRDefault="004747C9" w:rsidP="00043193">
            <w:pPr>
              <w:pStyle w:val="Akapitzlist"/>
              <w:ind w:left="249"/>
              <w:contextualSpacing/>
              <w:rPr>
                <w:rFonts w:ascii="Verdana" w:hAnsi="Verdana"/>
                <w:b/>
                <w:sz w:val="16"/>
                <w:szCs w:val="16"/>
              </w:rPr>
            </w:pPr>
          </w:p>
        </w:tc>
        <w:tc>
          <w:tcPr>
            <w:tcW w:w="2067" w:type="dxa"/>
            <w:vAlign w:val="center"/>
          </w:tcPr>
          <w:p w:rsidR="004747C9" w:rsidRPr="001E5913" w:rsidRDefault="004747C9" w:rsidP="00173B36">
            <w:pPr>
              <w:spacing w:before="120"/>
              <w:rPr>
                <w:rFonts w:ascii="Verdana" w:eastAsia="Calibri" w:hAnsi="Verdana" w:cs="Arial"/>
                <w:i/>
                <w:sz w:val="18"/>
                <w:szCs w:val="20"/>
              </w:rPr>
            </w:pPr>
            <w:r w:rsidRPr="001E5913">
              <w:rPr>
                <w:rFonts w:ascii="Verdana" w:eastAsia="Calibri" w:hAnsi="Verdana" w:cs="Arial"/>
                <w:i/>
                <w:sz w:val="18"/>
                <w:szCs w:val="20"/>
              </w:rPr>
              <w:lastRenderedPageBreak/>
              <w:t>…………….. (Podać podstawę dysponowania daną osobą przez Wykonawcę)</w:t>
            </w:r>
          </w:p>
        </w:tc>
      </w:tr>
      <w:tr w:rsidR="004747C9" w:rsidRPr="00FB6E44" w:rsidTr="004747C9">
        <w:trPr>
          <w:trHeight w:val="978"/>
        </w:trPr>
        <w:tc>
          <w:tcPr>
            <w:tcW w:w="616" w:type="dxa"/>
            <w:tcBorders>
              <w:top w:val="double" w:sz="4" w:space="0" w:color="auto"/>
              <w:left w:val="double" w:sz="4" w:space="0" w:color="auto"/>
              <w:bottom w:val="double" w:sz="4" w:space="0" w:color="auto"/>
              <w:right w:val="double" w:sz="4" w:space="0" w:color="auto"/>
            </w:tcBorders>
            <w:vAlign w:val="center"/>
          </w:tcPr>
          <w:p w:rsidR="004747C9" w:rsidRPr="00FB6E44" w:rsidRDefault="004747C9" w:rsidP="00173B36">
            <w:pPr>
              <w:spacing w:before="120"/>
              <w:jc w:val="center"/>
              <w:rPr>
                <w:rFonts w:ascii="Verdana" w:eastAsia="Calibri" w:hAnsi="Verdana" w:cs="Arial"/>
                <w:sz w:val="20"/>
                <w:szCs w:val="20"/>
              </w:rPr>
            </w:pPr>
            <w:r w:rsidRPr="00FB6E44">
              <w:rPr>
                <w:rFonts w:ascii="Verdana" w:eastAsia="Calibri" w:hAnsi="Verdana" w:cs="Arial"/>
                <w:sz w:val="20"/>
                <w:szCs w:val="20"/>
              </w:rPr>
              <w:lastRenderedPageBreak/>
              <w:t>7</w:t>
            </w:r>
          </w:p>
        </w:tc>
        <w:tc>
          <w:tcPr>
            <w:tcW w:w="3405" w:type="dxa"/>
            <w:tcBorders>
              <w:top w:val="single" w:sz="8" w:space="0" w:color="auto"/>
              <w:left w:val="double" w:sz="4" w:space="0" w:color="auto"/>
              <w:bottom w:val="double" w:sz="4" w:space="0" w:color="auto"/>
              <w:right w:val="single" w:sz="8" w:space="0" w:color="auto"/>
            </w:tcBorders>
          </w:tcPr>
          <w:p w:rsidR="004747C9" w:rsidRPr="00BF63C5" w:rsidRDefault="004747C9" w:rsidP="00FA073F">
            <w:pPr>
              <w:pStyle w:val="Akapitzlist"/>
              <w:numPr>
                <w:ilvl w:val="0"/>
                <w:numId w:val="46"/>
              </w:numPr>
              <w:spacing w:line="240" w:lineRule="auto"/>
              <w:rPr>
                <w:rFonts w:ascii="Verdana" w:eastAsia="Calibri" w:hAnsi="Verdana"/>
                <w:sz w:val="18"/>
                <w:szCs w:val="20"/>
              </w:rPr>
            </w:pPr>
            <w:r w:rsidRPr="00BF63C5">
              <w:rPr>
                <w:rFonts w:ascii="Verdana" w:eastAsia="Calibri" w:hAnsi="Verdana"/>
                <w:sz w:val="18"/>
                <w:szCs w:val="20"/>
              </w:rPr>
              <w:t>Certyfikat SAP PI w wersji minimum 7.1 lub równoważny</w:t>
            </w:r>
          </w:p>
          <w:p w:rsidR="004747C9" w:rsidRPr="00BF63C5" w:rsidRDefault="004747C9" w:rsidP="00FA073F">
            <w:pPr>
              <w:pStyle w:val="Akapitzlist"/>
              <w:numPr>
                <w:ilvl w:val="0"/>
                <w:numId w:val="46"/>
              </w:numPr>
              <w:spacing w:line="240" w:lineRule="auto"/>
              <w:rPr>
                <w:rFonts w:ascii="Verdana" w:eastAsia="Calibri" w:hAnsi="Verdana"/>
                <w:sz w:val="18"/>
                <w:szCs w:val="20"/>
              </w:rPr>
            </w:pPr>
            <w:r w:rsidRPr="00BF63C5">
              <w:rPr>
                <w:rFonts w:ascii="Verdana" w:eastAsia="Calibri" w:hAnsi="Verdana"/>
                <w:sz w:val="18"/>
                <w:szCs w:val="20"/>
              </w:rPr>
              <w:t>Wykształcenie wyższe informatyczne</w:t>
            </w:r>
          </w:p>
        </w:tc>
        <w:tc>
          <w:tcPr>
            <w:tcW w:w="1982" w:type="dxa"/>
            <w:tcBorders>
              <w:top w:val="single" w:sz="8" w:space="0" w:color="auto"/>
              <w:left w:val="single" w:sz="8" w:space="0" w:color="auto"/>
              <w:bottom w:val="double" w:sz="4" w:space="0" w:color="auto"/>
              <w:right w:val="single" w:sz="8" w:space="0" w:color="auto"/>
            </w:tcBorders>
          </w:tcPr>
          <w:p w:rsidR="004747C9" w:rsidRPr="001E5913" w:rsidRDefault="004747C9" w:rsidP="00173B36">
            <w:pPr>
              <w:ind w:right="33"/>
              <w:jc w:val="center"/>
              <w:rPr>
                <w:rFonts w:ascii="Verdana" w:eastAsia="Calibri" w:hAnsi="Verdana" w:cs="Arial"/>
                <w:sz w:val="18"/>
                <w:szCs w:val="20"/>
              </w:rPr>
            </w:pPr>
            <w:r w:rsidRPr="001E5913">
              <w:rPr>
                <w:rFonts w:ascii="Verdana" w:hAnsi="Verdana" w:cs="Arial"/>
                <w:sz w:val="18"/>
                <w:szCs w:val="20"/>
              </w:rPr>
              <w:t>Specjalista ds. integracji systemów informatycznych</w:t>
            </w:r>
          </w:p>
        </w:tc>
        <w:tc>
          <w:tcPr>
            <w:tcW w:w="1899" w:type="dxa"/>
            <w:tcBorders>
              <w:top w:val="single" w:sz="8" w:space="0" w:color="auto"/>
              <w:left w:val="single" w:sz="8" w:space="0" w:color="auto"/>
              <w:bottom w:val="double" w:sz="4" w:space="0" w:color="auto"/>
              <w:right w:val="single" w:sz="4" w:space="0" w:color="auto"/>
            </w:tcBorders>
            <w:vAlign w:val="center"/>
          </w:tcPr>
          <w:p w:rsidR="004747C9" w:rsidRPr="00BF63C5" w:rsidRDefault="004747C9" w:rsidP="00173B36">
            <w:pPr>
              <w:ind w:right="92"/>
              <w:jc w:val="center"/>
              <w:rPr>
                <w:rFonts w:ascii="Verdana" w:hAnsi="Verdana" w:cs="Arial"/>
                <w:b/>
                <w:sz w:val="20"/>
                <w:szCs w:val="20"/>
              </w:rPr>
            </w:pPr>
          </w:p>
        </w:tc>
        <w:tc>
          <w:tcPr>
            <w:tcW w:w="4391" w:type="dxa"/>
            <w:tcBorders>
              <w:top w:val="single" w:sz="8" w:space="0" w:color="auto"/>
              <w:left w:val="single" w:sz="8" w:space="0" w:color="auto"/>
              <w:bottom w:val="double" w:sz="4" w:space="0" w:color="auto"/>
              <w:right w:val="single" w:sz="8" w:space="0" w:color="auto"/>
            </w:tcBorders>
          </w:tcPr>
          <w:p w:rsidR="00BF63C5" w:rsidRPr="001E5913" w:rsidRDefault="00BF63C5" w:rsidP="001E5913">
            <w:pPr>
              <w:tabs>
                <w:tab w:val="left" w:pos="2619"/>
              </w:tabs>
              <w:rPr>
                <w:rFonts w:ascii="Verdana" w:hAnsi="Verdana" w:cs="Arial"/>
                <w:b/>
                <w:sz w:val="16"/>
                <w:szCs w:val="16"/>
              </w:rPr>
            </w:pPr>
            <w:r w:rsidRPr="001E5913">
              <w:rPr>
                <w:rFonts w:ascii="Verdana" w:hAnsi="Verdana" w:cs="Arial"/>
                <w:b/>
                <w:sz w:val="16"/>
                <w:szCs w:val="16"/>
              </w:rPr>
              <w:t>Kwalifikacje zawodowe:</w:t>
            </w:r>
          </w:p>
          <w:p w:rsidR="00BF63C5" w:rsidRPr="001E5913" w:rsidRDefault="00BF63C5" w:rsidP="003E7E5F">
            <w:pPr>
              <w:pStyle w:val="Akapitzlist"/>
              <w:numPr>
                <w:ilvl w:val="0"/>
                <w:numId w:val="195"/>
              </w:numPr>
              <w:tabs>
                <w:tab w:val="left" w:pos="2619"/>
              </w:tabs>
              <w:ind w:left="249" w:hanging="283"/>
              <w:rPr>
                <w:rFonts w:ascii="Verdana" w:eastAsia="Calibri" w:hAnsi="Verdana"/>
                <w:bCs/>
                <w:sz w:val="16"/>
                <w:szCs w:val="16"/>
              </w:rPr>
            </w:pPr>
            <w:r w:rsidRPr="001E5913">
              <w:rPr>
                <w:rFonts w:ascii="Verdana" w:eastAsia="Calibri" w:hAnsi="Verdana"/>
                <w:bCs/>
                <w:sz w:val="16"/>
                <w:szCs w:val="16"/>
              </w:rPr>
              <w:t>Posiada certyfikat ………………………………………… nr ……...............wydany przez ……………...w zakresie ………………. na poziomie</w:t>
            </w:r>
          </w:p>
          <w:p w:rsidR="00BF63C5" w:rsidRPr="001E5913" w:rsidRDefault="00BF63C5" w:rsidP="003E7E5F">
            <w:pPr>
              <w:pStyle w:val="Akapitzlist"/>
              <w:numPr>
                <w:ilvl w:val="0"/>
                <w:numId w:val="195"/>
              </w:numPr>
              <w:tabs>
                <w:tab w:val="left" w:pos="2619"/>
              </w:tabs>
              <w:ind w:left="249" w:hanging="283"/>
              <w:rPr>
                <w:rFonts w:ascii="Verdana" w:hAnsi="Verdana"/>
                <w:b/>
                <w:sz w:val="16"/>
                <w:szCs w:val="16"/>
              </w:rPr>
            </w:pPr>
            <w:r w:rsidRPr="001E5913">
              <w:rPr>
                <w:rFonts w:ascii="Verdana" w:eastAsia="Calibri" w:hAnsi="Verdana"/>
                <w:bCs/>
                <w:sz w:val="16"/>
                <w:szCs w:val="16"/>
              </w:rPr>
              <w:t>Wykształcenie</w:t>
            </w:r>
          </w:p>
          <w:p w:rsidR="00BF63C5" w:rsidRPr="001E5913" w:rsidRDefault="00BF63C5" w:rsidP="001E5913">
            <w:pPr>
              <w:pStyle w:val="Akapitzlist"/>
              <w:ind w:left="249" w:hanging="283"/>
              <w:rPr>
                <w:rFonts w:ascii="Verdana" w:eastAsia="Calibri" w:hAnsi="Verdana"/>
                <w:bCs/>
                <w:sz w:val="16"/>
                <w:szCs w:val="16"/>
              </w:rPr>
            </w:pPr>
          </w:p>
          <w:p w:rsidR="00BF63C5" w:rsidRPr="001E5913" w:rsidRDefault="00BF63C5" w:rsidP="001E5913">
            <w:pPr>
              <w:pStyle w:val="Akapitzlist"/>
              <w:ind w:left="249" w:hanging="283"/>
              <w:rPr>
                <w:rFonts w:ascii="Verdana" w:eastAsia="Calibri" w:hAnsi="Verdana"/>
                <w:bCs/>
                <w:sz w:val="16"/>
                <w:szCs w:val="16"/>
              </w:rPr>
            </w:pPr>
            <w:r w:rsidRPr="001E5913">
              <w:rPr>
                <w:rFonts w:ascii="Verdana" w:eastAsia="Calibri" w:hAnsi="Verdana"/>
                <w:bCs/>
                <w:sz w:val="16"/>
                <w:szCs w:val="16"/>
              </w:rPr>
              <w:t xml:space="preserve">    …………………………………………</w:t>
            </w:r>
          </w:p>
          <w:p w:rsidR="00BF63C5" w:rsidRPr="001E5913" w:rsidRDefault="00BF63C5" w:rsidP="001E5913">
            <w:pPr>
              <w:pStyle w:val="Akapitzlist"/>
              <w:ind w:left="249" w:hanging="283"/>
              <w:rPr>
                <w:rFonts w:ascii="Verdana" w:eastAsia="Calibri" w:hAnsi="Verdana"/>
                <w:bCs/>
                <w:sz w:val="16"/>
                <w:szCs w:val="16"/>
              </w:rPr>
            </w:pPr>
          </w:p>
          <w:p w:rsidR="00BF63C5" w:rsidRPr="001E5913" w:rsidRDefault="00BF63C5" w:rsidP="001E5913">
            <w:pPr>
              <w:pStyle w:val="Akapitzlist"/>
              <w:ind w:left="249" w:hanging="283"/>
              <w:rPr>
                <w:rFonts w:ascii="Verdana" w:eastAsia="Calibri" w:hAnsi="Verdana"/>
                <w:bCs/>
                <w:sz w:val="16"/>
                <w:szCs w:val="16"/>
              </w:rPr>
            </w:pPr>
          </w:p>
          <w:p w:rsidR="00BF63C5" w:rsidRPr="001E5913" w:rsidRDefault="00BF63C5" w:rsidP="001E5913">
            <w:pPr>
              <w:tabs>
                <w:tab w:val="left" w:pos="2619"/>
              </w:tabs>
              <w:rPr>
                <w:rFonts w:ascii="Verdana" w:hAnsi="Verdana" w:cs="Arial"/>
                <w:b/>
                <w:sz w:val="16"/>
                <w:szCs w:val="16"/>
              </w:rPr>
            </w:pPr>
            <w:r w:rsidRPr="001E5913">
              <w:rPr>
                <w:rFonts w:ascii="Verdana" w:hAnsi="Verdana" w:cs="Arial"/>
                <w:b/>
                <w:sz w:val="16"/>
                <w:szCs w:val="16"/>
              </w:rPr>
              <w:t>Doświadczenie:</w:t>
            </w:r>
          </w:p>
          <w:p w:rsidR="00BF63C5" w:rsidRPr="001E5913" w:rsidRDefault="00043193" w:rsidP="003E7E5F">
            <w:pPr>
              <w:pStyle w:val="Akapitzlist"/>
              <w:numPr>
                <w:ilvl w:val="0"/>
                <w:numId w:val="196"/>
              </w:numPr>
              <w:ind w:left="249" w:hanging="249"/>
              <w:contextualSpacing/>
              <w:rPr>
                <w:rFonts w:ascii="Verdana" w:hAnsi="Verdana"/>
                <w:b/>
                <w:sz w:val="16"/>
                <w:szCs w:val="16"/>
              </w:rPr>
            </w:pPr>
            <w:r w:rsidRPr="001E5913">
              <w:rPr>
                <w:rFonts w:ascii="Verdana" w:eastAsia="Calibri" w:hAnsi="Verdana"/>
                <w:bCs/>
                <w:sz w:val="16"/>
                <w:szCs w:val="16"/>
              </w:rPr>
              <w:t>W</w:t>
            </w:r>
            <w:r>
              <w:rPr>
                <w:rFonts w:ascii="Verdana" w:eastAsia="Calibri" w:hAnsi="Verdana"/>
                <w:bCs/>
                <w:sz w:val="16"/>
                <w:szCs w:val="16"/>
              </w:rPr>
              <w:t xml:space="preserve"> ciągu ostatnich </w:t>
            </w:r>
            <w:r w:rsidR="00BE4C26">
              <w:rPr>
                <w:rFonts w:ascii="Verdana" w:eastAsia="Calibri" w:hAnsi="Verdana"/>
                <w:bCs/>
                <w:sz w:val="16"/>
                <w:szCs w:val="16"/>
              </w:rPr>
              <w:t>3</w:t>
            </w:r>
            <w:r>
              <w:rPr>
                <w:rFonts w:ascii="Verdana" w:eastAsia="Calibri" w:hAnsi="Verdana"/>
                <w:bCs/>
                <w:sz w:val="16"/>
                <w:szCs w:val="16"/>
              </w:rPr>
              <w:t xml:space="preserve"> lat </w:t>
            </w:r>
            <w:r w:rsidRPr="001E5913">
              <w:rPr>
                <w:rFonts w:ascii="Verdana" w:eastAsia="Calibri" w:hAnsi="Verdana"/>
                <w:bCs/>
                <w:sz w:val="16"/>
                <w:szCs w:val="16"/>
              </w:rPr>
              <w:t xml:space="preserve">pełnił rolę </w:t>
            </w:r>
            <w:r w:rsidR="00BF63C5" w:rsidRPr="001E5913">
              <w:rPr>
                <w:rFonts w:ascii="Verdana" w:eastAsia="Calibri" w:hAnsi="Verdana"/>
                <w:bCs/>
                <w:sz w:val="16"/>
                <w:szCs w:val="16"/>
              </w:rPr>
              <w:t xml:space="preserve">specjalisty ds. integracji systemów informatycznych w projekcie informatycznym …………………………… (podać nazwy projektu, ew. zleceniodawców), obejmującym wspólnie swym zakresem integrację obszarów finansów, kadr lub płac z systemem obiegu dokumentów lub systemem klasy </w:t>
            </w:r>
            <w:proofErr w:type="spellStart"/>
            <w:r w:rsidR="00BF63C5" w:rsidRPr="001E5913">
              <w:rPr>
                <w:rFonts w:ascii="Verdana" w:eastAsia="Calibri" w:hAnsi="Verdana"/>
                <w:bCs/>
                <w:sz w:val="16"/>
                <w:szCs w:val="16"/>
              </w:rPr>
              <w:t>workflow</w:t>
            </w:r>
            <w:proofErr w:type="spellEnd"/>
            <w:r w:rsidR="00BF63C5" w:rsidRPr="001E5913">
              <w:rPr>
                <w:rFonts w:ascii="Verdana" w:eastAsia="Calibri" w:hAnsi="Verdana"/>
                <w:bCs/>
                <w:sz w:val="16"/>
                <w:szCs w:val="16"/>
              </w:rPr>
              <w:t>.</w:t>
            </w:r>
          </w:p>
          <w:p w:rsidR="00043193" w:rsidRPr="001E5913" w:rsidRDefault="00043193" w:rsidP="00043193">
            <w:pPr>
              <w:pStyle w:val="Akapitzlist"/>
              <w:numPr>
                <w:ilvl w:val="0"/>
                <w:numId w:val="196"/>
              </w:numPr>
              <w:ind w:left="249" w:hanging="249"/>
              <w:contextualSpacing/>
              <w:rPr>
                <w:rFonts w:ascii="Verdana" w:hAnsi="Verdana"/>
                <w:b/>
                <w:sz w:val="16"/>
                <w:szCs w:val="16"/>
              </w:rPr>
            </w:pPr>
            <w:r w:rsidRPr="001E5913">
              <w:rPr>
                <w:rFonts w:ascii="Verdana" w:eastAsia="Calibri" w:hAnsi="Verdana"/>
                <w:bCs/>
                <w:sz w:val="16"/>
                <w:szCs w:val="16"/>
              </w:rPr>
              <w:t>W</w:t>
            </w:r>
            <w:r>
              <w:rPr>
                <w:rFonts w:ascii="Verdana" w:eastAsia="Calibri" w:hAnsi="Verdana"/>
                <w:bCs/>
                <w:sz w:val="16"/>
                <w:szCs w:val="16"/>
              </w:rPr>
              <w:t xml:space="preserve"> ciągu ostatnich </w:t>
            </w:r>
            <w:r w:rsidR="00BE4C26">
              <w:rPr>
                <w:rFonts w:ascii="Verdana" w:eastAsia="Calibri" w:hAnsi="Verdana"/>
                <w:bCs/>
                <w:sz w:val="16"/>
                <w:szCs w:val="16"/>
              </w:rPr>
              <w:t>3</w:t>
            </w:r>
            <w:r>
              <w:rPr>
                <w:rFonts w:ascii="Verdana" w:eastAsia="Calibri" w:hAnsi="Verdana"/>
                <w:bCs/>
                <w:sz w:val="16"/>
                <w:szCs w:val="16"/>
              </w:rPr>
              <w:t xml:space="preserve"> lat </w:t>
            </w:r>
            <w:r w:rsidRPr="001E5913">
              <w:rPr>
                <w:rFonts w:ascii="Verdana" w:eastAsia="Calibri" w:hAnsi="Verdana"/>
                <w:bCs/>
                <w:sz w:val="16"/>
                <w:szCs w:val="16"/>
              </w:rPr>
              <w:t xml:space="preserve">pełnił rolę specjalisty ds. integracji systemów informatycznych w projekcie informatycznym …………………………… (podać nazwy projektu, ew. zleceniodawców), obejmującym wspólnie swym zakresem integrację obszarów finansów, kadr lub płac z systemem obiegu dokumentów lub systemem klasy </w:t>
            </w:r>
            <w:proofErr w:type="spellStart"/>
            <w:r w:rsidRPr="001E5913">
              <w:rPr>
                <w:rFonts w:ascii="Verdana" w:eastAsia="Calibri" w:hAnsi="Verdana"/>
                <w:bCs/>
                <w:sz w:val="16"/>
                <w:szCs w:val="16"/>
              </w:rPr>
              <w:t>workflow</w:t>
            </w:r>
            <w:proofErr w:type="spellEnd"/>
            <w:r w:rsidRPr="001E5913">
              <w:rPr>
                <w:rFonts w:ascii="Verdana" w:eastAsia="Calibri" w:hAnsi="Verdana"/>
                <w:bCs/>
                <w:sz w:val="16"/>
                <w:szCs w:val="16"/>
              </w:rPr>
              <w:t>.</w:t>
            </w:r>
          </w:p>
          <w:p w:rsidR="004747C9" w:rsidRPr="001E5913" w:rsidRDefault="004747C9" w:rsidP="001E5913">
            <w:pPr>
              <w:tabs>
                <w:tab w:val="left" w:pos="2619"/>
              </w:tabs>
              <w:rPr>
                <w:rFonts w:ascii="Verdana" w:hAnsi="Verdana" w:cs="Arial"/>
                <w:b/>
                <w:sz w:val="16"/>
                <w:szCs w:val="16"/>
              </w:rPr>
            </w:pPr>
          </w:p>
        </w:tc>
        <w:tc>
          <w:tcPr>
            <w:tcW w:w="2067" w:type="dxa"/>
            <w:tcBorders>
              <w:bottom w:val="double" w:sz="4" w:space="0" w:color="auto"/>
            </w:tcBorders>
            <w:vAlign w:val="center"/>
          </w:tcPr>
          <w:p w:rsidR="004747C9" w:rsidRPr="001E5913" w:rsidRDefault="004747C9" w:rsidP="00173B36">
            <w:pPr>
              <w:spacing w:before="120"/>
              <w:rPr>
                <w:rFonts w:ascii="Verdana" w:eastAsia="Calibri" w:hAnsi="Verdana" w:cs="Arial"/>
                <w:i/>
                <w:sz w:val="18"/>
                <w:szCs w:val="20"/>
              </w:rPr>
            </w:pPr>
            <w:r w:rsidRPr="001E5913">
              <w:rPr>
                <w:rFonts w:ascii="Verdana" w:eastAsia="Calibri" w:hAnsi="Verdana" w:cs="Arial"/>
                <w:i/>
                <w:sz w:val="18"/>
                <w:szCs w:val="20"/>
              </w:rPr>
              <w:t>…………….. (Podać podstawę dysponowania daną osobą przez Wykonawcę)</w:t>
            </w:r>
          </w:p>
        </w:tc>
      </w:tr>
    </w:tbl>
    <w:p w:rsidR="00286866" w:rsidRPr="00FB6E44" w:rsidRDefault="00286866" w:rsidP="00286866">
      <w:pPr>
        <w:spacing w:before="120"/>
        <w:ind w:left="709" w:hanging="283"/>
        <w:jc w:val="both"/>
        <w:rPr>
          <w:rFonts w:ascii="Verdana" w:eastAsia="Calibri" w:hAnsi="Verdana" w:cs="Arial"/>
          <w:sz w:val="20"/>
          <w:szCs w:val="20"/>
        </w:rPr>
      </w:pPr>
      <w:r w:rsidRPr="00FB6E44">
        <w:rPr>
          <w:rFonts w:ascii="Verdana" w:eastAsia="Calibri" w:hAnsi="Verdana" w:cs="Arial"/>
          <w:sz w:val="20"/>
          <w:szCs w:val="20"/>
        </w:rPr>
        <w:t>Jako certyfikat równoważny Zamawiający rozumie przedstawienie przez Wykonawcę certyfikatu analogicznego co do zakresu wskazanego certyfikatu, co jest rozumiane jako:</w:t>
      </w:r>
    </w:p>
    <w:p w:rsidR="00E86EE1" w:rsidRPr="00FB6E44" w:rsidRDefault="00E86EE1" w:rsidP="00E86EE1">
      <w:pPr>
        <w:pStyle w:val="Akapitzlist"/>
        <w:numPr>
          <w:ilvl w:val="0"/>
          <w:numId w:val="201"/>
        </w:numPr>
        <w:spacing w:before="120" w:line="240" w:lineRule="auto"/>
        <w:jc w:val="both"/>
        <w:rPr>
          <w:rFonts w:ascii="Verdana" w:eastAsia="Calibri" w:hAnsi="Verdana"/>
          <w:sz w:val="20"/>
          <w:szCs w:val="20"/>
          <w:lang w:eastAsia="pl-PL"/>
        </w:rPr>
      </w:pPr>
      <w:r w:rsidRPr="00FB6E44">
        <w:rPr>
          <w:rFonts w:ascii="Verdana" w:eastAsia="Calibri" w:hAnsi="Verdana"/>
          <w:sz w:val="20"/>
          <w:szCs w:val="20"/>
          <w:lang w:eastAsia="pl-PL"/>
        </w:rPr>
        <w:t>analogiczna dziedzina merytoryczna wynikająca z roli, której dotyczy certyfikat, w tym:</w:t>
      </w:r>
    </w:p>
    <w:p w:rsidR="00E86EE1" w:rsidRPr="0041635F" w:rsidRDefault="00E86EE1" w:rsidP="00E86EE1">
      <w:pPr>
        <w:spacing w:before="120"/>
        <w:ind w:left="1276" w:hanging="567"/>
        <w:jc w:val="both"/>
        <w:rPr>
          <w:rFonts w:ascii="Verdana" w:eastAsia="Calibri" w:hAnsi="Verdana"/>
          <w:sz w:val="20"/>
          <w:szCs w:val="20"/>
        </w:rPr>
      </w:pPr>
      <w:r>
        <w:rPr>
          <w:rFonts w:ascii="Verdana" w:eastAsia="Calibri" w:hAnsi="Verdana"/>
          <w:sz w:val="20"/>
          <w:szCs w:val="20"/>
        </w:rPr>
        <w:t>dla</w:t>
      </w:r>
      <w:r w:rsidRPr="0041635F">
        <w:rPr>
          <w:rFonts w:ascii="Verdana" w:eastAsia="Calibri" w:hAnsi="Verdana"/>
          <w:sz w:val="20"/>
          <w:szCs w:val="20"/>
        </w:rPr>
        <w:t xml:space="preserve"> </w:t>
      </w:r>
      <w:r>
        <w:rPr>
          <w:rFonts w:ascii="Verdana" w:eastAsia="Calibri" w:hAnsi="Verdana"/>
          <w:sz w:val="20"/>
          <w:szCs w:val="20"/>
        </w:rPr>
        <w:tab/>
      </w:r>
      <w:r w:rsidRPr="0041635F">
        <w:rPr>
          <w:rFonts w:ascii="Verdana" w:eastAsia="Calibri" w:hAnsi="Verdana"/>
          <w:sz w:val="20"/>
          <w:szCs w:val="20"/>
        </w:rPr>
        <w:t>Certyfikatu Prince 2 Foundation - za certyfikat równoważny Zamawiający uzna certyfikat potwierdzający wiedzę w metodyce, która zawiera co najmniej: planowanie oparte na produktach, pryncypium korzystania z doświadczeń, zdefiniowane role i obowiązki w strukturze projektowej oraz utrzymanie ciągłej zasadności biznesowej projektu;</w:t>
      </w:r>
    </w:p>
    <w:p w:rsidR="00E86EE1" w:rsidRPr="0041635F" w:rsidRDefault="00E86EE1" w:rsidP="00E86EE1">
      <w:pPr>
        <w:tabs>
          <w:tab w:val="left" w:pos="1276"/>
          <w:tab w:val="left" w:pos="1418"/>
        </w:tabs>
        <w:spacing w:before="120"/>
        <w:ind w:left="1276" w:hanging="567"/>
        <w:jc w:val="both"/>
        <w:rPr>
          <w:rFonts w:ascii="Verdana" w:eastAsia="Calibri" w:hAnsi="Verdana"/>
          <w:sz w:val="20"/>
          <w:szCs w:val="20"/>
        </w:rPr>
      </w:pPr>
      <w:r>
        <w:rPr>
          <w:rFonts w:ascii="Verdana" w:eastAsia="Calibri" w:hAnsi="Verdana"/>
          <w:sz w:val="20"/>
          <w:szCs w:val="20"/>
        </w:rPr>
        <w:lastRenderedPageBreak/>
        <w:t xml:space="preserve">dla  </w:t>
      </w:r>
      <w:r w:rsidRPr="0041635F">
        <w:rPr>
          <w:rFonts w:ascii="Verdana" w:eastAsia="Calibri" w:hAnsi="Verdana"/>
          <w:sz w:val="20"/>
          <w:szCs w:val="20"/>
        </w:rPr>
        <w:t>Certyfikatu ITIL Foundation - za certyfikat równoważny Zamawiający uzna certyfikat potwierdzający wiedzę w metodyce, która zawiera obszary: strategia, planowanie, przekazanie usług, eksploatacja usług, ustawiczne doskonalenie;</w:t>
      </w:r>
    </w:p>
    <w:p w:rsidR="00E86EE1" w:rsidRPr="00FB6E44" w:rsidRDefault="00E86EE1" w:rsidP="00E86EE1">
      <w:pPr>
        <w:pStyle w:val="Akapitzlist"/>
        <w:numPr>
          <w:ilvl w:val="0"/>
          <w:numId w:val="201"/>
        </w:numPr>
        <w:spacing w:before="120" w:line="240" w:lineRule="auto"/>
        <w:ind w:left="993" w:hanging="284"/>
        <w:jc w:val="both"/>
        <w:rPr>
          <w:rFonts w:ascii="Verdana" w:eastAsia="Calibri" w:hAnsi="Verdana"/>
          <w:sz w:val="20"/>
          <w:szCs w:val="20"/>
          <w:lang w:eastAsia="pl-PL"/>
        </w:rPr>
      </w:pPr>
      <w:r w:rsidRPr="00FB6E44">
        <w:rPr>
          <w:rFonts w:ascii="Verdana" w:eastAsia="Calibri" w:hAnsi="Verdana"/>
          <w:sz w:val="20"/>
          <w:szCs w:val="20"/>
          <w:lang w:eastAsia="pl-PL"/>
        </w:rPr>
        <w:t>analogiczny stopień poziomu kompetencji;</w:t>
      </w:r>
    </w:p>
    <w:p w:rsidR="00E86EE1" w:rsidRPr="00FB6E44" w:rsidRDefault="00E86EE1" w:rsidP="00E86EE1">
      <w:pPr>
        <w:pStyle w:val="Akapitzlist"/>
        <w:numPr>
          <w:ilvl w:val="0"/>
          <w:numId w:val="201"/>
        </w:numPr>
        <w:spacing w:before="120" w:line="240" w:lineRule="auto"/>
        <w:ind w:left="993" w:hanging="284"/>
        <w:jc w:val="both"/>
        <w:rPr>
          <w:rFonts w:ascii="Verdana" w:eastAsia="Calibri" w:hAnsi="Verdana"/>
          <w:sz w:val="20"/>
          <w:szCs w:val="20"/>
          <w:lang w:eastAsia="pl-PL"/>
        </w:rPr>
      </w:pPr>
      <w:r w:rsidRPr="00FB6E44">
        <w:rPr>
          <w:rFonts w:ascii="Verdana" w:eastAsia="Calibri" w:hAnsi="Verdana"/>
          <w:sz w:val="20"/>
          <w:szCs w:val="20"/>
          <w:lang w:eastAsia="pl-PL"/>
        </w:rPr>
        <w:t xml:space="preserve">analogiczny poziom doświadczenia zawodowego wymagany dla otrzymania danego certyfikatu (np.: konieczność wykazania się uczestnictwem </w:t>
      </w:r>
      <w:r>
        <w:rPr>
          <w:rFonts w:ascii="Verdana" w:eastAsia="Calibri" w:hAnsi="Verdana"/>
          <w:sz w:val="20"/>
          <w:szCs w:val="20"/>
          <w:lang w:eastAsia="pl-PL"/>
        </w:rPr>
        <w:br/>
      </w:r>
      <w:r w:rsidRPr="00FB6E44">
        <w:rPr>
          <w:rFonts w:ascii="Verdana" w:eastAsia="Calibri" w:hAnsi="Verdana"/>
          <w:sz w:val="20"/>
          <w:szCs w:val="20"/>
          <w:lang w:eastAsia="pl-PL"/>
        </w:rPr>
        <w:t>w określonej liczbie projektów w danej roli, etc.);</w:t>
      </w:r>
    </w:p>
    <w:p w:rsidR="00E86EE1" w:rsidRPr="00FB6E44" w:rsidRDefault="00E86EE1" w:rsidP="00E86EE1">
      <w:pPr>
        <w:numPr>
          <w:ilvl w:val="0"/>
          <w:numId w:val="201"/>
        </w:numPr>
        <w:ind w:left="993" w:hanging="284"/>
        <w:jc w:val="both"/>
        <w:rPr>
          <w:rFonts w:ascii="Verdana" w:hAnsi="Verdana" w:cs="Arial"/>
          <w:sz w:val="20"/>
          <w:szCs w:val="20"/>
        </w:rPr>
      </w:pPr>
      <w:r w:rsidRPr="00FB6E44">
        <w:rPr>
          <w:rFonts w:ascii="Verdana" w:hAnsi="Verdana" w:cs="Arial"/>
          <w:sz w:val="20"/>
          <w:szCs w:val="20"/>
        </w:rPr>
        <w:t>analogiczny okres i zakres szkolenia, jeśli uzyskanie certyfikatu uzależnione jest od odbycia szkolenia;</w:t>
      </w:r>
    </w:p>
    <w:p w:rsidR="00E86EE1" w:rsidRPr="00FB6E44" w:rsidRDefault="00E86EE1" w:rsidP="00E86EE1">
      <w:pPr>
        <w:numPr>
          <w:ilvl w:val="0"/>
          <w:numId w:val="201"/>
        </w:numPr>
        <w:ind w:left="993" w:hanging="284"/>
        <w:jc w:val="both"/>
        <w:rPr>
          <w:rFonts w:ascii="Verdana" w:hAnsi="Verdana" w:cs="Arial"/>
          <w:sz w:val="20"/>
          <w:szCs w:val="20"/>
        </w:rPr>
      </w:pPr>
      <w:r w:rsidRPr="00FB6E44">
        <w:rPr>
          <w:rFonts w:ascii="Verdana" w:hAnsi="Verdana" w:cs="Arial"/>
          <w:sz w:val="20"/>
          <w:szCs w:val="20"/>
        </w:rPr>
        <w:t>potwierdzenie certyfikatu egzaminem, jeśli uzyskanie certyfikatu wymaga złożenia egzaminu.</w:t>
      </w:r>
    </w:p>
    <w:p w:rsidR="00E86EE1" w:rsidRPr="00FB6E44" w:rsidRDefault="00E86EE1" w:rsidP="00E86EE1">
      <w:pPr>
        <w:ind w:left="709"/>
        <w:jc w:val="both"/>
        <w:rPr>
          <w:rFonts w:ascii="Verdana" w:hAnsi="Verdana" w:cs="Arial"/>
          <w:sz w:val="20"/>
          <w:szCs w:val="20"/>
        </w:rPr>
      </w:pPr>
      <w:r w:rsidRPr="00FB6E44">
        <w:rPr>
          <w:rFonts w:ascii="Verdana" w:hAnsi="Verdana" w:cs="Arial"/>
          <w:sz w:val="20"/>
          <w:szCs w:val="20"/>
        </w:rPr>
        <w:t>Certyfikat równoważny nie może być wystawiony przez Wykonawcę lub podmiot zależny od Wykonawcy.</w:t>
      </w:r>
    </w:p>
    <w:p w:rsidR="00286866" w:rsidRPr="00FB6E44" w:rsidRDefault="00286866" w:rsidP="00286866">
      <w:pPr>
        <w:jc w:val="both"/>
        <w:rPr>
          <w:rFonts w:ascii="Verdana" w:hAnsi="Verdana" w:cs="Arial"/>
          <w:sz w:val="20"/>
          <w:szCs w:val="20"/>
        </w:rPr>
      </w:pPr>
    </w:p>
    <w:p w:rsidR="00E86EE1" w:rsidRPr="00FB6E44" w:rsidRDefault="00E86EE1" w:rsidP="00E86EE1">
      <w:pPr>
        <w:jc w:val="both"/>
        <w:rPr>
          <w:rFonts w:ascii="Verdana" w:hAnsi="Verdana" w:cs="Arial"/>
          <w:sz w:val="20"/>
          <w:szCs w:val="20"/>
        </w:rPr>
      </w:pPr>
    </w:p>
    <w:p w:rsidR="00E86EE1" w:rsidRPr="00FB6E44" w:rsidRDefault="00E86EE1" w:rsidP="00E86EE1">
      <w:pPr>
        <w:keepNext/>
        <w:ind w:left="709"/>
        <w:jc w:val="both"/>
        <w:outlineLvl w:val="2"/>
        <w:rPr>
          <w:rFonts w:ascii="Verdana" w:eastAsia="Calibri" w:hAnsi="Verdana" w:cs="Arial"/>
          <w:i/>
          <w:iCs/>
          <w:sz w:val="20"/>
          <w:szCs w:val="20"/>
        </w:rPr>
      </w:pPr>
      <w:r w:rsidRPr="00FB6E44">
        <w:rPr>
          <w:rFonts w:ascii="Verdana" w:eastAsia="Calibri" w:hAnsi="Verdana" w:cs="Arial"/>
          <w:bCs/>
          <w:iCs/>
          <w:sz w:val="20"/>
          <w:szCs w:val="20"/>
        </w:rPr>
        <w:t xml:space="preserve">Zamawiający zastrzega, że w ramach zespołu osób nie </w:t>
      </w:r>
      <w:r>
        <w:rPr>
          <w:rFonts w:ascii="Verdana" w:eastAsia="Calibri" w:hAnsi="Verdana" w:cs="Arial"/>
          <w:bCs/>
          <w:iCs/>
          <w:sz w:val="20"/>
          <w:szCs w:val="20"/>
        </w:rPr>
        <w:t xml:space="preserve">dopuszcza łączenia przez jedną </w:t>
      </w:r>
      <w:r w:rsidRPr="00FB6E44">
        <w:rPr>
          <w:rFonts w:ascii="Verdana" w:eastAsia="Calibri" w:hAnsi="Verdana" w:cs="Arial"/>
          <w:bCs/>
          <w:iCs/>
          <w:sz w:val="20"/>
          <w:szCs w:val="20"/>
        </w:rPr>
        <w:t>i tę samą osobę różnych funkcji.</w:t>
      </w:r>
    </w:p>
    <w:p w:rsidR="00E86EE1" w:rsidRDefault="00E86EE1" w:rsidP="00E86EE1">
      <w:pPr>
        <w:tabs>
          <w:tab w:val="left" w:pos="709"/>
        </w:tabs>
        <w:spacing w:before="120"/>
        <w:ind w:left="709"/>
        <w:jc w:val="both"/>
        <w:rPr>
          <w:rFonts w:ascii="Verdana" w:hAnsi="Verdana" w:cs="Arial"/>
          <w:sz w:val="20"/>
          <w:szCs w:val="20"/>
        </w:rPr>
      </w:pPr>
      <w:r w:rsidRPr="00FB6E44">
        <w:rPr>
          <w:rFonts w:ascii="Verdana" w:hAnsi="Verdana" w:cs="Arial"/>
          <w:sz w:val="20"/>
          <w:szCs w:val="20"/>
        </w:rPr>
        <w:t xml:space="preserve">Przez określenia „uczestnictwo w projekcie” bądź „pełnienie roli” użyte </w:t>
      </w:r>
      <w:r>
        <w:rPr>
          <w:rFonts w:ascii="Verdana" w:hAnsi="Verdana" w:cs="Arial"/>
          <w:sz w:val="20"/>
          <w:szCs w:val="20"/>
        </w:rPr>
        <w:br/>
      </w:r>
      <w:r w:rsidRPr="00FB6E44">
        <w:rPr>
          <w:rFonts w:ascii="Verdana" w:hAnsi="Verdana" w:cs="Arial"/>
          <w:sz w:val="20"/>
          <w:szCs w:val="20"/>
        </w:rPr>
        <w:t>w powyższej tabeli Zamawiający rozumie udział w realizacji usługi (zamówienia)</w:t>
      </w:r>
      <w:r>
        <w:rPr>
          <w:rFonts w:ascii="Verdana" w:hAnsi="Verdana" w:cs="Arial"/>
          <w:sz w:val="20"/>
          <w:szCs w:val="20"/>
        </w:rPr>
        <w:t>:</w:t>
      </w:r>
    </w:p>
    <w:p w:rsidR="00E86EE1" w:rsidRDefault="00E86EE1" w:rsidP="00E86EE1">
      <w:pPr>
        <w:tabs>
          <w:tab w:val="left" w:pos="709"/>
        </w:tabs>
        <w:spacing w:before="120"/>
        <w:ind w:left="709"/>
        <w:jc w:val="both"/>
        <w:rPr>
          <w:rFonts w:ascii="Verdana" w:hAnsi="Verdana" w:cs="Arial"/>
          <w:sz w:val="20"/>
          <w:szCs w:val="20"/>
        </w:rPr>
      </w:pPr>
      <w:r>
        <w:rPr>
          <w:rFonts w:ascii="Verdana" w:hAnsi="Verdana" w:cs="Arial"/>
          <w:sz w:val="20"/>
          <w:szCs w:val="20"/>
        </w:rPr>
        <w:t>- w przypadku Kierownika projektu - jako</w:t>
      </w:r>
      <w:r w:rsidRPr="00FB6E44">
        <w:rPr>
          <w:rFonts w:ascii="Verdana" w:hAnsi="Verdana" w:cs="Arial"/>
          <w:sz w:val="20"/>
          <w:szCs w:val="20"/>
        </w:rPr>
        <w:t xml:space="preserve"> uczestnictwo od fazy inicjacji do zakończenia realizacji usługi (zamówienia)</w:t>
      </w:r>
      <w:r>
        <w:rPr>
          <w:rFonts w:ascii="Verdana" w:hAnsi="Verdana" w:cs="Arial"/>
          <w:sz w:val="20"/>
          <w:szCs w:val="20"/>
        </w:rPr>
        <w:t>;</w:t>
      </w:r>
    </w:p>
    <w:p w:rsidR="00E86EE1" w:rsidRDefault="00E86EE1" w:rsidP="00E86EE1">
      <w:pPr>
        <w:tabs>
          <w:tab w:val="left" w:pos="709"/>
        </w:tabs>
        <w:spacing w:before="120"/>
        <w:ind w:left="709"/>
        <w:jc w:val="both"/>
        <w:rPr>
          <w:rFonts w:ascii="Verdana" w:hAnsi="Verdana" w:cs="Arial"/>
          <w:sz w:val="20"/>
          <w:szCs w:val="20"/>
        </w:rPr>
      </w:pPr>
      <w:r>
        <w:rPr>
          <w:rFonts w:ascii="Verdana" w:hAnsi="Verdana" w:cs="Arial"/>
          <w:sz w:val="20"/>
          <w:szCs w:val="20"/>
        </w:rPr>
        <w:t xml:space="preserve">- w przypadku Programisty Java, Programisty Perl oraz Specjalisty ds. integracji systemów - </w:t>
      </w:r>
      <w:r w:rsidRPr="004B56CE">
        <w:rPr>
          <w:rFonts w:ascii="Verdana" w:hAnsi="Verdana" w:cs="Arial"/>
          <w:sz w:val="20"/>
          <w:szCs w:val="20"/>
        </w:rPr>
        <w:t>j</w:t>
      </w:r>
      <w:r>
        <w:rPr>
          <w:rFonts w:ascii="Verdana" w:hAnsi="Verdana" w:cs="Arial"/>
          <w:sz w:val="20"/>
          <w:szCs w:val="20"/>
        </w:rPr>
        <w:t xml:space="preserve">ako uczestnictwo w realizacji </w:t>
      </w:r>
      <w:r w:rsidRPr="004B56CE">
        <w:rPr>
          <w:rFonts w:ascii="Verdana" w:hAnsi="Verdana" w:cs="Arial"/>
          <w:sz w:val="20"/>
          <w:szCs w:val="20"/>
        </w:rPr>
        <w:t>fazy</w:t>
      </w:r>
      <w:r>
        <w:rPr>
          <w:rFonts w:ascii="Verdana" w:hAnsi="Verdana" w:cs="Arial"/>
          <w:sz w:val="20"/>
          <w:szCs w:val="20"/>
        </w:rPr>
        <w:t xml:space="preserve"> budowy</w:t>
      </w:r>
      <w:r w:rsidRPr="00FB6E44">
        <w:rPr>
          <w:rFonts w:ascii="Verdana" w:hAnsi="Verdana" w:cs="Arial"/>
          <w:sz w:val="20"/>
          <w:szCs w:val="20"/>
        </w:rPr>
        <w:t xml:space="preserve">. </w:t>
      </w:r>
      <w:r>
        <w:rPr>
          <w:rFonts w:ascii="Verdana" w:hAnsi="Verdana" w:cs="Arial"/>
          <w:sz w:val="20"/>
          <w:szCs w:val="20"/>
        </w:rPr>
        <w:t>Pozostałe role pełnią zadania utrzymaniowe (nie dotyczy ich uczestnictwo w projekcie).</w:t>
      </w:r>
    </w:p>
    <w:p w:rsidR="00E86EE1" w:rsidRPr="00FA1224" w:rsidRDefault="00E86EE1" w:rsidP="00E86EE1">
      <w:pPr>
        <w:tabs>
          <w:tab w:val="left" w:pos="709"/>
        </w:tabs>
        <w:spacing w:before="120"/>
        <w:ind w:left="709"/>
        <w:jc w:val="both"/>
        <w:rPr>
          <w:rFonts w:ascii="Verdana" w:eastAsia="Calibri" w:hAnsi="Verdana" w:cs="Arial"/>
          <w:sz w:val="20"/>
          <w:szCs w:val="20"/>
        </w:rPr>
      </w:pPr>
      <w:r w:rsidRPr="00FB6E44">
        <w:rPr>
          <w:rFonts w:ascii="Verdana" w:hAnsi="Verdana" w:cs="Arial"/>
          <w:sz w:val="20"/>
          <w:szCs w:val="20"/>
        </w:rPr>
        <w:t>Wskazane osoby muszą biegle posługiwać się językiem polskim w mowie i piśmie. Jeżeli któraś z wymienionych osób nie posiada obywatelstwa polskiego, musi legitymować się certyfikatem znajomości języka polskiego na poziomie C2 wydanym przez Państwową Komisję Poświadczania Znajomości Języka Polskiego jako języka Obcego.</w:t>
      </w:r>
    </w:p>
    <w:p w:rsidR="00E86EE1" w:rsidRDefault="00E86EE1" w:rsidP="00286866">
      <w:pPr>
        <w:overflowPunct w:val="0"/>
        <w:autoSpaceDE w:val="0"/>
        <w:autoSpaceDN w:val="0"/>
        <w:adjustRightInd w:val="0"/>
        <w:ind w:left="709"/>
        <w:jc w:val="both"/>
        <w:rPr>
          <w:rFonts w:ascii="Verdana" w:hAnsi="Verdana" w:cs="Arial"/>
          <w:sz w:val="20"/>
          <w:szCs w:val="20"/>
        </w:rPr>
      </w:pPr>
    </w:p>
    <w:p w:rsidR="00286866" w:rsidRPr="00FB6E44" w:rsidRDefault="00286866" w:rsidP="00E86EE1">
      <w:pPr>
        <w:overflowPunct w:val="0"/>
        <w:autoSpaceDE w:val="0"/>
        <w:autoSpaceDN w:val="0"/>
        <w:adjustRightInd w:val="0"/>
        <w:ind w:left="709"/>
        <w:jc w:val="both"/>
        <w:rPr>
          <w:rFonts w:ascii="Verdana" w:hAnsi="Verdana" w:cs="Arial"/>
          <w:sz w:val="20"/>
          <w:szCs w:val="20"/>
        </w:rPr>
      </w:pPr>
      <w:r w:rsidRPr="00FB6E44">
        <w:rPr>
          <w:rFonts w:ascii="Verdana" w:hAnsi="Verdana" w:cs="Arial"/>
          <w:sz w:val="20"/>
          <w:szCs w:val="20"/>
        </w:rPr>
        <w:t>Zamawiający dokona oceny spełniania warunków udziału w postępowaniu w tym zakresie na podstawie oświadczenia o spełnianiu warunków udziału w postępowaniu oraz wykazu osób, które będą uczestniczyć w wykonywaniu zamówienia.</w:t>
      </w:r>
    </w:p>
    <w:p w:rsidR="00917FF8" w:rsidRDefault="00917FF8" w:rsidP="00286866">
      <w:pPr>
        <w:rPr>
          <w:rFonts w:ascii="Verdana" w:hAnsi="Verdana"/>
          <w:sz w:val="20"/>
          <w:szCs w:val="20"/>
        </w:rPr>
        <w:sectPr w:rsidR="00917FF8" w:rsidSect="00173B36">
          <w:pgSz w:w="16838" w:h="11906" w:orient="landscape"/>
          <w:pgMar w:top="1417" w:right="1417" w:bottom="1417" w:left="1417" w:header="708" w:footer="708" w:gutter="0"/>
          <w:cols w:space="708"/>
          <w:docGrid w:linePitch="360"/>
        </w:sectPr>
      </w:pPr>
    </w:p>
    <w:p w:rsidR="00C109CC" w:rsidRDefault="00C109CC">
      <w:pPr>
        <w:spacing w:after="160" w:line="259" w:lineRule="auto"/>
        <w:rPr>
          <w:rStyle w:val="tekstdokbold"/>
          <w:rFonts w:ascii="Verdana" w:hAnsi="Verdana"/>
          <w:sz w:val="20"/>
          <w:szCs w:val="18"/>
        </w:rPr>
      </w:pPr>
    </w:p>
    <w:sectPr w:rsidR="00C109CC" w:rsidSect="00FA5A0C">
      <w:footerReference w:type="default" r:id="rId11"/>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F93" w:rsidRDefault="00D62F93" w:rsidP="00BE245A">
      <w:r>
        <w:separator/>
      </w:r>
    </w:p>
  </w:endnote>
  <w:endnote w:type="continuationSeparator" w:id="0">
    <w:p w:rsidR="00D62F93" w:rsidRDefault="00D62F93"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DejaVu Sans">
    <w:altName w:val="MS Gothic"/>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charset w:val="EE"/>
    <w:family w:val="swiss"/>
    <w:pitch w:val="variable"/>
    <w:sig w:usb0="00000007" w:usb1="00000000" w:usb2="00000000" w:usb3="00000000" w:csb0="0000009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6397463"/>
      <w:docPartObj>
        <w:docPartGallery w:val="Page Numbers (Bottom of Page)"/>
        <w:docPartUnique/>
      </w:docPartObj>
    </w:sdtPr>
    <w:sdtEndPr/>
    <w:sdtContent>
      <w:p w:rsidR="00D62F93" w:rsidRDefault="00D62F93">
        <w:pPr>
          <w:pStyle w:val="Stopka"/>
          <w:jc w:val="right"/>
        </w:pPr>
        <w:r>
          <w:fldChar w:fldCharType="begin"/>
        </w:r>
        <w:r>
          <w:instrText>PAGE   \* MERGEFORMAT</w:instrText>
        </w:r>
        <w:r>
          <w:fldChar w:fldCharType="separate"/>
        </w:r>
        <w:r w:rsidR="00BC08C0">
          <w:rPr>
            <w:noProof/>
          </w:rPr>
          <w:t>1</w:t>
        </w:r>
        <w:r>
          <w:fldChar w:fldCharType="end"/>
        </w:r>
      </w:p>
    </w:sdtContent>
  </w:sdt>
  <w:p w:rsidR="00D62F93" w:rsidRDefault="00D62F9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F93" w:rsidRDefault="00D62F93">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BC08C0">
      <w:rPr>
        <w:rStyle w:val="Numerstrony"/>
        <w:rFonts w:ascii="Verdana" w:hAnsi="Verdana" w:cs="Verdana"/>
        <w:bCs/>
        <w:noProof/>
      </w:rPr>
      <w:t>37</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F93" w:rsidRDefault="00D62F93" w:rsidP="00BE245A">
      <w:r>
        <w:separator/>
      </w:r>
    </w:p>
  </w:footnote>
  <w:footnote w:type="continuationSeparator" w:id="0">
    <w:p w:rsidR="00D62F93" w:rsidRDefault="00D62F93"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2662EB66"/>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5">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7">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1">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2">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3">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5">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nsid w:val="03417624"/>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7">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nsid w:val="065B77F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
    <w:nsid w:val="069538A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0">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1">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71F59DB"/>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3">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nsid w:val="0786480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5">
    <w:nsid w:val="091F209D"/>
    <w:multiLevelType w:val="hybridMultilevel"/>
    <w:tmpl w:val="07C0B88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09D4487F"/>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7">
    <w:nsid w:val="0AFB5DD7"/>
    <w:multiLevelType w:val="hybridMultilevel"/>
    <w:tmpl w:val="2ADA7BAE"/>
    <w:lvl w:ilvl="0" w:tplc="2C4CA98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0B4504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9">
    <w:nsid w:val="0D4666F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0">
    <w:nsid w:val="0DD01A83"/>
    <w:multiLevelType w:val="hybridMultilevel"/>
    <w:tmpl w:val="85BCF672"/>
    <w:name w:val="WW8Num432"/>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31">
    <w:nsid w:val="0EB435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2">
    <w:nsid w:val="0F0A2A5C"/>
    <w:multiLevelType w:val="hybridMultilevel"/>
    <w:tmpl w:val="812E4072"/>
    <w:lvl w:ilvl="0" w:tplc="A43C3638">
      <w:start w:val="1"/>
      <w:numFmt w:val="lowerLetter"/>
      <w:lvlText w:val="%1."/>
      <w:lvlJc w:val="left"/>
      <w:pPr>
        <w:ind w:left="1632" w:hanging="360"/>
      </w:pPr>
      <w:rPr>
        <w:rFonts w:hint="default"/>
      </w:rPr>
    </w:lvl>
    <w:lvl w:ilvl="1" w:tplc="04150019" w:tentative="1">
      <w:start w:val="1"/>
      <w:numFmt w:val="lowerLetter"/>
      <w:lvlText w:val="%2."/>
      <w:lvlJc w:val="left"/>
      <w:pPr>
        <w:ind w:left="2352" w:hanging="360"/>
      </w:pPr>
    </w:lvl>
    <w:lvl w:ilvl="2" w:tplc="0415001B" w:tentative="1">
      <w:start w:val="1"/>
      <w:numFmt w:val="lowerRoman"/>
      <w:lvlText w:val="%3."/>
      <w:lvlJc w:val="right"/>
      <w:pPr>
        <w:ind w:left="3072" w:hanging="180"/>
      </w:pPr>
    </w:lvl>
    <w:lvl w:ilvl="3" w:tplc="0415000F" w:tentative="1">
      <w:start w:val="1"/>
      <w:numFmt w:val="decimal"/>
      <w:lvlText w:val="%4."/>
      <w:lvlJc w:val="left"/>
      <w:pPr>
        <w:ind w:left="3792" w:hanging="360"/>
      </w:pPr>
    </w:lvl>
    <w:lvl w:ilvl="4" w:tplc="04150019" w:tentative="1">
      <w:start w:val="1"/>
      <w:numFmt w:val="lowerLetter"/>
      <w:lvlText w:val="%5."/>
      <w:lvlJc w:val="left"/>
      <w:pPr>
        <w:ind w:left="4512" w:hanging="360"/>
      </w:pPr>
    </w:lvl>
    <w:lvl w:ilvl="5" w:tplc="0415001B" w:tentative="1">
      <w:start w:val="1"/>
      <w:numFmt w:val="lowerRoman"/>
      <w:lvlText w:val="%6."/>
      <w:lvlJc w:val="right"/>
      <w:pPr>
        <w:ind w:left="5232" w:hanging="180"/>
      </w:pPr>
    </w:lvl>
    <w:lvl w:ilvl="6" w:tplc="0415000F" w:tentative="1">
      <w:start w:val="1"/>
      <w:numFmt w:val="decimal"/>
      <w:lvlText w:val="%7."/>
      <w:lvlJc w:val="left"/>
      <w:pPr>
        <w:ind w:left="5952" w:hanging="360"/>
      </w:pPr>
    </w:lvl>
    <w:lvl w:ilvl="7" w:tplc="04150019" w:tentative="1">
      <w:start w:val="1"/>
      <w:numFmt w:val="lowerLetter"/>
      <w:lvlText w:val="%8."/>
      <w:lvlJc w:val="left"/>
      <w:pPr>
        <w:ind w:left="6672" w:hanging="360"/>
      </w:pPr>
    </w:lvl>
    <w:lvl w:ilvl="8" w:tplc="0415001B" w:tentative="1">
      <w:start w:val="1"/>
      <w:numFmt w:val="lowerRoman"/>
      <w:lvlText w:val="%9."/>
      <w:lvlJc w:val="right"/>
      <w:pPr>
        <w:ind w:left="7392" w:hanging="180"/>
      </w:pPr>
    </w:lvl>
  </w:abstractNum>
  <w:abstractNum w:abstractNumId="33">
    <w:nsid w:val="0FFE2803"/>
    <w:multiLevelType w:val="hybridMultilevel"/>
    <w:tmpl w:val="9224F03C"/>
    <w:lvl w:ilvl="0" w:tplc="D51E8D34">
      <w:start w:val="1"/>
      <w:numFmt w:val="decimal"/>
      <w:lvlText w:val="%1)"/>
      <w:lvlJc w:val="left"/>
      <w:pPr>
        <w:ind w:left="720" w:hanging="36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06A6880"/>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5">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6">
    <w:nsid w:val="11594198"/>
    <w:multiLevelType w:val="hybridMultilevel"/>
    <w:tmpl w:val="7270996A"/>
    <w:lvl w:ilvl="0" w:tplc="4BE4E548">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24A5E6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9">
    <w:nsid w:val="12767F5A"/>
    <w:multiLevelType w:val="hybridMultilevel"/>
    <w:tmpl w:val="A9B897F4"/>
    <w:lvl w:ilvl="0" w:tplc="04150011">
      <w:start w:val="1"/>
      <w:numFmt w:val="decimal"/>
      <w:lvlText w:val="%1)"/>
      <w:lvlJc w:val="left"/>
      <w:pPr>
        <w:ind w:left="720" w:hanging="360"/>
      </w:pPr>
      <w:rPr>
        <w:rFonts w:eastAsia="Times New Roman"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41">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nsid w:val="14066E7C"/>
    <w:multiLevelType w:val="singleLevel"/>
    <w:tmpl w:val="45A40C64"/>
    <w:lvl w:ilvl="0">
      <w:start w:val="1"/>
      <w:numFmt w:val="decimal"/>
      <w:lvlText w:val="%1."/>
      <w:lvlJc w:val="left"/>
      <w:pPr>
        <w:tabs>
          <w:tab w:val="num" w:pos="360"/>
        </w:tabs>
        <w:ind w:left="360" w:hanging="360"/>
      </w:pPr>
      <w:rPr>
        <w:b/>
      </w:rPr>
    </w:lvl>
  </w:abstractNum>
  <w:abstractNum w:abstractNumId="44">
    <w:nsid w:val="148F77C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5">
    <w:nsid w:val="1537230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6">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7">
    <w:nsid w:val="165E3F07"/>
    <w:multiLevelType w:val="hybridMultilevel"/>
    <w:tmpl w:val="0AC45C98"/>
    <w:lvl w:ilvl="0" w:tplc="E1BA1BC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16725840"/>
    <w:multiLevelType w:val="singleLevel"/>
    <w:tmpl w:val="45A40C64"/>
    <w:lvl w:ilvl="0">
      <w:start w:val="1"/>
      <w:numFmt w:val="decimal"/>
      <w:lvlText w:val="%1."/>
      <w:lvlJc w:val="left"/>
      <w:pPr>
        <w:tabs>
          <w:tab w:val="num" w:pos="360"/>
        </w:tabs>
        <w:ind w:left="360" w:hanging="360"/>
      </w:pPr>
      <w:rPr>
        <w:b/>
      </w:rPr>
    </w:lvl>
  </w:abstractNum>
  <w:abstractNum w:abstractNumId="49">
    <w:nsid w:val="16CA7138"/>
    <w:multiLevelType w:val="hybridMultilevel"/>
    <w:tmpl w:val="4014AE8A"/>
    <w:lvl w:ilvl="0" w:tplc="04150011">
      <w:start w:val="1"/>
      <w:numFmt w:val="decimal"/>
      <w:lvlText w:val="%1)"/>
      <w:lvlJc w:val="left"/>
      <w:pPr>
        <w:ind w:left="720" w:hanging="360"/>
      </w:pPr>
      <w:rPr>
        <w:rFonts w:eastAsia="Times New Roman"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175A02F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1">
    <w:nsid w:val="17F37487"/>
    <w:multiLevelType w:val="multilevel"/>
    <w:tmpl w:val="0BC6F85C"/>
    <w:lvl w:ilvl="0">
      <w:start w:val="3"/>
      <w:numFmt w:val="decimal"/>
      <w:lvlText w:val="%1."/>
      <w:lvlJc w:val="left"/>
      <w:pPr>
        <w:tabs>
          <w:tab w:val="num" w:pos="0"/>
        </w:tabs>
        <w:ind w:left="283" w:hanging="283"/>
      </w:pPr>
      <w:rPr>
        <w:rFonts w:hint="default"/>
        <w:b w:val="0"/>
        <w:bCs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2">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3">
    <w:nsid w:val="18407B1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4">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55">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6">
    <w:nsid w:val="19DE195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7">
    <w:nsid w:val="1A6012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8">
    <w:nsid w:val="1AF14F5F"/>
    <w:multiLevelType w:val="hybridMultilevel"/>
    <w:tmpl w:val="73A85534"/>
    <w:lvl w:ilvl="0" w:tplc="08B43A62">
      <w:start w:val="1"/>
      <w:numFmt w:val="lowerLetter"/>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9">
    <w:nsid w:val="1B5A70D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0">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1">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2">
    <w:nsid w:val="1CF75797"/>
    <w:multiLevelType w:val="hybridMultilevel"/>
    <w:tmpl w:val="AB9CFC08"/>
    <w:lvl w:ilvl="0" w:tplc="8B18B63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1E0C5E8E"/>
    <w:multiLevelType w:val="hybridMultilevel"/>
    <w:tmpl w:val="84366E28"/>
    <w:lvl w:ilvl="0" w:tplc="04150011">
      <w:start w:val="1"/>
      <w:numFmt w:val="decimal"/>
      <w:lvlText w:val="%1)"/>
      <w:lvlJc w:val="left"/>
      <w:pPr>
        <w:ind w:left="720" w:hanging="36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1F983B9C"/>
    <w:multiLevelType w:val="hybridMultilevel"/>
    <w:tmpl w:val="14CC437C"/>
    <w:lvl w:ilvl="0" w:tplc="9D1A81F0">
      <w:start w:val="1"/>
      <w:numFmt w:val="lowerLetter"/>
      <w:lvlText w:val="%1)"/>
      <w:lvlJc w:val="left"/>
      <w:pPr>
        <w:tabs>
          <w:tab w:val="num" w:pos="1800"/>
        </w:tabs>
        <w:ind w:left="1800" w:hanging="360"/>
      </w:pPr>
      <w:rPr>
        <w:rFonts w:ascii="Times New Roman" w:eastAsia="Times New Roman" w:hAnsi="Times New Roman" w:cs="Times New Roman"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65">
    <w:nsid w:val="200F0BD7"/>
    <w:multiLevelType w:val="hybridMultilevel"/>
    <w:tmpl w:val="71E61094"/>
    <w:lvl w:ilvl="0" w:tplc="9B14F616">
      <w:start w:val="1"/>
      <w:numFmt w:val="decimal"/>
      <w:lvlText w:val="%1)"/>
      <w:lvlJc w:val="left"/>
      <w:pPr>
        <w:ind w:left="720" w:hanging="360"/>
      </w:pPr>
      <w:rPr>
        <w:rFonts w:eastAsia="Calibri"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208D7672"/>
    <w:multiLevelType w:val="singleLevel"/>
    <w:tmpl w:val="04150011"/>
    <w:lvl w:ilvl="0">
      <w:start w:val="1"/>
      <w:numFmt w:val="decimal"/>
      <w:lvlText w:val="%1)"/>
      <w:lvlJc w:val="left"/>
      <w:pPr>
        <w:tabs>
          <w:tab w:val="num" w:pos="360"/>
        </w:tabs>
        <w:ind w:left="360" w:hanging="360"/>
      </w:pPr>
      <w:rPr>
        <w:rFonts w:hint="default"/>
      </w:rPr>
    </w:lvl>
  </w:abstractNum>
  <w:abstractNum w:abstractNumId="67">
    <w:nsid w:val="20D11BB8"/>
    <w:multiLevelType w:val="singleLevel"/>
    <w:tmpl w:val="45A40C64"/>
    <w:lvl w:ilvl="0">
      <w:start w:val="1"/>
      <w:numFmt w:val="decimal"/>
      <w:lvlText w:val="%1."/>
      <w:lvlJc w:val="left"/>
      <w:pPr>
        <w:tabs>
          <w:tab w:val="num" w:pos="360"/>
        </w:tabs>
        <w:ind w:left="360" w:hanging="360"/>
      </w:pPr>
      <w:rPr>
        <w:b/>
      </w:rPr>
    </w:lvl>
  </w:abstractNum>
  <w:abstractNum w:abstractNumId="68">
    <w:nsid w:val="23203ABE"/>
    <w:multiLevelType w:val="hybridMultilevel"/>
    <w:tmpl w:val="6680A208"/>
    <w:lvl w:ilvl="0" w:tplc="8EBEB97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234F526C"/>
    <w:multiLevelType w:val="singleLevel"/>
    <w:tmpl w:val="0415000F"/>
    <w:lvl w:ilvl="0">
      <w:start w:val="1"/>
      <w:numFmt w:val="decimal"/>
      <w:lvlText w:val="%1."/>
      <w:lvlJc w:val="left"/>
      <w:pPr>
        <w:tabs>
          <w:tab w:val="num" w:pos="360"/>
        </w:tabs>
        <w:ind w:left="360" w:hanging="360"/>
      </w:pPr>
      <w:rPr>
        <w:rFonts w:cs="Times New Roman"/>
      </w:rPr>
    </w:lvl>
  </w:abstractNum>
  <w:abstractNum w:abstractNumId="70">
    <w:nsid w:val="23773B33"/>
    <w:multiLevelType w:val="hybridMultilevel"/>
    <w:tmpl w:val="783042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238137C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2">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3">
    <w:nsid w:val="23F10EF8"/>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4">
    <w:nsid w:val="24185497"/>
    <w:multiLevelType w:val="hybridMultilevel"/>
    <w:tmpl w:val="5D1088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245C03B0"/>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6">
    <w:nsid w:val="253B07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7">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8">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79">
    <w:nsid w:val="26095FDF"/>
    <w:multiLevelType w:val="multilevel"/>
    <w:tmpl w:val="68446052"/>
    <w:lvl w:ilvl="0">
      <w:start w:val="3"/>
      <w:numFmt w:val="decimal"/>
      <w:lvlText w:val="%1."/>
      <w:lvlJc w:val="left"/>
      <w:pPr>
        <w:ind w:left="360" w:hanging="360"/>
      </w:pPr>
      <w:rPr>
        <w:rFonts w:eastAsia="Times New Roman" w:hint="default"/>
      </w:rPr>
    </w:lvl>
    <w:lvl w:ilvl="1">
      <w:start w:val="3"/>
      <w:numFmt w:val="decimal"/>
      <w:lvlText w:val="%1.%2."/>
      <w:lvlJc w:val="left"/>
      <w:pPr>
        <w:ind w:left="936" w:hanging="360"/>
      </w:pPr>
      <w:rPr>
        <w:rFonts w:eastAsia="Times New Roman" w:hint="default"/>
      </w:rPr>
    </w:lvl>
    <w:lvl w:ilvl="2">
      <w:start w:val="1"/>
      <w:numFmt w:val="decimal"/>
      <w:lvlText w:val="%1.%2.%3."/>
      <w:lvlJc w:val="left"/>
      <w:pPr>
        <w:ind w:left="1872" w:hanging="720"/>
      </w:pPr>
      <w:rPr>
        <w:rFonts w:eastAsia="Times New Roman" w:hint="default"/>
      </w:rPr>
    </w:lvl>
    <w:lvl w:ilvl="3">
      <w:start w:val="1"/>
      <w:numFmt w:val="decimal"/>
      <w:lvlText w:val="%1.%2.%3.%4."/>
      <w:lvlJc w:val="left"/>
      <w:pPr>
        <w:ind w:left="2448" w:hanging="720"/>
      </w:pPr>
      <w:rPr>
        <w:rFonts w:eastAsia="Times New Roman" w:hint="default"/>
      </w:rPr>
    </w:lvl>
    <w:lvl w:ilvl="4">
      <w:start w:val="1"/>
      <w:numFmt w:val="decimal"/>
      <w:lvlText w:val="%1.%2.%3.%4.%5."/>
      <w:lvlJc w:val="left"/>
      <w:pPr>
        <w:ind w:left="3384" w:hanging="1080"/>
      </w:pPr>
      <w:rPr>
        <w:rFonts w:eastAsia="Times New Roman" w:hint="default"/>
      </w:rPr>
    </w:lvl>
    <w:lvl w:ilvl="5">
      <w:start w:val="1"/>
      <w:numFmt w:val="decimal"/>
      <w:lvlText w:val="%1.%2.%3.%4.%5.%6."/>
      <w:lvlJc w:val="left"/>
      <w:pPr>
        <w:ind w:left="3960" w:hanging="1080"/>
      </w:pPr>
      <w:rPr>
        <w:rFonts w:eastAsia="Times New Roman" w:hint="default"/>
      </w:rPr>
    </w:lvl>
    <w:lvl w:ilvl="6">
      <w:start w:val="1"/>
      <w:numFmt w:val="decimal"/>
      <w:lvlText w:val="%1.%2.%3.%4.%5.%6.%7."/>
      <w:lvlJc w:val="left"/>
      <w:pPr>
        <w:ind w:left="4896" w:hanging="1440"/>
      </w:pPr>
      <w:rPr>
        <w:rFonts w:eastAsia="Times New Roman" w:hint="default"/>
      </w:rPr>
    </w:lvl>
    <w:lvl w:ilvl="7">
      <w:start w:val="1"/>
      <w:numFmt w:val="decimal"/>
      <w:lvlText w:val="%1.%2.%3.%4.%5.%6.%7.%8."/>
      <w:lvlJc w:val="left"/>
      <w:pPr>
        <w:ind w:left="5472" w:hanging="1440"/>
      </w:pPr>
      <w:rPr>
        <w:rFonts w:eastAsia="Times New Roman" w:hint="default"/>
      </w:rPr>
    </w:lvl>
    <w:lvl w:ilvl="8">
      <w:start w:val="1"/>
      <w:numFmt w:val="decimal"/>
      <w:lvlText w:val="%1.%2.%3.%4.%5.%6.%7.%8.%9."/>
      <w:lvlJc w:val="left"/>
      <w:pPr>
        <w:ind w:left="6408" w:hanging="1800"/>
      </w:pPr>
      <w:rPr>
        <w:rFonts w:eastAsia="Times New Roman" w:hint="default"/>
      </w:rPr>
    </w:lvl>
  </w:abstractNum>
  <w:abstractNum w:abstractNumId="80">
    <w:nsid w:val="264C689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1">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2799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3">
    <w:nsid w:val="28E9329B"/>
    <w:multiLevelType w:val="singleLevel"/>
    <w:tmpl w:val="45A40C64"/>
    <w:lvl w:ilvl="0">
      <w:start w:val="1"/>
      <w:numFmt w:val="decimal"/>
      <w:lvlText w:val="%1."/>
      <w:lvlJc w:val="left"/>
      <w:pPr>
        <w:tabs>
          <w:tab w:val="num" w:pos="360"/>
        </w:tabs>
        <w:ind w:left="360" w:hanging="360"/>
      </w:pPr>
      <w:rPr>
        <w:b/>
      </w:rPr>
    </w:lvl>
  </w:abstractNum>
  <w:abstractNum w:abstractNumId="84">
    <w:nsid w:val="29BB180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5">
    <w:nsid w:val="29EA2C0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6">
    <w:nsid w:val="29F9011E"/>
    <w:multiLevelType w:val="multilevel"/>
    <w:tmpl w:val="9144656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7">
    <w:nsid w:val="2B964FB0"/>
    <w:multiLevelType w:val="singleLevel"/>
    <w:tmpl w:val="B8C2716C"/>
    <w:lvl w:ilvl="0">
      <w:start w:val="1"/>
      <w:numFmt w:val="decimal"/>
      <w:lvlText w:val="%1."/>
      <w:lvlJc w:val="left"/>
      <w:pPr>
        <w:tabs>
          <w:tab w:val="num" w:pos="360"/>
        </w:tabs>
        <w:ind w:left="360" w:hanging="360"/>
      </w:pPr>
    </w:lvl>
  </w:abstractNum>
  <w:abstractNum w:abstractNumId="88">
    <w:nsid w:val="2BBC796C"/>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9">
    <w:nsid w:val="2BC25F94"/>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0">
    <w:nsid w:val="2BE363C7"/>
    <w:multiLevelType w:val="hybridMultilevel"/>
    <w:tmpl w:val="73CA9E14"/>
    <w:lvl w:ilvl="0" w:tplc="04150011">
      <w:start w:val="1"/>
      <w:numFmt w:val="decimal"/>
      <w:lvlText w:val="%1)"/>
      <w:lvlJc w:val="left"/>
      <w:pPr>
        <w:ind w:left="720" w:hanging="360"/>
      </w:pPr>
      <w:rPr>
        <w:rFonts w:eastAsia="Times New Roman"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2C6E2E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2">
    <w:nsid w:val="2D02571E"/>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93">
    <w:nsid w:val="2E6D54C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4">
    <w:nsid w:val="2F157C9D"/>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5">
    <w:nsid w:val="2F8E23C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6">
    <w:nsid w:val="2FD37E8E"/>
    <w:multiLevelType w:val="singleLevel"/>
    <w:tmpl w:val="F56E3E1A"/>
    <w:lvl w:ilvl="0">
      <w:start w:val="1"/>
      <w:numFmt w:val="decimal"/>
      <w:lvlText w:val="%1."/>
      <w:lvlJc w:val="left"/>
      <w:pPr>
        <w:tabs>
          <w:tab w:val="num" w:pos="360"/>
        </w:tabs>
        <w:ind w:left="360" w:hanging="360"/>
      </w:pPr>
      <w:rPr>
        <w:i w:val="0"/>
      </w:rPr>
    </w:lvl>
  </w:abstractNum>
  <w:abstractNum w:abstractNumId="97">
    <w:nsid w:val="2FF16A47"/>
    <w:multiLevelType w:val="hybridMultilevel"/>
    <w:tmpl w:val="08B20ACA"/>
    <w:lvl w:ilvl="0" w:tplc="6704950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30056675"/>
    <w:multiLevelType w:val="multilevel"/>
    <w:tmpl w:val="3CBC5CE8"/>
    <w:lvl w:ilvl="0">
      <w:start w:val="1"/>
      <w:numFmt w:val="ordin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9">
    <w:nsid w:val="310F4D32"/>
    <w:multiLevelType w:val="hybridMultilevel"/>
    <w:tmpl w:val="C486C28A"/>
    <w:lvl w:ilvl="0" w:tplc="E1BA1BC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32A072C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1">
    <w:nsid w:val="3390658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2">
    <w:nsid w:val="347473C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3">
    <w:nsid w:val="35761E7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4">
    <w:nsid w:val="35FD5EB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5">
    <w:nsid w:val="36965D7F"/>
    <w:multiLevelType w:val="hybridMultilevel"/>
    <w:tmpl w:val="48102122"/>
    <w:lvl w:ilvl="0" w:tplc="04150011">
      <w:start w:val="1"/>
      <w:numFmt w:val="decimal"/>
      <w:lvlText w:val="%1)"/>
      <w:lvlJc w:val="left"/>
      <w:pPr>
        <w:ind w:left="720" w:hanging="360"/>
      </w:pPr>
      <w:rPr>
        <w:rFonts w:eastAsia="Times New Roman"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375C0111"/>
    <w:multiLevelType w:val="multilevel"/>
    <w:tmpl w:val="4BE05F92"/>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7">
    <w:nsid w:val="3789417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8">
    <w:nsid w:val="37AF05FC"/>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9">
    <w:nsid w:val="38B10D6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0">
    <w:nsid w:val="39664355"/>
    <w:multiLevelType w:val="hybridMultilevel"/>
    <w:tmpl w:val="60B6965A"/>
    <w:lvl w:ilvl="0" w:tplc="7A8025B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397B59F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2">
    <w:nsid w:val="39C0481D"/>
    <w:multiLevelType w:val="singleLevel"/>
    <w:tmpl w:val="45A40C64"/>
    <w:lvl w:ilvl="0">
      <w:start w:val="1"/>
      <w:numFmt w:val="decimal"/>
      <w:lvlText w:val="%1."/>
      <w:lvlJc w:val="left"/>
      <w:pPr>
        <w:tabs>
          <w:tab w:val="num" w:pos="360"/>
        </w:tabs>
        <w:ind w:left="360" w:hanging="360"/>
      </w:pPr>
      <w:rPr>
        <w:b/>
      </w:rPr>
    </w:lvl>
  </w:abstractNum>
  <w:abstractNum w:abstractNumId="113">
    <w:nsid w:val="3AB735B2"/>
    <w:multiLevelType w:val="singleLevel"/>
    <w:tmpl w:val="45A40C64"/>
    <w:lvl w:ilvl="0">
      <w:start w:val="1"/>
      <w:numFmt w:val="decimal"/>
      <w:lvlText w:val="%1."/>
      <w:lvlJc w:val="left"/>
      <w:pPr>
        <w:tabs>
          <w:tab w:val="num" w:pos="360"/>
        </w:tabs>
        <w:ind w:left="360" w:hanging="360"/>
      </w:pPr>
      <w:rPr>
        <w:b/>
      </w:rPr>
    </w:lvl>
  </w:abstractNum>
  <w:abstractNum w:abstractNumId="114">
    <w:nsid w:val="3B72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5">
    <w:nsid w:val="3EA343E3"/>
    <w:multiLevelType w:val="hybridMultilevel"/>
    <w:tmpl w:val="19EE3852"/>
    <w:lvl w:ilvl="0" w:tplc="5EE031F6">
      <w:start w:val="2"/>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6">
    <w:nsid w:val="3EC07AB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7">
    <w:nsid w:val="3EC30F5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8">
    <w:nsid w:val="3ED7049C"/>
    <w:multiLevelType w:val="multilevel"/>
    <w:tmpl w:val="FAEA761C"/>
    <w:lvl w:ilvl="0">
      <w:start w:val="7"/>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9">
    <w:nsid w:val="3EFE5EF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0">
    <w:nsid w:val="3FF8520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86"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1">
    <w:nsid w:val="40497B93"/>
    <w:multiLevelType w:val="hybridMultilevel"/>
    <w:tmpl w:val="1B62E64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22">
    <w:nsid w:val="42451AC2"/>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3">
    <w:nsid w:val="4251663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4">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5">
    <w:nsid w:val="4302583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6">
    <w:nsid w:val="4316719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7">
    <w:nsid w:val="436F2F9B"/>
    <w:multiLevelType w:val="singleLevel"/>
    <w:tmpl w:val="84E0E72C"/>
    <w:lvl w:ilvl="0">
      <w:start w:val="1"/>
      <w:numFmt w:val="decimal"/>
      <w:lvlText w:val="%1."/>
      <w:lvlJc w:val="left"/>
      <w:pPr>
        <w:tabs>
          <w:tab w:val="num" w:pos="360"/>
        </w:tabs>
        <w:ind w:left="360" w:hanging="360"/>
      </w:pPr>
    </w:lvl>
  </w:abstractNum>
  <w:abstractNum w:abstractNumId="128">
    <w:nsid w:val="437642F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9">
    <w:nsid w:val="4467606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0">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1">
    <w:nsid w:val="4765230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2">
    <w:nsid w:val="47B10EA6"/>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3">
    <w:nsid w:val="47C75C2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4">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35">
    <w:nsid w:val="48A63D1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6">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137">
    <w:nsid w:val="48FE04B2"/>
    <w:multiLevelType w:val="hybridMultilevel"/>
    <w:tmpl w:val="F86AA4C6"/>
    <w:lvl w:ilvl="0" w:tplc="335CA16A">
      <w:start w:val="1"/>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38">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9">
    <w:nsid w:val="4A9F00BC"/>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4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141">
    <w:nsid w:val="4B302889"/>
    <w:multiLevelType w:val="multilevel"/>
    <w:tmpl w:val="D0F24CEE"/>
    <w:name w:val="WW8Num53"/>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42">
    <w:nsid w:val="4BB65125"/>
    <w:multiLevelType w:val="singleLevel"/>
    <w:tmpl w:val="45A40C64"/>
    <w:lvl w:ilvl="0">
      <w:start w:val="1"/>
      <w:numFmt w:val="decimal"/>
      <w:lvlText w:val="%1."/>
      <w:lvlJc w:val="left"/>
      <w:pPr>
        <w:tabs>
          <w:tab w:val="num" w:pos="360"/>
        </w:tabs>
        <w:ind w:left="360" w:hanging="360"/>
      </w:pPr>
      <w:rPr>
        <w:b/>
      </w:rPr>
    </w:lvl>
  </w:abstractNum>
  <w:abstractNum w:abstractNumId="143">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44">
    <w:nsid w:val="4CDA1B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5">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146">
    <w:nsid w:val="4DCE273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7">
    <w:nsid w:val="4F3572AA"/>
    <w:multiLevelType w:val="multilevel"/>
    <w:tmpl w:val="D0B2BC44"/>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8">
    <w:nsid w:val="4F510B56"/>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9">
    <w:nsid w:val="4FA062C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0">
    <w:nsid w:val="4FF52F26"/>
    <w:multiLevelType w:val="hybridMultilevel"/>
    <w:tmpl w:val="457C1786"/>
    <w:lvl w:ilvl="0" w:tplc="DE06417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nsid w:val="50E070BB"/>
    <w:multiLevelType w:val="multilevel"/>
    <w:tmpl w:val="AE78DF3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2">
    <w:nsid w:val="51C246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3">
    <w:nsid w:val="52194E3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4">
    <w:nsid w:val="528E58C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5">
    <w:nsid w:val="52E44DA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6">
    <w:nsid w:val="53DE227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7">
    <w:nsid w:val="554907D2"/>
    <w:multiLevelType w:val="hybridMultilevel"/>
    <w:tmpl w:val="2494BBBA"/>
    <w:lvl w:ilvl="0" w:tplc="A82AE126">
      <w:start w:val="1"/>
      <w:numFmt w:val="decimal"/>
      <w:lvlText w:val="%1."/>
      <w:lvlJc w:val="left"/>
      <w:pPr>
        <w:ind w:left="720" w:hanging="360"/>
      </w:pPr>
      <w:rPr>
        <w:rFonts w:ascii="Arial" w:hAnsi="Arial" w:cs="Arial"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nsid w:val="56507C8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9">
    <w:nsid w:val="579C326F"/>
    <w:multiLevelType w:val="hybridMultilevel"/>
    <w:tmpl w:val="352AD51C"/>
    <w:lvl w:ilvl="0" w:tplc="46AA4FFA">
      <w:start w:val="1"/>
      <w:numFmt w:val="decimal"/>
      <w:lvlText w:val="%1."/>
      <w:lvlJc w:val="left"/>
      <w:pPr>
        <w:tabs>
          <w:tab w:val="num" w:pos="360"/>
        </w:tabs>
        <w:ind w:left="360" w:hanging="360"/>
      </w:pPr>
      <w:rPr>
        <w:b w:val="0"/>
      </w:rPr>
    </w:lvl>
    <w:lvl w:ilvl="1" w:tplc="37C29EA2">
      <w:start w:val="1"/>
      <w:numFmt w:val="decimal"/>
      <w:lvlText w:val="%2)"/>
      <w:lvlJc w:val="left"/>
      <w:pPr>
        <w:tabs>
          <w:tab w:val="num" w:pos="1080"/>
        </w:tabs>
        <w:ind w:left="1080" w:hanging="360"/>
      </w:pPr>
      <w:rPr>
        <w:rFonts w:hint="default"/>
      </w:rPr>
    </w:lvl>
    <w:lvl w:ilvl="2" w:tplc="0415001B">
      <w:start w:val="1"/>
      <w:numFmt w:val="lowerLetter"/>
      <w:lvlText w:val="%3)"/>
      <w:lvlJc w:val="left"/>
      <w:pPr>
        <w:tabs>
          <w:tab w:val="num" w:pos="1980"/>
        </w:tabs>
        <w:ind w:left="1980" w:hanging="360"/>
      </w:pPr>
      <w:rPr>
        <w:rFonts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0">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1">
    <w:nsid w:val="58516A45"/>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2">
    <w:nsid w:val="5A4307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3">
    <w:nsid w:val="5ACD39F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4">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65">
    <w:nsid w:val="5B70327A"/>
    <w:multiLevelType w:val="hybridMultilevel"/>
    <w:tmpl w:val="98E04722"/>
    <w:lvl w:ilvl="0" w:tplc="4D148E10">
      <w:start w:val="1"/>
      <w:numFmt w:val="decimal"/>
      <w:lvlText w:val="%1."/>
      <w:lvlJc w:val="left"/>
      <w:pPr>
        <w:ind w:left="360" w:hanging="360"/>
      </w:pPr>
      <w:rPr>
        <w:rFonts w:hint="default"/>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6">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67">
    <w:nsid w:val="5C3407C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8">
    <w:nsid w:val="5CCC4DA4"/>
    <w:multiLevelType w:val="hybridMultilevel"/>
    <w:tmpl w:val="99BEA8B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nsid w:val="5CF434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70">
    <w:nsid w:val="5EE07033"/>
    <w:multiLevelType w:val="hybridMultilevel"/>
    <w:tmpl w:val="58AC1D1E"/>
    <w:lvl w:ilvl="0" w:tplc="83B8CF9E">
      <w:start w:val="1"/>
      <w:numFmt w:val="decimal"/>
      <w:lvlText w:val="%1)"/>
      <w:lvlJc w:val="left"/>
      <w:pPr>
        <w:ind w:left="795" w:hanging="43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nsid w:val="5EF2437C"/>
    <w:multiLevelType w:val="hybridMultilevel"/>
    <w:tmpl w:val="240AE806"/>
    <w:lvl w:ilvl="0" w:tplc="44EC78D0">
      <w:start w:val="1"/>
      <w:numFmt w:val="decimal"/>
      <w:lvlText w:val="%1)"/>
      <w:lvlJc w:val="left"/>
      <w:pPr>
        <w:ind w:left="435" w:hanging="360"/>
      </w:pPr>
      <w:rPr>
        <w:rFonts w:hint="default"/>
      </w:r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172">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3">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74">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175">
    <w:nsid w:val="62CB4A8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76">
    <w:nsid w:val="62D42BD9"/>
    <w:multiLevelType w:val="hybridMultilevel"/>
    <w:tmpl w:val="C650766C"/>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77">
    <w:nsid w:val="63C55024"/>
    <w:multiLevelType w:val="hybridMultilevel"/>
    <w:tmpl w:val="FC584B40"/>
    <w:lvl w:ilvl="0" w:tplc="88A23E36">
      <w:start w:val="1"/>
      <w:numFmt w:val="decimal"/>
      <w:lvlText w:val="%1."/>
      <w:lvlJc w:val="left"/>
      <w:pPr>
        <w:tabs>
          <w:tab w:val="num" w:pos="720"/>
        </w:tabs>
        <w:ind w:left="720" w:hanging="360"/>
      </w:pPr>
      <w:rPr>
        <w:rFonts w:hint="default"/>
        <w:color w:val="auto"/>
      </w:rPr>
    </w:lvl>
    <w:lvl w:ilvl="1" w:tplc="78327288">
      <w:start w:val="1"/>
      <w:numFmt w:val="decimal"/>
      <w:lvlText w:val="%2)"/>
      <w:lvlJc w:val="left"/>
      <w:pPr>
        <w:tabs>
          <w:tab w:val="num" w:pos="1800"/>
        </w:tabs>
        <w:ind w:left="1800" w:hanging="360"/>
      </w:pPr>
      <w:rPr>
        <w:rFonts w:hint="default"/>
      </w:rPr>
    </w:lvl>
    <w:lvl w:ilvl="2" w:tplc="0415001B">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78">
    <w:nsid w:val="646C501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79">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80">
    <w:nsid w:val="66384A16"/>
    <w:multiLevelType w:val="hybridMultilevel"/>
    <w:tmpl w:val="E4E49174"/>
    <w:lvl w:ilvl="0" w:tplc="BF269268">
      <w:start w:val="1"/>
      <w:numFmt w:val="decimal"/>
      <w:lvlText w:val="%1."/>
      <w:lvlJc w:val="left"/>
      <w:pPr>
        <w:tabs>
          <w:tab w:val="num" w:pos="567"/>
        </w:tabs>
        <w:ind w:left="567" w:hanging="56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1">
    <w:nsid w:val="66437119"/>
    <w:multiLevelType w:val="hybridMultilevel"/>
    <w:tmpl w:val="4BFEBF6A"/>
    <w:lvl w:ilvl="0" w:tplc="F1167C7A">
      <w:start w:val="1"/>
      <w:numFmt w:val="decimal"/>
      <w:lvlText w:val="%1)"/>
      <w:lvlJc w:val="left"/>
      <w:pPr>
        <w:ind w:left="720" w:hanging="36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nsid w:val="666465F9"/>
    <w:multiLevelType w:val="hybridMultilevel"/>
    <w:tmpl w:val="96C8F5D6"/>
    <w:lvl w:ilvl="0" w:tplc="04150011">
      <w:start w:val="1"/>
      <w:numFmt w:val="decimal"/>
      <w:lvlText w:val="%1)"/>
      <w:lvlJc w:val="left"/>
      <w:pPr>
        <w:ind w:left="720" w:hanging="360"/>
      </w:pPr>
      <w:rPr>
        <w:rFonts w:eastAsia="Times New Roman"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nsid w:val="6678586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84">
    <w:nsid w:val="66E76FF7"/>
    <w:multiLevelType w:val="hybridMultilevel"/>
    <w:tmpl w:val="E50A3D80"/>
    <w:lvl w:ilvl="0" w:tplc="A572A00C">
      <w:start w:val="1"/>
      <w:numFmt w:val="decimal"/>
      <w:lvlText w:val="%1)"/>
      <w:lvlJc w:val="left"/>
      <w:pPr>
        <w:ind w:left="720" w:hanging="360"/>
      </w:pPr>
      <w:rPr>
        <w:rFonts w:ascii="Verdana" w:eastAsia="Calibri" w:hAnsi="Verdana"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nsid w:val="6710288D"/>
    <w:multiLevelType w:val="hybridMultilevel"/>
    <w:tmpl w:val="7A267C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nsid w:val="67E16FB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87">
    <w:nsid w:val="67E4551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88">
    <w:nsid w:val="699A060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89">
    <w:nsid w:val="69FD5212"/>
    <w:multiLevelType w:val="hybridMultilevel"/>
    <w:tmpl w:val="812E4072"/>
    <w:lvl w:ilvl="0" w:tplc="A43C3638">
      <w:start w:val="1"/>
      <w:numFmt w:val="lowerLetter"/>
      <w:lvlText w:val="%1."/>
      <w:lvlJc w:val="left"/>
      <w:pPr>
        <w:ind w:left="1632" w:hanging="360"/>
      </w:pPr>
      <w:rPr>
        <w:rFonts w:hint="default"/>
      </w:rPr>
    </w:lvl>
    <w:lvl w:ilvl="1" w:tplc="04150019" w:tentative="1">
      <w:start w:val="1"/>
      <w:numFmt w:val="lowerLetter"/>
      <w:lvlText w:val="%2."/>
      <w:lvlJc w:val="left"/>
      <w:pPr>
        <w:ind w:left="2352" w:hanging="360"/>
      </w:pPr>
    </w:lvl>
    <w:lvl w:ilvl="2" w:tplc="0415001B" w:tentative="1">
      <w:start w:val="1"/>
      <w:numFmt w:val="lowerRoman"/>
      <w:lvlText w:val="%3."/>
      <w:lvlJc w:val="right"/>
      <w:pPr>
        <w:ind w:left="3072" w:hanging="180"/>
      </w:pPr>
    </w:lvl>
    <w:lvl w:ilvl="3" w:tplc="0415000F" w:tentative="1">
      <w:start w:val="1"/>
      <w:numFmt w:val="decimal"/>
      <w:lvlText w:val="%4."/>
      <w:lvlJc w:val="left"/>
      <w:pPr>
        <w:ind w:left="3792" w:hanging="360"/>
      </w:pPr>
    </w:lvl>
    <w:lvl w:ilvl="4" w:tplc="04150019" w:tentative="1">
      <w:start w:val="1"/>
      <w:numFmt w:val="lowerLetter"/>
      <w:lvlText w:val="%5."/>
      <w:lvlJc w:val="left"/>
      <w:pPr>
        <w:ind w:left="4512" w:hanging="360"/>
      </w:pPr>
    </w:lvl>
    <w:lvl w:ilvl="5" w:tplc="0415001B" w:tentative="1">
      <w:start w:val="1"/>
      <w:numFmt w:val="lowerRoman"/>
      <w:lvlText w:val="%6."/>
      <w:lvlJc w:val="right"/>
      <w:pPr>
        <w:ind w:left="5232" w:hanging="180"/>
      </w:pPr>
    </w:lvl>
    <w:lvl w:ilvl="6" w:tplc="0415000F" w:tentative="1">
      <w:start w:val="1"/>
      <w:numFmt w:val="decimal"/>
      <w:lvlText w:val="%7."/>
      <w:lvlJc w:val="left"/>
      <w:pPr>
        <w:ind w:left="5952" w:hanging="360"/>
      </w:pPr>
    </w:lvl>
    <w:lvl w:ilvl="7" w:tplc="04150019" w:tentative="1">
      <w:start w:val="1"/>
      <w:numFmt w:val="lowerLetter"/>
      <w:lvlText w:val="%8."/>
      <w:lvlJc w:val="left"/>
      <w:pPr>
        <w:ind w:left="6672" w:hanging="360"/>
      </w:pPr>
    </w:lvl>
    <w:lvl w:ilvl="8" w:tplc="0415001B" w:tentative="1">
      <w:start w:val="1"/>
      <w:numFmt w:val="lowerRoman"/>
      <w:lvlText w:val="%9."/>
      <w:lvlJc w:val="right"/>
      <w:pPr>
        <w:ind w:left="7392" w:hanging="180"/>
      </w:pPr>
    </w:lvl>
  </w:abstractNum>
  <w:abstractNum w:abstractNumId="190">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92">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3">
    <w:nsid w:val="6AE9435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4">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5">
    <w:nsid w:val="6D2878E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6">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nsid w:val="6D580FB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8">
    <w:nsid w:val="6E0E605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9">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200">
    <w:nsid w:val="6F6C3F96"/>
    <w:multiLevelType w:val="multilevel"/>
    <w:tmpl w:val="9F18C488"/>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01">
    <w:nsid w:val="6FD33D15"/>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02">
    <w:nsid w:val="705D6918"/>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03">
    <w:nsid w:val="70AF46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04">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5">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6">
    <w:nsid w:val="718A073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07">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8">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9">
    <w:nsid w:val="73F9779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10">
    <w:nsid w:val="74F23FD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11">
    <w:nsid w:val="75B91754"/>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12">
    <w:nsid w:val="772C33B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13">
    <w:nsid w:val="775D6D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14">
    <w:nsid w:val="77832907"/>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15">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6">
    <w:nsid w:val="7A502DF6"/>
    <w:multiLevelType w:val="hybridMultilevel"/>
    <w:tmpl w:val="880EE762"/>
    <w:lvl w:ilvl="0" w:tplc="8DE02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7">
    <w:nsid w:val="7B9565BD"/>
    <w:multiLevelType w:val="hybridMultilevel"/>
    <w:tmpl w:val="694C0B4A"/>
    <w:lvl w:ilvl="0" w:tplc="04150005">
      <w:start w:val="1"/>
      <w:numFmt w:val="bullet"/>
      <w:lvlText w:val=""/>
      <w:lvlJc w:val="left"/>
      <w:pPr>
        <w:ind w:left="1571" w:hanging="360"/>
      </w:pPr>
      <w:rPr>
        <w:rFonts w:ascii="Wingdings" w:hAnsi="Wingdings" w:hint="default"/>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18">
    <w:nsid w:val="7BA82349"/>
    <w:multiLevelType w:val="hybridMultilevel"/>
    <w:tmpl w:val="6FE04BEE"/>
    <w:lvl w:ilvl="0" w:tplc="6FFC900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9">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0">
    <w:nsid w:val="7D557E22"/>
    <w:multiLevelType w:val="hybridMultilevel"/>
    <w:tmpl w:val="53D23036"/>
    <w:lvl w:ilvl="0" w:tplc="04150011">
      <w:start w:val="1"/>
      <w:numFmt w:val="decimal"/>
      <w:lvlText w:val="%1)"/>
      <w:lvlJc w:val="left"/>
      <w:pPr>
        <w:ind w:left="720" w:hanging="360"/>
      </w:pPr>
      <w:rPr>
        <w:rFonts w:eastAsia="Times New Roman"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1">
    <w:nsid w:val="7EE2002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num w:numId="1">
    <w:abstractNumId w:val="55"/>
  </w:num>
  <w:num w:numId="2">
    <w:abstractNumId w:val="2"/>
  </w:num>
  <w:num w:numId="3">
    <w:abstractNumId w:val="190"/>
  </w:num>
  <w:num w:numId="4">
    <w:abstractNumId w:val="122"/>
  </w:num>
  <w:num w:numId="5">
    <w:abstractNumId w:val="173"/>
  </w:num>
  <w:num w:numId="6">
    <w:abstractNumId w:val="78"/>
  </w:num>
  <w:num w:numId="7">
    <w:abstractNumId w:val="17"/>
  </w:num>
  <w:num w:numId="8">
    <w:abstractNumId w:val="52"/>
  </w:num>
  <w:num w:numId="9">
    <w:abstractNumId w:val="145"/>
  </w:num>
  <w:num w:numId="1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92"/>
  </w:num>
  <w:num w:numId="13">
    <w:abstractNumId w:val="215"/>
  </w:num>
  <w:num w:numId="14">
    <w:abstractNumId w:val="41"/>
  </w:num>
  <w:num w:numId="15">
    <w:abstractNumId w:val="1"/>
  </w:num>
  <w:num w:numId="16">
    <w:abstractNumId w:val="0"/>
  </w:num>
  <w:num w:numId="17">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9"/>
  </w:num>
  <w:num w:numId="20">
    <w:abstractNumId w:val="46"/>
  </w:num>
  <w:num w:numId="21">
    <w:abstractNumId w:val="219"/>
  </w:num>
  <w:num w:numId="22">
    <w:abstractNumId w:val="7"/>
  </w:num>
  <w:num w:numId="23">
    <w:abstractNumId w:val="208"/>
  </w:num>
  <w:num w:numId="24">
    <w:abstractNumId w:val="143"/>
  </w:num>
  <w:num w:numId="25">
    <w:abstractNumId w:val="204"/>
  </w:num>
  <w:num w:numId="26">
    <w:abstractNumId w:val="205"/>
  </w:num>
  <w:num w:numId="27">
    <w:abstractNumId w:val="23"/>
  </w:num>
  <w:num w:numId="28">
    <w:abstractNumId w:val="134"/>
  </w:num>
  <w:num w:numId="29">
    <w:abstractNumId w:val="136"/>
  </w:num>
  <w:num w:numId="30">
    <w:abstractNumId w:val="199"/>
  </w:num>
  <w:num w:numId="31">
    <w:abstractNumId w:val="138"/>
  </w:num>
  <w:num w:numId="32">
    <w:abstractNumId w:val="194"/>
  </w:num>
  <w:num w:numId="33">
    <w:abstractNumId w:val="160"/>
  </w:num>
  <w:num w:numId="34">
    <w:abstractNumId w:val="81"/>
  </w:num>
  <w:num w:numId="35">
    <w:abstractNumId w:val="42"/>
  </w:num>
  <w:num w:numId="36">
    <w:abstractNumId w:val="172"/>
  </w:num>
  <w:num w:numId="37">
    <w:abstractNumId w:val="124"/>
  </w:num>
  <w:num w:numId="38">
    <w:abstractNumId w:val="207"/>
  </w:num>
  <w:num w:numId="39">
    <w:abstractNumId w:val="118"/>
  </w:num>
  <w:num w:numId="40">
    <w:abstractNumId w:val="170"/>
  </w:num>
  <w:num w:numId="41">
    <w:abstractNumId w:val="220"/>
  </w:num>
  <w:num w:numId="42">
    <w:abstractNumId w:val="25"/>
  </w:num>
  <w:num w:numId="43">
    <w:abstractNumId w:val="105"/>
  </w:num>
  <w:num w:numId="44">
    <w:abstractNumId w:val="39"/>
  </w:num>
  <w:num w:numId="45">
    <w:abstractNumId w:val="110"/>
  </w:num>
  <w:num w:numId="46">
    <w:abstractNumId w:val="68"/>
  </w:num>
  <w:num w:numId="47">
    <w:abstractNumId w:val="90"/>
  </w:num>
  <w:num w:numId="48">
    <w:abstractNumId w:val="49"/>
  </w:num>
  <w:num w:numId="49">
    <w:abstractNumId w:val="33"/>
  </w:num>
  <w:num w:numId="50">
    <w:abstractNumId w:val="63"/>
  </w:num>
  <w:num w:numId="51">
    <w:abstractNumId w:val="181"/>
  </w:num>
  <w:num w:numId="52">
    <w:abstractNumId w:val="182"/>
  </w:num>
  <w:num w:numId="53">
    <w:abstractNumId w:val="185"/>
  </w:num>
  <w:num w:numId="54">
    <w:abstractNumId w:val="189"/>
  </w:num>
  <w:num w:numId="55">
    <w:abstractNumId w:val="176"/>
  </w:num>
  <w:num w:numId="56">
    <w:abstractNumId w:val="58"/>
  </w:num>
  <w:num w:numId="57">
    <w:abstractNumId w:val="60"/>
  </w:num>
  <w:num w:numId="58">
    <w:abstractNumId w:val="217"/>
  </w:num>
  <w:num w:numId="59">
    <w:abstractNumId w:val="51"/>
  </w:num>
  <w:num w:numId="60">
    <w:abstractNumId w:val="96"/>
  </w:num>
  <w:num w:numId="61">
    <w:abstractNumId w:val="147"/>
  </w:num>
  <w:num w:numId="62">
    <w:abstractNumId w:val="87"/>
  </w:num>
  <w:num w:numId="63">
    <w:abstractNumId w:val="127"/>
  </w:num>
  <w:num w:numId="64">
    <w:abstractNumId w:val="180"/>
  </w:num>
  <w:num w:numId="65">
    <w:abstractNumId w:val="37"/>
  </w:num>
  <w:num w:numId="66">
    <w:abstractNumId w:val="159"/>
  </w:num>
  <w:num w:numId="67">
    <w:abstractNumId w:val="36"/>
  </w:num>
  <w:num w:numId="68">
    <w:abstractNumId w:val="165"/>
  </w:num>
  <w:num w:numId="69">
    <w:abstractNumId w:val="177"/>
  </w:num>
  <w:num w:numId="70">
    <w:abstractNumId w:val="92"/>
  </w:num>
  <w:num w:numId="71">
    <w:abstractNumId w:val="156"/>
  </w:num>
  <w:num w:numId="72">
    <w:abstractNumId w:val="139"/>
  </w:num>
  <w:num w:numId="73">
    <w:abstractNumId w:val="40"/>
  </w:num>
  <w:num w:numId="74">
    <w:abstractNumId w:val="54"/>
  </w:num>
  <w:num w:numId="75">
    <w:abstractNumId w:val="95"/>
  </w:num>
  <w:num w:numId="76">
    <w:abstractNumId w:val="109"/>
  </w:num>
  <w:num w:numId="77">
    <w:abstractNumId w:val="186"/>
  </w:num>
  <w:num w:numId="78">
    <w:abstractNumId w:val="89"/>
  </w:num>
  <w:num w:numId="79">
    <w:abstractNumId w:val="188"/>
  </w:num>
  <w:num w:numId="80">
    <w:abstractNumId w:val="144"/>
  </w:num>
  <w:num w:numId="81">
    <w:abstractNumId w:val="71"/>
  </w:num>
  <w:num w:numId="82">
    <w:abstractNumId w:val="31"/>
  </w:num>
  <w:num w:numId="83">
    <w:abstractNumId w:val="28"/>
  </w:num>
  <w:num w:numId="84">
    <w:abstractNumId w:val="98"/>
  </w:num>
  <w:num w:numId="85">
    <w:abstractNumId w:val="57"/>
  </w:num>
  <w:num w:numId="86">
    <w:abstractNumId w:val="202"/>
  </w:num>
  <w:num w:numId="87">
    <w:abstractNumId w:val="108"/>
  </w:num>
  <w:num w:numId="88">
    <w:abstractNumId w:val="22"/>
  </w:num>
  <w:num w:numId="89">
    <w:abstractNumId w:val="111"/>
  </w:num>
  <w:num w:numId="90">
    <w:abstractNumId w:val="216"/>
  </w:num>
  <w:num w:numId="91">
    <w:abstractNumId w:val="200"/>
  </w:num>
  <w:num w:numId="92">
    <w:abstractNumId w:val="178"/>
  </w:num>
  <w:num w:numId="93">
    <w:abstractNumId w:val="76"/>
  </w:num>
  <w:num w:numId="94">
    <w:abstractNumId w:val="169"/>
  </w:num>
  <w:num w:numId="95">
    <w:abstractNumId w:val="128"/>
  </w:num>
  <w:num w:numId="96">
    <w:abstractNumId w:val="106"/>
  </w:num>
  <w:num w:numId="97">
    <w:abstractNumId w:val="113"/>
  </w:num>
  <w:num w:numId="98">
    <w:abstractNumId w:val="154"/>
  </w:num>
  <w:num w:numId="99">
    <w:abstractNumId w:val="197"/>
  </w:num>
  <w:num w:numId="100">
    <w:abstractNumId w:val="210"/>
  </w:num>
  <w:num w:numId="101">
    <w:abstractNumId w:val="59"/>
  </w:num>
  <w:num w:numId="102">
    <w:abstractNumId w:val="146"/>
  </w:num>
  <w:num w:numId="103">
    <w:abstractNumId w:val="18"/>
  </w:num>
  <w:num w:numId="104">
    <w:abstractNumId w:val="116"/>
  </w:num>
  <w:num w:numId="105">
    <w:abstractNumId w:val="53"/>
  </w:num>
  <w:num w:numId="106">
    <w:abstractNumId w:val="38"/>
  </w:num>
  <w:num w:numId="107">
    <w:abstractNumId w:val="67"/>
  </w:num>
  <w:num w:numId="108">
    <w:abstractNumId w:val="132"/>
  </w:num>
  <w:num w:numId="109">
    <w:abstractNumId w:val="19"/>
  </w:num>
  <w:num w:numId="110">
    <w:abstractNumId w:val="167"/>
  </w:num>
  <w:num w:numId="111">
    <w:abstractNumId w:val="135"/>
  </w:num>
  <w:num w:numId="112">
    <w:abstractNumId w:val="101"/>
  </w:num>
  <w:num w:numId="113">
    <w:abstractNumId w:val="114"/>
  </w:num>
  <w:num w:numId="114">
    <w:abstractNumId w:val="153"/>
  </w:num>
  <w:num w:numId="115">
    <w:abstractNumId w:val="104"/>
  </w:num>
  <w:num w:numId="116">
    <w:abstractNumId w:val="133"/>
  </w:num>
  <w:num w:numId="117">
    <w:abstractNumId w:val="126"/>
  </w:num>
  <w:num w:numId="118">
    <w:abstractNumId w:val="142"/>
  </w:num>
  <w:num w:numId="119">
    <w:abstractNumId w:val="152"/>
  </w:num>
  <w:num w:numId="120">
    <w:abstractNumId w:val="198"/>
  </w:num>
  <w:num w:numId="121">
    <w:abstractNumId w:val="82"/>
  </w:num>
  <w:num w:numId="122">
    <w:abstractNumId w:val="212"/>
  </w:num>
  <w:num w:numId="123">
    <w:abstractNumId w:val="56"/>
  </w:num>
  <w:num w:numId="124">
    <w:abstractNumId w:val="155"/>
  </w:num>
  <w:num w:numId="125">
    <w:abstractNumId w:val="163"/>
  </w:num>
  <w:num w:numId="126">
    <w:abstractNumId w:val="119"/>
  </w:num>
  <w:num w:numId="127">
    <w:abstractNumId w:val="83"/>
  </w:num>
  <w:num w:numId="128">
    <w:abstractNumId w:val="29"/>
  </w:num>
  <w:num w:numId="129">
    <w:abstractNumId w:val="183"/>
  </w:num>
  <w:num w:numId="130">
    <w:abstractNumId w:val="131"/>
  </w:num>
  <w:num w:numId="131">
    <w:abstractNumId w:val="123"/>
  </w:num>
  <w:num w:numId="132">
    <w:abstractNumId w:val="103"/>
  </w:num>
  <w:num w:numId="133">
    <w:abstractNumId w:val="102"/>
  </w:num>
  <w:num w:numId="134">
    <w:abstractNumId w:val="213"/>
  </w:num>
  <w:num w:numId="135">
    <w:abstractNumId w:val="94"/>
  </w:num>
  <w:num w:numId="136">
    <w:abstractNumId w:val="195"/>
  </w:num>
  <w:num w:numId="137">
    <w:abstractNumId w:val="203"/>
  </w:num>
  <w:num w:numId="138">
    <w:abstractNumId w:val="84"/>
  </w:num>
  <w:num w:numId="139">
    <w:abstractNumId w:val="48"/>
  </w:num>
  <w:num w:numId="140">
    <w:abstractNumId w:val="211"/>
  </w:num>
  <w:num w:numId="141">
    <w:abstractNumId w:val="162"/>
  </w:num>
  <w:num w:numId="142">
    <w:abstractNumId w:val="209"/>
  </w:num>
  <w:num w:numId="143">
    <w:abstractNumId w:val="24"/>
  </w:num>
  <w:num w:numId="144">
    <w:abstractNumId w:val="34"/>
  </w:num>
  <w:num w:numId="145">
    <w:abstractNumId w:val="125"/>
  </w:num>
  <w:num w:numId="146">
    <w:abstractNumId w:val="120"/>
  </w:num>
  <w:num w:numId="147">
    <w:abstractNumId w:val="107"/>
  </w:num>
  <w:num w:numId="148">
    <w:abstractNumId w:val="148"/>
  </w:num>
  <w:num w:numId="149">
    <w:abstractNumId w:val="66"/>
  </w:num>
  <w:num w:numId="150">
    <w:abstractNumId w:val="64"/>
  </w:num>
  <w:num w:numId="151">
    <w:abstractNumId w:val="121"/>
  </w:num>
  <w:num w:numId="152">
    <w:abstractNumId w:val="70"/>
  </w:num>
  <w:num w:numId="153">
    <w:abstractNumId w:val="69"/>
    <w:lvlOverride w:ilvl="0">
      <w:startOverride w:val="1"/>
    </w:lvlOverride>
  </w:num>
  <w:num w:numId="154">
    <w:abstractNumId w:val="157"/>
  </w:num>
  <w:num w:numId="155">
    <w:abstractNumId w:val="151"/>
  </w:num>
  <w:num w:numId="156">
    <w:abstractNumId w:val="112"/>
  </w:num>
  <w:num w:numId="157">
    <w:abstractNumId w:val="80"/>
  </w:num>
  <w:num w:numId="158">
    <w:abstractNumId w:val="26"/>
  </w:num>
  <w:num w:numId="159">
    <w:abstractNumId w:val="193"/>
  </w:num>
  <w:num w:numId="160">
    <w:abstractNumId w:val="86"/>
  </w:num>
  <w:num w:numId="161">
    <w:abstractNumId w:val="88"/>
  </w:num>
  <w:num w:numId="162">
    <w:abstractNumId w:val="45"/>
  </w:num>
  <w:num w:numId="163">
    <w:abstractNumId w:val="93"/>
  </w:num>
  <w:num w:numId="164">
    <w:abstractNumId w:val="129"/>
  </w:num>
  <w:num w:numId="165">
    <w:abstractNumId w:val="214"/>
  </w:num>
  <w:num w:numId="166">
    <w:abstractNumId w:val="50"/>
  </w:num>
  <w:num w:numId="167">
    <w:abstractNumId w:val="100"/>
  </w:num>
  <w:num w:numId="168">
    <w:abstractNumId w:val="158"/>
  </w:num>
  <w:num w:numId="169">
    <w:abstractNumId w:val="16"/>
  </w:num>
  <w:num w:numId="170">
    <w:abstractNumId w:val="175"/>
  </w:num>
  <w:num w:numId="171">
    <w:abstractNumId w:val="161"/>
  </w:num>
  <w:num w:numId="172">
    <w:abstractNumId w:val="201"/>
  </w:num>
  <w:num w:numId="173">
    <w:abstractNumId w:val="117"/>
  </w:num>
  <w:num w:numId="174">
    <w:abstractNumId w:val="43"/>
  </w:num>
  <w:num w:numId="175">
    <w:abstractNumId w:val="206"/>
  </w:num>
  <w:num w:numId="176">
    <w:abstractNumId w:val="221"/>
  </w:num>
  <w:num w:numId="177">
    <w:abstractNumId w:val="187"/>
  </w:num>
  <w:num w:numId="178">
    <w:abstractNumId w:val="149"/>
  </w:num>
  <w:num w:numId="179">
    <w:abstractNumId w:val="44"/>
  </w:num>
  <w:num w:numId="180">
    <w:abstractNumId w:val="75"/>
  </w:num>
  <w:num w:numId="181">
    <w:abstractNumId w:val="85"/>
  </w:num>
  <w:num w:numId="182">
    <w:abstractNumId w:val="91"/>
  </w:num>
  <w:num w:numId="183">
    <w:abstractNumId w:val="73"/>
  </w:num>
  <w:num w:numId="184">
    <w:abstractNumId w:val="115"/>
  </w:num>
  <w:num w:numId="185">
    <w:abstractNumId w:val="74"/>
  </w:num>
  <w:num w:numId="186">
    <w:abstractNumId w:val="168"/>
  </w:num>
  <w:num w:numId="187">
    <w:abstractNumId w:val="218"/>
  </w:num>
  <w:num w:numId="188">
    <w:abstractNumId w:val="62"/>
  </w:num>
  <w:num w:numId="189">
    <w:abstractNumId w:val="97"/>
  </w:num>
  <w:num w:numId="190">
    <w:abstractNumId w:val="184"/>
  </w:num>
  <w:num w:numId="191">
    <w:abstractNumId w:val="47"/>
  </w:num>
  <w:num w:numId="192">
    <w:abstractNumId w:val="99"/>
  </w:num>
  <w:num w:numId="193">
    <w:abstractNumId w:val="171"/>
  </w:num>
  <w:num w:numId="194">
    <w:abstractNumId w:val="150"/>
  </w:num>
  <w:num w:numId="195">
    <w:abstractNumId w:val="27"/>
  </w:num>
  <w:num w:numId="196">
    <w:abstractNumId w:val="65"/>
  </w:num>
  <w:num w:numId="197">
    <w:abstractNumId w:val="79"/>
  </w:num>
  <w:num w:numId="198">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77"/>
  </w:num>
  <w:num w:numId="200">
    <w:abstractNumId w:val="61"/>
  </w:num>
  <w:num w:numId="201">
    <w:abstractNumId w:val="32"/>
  </w:num>
  <w:numIdMacAtCleanup w:val="1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02D7A"/>
    <w:rsid w:val="000038B3"/>
    <w:rsid w:val="0000480B"/>
    <w:rsid w:val="0000562E"/>
    <w:rsid w:val="000106A8"/>
    <w:rsid w:val="00014553"/>
    <w:rsid w:val="00014E9D"/>
    <w:rsid w:val="00017DCA"/>
    <w:rsid w:val="00021E80"/>
    <w:rsid w:val="0002394A"/>
    <w:rsid w:val="000275A3"/>
    <w:rsid w:val="000279A7"/>
    <w:rsid w:val="000337CD"/>
    <w:rsid w:val="0004192B"/>
    <w:rsid w:val="00043193"/>
    <w:rsid w:val="000431F2"/>
    <w:rsid w:val="00044C28"/>
    <w:rsid w:val="00055FCE"/>
    <w:rsid w:val="00057328"/>
    <w:rsid w:val="00060A61"/>
    <w:rsid w:val="00064816"/>
    <w:rsid w:val="00064C39"/>
    <w:rsid w:val="00066677"/>
    <w:rsid w:val="00071C33"/>
    <w:rsid w:val="0007487D"/>
    <w:rsid w:val="000758EF"/>
    <w:rsid w:val="0007714E"/>
    <w:rsid w:val="0009236A"/>
    <w:rsid w:val="00092E80"/>
    <w:rsid w:val="00094748"/>
    <w:rsid w:val="000A103A"/>
    <w:rsid w:val="000A22DA"/>
    <w:rsid w:val="000A2EDF"/>
    <w:rsid w:val="000A485B"/>
    <w:rsid w:val="000A5ADE"/>
    <w:rsid w:val="000B2874"/>
    <w:rsid w:val="000B51F7"/>
    <w:rsid w:val="000B6FBE"/>
    <w:rsid w:val="000C0480"/>
    <w:rsid w:val="000C2B3B"/>
    <w:rsid w:val="000D00A3"/>
    <w:rsid w:val="000D0106"/>
    <w:rsid w:val="000D17C3"/>
    <w:rsid w:val="000D21DC"/>
    <w:rsid w:val="000E40A9"/>
    <w:rsid w:val="000E6E6F"/>
    <w:rsid w:val="000E7AFC"/>
    <w:rsid w:val="000F6A14"/>
    <w:rsid w:val="000F7ECD"/>
    <w:rsid w:val="00103A21"/>
    <w:rsid w:val="00105AE6"/>
    <w:rsid w:val="00106695"/>
    <w:rsid w:val="001066DE"/>
    <w:rsid w:val="0011053D"/>
    <w:rsid w:val="00110F3A"/>
    <w:rsid w:val="0011309A"/>
    <w:rsid w:val="00113CF3"/>
    <w:rsid w:val="001160D6"/>
    <w:rsid w:val="001207CD"/>
    <w:rsid w:val="00123DC0"/>
    <w:rsid w:val="00124641"/>
    <w:rsid w:val="00124B22"/>
    <w:rsid w:val="00131B4B"/>
    <w:rsid w:val="00132E33"/>
    <w:rsid w:val="00141260"/>
    <w:rsid w:val="001422A8"/>
    <w:rsid w:val="001427FA"/>
    <w:rsid w:val="00143011"/>
    <w:rsid w:val="0014341C"/>
    <w:rsid w:val="001458BD"/>
    <w:rsid w:val="001461B1"/>
    <w:rsid w:val="00146889"/>
    <w:rsid w:val="001473E3"/>
    <w:rsid w:val="001521BA"/>
    <w:rsid w:val="0015249F"/>
    <w:rsid w:val="0015529C"/>
    <w:rsid w:val="00164604"/>
    <w:rsid w:val="00167940"/>
    <w:rsid w:val="001706C3"/>
    <w:rsid w:val="00173862"/>
    <w:rsid w:val="00173B36"/>
    <w:rsid w:val="00173F44"/>
    <w:rsid w:val="00174E51"/>
    <w:rsid w:val="001755D1"/>
    <w:rsid w:val="00177F2E"/>
    <w:rsid w:val="00181F8E"/>
    <w:rsid w:val="00184F1E"/>
    <w:rsid w:val="00186CF7"/>
    <w:rsid w:val="001874E4"/>
    <w:rsid w:val="00191757"/>
    <w:rsid w:val="00191904"/>
    <w:rsid w:val="0019214A"/>
    <w:rsid w:val="001929E8"/>
    <w:rsid w:val="00195358"/>
    <w:rsid w:val="0019577F"/>
    <w:rsid w:val="0019638A"/>
    <w:rsid w:val="00196CA2"/>
    <w:rsid w:val="00196FA9"/>
    <w:rsid w:val="001A0633"/>
    <w:rsid w:val="001A08D7"/>
    <w:rsid w:val="001A40F4"/>
    <w:rsid w:val="001A448F"/>
    <w:rsid w:val="001B0E07"/>
    <w:rsid w:val="001B109C"/>
    <w:rsid w:val="001B14C9"/>
    <w:rsid w:val="001B48DF"/>
    <w:rsid w:val="001B499A"/>
    <w:rsid w:val="001B7AF6"/>
    <w:rsid w:val="001C43BC"/>
    <w:rsid w:val="001C7610"/>
    <w:rsid w:val="001D3B06"/>
    <w:rsid w:val="001D3DEA"/>
    <w:rsid w:val="001D59B6"/>
    <w:rsid w:val="001E004D"/>
    <w:rsid w:val="001E265D"/>
    <w:rsid w:val="001E5913"/>
    <w:rsid w:val="001F11C7"/>
    <w:rsid w:val="001F702C"/>
    <w:rsid w:val="001F7490"/>
    <w:rsid w:val="002011F2"/>
    <w:rsid w:val="00203C26"/>
    <w:rsid w:val="0021198C"/>
    <w:rsid w:val="002127CA"/>
    <w:rsid w:val="00212CF6"/>
    <w:rsid w:val="00213FB2"/>
    <w:rsid w:val="002163A5"/>
    <w:rsid w:val="002178E7"/>
    <w:rsid w:val="002224FB"/>
    <w:rsid w:val="00222546"/>
    <w:rsid w:val="002261A5"/>
    <w:rsid w:val="00227270"/>
    <w:rsid w:val="00231CB4"/>
    <w:rsid w:val="002348B6"/>
    <w:rsid w:val="00235929"/>
    <w:rsid w:val="00236B53"/>
    <w:rsid w:val="0023755E"/>
    <w:rsid w:val="002375E7"/>
    <w:rsid w:val="00240D43"/>
    <w:rsid w:val="00241992"/>
    <w:rsid w:val="002434DE"/>
    <w:rsid w:val="002445B9"/>
    <w:rsid w:val="0025202A"/>
    <w:rsid w:val="00263679"/>
    <w:rsid w:val="002639A4"/>
    <w:rsid w:val="002667A5"/>
    <w:rsid w:val="0026685D"/>
    <w:rsid w:val="0027248A"/>
    <w:rsid w:val="00272F7B"/>
    <w:rsid w:val="00275ACD"/>
    <w:rsid w:val="00277661"/>
    <w:rsid w:val="00280B91"/>
    <w:rsid w:val="00282CAB"/>
    <w:rsid w:val="0028593E"/>
    <w:rsid w:val="00286866"/>
    <w:rsid w:val="00286CCC"/>
    <w:rsid w:val="00290A2B"/>
    <w:rsid w:val="00290AD8"/>
    <w:rsid w:val="00297D8A"/>
    <w:rsid w:val="002A0137"/>
    <w:rsid w:val="002A4115"/>
    <w:rsid w:val="002A5148"/>
    <w:rsid w:val="002B0DEF"/>
    <w:rsid w:val="002B37AD"/>
    <w:rsid w:val="002B3E1C"/>
    <w:rsid w:val="002B5708"/>
    <w:rsid w:val="002B6008"/>
    <w:rsid w:val="002B6B1E"/>
    <w:rsid w:val="002C0C22"/>
    <w:rsid w:val="002C0FA8"/>
    <w:rsid w:val="002C143B"/>
    <w:rsid w:val="002C1FBE"/>
    <w:rsid w:val="002D1C81"/>
    <w:rsid w:val="002D27E2"/>
    <w:rsid w:val="002D2952"/>
    <w:rsid w:val="002E1C5D"/>
    <w:rsid w:val="002E6EAC"/>
    <w:rsid w:val="002F38EB"/>
    <w:rsid w:val="00304407"/>
    <w:rsid w:val="00304DA7"/>
    <w:rsid w:val="00305EDF"/>
    <w:rsid w:val="0030665F"/>
    <w:rsid w:val="0031108B"/>
    <w:rsid w:val="00315692"/>
    <w:rsid w:val="00320044"/>
    <w:rsid w:val="00320C44"/>
    <w:rsid w:val="003243F2"/>
    <w:rsid w:val="00331383"/>
    <w:rsid w:val="00332935"/>
    <w:rsid w:val="003337C1"/>
    <w:rsid w:val="00334BB8"/>
    <w:rsid w:val="00342E23"/>
    <w:rsid w:val="00346345"/>
    <w:rsid w:val="00347200"/>
    <w:rsid w:val="00352A0B"/>
    <w:rsid w:val="00353DDF"/>
    <w:rsid w:val="00356356"/>
    <w:rsid w:val="00356E31"/>
    <w:rsid w:val="00356F21"/>
    <w:rsid w:val="003572D5"/>
    <w:rsid w:val="00360BB3"/>
    <w:rsid w:val="00361A1A"/>
    <w:rsid w:val="00361F47"/>
    <w:rsid w:val="0036651E"/>
    <w:rsid w:val="00370B7B"/>
    <w:rsid w:val="003721D6"/>
    <w:rsid w:val="003736C7"/>
    <w:rsid w:val="00376170"/>
    <w:rsid w:val="003761A4"/>
    <w:rsid w:val="00383181"/>
    <w:rsid w:val="00383318"/>
    <w:rsid w:val="00386EE1"/>
    <w:rsid w:val="00390786"/>
    <w:rsid w:val="00393CAA"/>
    <w:rsid w:val="0039799A"/>
    <w:rsid w:val="00397D47"/>
    <w:rsid w:val="003A032D"/>
    <w:rsid w:val="003A1131"/>
    <w:rsid w:val="003A4038"/>
    <w:rsid w:val="003A67CF"/>
    <w:rsid w:val="003A6FE6"/>
    <w:rsid w:val="003A745B"/>
    <w:rsid w:val="003A78AC"/>
    <w:rsid w:val="003B046D"/>
    <w:rsid w:val="003B1FC9"/>
    <w:rsid w:val="003B261C"/>
    <w:rsid w:val="003B2922"/>
    <w:rsid w:val="003B2C91"/>
    <w:rsid w:val="003B2F2A"/>
    <w:rsid w:val="003B5166"/>
    <w:rsid w:val="003C408B"/>
    <w:rsid w:val="003C72ED"/>
    <w:rsid w:val="003D1F53"/>
    <w:rsid w:val="003D5D5B"/>
    <w:rsid w:val="003D671A"/>
    <w:rsid w:val="003E08F8"/>
    <w:rsid w:val="003E1944"/>
    <w:rsid w:val="003E4213"/>
    <w:rsid w:val="003E4289"/>
    <w:rsid w:val="003E4ECB"/>
    <w:rsid w:val="003E7E5F"/>
    <w:rsid w:val="003F18F6"/>
    <w:rsid w:val="003F5082"/>
    <w:rsid w:val="003F5A97"/>
    <w:rsid w:val="003F7764"/>
    <w:rsid w:val="004021B5"/>
    <w:rsid w:val="00404DE4"/>
    <w:rsid w:val="0040631E"/>
    <w:rsid w:val="00406CB1"/>
    <w:rsid w:val="0041539A"/>
    <w:rsid w:val="0041635F"/>
    <w:rsid w:val="004171AC"/>
    <w:rsid w:val="00422C83"/>
    <w:rsid w:val="00426451"/>
    <w:rsid w:val="00427228"/>
    <w:rsid w:val="00431213"/>
    <w:rsid w:val="00432355"/>
    <w:rsid w:val="004348ED"/>
    <w:rsid w:val="00436E56"/>
    <w:rsid w:val="00440D65"/>
    <w:rsid w:val="00443211"/>
    <w:rsid w:val="004537B9"/>
    <w:rsid w:val="004562CA"/>
    <w:rsid w:val="00456896"/>
    <w:rsid w:val="0046230E"/>
    <w:rsid w:val="00462787"/>
    <w:rsid w:val="00462905"/>
    <w:rsid w:val="0046527D"/>
    <w:rsid w:val="004661FC"/>
    <w:rsid w:val="00467AE9"/>
    <w:rsid w:val="00470D1E"/>
    <w:rsid w:val="004747C9"/>
    <w:rsid w:val="00475F5E"/>
    <w:rsid w:val="00480223"/>
    <w:rsid w:val="004814D8"/>
    <w:rsid w:val="00481C05"/>
    <w:rsid w:val="00487E00"/>
    <w:rsid w:val="004A0BC8"/>
    <w:rsid w:val="004A2857"/>
    <w:rsid w:val="004A7A62"/>
    <w:rsid w:val="004B01FE"/>
    <w:rsid w:val="004B30B5"/>
    <w:rsid w:val="004B56CE"/>
    <w:rsid w:val="004B5E4C"/>
    <w:rsid w:val="004B7DA5"/>
    <w:rsid w:val="004C162F"/>
    <w:rsid w:val="004C1947"/>
    <w:rsid w:val="004C251C"/>
    <w:rsid w:val="004C44F2"/>
    <w:rsid w:val="004C54EE"/>
    <w:rsid w:val="004C6333"/>
    <w:rsid w:val="004C6A12"/>
    <w:rsid w:val="004D00E9"/>
    <w:rsid w:val="004D209B"/>
    <w:rsid w:val="004D279A"/>
    <w:rsid w:val="004D378F"/>
    <w:rsid w:val="004D6B75"/>
    <w:rsid w:val="004E27AF"/>
    <w:rsid w:val="004E2AAA"/>
    <w:rsid w:val="004E4B2E"/>
    <w:rsid w:val="004F1AAF"/>
    <w:rsid w:val="004F27F4"/>
    <w:rsid w:val="004F5351"/>
    <w:rsid w:val="004F563A"/>
    <w:rsid w:val="00501FA8"/>
    <w:rsid w:val="0050215B"/>
    <w:rsid w:val="00502EB4"/>
    <w:rsid w:val="00503B3F"/>
    <w:rsid w:val="0050665E"/>
    <w:rsid w:val="005102F7"/>
    <w:rsid w:val="005149A7"/>
    <w:rsid w:val="00525ACE"/>
    <w:rsid w:val="00532E18"/>
    <w:rsid w:val="00536784"/>
    <w:rsid w:val="00541AFB"/>
    <w:rsid w:val="00542EEB"/>
    <w:rsid w:val="00543C07"/>
    <w:rsid w:val="0054484F"/>
    <w:rsid w:val="00545DA7"/>
    <w:rsid w:val="00547A96"/>
    <w:rsid w:val="00550E9A"/>
    <w:rsid w:val="00551B16"/>
    <w:rsid w:val="00551B86"/>
    <w:rsid w:val="00552120"/>
    <w:rsid w:val="005567B0"/>
    <w:rsid w:val="00557CC5"/>
    <w:rsid w:val="005626ED"/>
    <w:rsid w:val="00565106"/>
    <w:rsid w:val="00567FAB"/>
    <w:rsid w:val="00571DC4"/>
    <w:rsid w:val="00573544"/>
    <w:rsid w:val="00580CF8"/>
    <w:rsid w:val="00582835"/>
    <w:rsid w:val="00587CAD"/>
    <w:rsid w:val="00591F7C"/>
    <w:rsid w:val="00592F7B"/>
    <w:rsid w:val="0059718F"/>
    <w:rsid w:val="005A4C01"/>
    <w:rsid w:val="005A53AA"/>
    <w:rsid w:val="005A54AB"/>
    <w:rsid w:val="005A6E5B"/>
    <w:rsid w:val="005B0760"/>
    <w:rsid w:val="005B14C5"/>
    <w:rsid w:val="005B158A"/>
    <w:rsid w:val="005B3E01"/>
    <w:rsid w:val="005C1B09"/>
    <w:rsid w:val="005C23B1"/>
    <w:rsid w:val="005C33CC"/>
    <w:rsid w:val="005C366A"/>
    <w:rsid w:val="005C5C54"/>
    <w:rsid w:val="005C78A9"/>
    <w:rsid w:val="005D169F"/>
    <w:rsid w:val="005D363D"/>
    <w:rsid w:val="005D6F9B"/>
    <w:rsid w:val="005E2BD3"/>
    <w:rsid w:val="005E3916"/>
    <w:rsid w:val="005E46BB"/>
    <w:rsid w:val="005E5415"/>
    <w:rsid w:val="005F072F"/>
    <w:rsid w:val="005F09A6"/>
    <w:rsid w:val="005F15E0"/>
    <w:rsid w:val="005F5475"/>
    <w:rsid w:val="005F5AD4"/>
    <w:rsid w:val="005F5C6F"/>
    <w:rsid w:val="005F6167"/>
    <w:rsid w:val="006011A7"/>
    <w:rsid w:val="0060413F"/>
    <w:rsid w:val="00607999"/>
    <w:rsid w:val="00617505"/>
    <w:rsid w:val="00617B8D"/>
    <w:rsid w:val="0062081C"/>
    <w:rsid w:val="00625459"/>
    <w:rsid w:val="00626083"/>
    <w:rsid w:val="0062764B"/>
    <w:rsid w:val="0063028D"/>
    <w:rsid w:val="006329EA"/>
    <w:rsid w:val="00632A57"/>
    <w:rsid w:val="0063318D"/>
    <w:rsid w:val="00633DCF"/>
    <w:rsid w:val="006428EC"/>
    <w:rsid w:val="00646511"/>
    <w:rsid w:val="006476A7"/>
    <w:rsid w:val="00650A35"/>
    <w:rsid w:val="00654BE2"/>
    <w:rsid w:val="00662000"/>
    <w:rsid w:val="00663514"/>
    <w:rsid w:val="00673AA3"/>
    <w:rsid w:val="00673E47"/>
    <w:rsid w:val="00673F0B"/>
    <w:rsid w:val="006744D4"/>
    <w:rsid w:val="0067634E"/>
    <w:rsid w:val="006779C2"/>
    <w:rsid w:val="006802F7"/>
    <w:rsid w:val="006804B4"/>
    <w:rsid w:val="00680703"/>
    <w:rsid w:val="00682147"/>
    <w:rsid w:val="00682387"/>
    <w:rsid w:val="00683640"/>
    <w:rsid w:val="00684EE0"/>
    <w:rsid w:val="0068505E"/>
    <w:rsid w:val="00685419"/>
    <w:rsid w:val="00690E63"/>
    <w:rsid w:val="006927BE"/>
    <w:rsid w:val="006937C6"/>
    <w:rsid w:val="006A214C"/>
    <w:rsid w:val="006A42A5"/>
    <w:rsid w:val="006A46DB"/>
    <w:rsid w:val="006A74BF"/>
    <w:rsid w:val="006A7820"/>
    <w:rsid w:val="006A7EAE"/>
    <w:rsid w:val="006B3303"/>
    <w:rsid w:val="006B60E1"/>
    <w:rsid w:val="006B6655"/>
    <w:rsid w:val="006B7392"/>
    <w:rsid w:val="006D3065"/>
    <w:rsid w:val="006D32A8"/>
    <w:rsid w:val="006D7415"/>
    <w:rsid w:val="006E75DB"/>
    <w:rsid w:val="006E7AD2"/>
    <w:rsid w:val="006F421E"/>
    <w:rsid w:val="006F505D"/>
    <w:rsid w:val="006F7FEB"/>
    <w:rsid w:val="0070030E"/>
    <w:rsid w:val="00701C8E"/>
    <w:rsid w:val="00702A43"/>
    <w:rsid w:val="00702FC1"/>
    <w:rsid w:val="007034F5"/>
    <w:rsid w:val="00704A26"/>
    <w:rsid w:val="007133B9"/>
    <w:rsid w:val="00713B31"/>
    <w:rsid w:val="0071482A"/>
    <w:rsid w:val="0071525E"/>
    <w:rsid w:val="0071626A"/>
    <w:rsid w:val="00716CA5"/>
    <w:rsid w:val="0071789F"/>
    <w:rsid w:val="00720770"/>
    <w:rsid w:val="0072103D"/>
    <w:rsid w:val="007213E2"/>
    <w:rsid w:val="007235BB"/>
    <w:rsid w:val="00726CED"/>
    <w:rsid w:val="00726DEF"/>
    <w:rsid w:val="00730E99"/>
    <w:rsid w:val="00737156"/>
    <w:rsid w:val="007376C2"/>
    <w:rsid w:val="0074039A"/>
    <w:rsid w:val="007423F0"/>
    <w:rsid w:val="00747290"/>
    <w:rsid w:val="0075282F"/>
    <w:rsid w:val="00756FDE"/>
    <w:rsid w:val="00764DD8"/>
    <w:rsid w:val="00767140"/>
    <w:rsid w:val="00770A63"/>
    <w:rsid w:val="007719A7"/>
    <w:rsid w:val="007719B9"/>
    <w:rsid w:val="00771BD5"/>
    <w:rsid w:val="00772E2E"/>
    <w:rsid w:val="00775B70"/>
    <w:rsid w:val="00777CE9"/>
    <w:rsid w:val="00781248"/>
    <w:rsid w:val="00783458"/>
    <w:rsid w:val="007872F8"/>
    <w:rsid w:val="00787DA0"/>
    <w:rsid w:val="00793CC8"/>
    <w:rsid w:val="00793D3B"/>
    <w:rsid w:val="00793E7A"/>
    <w:rsid w:val="00796F4C"/>
    <w:rsid w:val="007A47CB"/>
    <w:rsid w:val="007B1A38"/>
    <w:rsid w:val="007B2386"/>
    <w:rsid w:val="007C02E8"/>
    <w:rsid w:val="007C2F7D"/>
    <w:rsid w:val="007C6097"/>
    <w:rsid w:val="007D736A"/>
    <w:rsid w:val="007E0191"/>
    <w:rsid w:val="007E0A83"/>
    <w:rsid w:val="007E6445"/>
    <w:rsid w:val="007E7CDC"/>
    <w:rsid w:val="007F192A"/>
    <w:rsid w:val="007F1998"/>
    <w:rsid w:val="007F5E0C"/>
    <w:rsid w:val="00802B37"/>
    <w:rsid w:val="008034A6"/>
    <w:rsid w:val="00803D51"/>
    <w:rsid w:val="008043E3"/>
    <w:rsid w:val="008045E5"/>
    <w:rsid w:val="00804EAA"/>
    <w:rsid w:val="008110E6"/>
    <w:rsid w:val="008116BE"/>
    <w:rsid w:val="00814D75"/>
    <w:rsid w:val="0082039B"/>
    <w:rsid w:val="0082084E"/>
    <w:rsid w:val="00820DFD"/>
    <w:rsid w:val="008251A6"/>
    <w:rsid w:val="008318F8"/>
    <w:rsid w:val="00835580"/>
    <w:rsid w:val="00843FF7"/>
    <w:rsid w:val="00844122"/>
    <w:rsid w:val="0084524D"/>
    <w:rsid w:val="0084537B"/>
    <w:rsid w:val="00845A84"/>
    <w:rsid w:val="00846018"/>
    <w:rsid w:val="00852F97"/>
    <w:rsid w:val="00854B71"/>
    <w:rsid w:val="00857D82"/>
    <w:rsid w:val="00860FC6"/>
    <w:rsid w:val="008622AB"/>
    <w:rsid w:val="00862B14"/>
    <w:rsid w:val="008653F9"/>
    <w:rsid w:val="00870230"/>
    <w:rsid w:val="00874510"/>
    <w:rsid w:val="00876B22"/>
    <w:rsid w:val="00877E47"/>
    <w:rsid w:val="00881ECC"/>
    <w:rsid w:val="008837D9"/>
    <w:rsid w:val="00885903"/>
    <w:rsid w:val="00887AA5"/>
    <w:rsid w:val="0089043B"/>
    <w:rsid w:val="008921D8"/>
    <w:rsid w:val="008922B5"/>
    <w:rsid w:val="00896BCB"/>
    <w:rsid w:val="008A1772"/>
    <w:rsid w:val="008A5227"/>
    <w:rsid w:val="008A5A33"/>
    <w:rsid w:val="008A6B89"/>
    <w:rsid w:val="008C2F2A"/>
    <w:rsid w:val="008C5B31"/>
    <w:rsid w:val="008C7C1B"/>
    <w:rsid w:val="008C7D26"/>
    <w:rsid w:val="008D0010"/>
    <w:rsid w:val="008D174E"/>
    <w:rsid w:val="008E09AB"/>
    <w:rsid w:val="008E23BD"/>
    <w:rsid w:val="008E2AAA"/>
    <w:rsid w:val="008E4A86"/>
    <w:rsid w:val="008E5485"/>
    <w:rsid w:val="008E7270"/>
    <w:rsid w:val="008E7CC4"/>
    <w:rsid w:val="008F0C7F"/>
    <w:rsid w:val="008F7D32"/>
    <w:rsid w:val="009007D6"/>
    <w:rsid w:val="00902F27"/>
    <w:rsid w:val="00903A9D"/>
    <w:rsid w:val="0090792F"/>
    <w:rsid w:val="00911A1E"/>
    <w:rsid w:val="00912F01"/>
    <w:rsid w:val="009139AD"/>
    <w:rsid w:val="00915D48"/>
    <w:rsid w:val="0091681A"/>
    <w:rsid w:val="00917FF8"/>
    <w:rsid w:val="00921F4F"/>
    <w:rsid w:val="0092272C"/>
    <w:rsid w:val="00922E99"/>
    <w:rsid w:val="00935765"/>
    <w:rsid w:val="009431B5"/>
    <w:rsid w:val="00943BEC"/>
    <w:rsid w:val="00946852"/>
    <w:rsid w:val="00950D58"/>
    <w:rsid w:val="0095181B"/>
    <w:rsid w:val="009531D0"/>
    <w:rsid w:val="00953A03"/>
    <w:rsid w:val="00955AAE"/>
    <w:rsid w:val="009576C7"/>
    <w:rsid w:val="009605A7"/>
    <w:rsid w:val="009611E7"/>
    <w:rsid w:val="00964E08"/>
    <w:rsid w:val="009658FB"/>
    <w:rsid w:val="00971205"/>
    <w:rsid w:val="00976D6A"/>
    <w:rsid w:val="00977978"/>
    <w:rsid w:val="00981619"/>
    <w:rsid w:val="009857DD"/>
    <w:rsid w:val="00985BA5"/>
    <w:rsid w:val="00985DB7"/>
    <w:rsid w:val="00985E1E"/>
    <w:rsid w:val="009947CC"/>
    <w:rsid w:val="009A6B08"/>
    <w:rsid w:val="009B46B7"/>
    <w:rsid w:val="009C1403"/>
    <w:rsid w:val="009C1C4B"/>
    <w:rsid w:val="009C50DD"/>
    <w:rsid w:val="009C7069"/>
    <w:rsid w:val="009C7A53"/>
    <w:rsid w:val="009D287B"/>
    <w:rsid w:val="009D2A3C"/>
    <w:rsid w:val="009E14C3"/>
    <w:rsid w:val="009E19F8"/>
    <w:rsid w:val="009E255E"/>
    <w:rsid w:val="009E6166"/>
    <w:rsid w:val="009E7727"/>
    <w:rsid w:val="009F22CB"/>
    <w:rsid w:val="009F5A73"/>
    <w:rsid w:val="00A00FAC"/>
    <w:rsid w:val="00A13EB0"/>
    <w:rsid w:val="00A16968"/>
    <w:rsid w:val="00A176BC"/>
    <w:rsid w:val="00A17752"/>
    <w:rsid w:val="00A201A6"/>
    <w:rsid w:val="00A21114"/>
    <w:rsid w:val="00A21460"/>
    <w:rsid w:val="00A223C7"/>
    <w:rsid w:val="00A261D3"/>
    <w:rsid w:val="00A2741C"/>
    <w:rsid w:val="00A27668"/>
    <w:rsid w:val="00A33C52"/>
    <w:rsid w:val="00A342AB"/>
    <w:rsid w:val="00A35E89"/>
    <w:rsid w:val="00A366F5"/>
    <w:rsid w:val="00A51C52"/>
    <w:rsid w:val="00A617B5"/>
    <w:rsid w:val="00A61BA2"/>
    <w:rsid w:val="00A63AF4"/>
    <w:rsid w:val="00A65647"/>
    <w:rsid w:val="00A67C53"/>
    <w:rsid w:val="00A84625"/>
    <w:rsid w:val="00A936D6"/>
    <w:rsid w:val="00A97B94"/>
    <w:rsid w:val="00AA064C"/>
    <w:rsid w:val="00AA4130"/>
    <w:rsid w:val="00AA4FFF"/>
    <w:rsid w:val="00AA6A6F"/>
    <w:rsid w:val="00AB4B42"/>
    <w:rsid w:val="00AB7D9F"/>
    <w:rsid w:val="00AC0653"/>
    <w:rsid w:val="00AC4F86"/>
    <w:rsid w:val="00AD2252"/>
    <w:rsid w:val="00AD27C8"/>
    <w:rsid w:val="00AD43AB"/>
    <w:rsid w:val="00AD4E46"/>
    <w:rsid w:val="00AD53B6"/>
    <w:rsid w:val="00AE0EE9"/>
    <w:rsid w:val="00AE39CA"/>
    <w:rsid w:val="00AF21D9"/>
    <w:rsid w:val="00AF3564"/>
    <w:rsid w:val="00B075F6"/>
    <w:rsid w:val="00B13B11"/>
    <w:rsid w:val="00B153A6"/>
    <w:rsid w:val="00B2154E"/>
    <w:rsid w:val="00B23982"/>
    <w:rsid w:val="00B24308"/>
    <w:rsid w:val="00B2511A"/>
    <w:rsid w:val="00B25EE0"/>
    <w:rsid w:val="00B27935"/>
    <w:rsid w:val="00B31348"/>
    <w:rsid w:val="00B32998"/>
    <w:rsid w:val="00B32F5B"/>
    <w:rsid w:val="00B33DF0"/>
    <w:rsid w:val="00B37BCE"/>
    <w:rsid w:val="00B41187"/>
    <w:rsid w:val="00B44927"/>
    <w:rsid w:val="00B46528"/>
    <w:rsid w:val="00B54799"/>
    <w:rsid w:val="00B55295"/>
    <w:rsid w:val="00B57DE0"/>
    <w:rsid w:val="00B60ADD"/>
    <w:rsid w:val="00B61FBA"/>
    <w:rsid w:val="00B71652"/>
    <w:rsid w:val="00B71A7D"/>
    <w:rsid w:val="00B727A0"/>
    <w:rsid w:val="00B74076"/>
    <w:rsid w:val="00B75383"/>
    <w:rsid w:val="00B840B6"/>
    <w:rsid w:val="00B8439F"/>
    <w:rsid w:val="00B853C8"/>
    <w:rsid w:val="00B85E8F"/>
    <w:rsid w:val="00B874BB"/>
    <w:rsid w:val="00B9152B"/>
    <w:rsid w:val="00B9414F"/>
    <w:rsid w:val="00BB3629"/>
    <w:rsid w:val="00BB6F6D"/>
    <w:rsid w:val="00BB7ACF"/>
    <w:rsid w:val="00BC08C0"/>
    <w:rsid w:val="00BC1113"/>
    <w:rsid w:val="00BC20D7"/>
    <w:rsid w:val="00BC3AAD"/>
    <w:rsid w:val="00BD0741"/>
    <w:rsid w:val="00BD2FD1"/>
    <w:rsid w:val="00BD3E8D"/>
    <w:rsid w:val="00BE0BA0"/>
    <w:rsid w:val="00BE1633"/>
    <w:rsid w:val="00BE2167"/>
    <w:rsid w:val="00BE245A"/>
    <w:rsid w:val="00BE2744"/>
    <w:rsid w:val="00BE3913"/>
    <w:rsid w:val="00BE4C26"/>
    <w:rsid w:val="00BE55C4"/>
    <w:rsid w:val="00BF18E2"/>
    <w:rsid w:val="00BF2E79"/>
    <w:rsid w:val="00BF3846"/>
    <w:rsid w:val="00BF5041"/>
    <w:rsid w:val="00BF517F"/>
    <w:rsid w:val="00BF5EFA"/>
    <w:rsid w:val="00BF63C5"/>
    <w:rsid w:val="00C00ECD"/>
    <w:rsid w:val="00C0179B"/>
    <w:rsid w:val="00C0323A"/>
    <w:rsid w:val="00C109CC"/>
    <w:rsid w:val="00C160FB"/>
    <w:rsid w:val="00C1703A"/>
    <w:rsid w:val="00C20D4E"/>
    <w:rsid w:val="00C222D1"/>
    <w:rsid w:val="00C22793"/>
    <w:rsid w:val="00C266E7"/>
    <w:rsid w:val="00C26DFE"/>
    <w:rsid w:val="00C31876"/>
    <w:rsid w:val="00C36338"/>
    <w:rsid w:val="00C3771B"/>
    <w:rsid w:val="00C4734A"/>
    <w:rsid w:val="00C47C11"/>
    <w:rsid w:val="00C5318C"/>
    <w:rsid w:val="00C540A8"/>
    <w:rsid w:val="00C548DF"/>
    <w:rsid w:val="00C55F82"/>
    <w:rsid w:val="00C6043A"/>
    <w:rsid w:val="00C64041"/>
    <w:rsid w:val="00C64E14"/>
    <w:rsid w:val="00C64F36"/>
    <w:rsid w:val="00C64F58"/>
    <w:rsid w:val="00C67F1A"/>
    <w:rsid w:val="00C700C2"/>
    <w:rsid w:val="00C75EF1"/>
    <w:rsid w:val="00C829EA"/>
    <w:rsid w:val="00C84283"/>
    <w:rsid w:val="00C85FDC"/>
    <w:rsid w:val="00C860E4"/>
    <w:rsid w:val="00C874C0"/>
    <w:rsid w:val="00C923BE"/>
    <w:rsid w:val="00C9519B"/>
    <w:rsid w:val="00C95846"/>
    <w:rsid w:val="00CA1433"/>
    <w:rsid w:val="00CA4C0C"/>
    <w:rsid w:val="00CA4E41"/>
    <w:rsid w:val="00CB0849"/>
    <w:rsid w:val="00CB1F7C"/>
    <w:rsid w:val="00CB54A8"/>
    <w:rsid w:val="00CC0FC6"/>
    <w:rsid w:val="00CC174D"/>
    <w:rsid w:val="00CC3427"/>
    <w:rsid w:val="00CC45B1"/>
    <w:rsid w:val="00CC7956"/>
    <w:rsid w:val="00CD214F"/>
    <w:rsid w:val="00CD6487"/>
    <w:rsid w:val="00CD6D3F"/>
    <w:rsid w:val="00CD7E29"/>
    <w:rsid w:val="00CE1D10"/>
    <w:rsid w:val="00CE2548"/>
    <w:rsid w:val="00CE59EF"/>
    <w:rsid w:val="00CF16A5"/>
    <w:rsid w:val="00CF1E6F"/>
    <w:rsid w:val="00CF3868"/>
    <w:rsid w:val="00CF54BC"/>
    <w:rsid w:val="00CF6845"/>
    <w:rsid w:val="00D02795"/>
    <w:rsid w:val="00D0461E"/>
    <w:rsid w:val="00D06287"/>
    <w:rsid w:val="00D06AEB"/>
    <w:rsid w:val="00D07E8D"/>
    <w:rsid w:val="00D13E11"/>
    <w:rsid w:val="00D17E55"/>
    <w:rsid w:val="00D2123A"/>
    <w:rsid w:val="00D25422"/>
    <w:rsid w:val="00D25584"/>
    <w:rsid w:val="00D26883"/>
    <w:rsid w:val="00D2707F"/>
    <w:rsid w:val="00D3394B"/>
    <w:rsid w:val="00D35688"/>
    <w:rsid w:val="00D35E08"/>
    <w:rsid w:val="00D41CE8"/>
    <w:rsid w:val="00D50A00"/>
    <w:rsid w:val="00D532B9"/>
    <w:rsid w:val="00D54682"/>
    <w:rsid w:val="00D56C33"/>
    <w:rsid w:val="00D56FAE"/>
    <w:rsid w:val="00D57847"/>
    <w:rsid w:val="00D60613"/>
    <w:rsid w:val="00D61C83"/>
    <w:rsid w:val="00D61C9A"/>
    <w:rsid w:val="00D61F4D"/>
    <w:rsid w:val="00D621CC"/>
    <w:rsid w:val="00D62F93"/>
    <w:rsid w:val="00D63E70"/>
    <w:rsid w:val="00D63FD8"/>
    <w:rsid w:val="00D65833"/>
    <w:rsid w:val="00D667B4"/>
    <w:rsid w:val="00D728BF"/>
    <w:rsid w:val="00D82A99"/>
    <w:rsid w:val="00D8382E"/>
    <w:rsid w:val="00D85812"/>
    <w:rsid w:val="00D91821"/>
    <w:rsid w:val="00D9232F"/>
    <w:rsid w:val="00D9304B"/>
    <w:rsid w:val="00D97D03"/>
    <w:rsid w:val="00DA560A"/>
    <w:rsid w:val="00DA6E21"/>
    <w:rsid w:val="00DA713F"/>
    <w:rsid w:val="00DB0CCD"/>
    <w:rsid w:val="00DB217C"/>
    <w:rsid w:val="00DC217C"/>
    <w:rsid w:val="00DC344E"/>
    <w:rsid w:val="00DD7305"/>
    <w:rsid w:val="00DD7A66"/>
    <w:rsid w:val="00DF01A5"/>
    <w:rsid w:val="00DF1E3D"/>
    <w:rsid w:val="00DF4085"/>
    <w:rsid w:val="00DF66DE"/>
    <w:rsid w:val="00E0158B"/>
    <w:rsid w:val="00E01F29"/>
    <w:rsid w:val="00E01FA9"/>
    <w:rsid w:val="00E045B0"/>
    <w:rsid w:val="00E047A5"/>
    <w:rsid w:val="00E07DE4"/>
    <w:rsid w:val="00E14783"/>
    <w:rsid w:val="00E152D2"/>
    <w:rsid w:val="00E15A10"/>
    <w:rsid w:val="00E24F16"/>
    <w:rsid w:val="00E25A56"/>
    <w:rsid w:val="00E32F16"/>
    <w:rsid w:val="00E34BC3"/>
    <w:rsid w:val="00E35B29"/>
    <w:rsid w:val="00E40C4A"/>
    <w:rsid w:val="00E41219"/>
    <w:rsid w:val="00E41B65"/>
    <w:rsid w:val="00E467C3"/>
    <w:rsid w:val="00E512FD"/>
    <w:rsid w:val="00E568E2"/>
    <w:rsid w:val="00E60E63"/>
    <w:rsid w:val="00E61737"/>
    <w:rsid w:val="00E61F90"/>
    <w:rsid w:val="00E636AD"/>
    <w:rsid w:val="00E654CD"/>
    <w:rsid w:val="00E65B44"/>
    <w:rsid w:val="00E700FE"/>
    <w:rsid w:val="00E708D4"/>
    <w:rsid w:val="00E7459C"/>
    <w:rsid w:val="00E7543C"/>
    <w:rsid w:val="00E75735"/>
    <w:rsid w:val="00E76232"/>
    <w:rsid w:val="00E763F9"/>
    <w:rsid w:val="00E7691F"/>
    <w:rsid w:val="00E822AA"/>
    <w:rsid w:val="00E832AE"/>
    <w:rsid w:val="00E83639"/>
    <w:rsid w:val="00E84654"/>
    <w:rsid w:val="00E84AE0"/>
    <w:rsid w:val="00E86EE1"/>
    <w:rsid w:val="00E87EBF"/>
    <w:rsid w:val="00E9064C"/>
    <w:rsid w:val="00E90C1E"/>
    <w:rsid w:val="00E93F09"/>
    <w:rsid w:val="00E97BE7"/>
    <w:rsid w:val="00EA178B"/>
    <w:rsid w:val="00EA28DE"/>
    <w:rsid w:val="00EA57F4"/>
    <w:rsid w:val="00EA660A"/>
    <w:rsid w:val="00EB00DC"/>
    <w:rsid w:val="00EB0587"/>
    <w:rsid w:val="00EB2E1B"/>
    <w:rsid w:val="00EB49E7"/>
    <w:rsid w:val="00EB57E0"/>
    <w:rsid w:val="00ED7E09"/>
    <w:rsid w:val="00EE2B25"/>
    <w:rsid w:val="00EE4CF7"/>
    <w:rsid w:val="00EF1BC7"/>
    <w:rsid w:val="00EF22D9"/>
    <w:rsid w:val="00EF3F9B"/>
    <w:rsid w:val="00EF445A"/>
    <w:rsid w:val="00EF6835"/>
    <w:rsid w:val="00F01E5B"/>
    <w:rsid w:val="00F047E4"/>
    <w:rsid w:val="00F050E4"/>
    <w:rsid w:val="00F17C14"/>
    <w:rsid w:val="00F23A20"/>
    <w:rsid w:val="00F23F9A"/>
    <w:rsid w:val="00F23FAC"/>
    <w:rsid w:val="00F26426"/>
    <w:rsid w:val="00F373BE"/>
    <w:rsid w:val="00F41E1B"/>
    <w:rsid w:val="00F42754"/>
    <w:rsid w:val="00F45247"/>
    <w:rsid w:val="00F507C5"/>
    <w:rsid w:val="00F50AEC"/>
    <w:rsid w:val="00F52BD2"/>
    <w:rsid w:val="00F562A2"/>
    <w:rsid w:val="00F60DA6"/>
    <w:rsid w:val="00F6134A"/>
    <w:rsid w:val="00F632BB"/>
    <w:rsid w:val="00F70B90"/>
    <w:rsid w:val="00F74017"/>
    <w:rsid w:val="00F75DE3"/>
    <w:rsid w:val="00F76E0F"/>
    <w:rsid w:val="00F77040"/>
    <w:rsid w:val="00F81420"/>
    <w:rsid w:val="00F817E2"/>
    <w:rsid w:val="00F81FD9"/>
    <w:rsid w:val="00F82D26"/>
    <w:rsid w:val="00F84128"/>
    <w:rsid w:val="00F84C77"/>
    <w:rsid w:val="00F87461"/>
    <w:rsid w:val="00F879B2"/>
    <w:rsid w:val="00F916AB"/>
    <w:rsid w:val="00F96739"/>
    <w:rsid w:val="00FA073F"/>
    <w:rsid w:val="00FA1224"/>
    <w:rsid w:val="00FA1405"/>
    <w:rsid w:val="00FA3427"/>
    <w:rsid w:val="00FA420B"/>
    <w:rsid w:val="00FA53B4"/>
    <w:rsid w:val="00FA56D8"/>
    <w:rsid w:val="00FA5A0C"/>
    <w:rsid w:val="00FA5E39"/>
    <w:rsid w:val="00FA6A07"/>
    <w:rsid w:val="00FA7654"/>
    <w:rsid w:val="00FB0DFF"/>
    <w:rsid w:val="00FB1905"/>
    <w:rsid w:val="00FB5543"/>
    <w:rsid w:val="00FC035E"/>
    <w:rsid w:val="00FC175F"/>
    <w:rsid w:val="00FC3B2C"/>
    <w:rsid w:val="00FC4BD5"/>
    <w:rsid w:val="00FC658B"/>
    <w:rsid w:val="00FD001F"/>
    <w:rsid w:val="00FD357A"/>
    <w:rsid w:val="00FD5425"/>
    <w:rsid w:val="00FE3391"/>
    <w:rsid w:val="00FE5802"/>
    <w:rsid w:val="00FE7A83"/>
    <w:rsid w:val="00FF069F"/>
    <w:rsid w:val="00FF0C43"/>
    <w:rsid w:val="00FF28E2"/>
    <w:rsid w:val="00FF3EAD"/>
    <w:rsid w:val="00FF402F"/>
    <w:rsid w:val="00FF508F"/>
    <w:rsid w:val="00FF74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qFormat/>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4"/>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uiPriority w:val="99"/>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character" w:customStyle="1" w:styleId="TeksttreciPogrubienie">
    <w:name w:val="Tekst treści + Pogrubienie"/>
    <w:basedOn w:val="Teksttreci"/>
    <w:rsid w:val="0063028D"/>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63028D"/>
    <w:rPr>
      <w:rFonts w:ascii="Times New Roman" w:eastAsia="Times New Roman" w:hAnsi="Times New Roman"/>
    </w:rPr>
  </w:style>
  <w:style w:type="table" w:styleId="Kolorowalistaakcent1">
    <w:name w:val="Colorful List Accent 1"/>
    <w:basedOn w:val="Standardowy"/>
    <w:link w:val="Kolorowalistaakcent1Znak"/>
    <w:uiPriority w:val="34"/>
    <w:rsid w:val="0063028D"/>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customStyle="1" w:styleId="Style16">
    <w:name w:val="Style16"/>
    <w:basedOn w:val="Normalny"/>
    <w:uiPriority w:val="99"/>
    <w:rsid w:val="0063028D"/>
    <w:pPr>
      <w:widowControl w:val="0"/>
      <w:autoSpaceDE w:val="0"/>
      <w:autoSpaceDN w:val="0"/>
      <w:adjustRightInd w:val="0"/>
    </w:pPr>
    <w:rPr>
      <w:rFonts w:eastAsiaTheme="minorEastAsia"/>
    </w:rPr>
  </w:style>
  <w:style w:type="character" w:customStyle="1" w:styleId="FontStyle26">
    <w:name w:val="Font Style26"/>
    <w:basedOn w:val="Domylnaczcionkaakapitu"/>
    <w:uiPriority w:val="99"/>
    <w:rsid w:val="0063028D"/>
    <w:rPr>
      <w:rFonts w:ascii="Arial" w:hAnsi="Arial" w:cs="Arial"/>
      <w:b/>
      <w:bCs/>
      <w:sz w:val="24"/>
      <w:szCs w:val="24"/>
    </w:rPr>
  </w:style>
  <w:style w:type="character" w:styleId="Tytuksiki">
    <w:name w:val="Book Title"/>
    <w:uiPriority w:val="99"/>
    <w:qFormat/>
    <w:rsid w:val="0063028D"/>
    <w:rPr>
      <w:rFonts w:cs="Times New Roman"/>
      <w:b/>
      <w:bCs/>
      <w:smallCaps/>
      <w:spacing w:val="5"/>
    </w:rPr>
  </w:style>
  <w:style w:type="paragraph" w:customStyle="1" w:styleId="Akapitzlist6">
    <w:name w:val="Akapit z listą6"/>
    <w:basedOn w:val="Normalny"/>
    <w:rsid w:val="0063028D"/>
    <w:pPr>
      <w:ind w:left="708"/>
    </w:pPr>
    <w:rPr>
      <w:rFonts w:eastAsia="Calibri"/>
      <w:szCs w:val="20"/>
    </w:rPr>
  </w:style>
  <w:style w:type="paragraph" w:customStyle="1" w:styleId="edyta">
    <w:name w:val="edyta"/>
    <w:basedOn w:val="Normalny"/>
    <w:rsid w:val="0063028D"/>
    <w:pPr>
      <w:numPr>
        <w:numId w:val="73"/>
      </w:numPr>
      <w:autoSpaceDE w:val="0"/>
      <w:autoSpaceDN w:val="0"/>
      <w:jc w:val="both"/>
    </w:pPr>
    <w:rPr>
      <w:rFonts w:ascii="Arial" w:hAnsi="Arial"/>
      <w:b/>
      <w:bCs/>
    </w:rPr>
  </w:style>
  <w:style w:type="character" w:customStyle="1" w:styleId="Podtytutabeli">
    <w:name w:val="Podtytuł tabeli"/>
    <w:rsid w:val="0063028D"/>
    <w:rPr>
      <w:rFonts w:ascii="Trebuchet MS" w:hAnsi="Trebuchet MS"/>
      <w:b/>
      <w:bCs/>
      <w:color w:val="FFFFFF"/>
      <w:sz w:val="20"/>
    </w:rPr>
  </w:style>
  <w:style w:type="paragraph" w:customStyle="1" w:styleId="Nagwektabelizmian">
    <w:name w:val="Nagłówek tabeli zmian"/>
    <w:basedOn w:val="Normalny"/>
    <w:rsid w:val="0063028D"/>
    <w:pPr>
      <w:jc w:val="center"/>
    </w:pPr>
    <w:rPr>
      <w:rFonts w:ascii="Trebuchet MS" w:hAnsi="Trebuchet MS"/>
      <w:sz w:val="20"/>
      <w:szCs w:val="20"/>
    </w:rPr>
  </w:style>
  <w:style w:type="numbering" w:customStyle="1" w:styleId="Styl2">
    <w:name w:val="Styl2"/>
    <w:uiPriority w:val="99"/>
    <w:rsid w:val="0063028D"/>
    <w:pPr>
      <w:numPr>
        <w:numId w:val="74"/>
      </w:numPr>
    </w:pPr>
  </w:style>
  <w:style w:type="numbering" w:customStyle="1" w:styleId="Bezlisty11">
    <w:name w:val="Bez listy11"/>
    <w:next w:val="Bezlisty"/>
    <w:semiHidden/>
    <w:unhideWhenUsed/>
    <w:rsid w:val="003B1FC9"/>
  </w:style>
  <w:style w:type="paragraph" w:customStyle="1" w:styleId="Nagwekspisutreci2">
    <w:name w:val="Nagłówek spisu treści2"/>
    <w:basedOn w:val="Nagwek1"/>
    <w:next w:val="Normalny"/>
    <w:uiPriority w:val="99"/>
    <w:unhideWhenUsed/>
    <w:qFormat/>
    <w:rsid w:val="003B1FC9"/>
    <w:pPr>
      <w:keepLines/>
      <w:spacing w:before="480" w:after="0"/>
      <w:jc w:val="left"/>
      <w:outlineLvl w:val="9"/>
    </w:pPr>
    <w:rPr>
      <w:rFonts w:ascii="Calibri Light" w:hAnsi="Calibri Light"/>
      <w:color w:val="2E74B5"/>
      <w:sz w:val="28"/>
      <w:szCs w:val="28"/>
      <w:lang w:eastAsia="en-US"/>
    </w:rPr>
  </w:style>
  <w:style w:type="table" w:customStyle="1" w:styleId="Kolorowalistaakcent11">
    <w:name w:val="Kolorowa lista — akcent 11"/>
    <w:basedOn w:val="Standardowy"/>
    <w:next w:val="Kolorowalistaakcent1"/>
    <w:uiPriority w:val="34"/>
    <w:rsid w:val="003B1FC9"/>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qFormat/>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4"/>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uiPriority w:val="99"/>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character" w:customStyle="1" w:styleId="TeksttreciPogrubienie">
    <w:name w:val="Tekst treści + Pogrubienie"/>
    <w:basedOn w:val="Teksttreci"/>
    <w:rsid w:val="0063028D"/>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63028D"/>
    <w:rPr>
      <w:rFonts w:ascii="Times New Roman" w:eastAsia="Times New Roman" w:hAnsi="Times New Roman"/>
    </w:rPr>
  </w:style>
  <w:style w:type="table" w:styleId="Kolorowalistaakcent1">
    <w:name w:val="Colorful List Accent 1"/>
    <w:basedOn w:val="Standardowy"/>
    <w:link w:val="Kolorowalistaakcent1Znak"/>
    <w:uiPriority w:val="34"/>
    <w:rsid w:val="0063028D"/>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customStyle="1" w:styleId="Style16">
    <w:name w:val="Style16"/>
    <w:basedOn w:val="Normalny"/>
    <w:uiPriority w:val="99"/>
    <w:rsid w:val="0063028D"/>
    <w:pPr>
      <w:widowControl w:val="0"/>
      <w:autoSpaceDE w:val="0"/>
      <w:autoSpaceDN w:val="0"/>
      <w:adjustRightInd w:val="0"/>
    </w:pPr>
    <w:rPr>
      <w:rFonts w:eastAsiaTheme="minorEastAsia"/>
    </w:rPr>
  </w:style>
  <w:style w:type="character" w:customStyle="1" w:styleId="FontStyle26">
    <w:name w:val="Font Style26"/>
    <w:basedOn w:val="Domylnaczcionkaakapitu"/>
    <w:uiPriority w:val="99"/>
    <w:rsid w:val="0063028D"/>
    <w:rPr>
      <w:rFonts w:ascii="Arial" w:hAnsi="Arial" w:cs="Arial"/>
      <w:b/>
      <w:bCs/>
      <w:sz w:val="24"/>
      <w:szCs w:val="24"/>
    </w:rPr>
  </w:style>
  <w:style w:type="character" w:styleId="Tytuksiki">
    <w:name w:val="Book Title"/>
    <w:uiPriority w:val="99"/>
    <w:qFormat/>
    <w:rsid w:val="0063028D"/>
    <w:rPr>
      <w:rFonts w:cs="Times New Roman"/>
      <w:b/>
      <w:bCs/>
      <w:smallCaps/>
      <w:spacing w:val="5"/>
    </w:rPr>
  </w:style>
  <w:style w:type="paragraph" w:customStyle="1" w:styleId="Akapitzlist6">
    <w:name w:val="Akapit z listą6"/>
    <w:basedOn w:val="Normalny"/>
    <w:rsid w:val="0063028D"/>
    <w:pPr>
      <w:ind w:left="708"/>
    </w:pPr>
    <w:rPr>
      <w:rFonts w:eastAsia="Calibri"/>
      <w:szCs w:val="20"/>
    </w:rPr>
  </w:style>
  <w:style w:type="paragraph" w:customStyle="1" w:styleId="edyta">
    <w:name w:val="edyta"/>
    <w:basedOn w:val="Normalny"/>
    <w:rsid w:val="0063028D"/>
    <w:pPr>
      <w:numPr>
        <w:numId w:val="73"/>
      </w:numPr>
      <w:autoSpaceDE w:val="0"/>
      <w:autoSpaceDN w:val="0"/>
      <w:jc w:val="both"/>
    </w:pPr>
    <w:rPr>
      <w:rFonts w:ascii="Arial" w:hAnsi="Arial"/>
      <w:b/>
      <w:bCs/>
    </w:rPr>
  </w:style>
  <w:style w:type="character" w:customStyle="1" w:styleId="Podtytutabeli">
    <w:name w:val="Podtytuł tabeli"/>
    <w:rsid w:val="0063028D"/>
    <w:rPr>
      <w:rFonts w:ascii="Trebuchet MS" w:hAnsi="Trebuchet MS"/>
      <w:b/>
      <w:bCs/>
      <w:color w:val="FFFFFF"/>
      <w:sz w:val="20"/>
    </w:rPr>
  </w:style>
  <w:style w:type="paragraph" w:customStyle="1" w:styleId="Nagwektabelizmian">
    <w:name w:val="Nagłówek tabeli zmian"/>
    <w:basedOn w:val="Normalny"/>
    <w:rsid w:val="0063028D"/>
    <w:pPr>
      <w:jc w:val="center"/>
    </w:pPr>
    <w:rPr>
      <w:rFonts w:ascii="Trebuchet MS" w:hAnsi="Trebuchet MS"/>
      <w:sz w:val="20"/>
      <w:szCs w:val="20"/>
    </w:rPr>
  </w:style>
  <w:style w:type="numbering" w:customStyle="1" w:styleId="Styl2">
    <w:name w:val="Styl2"/>
    <w:uiPriority w:val="99"/>
    <w:rsid w:val="0063028D"/>
    <w:pPr>
      <w:numPr>
        <w:numId w:val="74"/>
      </w:numPr>
    </w:pPr>
  </w:style>
  <w:style w:type="numbering" w:customStyle="1" w:styleId="Bezlisty11">
    <w:name w:val="Bez listy11"/>
    <w:next w:val="Bezlisty"/>
    <w:semiHidden/>
    <w:unhideWhenUsed/>
    <w:rsid w:val="003B1FC9"/>
  </w:style>
  <w:style w:type="paragraph" w:customStyle="1" w:styleId="Nagwekspisutreci2">
    <w:name w:val="Nagłówek spisu treści2"/>
    <w:basedOn w:val="Nagwek1"/>
    <w:next w:val="Normalny"/>
    <w:uiPriority w:val="99"/>
    <w:unhideWhenUsed/>
    <w:qFormat/>
    <w:rsid w:val="003B1FC9"/>
    <w:pPr>
      <w:keepLines/>
      <w:spacing w:before="480" w:after="0"/>
      <w:jc w:val="left"/>
      <w:outlineLvl w:val="9"/>
    </w:pPr>
    <w:rPr>
      <w:rFonts w:ascii="Calibri Light" w:hAnsi="Calibri Light"/>
      <w:color w:val="2E74B5"/>
      <w:sz w:val="28"/>
      <w:szCs w:val="28"/>
      <w:lang w:eastAsia="en-US"/>
    </w:rPr>
  </w:style>
  <w:style w:type="table" w:customStyle="1" w:styleId="Kolorowalistaakcent11">
    <w:name w:val="Kolorowa lista — akcent 11"/>
    <w:basedOn w:val="Standardowy"/>
    <w:next w:val="Kolorowalistaakcent1"/>
    <w:uiPriority w:val="34"/>
    <w:rsid w:val="003B1FC9"/>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4123919">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5443501">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20E36-F828-4369-A9B4-C49C98B34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37</Pages>
  <Words>10369</Words>
  <Characters>62219</Characters>
  <Application>Microsoft Office Word</Application>
  <DocSecurity>0</DocSecurity>
  <Lines>518</Lines>
  <Paragraphs>144</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72444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Kruszewski Łukasz  (BA-F)</cp:lastModifiedBy>
  <cp:revision>7</cp:revision>
  <cp:lastPrinted>2016-11-23T09:15:00Z</cp:lastPrinted>
  <dcterms:created xsi:type="dcterms:W3CDTF">2016-11-22T11:36:00Z</dcterms:created>
  <dcterms:modified xsi:type="dcterms:W3CDTF">2016-11-25T13:33:00Z</dcterms:modified>
</cp:coreProperties>
</file>