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030E" w:rsidRDefault="0070030E" w:rsidP="002E6EAC">
      <w:pPr>
        <w:ind w:right="-2"/>
        <w:jc w:val="center"/>
        <w:outlineLvl w:val="0"/>
        <w:rPr>
          <w:rFonts w:ascii="Verdana" w:hAnsi="Verdana" w:cs="Arial"/>
          <w:b/>
          <w:sz w:val="20"/>
          <w:szCs w:val="20"/>
        </w:rPr>
      </w:pPr>
    </w:p>
    <w:p w:rsidR="00EA57F4" w:rsidRPr="001874E4" w:rsidRDefault="00EA57F4" w:rsidP="00EA57F4">
      <w:pPr>
        <w:jc w:val="center"/>
        <w:outlineLvl w:val="0"/>
        <w:rPr>
          <w:rFonts w:ascii="Verdana" w:hAnsi="Verdana" w:cs="Arial"/>
        </w:rPr>
      </w:pPr>
      <w:r w:rsidRPr="001874E4">
        <w:rPr>
          <w:rFonts w:ascii="Verdana" w:hAnsi="Verdana" w:cs="Arial"/>
        </w:rPr>
        <w:t>RZECZPOSPOLITA POLSKA</w:t>
      </w:r>
    </w:p>
    <w:p w:rsidR="00EA57F4" w:rsidRPr="001874E4" w:rsidRDefault="00EA57F4" w:rsidP="00EA57F4">
      <w:pPr>
        <w:jc w:val="center"/>
        <w:outlineLvl w:val="0"/>
        <w:rPr>
          <w:rFonts w:ascii="Verdana" w:hAnsi="Verdana" w:cs="Arial"/>
        </w:rPr>
      </w:pPr>
      <w:r w:rsidRPr="001874E4">
        <w:rPr>
          <w:rFonts w:ascii="Verdana" w:hAnsi="Verdana" w:cs="Arial"/>
        </w:rPr>
        <w:t>MINISTERSTWO SPRAWIEDLIWOŚCI</w:t>
      </w:r>
    </w:p>
    <w:p w:rsidR="00EA57F4" w:rsidRPr="001874E4" w:rsidRDefault="00EA57F4" w:rsidP="00EA57F4">
      <w:pPr>
        <w:jc w:val="center"/>
        <w:outlineLvl w:val="0"/>
        <w:rPr>
          <w:rFonts w:ascii="Verdana" w:hAnsi="Verdana" w:cs="Arial"/>
        </w:rPr>
      </w:pPr>
      <w:r w:rsidRPr="001874E4">
        <w:rPr>
          <w:rFonts w:ascii="Verdana" w:hAnsi="Verdana" w:cs="Arial"/>
        </w:rPr>
        <w:t>ALEJE UJAZDOWSKIE 11</w:t>
      </w:r>
    </w:p>
    <w:p w:rsidR="00EA57F4" w:rsidRPr="001874E4" w:rsidRDefault="00EA57F4" w:rsidP="00EA57F4">
      <w:pPr>
        <w:jc w:val="center"/>
        <w:outlineLvl w:val="0"/>
        <w:rPr>
          <w:rFonts w:ascii="Verdana" w:hAnsi="Verdana" w:cs="Arial"/>
        </w:rPr>
      </w:pPr>
      <w:r w:rsidRPr="001874E4">
        <w:rPr>
          <w:rFonts w:ascii="Verdana" w:hAnsi="Verdana" w:cs="Arial"/>
        </w:rPr>
        <w:t>00-567 WARSZAWA</w:t>
      </w:r>
    </w:p>
    <w:p w:rsidR="00EA57F4" w:rsidRDefault="00EA57F4" w:rsidP="00EA57F4">
      <w:pPr>
        <w:ind w:left="3632"/>
        <w:jc w:val="both"/>
        <w:outlineLvl w:val="0"/>
        <w:rPr>
          <w:rFonts w:ascii="Verdana" w:hAnsi="Verdana" w:cs="Arial"/>
        </w:rPr>
      </w:pPr>
    </w:p>
    <w:p w:rsidR="00EA57F4" w:rsidRDefault="00EA57F4" w:rsidP="00EA57F4">
      <w:pPr>
        <w:ind w:left="3632"/>
        <w:jc w:val="both"/>
        <w:outlineLvl w:val="0"/>
        <w:rPr>
          <w:rFonts w:ascii="Verdana" w:hAnsi="Verdana" w:cs="Arial"/>
        </w:rPr>
      </w:pPr>
    </w:p>
    <w:p w:rsidR="00EA57F4" w:rsidRDefault="00EA57F4" w:rsidP="00EA57F4">
      <w:pPr>
        <w:ind w:left="3632"/>
        <w:jc w:val="both"/>
        <w:outlineLvl w:val="0"/>
        <w:rPr>
          <w:rFonts w:ascii="Verdana" w:hAnsi="Verdana" w:cs="Arial"/>
        </w:rPr>
      </w:pPr>
    </w:p>
    <w:p w:rsidR="00EA57F4" w:rsidRDefault="00EA57F4" w:rsidP="00EA57F4">
      <w:pPr>
        <w:ind w:left="3632"/>
        <w:jc w:val="both"/>
        <w:outlineLvl w:val="0"/>
        <w:rPr>
          <w:rFonts w:ascii="Verdana" w:hAnsi="Verdana" w:cs="Arial"/>
        </w:rPr>
      </w:pPr>
    </w:p>
    <w:p w:rsidR="00EA57F4" w:rsidRDefault="00EA57F4" w:rsidP="00EA57F4">
      <w:pPr>
        <w:ind w:left="3632"/>
        <w:jc w:val="both"/>
        <w:outlineLvl w:val="0"/>
        <w:rPr>
          <w:rFonts w:ascii="Verdana" w:hAnsi="Verdana" w:cs="Arial"/>
        </w:rPr>
      </w:pPr>
    </w:p>
    <w:p w:rsidR="00EA57F4" w:rsidRDefault="00EA57F4" w:rsidP="00EA57F4">
      <w:pPr>
        <w:ind w:left="3632"/>
        <w:jc w:val="both"/>
        <w:outlineLvl w:val="0"/>
        <w:rPr>
          <w:rFonts w:ascii="Verdana" w:hAnsi="Verdana" w:cs="Arial"/>
        </w:rPr>
      </w:pPr>
    </w:p>
    <w:p w:rsidR="00EA57F4" w:rsidRPr="001874E4" w:rsidRDefault="00EA57F4" w:rsidP="00EA57F4">
      <w:pPr>
        <w:ind w:left="3632"/>
        <w:jc w:val="both"/>
        <w:outlineLvl w:val="0"/>
        <w:rPr>
          <w:rFonts w:ascii="Verdana" w:hAnsi="Verdana" w:cs="Arial"/>
        </w:rPr>
      </w:pPr>
    </w:p>
    <w:p w:rsidR="00EA57F4" w:rsidRPr="001874E4" w:rsidRDefault="00EA57F4" w:rsidP="00EA57F4">
      <w:pPr>
        <w:jc w:val="center"/>
        <w:outlineLvl w:val="0"/>
        <w:rPr>
          <w:rFonts w:ascii="Verdana" w:hAnsi="Verdana" w:cs="Arial"/>
        </w:rPr>
      </w:pPr>
      <w:r w:rsidRPr="001874E4">
        <w:rPr>
          <w:rFonts w:ascii="Verdana" w:hAnsi="Verdana" w:cs="Arial"/>
        </w:rPr>
        <w:t xml:space="preserve">SPECYFIKACJA ISTOTNYCH </w:t>
      </w:r>
      <w:r w:rsidRPr="001874E4">
        <w:rPr>
          <w:rFonts w:ascii="Verdana" w:hAnsi="Verdana" w:cs="Arial"/>
        </w:rPr>
        <w:br/>
        <w:t>WARUNKÓW ZAMÓWIENIA</w:t>
      </w:r>
    </w:p>
    <w:p w:rsidR="00EA57F4" w:rsidRDefault="00EA57F4" w:rsidP="00EA57F4">
      <w:pPr>
        <w:jc w:val="center"/>
        <w:outlineLvl w:val="0"/>
        <w:rPr>
          <w:rFonts w:ascii="Verdana" w:hAnsi="Verdana" w:cs="Arial"/>
        </w:rPr>
      </w:pPr>
    </w:p>
    <w:p w:rsidR="00B153A6" w:rsidRPr="001874E4" w:rsidRDefault="00B153A6" w:rsidP="00EA57F4">
      <w:pPr>
        <w:jc w:val="center"/>
        <w:outlineLvl w:val="0"/>
        <w:rPr>
          <w:rFonts w:ascii="Verdana" w:hAnsi="Verdana" w:cs="Arial"/>
        </w:rPr>
      </w:pPr>
    </w:p>
    <w:p w:rsidR="00EA57F4" w:rsidRPr="001874E4" w:rsidRDefault="00EA57F4" w:rsidP="00EA57F4">
      <w:pPr>
        <w:ind w:left="709"/>
        <w:jc w:val="center"/>
        <w:outlineLvl w:val="0"/>
        <w:rPr>
          <w:rFonts w:ascii="Verdana" w:hAnsi="Verdana" w:cs="Arial"/>
        </w:rPr>
      </w:pPr>
      <w:r w:rsidRPr="001874E4">
        <w:rPr>
          <w:rFonts w:ascii="Verdana" w:hAnsi="Verdana" w:cs="Arial"/>
        </w:rPr>
        <w:t xml:space="preserve">w postępowaniu o udzielenie zamówienia publicznego prowadzonym </w:t>
      </w:r>
    </w:p>
    <w:p w:rsidR="00EA57F4" w:rsidRPr="001874E4" w:rsidRDefault="00EA57F4" w:rsidP="00EA57F4">
      <w:pPr>
        <w:ind w:left="709"/>
        <w:jc w:val="center"/>
        <w:outlineLvl w:val="0"/>
        <w:rPr>
          <w:rFonts w:ascii="Verdana" w:hAnsi="Verdana" w:cs="Arial"/>
        </w:rPr>
      </w:pPr>
      <w:r w:rsidRPr="001874E4">
        <w:rPr>
          <w:rFonts w:ascii="Verdana" w:hAnsi="Verdana" w:cs="Arial"/>
        </w:rPr>
        <w:t>w trybie przetargu nieograniczonego na</w:t>
      </w:r>
    </w:p>
    <w:p w:rsidR="00EA57F4" w:rsidRDefault="00EA57F4" w:rsidP="00EA57F4">
      <w:pPr>
        <w:ind w:left="709"/>
        <w:jc w:val="center"/>
        <w:outlineLvl w:val="0"/>
        <w:rPr>
          <w:rFonts w:ascii="Verdana" w:hAnsi="Verdana" w:cs="Arial"/>
          <w:b/>
        </w:rPr>
      </w:pPr>
    </w:p>
    <w:p w:rsidR="00B153A6" w:rsidRPr="001874E4" w:rsidRDefault="00B153A6" w:rsidP="00EA57F4">
      <w:pPr>
        <w:ind w:left="709"/>
        <w:jc w:val="center"/>
        <w:outlineLvl w:val="0"/>
        <w:rPr>
          <w:rFonts w:ascii="Verdana" w:hAnsi="Verdana" w:cs="Arial"/>
          <w:b/>
        </w:rPr>
      </w:pPr>
    </w:p>
    <w:p w:rsidR="00EA57F4" w:rsidRPr="001874E4" w:rsidRDefault="00EA57F4" w:rsidP="00EA57F4">
      <w:pPr>
        <w:jc w:val="both"/>
        <w:outlineLvl w:val="0"/>
        <w:rPr>
          <w:rFonts w:ascii="Verdana" w:hAnsi="Verdana" w:cs="Arial"/>
          <w:b/>
          <w:u w:val="single"/>
        </w:rPr>
      </w:pPr>
      <w:r w:rsidRPr="0070030E">
        <w:rPr>
          <w:rFonts w:ascii="Verdana" w:hAnsi="Verdana" w:cs="Arial"/>
          <w:b/>
          <w:u w:val="single"/>
        </w:rPr>
        <w:t>„</w:t>
      </w:r>
      <w:r w:rsidR="00A97B94">
        <w:rPr>
          <w:rFonts w:ascii="Verdana" w:hAnsi="Verdana" w:cs="Arial"/>
          <w:b/>
          <w:u w:val="single"/>
        </w:rPr>
        <w:t xml:space="preserve">Dostawa </w:t>
      </w:r>
      <w:r w:rsidR="00A97B94" w:rsidRPr="00A97B94">
        <w:rPr>
          <w:rFonts w:ascii="Verdana" w:hAnsi="Verdana" w:cs="Arial"/>
          <w:b/>
          <w:u w:val="single"/>
        </w:rPr>
        <w:t xml:space="preserve">komputerów przenośnych, do sądów </w:t>
      </w:r>
      <w:r w:rsidR="00622D94">
        <w:rPr>
          <w:rFonts w:ascii="Verdana" w:hAnsi="Verdana" w:cs="Arial"/>
          <w:b/>
          <w:u w:val="single"/>
        </w:rPr>
        <w:t>okręgowych</w:t>
      </w:r>
      <w:r w:rsidR="00622D94" w:rsidRPr="00A97B94">
        <w:rPr>
          <w:rFonts w:ascii="Verdana" w:hAnsi="Verdana" w:cs="Arial"/>
          <w:b/>
          <w:u w:val="single"/>
        </w:rPr>
        <w:t xml:space="preserve"> </w:t>
      </w:r>
      <w:r w:rsidR="00A97B94" w:rsidRPr="00A97B94">
        <w:rPr>
          <w:rFonts w:ascii="Verdana" w:hAnsi="Verdana" w:cs="Arial"/>
          <w:b/>
          <w:u w:val="single"/>
        </w:rPr>
        <w:t>na terenie całego kraju</w:t>
      </w:r>
      <w:r w:rsidRPr="0070030E">
        <w:rPr>
          <w:rFonts w:ascii="Verdana" w:hAnsi="Verdana" w:cs="Arial"/>
          <w:b/>
          <w:u w:val="single"/>
        </w:rPr>
        <w:t>”</w:t>
      </w:r>
    </w:p>
    <w:p w:rsidR="00EA57F4" w:rsidRDefault="00EA57F4" w:rsidP="00EA57F4">
      <w:pPr>
        <w:jc w:val="center"/>
        <w:outlineLvl w:val="0"/>
        <w:rPr>
          <w:rFonts w:ascii="Verdana" w:hAnsi="Verdana" w:cs="Arial"/>
        </w:rPr>
      </w:pPr>
    </w:p>
    <w:p w:rsidR="00EA57F4" w:rsidRPr="001874E4" w:rsidRDefault="00EA57F4" w:rsidP="00EA57F4">
      <w:pPr>
        <w:jc w:val="center"/>
        <w:outlineLvl w:val="0"/>
        <w:rPr>
          <w:rFonts w:ascii="Verdana" w:hAnsi="Verdana" w:cs="Arial"/>
        </w:rPr>
      </w:pPr>
      <w:r w:rsidRPr="001874E4">
        <w:rPr>
          <w:rFonts w:ascii="Verdana" w:hAnsi="Verdana" w:cs="Arial"/>
        </w:rPr>
        <w:t>znak sprawy: BA-F-II-3710-</w:t>
      </w:r>
      <w:r>
        <w:rPr>
          <w:rFonts w:ascii="Verdana" w:hAnsi="Verdana" w:cs="Arial"/>
        </w:rPr>
        <w:t>47</w:t>
      </w:r>
      <w:r w:rsidRPr="001874E4">
        <w:rPr>
          <w:rFonts w:ascii="Verdana" w:hAnsi="Verdana" w:cs="Arial"/>
        </w:rPr>
        <w:t>/16</w:t>
      </w:r>
    </w:p>
    <w:p w:rsidR="00EA57F4" w:rsidRPr="001874E4" w:rsidRDefault="00EA57F4" w:rsidP="00EA57F4">
      <w:pPr>
        <w:keepNext/>
        <w:keepLines/>
        <w:jc w:val="both"/>
        <w:outlineLvl w:val="0"/>
        <w:rPr>
          <w:rFonts w:ascii="Verdana" w:hAnsi="Verdana" w:cs="Arial"/>
          <w:b/>
          <w:u w:val="single"/>
        </w:rPr>
      </w:pPr>
    </w:p>
    <w:p w:rsidR="00EA57F4" w:rsidRPr="001874E4" w:rsidRDefault="00EA57F4" w:rsidP="00EA57F4">
      <w:pPr>
        <w:keepNext/>
        <w:keepLines/>
        <w:jc w:val="center"/>
        <w:outlineLvl w:val="0"/>
        <w:rPr>
          <w:rFonts w:ascii="Verdana" w:hAnsi="Verdana" w:cs="Arial"/>
        </w:rPr>
      </w:pPr>
    </w:p>
    <w:p w:rsidR="00EA57F4" w:rsidRPr="001874E4" w:rsidRDefault="00EA57F4" w:rsidP="00EA57F4">
      <w:pPr>
        <w:jc w:val="both"/>
        <w:outlineLvl w:val="0"/>
        <w:rPr>
          <w:rFonts w:ascii="Verdana" w:hAnsi="Verdana" w:cs="Arial"/>
          <w:b/>
        </w:rPr>
      </w:pPr>
    </w:p>
    <w:p w:rsidR="00EA57F4" w:rsidRPr="001874E4" w:rsidRDefault="00EA57F4" w:rsidP="00EA57F4">
      <w:pPr>
        <w:jc w:val="both"/>
        <w:outlineLvl w:val="0"/>
        <w:rPr>
          <w:rFonts w:ascii="Verdana" w:hAnsi="Verdana" w:cs="Arial"/>
          <w:b/>
        </w:rPr>
      </w:pPr>
    </w:p>
    <w:p w:rsidR="00EA57F4" w:rsidRPr="001874E4" w:rsidRDefault="00EA57F4" w:rsidP="00EA57F4">
      <w:pPr>
        <w:jc w:val="both"/>
        <w:outlineLvl w:val="0"/>
        <w:rPr>
          <w:rFonts w:ascii="Verdana" w:hAnsi="Verdana" w:cs="Arial"/>
          <w:b/>
        </w:rPr>
      </w:pPr>
    </w:p>
    <w:p w:rsidR="00EA57F4" w:rsidRPr="001874E4" w:rsidRDefault="00EA57F4" w:rsidP="00EA57F4">
      <w:pPr>
        <w:jc w:val="both"/>
        <w:outlineLvl w:val="0"/>
        <w:rPr>
          <w:rFonts w:ascii="Verdana" w:hAnsi="Verdana" w:cs="Arial"/>
          <w:b/>
        </w:rPr>
      </w:pPr>
    </w:p>
    <w:p w:rsidR="00EA57F4" w:rsidRPr="001874E4" w:rsidRDefault="00EA57F4" w:rsidP="00EA57F4">
      <w:pPr>
        <w:jc w:val="both"/>
        <w:outlineLvl w:val="0"/>
        <w:rPr>
          <w:rFonts w:ascii="Verdana" w:hAnsi="Verdana" w:cs="Arial"/>
          <w:b/>
        </w:rPr>
      </w:pPr>
      <w:r w:rsidRPr="001874E4">
        <w:rPr>
          <w:rFonts w:ascii="Verdana" w:hAnsi="Verdana" w:cs="Arial"/>
          <w:b/>
        </w:rPr>
        <w:t>ZATWIERDZAM:</w:t>
      </w:r>
    </w:p>
    <w:p w:rsidR="00EA57F4" w:rsidRPr="001874E4" w:rsidRDefault="00EA57F4" w:rsidP="00EA57F4">
      <w:pPr>
        <w:tabs>
          <w:tab w:val="left" w:pos="9070"/>
        </w:tabs>
        <w:ind w:right="4536"/>
        <w:jc w:val="both"/>
        <w:outlineLvl w:val="0"/>
        <w:rPr>
          <w:rFonts w:ascii="Verdana" w:hAnsi="Verdana" w:cs="Arial"/>
          <w:b/>
        </w:rPr>
      </w:pPr>
      <w:r w:rsidRPr="001874E4">
        <w:rPr>
          <w:rFonts w:ascii="Verdana" w:hAnsi="Verdana" w:cs="Arial"/>
          <w:b/>
        </w:rPr>
        <w:t xml:space="preserve"> </w:t>
      </w:r>
    </w:p>
    <w:p w:rsidR="00EA57F4" w:rsidRDefault="00EA57F4" w:rsidP="00EA57F4">
      <w:pPr>
        <w:ind w:right="-2"/>
        <w:jc w:val="center"/>
        <w:outlineLvl w:val="0"/>
        <w:rPr>
          <w:rFonts w:ascii="Arial" w:hAnsi="Arial" w:cs="Arial"/>
          <w:b/>
          <w:sz w:val="20"/>
          <w:szCs w:val="20"/>
        </w:rPr>
      </w:pPr>
    </w:p>
    <w:p w:rsidR="00EA57F4" w:rsidRDefault="00EA57F4" w:rsidP="00EA57F4">
      <w:pPr>
        <w:ind w:right="-2"/>
        <w:jc w:val="center"/>
        <w:outlineLvl w:val="0"/>
        <w:rPr>
          <w:rFonts w:ascii="Arial" w:hAnsi="Arial" w:cs="Arial"/>
          <w:b/>
          <w:sz w:val="20"/>
          <w:szCs w:val="20"/>
        </w:rPr>
      </w:pPr>
    </w:p>
    <w:p w:rsidR="00EA57F4" w:rsidRDefault="00EA57F4" w:rsidP="00EA57F4">
      <w:pPr>
        <w:ind w:right="-2"/>
        <w:jc w:val="center"/>
        <w:outlineLvl w:val="0"/>
        <w:rPr>
          <w:rFonts w:ascii="Arial" w:hAnsi="Arial" w:cs="Arial"/>
          <w:b/>
          <w:sz w:val="20"/>
          <w:szCs w:val="20"/>
        </w:rPr>
      </w:pPr>
    </w:p>
    <w:p w:rsidR="00EA57F4" w:rsidRDefault="00EA57F4" w:rsidP="00EA57F4">
      <w:pPr>
        <w:ind w:right="-2"/>
        <w:jc w:val="center"/>
        <w:outlineLvl w:val="0"/>
        <w:rPr>
          <w:rFonts w:ascii="Arial" w:hAnsi="Arial" w:cs="Arial"/>
          <w:b/>
          <w:sz w:val="20"/>
          <w:szCs w:val="20"/>
        </w:rPr>
      </w:pPr>
    </w:p>
    <w:p w:rsidR="00EA57F4" w:rsidRDefault="00EA57F4" w:rsidP="00EA57F4">
      <w:pPr>
        <w:ind w:right="-2"/>
        <w:jc w:val="center"/>
        <w:outlineLvl w:val="0"/>
        <w:rPr>
          <w:rFonts w:ascii="Arial" w:hAnsi="Arial" w:cs="Arial"/>
          <w:b/>
          <w:sz w:val="20"/>
          <w:szCs w:val="20"/>
        </w:rPr>
      </w:pPr>
    </w:p>
    <w:p w:rsidR="00EA57F4" w:rsidRDefault="00EA57F4" w:rsidP="00EA57F4">
      <w:pPr>
        <w:ind w:right="-2"/>
        <w:jc w:val="center"/>
        <w:outlineLvl w:val="0"/>
        <w:rPr>
          <w:rFonts w:ascii="Arial" w:hAnsi="Arial" w:cs="Arial"/>
          <w:b/>
          <w:sz w:val="20"/>
          <w:szCs w:val="20"/>
        </w:rPr>
      </w:pPr>
    </w:p>
    <w:p w:rsidR="00EA57F4" w:rsidRDefault="00EA57F4" w:rsidP="00EA57F4">
      <w:pPr>
        <w:ind w:right="-2"/>
        <w:jc w:val="center"/>
        <w:outlineLvl w:val="0"/>
        <w:rPr>
          <w:rFonts w:ascii="Arial" w:hAnsi="Arial" w:cs="Arial"/>
          <w:b/>
          <w:sz w:val="20"/>
          <w:szCs w:val="20"/>
        </w:rPr>
      </w:pPr>
    </w:p>
    <w:p w:rsidR="00EA57F4" w:rsidRDefault="00EA57F4" w:rsidP="00EA57F4">
      <w:pPr>
        <w:ind w:right="-2"/>
        <w:jc w:val="center"/>
        <w:outlineLvl w:val="0"/>
        <w:rPr>
          <w:rFonts w:ascii="Arial" w:hAnsi="Arial" w:cs="Arial"/>
          <w:b/>
          <w:sz w:val="20"/>
          <w:szCs w:val="20"/>
        </w:rPr>
      </w:pPr>
    </w:p>
    <w:p w:rsidR="00EA57F4" w:rsidRDefault="00EA57F4" w:rsidP="00EA57F4">
      <w:pPr>
        <w:ind w:right="-2"/>
        <w:jc w:val="center"/>
        <w:outlineLvl w:val="0"/>
        <w:rPr>
          <w:rFonts w:ascii="Arial" w:hAnsi="Arial" w:cs="Arial"/>
          <w:b/>
          <w:sz w:val="20"/>
          <w:szCs w:val="20"/>
        </w:rPr>
      </w:pPr>
    </w:p>
    <w:p w:rsidR="00EA57F4" w:rsidRDefault="00EA57F4" w:rsidP="00EA57F4">
      <w:pPr>
        <w:ind w:right="-2"/>
        <w:jc w:val="center"/>
        <w:outlineLvl w:val="0"/>
        <w:rPr>
          <w:rFonts w:ascii="Arial" w:hAnsi="Arial" w:cs="Arial"/>
          <w:b/>
          <w:sz w:val="20"/>
          <w:szCs w:val="20"/>
        </w:rPr>
      </w:pPr>
    </w:p>
    <w:p w:rsidR="00EA57F4" w:rsidRDefault="00EA57F4" w:rsidP="00EA57F4">
      <w:pPr>
        <w:ind w:right="-2"/>
        <w:jc w:val="center"/>
        <w:outlineLvl w:val="0"/>
        <w:rPr>
          <w:rFonts w:ascii="Arial" w:hAnsi="Arial" w:cs="Arial"/>
          <w:b/>
          <w:sz w:val="20"/>
          <w:szCs w:val="20"/>
        </w:rPr>
      </w:pPr>
    </w:p>
    <w:p w:rsidR="00EA57F4" w:rsidRDefault="00EA57F4" w:rsidP="00EA57F4">
      <w:pPr>
        <w:ind w:right="-2"/>
        <w:jc w:val="center"/>
        <w:outlineLvl w:val="0"/>
        <w:rPr>
          <w:rFonts w:ascii="Arial" w:hAnsi="Arial" w:cs="Arial"/>
          <w:b/>
          <w:sz w:val="20"/>
          <w:szCs w:val="20"/>
        </w:rPr>
      </w:pPr>
    </w:p>
    <w:p w:rsidR="00EA57F4" w:rsidRDefault="00EA57F4" w:rsidP="00EA57F4">
      <w:pPr>
        <w:ind w:right="-2"/>
        <w:jc w:val="center"/>
        <w:outlineLvl w:val="0"/>
        <w:rPr>
          <w:rFonts w:ascii="Verdana" w:hAnsi="Verdana" w:cs="Arial"/>
          <w:b/>
          <w:sz w:val="20"/>
          <w:szCs w:val="20"/>
        </w:rPr>
      </w:pPr>
      <w:r w:rsidRPr="001874E4">
        <w:rPr>
          <w:rFonts w:ascii="Verdana" w:hAnsi="Verdana" w:cs="Arial"/>
          <w:b/>
          <w:sz w:val="20"/>
          <w:szCs w:val="20"/>
        </w:rPr>
        <w:t>Warszawa, dnia ____________2016 roku</w:t>
      </w:r>
    </w:p>
    <w:p w:rsidR="001B499A" w:rsidRDefault="001B499A" w:rsidP="00781248">
      <w:pPr>
        <w:rPr>
          <w:rFonts w:ascii="Verdana" w:hAnsi="Verdana" w:cs="Verdana"/>
          <w:b/>
          <w:bCs/>
          <w:sz w:val="20"/>
          <w:szCs w:val="20"/>
        </w:rPr>
      </w:pPr>
    </w:p>
    <w:p w:rsidR="001B499A" w:rsidRDefault="001B499A" w:rsidP="00781248">
      <w:pPr>
        <w:rPr>
          <w:rFonts w:ascii="Verdana" w:hAnsi="Verdana" w:cs="Verdana"/>
          <w:b/>
          <w:bCs/>
          <w:sz w:val="20"/>
          <w:szCs w:val="20"/>
        </w:rPr>
      </w:pPr>
    </w:p>
    <w:p w:rsidR="00A97B94" w:rsidRDefault="00A97B94" w:rsidP="00781248">
      <w:pPr>
        <w:rPr>
          <w:rFonts w:ascii="Verdana" w:hAnsi="Verdana" w:cs="Verdana"/>
          <w:b/>
          <w:bCs/>
          <w:sz w:val="20"/>
          <w:szCs w:val="20"/>
        </w:rPr>
      </w:pPr>
    </w:p>
    <w:p w:rsidR="00A97B94" w:rsidRDefault="00A97B94" w:rsidP="00781248">
      <w:pPr>
        <w:rPr>
          <w:rFonts w:ascii="Verdana" w:hAnsi="Verdana" w:cs="Verdana"/>
          <w:b/>
          <w:bCs/>
          <w:sz w:val="20"/>
          <w:szCs w:val="20"/>
        </w:rPr>
      </w:pPr>
    </w:p>
    <w:p w:rsidR="001B499A" w:rsidRDefault="001B499A" w:rsidP="00781248">
      <w:pPr>
        <w:rPr>
          <w:rFonts w:ascii="Verdana" w:hAnsi="Verdana" w:cs="Verdana"/>
          <w:b/>
          <w:bCs/>
          <w:sz w:val="20"/>
          <w:szCs w:val="20"/>
        </w:rPr>
      </w:pPr>
    </w:p>
    <w:p w:rsidR="00BE245A" w:rsidRDefault="00BE245A" w:rsidP="00781248">
      <w:pPr>
        <w:rPr>
          <w:rFonts w:ascii="Verdana" w:hAnsi="Verdana" w:cs="Verdana"/>
          <w:b/>
          <w:bCs/>
          <w:sz w:val="20"/>
          <w:szCs w:val="20"/>
        </w:rPr>
      </w:pPr>
      <w:r w:rsidRPr="002E1F03">
        <w:rPr>
          <w:rFonts w:ascii="Verdana" w:hAnsi="Verdana" w:cs="Verdana"/>
          <w:b/>
          <w:bCs/>
          <w:sz w:val="20"/>
          <w:szCs w:val="20"/>
        </w:rPr>
        <w:t xml:space="preserve">Specyfikacja Istotnych Warunków Zamówienia </w:t>
      </w:r>
      <w:r w:rsidR="00A176BC">
        <w:rPr>
          <w:rFonts w:ascii="Verdana" w:hAnsi="Verdana" w:cs="Verdana"/>
          <w:b/>
          <w:bCs/>
          <w:sz w:val="20"/>
          <w:szCs w:val="20"/>
        </w:rPr>
        <w:t xml:space="preserve">(SIWZ) </w:t>
      </w:r>
      <w:r w:rsidRPr="002E1F03">
        <w:rPr>
          <w:rFonts w:ascii="Verdana" w:hAnsi="Verdana" w:cs="Verdana"/>
          <w:b/>
          <w:bCs/>
          <w:sz w:val="20"/>
          <w:szCs w:val="20"/>
        </w:rPr>
        <w:t>zawiera:</w:t>
      </w:r>
      <w:r>
        <w:rPr>
          <w:rFonts w:ascii="Verdana" w:hAnsi="Verdana" w:cs="Verdana"/>
          <w:b/>
          <w:bCs/>
          <w:sz w:val="20"/>
          <w:szCs w:val="20"/>
        </w:rPr>
        <w:t xml:space="preserve"> </w:t>
      </w:r>
    </w:p>
    <w:p w:rsidR="00BE245A" w:rsidRDefault="00BE245A" w:rsidP="00BE245A">
      <w:pPr>
        <w:jc w:val="center"/>
        <w:rPr>
          <w:rFonts w:ascii="Verdana" w:hAnsi="Verdana" w:cs="Verdana"/>
          <w:sz w:val="18"/>
          <w:szCs w:val="18"/>
        </w:rPr>
      </w:pPr>
    </w:p>
    <w:p w:rsidR="00BE245A" w:rsidRDefault="00BE245A" w:rsidP="00BE245A">
      <w:pPr>
        <w:jc w:val="center"/>
        <w:rPr>
          <w:rFonts w:ascii="Verdana" w:hAnsi="Verdana" w:cs="Verdana"/>
          <w:sz w:val="18"/>
          <w:szCs w:val="18"/>
        </w:rPr>
      </w:pPr>
    </w:p>
    <w:p w:rsidR="00BE245A" w:rsidRDefault="00BE245A" w:rsidP="00BE245A">
      <w:pPr>
        <w:jc w:val="center"/>
        <w:rPr>
          <w:rFonts w:ascii="Verdana" w:hAnsi="Verdana" w:cs="Verdana"/>
          <w:sz w:val="18"/>
          <w:szCs w:val="18"/>
        </w:rPr>
      </w:pPr>
    </w:p>
    <w:p w:rsidR="00BE245A" w:rsidRPr="007F5E0C" w:rsidRDefault="00BE245A" w:rsidP="00BE245A">
      <w:pPr>
        <w:ind w:left="1440" w:hanging="1440"/>
        <w:rPr>
          <w:rFonts w:ascii="Verdana" w:hAnsi="Verdana" w:cs="Verdana"/>
          <w:b/>
          <w:bCs/>
          <w:sz w:val="20"/>
          <w:szCs w:val="18"/>
        </w:rPr>
      </w:pPr>
      <w:r w:rsidRPr="007F5E0C">
        <w:rPr>
          <w:rFonts w:ascii="Verdana" w:hAnsi="Verdana" w:cs="Verdana"/>
          <w:b/>
          <w:bCs/>
          <w:sz w:val="20"/>
          <w:szCs w:val="18"/>
        </w:rPr>
        <w:t>Tom I:</w:t>
      </w:r>
      <w:r w:rsidRPr="007F5E0C">
        <w:rPr>
          <w:rFonts w:ascii="Verdana" w:hAnsi="Verdana" w:cs="Verdana"/>
          <w:b/>
          <w:bCs/>
          <w:sz w:val="20"/>
          <w:szCs w:val="18"/>
        </w:rPr>
        <w:tab/>
        <w:t>INSTRUKCJA DLA WYKONAWCÓW</w:t>
      </w:r>
    </w:p>
    <w:p w:rsidR="00BE245A" w:rsidRPr="007F5E0C" w:rsidRDefault="00BE245A" w:rsidP="00BE245A">
      <w:pPr>
        <w:rPr>
          <w:rFonts w:ascii="Verdana" w:hAnsi="Verdana" w:cs="Verdana"/>
          <w:sz w:val="20"/>
          <w:szCs w:val="18"/>
        </w:rPr>
      </w:pPr>
    </w:p>
    <w:p w:rsidR="00BE245A" w:rsidRPr="007F5E0C" w:rsidRDefault="00BE245A" w:rsidP="00BE245A">
      <w:pPr>
        <w:rPr>
          <w:rFonts w:ascii="Verdana" w:hAnsi="Verdana" w:cs="Verdana"/>
          <w:b/>
          <w:bCs/>
          <w:sz w:val="20"/>
          <w:szCs w:val="18"/>
        </w:rPr>
      </w:pPr>
      <w:r w:rsidRPr="007F5E0C">
        <w:rPr>
          <w:rFonts w:ascii="Verdana" w:hAnsi="Verdana" w:cs="Verdana"/>
          <w:b/>
          <w:bCs/>
          <w:sz w:val="20"/>
          <w:szCs w:val="18"/>
        </w:rPr>
        <w:t>Rozdział 1</w:t>
      </w:r>
      <w:r w:rsidRPr="007F5E0C">
        <w:rPr>
          <w:rFonts w:ascii="Verdana" w:hAnsi="Verdana" w:cs="Verdana"/>
          <w:b/>
          <w:bCs/>
          <w:sz w:val="20"/>
          <w:szCs w:val="18"/>
        </w:rPr>
        <w:tab/>
        <w:t>Instrukcja dla Wykonawców (IDW):</w:t>
      </w:r>
    </w:p>
    <w:p w:rsidR="00BE245A" w:rsidRPr="007F5E0C" w:rsidRDefault="00BE245A" w:rsidP="00BE245A">
      <w:pPr>
        <w:rPr>
          <w:rFonts w:ascii="Verdana" w:hAnsi="Verdana" w:cs="Verdana"/>
          <w:b/>
          <w:bCs/>
          <w:sz w:val="20"/>
          <w:szCs w:val="18"/>
        </w:rPr>
      </w:pPr>
    </w:p>
    <w:p w:rsidR="00BE245A" w:rsidRPr="007F5E0C" w:rsidRDefault="00BE245A" w:rsidP="00BE245A">
      <w:pPr>
        <w:rPr>
          <w:rFonts w:ascii="Verdana" w:hAnsi="Verdana" w:cs="Verdana"/>
          <w:b/>
          <w:bCs/>
          <w:sz w:val="20"/>
          <w:szCs w:val="18"/>
        </w:rPr>
      </w:pPr>
      <w:r w:rsidRPr="007F5E0C">
        <w:rPr>
          <w:rFonts w:ascii="Verdana" w:hAnsi="Verdana" w:cs="Verdana"/>
          <w:b/>
          <w:bCs/>
          <w:sz w:val="20"/>
          <w:szCs w:val="18"/>
        </w:rPr>
        <w:t>Rozdział 2</w:t>
      </w:r>
      <w:r w:rsidRPr="007F5E0C">
        <w:rPr>
          <w:rFonts w:ascii="Verdana" w:hAnsi="Verdana" w:cs="Verdana"/>
          <w:b/>
          <w:bCs/>
          <w:sz w:val="20"/>
          <w:szCs w:val="18"/>
        </w:rPr>
        <w:tab/>
        <w:t>Oferta wraz z Formularzami:</w:t>
      </w:r>
    </w:p>
    <w:p w:rsidR="00390786" w:rsidRDefault="00390786" w:rsidP="00BE245A">
      <w:pPr>
        <w:ind w:left="3060" w:hanging="1620"/>
        <w:rPr>
          <w:rFonts w:ascii="Verdana" w:hAnsi="Verdana" w:cs="Verdana"/>
          <w:bCs/>
          <w:sz w:val="20"/>
          <w:szCs w:val="18"/>
          <w:highlight w:val="yellow"/>
        </w:rPr>
      </w:pPr>
    </w:p>
    <w:p w:rsidR="00124B22" w:rsidRDefault="009605A7" w:rsidP="00B153A6">
      <w:pPr>
        <w:ind w:left="3060" w:hanging="1620"/>
        <w:jc w:val="both"/>
        <w:rPr>
          <w:rFonts w:ascii="Verdana" w:hAnsi="Verdana" w:cs="Verdana"/>
          <w:bCs/>
          <w:sz w:val="20"/>
          <w:szCs w:val="18"/>
        </w:rPr>
      </w:pPr>
      <w:r w:rsidRPr="009605A7">
        <w:rPr>
          <w:rFonts w:ascii="Verdana" w:hAnsi="Verdana" w:cs="Verdana"/>
          <w:bCs/>
          <w:sz w:val="20"/>
          <w:szCs w:val="18"/>
        </w:rPr>
        <w:t xml:space="preserve">Formularz </w:t>
      </w:r>
      <w:r w:rsidR="00124B22">
        <w:rPr>
          <w:rFonts w:ascii="Verdana" w:hAnsi="Verdana" w:cs="Verdana"/>
          <w:bCs/>
          <w:sz w:val="20"/>
          <w:szCs w:val="18"/>
        </w:rPr>
        <w:t>2.</w:t>
      </w:r>
      <w:r w:rsidR="003B5166">
        <w:rPr>
          <w:rFonts w:ascii="Verdana" w:hAnsi="Verdana" w:cs="Verdana"/>
          <w:bCs/>
          <w:sz w:val="20"/>
          <w:szCs w:val="18"/>
        </w:rPr>
        <w:t>1</w:t>
      </w:r>
      <w:r w:rsidRPr="009605A7">
        <w:rPr>
          <w:rFonts w:ascii="Verdana" w:hAnsi="Verdana" w:cs="Verdana"/>
          <w:bCs/>
          <w:sz w:val="20"/>
          <w:szCs w:val="18"/>
        </w:rPr>
        <w:tab/>
        <w:t>Jednolity dokument sporządzony zgodnie z wzorem standardowego formularza określonego w rozporządzeniu wykonawczym Komisji Europejskiej wydanym na podstawie art. 59 ust. 2 dyrektywy 2014/24/UE</w:t>
      </w:r>
    </w:p>
    <w:p w:rsidR="00383318" w:rsidRPr="00A13EB0" w:rsidRDefault="00124B22" w:rsidP="00B153A6">
      <w:pPr>
        <w:ind w:left="3060" w:hanging="1620"/>
        <w:jc w:val="both"/>
        <w:rPr>
          <w:rFonts w:ascii="Verdana" w:hAnsi="Verdana" w:cs="Verdana"/>
          <w:sz w:val="20"/>
          <w:szCs w:val="18"/>
        </w:rPr>
      </w:pPr>
      <w:r>
        <w:rPr>
          <w:rFonts w:ascii="Verdana" w:hAnsi="Verdana" w:cs="Verdana"/>
          <w:bCs/>
          <w:sz w:val="20"/>
          <w:szCs w:val="18"/>
        </w:rPr>
        <w:t>Formularz 2.</w:t>
      </w:r>
      <w:r w:rsidR="003B5166">
        <w:rPr>
          <w:rFonts w:ascii="Verdana" w:hAnsi="Verdana" w:cs="Verdana"/>
          <w:bCs/>
          <w:sz w:val="20"/>
          <w:szCs w:val="18"/>
        </w:rPr>
        <w:t>2</w:t>
      </w:r>
      <w:r>
        <w:rPr>
          <w:rFonts w:ascii="Verdana" w:hAnsi="Verdana" w:cs="Verdana"/>
          <w:bCs/>
          <w:sz w:val="20"/>
          <w:szCs w:val="18"/>
        </w:rPr>
        <w:tab/>
      </w:r>
      <w:r w:rsidRPr="00124B22">
        <w:rPr>
          <w:rFonts w:ascii="Verdana" w:hAnsi="Verdana" w:cs="Verdana"/>
          <w:bCs/>
          <w:sz w:val="20"/>
          <w:szCs w:val="18"/>
        </w:rPr>
        <w:t>Zobowiązanie do oddania do dyspozycji Wykonawcy niezbędnych zasobów na potrzeby realizacji zamówienia</w:t>
      </w:r>
      <w:r w:rsidRPr="00124B22" w:rsidDel="009605A7">
        <w:rPr>
          <w:rFonts w:ascii="Verdana" w:hAnsi="Verdana" w:cs="Verdana"/>
          <w:bCs/>
          <w:sz w:val="20"/>
          <w:szCs w:val="18"/>
        </w:rPr>
        <w:t xml:space="preserve"> </w:t>
      </w:r>
    </w:p>
    <w:p w:rsidR="00BE245A" w:rsidRPr="00A13EB0" w:rsidRDefault="00BE245A" w:rsidP="00B153A6">
      <w:pPr>
        <w:ind w:left="1440" w:hanging="1440"/>
        <w:jc w:val="both"/>
        <w:rPr>
          <w:rFonts w:ascii="Verdana" w:hAnsi="Verdana" w:cs="Verdana"/>
          <w:b/>
          <w:bCs/>
          <w:i/>
          <w:sz w:val="20"/>
          <w:szCs w:val="18"/>
        </w:rPr>
      </w:pPr>
      <w:r w:rsidRPr="00A13EB0">
        <w:rPr>
          <w:rFonts w:ascii="Verdana" w:hAnsi="Verdana" w:cs="Verdana"/>
          <w:b/>
          <w:bCs/>
          <w:sz w:val="20"/>
          <w:szCs w:val="18"/>
        </w:rPr>
        <w:t>Rozdział 3</w:t>
      </w:r>
      <w:r w:rsidRPr="00A13EB0">
        <w:rPr>
          <w:rFonts w:ascii="Verdana" w:hAnsi="Verdana" w:cs="Verdana"/>
          <w:b/>
          <w:bCs/>
          <w:i/>
          <w:sz w:val="20"/>
          <w:szCs w:val="18"/>
        </w:rPr>
        <w:tab/>
      </w:r>
      <w:r w:rsidR="009E14C3" w:rsidRPr="00A13EB0">
        <w:rPr>
          <w:rFonts w:ascii="Verdana" w:hAnsi="Verdana" w:cs="Verdana"/>
          <w:b/>
          <w:bCs/>
          <w:sz w:val="20"/>
          <w:szCs w:val="18"/>
        </w:rPr>
        <w:t xml:space="preserve">Wzory </w:t>
      </w:r>
      <w:r w:rsidR="00F23F9A" w:rsidRPr="00A13EB0">
        <w:rPr>
          <w:rFonts w:ascii="Verdana" w:hAnsi="Verdana" w:cs="Verdana"/>
          <w:b/>
          <w:bCs/>
          <w:sz w:val="20"/>
          <w:szCs w:val="18"/>
        </w:rPr>
        <w:t>oświadczeń</w:t>
      </w:r>
    </w:p>
    <w:p w:rsidR="009E14C3" w:rsidRDefault="009E14C3" w:rsidP="00B153A6">
      <w:pPr>
        <w:spacing w:before="120"/>
        <w:ind w:left="3062" w:hanging="1622"/>
        <w:jc w:val="both"/>
        <w:rPr>
          <w:rFonts w:ascii="Verdana" w:hAnsi="Verdana" w:cs="Verdana"/>
          <w:sz w:val="20"/>
          <w:szCs w:val="20"/>
        </w:rPr>
      </w:pPr>
      <w:r w:rsidRPr="00A13EB0">
        <w:rPr>
          <w:rFonts w:ascii="Verdana" w:hAnsi="Verdana" w:cs="Verdana"/>
          <w:sz w:val="20"/>
          <w:szCs w:val="20"/>
        </w:rPr>
        <w:t>Formularz 3.1.</w:t>
      </w:r>
      <w:r w:rsidRPr="00A13EB0">
        <w:rPr>
          <w:rFonts w:ascii="Verdana" w:hAnsi="Verdana" w:cs="Verdana"/>
          <w:sz w:val="20"/>
          <w:szCs w:val="20"/>
        </w:rPr>
        <w:tab/>
      </w:r>
      <w:r w:rsidR="00F23F9A" w:rsidRPr="00A13EB0">
        <w:rPr>
          <w:rFonts w:ascii="Verdana" w:hAnsi="Verdana" w:cs="Verdana"/>
          <w:sz w:val="20"/>
          <w:szCs w:val="20"/>
        </w:rPr>
        <w:t>Oświadczenie o przynależności lub braku przynależności do tej samej grupy kapitałowej, o której mowa w art. 24 ust. 1 pkt 23 ustawy Prawo zamówień publicznych</w:t>
      </w:r>
    </w:p>
    <w:p w:rsidR="009605A7" w:rsidRDefault="009605A7" w:rsidP="005257EC">
      <w:pPr>
        <w:spacing w:before="120"/>
        <w:ind w:left="3062" w:hanging="1622"/>
        <w:jc w:val="both"/>
        <w:rPr>
          <w:rFonts w:ascii="Verdana" w:hAnsi="Verdana" w:cs="Verdana"/>
          <w:sz w:val="20"/>
          <w:szCs w:val="20"/>
        </w:rPr>
      </w:pPr>
      <w:r w:rsidRPr="009605A7">
        <w:rPr>
          <w:rFonts w:ascii="Verdana" w:hAnsi="Verdana" w:cs="Verdana"/>
          <w:sz w:val="20"/>
          <w:szCs w:val="20"/>
        </w:rPr>
        <w:t xml:space="preserve">Formularz </w:t>
      </w:r>
      <w:r>
        <w:rPr>
          <w:rFonts w:ascii="Verdana" w:hAnsi="Verdana" w:cs="Verdana"/>
          <w:sz w:val="20"/>
          <w:szCs w:val="20"/>
        </w:rPr>
        <w:t>3.2</w:t>
      </w:r>
      <w:r w:rsidRPr="009605A7">
        <w:rPr>
          <w:rFonts w:ascii="Verdana" w:hAnsi="Verdana" w:cs="Verdana"/>
          <w:sz w:val="20"/>
          <w:szCs w:val="20"/>
        </w:rPr>
        <w:tab/>
        <w:t xml:space="preserve">Wykaz </w:t>
      </w:r>
      <w:r w:rsidR="000232AB">
        <w:rPr>
          <w:rFonts w:ascii="Verdana" w:hAnsi="Verdana" w:cs="Verdana"/>
          <w:sz w:val="20"/>
          <w:szCs w:val="20"/>
        </w:rPr>
        <w:t>dostaw</w:t>
      </w:r>
    </w:p>
    <w:p w:rsidR="00BE245A" w:rsidRPr="00A13EB0" w:rsidRDefault="00BE245A" w:rsidP="00683640">
      <w:pPr>
        <w:spacing w:before="120"/>
        <w:ind w:left="3062" w:hanging="1622"/>
        <w:jc w:val="both"/>
        <w:rPr>
          <w:rFonts w:ascii="Verdana" w:hAnsi="Verdana" w:cs="Verdana"/>
          <w:sz w:val="20"/>
          <w:szCs w:val="18"/>
        </w:rPr>
      </w:pPr>
    </w:p>
    <w:p w:rsidR="00BE245A" w:rsidRPr="00A13EB0" w:rsidRDefault="003744A9" w:rsidP="00BE245A">
      <w:pPr>
        <w:rPr>
          <w:rFonts w:ascii="Verdana" w:hAnsi="Verdana" w:cs="Verdana"/>
          <w:b/>
          <w:bCs/>
          <w:sz w:val="20"/>
          <w:szCs w:val="18"/>
        </w:rPr>
      </w:pPr>
      <w:r>
        <w:rPr>
          <w:rFonts w:ascii="Verdana" w:hAnsi="Verdana" w:cs="Verdana"/>
          <w:b/>
          <w:bCs/>
          <w:sz w:val="20"/>
          <w:szCs w:val="18"/>
        </w:rPr>
        <w:t>Tom II:</w:t>
      </w:r>
      <w:r>
        <w:rPr>
          <w:rFonts w:ascii="Verdana" w:hAnsi="Verdana" w:cs="Verdana"/>
          <w:b/>
          <w:bCs/>
          <w:sz w:val="20"/>
          <w:szCs w:val="18"/>
        </w:rPr>
        <w:tab/>
        <w:t>WZÓR UMOWY</w:t>
      </w:r>
    </w:p>
    <w:p w:rsidR="00BE245A" w:rsidRPr="00A13EB0" w:rsidRDefault="00BE245A" w:rsidP="00BE245A">
      <w:pPr>
        <w:rPr>
          <w:rFonts w:ascii="Verdana" w:hAnsi="Verdana" w:cs="Verdana"/>
          <w:sz w:val="20"/>
          <w:szCs w:val="18"/>
        </w:rPr>
      </w:pPr>
    </w:p>
    <w:p w:rsidR="002348B6" w:rsidRPr="00A13EB0" w:rsidRDefault="002348B6" w:rsidP="00BE245A">
      <w:pPr>
        <w:rPr>
          <w:rFonts w:ascii="Verdana" w:hAnsi="Verdana" w:cs="Verdana"/>
          <w:sz w:val="20"/>
          <w:szCs w:val="18"/>
        </w:rPr>
      </w:pPr>
    </w:p>
    <w:p w:rsidR="00BE245A" w:rsidRPr="00A13EB0" w:rsidRDefault="00BE245A" w:rsidP="00BE245A">
      <w:pPr>
        <w:rPr>
          <w:rFonts w:ascii="Verdana" w:hAnsi="Verdana" w:cs="Verdana"/>
          <w:b/>
          <w:bCs/>
          <w:sz w:val="20"/>
          <w:szCs w:val="18"/>
        </w:rPr>
      </w:pPr>
      <w:r w:rsidRPr="00A13EB0">
        <w:rPr>
          <w:rFonts w:ascii="Verdana" w:hAnsi="Verdana" w:cs="Verdana"/>
          <w:b/>
          <w:bCs/>
          <w:sz w:val="20"/>
          <w:szCs w:val="18"/>
        </w:rPr>
        <w:t>Tom III:</w:t>
      </w:r>
      <w:r w:rsidRPr="00A13EB0">
        <w:rPr>
          <w:rFonts w:ascii="Verdana" w:hAnsi="Verdana" w:cs="Verdana"/>
          <w:b/>
          <w:bCs/>
          <w:sz w:val="20"/>
          <w:szCs w:val="18"/>
        </w:rPr>
        <w:tab/>
        <w:t>OPIS PRZEDMIOTU ZAMÓWIENIA</w:t>
      </w:r>
    </w:p>
    <w:p w:rsidR="00BE245A" w:rsidRPr="00A13EB0" w:rsidRDefault="00BE245A" w:rsidP="00BE245A">
      <w:pPr>
        <w:rPr>
          <w:rFonts w:ascii="Verdana" w:hAnsi="Verdana" w:cs="Verdana"/>
          <w:sz w:val="18"/>
          <w:szCs w:val="18"/>
        </w:rPr>
      </w:pPr>
    </w:p>
    <w:p w:rsidR="00BE245A" w:rsidRPr="00A13EB0" w:rsidRDefault="00BE245A" w:rsidP="00BE245A">
      <w:pPr>
        <w:rPr>
          <w:rFonts w:ascii="Verdana" w:hAnsi="Verdana" w:cs="Verdana"/>
          <w:b/>
          <w:bCs/>
          <w:sz w:val="18"/>
          <w:szCs w:val="18"/>
        </w:rPr>
      </w:pPr>
    </w:p>
    <w:p w:rsidR="00BE245A" w:rsidRPr="00A13EB0" w:rsidRDefault="00BE245A" w:rsidP="00BE245A">
      <w:pPr>
        <w:pStyle w:val="Tekstpodstawowy"/>
        <w:ind w:right="-427"/>
        <w:jc w:val="center"/>
        <w:rPr>
          <w:rFonts w:ascii="Verdana" w:hAnsi="Verdana" w:cs="Verdana"/>
          <w:b/>
          <w:bCs/>
          <w:sz w:val="20"/>
          <w:szCs w:val="20"/>
        </w:rPr>
      </w:pPr>
      <w:r w:rsidRPr="00A13EB0">
        <w:br w:type="page"/>
      </w:r>
      <w:r w:rsidRPr="00A13EB0">
        <w:rPr>
          <w:rFonts w:ascii="Verdana" w:hAnsi="Verdana" w:cs="Verdana"/>
          <w:b/>
          <w:bCs/>
          <w:sz w:val="20"/>
          <w:szCs w:val="20"/>
        </w:rPr>
        <w:lastRenderedPageBreak/>
        <w:t>Tom I INSTRUKCJA DLA WYKONAWCÓW</w:t>
      </w:r>
    </w:p>
    <w:p w:rsidR="00BE245A" w:rsidRPr="00A13EB0" w:rsidRDefault="00BE245A" w:rsidP="00BE245A">
      <w:pPr>
        <w:pStyle w:val="Tekstpodstawowy"/>
        <w:ind w:right="-427"/>
        <w:jc w:val="center"/>
        <w:rPr>
          <w:rFonts w:ascii="Verdana" w:hAnsi="Verdana" w:cs="Verdana"/>
          <w:b/>
          <w:bCs/>
          <w:sz w:val="20"/>
          <w:szCs w:val="20"/>
        </w:rPr>
      </w:pPr>
    </w:p>
    <w:p w:rsidR="00BE245A" w:rsidRPr="00A13EB0" w:rsidRDefault="00BE245A" w:rsidP="00BE245A">
      <w:pPr>
        <w:pStyle w:val="Tekstpodstawowy"/>
        <w:ind w:right="-427"/>
        <w:jc w:val="center"/>
        <w:rPr>
          <w:rFonts w:ascii="Verdana" w:hAnsi="Verdana" w:cs="Verdana"/>
          <w:b/>
          <w:bCs/>
          <w:sz w:val="20"/>
          <w:szCs w:val="20"/>
        </w:rPr>
      </w:pPr>
      <w:r w:rsidRPr="00A13EB0">
        <w:rPr>
          <w:rFonts w:ascii="Verdana" w:hAnsi="Verdana" w:cs="Verdana"/>
          <w:b/>
          <w:bCs/>
          <w:sz w:val="20"/>
          <w:szCs w:val="20"/>
        </w:rPr>
        <w:t>Rozdział 1</w:t>
      </w:r>
    </w:p>
    <w:p w:rsidR="00BE245A" w:rsidRPr="00A13EB0" w:rsidRDefault="00BE245A" w:rsidP="00BE245A">
      <w:pPr>
        <w:pStyle w:val="Tekstpodstawowy"/>
        <w:ind w:right="-427"/>
        <w:jc w:val="center"/>
        <w:rPr>
          <w:rFonts w:ascii="Verdana" w:hAnsi="Verdana" w:cs="Verdana"/>
          <w:b/>
          <w:bCs/>
          <w:sz w:val="20"/>
          <w:szCs w:val="20"/>
        </w:rPr>
      </w:pPr>
      <w:r w:rsidRPr="00A13EB0">
        <w:rPr>
          <w:rFonts w:ascii="Verdana" w:hAnsi="Verdana" w:cs="Verdana"/>
          <w:b/>
          <w:bCs/>
          <w:sz w:val="20"/>
          <w:szCs w:val="20"/>
        </w:rPr>
        <w:t>Instrukcja dla Wykonawców (IDW)</w:t>
      </w:r>
    </w:p>
    <w:p w:rsidR="00BE245A" w:rsidRPr="00A13EB0" w:rsidRDefault="00BE245A" w:rsidP="00BE245A">
      <w:pPr>
        <w:jc w:val="center"/>
        <w:rPr>
          <w:rFonts w:ascii="Verdana" w:hAnsi="Verdana" w:cs="Verdana"/>
          <w:sz w:val="18"/>
          <w:szCs w:val="18"/>
        </w:rPr>
      </w:pPr>
    </w:p>
    <w:p w:rsidR="00BE245A" w:rsidRPr="00A13EB0" w:rsidRDefault="00BE245A" w:rsidP="00BE245A">
      <w:pPr>
        <w:jc w:val="center"/>
        <w:rPr>
          <w:rFonts w:ascii="Verdana" w:hAnsi="Verdana" w:cs="Verdana"/>
          <w:sz w:val="18"/>
          <w:szCs w:val="18"/>
        </w:rPr>
      </w:pPr>
    </w:p>
    <w:p w:rsidR="001A0633" w:rsidRPr="00A13EB0" w:rsidRDefault="001A0633" w:rsidP="00B9414F">
      <w:pPr>
        <w:pStyle w:val="Tekstpodstawowy"/>
        <w:tabs>
          <w:tab w:val="left" w:pos="709"/>
        </w:tabs>
        <w:rPr>
          <w:rFonts w:ascii="Verdana" w:hAnsi="Verdana"/>
          <w:b/>
          <w:bCs/>
          <w:sz w:val="20"/>
          <w:szCs w:val="20"/>
        </w:rPr>
      </w:pPr>
      <w:r w:rsidRPr="00A13EB0">
        <w:rPr>
          <w:rFonts w:ascii="Verdana" w:hAnsi="Verdana"/>
          <w:b/>
          <w:bCs/>
          <w:sz w:val="20"/>
          <w:szCs w:val="20"/>
        </w:rPr>
        <w:t>1.</w:t>
      </w:r>
      <w:r w:rsidRPr="00A13EB0">
        <w:rPr>
          <w:rFonts w:ascii="Verdana" w:hAnsi="Verdana"/>
          <w:b/>
          <w:bCs/>
          <w:sz w:val="20"/>
          <w:szCs w:val="20"/>
        </w:rPr>
        <w:tab/>
        <w:t>ZAMAWIAJĄCY</w:t>
      </w:r>
    </w:p>
    <w:p w:rsidR="00BE245A" w:rsidRPr="00A13EB0" w:rsidRDefault="00BE245A" w:rsidP="00BE245A">
      <w:pPr>
        <w:ind w:right="23"/>
        <w:rPr>
          <w:rFonts w:ascii="Verdana" w:hAnsi="Verdana" w:cs="Verdana"/>
          <w:b/>
          <w:bCs/>
          <w:spacing w:val="3"/>
          <w:sz w:val="20"/>
          <w:szCs w:val="20"/>
        </w:rPr>
      </w:pPr>
    </w:p>
    <w:p w:rsidR="002348B6" w:rsidRPr="00A13EB0" w:rsidRDefault="002348B6" w:rsidP="002348B6">
      <w:pPr>
        <w:ind w:left="709"/>
        <w:rPr>
          <w:rFonts w:ascii="Verdana" w:hAnsi="Verdana" w:cs="Arial"/>
          <w:b/>
          <w:sz w:val="20"/>
          <w:szCs w:val="20"/>
        </w:rPr>
      </w:pPr>
      <w:r w:rsidRPr="00A13EB0">
        <w:rPr>
          <w:rFonts w:ascii="Verdana" w:hAnsi="Verdana" w:cs="Arial"/>
          <w:b/>
          <w:sz w:val="20"/>
          <w:szCs w:val="20"/>
        </w:rPr>
        <w:t xml:space="preserve">Ministerstwo Sprawiedliwości   </w:t>
      </w:r>
    </w:p>
    <w:p w:rsidR="002348B6" w:rsidRPr="00A13EB0" w:rsidRDefault="002348B6" w:rsidP="002348B6">
      <w:pPr>
        <w:tabs>
          <w:tab w:val="num" w:pos="0"/>
        </w:tabs>
        <w:ind w:left="709" w:hanging="709"/>
        <w:rPr>
          <w:rFonts w:ascii="Verdana" w:hAnsi="Verdana" w:cs="Arial"/>
          <w:sz w:val="20"/>
          <w:szCs w:val="20"/>
        </w:rPr>
      </w:pPr>
      <w:r w:rsidRPr="00A13EB0">
        <w:rPr>
          <w:rFonts w:ascii="Verdana" w:hAnsi="Verdana" w:cs="Arial"/>
          <w:sz w:val="20"/>
          <w:szCs w:val="20"/>
        </w:rPr>
        <w:tab/>
        <w:t xml:space="preserve">Adres: </w:t>
      </w:r>
      <w:r w:rsidRPr="00A13EB0">
        <w:rPr>
          <w:rFonts w:ascii="Verdana" w:hAnsi="Verdana" w:cs="Arial"/>
          <w:b/>
          <w:sz w:val="20"/>
          <w:szCs w:val="20"/>
        </w:rPr>
        <w:t>00-567 Warszawa, Al. Ujazdowskie 11</w:t>
      </w:r>
    </w:p>
    <w:p w:rsidR="002348B6" w:rsidRPr="00A13EB0" w:rsidRDefault="002348B6" w:rsidP="002348B6">
      <w:pPr>
        <w:tabs>
          <w:tab w:val="num" w:pos="-1080"/>
        </w:tabs>
        <w:ind w:left="709" w:hanging="709"/>
        <w:rPr>
          <w:rFonts w:ascii="Verdana" w:hAnsi="Verdana" w:cs="Arial"/>
          <w:sz w:val="20"/>
          <w:szCs w:val="20"/>
        </w:rPr>
      </w:pPr>
      <w:r w:rsidRPr="00A13EB0">
        <w:rPr>
          <w:rFonts w:ascii="Verdana" w:hAnsi="Verdana" w:cs="Arial"/>
          <w:sz w:val="20"/>
          <w:szCs w:val="20"/>
        </w:rPr>
        <w:tab/>
        <w:t xml:space="preserve">telefon: </w:t>
      </w:r>
      <w:r w:rsidRPr="00A13EB0">
        <w:rPr>
          <w:rFonts w:ascii="Verdana" w:hAnsi="Verdana" w:cs="Arial"/>
          <w:b/>
          <w:sz w:val="20"/>
          <w:szCs w:val="20"/>
        </w:rPr>
        <w:t>(+ 48 22) 52 12 411</w:t>
      </w:r>
      <w:r w:rsidRPr="00A13EB0">
        <w:rPr>
          <w:rFonts w:ascii="Verdana" w:hAnsi="Verdana" w:cs="Arial"/>
          <w:sz w:val="20"/>
          <w:szCs w:val="20"/>
        </w:rPr>
        <w:t xml:space="preserve">; </w:t>
      </w:r>
    </w:p>
    <w:p w:rsidR="002348B6" w:rsidRPr="00A13EB0" w:rsidRDefault="002348B6" w:rsidP="002348B6">
      <w:pPr>
        <w:tabs>
          <w:tab w:val="num" w:pos="-270"/>
        </w:tabs>
        <w:ind w:left="709" w:hanging="709"/>
        <w:rPr>
          <w:rFonts w:ascii="Verdana" w:hAnsi="Verdana" w:cs="Arial"/>
          <w:sz w:val="20"/>
          <w:szCs w:val="20"/>
        </w:rPr>
      </w:pPr>
      <w:r w:rsidRPr="00A13EB0">
        <w:rPr>
          <w:rFonts w:ascii="Verdana" w:hAnsi="Verdana" w:cs="Arial"/>
          <w:b/>
          <w:sz w:val="20"/>
          <w:szCs w:val="20"/>
        </w:rPr>
        <w:tab/>
        <w:t>REGON:</w:t>
      </w:r>
      <w:r w:rsidRPr="00A13EB0">
        <w:rPr>
          <w:rFonts w:ascii="Verdana" w:hAnsi="Verdana" w:cs="Arial"/>
          <w:sz w:val="20"/>
          <w:szCs w:val="20"/>
        </w:rPr>
        <w:t xml:space="preserve"> 000319150, </w:t>
      </w:r>
      <w:r w:rsidRPr="00A13EB0">
        <w:rPr>
          <w:rFonts w:ascii="Verdana" w:hAnsi="Verdana" w:cs="Arial"/>
          <w:b/>
          <w:sz w:val="20"/>
          <w:szCs w:val="20"/>
        </w:rPr>
        <w:t>NIP:</w:t>
      </w:r>
      <w:r w:rsidRPr="00A13EB0">
        <w:rPr>
          <w:rFonts w:ascii="Verdana" w:hAnsi="Verdana" w:cs="Arial"/>
          <w:sz w:val="20"/>
          <w:szCs w:val="20"/>
        </w:rPr>
        <w:t xml:space="preserve"> 526 16 73 166</w:t>
      </w:r>
    </w:p>
    <w:p w:rsidR="002348B6" w:rsidRPr="00A13EB0" w:rsidRDefault="002348B6" w:rsidP="002348B6">
      <w:pPr>
        <w:tabs>
          <w:tab w:val="num" w:pos="-900"/>
        </w:tabs>
        <w:ind w:left="709" w:hanging="709"/>
        <w:rPr>
          <w:rFonts w:ascii="Verdana" w:hAnsi="Verdana" w:cs="Arial"/>
          <w:sz w:val="20"/>
          <w:szCs w:val="20"/>
        </w:rPr>
      </w:pPr>
      <w:r w:rsidRPr="00A13EB0">
        <w:rPr>
          <w:rFonts w:ascii="Verdana" w:hAnsi="Verdana" w:cs="Arial"/>
          <w:sz w:val="20"/>
          <w:szCs w:val="20"/>
        </w:rPr>
        <w:tab/>
      </w:r>
      <w:r w:rsidRPr="00A13EB0">
        <w:rPr>
          <w:rFonts w:ascii="Verdana" w:hAnsi="Verdana" w:cs="Arial"/>
          <w:b/>
          <w:sz w:val="20"/>
          <w:szCs w:val="20"/>
        </w:rPr>
        <w:t>adres strony internetowej:</w:t>
      </w:r>
      <w:r w:rsidRPr="00A13EB0">
        <w:rPr>
          <w:rFonts w:ascii="Verdana" w:hAnsi="Verdana" w:cs="Arial"/>
          <w:sz w:val="20"/>
          <w:szCs w:val="20"/>
        </w:rPr>
        <w:t xml:space="preserve"> www.ms.gov.pl </w:t>
      </w:r>
    </w:p>
    <w:p w:rsidR="00A65647" w:rsidRPr="00A13EB0" w:rsidRDefault="002348B6" w:rsidP="00A65647">
      <w:pPr>
        <w:suppressAutoHyphens/>
        <w:ind w:left="720"/>
        <w:jc w:val="both"/>
        <w:rPr>
          <w:rFonts w:ascii="Verdana" w:hAnsi="Verdana"/>
          <w:sz w:val="20"/>
          <w:szCs w:val="20"/>
          <w:lang w:eastAsia="ar-SA"/>
        </w:rPr>
      </w:pPr>
      <w:r w:rsidRPr="00A13EB0">
        <w:rPr>
          <w:rFonts w:ascii="Verdana" w:hAnsi="Verdana"/>
          <w:sz w:val="20"/>
          <w:szCs w:val="20"/>
          <w:lang w:eastAsia="ar-SA"/>
        </w:rPr>
        <w:t>godziny urzędowania: od 8</w:t>
      </w:r>
      <w:r w:rsidR="00A65647" w:rsidRPr="00A13EB0">
        <w:rPr>
          <w:rFonts w:ascii="Verdana" w:hAnsi="Verdana"/>
          <w:sz w:val="20"/>
          <w:szCs w:val="20"/>
          <w:lang w:eastAsia="ar-SA"/>
        </w:rPr>
        <w:t>:</w:t>
      </w:r>
      <w:r w:rsidRPr="00A13EB0">
        <w:rPr>
          <w:rFonts w:ascii="Verdana" w:hAnsi="Verdana"/>
          <w:sz w:val="20"/>
          <w:szCs w:val="20"/>
          <w:lang w:eastAsia="ar-SA"/>
        </w:rPr>
        <w:t>15</w:t>
      </w:r>
      <w:r w:rsidR="00A65647" w:rsidRPr="00A13EB0">
        <w:rPr>
          <w:rFonts w:ascii="Verdana" w:hAnsi="Verdana"/>
          <w:sz w:val="20"/>
          <w:szCs w:val="20"/>
          <w:lang w:eastAsia="ar-SA"/>
        </w:rPr>
        <w:t xml:space="preserve"> do 16:15</w:t>
      </w:r>
    </w:p>
    <w:p w:rsidR="00BE245A" w:rsidRPr="00A13EB0" w:rsidRDefault="00BE245A" w:rsidP="00BE245A">
      <w:pPr>
        <w:ind w:left="720"/>
        <w:jc w:val="both"/>
        <w:rPr>
          <w:rFonts w:ascii="Verdana" w:hAnsi="Verdana" w:cs="Verdana"/>
          <w:sz w:val="20"/>
          <w:szCs w:val="20"/>
        </w:rPr>
      </w:pPr>
    </w:p>
    <w:p w:rsidR="00BE245A" w:rsidRPr="00A13EB0" w:rsidRDefault="00BE245A" w:rsidP="00BE245A">
      <w:pPr>
        <w:pStyle w:val="Tekstpodstawowy"/>
        <w:rPr>
          <w:rFonts w:ascii="Verdana" w:hAnsi="Verdana"/>
          <w:b/>
          <w:bCs/>
          <w:sz w:val="20"/>
          <w:szCs w:val="20"/>
        </w:rPr>
      </w:pPr>
      <w:r w:rsidRPr="00A13EB0">
        <w:rPr>
          <w:rFonts w:ascii="Verdana" w:hAnsi="Verdana"/>
          <w:b/>
          <w:bCs/>
          <w:sz w:val="20"/>
          <w:szCs w:val="20"/>
        </w:rPr>
        <w:t xml:space="preserve">2. </w:t>
      </w:r>
      <w:r w:rsidR="001A0633" w:rsidRPr="00A13EB0">
        <w:rPr>
          <w:rFonts w:ascii="Verdana" w:hAnsi="Verdana"/>
          <w:b/>
          <w:bCs/>
          <w:sz w:val="20"/>
          <w:szCs w:val="20"/>
        </w:rPr>
        <w:tab/>
      </w:r>
      <w:r w:rsidRPr="00A13EB0">
        <w:rPr>
          <w:rFonts w:ascii="Verdana" w:hAnsi="Verdana"/>
          <w:b/>
          <w:bCs/>
          <w:sz w:val="20"/>
          <w:szCs w:val="20"/>
        </w:rPr>
        <w:t>OZNACZENIE POSTĘPOWANIA</w:t>
      </w:r>
    </w:p>
    <w:p w:rsidR="002348B6" w:rsidRPr="00A13EB0" w:rsidRDefault="002348B6" w:rsidP="002348B6">
      <w:pPr>
        <w:ind w:left="709"/>
        <w:jc w:val="both"/>
        <w:rPr>
          <w:rFonts w:ascii="Verdana" w:hAnsi="Verdana" w:cs="Arial"/>
          <w:sz w:val="20"/>
          <w:szCs w:val="20"/>
        </w:rPr>
      </w:pPr>
      <w:r w:rsidRPr="00A13EB0">
        <w:rPr>
          <w:rFonts w:ascii="Verdana" w:hAnsi="Verdana" w:cs="Arial"/>
          <w:sz w:val="20"/>
          <w:szCs w:val="20"/>
        </w:rPr>
        <w:t>Postępowanie oznaczone jest znakiem: BA-F-II-3710-</w:t>
      </w:r>
      <w:r w:rsidR="00436E56">
        <w:rPr>
          <w:rFonts w:ascii="Verdana" w:hAnsi="Verdana" w:cs="Arial"/>
          <w:sz w:val="20"/>
          <w:szCs w:val="20"/>
        </w:rPr>
        <w:t>4</w:t>
      </w:r>
      <w:r w:rsidR="008C6E44">
        <w:rPr>
          <w:rFonts w:ascii="Verdana" w:hAnsi="Verdana" w:cs="Arial"/>
          <w:sz w:val="20"/>
          <w:szCs w:val="20"/>
        </w:rPr>
        <w:t>7</w:t>
      </w:r>
      <w:r w:rsidRPr="00A13EB0">
        <w:rPr>
          <w:rFonts w:ascii="Verdana" w:hAnsi="Verdana" w:cs="Arial"/>
          <w:sz w:val="20"/>
          <w:szCs w:val="20"/>
        </w:rPr>
        <w:t>/16.</w:t>
      </w:r>
    </w:p>
    <w:p w:rsidR="00BE245A" w:rsidRPr="00A13EB0" w:rsidRDefault="00BE245A" w:rsidP="001A0633">
      <w:pPr>
        <w:ind w:left="709"/>
        <w:jc w:val="both"/>
        <w:rPr>
          <w:rFonts w:ascii="Verdana" w:hAnsi="Verdana" w:cs="Verdana"/>
          <w:sz w:val="20"/>
          <w:szCs w:val="20"/>
        </w:rPr>
      </w:pPr>
      <w:r w:rsidRPr="00A13EB0">
        <w:rPr>
          <w:rFonts w:ascii="Verdana" w:hAnsi="Verdana" w:cs="Verdana"/>
          <w:sz w:val="20"/>
          <w:szCs w:val="20"/>
        </w:rPr>
        <w:t xml:space="preserve">Wykonawcy powinni we wszelkich kontaktach z Zamawiającym powoływać się </w:t>
      </w:r>
      <w:r w:rsidR="00B9414F" w:rsidRPr="00A13EB0">
        <w:rPr>
          <w:rFonts w:ascii="Verdana" w:hAnsi="Verdana" w:cs="Verdana"/>
          <w:sz w:val="20"/>
          <w:szCs w:val="20"/>
        </w:rPr>
        <w:br/>
      </w:r>
      <w:r w:rsidRPr="00A13EB0">
        <w:rPr>
          <w:rFonts w:ascii="Verdana" w:hAnsi="Verdana" w:cs="Verdana"/>
          <w:sz w:val="20"/>
          <w:szCs w:val="20"/>
        </w:rPr>
        <w:t>na wyżej podane oznaczenie.</w:t>
      </w:r>
    </w:p>
    <w:p w:rsidR="001A0633" w:rsidRPr="00A13EB0" w:rsidRDefault="001A0633" w:rsidP="001A0633">
      <w:pPr>
        <w:ind w:left="709"/>
        <w:jc w:val="both"/>
        <w:rPr>
          <w:rFonts w:ascii="Verdana" w:hAnsi="Verdana" w:cs="Verdana"/>
          <w:sz w:val="20"/>
          <w:szCs w:val="20"/>
        </w:rPr>
      </w:pPr>
    </w:p>
    <w:p w:rsidR="00BE245A" w:rsidRPr="00A13EB0" w:rsidRDefault="00BE245A" w:rsidP="00BE245A">
      <w:pPr>
        <w:pStyle w:val="Tekstpodstawowy"/>
        <w:rPr>
          <w:rFonts w:ascii="Verdana" w:hAnsi="Verdana" w:cs="Verdana"/>
          <w:b/>
          <w:bCs/>
          <w:sz w:val="20"/>
          <w:szCs w:val="20"/>
        </w:rPr>
      </w:pPr>
      <w:r w:rsidRPr="00A13EB0">
        <w:rPr>
          <w:rFonts w:ascii="Verdana" w:hAnsi="Verdana" w:cs="Verdana"/>
          <w:b/>
          <w:bCs/>
          <w:sz w:val="20"/>
          <w:szCs w:val="20"/>
        </w:rPr>
        <w:t xml:space="preserve">3. </w:t>
      </w:r>
      <w:r w:rsidR="001A0633" w:rsidRPr="00A13EB0">
        <w:rPr>
          <w:rFonts w:ascii="Verdana" w:hAnsi="Verdana" w:cs="Verdana"/>
          <w:b/>
          <w:bCs/>
          <w:sz w:val="20"/>
          <w:szCs w:val="20"/>
        </w:rPr>
        <w:tab/>
      </w:r>
      <w:r w:rsidRPr="00A13EB0">
        <w:rPr>
          <w:rFonts w:ascii="Verdana" w:hAnsi="Verdana" w:cs="Verdana"/>
          <w:b/>
          <w:bCs/>
          <w:sz w:val="20"/>
          <w:szCs w:val="20"/>
        </w:rPr>
        <w:t>TRYB POSTĘPOWANIA</w:t>
      </w:r>
    </w:p>
    <w:p w:rsidR="00BE245A" w:rsidRPr="00A13EB0" w:rsidRDefault="00BE245A" w:rsidP="001A0633">
      <w:pPr>
        <w:ind w:left="709"/>
        <w:jc w:val="both"/>
        <w:rPr>
          <w:rFonts w:ascii="Verdana" w:hAnsi="Verdana" w:cs="Verdana"/>
          <w:sz w:val="20"/>
          <w:szCs w:val="20"/>
        </w:rPr>
      </w:pPr>
      <w:r w:rsidRPr="00A13EB0">
        <w:rPr>
          <w:rFonts w:ascii="Verdana" w:hAnsi="Verdana" w:cs="Verdana"/>
          <w:sz w:val="20"/>
          <w:szCs w:val="20"/>
        </w:rPr>
        <w:t>Postępowanie o udzielenie zamówienia prowadzone jest w trybie przetargu nieograniczonego na podstawie ustawy z dnia 29 stycznia 2004 roku Prawo zamówień publicznych (</w:t>
      </w:r>
      <w:proofErr w:type="spellStart"/>
      <w:r w:rsidRPr="00A13EB0">
        <w:rPr>
          <w:rFonts w:ascii="Verdana" w:hAnsi="Verdana" w:cs="Verdana"/>
          <w:sz w:val="20"/>
          <w:szCs w:val="20"/>
        </w:rPr>
        <w:t>t</w:t>
      </w:r>
      <w:r w:rsidR="001B499A">
        <w:rPr>
          <w:rFonts w:ascii="Verdana" w:hAnsi="Verdana" w:cs="Verdana"/>
          <w:sz w:val="20"/>
          <w:szCs w:val="20"/>
        </w:rPr>
        <w:t>.</w:t>
      </w:r>
      <w:r w:rsidRPr="00A13EB0">
        <w:rPr>
          <w:rFonts w:ascii="Verdana" w:hAnsi="Verdana" w:cs="Verdana"/>
          <w:sz w:val="20"/>
          <w:szCs w:val="20"/>
        </w:rPr>
        <w:t>j</w:t>
      </w:r>
      <w:proofErr w:type="spellEnd"/>
      <w:r w:rsidRPr="00A13EB0">
        <w:rPr>
          <w:rFonts w:ascii="Verdana" w:hAnsi="Verdana" w:cs="Verdana"/>
          <w:sz w:val="20"/>
          <w:szCs w:val="20"/>
        </w:rPr>
        <w:t>. Dz. U. z 201</w:t>
      </w:r>
      <w:r w:rsidR="00436E56">
        <w:rPr>
          <w:rFonts w:ascii="Verdana" w:hAnsi="Verdana" w:cs="Verdana"/>
          <w:sz w:val="20"/>
          <w:szCs w:val="20"/>
        </w:rPr>
        <w:t>5</w:t>
      </w:r>
      <w:r w:rsidR="00673F0B" w:rsidRPr="00A13EB0">
        <w:rPr>
          <w:rFonts w:ascii="Verdana" w:hAnsi="Verdana" w:cs="Verdana"/>
          <w:sz w:val="20"/>
          <w:szCs w:val="20"/>
        </w:rPr>
        <w:t xml:space="preserve"> r. poz. </w:t>
      </w:r>
      <w:r w:rsidR="00D61C83">
        <w:rPr>
          <w:rFonts w:ascii="Verdana" w:hAnsi="Verdana" w:cs="Verdana"/>
          <w:sz w:val="20"/>
          <w:szCs w:val="20"/>
        </w:rPr>
        <w:t>2164</w:t>
      </w:r>
      <w:r w:rsidR="00854B71">
        <w:rPr>
          <w:rFonts w:ascii="Verdana" w:hAnsi="Verdana" w:cs="Verdana"/>
          <w:sz w:val="20"/>
          <w:szCs w:val="20"/>
        </w:rPr>
        <w:t xml:space="preserve"> z </w:t>
      </w:r>
      <w:proofErr w:type="spellStart"/>
      <w:r w:rsidR="00854B71">
        <w:rPr>
          <w:rFonts w:ascii="Verdana" w:hAnsi="Verdana" w:cs="Verdana"/>
          <w:sz w:val="20"/>
          <w:szCs w:val="20"/>
        </w:rPr>
        <w:t>późn</w:t>
      </w:r>
      <w:proofErr w:type="spellEnd"/>
      <w:r w:rsidR="00854B71">
        <w:rPr>
          <w:rFonts w:ascii="Verdana" w:hAnsi="Verdana" w:cs="Verdana"/>
          <w:sz w:val="20"/>
          <w:szCs w:val="20"/>
        </w:rPr>
        <w:t>. zm.</w:t>
      </w:r>
      <w:r w:rsidRPr="00A13EB0">
        <w:rPr>
          <w:rFonts w:ascii="Verdana" w:hAnsi="Verdana" w:cs="Verdana"/>
          <w:sz w:val="20"/>
          <w:szCs w:val="20"/>
        </w:rPr>
        <w:t xml:space="preserve">) zwanej dalej „ustawą </w:t>
      </w:r>
      <w:proofErr w:type="spellStart"/>
      <w:r w:rsidRPr="00A13EB0">
        <w:rPr>
          <w:rFonts w:ascii="Verdana" w:hAnsi="Verdana" w:cs="Verdana"/>
          <w:sz w:val="20"/>
          <w:szCs w:val="20"/>
        </w:rPr>
        <w:t>Pzp</w:t>
      </w:r>
      <w:proofErr w:type="spellEnd"/>
      <w:r w:rsidRPr="00A13EB0">
        <w:rPr>
          <w:rFonts w:ascii="Verdana" w:hAnsi="Verdana" w:cs="Verdana"/>
          <w:sz w:val="20"/>
          <w:szCs w:val="20"/>
        </w:rPr>
        <w:t>”.</w:t>
      </w:r>
    </w:p>
    <w:p w:rsidR="00BE245A" w:rsidRPr="00A13EB0" w:rsidRDefault="00BE245A" w:rsidP="00BE245A">
      <w:pPr>
        <w:ind w:hanging="11"/>
        <w:jc w:val="both"/>
        <w:rPr>
          <w:rFonts w:ascii="Verdana" w:hAnsi="Verdana" w:cs="Verdana"/>
          <w:sz w:val="20"/>
          <w:szCs w:val="20"/>
        </w:rPr>
      </w:pPr>
    </w:p>
    <w:p w:rsidR="00BE245A" w:rsidRPr="00A13EB0" w:rsidRDefault="00BE245A" w:rsidP="00BE245A">
      <w:pPr>
        <w:pStyle w:val="Tekstpodstawowy"/>
        <w:rPr>
          <w:rFonts w:ascii="Verdana" w:hAnsi="Verdana" w:cs="Verdana"/>
          <w:b/>
          <w:bCs/>
          <w:sz w:val="20"/>
          <w:szCs w:val="20"/>
        </w:rPr>
      </w:pPr>
      <w:r w:rsidRPr="00A13EB0">
        <w:rPr>
          <w:rFonts w:ascii="Verdana" w:hAnsi="Verdana" w:cs="Verdana"/>
          <w:b/>
          <w:bCs/>
          <w:sz w:val="20"/>
          <w:szCs w:val="20"/>
        </w:rPr>
        <w:t xml:space="preserve">4. </w:t>
      </w:r>
      <w:r w:rsidR="001A0633" w:rsidRPr="00A13EB0">
        <w:rPr>
          <w:rFonts w:ascii="Verdana" w:hAnsi="Verdana" w:cs="Verdana"/>
          <w:b/>
          <w:bCs/>
          <w:sz w:val="20"/>
          <w:szCs w:val="20"/>
        </w:rPr>
        <w:tab/>
      </w:r>
      <w:r w:rsidRPr="00A13EB0">
        <w:rPr>
          <w:rFonts w:ascii="Verdana" w:hAnsi="Verdana" w:cs="Verdana"/>
          <w:b/>
          <w:bCs/>
          <w:sz w:val="20"/>
          <w:szCs w:val="20"/>
        </w:rPr>
        <w:t>ŹRÓDŁA FINANSOWANIA</w:t>
      </w:r>
    </w:p>
    <w:p w:rsidR="00BE245A" w:rsidRPr="00A13EB0" w:rsidRDefault="00A65647" w:rsidP="001A0633">
      <w:pPr>
        <w:ind w:left="709"/>
        <w:jc w:val="both"/>
        <w:rPr>
          <w:rFonts w:ascii="Verdana" w:hAnsi="Verdana" w:cs="Verdana"/>
          <w:sz w:val="20"/>
          <w:szCs w:val="20"/>
        </w:rPr>
      </w:pPr>
      <w:r w:rsidRPr="00A13EB0">
        <w:rPr>
          <w:rFonts w:ascii="Verdana" w:hAnsi="Verdana"/>
          <w:sz w:val="20"/>
          <w:szCs w:val="20"/>
          <w:lang w:eastAsia="ar-SA"/>
        </w:rPr>
        <w:t xml:space="preserve">Zamówienie jest przewidziane do </w:t>
      </w:r>
      <w:r w:rsidR="00013B2B">
        <w:rPr>
          <w:rFonts w:ascii="Verdana" w:hAnsi="Verdana"/>
          <w:sz w:val="20"/>
          <w:szCs w:val="20"/>
          <w:lang w:eastAsia="ar-SA"/>
        </w:rPr>
        <w:t>współ</w:t>
      </w:r>
      <w:r w:rsidRPr="00A13EB0">
        <w:rPr>
          <w:rFonts w:ascii="Verdana" w:hAnsi="Verdana"/>
          <w:sz w:val="20"/>
          <w:szCs w:val="20"/>
          <w:lang w:eastAsia="ar-SA"/>
        </w:rPr>
        <w:t xml:space="preserve">finansowania ze środków </w:t>
      </w:r>
      <w:r w:rsidR="001427FA">
        <w:rPr>
          <w:rFonts w:ascii="Verdana" w:hAnsi="Verdana"/>
          <w:sz w:val="20"/>
          <w:szCs w:val="20"/>
          <w:lang w:eastAsia="ar-SA"/>
        </w:rPr>
        <w:t>Norweskiego Mechanizmu Finansowego</w:t>
      </w:r>
      <w:r w:rsidR="00BE245A" w:rsidRPr="00A13EB0">
        <w:rPr>
          <w:rFonts w:ascii="Verdana" w:hAnsi="Verdana" w:cs="Verdana"/>
          <w:sz w:val="20"/>
          <w:szCs w:val="20"/>
        </w:rPr>
        <w:t>.</w:t>
      </w:r>
    </w:p>
    <w:p w:rsidR="00BE245A" w:rsidRPr="00A13EB0" w:rsidRDefault="00BE245A" w:rsidP="00BE245A">
      <w:pPr>
        <w:ind w:left="720"/>
        <w:jc w:val="both"/>
        <w:rPr>
          <w:rFonts w:ascii="Verdana" w:hAnsi="Verdana" w:cs="Verdana"/>
          <w:sz w:val="20"/>
          <w:szCs w:val="20"/>
        </w:rPr>
      </w:pPr>
    </w:p>
    <w:p w:rsidR="00BE245A" w:rsidRPr="00A13EB0" w:rsidRDefault="00BE245A" w:rsidP="00BE245A">
      <w:pPr>
        <w:pStyle w:val="Tekstpodstawowy"/>
        <w:rPr>
          <w:rFonts w:ascii="Verdana" w:hAnsi="Verdana" w:cs="Verdana"/>
          <w:b/>
          <w:bCs/>
          <w:sz w:val="20"/>
          <w:szCs w:val="20"/>
        </w:rPr>
      </w:pPr>
      <w:r w:rsidRPr="00A13EB0">
        <w:rPr>
          <w:rFonts w:ascii="Verdana" w:hAnsi="Verdana" w:cs="Verdana"/>
          <w:b/>
          <w:bCs/>
          <w:sz w:val="20"/>
          <w:szCs w:val="20"/>
        </w:rPr>
        <w:t xml:space="preserve">5. </w:t>
      </w:r>
      <w:r w:rsidR="00B9414F" w:rsidRPr="00A13EB0">
        <w:rPr>
          <w:rFonts w:ascii="Verdana" w:hAnsi="Verdana" w:cs="Verdana"/>
          <w:b/>
          <w:bCs/>
          <w:sz w:val="20"/>
          <w:szCs w:val="20"/>
        </w:rPr>
        <w:tab/>
      </w:r>
      <w:r w:rsidRPr="00A13EB0">
        <w:rPr>
          <w:rFonts w:ascii="Verdana" w:hAnsi="Verdana" w:cs="Verdana"/>
          <w:b/>
          <w:bCs/>
          <w:sz w:val="20"/>
          <w:szCs w:val="20"/>
        </w:rPr>
        <w:t>PRZEDMIOT ZAMÓWIENIA</w:t>
      </w:r>
    </w:p>
    <w:p w:rsidR="00702FC1" w:rsidRPr="00702FC1" w:rsidRDefault="00B9414F" w:rsidP="00B32998">
      <w:pPr>
        <w:pStyle w:val="Tekstpodstawowy3"/>
        <w:ind w:left="705" w:hanging="705"/>
        <w:rPr>
          <w:rFonts w:ascii="Verdana" w:hAnsi="Verdana" w:cs="Arial"/>
          <w:sz w:val="20"/>
          <w:szCs w:val="20"/>
          <w:lang w:eastAsia="en-US"/>
        </w:rPr>
      </w:pPr>
      <w:r w:rsidRPr="00A13EB0">
        <w:rPr>
          <w:rFonts w:ascii="Verdana" w:hAnsi="Verdana" w:cs="Verdana"/>
          <w:i w:val="0"/>
          <w:iCs w:val="0"/>
          <w:sz w:val="20"/>
          <w:szCs w:val="20"/>
        </w:rPr>
        <w:t>5.1.</w:t>
      </w:r>
      <w:r w:rsidRPr="00A13EB0">
        <w:rPr>
          <w:rFonts w:ascii="Verdana" w:hAnsi="Verdana" w:cs="Verdana"/>
          <w:i w:val="0"/>
          <w:iCs w:val="0"/>
          <w:sz w:val="20"/>
          <w:szCs w:val="20"/>
        </w:rPr>
        <w:tab/>
      </w:r>
      <w:r w:rsidR="00BE245A" w:rsidRPr="00A13EB0">
        <w:rPr>
          <w:rFonts w:ascii="Verdana" w:hAnsi="Verdana" w:cs="Verdana"/>
          <w:i w:val="0"/>
          <w:iCs w:val="0"/>
          <w:sz w:val="20"/>
          <w:szCs w:val="20"/>
        </w:rPr>
        <w:t>Przedmiotem zamówienia jest</w:t>
      </w:r>
      <w:r w:rsidR="00B32998">
        <w:rPr>
          <w:rFonts w:ascii="Verdana" w:hAnsi="Verdana" w:cs="Verdana"/>
          <w:i w:val="0"/>
          <w:iCs w:val="0"/>
          <w:sz w:val="20"/>
          <w:szCs w:val="20"/>
        </w:rPr>
        <w:t xml:space="preserve"> dostawa</w:t>
      </w:r>
      <w:r w:rsidR="00B32998" w:rsidRPr="00B32998">
        <w:t xml:space="preserve"> </w:t>
      </w:r>
      <w:r w:rsidR="00B32998" w:rsidRPr="00B32998">
        <w:rPr>
          <w:rFonts w:ascii="Verdana" w:hAnsi="Verdana" w:cs="Verdana"/>
          <w:i w:val="0"/>
          <w:iCs w:val="0"/>
          <w:sz w:val="20"/>
          <w:szCs w:val="20"/>
        </w:rPr>
        <w:t xml:space="preserve">komputerów przenośnych, do sądów </w:t>
      </w:r>
      <w:r w:rsidR="00622D94">
        <w:rPr>
          <w:rFonts w:ascii="Verdana" w:hAnsi="Verdana" w:cs="Verdana"/>
          <w:i w:val="0"/>
          <w:iCs w:val="0"/>
          <w:sz w:val="20"/>
          <w:szCs w:val="20"/>
        </w:rPr>
        <w:t>okręgowych</w:t>
      </w:r>
      <w:r w:rsidR="00622D94" w:rsidRPr="00B32998">
        <w:rPr>
          <w:rFonts w:ascii="Verdana" w:hAnsi="Verdana" w:cs="Verdana"/>
          <w:i w:val="0"/>
          <w:iCs w:val="0"/>
          <w:sz w:val="20"/>
          <w:szCs w:val="20"/>
        </w:rPr>
        <w:t xml:space="preserve"> </w:t>
      </w:r>
      <w:r w:rsidR="00B32998" w:rsidRPr="00B32998">
        <w:rPr>
          <w:rFonts w:ascii="Verdana" w:hAnsi="Verdana" w:cs="Verdana"/>
          <w:i w:val="0"/>
          <w:iCs w:val="0"/>
          <w:sz w:val="20"/>
          <w:szCs w:val="20"/>
        </w:rPr>
        <w:t>na terenie całego kraju</w:t>
      </w:r>
    </w:p>
    <w:p w:rsidR="00702FC1" w:rsidRDefault="00702FC1" w:rsidP="00B9414F">
      <w:pPr>
        <w:pStyle w:val="Tekstpodstawowy"/>
        <w:ind w:left="709"/>
        <w:jc w:val="both"/>
        <w:rPr>
          <w:rFonts w:ascii="Verdana" w:hAnsi="Verdana" w:cs="Verdana"/>
          <w:b/>
          <w:bCs/>
          <w:sz w:val="20"/>
          <w:szCs w:val="20"/>
        </w:rPr>
      </w:pPr>
    </w:p>
    <w:p w:rsidR="00BE245A" w:rsidRPr="00A13EB0" w:rsidRDefault="00BE245A" w:rsidP="00B9414F">
      <w:pPr>
        <w:pStyle w:val="Tekstpodstawowy"/>
        <w:ind w:left="709"/>
        <w:jc w:val="both"/>
        <w:rPr>
          <w:rFonts w:ascii="Verdana" w:hAnsi="Verdana" w:cs="Verdana"/>
          <w:b/>
          <w:bCs/>
          <w:sz w:val="20"/>
          <w:szCs w:val="20"/>
        </w:rPr>
      </w:pPr>
      <w:r w:rsidRPr="00A13EB0">
        <w:rPr>
          <w:rFonts w:ascii="Verdana" w:hAnsi="Verdana" w:cs="Verdana"/>
          <w:b/>
          <w:bCs/>
          <w:sz w:val="20"/>
          <w:szCs w:val="20"/>
        </w:rPr>
        <w:t xml:space="preserve">CPV (Wspólny </w:t>
      </w:r>
      <w:r w:rsidRPr="00A13EB0">
        <w:rPr>
          <w:rFonts w:ascii="Verdana" w:hAnsi="Verdana" w:cs="Verdana"/>
          <w:b/>
          <w:bCs/>
          <w:sz w:val="20"/>
          <w:szCs w:val="20"/>
          <w:lang w:eastAsia="en-US"/>
        </w:rPr>
        <w:t>Słownik</w:t>
      </w:r>
      <w:r w:rsidRPr="00A13EB0">
        <w:rPr>
          <w:rFonts w:ascii="Verdana" w:hAnsi="Verdana" w:cs="Verdana"/>
          <w:b/>
          <w:bCs/>
          <w:sz w:val="20"/>
          <w:szCs w:val="20"/>
        </w:rPr>
        <w:t xml:space="preserve"> Zamówień): </w:t>
      </w:r>
    </w:p>
    <w:p w:rsidR="00BE245A" w:rsidRPr="00A13EB0" w:rsidRDefault="00BE245A" w:rsidP="00B9414F">
      <w:pPr>
        <w:pStyle w:val="Tekstpodstawowy"/>
        <w:ind w:left="709"/>
        <w:jc w:val="both"/>
        <w:rPr>
          <w:rFonts w:ascii="Verdana" w:hAnsi="Verdana" w:cs="Verdana"/>
          <w:b/>
          <w:bCs/>
          <w:sz w:val="20"/>
          <w:szCs w:val="20"/>
          <w:lang w:eastAsia="en-US"/>
        </w:rPr>
      </w:pPr>
    </w:p>
    <w:p w:rsidR="00BE245A" w:rsidRPr="00A13EB0" w:rsidRDefault="00BE245A" w:rsidP="00B9414F">
      <w:pPr>
        <w:pStyle w:val="Tekstpodstawowy"/>
        <w:ind w:left="709"/>
        <w:jc w:val="both"/>
        <w:rPr>
          <w:rFonts w:ascii="Verdana" w:hAnsi="Verdana" w:cs="Verdana"/>
          <w:b/>
          <w:bCs/>
          <w:sz w:val="20"/>
          <w:szCs w:val="20"/>
          <w:lang w:eastAsia="en-US"/>
        </w:rPr>
      </w:pPr>
      <w:r w:rsidRPr="00A13EB0">
        <w:rPr>
          <w:rFonts w:ascii="Verdana" w:hAnsi="Verdana" w:cs="Verdana"/>
          <w:b/>
          <w:bCs/>
          <w:sz w:val="20"/>
          <w:szCs w:val="20"/>
          <w:lang w:eastAsia="en-US"/>
        </w:rPr>
        <w:t>Główny przedmiot:</w:t>
      </w:r>
    </w:p>
    <w:p w:rsidR="00713B31" w:rsidRPr="008D5D11" w:rsidRDefault="008D5D11" w:rsidP="00713B31">
      <w:pPr>
        <w:pStyle w:val="Tekstpodstawowy"/>
        <w:ind w:left="709"/>
        <w:jc w:val="both"/>
        <w:rPr>
          <w:rFonts w:ascii="Verdana" w:hAnsi="Verdana" w:cs="Verdana"/>
          <w:b/>
          <w:bCs/>
          <w:sz w:val="20"/>
          <w:szCs w:val="20"/>
          <w:lang w:eastAsia="en-US"/>
        </w:rPr>
      </w:pPr>
      <w:r w:rsidRPr="008D5D11">
        <w:rPr>
          <w:rFonts w:ascii="Verdana" w:hAnsi="Verdana" w:cs="Verdana"/>
          <w:b/>
          <w:bCs/>
          <w:sz w:val="20"/>
          <w:szCs w:val="20"/>
          <w:lang w:eastAsia="en-US"/>
        </w:rPr>
        <w:t>30200000-1</w:t>
      </w:r>
      <w:r w:rsidR="00713B31" w:rsidRPr="008D5D11">
        <w:rPr>
          <w:rFonts w:ascii="Verdana" w:hAnsi="Verdana" w:cs="Verdana"/>
          <w:b/>
          <w:bCs/>
          <w:sz w:val="20"/>
          <w:szCs w:val="20"/>
          <w:lang w:eastAsia="en-US"/>
        </w:rPr>
        <w:t xml:space="preserve"> </w:t>
      </w:r>
      <w:r w:rsidR="00713B31" w:rsidRPr="008D5D11">
        <w:rPr>
          <w:rFonts w:ascii="Verdana" w:hAnsi="Verdana" w:cs="Verdana"/>
          <w:b/>
          <w:bCs/>
          <w:sz w:val="20"/>
          <w:szCs w:val="20"/>
          <w:lang w:eastAsia="en-US"/>
        </w:rPr>
        <w:tab/>
      </w:r>
      <w:r w:rsidRPr="008D5D11">
        <w:rPr>
          <w:rFonts w:ascii="Verdana" w:hAnsi="Verdana" w:cs="Verdana"/>
          <w:b/>
          <w:bCs/>
          <w:sz w:val="20"/>
          <w:szCs w:val="20"/>
          <w:lang w:eastAsia="en-US"/>
        </w:rPr>
        <w:t>Urządzenia komputerowe</w:t>
      </w:r>
    </w:p>
    <w:p w:rsidR="00BE245A" w:rsidRPr="00A13EB0" w:rsidRDefault="00BE245A" w:rsidP="00376170">
      <w:pPr>
        <w:pStyle w:val="Tekstpodstawowy3"/>
        <w:ind w:left="709"/>
        <w:rPr>
          <w:rFonts w:ascii="Verdana" w:hAnsi="Verdana" w:cs="Verdana"/>
          <w:i w:val="0"/>
          <w:iCs w:val="0"/>
          <w:sz w:val="20"/>
          <w:szCs w:val="20"/>
        </w:rPr>
      </w:pPr>
      <w:r w:rsidRPr="00A13EB0">
        <w:rPr>
          <w:rFonts w:ascii="Verdana" w:hAnsi="Verdana" w:cs="Verdana"/>
          <w:i w:val="0"/>
          <w:iCs w:val="0"/>
          <w:sz w:val="20"/>
          <w:szCs w:val="20"/>
        </w:rPr>
        <w:t>Przedmiot zamówienia zwany jest dalej „przedmiotem zamówienia” lub „</w:t>
      </w:r>
      <w:r w:rsidR="008C6E44">
        <w:rPr>
          <w:rFonts w:ascii="Verdana" w:hAnsi="Verdana" w:cs="Verdana"/>
          <w:i w:val="0"/>
          <w:iCs w:val="0"/>
          <w:sz w:val="20"/>
          <w:szCs w:val="20"/>
        </w:rPr>
        <w:t>dostawą</w:t>
      </w:r>
      <w:r w:rsidRPr="00A13EB0">
        <w:rPr>
          <w:rFonts w:ascii="Verdana" w:hAnsi="Verdana" w:cs="Verdana"/>
          <w:i w:val="0"/>
          <w:iCs w:val="0"/>
          <w:sz w:val="20"/>
          <w:szCs w:val="20"/>
        </w:rPr>
        <w:t>”.</w:t>
      </w:r>
    </w:p>
    <w:p w:rsidR="00BE245A" w:rsidRPr="00A13EB0" w:rsidRDefault="008341DC" w:rsidP="008341DC">
      <w:pPr>
        <w:pStyle w:val="Tekstpodstawowy3"/>
        <w:rPr>
          <w:rFonts w:ascii="Verdana" w:hAnsi="Verdana" w:cs="Verdana"/>
          <w:i w:val="0"/>
          <w:iCs w:val="0"/>
          <w:sz w:val="20"/>
          <w:szCs w:val="20"/>
        </w:rPr>
      </w:pPr>
      <w:r>
        <w:rPr>
          <w:rFonts w:ascii="Verdana" w:hAnsi="Verdana" w:cs="Verdana"/>
          <w:i w:val="0"/>
          <w:iCs w:val="0"/>
          <w:sz w:val="20"/>
          <w:szCs w:val="20"/>
        </w:rPr>
        <w:t>5.2.</w:t>
      </w:r>
      <w:r>
        <w:rPr>
          <w:rFonts w:ascii="Verdana" w:hAnsi="Verdana" w:cs="Verdana"/>
          <w:i w:val="0"/>
          <w:iCs w:val="0"/>
          <w:sz w:val="20"/>
          <w:szCs w:val="20"/>
        </w:rPr>
        <w:tab/>
      </w:r>
      <w:r w:rsidR="00BE245A" w:rsidRPr="00A13EB0">
        <w:rPr>
          <w:rFonts w:ascii="Verdana" w:hAnsi="Verdana" w:cs="Verdana"/>
          <w:i w:val="0"/>
          <w:iCs w:val="0"/>
          <w:sz w:val="20"/>
          <w:szCs w:val="20"/>
        </w:rPr>
        <w:t xml:space="preserve">Zamawiający </w:t>
      </w:r>
      <w:r w:rsidR="00B32998" w:rsidRPr="00B32998">
        <w:rPr>
          <w:rFonts w:ascii="Verdana" w:hAnsi="Verdana" w:cs="Verdana"/>
          <w:b/>
          <w:i w:val="0"/>
          <w:iCs w:val="0"/>
          <w:sz w:val="20"/>
          <w:szCs w:val="20"/>
        </w:rPr>
        <w:t xml:space="preserve">nie </w:t>
      </w:r>
      <w:r w:rsidR="00713B31">
        <w:rPr>
          <w:rFonts w:ascii="Verdana" w:hAnsi="Verdana" w:cs="Verdana"/>
          <w:b/>
          <w:i w:val="0"/>
          <w:iCs w:val="0"/>
          <w:sz w:val="20"/>
          <w:szCs w:val="20"/>
        </w:rPr>
        <w:t>dopuszcza</w:t>
      </w:r>
      <w:r w:rsidR="00BE245A" w:rsidRPr="00A13EB0">
        <w:rPr>
          <w:rFonts w:ascii="Verdana" w:hAnsi="Verdana" w:cs="Verdana"/>
          <w:i w:val="0"/>
          <w:iCs w:val="0"/>
          <w:sz w:val="20"/>
          <w:szCs w:val="20"/>
        </w:rPr>
        <w:t xml:space="preserve"> składani</w:t>
      </w:r>
      <w:r w:rsidR="00B32998">
        <w:rPr>
          <w:rFonts w:ascii="Verdana" w:hAnsi="Verdana" w:cs="Verdana"/>
          <w:i w:val="0"/>
          <w:iCs w:val="0"/>
          <w:sz w:val="20"/>
          <w:szCs w:val="20"/>
        </w:rPr>
        <w:t>a</w:t>
      </w:r>
      <w:r w:rsidR="00BE245A" w:rsidRPr="00A13EB0">
        <w:rPr>
          <w:rFonts w:ascii="Verdana" w:hAnsi="Verdana" w:cs="Verdana"/>
          <w:i w:val="0"/>
          <w:iCs w:val="0"/>
          <w:sz w:val="20"/>
          <w:szCs w:val="20"/>
        </w:rPr>
        <w:t xml:space="preserve"> ofert częściowych.</w:t>
      </w:r>
      <w:r w:rsidR="00713B31">
        <w:rPr>
          <w:rFonts w:ascii="Verdana" w:hAnsi="Verdana" w:cs="Verdana"/>
          <w:i w:val="0"/>
          <w:iCs w:val="0"/>
          <w:sz w:val="20"/>
          <w:szCs w:val="20"/>
        </w:rPr>
        <w:t xml:space="preserve"> </w:t>
      </w:r>
    </w:p>
    <w:p w:rsidR="00BE245A" w:rsidRPr="00A13EB0" w:rsidRDefault="008341DC" w:rsidP="008341DC">
      <w:pPr>
        <w:pStyle w:val="Tekstpodstawowy3"/>
        <w:rPr>
          <w:rFonts w:ascii="Verdana" w:hAnsi="Verdana" w:cs="Verdana"/>
          <w:i w:val="0"/>
          <w:iCs w:val="0"/>
          <w:sz w:val="20"/>
          <w:szCs w:val="20"/>
        </w:rPr>
      </w:pPr>
      <w:r>
        <w:rPr>
          <w:rFonts w:ascii="Verdana" w:hAnsi="Verdana" w:cs="Verdana"/>
          <w:i w:val="0"/>
          <w:iCs w:val="0"/>
          <w:sz w:val="20"/>
          <w:szCs w:val="20"/>
        </w:rPr>
        <w:t>5.3.</w:t>
      </w:r>
      <w:r>
        <w:rPr>
          <w:rFonts w:ascii="Verdana" w:hAnsi="Verdana" w:cs="Verdana"/>
          <w:i w:val="0"/>
          <w:iCs w:val="0"/>
          <w:sz w:val="20"/>
          <w:szCs w:val="20"/>
        </w:rPr>
        <w:tab/>
      </w:r>
      <w:r w:rsidR="00BE245A" w:rsidRPr="00A13EB0">
        <w:rPr>
          <w:rFonts w:ascii="Verdana" w:hAnsi="Verdana" w:cs="Verdana"/>
          <w:i w:val="0"/>
          <w:iCs w:val="0"/>
          <w:sz w:val="20"/>
          <w:szCs w:val="20"/>
        </w:rPr>
        <w:t xml:space="preserve">Zamawiający </w:t>
      </w:r>
      <w:r w:rsidR="00BE245A" w:rsidRPr="00A13EB0">
        <w:rPr>
          <w:rFonts w:ascii="Verdana" w:hAnsi="Verdana" w:cs="Verdana"/>
          <w:b/>
          <w:i w:val="0"/>
          <w:iCs w:val="0"/>
          <w:sz w:val="20"/>
          <w:szCs w:val="20"/>
        </w:rPr>
        <w:t>nie dopuszcza</w:t>
      </w:r>
      <w:r w:rsidR="00BE245A" w:rsidRPr="00A13EB0">
        <w:rPr>
          <w:rFonts w:ascii="Verdana" w:hAnsi="Verdana" w:cs="Verdana"/>
          <w:i w:val="0"/>
          <w:iCs w:val="0"/>
          <w:sz w:val="20"/>
          <w:szCs w:val="20"/>
        </w:rPr>
        <w:t xml:space="preserve"> składania ofert wariantowych.</w:t>
      </w:r>
    </w:p>
    <w:p w:rsidR="00BE245A" w:rsidRPr="00A13EB0" w:rsidRDefault="008341DC" w:rsidP="008341DC">
      <w:pPr>
        <w:pStyle w:val="Tekstpodstawowy3"/>
        <w:ind w:left="705" w:hanging="705"/>
        <w:rPr>
          <w:rFonts w:ascii="Verdana" w:hAnsi="Verdana" w:cs="Verdana"/>
          <w:i w:val="0"/>
          <w:iCs w:val="0"/>
          <w:sz w:val="20"/>
          <w:szCs w:val="20"/>
        </w:rPr>
      </w:pPr>
      <w:r>
        <w:rPr>
          <w:rFonts w:ascii="Verdana" w:hAnsi="Verdana"/>
          <w:i w:val="0"/>
          <w:iCs w:val="0"/>
          <w:sz w:val="20"/>
          <w:szCs w:val="20"/>
          <w:lang w:eastAsia="ar-SA"/>
        </w:rPr>
        <w:t>5.4.</w:t>
      </w:r>
      <w:r>
        <w:rPr>
          <w:rFonts w:ascii="Verdana" w:hAnsi="Verdana"/>
          <w:i w:val="0"/>
          <w:iCs w:val="0"/>
          <w:sz w:val="20"/>
          <w:szCs w:val="20"/>
          <w:lang w:eastAsia="ar-SA"/>
        </w:rPr>
        <w:tab/>
      </w:r>
      <w:r w:rsidR="00D13E11" w:rsidRPr="00A13EB0">
        <w:rPr>
          <w:rFonts w:ascii="Verdana" w:hAnsi="Verdana"/>
          <w:i w:val="0"/>
          <w:iCs w:val="0"/>
          <w:sz w:val="20"/>
          <w:szCs w:val="20"/>
          <w:lang w:eastAsia="ar-SA"/>
        </w:rPr>
        <w:t>Realizacja zamówienia podlega prawu polskiemu, w tym w szczególności ustawie z dnia 23 kwietnia 1964 r. Kodeks cywilny (tekst jednolity Dz. U. z 2016 r. poz. 380) i ustawie z dnia 29 stycznia 2004 r. Prawo zamówień publicznych</w:t>
      </w:r>
      <w:r w:rsidR="00BE245A" w:rsidRPr="00A13EB0">
        <w:rPr>
          <w:rFonts w:ascii="Verdana" w:hAnsi="Verdana" w:cs="Verdana"/>
          <w:i w:val="0"/>
          <w:iCs w:val="0"/>
          <w:sz w:val="20"/>
          <w:szCs w:val="20"/>
        </w:rPr>
        <w:t xml:space="preserve"> (tj. Dz. U. z 2015 r. poz. 2164 ze zm.).</w:t>
      </w:r>
    </w:p>
    <w:p w:rsidR="00BE245A" w:rsidRDefault="00376170" w:rsidP="00376170">
      <w:pPr>
        <w:spacing w:before="120"/>
        <w:ind w:left="709" w:hanging="709"/>
        <w:jc w:val="both"/>
        <w:rPr>
          <w:rFonts w:ascii="Verdana" w:hAnsi="Verdana" w:cs="Verdana"/>
          <w:sz w:val="20"/>
          <w:szCs w:val="20"/>
        </w:rPr>
      </w:pPr>
      <w:r w:rsidRPr="00A13EB0">
        <w:rPr>
          <w:rFonts w:ascii="Verdana" w:hAnsi="Verdana" w:cs="Verdana"/>
          <w:sz w:val="20"/>
          <w:szCs w:val="20"/>
        </w:rPr>
        <w:t>5.</w:t>
      </w:r>
      <w:r w:rsidR="008341DC">
        <w:rPr>
          <w:rFonts w:ascii="Verdana" w:hAnsi="Verdana" w:cs="Verdana"/>
          <w:sz w:val="20"/>
          <w:szCs w:val="20"/>
        </w:rPr>
        <w:t>5</w:t>
      </w:r>
      <w:r w:rsidRPr="00A13EB0">
        <w:rPr>
          <w:rFonts w:ascii="Verdana" w:hAnsi="Verdana" w:cs="Verdana"/>
          <w:sz w:val="20"/>
          <w:szCs w:val="20"/>
        </w:rPr>
        <w:t xml:space="preserve">. </w:t>
      </w:r>
      <w:r w:rsidRPr="00A13EB0">
        <w:rPr>
          <w:rFonts w:ascii="Verdana" w:hAnsi="Verdana" w:cs="Verdana"/>
          <w:sz w:val="20"/>
          <w:szCs w:val="20"/>
        </w:rPr>
        <w:tab/>
      </w:r>
      <w:r w:rsidR="00A261D3" w:rsidRPr="00A13EB0">
        <w:rPr>
          <w:rFonts w:ascii="Verdana" w:hAnsi="Verdana" w:cs="Verdana"/>
          <w:sz w:val="20"/>
          <w:szCs w:val="20"/>
        </w:rPr>
        <w:t>Zamawiający</w:t>
      </w:r>
      <w:r w:rsidR="00702FC1">
        <w:rPr>
          <w:rFonts w:ascii="Verdana" w:hAnsi="Verdana" w:cs="Verdana"/>
          <w:sz w:val="20"/>
          <w:szCs w:val="20"/>
        </w:rPr>
        <w:t xml:space="preserve"> nie</w:t>
      </w:r>
      <w:r w:rsidR="00A261D3" w:rsidRPr="00A13EB0">
        <w:rPr>
          <w:rFonts w:ascii="Verdana" w:hAnsi="Verdana" w:cs="Verdana"/>
          <w:sz w:val="20"/>
          <w:szCs w:val="20"/>
        </w:rPr>
        <w:t xml:space="preserve"> przewiduje możliwoś</w:t>
      </w:r>
      <w:r w:rsidR="00702FC1">
        <w:rPr>
          <w:rFonts w:ascii="Verdana" w:hAnsi="Verdana" w:cs="Verdana"/>
          <w:sz w:val="20"/>
          <w:szCs w:val="20"/>
        </w:rPr>
        <w:t>ci</w:t>
      </w:r>
      <w:r w:rsidR="00A261D3" w:rsidRPr="00A13EB0">
        <w:rPr>
          <w:rFonts w:ascii="Verdana" w:hAnsi="Verdana" w:cs="Verdana"/>
          <w:sz w:val="20"/>
          <w:szCs w:val="20"/>
        </w:rPr>
        <w:t xml:space="preserve"> udzielenia zamówień, o których mowa w art. 67 ust. 1 pkt </w:t>
      </w:r>
      <w:r w:rsidR="00617B8D">
        <w:rPr>
          <w:rFonts w:ascii="Verdana" w:hAnsi="Verdana" w:cs="Verdana"/>
          <w:sz w:val="20"/>
          <w:szCs w:val="20"/>
        </w:rPr>
        <w:t>7</w:t>
      </w:r>
      <w:r w:rsidR="002C0FA8">
        <w:rPr>
          <w:rFonts w:ascii="Verdana" w:hAnsi="Verdana" w:cs="Verdana"/>
          <w:sz w:val="20"/>
          <w:szCs w:val="20"/>
        </w:rPr>
        <w:t xml:space="preserve"> </w:t>
      </w:r>
      <w:r w:rsidR="00A261D3" w:rsidRPr="00A13EB0">
        <w:rPr>
          <w:rFonts w:ascii="Verdana" w:hAnsi="Verdana" w:cs="Verdana"/>
          <w:sz w:val="20"/>
          <w:szCs w:val="20"/>
        </w:rPr>
        <w:t xml:space="preserve">ustawy </w:t>
      </w:r>
      <w:proofErr w:type="spellStart"/>
      <w:r w:rsidR="00A261D3" w:rsidRPr="00A13EB0">
        <w:rPr>
          <w:rFonts w:ascii="Verdana" w:hAnsi="Verdana" w:cs="Verdana"/>
          <w:sz w:val="20"/>
          <w:szCs w:val="20"/>
        </w:rPr>
        <w:t>Pzp</w:t>
      </w:r>
      <w:proofErr w:type="spellEnd"/>
      <w:r w:rsidR="00A261D3" w:rsidRPr="00A13EB0">
        <w:rPr>
          <w:rFonts w:ascii="Verdana" w:hAnsi="Verdana" w:cs="Verdana"/>
          <w:sz w:val="20"/>
          <w:szCs w:val="20"/>
        </w:rPr>
        <w:t xml:space="preserve">. </w:t>
      </w:r>
    </w:p>
    <w:p w:rsidR="00DB2D63" w:rsidRPr="00A13EB0" w:rsidRDefault="00DB2D63" w:rsidP="00376170">
      <w:pPr>
        <w:spacing w:before="120"/>
        <w:ind w:left="709" w:hanging="709"/>
        <w:jc w:val="both"/>
        <w:rPr>
          <w:rFonts w:ascii="Verdana" w:hAnsi="Verdana" w:cs="Verdana"/>
          <w:sz w:val="20"/>
          <w:szCs w:val="20"/>
        </w:rPr>
      </w:pPr>
      <w:r>
        <w:rPr>
          <w:rFonts w:ascii="Verdana" w:hAnsi="Verdana" w:cs="Verdana"/>
          <w:sz w:val="20"/>
          <w:szCs w:val="20"/>
        </w:rPr>
        <w:t>5.</w:t>
      </w:r>
      <w:r w:rsidR="008341DC">
        <w:rPr>
          <w:rFonts w:ascii="Verdana" w:hAnsi="Verdana" w:cs="Verdana"/>
          <w:sz w:val="20"/>
          <w:szCs w:val="20"/>
        </w:rPr>
        <w:t>6</w:t>
      </w:r>
      <w:r>
        <w:rPr>
          <w:rFonts w:ascii="Verdana" w:hAnsi="Verdana" w:cs="Verdana"/>
          <w:sz w:val="20"/>
          <w:szCs w:val="20"/>
        </w:rPr>
        <w:t>.</w:t>
      </w:r>
      <w:r>
        <w:rPr>
          <w:rFonts w:ascii="Verdana" w:hAnsi="Verdana" w:cs="Verdana"/>
          <w:sz w:val="20"/>
          <w:szCs w:val="20"/>
        </w:rPr>
        <w:tab/>
      </w:r>
      <w:r w:rsidRPr="00DB2D63">
        <w:rPr>
          <w:rFonts w:ascii="Verdana" w:hAnsi="Verdana" w:cs="Verdana"/>
          <w:sz w:val="20"/>
          <w:szCs w:val="20"/>
        </w:rPr>
        <w:t xml:space="preserve">Zgodnie z art. 93 ust. 1a ustawy, Zamawiający przewiduje unieważnienie przedmiotowego postępowania o udzielenie zamówienia publicznego z uwagi na fakt, że środki finansowe, które Zamawiający zamierza przeznaczyć na sfinansowanie przedmiotowego zamówienia w części pochodzą ze środków </w:t>
      </w:r>
      <w:r w:rsidRPr="00DB2D63">
        <w:rPr>
          <w:rFonts w:ascii="Verdana" w:hAnsi="Verdana" w:cs="Verdana"/>
          <w:sz w:val="20"/>
          <w:szCs w:val="20"/>
        </w:rPr>
        <w:lastRenderedPageBreak/>
        <w:t>Norweskiego Mechanizmu Finansowego i mogą nie zostać przyznane Zamawiającemu.</w:t>
      </w:r>
    </w:p>
    <w:p w:rsidR="00376170" w:rsidRPr="00A13EB0" w:rsidRDefault="00376170" w:rsidP="00376170">
      <w:pPr>
        <w:spacing w:before="120"/>
        <w:ind w:left="709" w:hanging="709"/>
        <w:jc w:val="both"/>
        <w:rPr>
          <w:rFonts w:ascii="Verdana" w:hAnsi="Verdana" w:cs="Verdana"/>
          <w:sz w:val="20"/>
          <w:szCs w:val="20"/>
        </w:rPr>
      </w:pPr>
      <w:r w:rsidRPr="00A13EB0">
        <w:rPr>
          <w:rFonts w:ascii="Verdana" w:hAnsi="Verdana" w:cs="Verdana"/>
          <w:sz w:val="20"/>
          <w:szCs w:val="20"/>
        </w:rPr>
        <w:t>5.</w:t>
      </w:r>
      <w:r w:rsidR="008341DC">
        <w:rPr>
          <w:rFonts w:ascii="Verdana" w:hAnsi="Verdana" w:cs="Verdana"/>
          <w:sz w:val="20"/>
          <w:szCs w:val="20"/>
        </w:rPr>
        <w:t>7</w:t>
      </w:r>
      <w:r w:rsidRPr="00A13EB0">
        <w:rPr>
          <w:rFonts w:ascii="Verdana" w:hAnsi="Verdana" w:cs="Verdana"/>
          <w:sz w:val="20"/>
          <w:szCs w:val="20"/>
        </w:rPr>
        <w:t>.</w:t>
      </w:r>
      <w:r w:rsidRPr="00A13EB0">
        <w:rPr>
          <w:rFonts w:ascii="Verdana" w:hAnsi="Verdana" w:cs="Verdana"/>
          <w:sz w:val="20"/>
          <w:szCs w:val="20"/>
        </w:rPr>
        <w:tab/>
        <w:t>Szczegółowo przedmiot zamówienia określony został w Tomie II - I</w:t>
      </w:r>
      <w:r w:rsidR="00D13E11" w:rsidRPr="00A13EB0">
        <w:rPr>
          <w:rFonts w:ascii="Verdana" w:hAnsi="Verdana" w:cs="Verdana"/>
          <w:sz w:val="20"/>
          <w:szCs w:val="20"/>
        </w:rPr>
        <w:t>II</w:t>
      </w:r>
      <w:r w:rsidRPr="00A13EB0">
        <w:rPr>
          <w:rFonts w:ascii="Verdana" w:hAnsi="Verdana" w:cs="Verdana"/>
          <w:sz w:val="20"/>
          <w:szCs w:val="20"/>
        </w:rPr>
        <w:t xml:space="preserve"> SIWZ.</w:t>
      </w:r>
    </w:p>
    <w:p w:rsidR="00EF1BC7" w:rsidRDefault="00376170" w:rsidP="00D85812">
      <w:pPr>
        <w:spacing w:before="120"/>
        <w:ind w:left="709" w:hanging="709"/>
        <w:jc w:val="both"/>
        <w:rPr>
          <w:rFonts w:ascii="Verdana" w:hAnsi="Verdana" w:cs="Verdana"/>
          <w:sz w:val="20"/>
          <w:szCs w:val="20"/>
        </w:rPr>
      </w:pPr>
      <w:r w:rsidRPr="00A13EB0">
        <w:rPr>
          <w:rFonts w:ascii="Verdana" w:hAnsi="Verdana" w:cs="Verdana"/>
          <w:sz w:val="20"/>
          <w:szCs w:val="20"/>
        </w:rPr>
        <w:t>5.</w:t>
      </w:r>
      <w:r w:rsidR="008341DC">
        <w:rPr>
          <w:rFonts w:ascii="Verdana" w:hAnsi="Verdana" w:cs="Verdana"/>
          <w:sz w:val="20"/>
          <w:szCs w:val="20"/>
        </w:rPr>
        <w:t>8</w:t>
      </w:r>
      <w:r w:rsidRPr="00A13EB0">
        <w:rPr>
          <w:rFonts w:ascii="Verdana" w:hAnsi="Verdana" w:cs="Verdana"/>
          <w:sz w:val="20"/>
          <w:szCs w:val="20"/>
        </w:rPr>
        <w:t>.</w:t>
      </w:r>
      <w:r w:rsidRPr="00A13EB0">
        <w:rPr>
          <w:rFonts w:ascii="Verdana" w:hAnsi="Verdana" w:cs="Verdana"/>
          <w:sz w:val="20"/>
          <w:szCs w:val="20"/>
        </w:rPr>
        <w:tab/>
        <w:t>W przypadku rozbieżności pomiędzy treścią niniejszej SIWZ a treścią udzielonych wyjaśnień, jako obowiązującą należy przyjąć treść pisma zawierającego późniejsze oświadczenie Zamawiającego.</w:t>
      </w:r>
    </w:p>
    <w:p w:rsidR="00CF16A5" w:rsidRPr="00E60E63" w:rsidRDefault="00CB1F7C" w:rsidP="00CF16A5">
      <w:pPr>
        <w:spacing w:before="120"/>
        <w:jc w:val="both"/>
        <w:rPr>
          <w:rFonts w:ascii="Verdana" w:hAnsi="Verdana" w:cs="Verdana"/>
          <w:i/>
          <w:sz w:val="20"/>
          <w:szCs w:val="20"/>
        </w:rPr>
      </w:pPr>
      <w:r w:rsidRPr="00E60E63">
        <w:rPr>
          <w:rFonts w:ascii="Verdana" w:hAnsi="Verdana" w:cs="Verdana"/>
          <w:sz w:val="20"/>
          <w:szCs w:val="20"/>
        </w:rPr>
        <w:t>5.</w:t>
      </w:r>
      <w:r w:rsidR="008341DC">
        <w:rPr>
          <w:rFonts w:ascii="Verdana" w:hAnsi="Verdana" w:cs="Verdana"/>
          <w:sz w:val="20"/>
          <w:szCs w:val="20"/>
        </w:rPr>
        <w:t>9</w:t>
      </w:r>
      <w:r w:rsidR="00CF16A5" w:rsidRPr="00E60E63">
        <w:rPr>
          <w:rFonts w:ascii="Verdana" w:hAnsi="Verdana" w:cs="Verdana"/>
          <w:sz w:val="20"/>
          <w:szCs w:val="20"/>
        </w:rPr>
        <w:t>.</w:t>
      </w:r>
      <w:r w:rsidR="00CF16A5" w:rsidRPr="00E60E63">
        <w:rPr>
          <w:rFonts w:ascii="Verdana" w:hAnsi="Verdana" w:cs="Verdana"/>
          <w:i/>
          <w:sz w:val="20"/>
          <w:szCs w:val="20"/>
        </w:rPr>
        <w:tab/>
      </w:r>
      <w:r w:rsidR="00CF16A5" w:rsidRPr="00E60E63">
        <w:rPr>
          <w:rFonts w:ascii="Verdana" w:hAnsi="Verdana" w:cs="Verdana"/>
          <w:sz w:val="20"/>
          <w:szCs w:val="20"/>
        </w:rPr>
        <w:t>PODWYKONAWSTWO:</w:t>
      </w:r>
    </w:p>
    <w:p w:rsidR="00726CED" w:rsidRPr="002A0137" w:rsidRDefault="00CF16A5" w:rsidP="00726CED">
      <w:pPr>
        <w:tabs>
          <w:tab w:val="left" w:pos="1134"/>
        </w:tabs>
        <w:spacing w:before="120"/>
        <w:ind w:left="1134" w:hanging="425"/>
        <w:jc w:val="both"/>
        <w:rPr>
          <w:rFonts w:ascii="Verdana" w:hAnsi="Verdana" w:cs="Verdana"/>
          <w:sz w:val="20"/>
          <w:szCs w:val="20"/>
        </w:rPr>
      </w:pPr>
      <w:r w:rsidRPr="002A0137">
        <w:rPr>
          <w:rFonts w:ascii="Verdana" w:hAnsi="Verdana" w:cs="Verdana"/>
          <w:sz w:val="20"/>
          <w:szCs w:val="20"/>
        </w:rPr>
        <w:t>a)</w:t>
      </w:r>
      <w:r w:rsidRPr="002A0137">
        <w:rPr>
          <w:rFonts w:ascii="Verdana" w:hAnsi="Verdana" w:cs="Verdana"/>
          <w:sz w:val="20"/>
          <w:szCs w:val="20"/>
        </w:rPr>
        <w:tab/>
      </w:r>
      <w:r w:rsidR="00C860E4" w:rsidRPr="002A0137">
        <w:rPr>
          <w:rFonts w:ascii="Verdana" w:hAnsi="Verdana" w:cs="Arial"/>
          <w:sz w:val="20"/>
          <w:szCs w:val="20"/>
        </w:rPr>
        <w:t xml:space="preserve">Zamawiający nie wprowadza zastrzeżenia wskazującego na obowiązek osobistego wykonania przez Wykonawcę kluczowych części zamówienia. </w:t>
      </w:r>
    </w:p>
    <w:p w:rsidR="00726CED" w:rsidRPr="002A0137" w:rsidRDefault="00726CED" w:rsidP="00726CED">
      <w:pPr>
        <w:tabs>
          <w:tab w:val="left" w:pos="1134"/>
        </w:tabs>
        <w:spacing w:before="120"/>
        <w:ind w:left="1134" w:hanging="425"/>
        <w:jc w:val="both"/>
        <w:rPr>
          <w:rFonts w:ascii="Verdana" w:hAnsi="Verdana" w:cs="Verdana"/>
          <w:sz w:val="20"/>
          <w:szCs w:val="20"/>
        </w:rPr>
      </w:pPr>
      <w:r w:rsidRPr="002A0137">
        <w:rPr>
          <w:rFonts w:ascii="Verdana" w:hAnsi="Verdana" w:cs="Verdana"/>
          <w:sz w:val="20"/>
          <w:szCs w:val="20"/>
        </w:rPr>
        <w:t xml:space="preserve">b) </w:t>
      </w:r>
      <w:r w:rsidR="00E60E63">
        <w:rPr>
          <w:rFonts w:ascii="Verdana" w:hAnsi="Verdana" w:cs="Verdana"/>
          <w:sz w:val="20"/>
          <w:szCs w:val="20"/>
        </w:rPr>
        <w:tab/>
      </w:r>
      <w:r w:rsidR="00BE245A" w:rsidRPr="002A0137">
        <w:rPr>
          <w:rFonts w:ascii="Verdana" w:hAnsi="Verdana" w:cs="Verdana"/>
          <w:sz w:val="20"/>
          <w:szCs w:val="20"/>
        </w:rPr>
        <w:t>Zamawiający żąda wskazania przez wykonawcę części zamówienia, których wykonanie z</w:t>
      </w:r>
      <w:r w:rsidR="001066DE" w:rsidRPr="002A0137">
        <w:rPr>
          <w:rFonts w:ascii="Verdana" w:hAnsi="Verdana" w:cs="Verdana"/>
          <w:sz w:val="20"/>
          <w:szCs w:val="20"/>
        </w:rPr>
        <w:t>amierza powierzyć podwykonawcom</w:t>
      </w:r>
      <w:r w:rsidR="00BE245A" w:rsidRPr="002A0137">
        <w:rPr>
          <w:rFonts w:ascii="Verdana" w:hAnsi="Verdana" w:cs="Verdana"/>
          <w:sz w:val="20"/>
          <w:szCs w:val="20"/>
        </w:rPr>
        <w:t xml:space="preserve"> i podania przez </w:t>
      </w:r>
      <w:r w:rsidRPr="002A0137">
        <w:rPr>
          <w:rFonts w:ascii="Verdana" w:hAnsi="Verdana" w:cs="Verdana"/>
          <w:sz w:val="20"/>
          <w:szCs w:val="20"/>
        </w:rPr>
        <w:t>wykonawcę firm podwykonawców.</w:t>
      </w:r>
    </w:p>
    <w:p w:rsidR="00BE245A" w:rsidRPr="002A0137" w:rsidRDefault="00726CED" w:rsidP="00726CED">
      <w:pPr>
        <w:tabs>
          <w:tab w:val="left" w:pos="1134"/>
        </w:tabs>
        <w:spacing w:before="120"/>
        <w:ind w:left="1134" w:hanging="425"/>
        <w:jc w:val="both"/>
        <w:rPr>
          <w:rFonts w:ascii="Verdana" w:hAnsi="Verdana" w:cs="Verdana"/>
          <w:sz w:val="20"/>
          <w:szCs w:val="20"/>
        </w:rPr>
      </w:pPr>
      <w:r w:rsidRPr="002A0137">
        <w:rPr>
          <w:rFonts w:ascii="Verdana" w:hAnsi="Verdana" w:cs="Verdana"/>
          <w:sz w:val="20"/>
          <w:szCs w:val="20"/>
        </w:rPr>
        <w:t xml:space="preserve">c) </w:t>
      </w:r>
      <w:r w:rsidR="00E60E63">
        <w:rPr>
          <w:rFonts w:ascii="Verdana" w:hAnsi="Verdana" w:cs="Verdana"/>
          <w:sz w:val="20"/>
          <w:szCs w:val="20"/>
        </w:rPr>
        <w:tab/>
      </w:r>
      <w:r w:rsidRPr="002A0137">
        <w:rPr>
          <w:rFonts w:ascii="Verdana" w:hAnsi="Verdana" w:cs="Verdana"/>
          <w:sz w:val="20"/>
          <w:szCs w:val="20"/>
        </w:rPr>
        <w:t>P</w:t>
      </w:r>
      <w:r w:rsidR="00BE245A" w:rsidRPr="002A0137">
        <w:rPr>
          <w:rFonts w:ascii="Verdana" w:hAnsi="Verdana" w:cs="Verdana"/>
          <w:sz w:val="20"/>
          <w:szCs w:val="20"/>
        </w:rPr>
        <w:t>ozostałe wymagania dotyczące podwykonawstwa zostały określone w Tomie II SIWZ – IPU.</w:t>
      </w:r>
    </w:p>
    <w:p w:rsidR="00BE245A" w:rsidRPr="00A13EB0" w:rsidRDefault="00BE245A" w:rsidP="00BE245A">
      <w:pPr>
        <w:ind w:left="705" w:hanging="705"/>
        <w:jc w:val="both"/>
        <w:textAlignment w:val="top"/>
        <w:rPr>
          <w:rFonts w:ascii="Verdana" w:hAnsi="Verdana" w:cs="Verdana"/>
          <w:sz w:val="20"/>
          <w:szCs w:val="20"/>
        </w:rPr>
      </w:pPr>
    </w:p>
    <w:p w:rsidR="00BE245A" w:rsidRPr="00A13EB0" w:rsidRDefault="00BE245A" w:rsidP="00BE245A">
      <w:pPr>
        <w:rPr>
          <w:rFonts w:ascii="Verdana" w:hAnsi="Verdana" w:cs="Verdana"/>
          <w:b/>
          <w:bCs/>
          <w:sz w:val="20"/>
          <w:szCs w:val="20"/>
        </w:rPr>
      </w:pPr>
      <w:r w:rsidRPr="00A13EB0">
        <w:rPr>
          <w:rFonts w:ascii="Verdana" w:hAnsi="Verdana" w:cs="Verdana"/>
          <w:b/>
          <w:bCs/>
          <w:sz w:val="20"/>
          <w:szCs w:val="20"/>
        </w:rPr>
        <w:t xml:space="preserve">6. </w:t>
      </w:r>
      <w:r w:rsidR="008E5485" w:rsidRPr="00A13EB0">
        <w:rPr>
          <w:rFonts w:ascii="Verdana" w:hAnsi="Verdana" w:cs="Verdana"/>
          <w:b/>
          <w:bCs/>
          <w:sz w:val="20"/>
          <w:szCs w:val="20"/>
        </w:rPr>
        <w:tab/>
      </w:r>
      <w:r w:rsidRPr="00A13EB0">
        <w:rPr>
          <w:rFonts w:ascii="Verdana" w:hAnsi="Verdana" w:cs="Verdana"/>
          <w:b/>
          <w:bCs/>
          <w:sz w:val="20"/>
          <w:szCs w:val="20"/>
        </w:rPr>
        <w:t xml:space="preserve">TERMIN REALIZACJI </w:t>
      </w:r>
      <w:r w:rsidR="00276C3B">
        <w:rPr>
          <w:rFonts w:ascii="Verdana" w:hAnsi="Verdana" w:cs="Verdana"/>
          <w:b/>
          <w:bCs/>
          <w:sz w:val="20"/>
          <w:szCs w:val="20"/>
        </w:rPr>
        <w:t>ZAMÓWIENIA</w:t>
      </w:r>
    </w:p>
    <w:p w:rsidR="00BE245A" w:rsidRPr="000232AB" w:rsidRDefault="00985BA5" w:rsidP="00D621CC">
      <w:pPr>
        <w:tabs>
          <w:tab w:val="left" w:pos="3030"/>
        </w:tabs>
        <w:ind w:left="720" w:hanging="720"/>
        <w:jc w:val="both"/>
        <w:rPr>
          <w:rFonts w:ascii="Verdana" w:hAnsi="Verdana"/>
          <w:sz w:val="20"/>
          <w:szCs w:val="20"/>
          <w:lang w:eastAsia="ar-SA"/>
        </w:rPr>
      </w:pPr>
      <w:r>
        <w:rPr>
          <w:rFonts w:ascii="Verdana" w:hAnsi="Verdana"/>
          <w:sz w:val="20"/>
          <w:szCs w:val="20"/>
          <w:lang w:eastAsia="ar-SA"/>
        </w:rPr>
        <w:tab/>
      </w:r>
      <w:r w:rsidR="005257EC">
        <w:rPr>
          <w:rFonts w:ascii="Verdana" w:hAnsi="Verdana"/>
          <w:sz w:val="20"/>
          <w:szCs w:val="20"/>
          <w:lang w:eastAsia="ar-SA"/>
        </w:rPr>
        <w:t>45</w:t>
      </w:r>
      <w:r w:rsidR="00617B8D" w:rsidRPr="000232AB">
        <w:rPr>
          <w:rFonts w:ascii="Verdana" w:hAnsi="Verdana"/>
          <w:sz w:val="20"/>
          <w:szCs w:val="20"/>
          <w:lang w:eastAsia="ar-SA"/>
        </w:rPr>
        <w:t xml:space="preserve"> dni od daty zawarcia umowy</w:t>
      </w:r>
      <w:r w:rsidR="00D621CC" w:rsidRPr="000232AB">
        <w:rPr>
          <w:rFonts w:ascii="Verdana" w:hAnsi="Verdana"/>
          <w:sz w:val="20"/>
          <w:szCs w:val="20"/>
          <w:lang w:eastAsia="ar-SA"/>
        </w:rPr>
        <w:t>.</w:t>
      </w:r>
    </w:p>
    <w:p w:rsidR="00427228" w:rsidRPr="00A13EB0" w:rsidRDefault="00427228" w:rsidP="00E60E63">
      <w:pPr>
        <w:tabs>
          <w:tab w:val="left" w:pos="3030"/>
        </w:tabs>
        <w:ind w:left="720" w:hanging="720"/>
        <w:jc w:val="both"/>
        <w:rPr>
          <w:rStyle w:val="tekstdokbold"/>
          <w:rFonts w:ascii="Verdana" w:hAnsi="Verdana" w:cs="Verdana"/>
          <w:b w:val="0"/>
          <w:bCs w:val="0"/>
          <w:sz w:val="20"/>
          <w:szCs w:val="20"/>
        </w:rPr>
      </w:pPr>
    </w:p>
    <w:p w:rsidR="00BE245A" w:rsidRPr="00A13EB0" w:rsidRDefault="00BE245A" w:rsidP="00654BE2">
      <w:pPr>
        <w:rPr>
          <w:rStyle w:val="tekstdokbold"/>
          <w:rFonts w:ascii="Verdana" w:hAnsi="Verdana" w:cs="Verdana"/>
          <w:sz w:val="20"/>
          <w:szCs w:val="20"/>
        </w:rPr>
      </w:pPr>
      <w:r w:rsidRPr="00A13EB0">
        <w:rPr>
          <w:rFonts w:ascii="Verdana" w:hAnsi="Verdana" w:cs="Verdana"/>
          <w:b/>
          <w:bCs/>
          <w:sz w:val="20"/>
          <w:szCs w:val="20"/>
        </w:rPr>
        <w:t xml:space="preserve">7. </w:t>
      </w:r>
      <w:r w:rsidR="009C7A53" w:rsidRPr="00A13EB0">
        <w:rPr>
          <w:rFonts w:ascii="Verdana" w:hAnsi="Verdana" w:cs="Verdana"/>
          <w:b/>
          <w:bCs/>
          <w:sz w:val="20"/>
          <w:szCs w:val="20"/>
        </w:rPr>
        <w:tab/>
      </w:r>
      <w:r w:rsidRPr="00A13EB0">
        <w:rPr>
          <w:rFonts w:ascii="Verdana" w:hAnsi="Verdana" w:cs="Verdana"/>
          <w:b/>
          <w:bCs/>
          <w:sz w:val="20"/>
          <w:szCs w:val="20"/>
        </w:rPr>
        <w:t xml:space="preserve">WARUNKI UDZIAŁU W POSTĘPOWANIU </w:t>
      </w:r>
    </w:p>
    <w:p w:rsidR="009C7A53" w:rsidRPr="00A13EB0" w:rsidRDefault="009C7A53" w:rsidP="009C7A53">
      <w:pPr>
        <w:pStyle w:val="Tekstpodstawowy2"/>
        <w:ind w:left="709" w:hanging="709"/>
        <w:rPr>
          <w:rFonts w:ascii="Verdana" w:hAnsi="Verdana" w:cs="Verdana"/>
          <w:sz w:val="20"/>
          <w:szCs w:val="20"/>
        </w:rPr>
      </w:pPr>
      <w:r w:rsidRPr="00A13EB0">
        <w:rPr>
          <w:rStyle w:val="tekstdokbold"/>
          <w:rFonts w:ascii="Verdana" w:hAnsi="Verdana" w:cs="Verdana"/>
          <w:sz w:val="20"/>
          <w:szCs w:val="20"/>
        </w:rPr>
        <w:t>7.1.</w:t>
      </w:r>
      <w:r w:rsidRPr="00A13EB0">
        <w:rPr>
          <w:rStyle w:val="tekstdokbold"/>
          <w:rFonts w:ascii="Verdana" w:hAnsi="Verdana" w:cs="Verdana"/>
          <w:sz w:val="20"/>
          <w:szCs w:val="20"/>
        </w:rPr>
        <w:tab/>
        <w:t xml:space="preserve">O udzielenie zamówienia mogą ubiegać się Wykonawcy, którzy nie podlegają wykluczeniu oraz spełniają określone przez zamawiającego warunki </w:t>
      </w:r>
      <w:r w:rsidRPr="00A13EB0">
        <w:rPr>
          <w:rFonts w:ascii="Verdana" w:hAnsi="Verdana" w:cs="Verdana"/>
          <w:sz w:val="20"/>
          <w:szCs w:val="20"/>
        </w:rPr>
        <w:t>udziału w postępowaniu.</w:t>
      </w:r>
    </w:p>
    <w:p w:rsidR="00E9064C" w:rsidRPr="00A13EB0" w:rsidRDefault="00E9064C" w:rsidP="009C7A53">
      <w:pPr>
        <w:pStyle w:val="Tekstpodstawowy2"/>
        <w:ind w:left="709" w:hanging="709"/>
        <w:rPr>
          <w:rFonts w:ascii="Verdana" w:hAnsi="Verdana" w:cs="Verdana"/>
          <w:sz w:val="20"/>
          <w:szCs w:val="20"/>
        </w:rPr>
      </w:pPr>
      <w:r w:rsidRPr="00A13EB0">
        <w:rPr>
          <w:rStyle w:val="tekstdokbold"/>
          <w:rFonts w:ascii="Verdana" w:hAnsi="Verdana" w:cs="Verdana"/>
          <w:sz w:val="20"/>
          <w:szCs w:val="20"/>
        </w:rPr>
        <w:t>7.2.</w:t>
      </w:r>
      <w:r w:rsidRPr="00A13EB0">
        <w:rPr>
          <w:rStyle w:val="tekstdokbold"/>
          <w:rFonts w:ascii="Verdana" w:hAnsi="Verdana" w:cs="Verdana"/>
          <w:sz w:val="20"/>
          <w:szCs w:val="20"/>
        </w:rPr>
        <w:tab/>
      </w:r>
      <w:r w:rsidRPr="00A13EB0">
        <w:rPr>
          <w:rFonts w:ascii="Verdana" w:hAnsi="Verdana" w:cs="Verdana"/>
          <w:sz w:val="20"/>
          <w:szCs w:val="20"/>
        </w:rPr>
        <w:t>O udzielenie zamówienia mogą ubiegać się Wykonawcy, którzy spełniają warunki dotyczące:</w:t>
      </w:r>
    </w:p>
    <w:p w:rsidR="00E9064C" w:rsidRPr="005C23B1" w:rsidRDefault="005C23B1" w:rsidP="005C23B1">
      <w:pPr>
        <w:pStyle w:val="Tekstpodstawowy2"/>
        <w:ind w:left="709" w:hanging="709"/>
        <w:rPr>
          <w:rFonts w:ascii="Verdana" w:hAnsi="Verdana"/>
          <w:sz w:val="20"/>
          <w:szCs w:val="20"/>
          <w:lang w:eastAsia="ar-SA"/>
        </w:rPr>
      </w:pPr>
      <w:r>
        <w:rPr>
          <w:rFonts w:ascii="Verdana" w:hAnsi="Verdana" w:cs="Verdana"/>
          <w:b w:val="0"/>
          <w:bCs w:val="0"/>
          <w:sz w:val="20"/>
          <w:szCs w:val="20"/>
        </w:rPr>
        <w:t>7.2.1.</w:t>
      </w:r>
      <w:r w:rsidR="00E9064C" w:rsidRPr="00A13EB0">
        <w:rPr>
          <w:rFonts w:ascii="Verdana" w:hAnsi="Verdana" w:cs="Verdana"/>
          <w:b w:val="0"/>
          <w:bCs w:val="0"/>
          <w:sz w:val="20"/>
          <w:szCs w:val="20"/>
        </w:rPr>
        <w:tab/>
      </w:r>
      <w:r w:rsidR="00E9064C" w:rsidRPr="00A13EB0">
        <w:rPr>
          <w:rFonts w:ascii="Verdana" w:hAnsi="Verdana" w:cs="Verdana"/>
          <w:sz w:val="20"/>
          <w:szCs w:val="20"/>
        </w:rPr>
        <w:t>zdolności technicznej i zawodowej:</w:t>
      </w:r>
    </w:p>
    <w:p w:rsidR="009C7A53" w:rsidRPr="00A13EB0" w:rsidRDefault="00E9064C" w:rsidP="00E9064C">
      <w:pPr>
        <w:pStyle w:val="Tekstpodstawowy2"/>
        <w:tabs>
          <w:tab w:val="left" w:pos="1134"/>
        </w:tabs>
        <w:ind w:left="720"/>
        <w:rPr>
          <w:rFonts w:ascii="Verdana" w:hAnsi="Verdana" w:cs="Verdana"/>
          <w:sz w:val="20"/>
          <w:szCs w:val="20"/>
        </w:rPr>
      </w:pPr>
      <w:r w:rsidRPr="00A13EB0">
        <w:rPr>
          <w:rFonts w:ascii="Verdana" w:hAnsi="Verdana" w:cs="Verdana"/>
          <w:sz w:val="20"/>
          <w:szCs w:val="20"/>
        </w:rPr>
        <w:t>Wykonawcy:</w:t>
      </w:r>
    </w:p>
    <w:p w:rsidR="001E265D" w:rsidRDefault="009F5A73" w:rsidP="00FC175F">
      <w:pPr>
        <w:pStyle w:val="pkt"/>
        <w:ind w:left="709" w:firstLine="0"/>
        <w:rPr>
          <w:rFonts w:ascii="Verdana" w:hAnsi="Verdana"/>
          <w:sz w:val="20"/>
          <w:szCs w:val="20"/>
          <w:lang w:eastAsia="ar-SA"/>
        </w:rPr>
      </w:pPr>
      <w:r w:rsidRPr="009F5A73">
        <w:rPr>
          <w:rFonts w:ascii="Verdana" w:hAnsi="Verdana"/>
          <w:sz w:val="20"/>
          <w:szCs w:val="20"/>
          <w:lang w:eastAsia="ar-SA"/>
        </w:rPr>
        <w:t xml:space="preserve">Wykonawca musi wykazać się doświadczeniem w wykonaniu (zakończeniu) w okresie 3 lat przed upływem terminu składania ofert, a jeżeli okres prowadzenia działalności jest krótszy – w tym okresie, co najmniej trzech dostaw sprzętu komputerowego o wartości </w:t>
      </w:r>
      <w:r w:rsidR="006264EF">
        <w:rPr>
          <w:rFonts w:ascii="Verdana" w:hAnsi="Verdana"/>
          <w:sz w:val="20"/>
          <w:szCs w:val="20"/>
          <w:lang w:eastAsia="ar-SA"/>
        </w:rPr>
        <w:t>nie mniejszej niż</w:t>
      </w:r>
      <w:r w:rsidRPr="009F5A73">
        <w:rPr>
          <w:rFonts w:ascii="Verdana" w:hAnsi="Verdana"/>
          <w:sz w:val="20"/>
          <w:szCs w:val="20"/>
          <w:lang w:eastAsia="ar-SA"/>
        </w:rPr>
        <w:t xml:space="preserve"> 250.000,00 zł brutto każda.</w:t>
      </w:r>
      <w:r w:rsidR="00297D8A">
        <w:rPr>
          <w:rFonts w:ascii="Verdana" w:hAnsi="Verdana"/>
          <w:sz w:val="20"/>
          <w:szCs w:val="20"/>
          <w:lang w:eastAsia="ar-SA"/>
        </w:rPr>
        <w:t xml:space="preserve"> </w:t>
      </w:r>
      <w:r w:rsidR="00415460">
        <w:rPr>
          <w:rFonts w:ascii="Verdana" w:hAnsi="Verdana"/>
          <w:sz w:val="20"/>
          <w:szCs w:val="20"/>
          <w:lang w:eastAsia="ar-SA"/>
        </w:rPr>
        <w:t>Zamawiający wymaga by co najmniej 1 z ww. dostaw dotyczyła zamówienia rozproszonego geograficznie na t</w:t>
      </w:r>
      <w:r w:rsidR="00F973FD">
        <w:rPr>
          <w:rFonts w:ascii="Verdana" w:hAnsi="Verdana"/>
          <w:sz w:val="20"/>
          <w:szCs w:val="20"/>
          <w:lang w:eastAsia="ar-SA"/>
        </w:rPr>
        <w:t>erenie co najmniej 3 województw</w:t>
      </w:r>
      <w:r w:rsidR="00181C64">
        <w:rPr>
          <w:rFonts w:ascii="Verdana" w:hAnsi="Verdana"/>
          <w:sz w:val="20"/>
          <w:szCs w:val="20"/>
          <w:lang w:eastAsia="ar-SA"/>
        </w:rPr>
        <w:t xml:space="preserve"> lub odpowiedników województw w przypadku dostaw realizowanych na terenie innych niż Polska krajów Unii Europejskiej.</w:t>
      </w:r>
      <w:r w:rsidR="00415460">
        <w:rPr>
          <w:rFonts w:ascii="Verdana" w:hAnsi="Verdana"/>
          <w:sz w:val="20"/>
          <w:szCs w:val="20"/>
          <w:lang w:eastAsia="ar-SA"/>
        </w:rPr>
        <w:t xml:space="preserve"> </w:t>
      </w:r>
    </w:p>
    <w:p w:rsidR="006264EF" w:rsidRDefault="006264EF" w:rsidP="00FC175F">
      <w:pPr>
        <w:pStyle w:val="pkt"/>
        <w:ind w:left="709" w:firstLine="0"/>
        <w:rPr>
          <w:rFonts w:ascii="Verdana" w:hAnsi="Verdana"/>
          <w:sz w:val="20"/>
          <w:szCs w:val="20"/>
          <w:lang w:eastAsia="ar-SA"/>
        </w:rPr>
      </w:pPr>
      <w:r>
        <w:rPr>
          <w:rFonts w:ascii="Verdana" w:hAnsi="Verdana"/>
          <w:sz w:val="20"/>
          <w:szCs w:val="20"/>
          <w:lang w:eastAsia="ar-SA"/>
        </w:rPr>
        <w:t>Zamawiający zastrzega, że</w:t>
      </w:r>
      <w:r w:rsidR="005D4455">
        <w:rPr>
          <w:rFonts w:ascii="Verdana" w:hAnsi="Verdana"/>
          <w:sz w:val="20"/>
          <w:szCs w:val="20"/>
          <w:lang w:eastAsia="ar-SA"/>
        </w:rPr>
        <w:t xml:space="preserve"> w przypadku konsorcjum co najmniej jeden z konsorcjantów musi wykazać się realizacją co najmniej 2 dostaw</w:t>
      </w:r>
      <w:r w:rsidR="00AB548D" w:rsidRPr="00AB548D">
        <w:t xml:space="preserve"> </w:t>
      </w:r>
      <w:r w:rsidR="00AB548D" w:rsidRPr="00AB548D">
        <w:rPr>
          <w:rFonts w:ascii="Verdana" w:hAnsi="Verdana"/>
          <w:sz w:val="20"/>
          <w:szCs w:val="20"/>
          <w:lang w:eastAsia="ar-SA"/>
        </w:rPr>
        <w:t>o wartości nie mniejszej niż 250.000,00 zł brutto każda</w:t>
      </w:r>
      <w:r w:rsidR="005D4455">
        <w:rPr>
          <w:rFonts w:ascii="Verdana" w:hAnsi="Verdana"/>
          <w:sz w:val="20"/>
          <w:szCs w:val="20"/>
          <w:lang w:eastAsia="ar-SA"/>
        </w:rPr>
        <w:t>.</w:t>
      </w:r>
    </w:p>
    <w:p w:rsidR="001119EB" w:rsidRPr="00427228" w:rsidRDefault="001119EB" w:rsidP="00FC175F">
      <w:pPr>
        <w:pStyle w:val="pkt"/>
        <w:ind w:left="709" w:firstLine="0"/>
        <w:rPr>
          <w:rFonts w:ascii="Verdana" w:hAnsi="Verdana"/>
          <w:sz w:val="20"/>
          <w:szCs w:val="20"/>
          <w:lang w:eastAsia="ar-SA"/>
        </w:rPr>
      </w:pPr>
      <w:r>
        <w:rPr>
          <w:rFonts w:ascii="Verdana" w:hAnsi="Verdana"/>
          <w:sz w:val="20"/>
          <w:szCs w:val="20"/>
          <w:lang w:eastAsia="ar-SA"/>
        </w:rPr>
        <w:t xml:space="preserve">W przypadku realizacji dostaw o mniejszej wartości </w:t>
      </w:r>
      <w:r w:rsidR="00FD60CC">
        <w:rPr>
          <w:rFonts w:ascii="Verdana" w:hAnsi="Verdana"/>
          <w:sz w:val="20"/>
          <w:szCs w:val="20"/>
          <w:lang w:eastAsia="ar-SA"/>
        </w:rPr>
        <w:t>ich wartości nie będą podlegały sumowaniu.</w:t>
      </w:r>
    </w:p>
    <w:p w:rsidR="0092272C" w:rsidRDefault="00BE3913" w:rsidP="007376C2">
      <w:pPr>
        <w:pStyle w:val="Tekstpodstawowy2"/>
        <w:ind w:left="709" w:hanging="709"/>
        <w:rPr>
          <w:rFonts w:ascii="Verdana" w:hAnsi="Verdana" w:cs="Verdana"/>
          <w:b w:val="0"/>
          <w:sz w:val="20"/>
          <w:szCs w:val="20"/>
        </w:rPr>
      </w:pPr>
      <w:r w:rsidRPr="00A13EB0">
        <w:rPr>
          <w:rFonts w:ascii="Verdana" w:hAnsi="Verdana" w:cs="Verdana"/>
          <w:b w:val="0"/>
          <w:sz w:val="20"/>
          <w:szCs w:val="20"/>
        </w:rPr>
        <w:t>7.3.</w:t>
      </w:r>
      <w:r w:rsidRPr="00A13EB0">
        <w:rPr>
          <w:rFonts w:ascii="Verdana" w:hAnsi="Verdana" w:cs="Verdana"/>
          <w:b w:val="0"/>
          <w:sz w:val="20"/>
          <w:szCs w:val="20"/>
        </w:rPr>
        <w:tab/>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r w:rsidR="0015529C">
        <w:rPr>
          <w:rFonts w:ascii="Verdana" w:hAnsi="Verdana" w:cs="Verdana"/>
          <w:b w:val="0"/>
          <w:sz w:val="20"/>
          <w:szCs w:val="20"/>
        </w:rPr>
        <w:t xml:space="preserve"> (art. 22d ust. 2 ustawy </w:t>
      </w:r>
      <w:proofErr w:type="spellStart"/>
      <w:r w:rsidR="0015529C">
        <w:rPr>
          <w:rFonts w:ascii="Verdana" w:hAnsi="Verdana" w:cs="Verdana"/>
          <w:b w:val="0"/>
          <w:sz w:val="20"/>
          <w:szCs w:val="20"/>
        </w:rPr>
        <w:t>Pzp</w:t>
      </w:r>
      <w:proofErr w:type="spellEnd"/>
      <w:r w:rsidR="0015529C">
        <w:rPr>
          <w:rFonts w:ascii="Verdana" w:hAnsi="Verdana" w:cs="Verdana"/>
          <w:b w:val="0"/>
          <w:sz w:val="20"/>
          <w:szCs w:val="20"/>
        </w:rPr>
        <w:t>)</w:t>
      </w:r>
      <w:r w:rsidRPr="00A13EB0">
        <w:rPr>
          <w:rFonts w:ascii="Verdana" w:hAnsi="Verdana" w:cs="Verdana"/>
          <w:b w:val="0"/>
          <w:sz w:val="20"/>
          <w:szCs w:val="20"/>
        </w:rPr>
        <w:t>.</w:t>
      </w:r>
    </w:p>
    <w:p w:rsidR="00FF3EAD" w:rsidRPr="00A13EB0" w:rsidRDefault="00FF3EAD" w:rsidP="007376C2">
      <w:pPr>
        <w:pStyle w:val="Tekstpodstawowy2"/>
        <w:ind w:left="709" w:hanging="709"/>
        <w:rPr>
          <w:rFonts w:ascii="Verdana" w:hAnsi="Verdana" w:cs="Verdana"/>
          <w:b w:val="0"/>
          <w:sz w:val="20"/>
          <w:szCs w:val="20"/>
        </w:rPr>
      </w:pPr>
    </w:p>
    <w:p w:rsidR="00BE245A" w:rsidRPr="00A13EB0" w:rsidRDefault="00BE245A" w:rsidP="00A366F5">
      <w:pPr>
        <w:spacing w:before="120"/>
        <w:ind w:left="720" w:hanging="720"/>
        <w:jc w:val="both"/>
        <w:rPr>
          <w:rFonts w:ascii="Verdana" w:hAnsi="Verdana" w:cs="Verdana"/>
          <w:b/>
          <w:sz w:val="20"/>
          <w:szCs w:val="20"/>
        </w:rPr>
      </w:pPr>
      <w:r w:rsidRPr="00A13EB0">
        <w:rPr>
          <w:rFonts w:ascii="Verdana" w:hAnsi="Verdana" w:cs="Verdana"/>
          <w:b/>
          <w:sz w:val="20"/>
          <w:szCs w:val="20"/>
        </w:rPr>
        <w:t xml:space="preserve">8. </w:t>
      </w:r>
      <w:r w:rsidRPr="00A13EB0">
        <w:rPr>
          <w:rFonts w:ascii="Verdana" w:hAnsi="Verdana" w:cs="Verdana"/>
          <w:b/>
          <w:sz w:val="20"/>
          <w:szCs w:val="20"/>
        </w:rPr>
        <w:tab/>
        <w:t>PRZESŁANKI WYKLUCZENIA WYKONAWCÓW</w:t>
      </w:r>
    </w:p>
    <w:p w:rsidR="00BE3913" w:rsidRPr="00A13EB0" w:rsidRDefault="00BE3913" w:rsidP="00BE3913">
      <w:pPr>
        <w:pStyle w:val="Tekstpodstawowy2"/>
        <w:ind w:left="709" w:hanging="709"/>
        <w:rPr>
          <w:rFonts w:ascii="Verdana" w:hAnsi="Verdana" w:cs="Verdana"/>
          <w:b w:val="0"/>
          <w:sz w:val="20"/>
          <w:szCs w:val="20"/>
        </w:rPr>
      </w:pPr>
      <w:r w:rsidRPr="00A13EB0">
        <w:rPr>
          <w:rFonts w:ascii="Verdana" w:hAnsi="Verdana" w:cs="Verdana"/>
          <w:b w:val="0"/>
          <w:sz w:val="20"/>
          <w:szCs w:val="20"/>
        </w:rPr>
        <w:lastRenderedPageBreak/>
        <w:t>8.1.</w:t>
      </w:r>
      <w:r w:rsidRPr="00A13EB0">
        <w:rPr>
          <w:rFonts w:ascii="Verdana" w:hAnsi="Verdana" w:cs="Verdana"/>
          <w:b w:val="0"/>
          <w:sz w:val="20"/>
          <w:szCs w:val="20"/>
        </w:rPr>
        <w:tab/>
        <w:t>Z postępowania o udzielenie zamówienia wyklucza się wykonawcę, w stosunku do którego zachodzi którakolwiek z okoliczności, o których mowa w art. 24 ust. 1 pkt 12 – 2</w:t>
      </w:r>
      <w:r w:rsidR="0092272C" w:rsidRPr="00A13EB0">
        <w:rPr>
          <w:rFonts w:ascii="Verdana" w:hAnsi="Verdana" w:cs="Verdana"/>
          <w:b w:val="0"/>
          <w:sz w:val="20"/>
          <w:szCs w:val="20"/>
        </w:rPr>
        <w:t>3</w:t>
      </w:r>
      <w:r w:rsidRPr="00A13EB0">
        <w:rPr>
          <w:rFonts w:ascii="Verdana" w:hAnsi="Verdana" w:cs="Verdana"/>
          <w:b w:val="0"/>
          <w:sz w:val="20"/>
          <w:szCs w:val="20"/>
        </w:rPr>
        <w:t xml:space="preserve">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w:t>
      </w:r>
    </w:p>
    <w:p w:rsidR="00BE3913" w:rsidRPr="00A13EB0" w:rsidRDefault="00BE3913" w:rsidP="00BE3913">
      <w:pPr>
        <w:pStyle w:val="Tekstpodstawowy2"/>
        <w:ind w:left="709" w:hanging="709"/>
        <w:rPr>
          <w:rFonts w:ascii="Verdana" w:hAnsi="Verdana" w:cs="Verdana"/>
          <w:b w:val="0"/>
          <w:sz w:val="20"/>
          <w:szCs w:val="20"/>
        </w:rPr>
      </w:pPr>
      <w:r w:rsidRPr="00A13EB0">
        <w:rPr>
          <w:rFonts w:ascii="Verdana" w:hAnsi="Verdana" w:cs="Verdana"/>
          <w:b w:val="0"/>
          <w:sz w:val="20"/>
          <w:szCs w:val="20"/>
        </w:rPr>
        <w:t>8.2.</w:t>
      </w:r>
      <w:r w:rsidRPr="00A13EB0">
        <w:rPr>
          <w:rFonts w:ascii="Verdana" w:hAnsi="Verdana" w:cs="Verdana"/>
          <w:b w:val="0"/>
          <w:sz w:val="20"/>
          <w:szCs w:val="20"/>
        </w:rPr>
        <w:tab/>
        <w:t>Dodatkowo zamawiający wykluczy wykonawcę:</w:t>
      </w:r>
    </w:p>
    <w:p w:rsidR="00BE3913" w:rsidRPr="00A13EB0" w:rsidRDefault="00BE3913" w:rsidP="00B71A7D">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1)</w:t>
      </w:r>
      <w:r w:rsidRPr="00A13EB0">
        <w:rPr>
          <w:rFonts w:ascii="Verdana" w:hAnsi="Verdana" w:cs="Verdana"/>
          <w:b w:val="0"/>
          <w:bCs w:val="0"/>
          <w:sz w:val="20"/>
          <w:szCs w:val="20"/>
        </w:rPr>
        <w:tab/>
      </w:r>
      <w:r w:rsidRPr="00A13EB0">
        <w:rPr>
          <w:rFonts w:ascii="Verdana" w:hAnsi="Verdana" w:cs="Verdana"/>
          <w:b w:val="0"/>
          <w:sz w:val="20"/>
          <w:szCs w:val="20"/>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w:t>
      </w:r>
      <w:r w:rsidR="0015529C" w:rsidRPr="0015529C">
        <w:rPr>
          <w:rFonts w:ascii="Verdana" w:hAnsi="Verdana" w:cs="Verdana"/>
          <w:b w:val="0"/>
          <w:sz w:val="20"/>
          <w:szCs w:val="20"/>
        </w:rPr>
        <w:t xml:space="preserve"> </w:t>
      </w:r>
      <w:r w:rsidR="0015529C">
        <w:rPr>
          <w:rFonts w:ascii="Verdana" w:hAnsi="Verdana" w:cs="Verdana"/>
          <w:b w:val="0"/>
          <w:sz w:val="20"/>
          <w:szCs w:val="20"/>
        </w:rPr>
        <w:t>oraz z 2016 r. poz. 615</w:t>
      </w:r>
      <w:r w:rsidRPr="00A13EB0">
        <w:rPr>
          <w:rFonts w:ascii="Verdana" w:hAnsi="Verdana" w:cs="Verdana"/>
          <w:b w:val="0"/>
          <w:sz w:val="20"/>
          <w:szCs w:val="20"/>
        </w:rPr>
        <w:t>)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15529C">
        <w:rPr>
          <w:rFonts w:ascii="Verdana" w:hAnsi="Verdana" w:cs="Verdana"/>
          <w:b w:val="0"/>
          <w:sz w:val="20"/>
          <w:szCs w:val="20"/>
        </w:rPr>
        <w:t xml:space="preserve"> oraz z 2016 r. poz. 615</w:t>
      </w:r>
      <w:r w:rsidRPr="00A13EB0">
        <w:rPr>
          <w:rFonts w:ascii="Verdana" w:hAnsi="Verdana" w:cs="Verdana"/>
          <w:b w:val="0"/>
          <w:sz w:val="20"/>
          <w:szCs w:val="20"/>
        </w:rPr>
        <w:t>);</w:t>
      </w:r>
    </w:p>
    <w:p w:rsidR="00BE3913" w:rsidRPr="00A13EB0" w:rsidRDefault="00BE3913" w:rsidP="00B71A7D">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2)</w:t>
      </w:r>
      <w:r w:rsidRPr="00A13EB0">
        <w:rPr>
          <w:rFonts w:ascii="Verdana" w:hAnsi="Verdana" w:cs="Verdana"/>
          <w:b w:val="0"/>
          <w:bCs w:val="0"/>
          <w:sz w:val="20"/>
          <w:szCs w:val="20"/>
        </w:rPr>
        <w:tab/>
      </w:r>
      <w:r w:rsidRPr="00A13EB0">
        <w:rPr>
          <w:rFonts w:ascii="Verdana" w:hAnsi="Verdana" w:cs="Verdana"/>
          <w:b w:val="0"/>
          <w:sz w:val="20"/>
          <w:szCs w:val="20"/>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BE3913" w:rsidRPr="00A13EB0" w:rsidRDefault="00BE3913" w:rsidP="00B71A7D">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3)</w:t>
      </w:r>
      <w:r w:rsidRPr="00A13EB0">
        <w:rPr>
          <w:rFonts w:ascii="Verdana" w:hAnsi="Verdana" w:cs="Verdana"/>
          <w:b w:val="0"/>
          <w:bCs w:val="0"/>
          <w:sz w:val="20"/>
          <w:szCs w:val="20"/>
        </w:rPr>
        <w:tab/>
      </w:r>
      <w:r w:rsidRPr="00A13EB0">
        <w:rPr>
          <w:rFonts w:ascii="Verdana" w:hAnsi="Verdana" w:cs="Verdana"/>
          <w:b w:val="0"/>
          <w:sz w:val="20"/>
          <w:szCs w:val="20"/>
        </w:rPr>
        <w:t xml:space="preserve">jeżeli wykonawca lub osoby, o których mowa w </w:t>
      </w:r>
      <w:r w:rsidR="00A366F5" w:rsidRPr="00A13EB0">
        <w:rPr>
          <w:rFonts w:ascii="Verdana" w:hAnsi="Verdana" w:cs="Verdana"/>
          <w:b w:val="0"/>
          <w:sz w:val="20"/>
          <w:szCs w:val="20"/>
        </w:rPr>
        <w:t xml:space="preserve">art. 24 </w:t>
      </w:r>
      <w:r w:rsidRPr="00A13EB0">
        <w:rPr>
          <w:rFonts w:ascii="Verdana" w:hAnsi="Verdana" w:cs="Verdana"/>
          <w:b w:val="0"/>
          <w:sz w:val="20"/>
          <w:szCs w:val="20"/>
        </w:rPr>
        <w:t>ust. 1 pkt 14</w:t>
      </w:r>
      <w:r w:rsidR="00A366F5" w:rsidRPr="00A13EB0">
        <w:rPr>
          <w:rFonts w:ascii="Verdana" w:hAnsi="Verdana" w:cs="Verdana"/>
          <w:b w:val="0"/>
          <w:sz w:val="20"/>
          <w:szCs w:val="20"/>
        </w:rPr>
        <w:t xml:space="preserve"> ustawy </w:t>
      </w:r>
      <w:proofErr w:type="spellStart"/>
      <w:r w:rsidR="00A366F5" w:rsidRPr="00A13EB0">
        <w:rPr>
          <w:rFonts w:ascii="Verdana" w:hAnsi="Verdana" w:cs="Verdana"/>
          <w:b w:val="0"/>
          <w:sz w:val="20"/>
          <w:szCs w:val="20"/>
        </w:rPr>
        <w:t>Pzp</w:t>
      </w:r>
      <w:proofErr w:type="spellEnd"/>
      <w:r w:rsidRPr="00A13EB0">
        <w:rPr>
          <w:rFonts w:ascii="Verdana" w:hAnsi="Verdana" w:cs="Verdana"/>
          <w:b w:val="0"/>
          <w:sz w:val="20"/>
          <w:szCs w:val="20"/>
        </w:rPr>
        <w:t xml:space="preserve">, uprawnione do reprezentowania wykonawcy pozostają w relacjach określonych w art. 17 ust. 1 pkt 2–4 </w:t>
      </w:r>
      <w:r w:rsidR="0059718F" w:rsidRPr="00A13EB0">
        <w:rPr>
          <w:rFonts w:ascii="Verdana" w:hAnsi="Verdana" w:cs="Verdana"/>
          <w:b w:val="0"/>
          <w:sz w:val="20"/>
          <w:szCs w:val="20"/>
        </w:rPr>
        <w:t xml:space="preserve">ustawy </w:t>
      </w:r>
      <w:proofErr w:type="spellStart"/>
      <w:r w:rsidR="0059718F" w:rsidRPr="00A13EB0">
        <w:rPr>
          <w:rFonts w:ascii="Verdana" w:hAnsi="Verdana" w:cs="Verdana"/>
          <w:b w:val="0"/>
          <w:sz w:val="20"/>
          <w:szCs w:val="20"/>
        </w:rPr>
        <w:t>Pzp</w:t>
      </w:r>
      <w:proofErr w:type="spellEnd"/>
      <w:r w:rsidR="0059718F" w:rsidRPr="00A13EB0">
        <w:rPr>
          <w:rFonts w:ascii="Verdana" w:hAnsi="Verdana" w:cs="Verdana"/>
          <w:b w:val="0"/>
          <w:sz w:val="20"/>
          <w:szCs w:val="20"/>
        </w:rPr>
        <w:t xml:space="preserve"> </w:t>
      </w:r>
      <w:r w:rsidRPr="00A13EB0">
        <w:rPr>
          <w:rFonts w:ascii="Verdana" w:hAnsi="Verdana" w:cs="Verdana"/>
          <w:b w:val="0"/>
          <w:sz w:val="20"/>
          <w:szCs w:val="20"/>
        </w:rPr>
        <w:t>z:</w:t>
      </w:r>
    </w:p>
    <w:p w:rsidR="00BE3913" w:rsidRPr="00A13EB0" w:rsidRDefault="00BE3913" w:rsidP="009C1C4B">
      <w:pPr>
        <w:pStyle w:val="Tekstpodstawowy2"/>
        <w:numPr>
          <w:ilvl w:val="0"/>
          <w:numId w:val="5"/>
        </w:numPr>
        <w:tabs>
          <w:tab w:val="left" w:pos="1134"/>
        </w:tabs>
        <w:rPr>
          <w:rFonts w:ascii="Verdana" w:hAnsi="Verdana" w:cs="Verdana"/>
          <w:b w:val="0"/>
          <w:sz w:val="20"/>
          <w:szCs w:val="20"/>
        </w:rPr>
      </w:pPr>
      <w:r w:rsidRPr="00A13EB0">
        <w:rPr>
          <w:rFonts w:ascii="Verdana" w:hAnsi="Verdana" w:cs="Verdana"/>
          <w:b w:val="0"/>
          <w:sz w:val="20"/>
          <w:szCs w:val="20"/>
        </w:rPr>
        <w:t>zamawiającym,</w:t>
      </w:r>
    </w:p>
    <w:p w:rsidR="0071525E" w:rsidRPr="00E01F29" w:rsidRDefault="00BE3913" w:rsidP="00683640">
      <w:pPr>
        <w:pStyle w:val="Tekstpodstawowy2"/>
        <w:numPr>
          <w:ilvl w:val="0"/>
          <w:numId w:val="5"/>
        </w:numPr>
        <w:tabs>
          <w:tab w:val="left" w:pos="1134"/>
        </w:tabs>
        <w:rPr>
          <w:rFonts w:ascii="Verdana" w:hAnsi="Verdana" w:cs="Verdana"/>
          <w:b w:val="0"/>
          <w:sz w:val="20"/>
          <w:szCs w:val="20"/>
        </w:rPr>
      </w:pPr>
      <w:r w:rsidRPr="00A13EB0">
        <w:rPr>
          <w:rFonts w:ascii="Verdana" w:hAnsi="Verdana" w:cs="Verdana"/>
          <w:b w:val="0"/>
          <w:sz w:val="20"/>
          <w:szCs w:val="20"/>
        </w:rPr>
        <w:t>osobami uprawnionymi do reprezentowania zamawiającego,</w:t>
      </w:r>
      <w:r w:rsidR="00E763F9" w:rsidRPr="00A13EB0">
        <w:rPr>
          <w:rFonts w:ascii="Verdana" w:hAnsi="Verdana" w:cs="Verdana"/>
          <w:b w:val="0"/>
          <w:sz w:val="20"/>
          <w:szCs w:val="20"/>
        </w:rPr>
        <w:t xml:space="preserve"> tj</w:t>
      </w:r>
      <w:r w:rsidR="00C95846">
        <w:rPr>
          <w:rFonts w:ascii="Verdana" w:hAnsi="Verdana" w:cs="Verdana"/>
          <w:b w:val="0"/>
          <w:sz w:val="20"/>
          <w:szCs w:val="20"/>
        </w:rPr>
        <w:t>.:</w:t>
      </w:r>
      <w:r w:rsidR="00E01F29">
        <w:rPr>
          <w:rFonts w:ascii="Verdana" w:hAnsi="Verdana" w:cs="Verdana"/>
          <w:b w:val="0"/>
          <w:sz w:val="20"/>
          <w:szCs w:val="20"/>
        </w:rPr>
        <w:t xml:space="preserve"> </w:t>
      </w:r>
      <w:r w:rsidR="00C95846" w:rsidRPr="00E01F29">
        <w:rPr>
          <w:rFonts w:ascii="Verdana" w:hAnsi="Verdana" w:cs="Verdana"/>
          <w:b w:val="0"/>
          <w:sz w:val="20"/>
          <w:szCs w:val="20"/>
        </w:rPr>
        <w:t xml:space="preserve">Radosław </w:t>
      </w:r>
      <w:proofErr w:type="spellStart"/>
      <w:r w:rsidR="00C95846" w:rsidRPr="00E01F29">
        <w:rPr>
          <w:rFonts w:ascii="Verdana" w:hAnsi="Verdana" w:cs="Verdana"/>
          <w:b w:val="0"/>
          <w:sz w:val="20"/>
          <w:szCs w:val="20"/>
        </w:rPr>
        <w:t>Płucisz</w:t>
      </w:r>
      <w:proofErr w:type="spellEnd"/>
      <w:r w:rsidR="00E01F29">
        <w:rPr>
          <w:rFonts w:ascii="Verdana" w:hAnsi="Verdana" w:cs="Verdana"/>
          <w:b w:val="0"/>
          <w:sz w:val="20"/>
          <w:szCs w:val="20"/>
        </w:rPr>
        <w:t xml:space="preserve">, </w:t>
      </w:r>
      <w:r w:rsidR="00C95846" w:rsidRPr="00E01F29">
        <w:rPr>
          <w:rFonts w:ascii="Verdana" w:hAnsi="Verdana" w:cs="Verdana"/>
          <w:b w:val="0"/>
          <w:sz w:val="20"/>
          <w:szCs w:val="20"/>
        </w:rPr>
        <w:t>Jarosław Wyżgowski</w:t>
      </w:r>
      <w:r w:rsidR="00E01F29">
        <w:rPr>
          <w:rFonts w:ascii="Verdana" w:hAnsi="Verdana" w:cs="Verdana"/>
          <w:b w:val="0"/>
          <w:sz w:val="20"/>
          <w:szCs w:val="20"/>
        </w:rPr>
        <w:t xml:space="preserve">, </w:t>
      </w:r>
      <w:r w:rsidR="00383181">
        <w:rPr>
          <w:rFonts w:ascii="Verdana" w:hAnsi="Verdana" w:cs="Verdana"/>
          <w:b w:val="0"/>
          <w:sz w:val="20"/>
          <w:szCs w:val="20"/>
        </w:rPr>
        <w:t>Mirosław Przybylski</w:t>
      </w:r>
      <w:r w:rsidR="00E01F29">
        <w:rPr>
          <w:rFonts w:ascii="Verdana" w:hAnsi="Verdana" w:cs="Verdana"/>
          <w:b w:val="0"/>
          <w:sz w:val="20"/>
          <w:szCs w:val="20"/>
        </w:rPr>
        <w:t>,</w:t>
      </w:r>
      <w:r w:rsidR="0071525E" w:rsidRPr="00E01F29">
        <w:rPr>
          <w:rFonts w:ascii="Verdana" w:hAnsi="Verdana" w:cs="Verdana"/>
          <w:b w:val="0"/>
          <w:sz w:val="20"/>
          <w:szCs w:val="20"/>
        </w:rPr>
        <w:tab/>
      </w:r>
    </w:p>
    <w:p w:rsidR="00D25422" w:rsidRPr="00777CE9" w:rsidRDefault="00BE3913" w:rsidP="00683640">
      <w:pPr>
        <w:pStyle w:val="Tekstpodstawowy2"/>
        <w:numPr>
          <w:ilvl w:val="0"/>
          <w:numId w:val="5"/>
        </w:numPr>
        <w:tabs>
          <w:tab w:val="left" w:pos="1134"/>
        </w:tabs>
        <w:rPr>
          <w:rFonts w:ascii="Verdana" w:hAnsi="Verdana" w:cs="Verdana"/>
          <w:b w:val="0"/>
          <w:sz w:val="20"/>
          <w:szCs w:val="20"/>
        </w:rPr>
      </w:pPr>
      <w:r w:rsidRPr="00A13EB0">
        <w:rPr>
          <w:rFonts w:ascii="Verdana" w:hAnsi="Verdana" w:cs="Verdana"/>
          <w:b w:val="0"/>
          <w:sz w:val="20"/>
          <w:szCs w:val="20"/>
        </w:rPr>
        <w:t>członkami komisji przetargowej,</w:t>
      </w:r>
      <w:r w:rsidR="00D25422">
        <w:rPr>
          <w:rFonts w:ascii="Verdana" w:hAnsi="Verdana" w:cs="Verdana"/>
          <w:b w:val="0"/>
          <w:sz w:val="20"/>
          <w:szCs w:val="20"/>
        </w:rPr>
        <w:t xml:space="preserve"> tj.:</w:t>
      </w:r>
      <w:r w:rsidR="00E01F29">
        <w:rPr>
          <w:rFonts w:ascii="Verdana" w:hAnsi="Verdana" w:cs="Verdana"/>
          <w:b w:val="0"/>
          <w:sz w:val="20"/>
          <w:szCs w:val="20"/>
        </w:rPr>
        <w:t xml:space="preserve"> </w:t>
      </w:r>
      <w:r w:rsidR="00383181">
        <w:rPr>
          <w:rFonts w:ascii="Verdana" w:hAnsi="Verdana" w:cs="Verdana"/>
          <w:b w:val="0"/>
          <w:sz w:val="20"/>
          <w:szCs w:val="20"/>
        </w:rPr>
        <w:t>Rafał Jankowicz,</w:t>
      </w:r>
      <w:r w:rsidR="00622D94">
        <w:rPr>
          <w:rFonts w:ascii="Verdana" w:hAnsi="Verdana" w:cs="Verdana"/>
          <w:b w:val="0"/>
          <w:sz w:val="20"/>
          <w:szCs w:val="20"/>
        </w:rPr>
        <w:t xml:space="preserve"> Anna Jaworska,</w:t>
      </w:r>
      <w:r w:rsidR="00383181">
        <w:rPr>
          <w:rFonts w:ascii="Verdana" w:hAnsi="Verdana" w:cs="Verdana"/>
          <w:b w:val="0"/>
          <w:sz w:val="20"/>
          <w:szCs w:val="20"/>
        </w:rPr>
        <w:t xml:space="preserve"> Natalia Neumann, Marcin Marciniak</w:t>
      </w:r>
      <w:r w:rsidR="00777CE9">
        <w:rPr>
          <w:rFonts w:ascii="Verdana" w:hAnsi="Verdana" w:cs="Verdana"/>
          <w:b w:val="0"/>
          <w:sz w:val="20"/>
          <w:szCs w:val="20"/>
        </w:rPr>
        <w:t>,</w:t>
      </w:r>
      <w:r w:rsidR="00622D94">
        <w:rPr>
          <w:rFonts w:ascii="Verdana" w:hAnsi="Verdana" w:cs="Verdana"/>
          <w:b w:val="0"/>
          <w:sz w:val="20"/>
          <w:szCs w:val="20"/>
        </w:rPr>
        <w:t xml:space="preserve"> Marcin Tomczyk,</w:t>
      </w:r>
      <w:r w:rsidR="00D25422" w:rsidRPr="00777CE9">
        <w:rPr>
          <w:rFonts w:ascii="Verdana" w:hAnsi="Verdana" w:cs="Verdana"/>
          <w:b w:val="0"/>
          <w:sz w:val="20"/>
          <w:szCs w:val="20"/>
        </w:rPr>
        <w:tab/>
      </w:r>
    </w:p>
    <w:p w:rsidR="0059718F" w:rsidRPr="00A13EB0" w:rsidRDefault="00BE3913" w:rsidP="009C1C4B">
      <w:pPr>
        <w:pStyle w:val="Tekstpodstawowy2"/>
        <w:numPr>
          <w:ilvl w:val="0"/>
          <w:numId w:val="5"/>
        </w:numPr>
        <w:tabs>
          <w:tab w:val="left" w:pos="1134"/>
        </w:tabs>
        <w:rPr>
          <w:rFonts w:ascii="Verdana" w:hAnsi="Verdana" w:cs="Verdana"/>
          <w:b w:val="0"/>
          <w:sz w:val="20"/>
          <w:szCs w:val="20"/>
        </w:rPr>
      </w:pPr>
      <w:r w:rsidRPr="00A13EB0">
        <w:rPr>
          <w:rFonts w:ascii="Verdana" w:hAnsi="Verdana" w:cs="Verdana"/>
          <w:b w:val="0"/>
          <w:sz w:val="20"/>
          <w:szCs w:val="20"/>
        </w:rPr>
        <w:t>osobami, które złożyły oświadczenie, o którym mowa w art. 17 ust. 2a</w:t>
      </w:r>
    </w:p>
    <w:p w:rsidR="00BE3913" w:rsidRPr="00A13EB0" w:rsidRDefault="00BE3913" w:rsidP="009C1C4B">
      <w:pPr>
        <w:pStyle w:val="Tekstpodstawowy2"/>
        <w:numPr>
          <w:ilvl w:val="0"/>
          <w:numId w:val="6"/>
        </w:numPr>
        <w:tabs>
          <w:tab w:val="left" w:pos="1134"/>
        </w:tabs>
        <w:rPr>
          <w:rFonts w:ascii="Verdana" w:hAnsi="Verdana" w:cs="Verdana"/>
          <w:b w:val="0"/>
          <w:sz w:val="20"/>
          <w:szCs w:val="20"/>
        </w:rPr>
      </w:pPr>
      <w:r w:rsidRPr="00A13EB0">
        <w:rPr>
          <w:rFonts w:ascii="Verdana" w:hAnsi="Verdana" w:cs="Verdana"/>
          <w:b w:val="0"/>
          <w:sz w:val="20"/>
          <w:szCs w:val="20"/>
        </w:rPr>
        <w:t>chyba że jest możliwe zapewnienie bezstronności po stronie zamawiającego w inny sposób niż przez wykluczenie wykonawcy z udziału w postępowaniu;</w:t>
      </w:r>
    </w:p>
    <w:p w:rsidR="00BE3913" w:rsidRPr="00A13EB0" w:rsidRDefault="00BE3913" w:rsidP="005A6E5B">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4)</w:t>
      </w:r>
      <w:r w:rsidRPr="00A13EB0">
        <w:rPr>
          <w:rFonts w:ascii="Verdana" w:hAnsi="Verdana" w:cs="Verdana"/>
          <w:b w:val="0"/>
          <w:bCs w:val="0"/>
          <w:sz w:val="20"/>
          <w:szCs w:val="20"/>
        </w:rPr>
        <w:tab/>
      </w:r>
      <w:r w:rsidRPr="00A13EB0">
        <w:rPr>
          <w:rFonts w:ascii="Verdana" w:hAnsi="Verdana" w:cs="Verdana"/>
          <w:b w:val="0"/>
          <w:sz w:val="20"/>
          <w:szCs w:val="20"/>
        </w:rPr>
        <w:t>który, z przyczyn leżących po jego stronie, nie wykonał albo nienależycie wykonał w istotnym stopniu wcześniejszą umowę w sprawie zamówienia publicznego lub umowę koncesji, zawartą z zamawiającym, o którym mowa w art. 3 ust. 1 pkt 1–4</w:t>
      </w:r>
      <w:r w:rsidR="0059718F" w:rsidRPr="00A13EB0">
        <w:rPr>
          <w:rFonts w:ascii="Verdana" w:hAnsi="Verdana" w:cs="Verdana"/>
          <w:b w:val="0"/>
          <w:sz w:val="20"/>
          <w:szCs w:val="20"/>
        </w:rPr>
        <w:t xml:space="preserve"> ustawy </w:t>
      </w:r>
      <w:proofErr w:type="spellStart"/>
      <w:r w:rsidR="0059718F" w:rsidRPr="00A13EB0">
        <w:rPr>
          <w:rFonts w:ascii="Verdana" w:hAnsi="Verdana" w:cs="Verdana"/>
          <w:b w:val="0"/>
          <w:sz w:val="20"/>
          <w:szCs w:val="20"/>
        </w:rPr>
        <w:t>Pzp</w:t>
      </w:r>
      <w:proofErr w:type="spellEnd"/>
      <w:r w:rsidRPr="00A13EB0">
        <w:rPr>
          <w:rFonts w:ascii="Verdana" w:hAnsi="Verdana" w:cs="Verdana"/>
          <w:b w:val="0"/>
          <w:sz w:val="20"/>
          <w:szCs w:val="20"/>
        </w:rPr>
        <w:t>, co doprowadziło do rozwiązania umowy lub zasądzenia odszkodowania;</w:t>
      </w:r>
    </w:p>
    <w:p w:rsidR="00BE3913" w:rsidRPr="00A13EB0" w:rsidRDefault="00BE3913" w:rsidP="005A6E5B">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5)</w:t>
      </w:r>
      <w:r w:rsidRPr="00A13EB0">
        <w:rPr>
          <w:rFonts w:ascii="Verdana" w:hAnsi="Verdana" w:cs="Verdana"/>
          <w:b w:val="0"/>
          <w:bCs w:val="0"/>
          <w:sz w:val="20"/>
          <w:szCs w:val="20"/>
        </w:rPr>
        <w:tab/>
      </w:r>
      <w:r w:rsidRPr="00A13EB0">
        <w:rPr>
          <w:rFonts w:ascii="Verdana" w:hAnsi="Verdana" w:cs="Verdana"/>
          <w:b w:val="0"/>
          <w:sz w:val="20"/>
          <w:szCs w:val="20"/>
        </w:rPr>
        <w:t>będącego osobą fizyczną, którego prawomocnie skazano za wykroczenie przeciwko prawom pracownika lub wykroczenie przeciwko środowisku, jeżeli za jego popełnienie wymierzono karę aresztu, ograniczenia wolności lub karę grzywny nie niższą niż 3000 złotych;</w:t>
      </w:r>
    </w:p>
    <w:p w:rsidR="00BE3913" w:rsidRPr="00A13EB0" w:rsidRDefault="00BE3913" w:rsidP="005A6E5B">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6)</w:t>
      </w:r>
      <w:r w:rsidRPr="00A13EB0">
        <w:rPr>
          <w:rFonts w:ascii="Verdana" w:hAnsi="Verdana" w:cs="Verdana"/>
          <w:b w:val="0"/>
          <w:bCs w:val="0"/>
          <w:sz w:val="20"/>
          <w:szCs w:val="20"/>
        </w:rPr>
        <w:tab/>
      </w:r>
      <w:r w:rsidRPr="00A13EB0">
        <w:rPr>
          <w:rFonts w:ascii="Verdana" w:hAnsi="Verdana" w:cs="Verdana"/>
          <w:b w:val="0"/>
          <w:sz w:val="20"/>
          <w:szCs w:val="20"/>
        </w:rPr>
        <w:t>jeżeli urzędującego członka jego organu zarządzającego lub nadzorczego, wspólnika spółki w spółce jawnej lub partnerskiej albo komplementariusza w spółce komandytowej lub komandytowo - akcyjnej lub prokurenta prawomocnie skazano za wykroczenie, o którym mowa w pkt 5</w:t>
      </w:r>
      <w:r w:rsidR="0059718F" w:rsidRPr="00A13EB0">
        <w:rPr>
          <w:rFonts w:ascii="Verdana" w:hAnsi="Verdana" w:cs="Verdana"/>
          <w:b w:val="0"/>
          <w:sz w:val="20"/>
          <w:szCs w:val="20"/>
        </w:rPr>
        <w:t xml:space="preserve"> powyżej</w:t>
      </w:r>
      <w:r w:rsidRPr="00A13EB0">
        <w:rPr>
          <w:rFonts w:ascii="Verdana" w:hAnsi="Verdana" w:cs="Verdana"/>
          <w:b w:val="0"/>
          <w:sz w:val="20"/>
          <w:szCs w:val="20"/>
        </w:rPr>
        <w:t>;</w:t>
      </w:r>
    </w:p>
    <w:p w:rsidR="00BE3913" w:rsidRPr="00A13EB0" w:rsidRDefault="00BE3913" w:rsidP="005A6E5B">
      <w:pPr>
        <w:pStyle w:val="Tekstpodstawowy2"/>
        <w:ind w:left="1134" w:hanging="425"/>
        <w:rPr>
          <w:rFonts w:ascii="Verdana" w:hAnsi="Verdana" w:cs="Verdana"/>
          <w:b w:val="0"/>
          <w:sz w:val="20"/>
          <w:szCs w:val="20"/>
        </w:rPr>
      </w:pPr>
      <w:r w:rsidRPr="00A13EB0">
        <w:rPr>
          <w:rFonts w:ascii="Verdana" w:hAnsi="Verdana" w:cs="Verdana"/>
          <w:b w:val="0"/>
          <w:sz w:val="20"/>
          <w:szCs w:val="20"/>
        </w:rPr>
        <w:t>7)</w:t>
      </w:r>
      <w:r w:rsidRPr="00A13EB0">
        <w:rPr>
          <w:rFonts w:ascii="Verdana" w:hAnsi="Verdana" w:cs="Verdana"/>
          <w:b w:val="0"/>
          <w:sz w:val="20"/>
          <w:szCs w:val="20"/>
        </w:rPr>
        <w:tab/>
        <w:t xml:space="preserve">wobec którego wydano ostateczną decyzję administracyjną o naruszeniu obowiązków wynikających z przepisów prawa pracy, prawa ochrony </w:t>
      </w:r>
      <w:r w:rsidRPr="00A13EB0">
        <w:rPr>
          <w:rFonts w:ascii="Verdana" w:hAnsi="Verdana" w:cs="Verdana"/>
          <w:b w:val="0"/>
          <w:sz w:val="20"/>
          <w:szCs w:val="20"/>
        </w:rPr>
        <w:lastRenderedPageBreak/>
        <w:t>środowiska lub przepisów o zabezpieczeniu społecznym, jeżeli wymierzono tą decyzją karę pieniężną nie niższą niż 3000 złotych;</w:t>
      </w:r>
    </w:p>
    <w:p w:rsidR="00BE3913" w:rsidRPr="00A13EB0" w:rsidRDefault="00BE3913" w:rsidP="005A6E5B">
      <w:pPr>
        <w:pStyle w:val="Tekstpodstawowy2"/>
        <w:ind w:left="1134" w:hanging="425"/>
        <w:rPr>
          <w:rFonts w:ascii="Verdana" w:hAnsi="Verdana" w:cs="Verdana"/>
          <w:b w:val="0"/>
          <w:sz w:val="20"/>
          <w:szCs w:val="20"/>
        </w:rPr>
      </w:pPr>
      <w:r w:rsidRPr="00A13EB0">
        <w:rPr>
          <w:rFonts w:ascii="Verdana" w:hAnsi="Verdana" w:cs="Verdana"/>
          <w:b w:val="0"/>
          <w:sz w:val="20"/>
          <w:szCs w:val="20"/>
        </w:rPr>
        <w:t>8)</w:t>
      </w:r>
      <w:r w:rsidRPr="00A13EB0">
        <w:rPr>
          <w:rFonts w:ascii="Verdana" w:hAnsi="Verdana" w:cs="Verdana"/>
          <w:b w:val="0"/>
          <w:sz w:val="20"/>
          <w:szCs w:val="20"/>
        </w:rPr>
        <w:tab/>
        <w:t xml:space="preserve">który naruszył obowiązki dotyczące płatności podatków, opłat lub składek na ubezpieczenia społeczne lub zdrowotne, co zamawiający jest w stanie wykazać za pomocą stosownych środków dowodowych, z wyjątkiem przypadku, o którym mowa w </w:t>
      </w:r>
      <w:r w:rsidR="0059718F" w:rsidRPr="00A13EB0">
        <w:rPr>
          <w:rFonts w:ascii="Verdana" w:hAnsi="Verdana" w:cs="Verdana"/>
          <w:b w:val="0"/>
          <w:sz w:val="20"/>
          <w:szCs w:val="20"/>
        </w:rPr>
        <w:t xml:space="preserve">art. 24 </w:t>
      </w:r>
      <w:r w:rsidRPr="00A13EB0">
        <w:rPr>
          <w:rFonts w:ascii="Verdana" w:hAnsi="Verdana" w:cs="Verdana"/>
          <w:b w:val="0"/>
          <w:sz w:val="20"/>
          <w:szCs w:val="20"/>
        </w:rPr>
        <w:t>ust. 1 pkt 15</w:t>
      </w:r>
      <w:r w:rsidR="0059718F" w:rsidRPr="00A13EB0">
        <w:rPr>
          <w:rFonts w:ascii="Verdana" w:hAnsi="Verdana" w:cs="Verdana"/>
          <w:b w:val="0"/>
          <w:sz w:val="20"/>
          <w:szCs w:val="20"/>
        </w:rPr>
        <w:t xml:space="preserve"> ustawy </w:t>
      </w:r>
      <w:proofErr w:type="spellStart"/>
      <w:r w:rsidR="0059718F" w:rsidRPr="00A13EB0">
        <w:rPr>
          <w:rFonts w:ascii="Verdana" w:hAnsi="Verdana" w:cs="Verdana"/>
          <w:b w:val="0"/>
          <w:sz w:val="20"/>
          <w:szCs w:val="20"/>
        </w:rPr>
        <w:t>Pzp</w:t>
      </w:r>
      <w:proofErr w:type="spellEnd"/>
      <w:r w:rsidRPr="00A13EB0">
        <w:rPr>
          <w:rFonts w:ascii="Verdana" w:hAnsi="Verdana" w:cs="Verdana"/>
          <w:b w:val="0"/>
          <w:sz w:val="20"/>
          <w:szCs w:val="20"/>
        </w:rPr>
        <w:t>, chyba że wykonawca dokonał płatności należnych podatków, opłat lub składek na ubezpieczenia społeczne lub zdrowotne wraz z odsetkami lub grzywnami lub zawarł wiążące porozumienie w sprawie spłaty tych należności.</w:t>
      </w:r>
    </w:p>
    <w:p w:rsidR="00BF2E79" w:rsidRPr="00A13EB0" w:rsidRDefault="00BF2E79" w:rsidP="00BF2E79">
      <w:pPr>
        <w:pStyle w:val="Tekstpodstawowy2"/>
        <w:ind w:left="709" w:hanging="709"/>
        <w:rPr>
          <w:rFonts w:ascii="Verdana" w:hAnsi="Verdana" w:cs="Verdana"/>
          <w:b w:val="0"/>
          <w:sz w:val="20"/>
          <w:szCs w:val="20"/>
        </w:rPr>
      </w:pPr>
      <w:r w:rsidRPr="00A13EB0">
        <w:rPr>
          <w:rFonts w:ascii="Verdana" w:hAnsi="Verdana" w:cs="Verdana"/>
          <w:b w:val="0"/>
          <w:sz w:val="20"/>
          <w:szCs w:val="20"/>
        </w:rPr>
        <w:t>8.3.</w:t>
      </w:r>
      <w:r w:rsidRPr="00A13EB0">
        <w:rPr>
          <w:rFonts w:ascii="Verdana" w:hAnsi="Verdana" w:cs="Verdana"/>
          <w:b w:val="0"/>
          <w:sz w:val="20"/>
          <w:szCs w:val="20"/>
        </w:rPr>
        <w:tab/>
        <w:t xml:space="preserve">Wykluczenie wykonawcy następuje zgodnie z art. 24 ust. 7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w:t>
      </w:r>
    </w:p>
    <w:p w:rsidR="00BF2E79" w:rsidRPr="00A13EB0" w:rsidRDefault="00BF2E79" w:rsidP="00BF2E79">
      <w:pPr>
        <w:pStyle w:val="Tekstpodstawowy2"/>
        <w:ind w:left="709" w:hanging="709"/>
        <w:rPr>
          <w:rFonts w:ascii="Verdana" w:hAnsi="Verdana" w:cs="Verdana"/>
          <w:b w:val="0"/>
          <w:sz w:val="20"/>
          <w:szCs w:val="20"/>
        </w:rPr>
      </w:pPr>
      <w:r w:rsidRPr="00A13EB0">
        <w:rPr>
          <w:rFonts w:ascii="Verdana" w:hAnsi="Verdana" w:cs="Verdana"/>
          <w:b w:val="0"/>
          <w:sz w:val="20"/>
          <w:szCs w:val="20"/>
        </w:rPr>
        <w:t>8.4.</w:t>
      </w:r>
      <w:r w:rsidRPr="00A13EB0">
        <w:rPr>
          <w:rFonts w:ascii="Verdana" w:hAnsi="Verdana" w:cs="Verdana"/>
          <w:b w:val="0"/>
          <w:sz w:val="20"/>
          <w:szCs w:val="20"/>
        </w:rPr>
        <w:tab/>
        <w:t xml:space="preserve">Wykonawca, który podlega wykluczeniu na podstawie art. 24 ust. 1 pkt 13 i 14 oraz 16–20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 xml:space="preserve"> lub pkt 8.2. IDW,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w:t>
      </w:r>
    </w:p>
    <w:p w:rsidR="00BF2E79" w:rsidRPr="00A13EB0" w:rsidRDefault="00BF2E79" w:rsidP="00BF2E79">
      <w:pPr>
        <w:pStyle w:val="Tekstpodstawowy2"/>
        <w:ind w:left="709" w:hanging="709"/>
        <w:rPr>
          <w:rFonts w:ascii="Verdana" w:hAnsi="Verdana" w:cs="Verdana"/>
          <w:b w:val="0"/>
          <w:sz w:val="20"/>
          <w:szCs w:val="20"/>
        </w:rPr>
      </w:pPr>
      <w:r w:rsidRPr="00A13EB0">
        <w:rPr>
          <w:rFonts w:ascii="Verdana" w:hAnsi="Verdana" w:cs="Verdana"/>
          <w:b w:val="0"/>
          <w:sz w:val="20"/>
          <w:szCs w:val="20"/>
        </w:rPr>
        <w:t>8.5.</w:t>
      </w:r>
      <w:r w:rsidRPr="00A13EB0">
        <w:rPr>
          <w:rFonts w:ascii="Verdana" w:hAnsi="Verdana" w:cs="Verdana"/>
          <w:b w:val="0"/>
          <w:sz w:val="20"/>
          <w:szCs w:val="20"/>
        </w:rPr>
        <w:tab/>
        <w:t>Wykonawca nie podlega wykluczeniu, jeżeli zamawiający, uwzględniając wagę i szczególne okoliczności czynu wykonawcy, uzna za wystarczające dowody przedstawione na podstawie pkt. 8.4 IDW.</w:t>
      </w:r>
    </w:p>
    <w:p w:rsidR="00BF2E79" w:rsidRPr="00A13EB0" w:rsidRDefault="00BF2E79" w:rsidP="00BF2E79">
      <w:pPr>
        <w:pStyle w:val="Tekstpodstawowy2"/>
        <w:ind w:left="709" w:hanging="709"/>
        <w:rPr>
          <w:rFonts w:ascii="Verdana" w:hAnsi="Verdana" w:cs="Verdana"/>
          <w:b w:val="0"/>
          <w:sz w:val="20"/>
          <w:szCs w:val="20"/>
        </w:rPr>
      </w:pPr>
      <w:r w:rsidRPr="00A13EB0">
        <w:rPr>
          <w:rFonts w:ascii="Verdana" w:hAnsi="Verdana" w:cs="Verdana"/>
          <w:b w:val="0"/>
          <w:sz w:val="20"/>
          <w:szCs w:val="20"/>
        </w:rPr>
        <w:t>8.6.</w:t>
      </w:r>
      <w:r w:rsidRPr="00A13EB0">
        <w:rPr>
          <w:rFonts w:ascii="Verdana" w:hAnsi="Verdana" w:cs="Verdana"/>
          <w:b w:val="0"/>
          <w:sz w:val="20"/>
          <w:szCs w:val="20"/>
        </w:rPr>
        <w:tab/>
        <w:t>Zamawiający może wykluczyć wykonawcę na każdym etapie postępowania o udzielenie zamówienia.</w:t>
      </w:r>
    </w:p>
    <w:p w:rsidR="00B8439F" w:rsidRPr="00A13EB0" w:rsidRDefault="00B8439F" w:rsidP="00BE245A">
      <w:pPr>
        <w:ind w:left="709"/>
        <w:jc w:val="both"/>
        <w:rPr>
          <w:rFonts w:ascii="Verdana" w:hAnsi="Verdana" w:cs="Verdana"/>
          <w:sz w:val="20"/>
          <w:szCs w:val="20"/>
        </w:rPr>
      </w:pPr>
    </w:p>
    <w:p w:rsidR="006A7820" w:rsidRPr="00A13EB0" w:rsidRDefault="006A7820" w:rsidP="006A7820">
      <w:pPr>
        <w:ind w:left="720" w:hanging="720"/>
        <w:jc w:val="both"/>
        <w:rPr>
          <w:rFonts w:ascii="Verdana" w:hAnsi="Verdana" w:cs="Verdana"/>
          <w:b/>
          <w:sz w:val="20"/>
          <w:szCs w:val="20"/>
        </w:rPr>
      </w:pPr>
      <w:r w:rsidRPr="00A13EB0">
        <w:rPr>
          <w:rFonts w:ascii="Verdana" w:hAnsi="Verdana" w:cs="Verdana"/>
          <w:b/>
          <w:sz w:val="20"/>
          <w:szCs w:val="20"/>
        </w:rPr>
        <w:t xml:space="preserve">9. </w:t>
      </w:r>
      <w:r w:rsidRPr="00A13EB0">
        <w:rPr>
          <w:rFonts w:ascii="Verdana" w:hAnsi="Verdana" w:cs="Verdana"/>
          <w:b/>
          <w:sz w:val="20"/>
          <w:szCs w:val="20"/>
        </w:rPr>
        <w:tab/>
      </w:r>
      <w:r w:rsidRPr="00A13EB0">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rsidR="006A7820" w:rsidRPr="00A13EB0" w:rsidRDefault="006A7820" w:rsidP="006A7820">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Pr="00A13EB0">
        <w:rPr>
          <w:rFonts w:ascii="Verdana" w:hAnsi="Verdana" w:cs="Verdana"/>
          <w:b w:val="0"/>
          <w:sz w:val="20"/>
          <w:szCs w:val="20"/>
        </w:rPr>
        <w:tab/>
        <w:t>Do oferty Wykonawca zobowiązany jest dołączyć aktualne na dzie</w:t>
      </w:r>
      <w:r w:rsidR="00633DCF" w:rsidRPr="00A13EB0">
        <w:rPr>
          <w:rFonts w:ascii="Verdana" w:hAnsi="Verdana" w:cs="Verdana"/>
          <w:b w:val="0"/>
          <w:sz w:val="20"/>
          <w:szCs w:val="20"/>
        </w:rPr>
        <w:t xml:space="preserve">ń składania ofert oświadczenie </w:t>
      </w:r>
      <w:r w:rsidRPr="00A13EB0">
        <w:rPr>
          <w:rFonts w:ascii="Verdana" w:hAnsi="Verdana" w:cs="Verdana"/>
          <w:b w:val="0"/>
          <w:sz w:val="20"/>
          <w:szCs w:val="20"/>
        </w:rPr>
        <w:t>stanowiące wstępne potwierdzenie, że Wykonawca:</w:t>
      </w:r>
    </w:p>
    <w:p w:rsidR="00633DCF" w:rsidRPr="00A13EB0" w:rsidRDefault="00633DCF" w:rsidP="00633DCF">
      <w:pPr>
        <w:pStyle w:val="Tekstpodstawowy2"/>
        <w:tabs>
          <w:tab w:val="left" w:pos="1134"/>
        </w:tabs>
        <w:ind w:left="709"/>
        <w:rPr>
          <w:rFonts w:ascii="Verdana" w:hAnsi="Verdana" w:cs="Verdana"/>
          <w:b w:val="0"/>
          <w:sz w:val="20"/>
          <w:szCs w:val="20"/>
        </w:rPr>
      </w:pPr>
      <w:r w:rsidRPr="00A13EB0">
        <w:rPr>
          <w:rFonts w:ascii="Verdana" w:hAnsi="Verdana" w:cs="Verdana"/>
          <w:b w:val="0"/>
          <w:bCs w:val="0"/>
          <w:sz w:val="20"/>
          <w:szCs w:val="20"/>
        </w:rPr>
        <w:t>a)</w:t>
      </w:r>
      <w:r w:rsidRPr="00A13EB0">
        <w:rPr>
          <w:rFonts w:ascii="Verdana" w:hAnsi="Verdana" w:cs="Verdana"/>
          <w:b w:val="0"/>
          <w:bCs w:val="0"/>
          <w:sz w:val="20"/>
          <w:szCs w:val="20"/>
        </w:rPr>
        <w:tab/>
      </w:r>
      <w:r w:rsidRPr="00A13EB0">
        <w:rPr>
          <w:rFonts w:ascii="Verdana" w:hAnsi="Verdana" w:cs="Verdana"/>
          <w:b w:val="0"/>
          <w:sz w:val="20"/>
          <w:szCs w:val="20"/>
        </w:rPr>
        <w:t>nie podlega wykluczeniu;</w:t>
      </w:r>
    </w:p>
    <w:p w:rsidR="00633DCF" w:rsidRPr="00A13EB0" w:rsidRDefault="00633DCF" w:rsidP="00633DCF">
      <w:pPr>
        <w:pStyle w:val="Tekstpodstawowy2"/>
        <w:tabs>
          <w:tab w:val="left" w:pos="1134"/>
        </w:tabs>
        <w:ind w:left="709"/>
        <w:rPr>
          <w:rFonts w:ascii="Verdana" w:hAnsi="Verdana" w:cs="Verdana"/>
          <w:b w:val="0"/>
          <w:sz w:val="20"/>
          <w:szCs w:val="20"/>
        </w:rPr>
      </w:pPr>
      <w:r w:rsidRPr="00A13EB0">
        <w:rPr>
          <w:rFonts w:ascii="Verdana" w:hAnsi="Verdana" w:cs="Verdana"/>
          <w:b w:val="0"/>
          <w:bCs w:val="0"/>
          <w:sz w:val="20"/>
          <w:szCs w:val="20"/>
        </w:rPr>
        <w:t>b)</w:t>
      </w:r>
      <w:r w:rsidRPr="00A13EB0">
        <w:rPr>
          <w:rFonts w:ascii="Verdana" w:hAnsi="Verdana" w:cs="Verdana"/>
          <w:b w:val="0"/>
          <w:bCs w:val="0"/>
          <w:sz w:val="20"/>
          <w:szCs w:val="20"/>
        </w:rPr>
        <w:tab/>
      </w:r>
      <w:r w:rsidRPr="00A13EB0">
        <w:rPr>
          <w:rFonts w:ascii="Verdana" w:hAnsi="Verdana" w:cs="Verdana"/>
          <w:b w:val="0"/>
          <w:sz w:val="20"/>
          <w:szCs w:val="20"/>
        </w:rPr>
        <w:t>spełnia warunki udziału w postępowaniu.</w:t>
      </w:r>
    </w:p>
    <w:p w:rsidR="00633DCF" w:rsidRPr="00A13EB0" w:rsidRDefault="00633DCF" w:rsidP="00633DCF">
      <w:pPr>
        <w:pStyle w:val="Tekstpodstawowy2"/>
        <w:ind w:left="709" w:hanging="709"/>
        <w:rPr>
          <w:rFonts w:ascii="Verdana" w:hAnsi="Verdana" w:cs="Verdana"/>
          <w:b w:val="0"/>
          <w:sz w:val="20"/>
          <w:szCs w:val="20"/>
        </w:rPr>
      </w:pPr>
      <w:r w:rsidRPr="00A13EB0">
        <w:rPr>
          <w:rFonts w:ascii="Verdana" w:hAnsi="Verdana" w:cs="Verdana"/>
          <w:b w:val="0"/>
          <w:sz w:val="20"/>
          <w:szCs w:val="20"/>
        </w:rPr>
        <w:t>9.2.</w:t>
      </w:r>
      <w:r w:rsidRPr="00A13EB0">
        <w:rPr>
          <w:rFonts w:ascii="Verdana" w:hAnsi="Verdana" w:cs="Verdana"/>
          <w:b w:val="0"/>
          <w:sz w:val="20"/>
          <w:szCs w:val="20"/>
        </w:rPr>
        <w:tab/>
        <w:t>Oświadczenie, o którym mowa w pkt 9.1. IDW Wykonawca zobowiązany jest złożyć w formie jednolitego dokumentu sporządzonego zgodnie z wzorem standardowego formularza określonego w rozporządzeniu wykonawczym Komisji Europejskiej wydanym na podstawie art. 59 ust. 2 dyrektywy 2014/24/UE, zwanego dalej „jednolitym dokumentem”.</w:t>
      </w:r>
    </w:p>
    <w:p w:rsidR="00771BD5" w:rsidRDefault="00771BD5" w:rsidP="00633DCF">
      <w:pPr>
        <w:pStyle w:val="Tekstpodstawowy2"/>
        <w:ind w:left="709"/>
        <w:rPr>
          <w:rFonts w:ascii="Verdana" w:hAnsi="Verdana" w:cs="Verdana"/>
          <w:b w:val="0"/>
          <w:sz w:val="20"/>
          <w:szCs w:val="20"/>
        </w:rPr>
      </w:pPr>
      <w:r>
        <w:rPr>
          <w:rFonts w:ascii="Verdana" w:hAnsi="Verdana" w:cs="Verdana"/>
          <w:b w:val="0"/>
          <w:sz w:val="20"/>
          <w:szCs w:val="20"/>
        </w:rPr>
        <w:t xml:space="preserve">Wykonawca, który powołuje się na zasoby </w:t>
      </w:r>
      <w:r w:rsidR="00D2707F">
        <w:rPr>
          <w:rFonts w:ascii="Verdana" w:hAnsi="Verdana" w:cs="Verdana"/>
          <w:b w:val="0"/>
          <w:sz w:val="20"/>
          <w:szCs w:val="20"/>
        </w:rPr>
        <w:t xml:space="preserve">innych </w:t>
      </w:r>
      <w:r>
        <w:rPr>
          <w:rFonts w:ascii="Verdana" w:hAnsi="Verdana" w:cs="Verdana"/>
          <w:b w:val="0"/>
          <w:sz w:val="20"/>
          <w:szCs w:val="20"/>
        </w:rPr>
        <w:t>podmiotów</w:t>
      </w:r>
      <w:r w:rsidR="00D2707F">
        <w:rPr>
          <w:rFonts w:ascii="Verdana" w:hAnsi="Verdana" w:cs="Verdana"/>
          <w:b w:val="0"/>
          <w:sz w:val="20"/>
          <w:szCs w:val="20"/>
        </w:rPr>
        <w:t>, w celu wykazania braku istnienia wobec nich podstaw wykluczenia oraz spełniania, w zakresie w jakim powołuje się na ich zasoby, warunków udziału  w postępowaniu, składa także jednolite dokumenty dotyczące tych podmiotów.</w:t>
      </w:r>
      <w:r>
        <w:rPr>
          <w:rFonts w:ascii="Verdana" w:hAnsi="Verdana" w:cs="Verdana"/>
          <w:b w:val="0"/>
          <w:sz w:val="20"/>
          <w:szCs w:val="20"/>
        </w:rPr>
        <w:t xml:space="preserve"> </w:t>
      </w:r>
    </w:p>
    <w:p w:rsidR="00633DCF" w:rsidRDefault="00FA6A07" w:rsidP="00633DCF">
      <w:pPr>
        <w:pStyle w:val="Tekstpodstawowy2"/>
        <w:ind w:left="709"/>
        <w:rPr>
          <w:rFonts w:ascii="Verdana" w:hAnsi="Verdana" w:cs="Verdana"/>
          <w:b w:val="0"/>
          <w:sz w:val="20"/>
          <w:szCs w:val="20"/>
        </w:rPr>
      </w:pPr>
      <w:r w:rsidRPr="00A13EB0">
        <w:rPr>
          <w:rFonts w:ascii="Verdana" w:hAnsi="Verdana" w:cs="Verdana"/>
          <w:b w:val="0"/>
          <w:sz w:val="20"/>
          <w:szCs w:val="20"/>
        </w:rPr>
        <w:t xml:space="preserve">Jednolity dokument wypełniony przez Zamawiającego w zakresie Części I </w:t>
      </w:r>
      <w:r w:rsidR="007C02E8" w:rsidRPr="00A13EB0">
        <w:rPr>
          <w:rFonts w:ascii="Verdana" w:hAnsi="Verdana" w:cs="Verdana"/>
          <w:b w:val="0"/>
          <w:sz w:val="20"/>
          <w:szCs w:val="20"/>
        </w:rPr>
        <w:t>zostanie zamieszczony na stronie internetowej Zamawiającego wraz z niniejszą IDW.</w:t>
      </w:r>
    </w:p>
    <w:p w:rsidR="006744D4" w:rsidRPr="00A13EB0" w:rsidRDefault="007133B9" w:rsidP="00633DCF">
      <w:pPr>
        <w:pStyle w:val="Tekstpodstawowy2"/>
        <w:ind w:left="709"/>
        <w:rPr>
          <w:rFonts w:ascii="Verdana" w:hAnsi="Verdana" w:cs="Verdana"/>
          <w:b w:val="0"/>
          <w:sz w:val="20"/>
          <w:szCs w:val="20"/>
        </w:rPr>
      </w:pPr>
      <w:r>
        <w:rPr>
          <w:rFonts w:ascii="Verdana" w:hAnsi="Verdana" w:cs="Verdana"/>
          <w:b w:val="0"/>
          <w:sz w:val="20"/>
          <w:szCs w:val="20"/>
        </w:rPr>
        <w:lastRenderedPageBreak/>
        <w:t>W</w:t>
      </w:r>
      <w:r w:rsidRPr="007133B9">
        <w:rPr>
          <w:rFonts w:ascii="Verdana" w:hAnsi="Verdana" w:cs="Verdana"/>
          <w:b w:val="0"/>
          <w:sz w:val="20"/>
          <w:szCs w:val="20"/>
        </w:rPr>
        <w:t>ykonawca</w:t>
      </w:r>
      <w:r>
        <w:rPr>
          <w:rFonts w:ascii="Verdana" w:hAnsi="Verdana" w:cs="Verdana"/>
          <w:b w:val="0"/>
          <w:sz w:val="20"/>
          <w:szCs w:val="20"/>
        </w:rPr>
        <w:t xml:space="preserve"> wypełniając jednolity dokument</w:t>
      </w:r>
      <w:r w:rsidRPr="007133B9">
        <w:rPr>
          <w:rFonts w:ascii="Verdana" w:hAnsi="Verdana" w:cs="Verdana"/>
          <w:b w:val="0"/>
          <w:sz w:val="20"/>
          <w:szCs w:val="20"/>
        </w:rPr>
        <w:t xml:space="preserve"> wykonawca</w:t>
      </w:r>
      <w:r w:rsidR="008A31AC">
        <w:rPr>
          <w:rFonts w:ascii="Verdana" w:hAnsi="Verdana" w:cs="Verdana"/>
          <w:b w:val="0"/>
          <w:sz w:val="20"/>
          <w:szCs w:val="20"/>
        </w:rPr>
        <w:t>,</w:t>
      </w:r>
      <w:r w:rsidRPr="007133B9">
        <w:rPr>
          <w:rFonts w:ascii="Verdana" w:hAnsi="Verdana" w:cs="Verdana"/>
          <w:b w:val="0"/>
          <w:sz w:val="20"/>
          <w:szCs w:val="20"/>
        </w:rPr>
        <w:t xml:space="preserve"> może ograniczyć się do wypełnienia sekcji </w:t>
      </w:r>
      <w:r w:rsidRPr="007133B9">
        <w:rPr>
          <w:rFonts w:ascii="Verdana" w:hAnsi="Verdana" w:cs="Verdana"/>
          <w:b w:val="0"/>
          <w:sz w:val="20"/>
          <w:szCs w:val="20"/>
        </w:rPr>
        <w:sym w:font="Symbol" w:char="F061"/>
      </w:r>
      <w:r w:rsidRPr="007133B9">
        <w:rPr>
          <w:rFonts w:ascii="Verdana" w:hAnsi="Verdana" w:cs="Verdana"/>
          <w:b w:val="0"/>
          <w:sz w:val="20"/>
          <w:szCs w:val="20"/>
        </w:rPr>
        <w:t xml:space="preserve"> w części IV i nie musi wypełniać żadnej z pozostałych sekcji w części IV</w:t>
      </w:r>
      <w:r w:rsidR="008A31AC">
        <w:rPr>
          <w:rFonts w:ascii="Verdana" w:hAnsi="Verdana" w:cs="Verdana"/>
          <w:b w:val="0"/>
          <w:sz w:val="20"/>
          <w:szCs w:val="20"/>
        </w:rPr>
        <w:t xml:space="preserve">. </w:t>
      </w:r>
    </w:p>
    <w:p w:rsidR="00FA6A07" w:rsidRPr="00A13EB0" w:rsidRDefault="00FA6A07" w:rsidP="00FA6A07">
      <w:pPr>
        <w:pStyle w:val="Tekstpodstawowy2"/>
        <w:ind w:left="709" w:hanging="709"/>
        <w:rPr>
          <w:rFonts w:ascii="Verdana" w:hAnsi="Verdana" w:cs="Verdana"/>
          <w:b w:val="0"/>
          <w:sz w:val="20"/>
          <w:szCs w:val="20"/>
        </w:rPr>
      </w:pPr>
      <w:r w:rsidRPr="00A13EB0">
        <w:rPr>
          <w:rFonts w:ascii="Verdana" w:hAnsi="Verdana" w:cs="Verdana"/>
          <w:b w:val="0"/>
          <w:sz w:val="20"/>
          <w:szCs w:val="20"/>
        </w:rPr>
        <w:t>9.3.</w:t>
      </w:r>
      <w:r w:rsidRPr="00A13EB0">
        <w:rPr>
          <w:rFonts w:ascii="Verdana" w:hAnsi="Verdana" w:cs="Verdana"/>
          <w:b w:val="0"/>
          <w:sz w:val="20"/>
          <w:szCs w:val="20"/>
        </w:rPr>
        <w:tab/>
        <w:t>Wykonawca, w terminie 3 dni od dnia zamieszczenia na stronie internetowej informacji, o której mowa w art. 86 ust. 5</w:t>
      </w:r>
      <w:r w:rsidR="000B51F7" w:rsidRPr="00A13EB0">
        <w:rPr>
          <w:rFonts w:ascii="Verdana" w:hAnsi="Verdana" w:cs="Verdana"/>
          <w:b w:val="0"/>
          <w:sz w:val="20"/>
          <w:szCs w:val="20"/>
        </w:rPr>
        <w:t xml:space="preserve"> ustawy </w:t>
      </w:r>
      <w:proofErr w:type="spellStart"/>
      <w:r w:rsidR="000B51F7" w:rsidRPr="00A13EB0">
        <w:rPr>
          <w:rFonts w:ascii="Verdana" w:hAnsi="Verdana" w:cs="Verdana"/>
          <w:b w:val="0"/>
          <w:sz w:val="20"/>
          <w:szCs w:val="20"/>
        </w:rPr>
        <w:t>Pzp</w:t>
      </w:r>
      <w:proofErr w:type="spellEnd"/>
      <w:r w:rsidRPr="00A13EB0">
        <w:rPr>
          <w:rFonts w:ascii="Verdana" w:hAnsi="Verdana" w:cs="Verdana"/>
          <w:b w:val="0"/>
          <w:sz w:val="20"/>
          <w:szCs w:val="20"/>
        </w:rPr>
        <w:t xml:space="preserve">, przekazuje zamawiającemu oświadczenie o przynależności lub braku przynależności do tej samej grupy kapitałowej, o której mowa w art. 24 ust. 1 pkt 23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 Wraz ze złożeniem oświadczenia, wykonawca może przedstawić dowody, że powiązania z innym wykonawcą nie prowadzą do zakłócenia konkurencji w postępowaniu o udzielenie zamówienia.</w:t>
      </w:r>
    </w:p>
    <w:p w:rsidR="00FA6A07" w:rsidRPr="00A13EB0" w:rsidRDefault="00FA6A07" w:rsidP="00FA6A07">
      <w:pPr>
        <w:pStyle w:val="Tekstpodstawowy2"/>
        <w:ind w:left="709" w:hanging="709"/>
        <w:rPr>
          <w:rFonts w:ascii="Verdana" w:hAnsi="Verdana" w:cs="Verdana"/>
          <w:b w:val="0"/>
          <w:sz w:val="20"/>
          <w:szCs w:val="20"/>
        </w:rPr>
      </w:pPr>
      <w:r w:rsidRPr="00A13EB0">
        <w:rPr>
          <w:rFonts w:ascii="Verdana" w:hAnsi="Verdana" w:cs="Verdana"/>
          <w:b w:val="0"/>
          <w:sz w:val="20"/>
          <w:szCs w:val="20"/>
        </w:rPr>
        <w:t>9.4.</w:t>
      </w:r>
      <w:r w:rsidRPr="00A13EB0">
        <w:rPr>
          <w:rFonts w:ascii="Verdana" w:hAnsi="Verdana" w:cs="Verdana"/>
          <w:b w:val="0"/>
          <w:sz w:val="20"/>
          <w:szCs w:val="20"/>
        </w:rPr>
        <w:tab/>
        <w:t>Zamawiający przed udzieleniem zamówienia, wezwie wykonawcę, którego oferta została oceniona najwyżej, do złożenia w wyznaczonym, nie krótszym niż 10 dni</w:t>
      </w:r>
      <w:r w:rsidRPr="00A13EB0">
        <w:rPr>
          <w:rFonts w:ascii="Verdana" w:hAnsi="Verdana" w:cs="Verdana"/>
          <w:b w:val="0"/>
          <w:i/>
          <w:sz w:val="20"/>
          <w:szCs w:val="20"/>
        </w:rPr>
        <w:t xml:space="preserve">, </w:t>
      </w:r>
      <w:r w:rsidRPr="00A13EB0">
        <w:rPr>
          <w:rFonts w:ascii="Verdana" w:hAnsi="Verdana" w:cs="Verdana"/>
          <w:b w:val="0"/>
          <w:sz w:val="20"/>
          <w:szCs w:val="20"/>
        </w:rPr>
        <w:t xml:space="preserve">terminie aktualnych na dzień złożenia oświadczeń lub dokumentów, potwierdzających okoliczności, o których mowa w art. 25 ust. 1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w:t>
      </w:r>
    </w:p>
    <w:p w:rsidR="00FA6A07" w:rsidRPr="00A13EB0" w:rsidRDefault="00FA6A07" w:rsidP="00FA6A07">
      <w:pPr>
        <w:pStyle w:val="Tekstpodstawowy2"/>
        <w:ind w:left="709" w:hanging="709"/>
        <w:rPr>
          <w:rFonts w:ascii="Verdana" w:hAnsi="Verdana" w:cs="Verdana"/>
          <w:b w:val="0"/>
          <w:sz w:val="20"/>
          <w:szCs w:val="20"/>
        </w:rPr>
      </w:pPr>
      <w:r w:rsidRPr="00A13EB0">
        <w:rPr>
          <w:rFonts w:ascii="Verdana" w:hAnsi="Verdana" w:cs="Verdana"/>
          <w:b w:val="0"/>
          <w:sz w:val="20"/>
          <w:szCs w:val="20"/>
        </w:rPr>
        <w:t>9.5.</w:t>
      </w:r>
      <w:r w:rsidRPr="00A13EB0">
        <w:rPr>
          <w:rFonts w:ascii="Verdana" w:hAnsi="Verdana" w:cs="Verdana"/>
          <w:b w:val="0"/>
          <w:sz w:val="20"/>
          <w:szCs w:val="20"/>
        </w:rPr>
        <w:tab/>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rsidR="00FA6A07" w:rsidRPr="00A13EB0" w:rsidRDefault="00FA6A07" w:rsidP="00FA6A07">
      <w:pPr>
        <w:pStyle w:val="Tekstpodstawowy2"/>
        <w:ind w:left="709" w:hanging="709"/>
        <w:rPr>
          <w:rFonts w:ascii="Verdana" w:hAnsi="Verdana" w:cs="Verdana"/>
          <w:b w:val="0"/>
          <w:sz w:val="20"/>
          <w:szCs w:val="20"/>
        </w:rPr>
      </w:pPr>
      <w:r w:rsidRPr="00A13EB0">
        <w:rPr>
          <w:rFonts w:ascii="Verdana" w:hAnsi="Verdana" w:cs="Verdana"/>
          <w:b w:val="0"/>
          <w:sz w:val="20"/>
          <w:szCs w:val="20"/>
        </w:rPr>
        <w:t>9.6.</w:t>
      </w:r>
      <w:r w:rsidRPr="00A13EB0">
        <w:rPr>
          <w:rFonts w:ascii="Verdana" w:hAnsi="Verdana" w:cs="Verdana"/>
          <w:b w:val="0"/>
          <w:sz w:val="20"/>
          <w:szCs w:val="20"/>
        </w:rPr>
        <w:tab/>
        <w:t xml:space="preserve">Zamawiający, zgodnie z art. 24 aa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 w pierwszej kolejności dokona oceny ofert, a następnie zbada czy wykonawca, którego oferta została oceniona jako najkorzystniejsza nie podlega wykluczeniu oraz spełnia warunki udziału w postępowaniu.</w:t>
      </w:r>
    </w:p>
    <w:p w:rsidR="00FA6A07" w:rsidRPr="00A13EB0" w:rsidRDefault="00FA6A07" w:rsidP="00FA6A07">
      <w:pPr>
        <w:pStyle w:val="Tekstpodstawowy2"/>
        <w:ind w:left="709" w:hanging="709"/>
        <w:rPr>
          <w:rFonts w:ascii="Verdana" w:hAnsi="Verdana" w:cs="Verdana"/>
          <w:b w:val="0"/>
          <w:sz w:val="20"/>
          <w:szCs w:val="20"/>
        </w:rPr>
      </w:pPr>
      <w:r w:rsidRPr="00A13EB0">
        <w:rPr>
          <w:rFonts w:ascii="Verdana" w:hAnsi="Verdana" w:cs="Verdana"/>
          <w:b w:val="0"/>
          <w:sz w:val="20"/>
          <w:szCs w:val="20"/>
        </w:rPr>
        <w:t>9.7.</w:t>
      </w:r>
      <w:r w:rsidRPr="00A13EB0">
        <w:rPr>
          <w:rFonts w:ascii="Verdana" w:hAnsi="Verdana" w:cs="Verdana"/>
          <w:b w:val="0"/>
          <w:sz w:val="20"/>
          <w:szCs w:val="20"/>
        </w:rPr>
        <w:tab/>
        <w:t xml:space="preserve">Na wezwanie zamawiającego Wykonawca zobowiązany jest złożyć </w:t>
      </w:r>
      <w:r w:rsidRPr="00A13EB0">
        <w:rPr>
          <w:rFonts w:ascii="Verdana" w:hAnsi="Verdana" w:cs="Verdana"/>
          <w:b w:val="0"/>
          <w:sz w:val="20"/>
          <w:szCs w:val="20"/>
          <w:u w:val="single"/>
        </w:rPr>
        <w:t>następujące oświadczenia lub dokumenty</w:t>
      </w:r>
      <w:r w:rsidRPr="00A13EB0">
        <w:rPr>
          <w:rFonts w:ascii="Verdana" w:hAnsi="Verdana" w:cs="Verdana"/>
          <w:b w:val="0"/>
          <w:sz w:val="20"/>
          <w:szCs w:val="20"/>
        </w:rPr>
        <w:t>:</w:t>
      </w:r>
    </w:p>
    <w:p w:rsidR="008E2AAA" w:rsidRPr="00A13EB0" w:rsidRDefault="0011309A">
      <w:pPr>
        <w:pStyle w:val="Tekstpodstawowy2"/>
        <w:ind w:left="851" w:hanging="851"/>
        <w:rPr>
          <w:rFonts w:ascii="Verdana" w:hAnsi="Verdana" w:cs="Verdana"/>
          <w:b w:val="0"/>
          <w:sz w:val="20"/>
          <w:szCs w:val="20"/>
        </w:rPr>
      </w:pPr>
      <w:r w:rsidRPr="00A13EB0">
        <w:rPr>
          <w:rFonts w:ascii="Verdana" w:hAnsi="Verdana" w:cs="Verdana"/>
          <w:b w:val="0"/>
          <w:sz w:val="20"/>
          <w:szCs w:val="20"/>
        </w:rPr>
        <w:t>9.7.</w:t>
      </w:r>
      <w:r w:rsidR="00FA6A07" w:rsidRPr="00A13EB0">
        <w:rPr>
          <w:rFonts w:ascii="Verdana" w:hAnsi="Verdana" w:cs="Verdana"/>
          <w:b w:val="0"/>
          <w:bCs w:val="0"/>
          <w:sz w:val="20"/>
          <w:szCs w:val="20"/>
        </w:rPr>
        <w:t>1</w:t>
      </w:r>
      <w:r w:rsidR="008E2AAA" w:rsidRPr="00A13EB0">
        <w:rPr>
          <w:rFonts w:ascii="Verdana" w:hAnsi="Verdana" w:cs="Verdana"/>
          <w:b w:val="0"/>
          <w:bCs w:val="0"/>
          <w:sz w:val="20"/>
          <w:szCs w:val="20"/>
        </w:rPr>
        <w:t>.1</w:t>
      </w:r>
      <w:r w:rsidR="00FA6A07" w:rsidRPr="00A13EB0">
        <w:rPr>
          <w:rFonts w:ascii="Verdana" w:hAnsi="Verdana" w:cs="Verdana"/>
          <w:b w:val="0"/>
          <w:bCs w:val="0"/>
          <w:sz w:val="20"/>
          <w:szCs w:val="20"/>
        </w:rPr>
        <w:tab/>
      </w:r>
      <w:r w:rsidR="008E2AAA" w:rsidRPr="00A13EB0">
        <w:rPr>
          <w:rFonts w:ascii="Verdana" w:hAnsi="Verdana" w:cs="Verdana"/>
          <w:b w:val="0"/>
          <w:sz w:val="20"/>
          <w:szCs w:val="20"/>
        </w:rPr>
        <w:t>W celu potwierdzenia spełniania przez wykonawcę warunków udziału w postępowaniu:</w:t>
      </w:r>
    </w:p>
    <w:p w:rsidR="00804EAA" w:rsidRPr="00CE4C8C" w:rsidRDefault="009658FB" w:rsidP="009C1C4B">
      <w:pPr>
        <w:pStyle w:val="Tekstpodstawowy2"/>
        <w:numPr>
          <w:ilvl w:val="0"/>
          <w:numId w:val="4"/>
        </w:numPr>
        <w:rPr>
          <w:rFonts w:ascii="Verdana" w:hAnsi="Verdana" w:cs="Verdana"/>
          <w:b w:val="0"/>
          <w:sz w:val="20"/>
          <w:szCs w:val="20"/>
        </w:rPr>
      </w:pPr>
      <w:r>
        <w:rPr>
          <w:rFonts w:ascii="Verdana" w:hAnsi="Verdana" w:cs="Verdana"/>
          <w:b w:val="0"/>
          <w:sz w:val="20"/>
          <w:szCs w:val="20"/>
        </w:rPr>
        <w:t>w</w:t>
      </w:r>
      <w:r w:rsidR="000337CD" w:rsidRPr="000F6A14">
        <w:rPr>
          <w:rFonts w:ascii="Verdana" w:hAnsi="Verdana" w:cs="Verdana"/>
          <w:b w:val="0"/>
          <w:sz w:val="20"/>
          <w:szCs w:val="20"/>
        </w:rPr>
        <w:t xml:space="preserve">ykaz </w:t>
      </w:r>
      <w:r w:rsidR="00E40763">
        <w:rPr>
          <w:rFonts w:ascii="Verdana" w:hAnsi="Verdana" w:cs="Verdana"/>
          <w:b w:val="0"/>
          <w:sz w:val="20"/>
          <w:szCs w:val="20"/>
        </w:rPr>
        <w:t>dostaw</w:t>
      </w:r>
      <w:r w:rsidR="00F23FAC" w:rsidRPr="000F6A14">
        <w:rPr>
          <w:rFonts w:ascii="Verdana" w:hAnsi="Verdana" w:cs="Verdana"/>
          <w:b w:val="0"/>
          <w:sz w:val="20"/>
          <w:szCs w:val="20"/>
        </w:rPr>
        <w:t xml:space="preserve"> </w:t>
      </w:r>
      <w:r w:rsidR="000337CD" w:rsidRPr="000F6A14">
        <w:rPr>
          <w:rFonts w:ascii="Verdana" w:hAnsi="Verdana" w:cs="Verdana"/>
          <w:b w:val="0"/>
          <w:sz w:val="20"/>
          <w:szCs w:val="20"/>
        </w:rPr>
        <w:t>wykonanych, a w przypadku świadczeń okresowych lub</w:t>
      </w:r>
      <w:r w:rsidR="00971205" w:rsidRPr="000F6A14">
        <w:rPr>
          <w:rFonts w:ascii="Verdana" w:hAnsi="Verdana" w:cs="Verdana"/>
          <w:b w:val="0"/>
          <w:sz w:val="20"/>
          <w:szCs w:val="20"/>
        </w:rPr>
        <w:t xml:space="preserve"> ciągłych również wykonywanych, </w:t>
      </w:r>
      <w:r w:rsidR="000337CD" w:rsidRPr="000F6A14">
        <w:rPr>
          <w:rFonts w:ascii="Verdana" w:hAnsi="Verdana" w:cs="Verdana"/>
          <w:b w:val="0"/>
          <w:sz w:val="20"/>
          <w:szCs w:val="20"/>
        </w:rPr>
        <w:t>w okresie ostatnich 3 lat przed upływem terminu składania ofert</w:t>
      </w:r>
      <w:r w:rsidR="00971205" w:rsidRPr="000F6A14">
        <w:rPr>
          <w:rFonts w:ascii="Verdana" w:hAnsi="Verdana" w:cs="Verdana"/>
          <w:b w:val="0"/>
          <w:sz w:val="20"/>
          <w:szCs w:val="20"/>
        </w:rPr>
        <w:t xml:space="preserve">, </w:t>
      </w:r>
      <w:r w:rsidR="000337CD" w:rsidRPr="000F6A14">
        <w:rPr>
          <w:rFonts w:ascii="Verdana" w:hAnsi="Verdana" w:cs="Verdana"/>
          <w:b w:val="0"/>
          <w:sz w:val="20"/>
          <w:szCs w:val="20"/>
        </w:rPr>
        <w:t>a jeżeli okres prowadzenia działalności jest krótszy – w tym okresie, wraz z pod</w:t>
      </w:r>
      <w:r w:rsidR="00971205" w:rsidRPr="000F6A14">
        <w:rPr>
          <w:rFonts w:ascii="Verdana" w:hAnsi="Verdana" w:cs="Verdana"/>
          <w:b w:val="0"/>
          <w:sz w:val="20"/>
          <w:szCs w:val="20"/>
        </w:rPr>
        <w:t xml:space="preserve">aniem ich wartości, przedmiotu, </w:t>
      </w:r>
      <w:r w:rsidR="000337CD" w:rsidRPr="000F6A14">
        <w:rPr>
          <w:rFonts w:ascii="Verdana" w:hAnsi="Verdana" w:cs="Verdana"/>
          <w:b w:val="0"/>
          <w:sz w:val="20"/>
          <w:szCs w:val="20"/>
        </w:rPr>
        <w:t xml:space="preserve">dat </w:t>
      </w:r>
      <w:r w:rsidR="000337CD" w:rsidRPr="00CE4C8C">
        <w:rPr>
          <w:rFonts w:ascii="Verdana" w:hAnsi="Verdana" w:cs="Verdana"/>
          <w:b w:val="0"/>
          <w:sz w:val="20"/>
          <w:szCs w:val="20"/>
        </w:rPr>
        <w:t xml:space="preserve">wykonania i podmiotów, na rzecz których </w:t>
      </w:r>
      <w:r w:rsidR="005B328C" w:rsidRPr="00CE4C8C">
        <w:rPr>
          <w:rFonts w:ascii="Verdana" w:hAnsi="Verdana" w:cs="Verdana"/>
          <w:b w:val="0"/>
          <w:sz w:val="20"/>
          <w:szCs w:val="20"/>
        </w:rPr>
        <w:t>dostawy</w:t>
      </w:r>
      <w:r w:rsidR="00F23FAC" w:rsidRPr="00CE4C8C">
        <w:rPr>
          <w:rFonts w:ascii="Verdana" w:hAnsi="Verdana" w:cs="Verdana"/>
          <w:b w:val="0"/>
          <w:sz w:val="20"/>
          <w:szCs w:val="20"/>
        </w:rPr>
        <w:t xml:space="preserve"> </w:t>
      </w:r>
      <w:r w:rsidR="000337CD" w:rsidRPr="00CE4C8C">
        <w:rPr>
          <w:rFonts w:ascii="Verdana" w:hAnsi="Verdana" w:cs="Verdana"/>
          <w:b w:val="0"/>
          <w:sz w:val="20"/>
          <w:szCs w:val="20"/>
        </w:rPr>
        <w:t>zostały wykonane, oraz załączeniem dowodów</w:t>
      </w:r>
      <w:r w:rsidR="00971205" w:rsidRPr="00CE4C8C">
        <w:rPr>
          <w:rFonts w:ascii="Verdana" w:hAnsi="Verdana" w:cs="Verdana"/>
          <w:b w:val="0"/>
          <w:sz w:val="20"/>
          <w:szCs w:val="20"/>
        </w:rPr>
        <w:t xml:space="preserve"> </w:t>
      </w:r>
      <w:r w:rsidR="000337CD" w:rsidRPr="00CE4C8C">
        <w:rPr>
          <w:rFonts w:ascii="Verdana" w:hAnsi="Verdana" w:cs="Verdana"/>
          <w:b w:val="0"/>
          <w:sz w:val="20"/>
          <w:szCs w:val="20"/>
        </w:rPr>
        <w:t xml:space="preserve">określających czy te </w:t>
      </w:r>
      <w:r w:rsidR="005B328C" w:rsidRPr="00CE4C8C">
        <w:rPr>
          <w:rFonts w:ascii="Verdana" w:hAnsi="Verdana" w:cs="Verdana"/>
          <w:b w:val="0"/>
          <w:sz w:val="20"/>
          <w:szCs w:val="20"/>
        </w:rPr>
        <w:t>dostawy</w:t>
      </w:r>
      <w:r w:rsidR="00F23FAC" w:rsidRPr="00CE4C8C">
        <w:rPr>
          <w:rFonts w:ascii="Verdana" w:hAnsi="Verdana" w:cs="Verdana"/>
          <w:b w:val="0"/>
          <w:sz w:val="20"/>
          <w:szCs w:val="20"/>
        </w:rPr>
        <w:t xml:space="preserve"> </w:t>
      </w:r>
      <w:r w:rsidR="000337CD" w:rsidRPr="00CE4C8C">
        <w:rPr>
          <w:rFonts w:ascii="Verdana" w:hAnsi="Verdana" w:cs="Verdana"/>
          <w:b w:val="0"/>
          <w:sz w:val="20"/>
          <w:szCs w:val="20"/>
        </w:rPr>
        <w:t>zostały wykonane lub są wykonywane należycie</w:t>
      </w:r>
      <w:r w:rsidR="00804EAA" w:rsidRPr="00CE4C8C">
        <w:rPr>
          <w:rFonts w:ascii="Verdana" w:hAnsi="Verdana" w:cs="Verdana"/>
          <w:b w:val="0"/>
          <w:sz w:val="20"/>
          <w:szCs w:val="20"/>
        </w:rPr>
        <w:t>.</w:t>
      </w:r>
    </w:p>
    <w:p w:rsidR="009658FB" w:rsidRPr="00CE4C8C" w:rsidRDefault="00804EAA" w:rsidP="00F77040">
      <w:pPr>
        <w:pStyle w:val="Tekstpodstawowy2"/>
        <w:ind w:left="1211"/>
        <w:rPr>
          <w:rFonts w:ascii="Verdana" w:hAnsi="Verdana" w:cs="Verdana"/>
          <w:b w:val="0"/>
          <w:sz w:val="20"/>
          <w:szCs w:val="20"/>
        </w:rPr>
      </w:pPr>
      <w:r w:rsidRPr="00CE4C8C">
        <w:rPr>
          <w:rFonts w:ascii="Verdana" w:hAnsi="Verdana" w:cs="Verdana"/>
          <w:b w:val="0"/>
          <w:sz w:val="20"/>
          <w:szCs w:val="20"/>
        </w:rPr>
        <w:t>P</w:t>
      </w:r>
      <w:r w:rsidR="000337CD" w:rsidRPr="00CE4C8C">
        <w:rPr>
          <w:rFonts w:ascii="Verdana" w:hAnsi="Verdana" w:cs="Verdana"/>
          <w:b w:val="0"/>
          <w:sz w:val="20"/>
          <w:szCs w:val="20"/>
        </w:rPr>
        <w:t>rzy czym dowodami,</w:t>
      </w:r>
      <w:r w:rsidR="00971205" w:rsidRPr="00CE4C8C">
        <w:rPr>
          <w:rFonts w:ascii="Verdana" w:hAnsi="Verdana" w:cs="Verdana"/>
          <w:b w:val="0"/>
          <w:sz w:val="20"/>
          <w:szCs w:val="20"/>
        </w:rPr>
        <w:t xml:space="preserve"> </w:t>
      </w:r>
      <w:r w:rsidR="000337CD" w:rsidRPr="00CE4C8C">
        <w:rPr>
          <w:rFonts w:ascii="Verdana" w:hAnsi="Verdana" w:cs="Verdana"/>
          <w:b w:val="0"/>
          <w:sz w:val="20"/>
          <w:szCs w:val="20"/>
        </w:rPr>
        <w:t>o których mowa, są referencje bądź inne dokumenty wystawione przez podmiot, na r</w:t>
      </w:r>
      <w:r w:rsidR="00971205" w:rsidRPr="00CE4C8C">
        <w:rPr>
          <w:rFonts w:ascii="Verdana" w:hAnsi="Verdana" w:cs="Verdana"/>
          <w:b w:val="0"/>
          <w:sz w:val="20"/>
          <w:szCs w:val="20"/>
        </w:rPr>
        <w:t xml:space="preserve">zecz którego </w:t>
      </w:r>
      <w:r w:rsidR="00B37BCE" w:rsidRPr="00CE4C8C">
        <w:rPr>
          <w:rFonts w:ascii="Verdana" w:hAnsi="Verdana" w:cs="Verdana"/>
          <w:b w:val="0"/>
          <w:sz w:val="20"/>
          <w:szCs w:val="20"/>
        </w:rPr>
        <w:t>dostawy</w:t>
      </w:r>
      <w:r w:rsidR="00971205" w:rsidRPr="00CE4C8C">
        <w:rPr>
          <w:rFonts w:ascii="Verdana" w:hAnsi="Verdana" w:cs="Verdana"/>
          <w:b w:val="0"/>
          <w:sz w:val="20"/>
          <w:szCs w:val="20"/>
        </w:rPr>
        <w:t xml:space="preserve"> </w:t>
      </w:r>
      <w:r w:rsidR="000337CD" w:rsidRPr="00CE4C8C">
        <w:rPr>
          <w:rFonts w:ascii="Verdana" w:hAnsi="Verdana" w:cs="Verdana"/>
          <w:b w:val="0"/>
          <w:sz w:val="20"/>
          <w:szCs w:val="20"/>
        </w:rPr>
        <w:t>były wykonywane, a w przypadku świadczeń okresowych lub ciągłych są wykonywane, a jeż</w:t>
      </w:r>
      <w:r w:rsidR="00971205" w:rsidRPr="00CE4C8C">
        <w:rPr>
          <w:rFonts w:ascii="Verdana" w:hAnsi="Verdana" w:cs="Verdana"/>
          <w:b w:val="0"/>
          <w:sz w:val="20"/>
          <w:szCs w:val="20"/>
        </w:rPr>
        <w:t xml:space="preserve">eli z uzasadnionej przyczyny </w:t>
      </w:r>
      <w:r w:rsidR="000337CD" w:rsidRPr="00CE4C8C">
        <w:rPr>
          <w:rFonts w:ascii="Verdana" w:hAnsi="Verdana" w:cs="Verdana"/>
          <w:b w:val="0"/>
          <w:sz w:val="20"/>
          <w:szCs w:val="20"/>
        </w:rPr>
        <w:t>o obiektywnym charakterze wykonawca nie jest w stanie uzyskać tych dokum</w:t>
      </w:r>
      <w:r w:rsidR="00971205" w:rsidRPr="00CE4C8C">
        <w:rPr>
          <w:rFonts w:ascii="Verdana" w:hAnsi="Verdana" w:cs="Verdana"/>
          <w:b w:val="0"/>
          <w:sz w:val="20"/>
          <w:szCs w:val="20"/>
        </w:rPr>
        <w:t xml:space="preserve">entów – oświadczenie wykonawcy; </w:t>
      </w:r>
      <w:r w:rsidR="000337CD" w:rsidRPr="00CE4C8C">
        <w:rPr>
          <w:rFonts w:ascii="Verdana" w:hAnsi="Verdana" w:cs="Verdana"/>
          <w:b w:val="0"/>
          <w:sz w:val="20"/>
          <w:szCs w:val="20"/>
        </w:rPr>
        <w:t>w przypadku świadczeń okresowych lub ciągłych nadal wykonywanych referencje bąd</w:t>
      </w:r>
      <w:r w:rsidR="00971205" w:rsidRPr="00CE4C8C">
        <w:rPr>
          <w:rFonts w:ascii="Verdana" w:hAnsi="Verdana" w:cs="Verdana"/>
          <w:b w:val="0"/>
          <w:sz w:val="20"/>
          <w:szCs w:val="20"/>
        </w:rPr>
        <w:t xml:space="preserve">ź inne dokumenty potwierdzające </w:t>
      </w:r>
      <w:r w:rsidR="000337CD" w:rsidRPr="00CE4C8C">
        <w:rPr>
          <w:rFonts w:ascii="Verdana" w:hAnsi="Verdana" w:cs="Verdana"/>
          <w:b w:val="0"/>
          <w:sz w:val="20"/>
          <w:szCs w:val="20"/>
        </w:rPr>
        <w:t>ich należyte wykonywanie powinny być wydane nie wcześniej niż 3</w:t>
      </w:r>
      <w:r w:rsidR="00971205" w:rsidRPr="00CE4C8C">
        <w:rPr>
          <w:rFonts w:ascii="Verdana" w:hAnsi="Verdana" w:cs="Verdana"/>
          <w:b w:val="0"/>
          <w:sz w:val="20"/>
          <w:szCs w:val="20"/>
        </w:rPr>
        <w:t xml:space="preserve"> miesiące przed upływem terminu </w:t>
      </w:r>
      <w:r w:rsidR="000337CD" w:rsidRPr="00CE4C8C">
        <w:rPr>
          <w:rFonts w:ascii="Verdana" w:hAnsi="Verdana" w:cs="Verdana"/>
          <w:b w:val="0"/>
          <w:sz w:val="20"/>
          <w:szCs w:val="20"/>
        </w:rPr>
        <w:t>składania ofert albo wniosków o dopuszczenie do udziału w postępowaniu;</w:t>
      </w:r>
    </w:p>
    <w:p w:rsidR="00B91D09" w:rsidRPr="009B0016" w:rsidRDefault="00EB2E1B" w:rsidP="00196FA9">
      <w:pPr>
        <w:pStyle w:val="Tekstpodstawowy2"/>
        <w:ind w:left="851" w:hanging="851"/>
        <w:rPr>
          <w:rFonts w:ascii="Verdana" w:hAnsi="Verdana" w:cs="Verdana"/>
          <w:b w:val="0"/>
          <w:sz w:val="20"/>
          <w:szCs w:val="20"/>
        </w:rPr>
      </w:pPr>
      <w:r w:rsidRPr="00CE4C8C">
        <w:rPr>
          <w:rFonts w:ascii="Verdana" w:hAnsi="Verdana" w:cs="Verdana"/>
          <w:b w:val="0"/>
          <w:sz w:val="20"/>
          <w:szCs w:val="20"/>
        </w:rPr>
        <w:t>9.7.1.2</w:t>
      </w:r>
      <w:r w:rsidR="005C23B1" w:rsidRPr="00CE4C8C">
        <w:rPr>
          <w:rFonts w:ascii="Verdana" w:hAnsi="Verdana" w:cs="Verdana"/>
          <w:b w:val="0"/>
        </w:rPr>
        <w:t xml:space="preserve"> </w:t>
      </w:r>
      <w:r w:rsidR="00196FA9" w:rsidRPr="00CE4C8C">
        <w:rPr>
          <w:rFonts w:ascii="Verdana" w:hAnsi="Verdana" w:cs="Verdana"/>
          <w:b w:val="0"/>
        </w:rPr>
        <w:tab/>
      </w:r>
      <w:r w:rsidR="009B0016" w:rsidRPr="00CE4C8C">
        <w:rPr>
          <w:rFonts w:ascii="Verdana" w:hAnsi="Verdana" w:cs="Verdana"/>
          <w:b w:val="0"/>
          <w:sz w:val="20"/>
          <w:szCs w:val="20"/>
        </w:rPr>
        <w:t xml:space="preserve">W celu potwierdzenia spełnienia przez Wykonawcę minimalnych wymagań dotyczących oferowanych urządzeń Zamawiający na potwierdzenie parametrów technicznych i funkcjonalnych wymaga złożenia </w:t>
      </w:r>
      <w:r w:rsidR="001A2B99">
        <w:rPr>
          <w:rFonts w:ascii="Verdana" w:hAnsi="Verdana" w:cs="Verdana"/>
          <w:b w:val="0"/>
          <w:sz w:val="20"/>
          <w:szCs w:val="20"/>
        </w:rPr>
        <w:t xml:space="preserve">na wezwanie, o którym mowa w </w:t>
      </w:r>
      <w:r w:rsidR="001A2B99" w:rsidRPr="008A7793">
        <w:rPr>
          <w:rFonts w:ascii="Verdana" w:hAnsi="Verdana" w:cs="Verdana"/>
          <w:b w:val="0"/>
          <w:sz w:val="20"/>
          <w:szCs w:val="20"/>
        </w:rPr>
        <w:t>art. 26 ust. 1 ustawy</w:t>
      </w:r>
      <w:r w:rsidR="001A2B99">
        <w:rPr>
          <w:rFonts w:ascii="Verdana" w:hAnsi="Verdana" w:cs="Verdana"/>
          <w:b w:val="0"/>
          <w:sz w:val="20"/>
          <w:szCs w:val="20"/>
        </w:rPr>
        <w:t>,</w:t>
      </w:r>
      <w:r w:rsidR="009B0016" w:rsidRPr="00CE4C8C">
        <w:rPr>
          <w:rFonts w:ascii="Verdana" w:hAnsi="Verdana" w:cs="Verdana"/>
          <w:b w:val="0"/>
          <w:sz w:val="20"/>
          <w:szCs w:val="20"/>
        </w:rPr>
        <w:t xml:space="preserve"> p</w:t>
      </w:r>
      <w:r w:rsidR="009B0016">
        <w:rPr>
          <w:rFonts w:ascii="Verdana" w:hAnsi="Verdana" w:cs="Verdana"/>
          <w:b w:val="0"/>
          <w:sz w:val="20"/>
          <w:szCs w:val="20"/>
        </w:rPr>
        <w:t>rotokołów</w:t>
      </w:r>
      <w:r w:rsidR="009B0016" w:rsidRPr="009B0016">
        <w:rPr>
          <w:rFonts w:ascii="Verdana" w:hAnsi="Verdana" w:cs="Verdana"/>
          <w:b w:val="0"/>
          <w:sz w:val="20"/>
          <w:szCs w:val="20"/>
        </w:rPr>
        <w:t xml:space="preserve"> z przeprowadzonych testów</w:t>
      </w:r>
      <w:r w:rsidR="00013B2B" w:rsidRPr="00013B2B">
        <w:t xml:space="preserve"> </w:t>
      </w:r>
      <w:proofErr w:type="spellStart"/>
      <w:r w:rsidR="00013B2B" w:rsidRPr="00013B2B">
        <w:rPr>
          <w:rFonts w:ascii="Verdana" w:hAnsi="Verdana" w:cs="Verdana"/>
          <w:b w:val="0"/>
          <w:sz w:val="20"/>
          <w:szCs w:val="20"/>
        </w:rPr>
        <w:t>BAPCo</w:t>
      </w:r>
      <w:proofErr w:type="spellEnd"/>
      <w:r w:rsidR="00013B2B" w:rsidRPr="00013B2B">
        <w:rPr>
          <w:rFonts w:ascii="Verdana" w:hAnsi="Verdana" w:cs="Verdana"/>
          <w:b w:val="0"/>
          <w:sz w:val="20"/>
          <w:szCs w:val="20"/>
        </w:rPr>
        <w:t xml:space="preserve">® </w:t>
      </w:r>
      <w:proofErr w:type="spellStart"/>
      <w:r w:rsidR="00013B2B">
        <w:rPr>
          <w:rFonts w:ascii="Verdana" w:hAnsi="Verdana" w:cs="Verdana"/>
          <w:b w:val="0"/>
          <w:sz w:val="20"/>
          <w:szCs w:val="20"/>
        </w:rPr>
        <w:t>Sys</w:t>
      </w:r>
      <w:r w:rsidR="00013B2B" w:rsidRPr="00013B2B">
        <w:rPr>
          <w:rFonts w:ascii="Verdana" w:hAnsi="Verdana" w:cs="Verdana"/>
          <w:b w:val="0"/>
          <w:sz w:val="20"/>
          <w:szCs w:val="20"/>
        </w:rPr>
        <w:t>Mark</w:t>
      </w:r>
      <w:proofErr w:type="spellEnd"/>
      <w:r w:rsidR="00013B2B" w:rsidRPr="00013B2B">
        <w:rPr>
          <w:rFonts w:ascii="Verdana" w:hAnsi="Verdana" w:cs="Verdana"/>
          <w:b w:val="0"/>
          <w:sz w:val="20"/>
          <w:szCs w:val="20"/>
        </w:rPr>
        <w:t>® 2014</w:t>
      </w:r>
      <w:r w:rsidR="00013B2B">
        <w:rPr>
          <w:rFonts w:ascii="Verdana" w:hAnsi="Verdana" w:cs="Verdana"/>
          <w:b w:val="0"/>
          <w:sz w:val="20"/>
          <w:szCs w:val="20"/>
        </w:rPr>
        <w:t xml:space="preserve"> oraz</w:t>
      </w:r>
      <w:r w:rsidR="009B0016" w:rsidRPr="009B0016">
        <w:rPr>
          <w:rFonts w:ascii="Verdana" w:hAnsi="Verdana" w:cs="Verdana"/>
          <w:b w:val="0"/>
          <w:sz w:val="20"/>
          <w:szCs w:val="20"/>
        </w:rPr>
        <w:t xml:space="preserve"> </w:t>
      </w:r>
      <w:proofErr w:type="spellStart"/>
      <w:r w:rsidR="009B0016" w:rsidRPr="009B0016">
        <w:rPr>
          <w:rFonts w:ascii="Verdana" w:hAnsi="Verdana" w:cs="Verdana"/>
          <w:b w:val="0"/>
          <w:sz w:val="20"/>
          <w:szCs w:val="20"/>
        </w:rPr>
        <w:t>BAPCo</w:t>
      </w:r>
      <w:proofErr w:type="spellEnd"/>
      <w:r w:rsidR="009B0016" w:rsidRPr="009B0016">
        <w:rPr>
          <w:rFonts w:ascii="Verdana" w:hAnsi="Verdana" w:cs="Verdana"/>
          <w:b w:val="0"/>
          <w:sz w:val="20"/>
          <w:szCs w:val="20"/>
        </w:rPr>
        <w:t xml:space="preserve">® </w:t>
      </w:r>
      <w:proofErr w:type="spellStart"/>
      <w:r w:rsidR="009B0016" w:rsidRPr="009B0016">
        <w:rPr>
          <w:rFonts w:ascii="Verdana" w:hAnsi="Verdana" w:cs="Verdana"/>
          <w:b w:val="0"/>
          <w:sz w:val="20"/>
          <w:szCs w:val="20"/>
        </w:rPr>
        <w:t>MobileMark</w:t>
      </w:r>
      <w:proofErr w:type="spellEnd"/>
      <w:r w:rsidR="009B0016" w:rsidRPr="009B0016">
        <w:rPr>
          <w:rFonts w:ascii="Verdana" w:hAnsi="Verdana" w:cs="Verdana"/>
          <w:b w:val="0"/>
          <w:sz w:val="20"/>
          <w:szCs w:val="20"/>
        </w:rPr>
        <w:t xml:space="preserve">® 2014 dla </w:t>
      </w:r>
      <w:r w:rsidR="003F7281">
        <w:rPr>
          <w:rFonts w:ascii="Verdana" w:hAnsi="Verdana" w:cs="Verdana"/>
          <w:b w:val="0"/>
          <w:sz w:val="20"/>
          <w:szCs w:val="20"/>
        </w:rPr>
        <w:t>oferowanych</w:t>
      </w:r>
      <w:r w:rsidR="009B0016" w:rsidRPr="009B0016">
        <w:rPr>
          <w:rFonts w:ascii="Verdana" w:hAnsi="Verdana" w:cs="Verdana"/>
          <w:b w:val="0"/>
          <w:sz w:val="20"/>
          <w:szCs w:val="20"/>
        </w:rPr>
        <w:t xml:space="preserve"> urządzeń </w:t>
      </w:r>
      <w:r w:rsidR="009B0016" w:rsidRPr="009B0016">
        <w:rPr>
          <w:rFonts w:ascii="Verdana" w:hAnsi="Verdana" w:cs="Verdana"/>
          <w:b w:val="0"/>
          <w:sz w:val="20"/>
          <w:szCs w:val="20"/>
        </w:rPr>
        <w:lastRenderedPageBreak/>
        <w:t xml:space="preserve">(zgodnie z wymaganiami wskazanymi w Opisie Przedmiotu Zamówienia). Protokół z przeprowadzonych testów powinien mieć formę wydruku komputerowego poświadczonego przez wykonawcę, że został on utworzony za pomocą oprogramowania licencjonowanego przez </w:t>
      </w:r>
      <w:proofErr w:type="spellStart"/>
      <w:r w:rsidR="009B0016" w:rsidRPr="009B0016">
        <w:rPr>
          <w:rFonts w:ascii="Verdana" w:hAnsi="Verdana" w:cs="Verdana"/>
          <w:b w:val="0"/>
          <w:sz w:val="20"/>
          <w:szCs w:val="20"/>
        </w:rPr>
        <w:t>BAPCo</w:t>
      </w:r>
      <w:proofErr w:type="spellEnd"/>
      <w:r w:rsidR="009B0016" w:rsidRPr="009B0016">
        <w:rPr>
          <w:rFonts w:ascii="Verdana" w:hAnsi="Verdana" w:cs="Verdana"/>
          <w:b w:val="0"/>
          <w:sz w:val="20"/>
          <w:szCs w:val="20"/>
        </w:rPr>
        <w:t>, a jego treść nie została w żaden sposób zmieniona. Zamawiający dopuszcza, by ww. protokół sporządzony był w języku angielskim.</w:t>
      </w:r>
    </w:p>
    <w:p w:rsidR="00EB2E1B" w:rsidRPr="009658FB" w:rsidRDefault="00B91D09" w:rsidP="00196FA9">
      <w:pPr>
        <w:pStyle w:val="Tekstpodstawowy2"/>
        <w:ind w:left="851" w:hanging="851"/>
        <w:rPr>
          <w:rFonts w:ascii="Verdana" w:hAnsi="Verdana" w:cs="Verdana"/>
          <w:b w:val="0"/>
          <w:sz w:val="20"/>
          <w:szCs w:val="20"/>
        </w:rPr>
      </w:pPr>
      <w:r>
        <w:rPr>
          <w:rFonts w:ascii="Verdana" w:hAnsi="Verdana" w:cs="Verdana"/>
          <w:b w:val="0"/>
          <w:sz w:val="20"/>
          <w:szCs w:val="20"/>
        </w:rPr>
        <w:t xml:space="preserve">9.7.1.3 </w:t>
      </w:r>
      <w:r w:rsidR="00B57DE0" w:rsidRPr="009658FB">
        <w:rPr>
          <w:rFonts w:ascii="Verdana" w:hAnsi="Verdana" w:cs="Verdana"/>
          <w:b w:val="0"/>
          <w:sz w:val="20"/>
          <w:szCs w:val="20"/>
        </w:rPr>
        <w:t xml:space="preserve">Jeżeli wykaz, oświadczenia lub inne złożone przez wykonawcę dokumenty budzą wątpliwości zamawiającego, może on zwrócić się bezpośrednio do właściwego podmiotu, na rzecz którego </w:t>
      </w:r>
      <w:r w:rsidR="005B328C">
        <w:rPr>
          <w:rFonts w:ascii="Verdana" w:hAnsi="Verdana" w:cs="Verdana"/>
          <w:b w:val="0"/>
          <w:sz w:val="20"/>
          <w:szCs w:val="20"/>
        </w:rPr>
        <w:t>dostawy</w:t>
      </w:r>
      <w:r w:rsidR="00B57DE0" w:rsidRPr="009658FB">
        <w:rPr>
          <w:rFonts w:ascii="Verdana" w:hAnsi="Verdana" w:cs="Verdana"/>
          <w:b w:val="0"/>
          <w:sz w:val="20"/>
          <w:szCs w:val="20"/>
        </w:rPr>
        <w:t xml:space="preserve"> były wykonane, o dodatkowe informacje lub dokumenty w tym zakresie</w:t>
      </w:r>
      <w:r w:rsidR="00EB2E1B" w:rsidRPr="009658FB">
        <w:rPr>
          <w:rFonts w:ascii="Verdana" w:hAnsi="Verdana" w:cs="Verdana"/>
          <w:b w:val="0"/>
          <w:sz w:val="20"/>
          <w:szCs w:val="20"/>
        </w:rPr>
        <w:t>.</w:t>
      </w:r>
    </w:p>
    <w:p w:rsidR="009E6166" w:rsidRPr="00A13EB0" w:rsidRDefault="0019214A" w:rsidP="007376C2">
      <w:pPr>
        <w:pStyle w:val="Tekstpodstawowy2"/>
        <w:ind w:left="851" w:hanging="851"/>
        <w:rPr>
          <w:rFonts w:ascii="Verdana" w:hAnsi="Verdana" w:cs="Verdana"/>
          <w:b w:val="0"/>
          <w:sz w:val="20"/>
          <w:szCs w:val="20"/>
        </w:rPr>
      </w:pPr>
      <w:r w:rsidRPr="00A13EB0">
        <w:rPr>
          <w:rFonts w:ascii="Verdana" w:hAnsi="Verdana" w:cs="Verdana"/>
          <w:b w:val="0"/>
          <w:sz w:val="20"/>
          <w:szCs w:val="20"/>
        </w:rPr>
        <w:t>9.7.</w:t>
      </w:r>
      <w:r w:rsidR="005C23B1">
        <w:rPr>
          <w:rFonts w:ascii="Verdana" w:hAnsi="Verdana" w:cs="Verdana"/>
          <w:b w:val="0"/>
          <w:sz w:val="20"/>
          <w:szCs w:val="20"/>
        </w:rPr>
        <w:t>1.</w:t>
      </w:r>
      <w:r w:rsidR="00B91D09">
        <w:rPr>
          <w:rFonts w:ascii="Verdana" w:hAnsi="Verdana" w:cs="Verdana"/>
          <w:b w:val="0"/>
          <w:sz w:val="20"/>
          <w:szCs w:val="20"/>
        </w:rPr>
        <w:t>4</w:t>
      </w:r>
      <w:r w:rsidRPr="00A13EB0">
        <w:rPr>
          <w:rFonts w:ascii="Verdana" w:hAnsi="Verdana" w:cs="Verdana"/>
          <w:b w:val="0"/>
          <w:sz w:val="20"/>
          <w:szCs w:val="20"/>
        </w:rPr>
        <w:tab/>
        <w:t>Jeżeli treść informacji przekazanych przez wykonawcę w jednolitym dokumencie odpowiada zakresowi informacji, których zamawiający wymaga poprzez żądanie dokumentów</w:t>
      </w:r>
      <w:r w:rsidR="009E6166" w:rsidRPr="00A13EB0">
        <w:rPr>
          <w:rFonts w:ascii="Verdana" w:hAnsi="Verdana" w:cs="Verdana"/>
          <w:b w:val="0"/>
          <w:bCs w:val="0"/>
          <w:sz w:val="20"/>
          <w:szCs w:val="20"/>
        </w:rPr>
        <w:t xml:space="preserve"> potwierdzających </w:t>
      </w:r>
      <w:r w:rsidR="009E6166" w:rsidRPr="00A13EB0">
        <w:rPr>
          <w:rFonts w:ascii="Verdana" w:hAnsi="Verdana" w:cs="Verdana"/>
          <w:b w:val="0"/>
          <w:sz w:val="20"/>
          <w:szCs w:val="20"/>
        </w:rPr>
        <w:t>spełnianie przez wykonawcę warunków udziału w postępowaniu oraz brak podstaw wykluczenia</w:t>
      </w:r>
      <w:r w:rsidRPr="00A13EB0">
        <w:rPr>
          <w:rFonts w:ascii="Verdana" w:hAnsi="Verdana" w:cs="Verdana"/>
          <w:b w:val="0"/>
          <w:sz w:val="20"/>
          <w:szCs w:val="20"/>
        </w:rPr>
        <w:t>, zamawiający może odstąpić od żądania tych dokumentów od wykonawcy. W takim przypadku dowodem spełniania przez wykonawcę warunków udziału w postępowaniu oraz braku podstaw wykluczenia są odpowiednie informacje przekazane przez wykonawcę lub odpowiednio przez podmioty, na których zdolnościach lub sytuacji wykonawca polega na zasadach określonych w art. 22a ustawy</w:t>
      </w:r>
      <w:r w:rsidR="009E6166" w:rsidRPr="00A13EB0">
        <w:rPr>
          <w:rFonts w:ascii="Verdana" w:hAnsi="Verdana" w:cs="Verdana"/>
          <w:b w:val="0"/>
          <w:sz w:val="20"/>
          <w:szCs w:val="20"/>
        </w:rPr>
        <w:t xml:space="preserve"> </w:t>
      </w:r>
      <w:proofErr w:type="spellStart"/>
      <w:r w:rsidR="009E6166" w:rsidRPr="00A13EB0">
        <w:rPr>
          <w:rFonts w:ascii="Verdana" w:hAnsi="Verdana" w:cs="Verdana"/>
          <w:b w:val="0"/>
          <w:sz w:val="20"/>
          <w:szCs w:val="20"/>
        </w:rPr>
        <w:t>Pzp</w:t>
      </w:r>
      <w:proofErr w:type="spellEnd"/>
      <w:r w:rsidRPr="00A13EB0">
        <w:rPr>
          <w:rFonts w:ascii="Verdana" w:hAnsi="Verdana" w:cs="Verdana"/>
          <w:b w:val="0"/>
          <w:sz w:val="20"/>
          <w:szCs w:val="20"/>
        </w:rPr>
        <w:t>, w jed</w:t>
      </w:r>
      <w:r w:rsidR="009E6166" w:rsidRPr="00A13EB0">
        <w:rPr>
          <w:rFonts w:ascii="Verdana" w:hAnsi="Verdana" w:cs="Verdana"/>
          <w:b w:val="0"/>
          <w:sz w:val="20"/>
          <w:szCs w:val="20"/>
        </w:rPr>
        <w:t>nolitym</w:t>
      </w:r>
      <w:r w:rsidRPr="00A13EB0">
        <w:rPr>
          <w:rFonts w:ascii="Verdana" w:hAnsi="Verdana" w:cs="Verdana"/>
          <w:b w:val="0"/>
          <w:sz w:val="20"/>
          <w:szCs w:val="20"/>
        </w:rPr>
        <w:t xml:space="preserve"> dokumencie.</w:t>
      </w:r>
    </w:p>
    <w:p w:rsidR="00FA6A07" w:rsidRPr="00A13EB0" w:rsidRDefault="0011309A" w:rsidP="00FD5425">
      <w:pPr>
        <w:pStyle w:val="Tekstpodstawowy2"/>
        <w:ind w:left="705" w:hanging="705"/>
        <w:rPr>
          <w:rFonts w:ascii="Verdana" w:hAnsi="Verdana" w:cs="Verdana"/>
          <w:b w:val="0"/>
          <w:sz w:val="20"/>
          <w:szCs w:val="20"/>
        </w:rPr>
      </w:pPr>
      <w:r w:rsidRPr="00A13EB0">
        <w:rPr>
          <w:rFonts w:ascii="Verdana" w:hAnsi="Verdana" w:cs="Verdana"/>
          <w:b w:val="0"/>
          <w:sz w:val="20"/>
          <w:szCs w:val="20"/>
        </w:rPr>
        <w:t>9.7.</w:t>
      </w:r>
      <w:r w:rsidR="00FA6A07" w:rsidRPr="00A13EB0">
        <w:rPr>
          <w:rFonts w:ascii="Verdana" w:hAnsi="Verdana" w:cs="Verdana"/>
          <w:b w:val="0"/>
          <w:bCs w:val="0"/>
          <w:sz w:val="20"/>
          <w:szCs w:val="20"/>
        </w:rPr>
        <w:t>2</w:t>
      </w:r>
      <w:r w:rsidR="00FA6A07" w:rsidRPr="00A13EB0">
        <w:rPr>
          <w:rFonts w:ascii="Verdana" w:hAnsi="Verdana" w:cs="Verdana"/>
          <w:b w:val="0"/>
          <w:bCs w:val="0"/>
          <w:sz w:val="20"/>
          <w:szCs w:val="20"/>
        </w:rPr>
        <w:tab/>
      </w:r>
      <w:r w:rsidR="00FA6A07" w:rsidRPr="00A13EB0">
        <w:rPr>
          <w:rFonts w:ascii="Verdana" w:hAnsi="Verdana" w:cs="Verdana"/>
          <w:b w:val="0"/>
          <w:sz w:val="20"/>
          <w:szCs w:val="20"/>
        </w:rPr>
        <w:t xml:space="preserve">W celu potwierdzenia braku podstaw do wykluczenia wykonawcy z udziału </w:t>
      </w:r>
      <w:r w:rsidR="00320C44" w:rsidRPr="00A13EB0">
        <w:rPr>
          <w:rFonts w:ascii="Verdana" w:hAnsi="Verdana" w:cs="Verdana"/>
          <w:b w:val="0"/>
          <w:sz w:val="20"/>
          <w:szCs w:val="20"/>
        </w:rPr>
        <w:br/>
      </w:r>
      <w:r w:rsidR="00FA6A07" w:rsidRPr="00A13EB0">
        <w:rPr>
          <w:rFonts w:ascii="Verdana" w:hAnsi="Verdana" w:cs="Verdana"/>
          <w:b w:val="0"/>
          <w:sz w:val="20"/>
          <w:szCs w:val="20"/>
        </w:rPr>
        <w:t>w postępowaniu:</w:t>
      </w:r>
    </w:p>
    <w:p w:rsidR="0011309A" w:rsidRPr="00A13EB0" w:rsidRDefault="00C36338" w:rsidP="009C1C4B">
      <w:pPr>
        <w:pStyle w:val="Tekstpodstawowy2"/>
        <w:numPr>
          <w:ilvl w:val="0"/>
          <w:numId w:val="3"/>
        </w:numPr>
        <w:rPr>
          <w:rFonts w:ascii="Verdana" w:hAnsi="Verdana" w:cs="Verdana"/>
          <w:b w:val="0"/>
          <w:sz w:val="20"/>
        </w:rPr>
      </w:pPr>
      <w:r w:rsidRPr="00A13EB0">
        <w:rPr>
          <w:rFonts w:ascii="Verdana" w:hAnsi="Verdana" w:cs="Verdana"/>
          <w:b w:val="0"/>
          <w:sz w:val="20"/>
        </w:rPr>
        <w:t xml:space="preserve">informację z Krajowego Rejestru Karnego w zakresie określonym w art. 24 ust. 1 pkt 13, 14 i 21 ustawy </w:t>
      </w:r>
      <w:proofErr w:type="spellStart"/>
      <w:r w:rsidRPr="00A13EB0">
        <w:rPr>
          <w:rFonts w:ascii="Verdana" w:hAnsi="Verdana" w:cs="Verdana"/>
          <w:b w:val="0"/>
          <w:sz w:val="20"/>
        </w:rPr>
        <w:t>Pzp</w:t>
      </w:r>
      <w:proofErr w:type="spellEnd"/>
      <w:r w:rsidRPr="00A13EB0">
        <w:rPr>
          <w:rFonts w:ascii="Verdana" w:hAnsi="Verdana" w:cs="Verdana"/>
          <w:b w:val="0"/>
          <w:sz w:val="20"/>
        </w:rPr>
        <w:t xml:space="preserve"> oraz, odnośnie skazania za wykroczenie na karę aresztu, w zakresie określonym przez zamawiającego na podstawie art. 24 ust. 5 pkt 5 i 6 ustawy </w:t>
      </w:r>
      <w:proofErr w:type="spellStart"/>
      <w:r w:rsidRPr="00A13EB0">
        <w:rPr>
          <w:rFonts w:ascii="Verdana" w:hAnsi="Verdana" w:cs="Verdana"/>
          <w:b w:val="0"/>
          <w:sz w:val="20"/>
        </w:rPr>
        <w:t>Pzp</w:t>
      </w:r>
      <w:proofErr w:type="spellEnd"/>
      <w:r w:rsidRPr="00A13EB0">
        <w:rPr>
          <w:rFonts w:ascii="Verdana" w:hAnsi="Verdana" w:cs="Verdana"/>
          <w:b w:val="0"/>
          <w:sz w:val="20"/>
        </w:rPr>
        <w:t>, wystawionej nie wcześniej niż 6 miesięcy przed upływem terminu składania ofert</w:t>
      </w:r>
      <w:r w:rsidR="0011309A" w:rsidRPr="00A13EB0">
        <w:rPr>
          <w:rFonts w:ascii="Verdana" w:hAnsi="Verdana" w:cs="Verdana"/>
          <w:b w:val="0"/>
          <w:sz w:val="20"/>
        </w:rPr>
        <w:t>;</w:t>
      </w:r>
      <w:r w:rsidR="0011309A" w:rsidRPr="00A13EB0" w:rsidDel="0011309A">
        <w:rPr>
          <w:rFonts w:ascii="Verdana" w:hAnsi="Verdana" w:cs="Verdana"/>
          <w:b w:val="0"/>
          <w:sz w:val="20"/>
        </w:rPr>
        <w:t xml:space="preserve"> </w:t>
      </w:r>
    </w:p>
    <w:p w:rsidR="0011309A" w:rsidRPr="00A13EB0" w:rsidRDefault="0011309A" w:rsidP="009C1C4B">
      <w:pPr>
        <w:pStyle w:val="Tekstpodstawowy2"/>
        <w:numPr>
          <w:ilvl w:val="0"/>
          <w:numId w:val="3"/>
        </w:numPr>
        <w:rPr>
          <w:rFonts w:ascii="Verdana" w:hAnsi="Verdana" w:cs="Verdana"/>
          <w:b w:val="0"/>
          <w:sz w:val="20"/>
        </w:rPr>
      </w:pPr>
      <w:r w:rsidRPr="00A13EB0">
        <w:rPr>
          <w:rFonts w:ascii="Verdana" w:hAnsi="Verdana" w:cs="Verdana"/>
          <w:b w:val="0"/>
          <w:sz w:val="20"/>
        </w:rPr>
        <w:t>zaświadczeni</w:t>
      </w:r>
      <w:r w:rsidR="008E2AAA" w:rsidRPr="00A13EB0">
        <w:rPr>
          <w:rFonts w:ascii="Verdana" w:hAnsi="Verdana" w:cs="Verdana"/>
          <w:b w:val="0"/>
          <w:sz w:val="20"/>
        </w:rPr>
        <w:t>e</w:t>
      </w:r>
      <w:r w:rsidRPr="00A13EB0">
        <w:rPr>
          <w:rFonts w:ascii="Verdana" w:hAnsi="Verdana" w:cs="Verdana"/>
          <w:b w:val="0"/>
          <w:sz w:val="20"/>
        </w:rPr>
        <w:t xml:space="preserve"> właściwego </w:t>
      </w:r>
      <w:r w:rsidR="00A201A6" w:rsidRPr="00A13EB0">
        <w:rPr>
          <w:rFonts w:ascii="Verdana" w:hAnsi="Verdana" w:cs="Verdana"/>
          <w:b w:val="0"/>
          <w:sz w:val="20"/>
        </w:rPr>
        <w:t xml:space="preserve">naczelnika </w:t>
      </w:r>
      <w:r w:rsidRPr="00A13EB0">
        <w:rPr>
          <w:rFonts w:ascii="Verdana" w:hAnsi="Verdana" w:cs="Verdana"/>
          <w:b w:val="0"/>
          <w:sz w:val="20"/>
        </w:rPr>
        <w:t>urzędu skarbowego potwierdzają</w:t>
      </w:r>
      <w:r w:rsidR="008E2AAA" w:rsidRPr="00A13EB0">
        <w:rPr>
          <w:rFonts w:ascii="Verdana" w:hAnsi="Verdana" w:cs="Verdana"/>
          <w:b w:val="0"/>
          <w:sz w:val="20"/>
        </w:rPr>
        <w:t>ce</w:t>
      </w:r>
      <w:r w:rsidRPr="00A13EB0">
        <w:rPr>
          <w:rFonts w:ascii="Verdana" w:hAnsi="Verdana" w:cs="Verdana"/>
          <w:b w:val="0"/>
          <w:sz w:val="20"/>
        </w:rPr>
        <w:t xml:space="preserve">, że wykonawca nie zalega z opłacaniem </w:t>
      </w:r>
      <w:r w:rsidR="008E2AAA" w:rsidRPr="00A13EB0">
        <w:rPr>
          <w:rFonts w:ascii="Verdana" w:hAnsi="Verdana" w:cs="Verdana"/>
          <w:b w:val="0"/>
          <w:sz w:val="20"/>
        </w:rPr>
        <w:t>podatków, wystawione</w:t>
      </w:r>
      <w:r w:rsidRPr="00A13EB0">
        <w:rPr>
          <w:rFonts w:ascii="Verdana" w:hAnsi="Verdana" w:cs="Verdana"/>
          <w:b w:val="0"/>
          <w:sz w:val="20"/>
        </w:rPr>
        <w:t xml:space="preserve"> nie wcześniej niż 3 miesiące przed upływem terminu składania ofert</w:t>
      </w:r>
      <w:r w:rsidR="008E2AAA" w:rsidRPr="00A13EB0">
        <w:rPr>
          <w:rFonts w:ascii="Verdana" w:hAnsi="Verdana" w:cs="Verdana"/>
          <w:b w:val="0"/>
          <w:sz w:val="20"/>
        </w:rPr>
        <w:t xml:space="preserve"> lub inny</w:t>
      </w:r>
      <w:r w:rsidRPr="00A13EB0">
        <w:rPr>
          <w:rFonts w:ascii="Verdana" w:hAnsi="Verdana" w:cs="Verdana"/>
          <w:b w:val="0"/>
          <w:sz w:val="20"/>
        </w:rPr>
        <w:t xml:space="preserve"> dokument potwierdzając</w:t>
      </w:r>
      <w:r w:rsidR="008E2AAA" w:rsidRPr="00A13EB0">
        <w:rPr>
          <w:rFonts w:ascii="Verdana" w:hAnsi="Verdana" w:cs="Verdana"/>
          <w:b w:val="0"/>
          <w:sz w:val="20"/>
        </w:rPr>
        <w:t>y</w:t>
      </w:r>
      <w:r w:rsidRPr="00A13EB0">
        <w:rPr>
          <w:rFonts w:ascii="Verdana" w:hAnsi="Verdana" w:cs="Verdana"/>
          <w:b w:val="0"/>
          <w:sz w:val="20"/>
        </w:rPr>
        <w:t>,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sidRPr="00A13EB0" w:rsidDel="0011309A">
        <w:rPr>
          <w:rFonts w:ascii="Verdana" w:hAnsi="Verdana" w:cs="Verdana"/>
          <w:b w:val="0"/>
          <w:sz w:val="20"/>
        </w:rPr>
        <w:t xml:space="preserve"> </w:t>
      </w:r>
    </w:p>
    <w:p w:rsidR="0011309A" w:rsidRPr="00A13EB0" w:rsidRDefault="0011309A" w:rsidP="009C1C4B">
      <w:pPr>
        <w:pStyle w:val="Tekstpodstawowy2"/>
        <w:numPr>
          <w:ilvl w:val="0"/>
          <w:numId w:val="3"/>
        </w:numPr>
        <w:rPr>
          <w:rFonts w:ascii="Verdana" w:hAnsi="Verdana" w:cs="Verdana"/>
          <w:b w:val="0"/>
          <w:sz w:val="20"/>
        </w:rPr>
      </w:pPr>
      <w:r w:rsidRPr="00A13EB0">
        <w:rPr>
          <w:rFonts w:ascii="Verdana" w:hAnsi="Verdana" w:cs="Verdana"/>
          <w:b w:val="0"/>
          <w:sz w:val="20"/>
        </w:rPr>
        <w:t>zaświadczeni</w:t>
      </w:r>
      <w:r w:rsidR="008E2AAA" w:rsidRPr="00A13EB0">
        <w:rPr>
          <w:rFonts w:ascii="Verdana" w:hAnsi="Verdana" w:cs="Verdana"/>
          <w:b w:val="0"/>
          <w:sz w:val="20"/>
        </w:rPr>
        <w:t>e</w:t>
      </w:r>
      <w:r w:rsidRPr="00A13EB0">
        <w:rPr>
          <w:rFonts w:ascii="Verdana" w:hAnsi="Verdana" w:cs="Verdana"/>
          <w:b w:val="0"/>
          <w:sz w:val="20"/>
        </w:rPr>
        <w:t xml:space="preserve"> </w:t>
      </w:r>
      <w:r w:rsidR="00A201A6" w:rsidRPr="00A13EB0">
        <w:rPr>
          <w:rFonts w:ascii="Verdana" w:hAnsi="Verdana" w:cs="Verdana"/>
          <w:b w:val="0"/>
          <w:sz w:val="20"/>
        </w:rPr>
        <w:t xml:space="preserve">właściwej terenowej jednostki organizacyjnej </w:t>
      </w:r>
      <w:r w:rsidRPr="00A13EB0">
        <w:rPr>
          <w:rFonts w:ascii="Verdana" w:hAnsi="Verdana" w:cs="Verdana"/>
          <w:b w:val="0"/>
          <w:sz w:val="20"/>
        </w:rPr>
        <w:t>Zakładu Ubezpieczeń Społecznych lub Kasy Rolniczego Ubezp</w:t>
      </w:r>
      <w:r w:rsidR="008E2AAA" w:rsidRPr="00A13EB0">
        <w:rPr>
          <w:rFonts w:ascii="Verdana" w:hAnsi="Verdana" w:cs="Verdana"/>
          <w:b w:val="0"/>
          <w:sz w:val="20"/>
        </w:rPr>
        <w:t>ieczenia Społecznego albo inny</w:t>
      </w:r>
      <w:r w:rsidRPr="00A13EB0">
        <w:rPr>
          <w:rFonts w:ascii="Verdana" w:hAnsi="Verdana" w:cs="Verdana"/>
          <w:b w:val="0"/>
          <w:sz w:val="20"/>
        </w:rPr>
        <w:t xml:space="preserve"> dokument potwierdzając</w:t>
      </w:r>
      <w:r w:rsidR="008E2AAA" w:rsidRPr="00A13EB0">
        <w:rPr>
          <w:rFonts w:ascii="Verdana" w:hAnsi="Verdana" w:cs="Verdana"/>
          <w:b w:val="0"/>
          <w:sz w:val="20"/>
        </w:rPr>
        <w:t>y</w:t>
      </w:r>
      <w:r w:rsidRPr="00A13EB0">
        <w:rPr>
          <w:rFonts w:ascii="Verdana" w:hAnsi="Verdana" w:cs="Verdana"/>
          <w:b w:val="0"/>
          <w:sz w:val="20"/>
        </w:rPr>
        <w:t xml:space="preserve">, że wykonawca nie zalega z opłacaniem składek na ubezpieczenia społeczne lub </w:t>
      </w:r>
      <w:r w:rsidR="008E2AAA" w:rsidRPr="00A13EB0">
        <w:rPr>
          <w:rFonts w:ascii="Verdana" w:hAnsi="Verdana" w:cs="Verdana"/>
          <w:b w:val="0"/>
          <w:sz w:val="20"/>
        </w:rPr>
        <w:t>zdrowotne, wystawione</w:t>
      </w:r>
      <w:r w:rsidRPr="00A13EB0">
        <w:rPr>
          <w:rFonts w:ascii="Verdana" w:hAnsi="Verdana" w:cs="Verdana"/>
          <w:b w:val="0"/>
          <w:sz w:val="20"/>
        </w:rPr>
        <w:t xml:space="preserve"> nie wcześniej niż 3 miesiące przed upływem terminu składania ofert lub </w:t>
      </w:r>
      <w:r w:rsidR="008E2AAA" w:rsidRPr="00A13EB0">
        <w:rPr>
          <w:rFonts w:ascii="Verdana" w:hAnsi="Verdana" w:cs="Verdana"/>
          <w:b w:val="0"/>
          <w:sz w:val="20"/>
        </w:rPr>
        <w:t>inny dokument</w:t>
      </w:r>
      <w:r w:rsidRPr="00A13EB0">
        <w:rPr>
          <w:rFonts w:ascii="Verdana" w:hAnsi="Verdana" w:cs="Verdana"/>
          <w:b w:val="0"/>
          <w:sz w:val="20"/>
        </w:rPr>
        <w:t xml:space="preserve"> potwierdzają</w:t>
      </w:r>
      <w:r w:rsidR="008E2AAA" w:rsidRPr="00A13EB0">
        <w:rPr>
          <w:rFonts w:ascii="Verdana" w:hAnsi="Verdana" w:cs="Verdana"/>
          <w:b w:val="0"/>
          <w:sz w:val="20"/>
        </w:rPr>
        <w:t>cy</w:t>
      </w:r>
      <w:r w:rsidRPr="00A13EB0">
        <w:rPr>
          <w:rFonts w:ascii="Verdana" w:hAnsi="Verdana" w:cs="Verdana"/>
          <w:b w:val="0"/>
          <w:sz w:val="20"/>
        </w:rPr>
        <w:t>,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sidRPr="00A13EB0" w:rsidDel="0011309A">
        <w:rPr>
          <w:rFonts w:ascii="Verdana" w:hAnsi="Verdana" w:cs="Verdana"/>
          <w:b w:val="0"/>
          <w:sz w:val="20"/>
        </w:rPr>
        <w:t xml:space="preserve"> </w:t>
      </w:r>
    </w:p>
    <w:p w:rsidR="0011309A" w:rsidRPr="00A13EB0" w:rsidRDefault="008E2AAA" w:rsidP="009C1C4B">
      <w:pPr>
        <w:pStyle w:val="Tekstpodstawowy2"/>
        <w:numPr>
          <w:ilvl w:val="0"/>
          <w:numId w:val="3"/>
        </w:numPr>
        <w:rPr>
          <w:rFonts w:ascii="Verdana" w:hAnsi="Verdana" w:cs="Verdana"/>
          <w:b w:val="0"/>
          <w:sz w:val="20"/>
        </w:rPr>
      </w:pPr>
      <w:r w:rsidRPr="00A13EB0">
        <w:rPr>
          <w:rFonts w:ascii="Verdana" w:hAnsi="Verdana" w:cs="Verdana"/>
          <w:b w:val="0"/>
          <w:sz w:val="20"/>
        </w:rPr>
        <w:t>odpis</w:t>
      </w:r>
      <w:r w:rsidR="0011309A" w:rsidRPr="00A13EB0">
        <w:rPr>
          <w:rFonts w:ascii="Verdana" w:hAnsi="Verdana" w:cs="Verdana"/>
          <w:b w:val="0"/>
          <w:sz w:val="20"/>
        </w:rPr>
        <w:t xml:space="preserve"> z właściwego rejestru lub z centralnej ewidencji i informacji o działalności gospodarczej, jeżeli odrębne przepisy wymagają wpisu do rejestru lub ewidencji, w celu wykazania braku podstaw do wykluczenia na podstawie art. 24 ust. 5 pkt 1 ustawy</w:t>
      </w:r>
      <w:r w:rsidR="00A201A6" w:rsidRPr="00A13EB0">
        <w:rPr>
          <w:rFonts w:ascii="Verdana" w:hAnsi="Verdana" w:cs="Verdana"/>
          <w:b w:val="0"/>
          <w:sz w:val="20"/>
        </w:rPr>
        <w:t xml:space="preserve"> </w:t>
      </w:r>
      <w:proofErr w:type="spellStart"/>
      <w:r w:rsidR="00A201A6" w:rsidRPr="00A13EB0">
        <w:rPr>
          <w:rFonts w:ascii="Verdana" w:hAnsi="Verdana" w:cs="Verdana"/>
          <w:b w:val="0"/>
          <w:sz w:val="20"/>
        </w:rPr>
        <w:t>Pzp</w:t>
      </w:r>
      <w:proofErr w:type="spellEnd"/>
      <w:r w:rsidR="0011309A" w:rsidRPr="00A13EB0">
        <w:rPr>
          <w:rFonts w:ascii="Verdana" w:hAnsi="Verdana" w:cs="Verdana"/>
          <w:b w:val="0"/>
          <w:sz w:val="20"/>
        </w:rPr>
        <w:t>;</w:t>
      </w:r>
    </w:p>
    <w:p w:rsidR="0011309A" w:rsidRPr="00A13EB0" w:rsidRDefault="008E2AAA" w:rsidP="009C1C4B">
      <w:pPr>
        <w:pStyle w:val="Tekstpodstawowy2"/>
        <w:numPr>
          <w:ilvl w:val="0"/>
          <w:numId w:val="3"/>
        </w:numPr>
        <w:rPr>
          <w:rFonts w:ascii="Verdana" w:hAnsi="Verdana" w:cs="Verdana"/>
          <w:b w:val="0"/>
          <w:sz w:val="20"/>
        </w:rPr>
      </w:pPr>
      <w:r w:rsidRPr="00A13EB0">
        <w:rPr>
          <w:rFonts w:ascii="Verdana" w:hAnsi="Verdana" w:cs="Verdana"/>
          <w:b w:val="0"/>
          <w:sz w:val="20"/>
        </w:rPr>
        <w:t>oświadczenie</w:t>
      </w:r>
      <w:r w:rsidR="0011309A" w:rsidRPr="00A13EB0">
        <w:rPr>
          <w:rFonts w:ascii="Verdana" w:hAnsi="Verdana" w:cs="Verdana"/>
          <w:b w:val="0"/>
          <w:sz w:val="20"/>
        </w:rPr>
        <w:t xml:space="preserve"> wykonawcy o braku wydania wobec niego prawomocnego wyroku sądu lub ostatecznej decyzji administracyjnej o zaleganiu z uiszczaniem </w:t>
      </w:r>
      <w:r w:rsidR="0011309A" w:rsidRPr="00A13EB0">
        <w:rPr>
          <w:rFonts w:ascii="Verdana" w:hAnsi="Verdana" w:cs="Verdana"/>
          <w:b w:val="0"/>
          <w:sz w:val="20"/>
        </w:rPr>
        <w:lastRenderedPageBreak/>
        <w:t xml:space="preserve">podatków, opłat lub składek na ubezpieczenia społeczne lub zdrowotne albo - w przypadku wydania takiego wyroku lub decyzji - dokumentów potwierdzających dokonanie płatności tych należności </w:t>
      </w:r>
      <w:r w:rsidR="00A201A6" w:rsidRPr="00A13EB0">
        <w:rPr>
          <w:rFonts w:ascii="Verdana" w:hAnsi="Verdana" w:cs="Verdana"/>
          <w:b w:val="0"/>
          <w:sz w:val="20"/>
        </w:rPr>
        <w:t xml:space="preserve">wraz z ewentualnymi odsetkami lub grzywnami </w:t>
      </w:r>
      <w:r w:rsidR="0011309A" w:rsidRPr="00A13EB0">
        <w:rPr>
          <w:rFonts w:ascii="Verdana" w:hAnsi="Verdana" w:cs="Verdana"/>
          <w:b w:val="0"/>
          <w:sz w:val="20"/>
        </w:rPr>
        <w:t>lub zawarcie wiążącego porozumienia w sprawie spłat tych należności;</w:t>
      </w:r>
    </w:p>
    <w:p w:rsidR="0011309A" w:rsidRPr="00A13EB0" w:rsidRDefault="0011309A" w:rsidP="009C1C4B">
      <w:pPr>
        <w:pStyle w:val="Tekstpodstawowy2"/>
        <w:numPr>
          <w:ilvl w:val="0"/>
          <w:numId w:val="3"/>
        </w:numPr>
        <w:rPr>
          <w:rFonts w:ascii="Verdana" w:hAnsi="Verdana" w:cs="Verdana"/>
          <w:b w:val="0"/>
          <w:sz w:val="20"/>
        </w:rPr>
      </w:pPr>
      <w:r w:rsidRPr="00A13EB0">
        <w:rPr>
          <w:rFonts w:ascii="Verdana" w:hAnsi="Verdana" w:cs="Verdana"/>
          <w:b w:val="0"/>
          <w:sz w:val="20"/>
        </w:rPr>
        <w:t>oświadczeni</w:t>
      </w:r>
      <w:r w:rsidR="008E2AAA" w:rsidRPr="00A13EB0">
        <w:rPr>
          <w:rFonts w:ascii="Verdana" w:hAnsi="Verdana" w:cs="Verdana"/>
          <w:b w:val="0"/>
          <w:sz w:val="20"/>
        </w:rPr>
        <w:t>e</w:t>
      </w:r>
      <w:r w:rsidRPr="00A13EB0">
        <w:rPr>
          <w:rFonts w:ascii="Verdana" w:hAnsi="Verdana" w:cs="Verdana"/>
          <w:b w:val="0"/>
          <w:sz w:val="20"/>
        </w:rPr>
        <w:t xml:space="preserve"> wykonawcy o braku orzeczenia wobec niego tytułem środka zapobiegawczego zakazu ubiegania się o zamówienia publiczne;</w:t>
      </w:r>
    </w:p>
    <w:p w:rsidR="008E2AAA" w:rsidRPr="00A13EB0" w:rsidRDefault="0011309A" w:rsidP="009C1C4B">
      <w:pPr>
        <w:pStyle w:val="Tekstpodstawowy2"/>
        <w:numPr>
          <w:ilvl w:val="0"/>
          <w:numId w:val="3"/>
        </w:numPr>
        <w:rPr>
          <w:rFonts w:ascii="Verdana" w:hAnsi="Verdana" w:cs="Verdana"/>
          <w:b w:val="0"/>
          <w:sz w:val="20"/>
        </w:rPr>
      </w:pPr>
      <w:r w:rsidRPr="00A13EB0">
        <w:rPr>
          <w:rFonts w:ascii="Verdana" w:hAnsi="Verdana" w:cs="Verdana"/>
          <w:b w:val="0"/>
          <w:sz w:val="20"/>
        </w:rPr>
        <w:t>oświadczeni</w:t>
      </w:r>
      <w:r w:rsidR="008E2AAA" w:rsidRPr="00A13EB0">
        <w:rPr>
          <w:rFonts w:ascii="Verdana" w:hAnsi="Verdana" w:cs="Verdana"/>
          <w:b w:val="0"/>
          <w:sz w:val="20"/>
        </w:rPr>
        <w:t>e</w:t>
      </w:r>
      <w:r w:rsidRPr="00A13EB0">
        <w:rPr>
          <w:rFonts w:ascii="Verdana" w:hAnsi="Verdana" w:cs="Verdana"/>
          <w:b w:val="0"/>
          <w:sz w:val="20"/>
        </w:rPr>
        <w:t xml:space="preserve"> wykonawcy o braku wydania prawomocnego wyroku sądu skazującego za wykroczenie na karę ograniczenia wolności lub grzywny w zakresie określonym przez zamawiającego w oparciu o art. 24 ust. 5 pkt 5 i 6 ustawy</w:t>
      </w:r>
      <w:r w:rsidR="009C1403" w:rsidRPr="00A13EB0">
        <w:rPr>
          <w:rFonts w:ascii="Verdana" w:hAnsi="Verdana" w:cs="Verdana"/>
          <w:b w:val="0"/>
          <w:sz w:val="20"/>
        </w:rPr>
        <w:t xml:space="preserve"> </w:t>
      </w:r>
      <w:proofErr w:type="spellStart"/>
      <w:r w:rsidR="009C1403" w:rsidRPr="00A13EB0">
        <w:rPr>
          <w:rFonts w:ascii="Verdana" w:hAnsi="Verdana" w:cs="Verdana"/>
          <w:b w:val="0"/>
          <w:sz w:val="20"/>
        </w:rPr>
        <w:t>Pzp</w:t>
      </w:r>
      <w:proofErr w:type="spellEnd"/>
      <w:r w:rsidRPr="00A13EB0">
        <w:rPr>
          <w:rFonts w:ascii="Verdana" w:hAnsi="Verdana" w:cs="Verdana"/>
          <w:b w:val="0"/>
          <w:sz w:val="20"/>
        </w:rPr>
        <w:t>;</w:t>
      </w:r>
    </w:p>
    <w:p w:rsidR="009C1403" w:rsidRDefault="009C1403" w:rsidP="009C1C4B">
      <w:pPr>
        <w:pStyle w:val="Tekstpodstawowy2"/>
        <w:numPr>
          <w:ilvl w:val="0"/>
          <w:numId w:val="3"/>
        </w:numPr>
        <w:rPr>
          <w:rFonts w:ascii="Verdana" w:hAnsi="Verdana" w:cs="Verdana"/>
          <w:b w:val="0"/>
          <w:sz w:val="20"/>
        </w:rPr>
      </w:pPr>
      <w:r w:rsidRPr="00A13EB0">
        <w:rPr>
          <w:rFonts w:ascii="Verdana" w:hAnsi="Verdana" w:cs="Verdana"/>
          <w:b w:val="0"/>
          <w:bCs w:val="0"/>
          <w:sz w:val="20"/>
        </w:rPr>
        <w:t>oświadczeni</w:t>
      </w:r>
      <w:r w:rsidRPr="00A13EB0">
        <w:rPr>
          <w:rFonts w:ascii="Verdana" w:hAnsi="Verdana" w:cs="Verdana"/>
          <w:b w:val="0"/>
          <w:sz w:val="20"/>
        </w:rPr>
        <w:t>e</w:t>
      </w:r>
      <w:r w:rsidRPr="00A13EB0">
        <w:rPr>
          <w:rFonts w:ascii="Verdana" w:hAnsi="Verdana" w:cs="Verdana"/>
          <w:b w:val="0"/>
          <w:bCs w:val="0"/>
          <w:sz w:val="20"/>
        </w:rPr>
        <w:t xml:space="preserve"> wykonawcy o braku wydania wobec niego ostatecznej decyzji</w:t>
      </w:r>
      <w:r w:rsidRPr="00A13EB0">
        <w:rPr>
          <w:rFonts w:ascii="Verdana" w:hAnsi="Verdana" w:cs="Verdana"/>
          <w:sz w:val="20"/>
        </w:rPr>
        <w:t xml:space="preserve"> </w:t>
      </w:r>
      <w:r w:rsidRPr="00A13EB0">
        <w:rPr>
          <w:rFonts w:ascii="Verdana" w:hAnsi="Verdana" w:cs="Verdana"/>
          <w:b w:val="0"/>
          <w:bCs w:val="0"/>
          <w:sz w:val="20"/>
        </w:rPr>
        <w:t>administracyjnej o naruszeniu obowiązków wynikających z przepisów prawa</w:t>
      </w:r>
      <w:r w:rsidRPr="00A13EB0">
        <w:rPr>
          <w:rFonts w:ascii="Verdana" w:hAnsi="Verdana" w:cs="Verdana"/>
          <w:sz w:val="20"/>
        </w:rPr>
        <w:t xml:space="preserve"> </w:t>
      </w:r>
      <w:r w:rsidRPr="00A13EB0">
        <w:rPr>
          <w:rFonts w:ascii="Verdana" w:hAnsi="Verdana" w:cs="Verdana"/>
          <w:b w:val="0"/>
          <w:bCs w:val="0"/>
          <w:sz w:val="20"/>
        </w:rPr>
        <w:t>pracy, prawa ochrony środowiska lub przepisów o zabezpieczeniu społecznym w</w:t>
      </w:r>
      <w:r w:rsidRPr="00A13EB0">
        <w:rPr>
          <w:rFonts w:ascii="Verdana" w:hAnsi="Verdana" w:cs="Verdana"/>
          <w:b w:val="0"/>
          <w:sz w:val="20"/>
        </w:rPr>
        <w:t xml:space="preserve"> zakresie określonym przez zamawiającego w oparciu o </w:t>
      </w:r>
      <w:r w:rsidR="007B237F">
        <w:rPr>
          <w:rFonts w:ascii="Verdana" w:hAnsi="Verdana" w:cs="Verdana"/>
          <w:b w:val="0"/>
          <w:sz w:val="20"/>
        </w:rPr>
        <w:t xml:space="preserve">art. 24 ust. 5 pkt 7 ustawy </w:t>
      </w:r>
      <w:proofErr w:type="spellStart"/>
      <w:r w:rsidR="007B237F">
        <w:rPr>
          <w:rFonts w:ascii="Verdana" w:hAnsi="Verdana" w:cs="Verdana"/>
          <w:b w:val="0"/>
          <w:sz w:val="20"/>
        </w:rPr>
        <w:t>Pzp</w:t>
      </w:r>
      <w:proofErr w:type="spellEnd"/>
      <w:r w:rsidR="007B237F">
        <w:rPr>
          <w:rFonts w:ascii="Verdana" w:hAnsi="Verdana" w:cs="Verdana"/>
          <w:b w:val="0"/>
          <w:sz w:val="20"/>
        </w:rPr>
        <w:t>,</w:t>
      </w:r>
    </w:p>
    <w:p w:rsidR="007B237F" w:rsidRPr="00A13EB0" w:rsidRDefault="007B237F" w:rsidP="009C1C4B">
      <w:pPr>
        <w:pStyle w:val="Tekstpodstawowy2"/>
        <w:numPr>
          <w:ilvl w:val="0"/>
          <w:numId w:val="3"/>
        </w:numPr>
        <w:rPr>
          <w:rFonts w:ascii="Verdana" w:hAnsi="Verdana" w:cs="Verdana"/>
          <w:b w:val="0"/>
          <w:sz w:val="20"/>
        </w:rPr>
      </w:pPr>
      <w:r>
        <w:rPr>
          <w:rFonts w:ascii="Verdana" w:hAnsi="Verdana" w:cs="Verdana"/>
          <w:b w:val="0"/>
          <w:sz w:val="20"/>
        </w:rPr>
        <w:t xml:space="preserve">oświadczenie Wykonawcy o niezaleganiu z opłaceniem podatków i opłat lokalnych, o których mowa w </w:t>
      </w:r>
      <w:r w:rsidR="002D4768">
        <w:rPr>
          <w:rFonts w:ascii="Verdana" w:hAnsi="Verdana" w:cs="Verdana"/>
          <w:b w:val="0"/>
          <w:sz w:val="20"/>
        </w:rPr>
        <w:t>ustawie z dnia 12 stycznia 1991 r. o podatkach i opłatach lokalnych (</w:t>
      </w:r>
      <w:proofErr w:type="spellStart"/>
      <w:r w:rsidR="002D4768">
        <w:rPr>
          <w:rFonts w:ascii="Verdana" w:hAnsi="Verdana" w:cs="Verdana"/>
          <w:b w:val="0"/>
          <w:sz w:val="20"/>
        </w:rPr>
        <w:t>Dz.U</w:t>
      </w:r>
      <w:proofErr w:type="spellEnd"/>
      <w:r w:rsidR="002D4768">
        <w:rPr>
          <w:rFonts w:ascii="Verdana" w:hAnsi="Verdana" w:cs="Verdana"/>
          <w:b w:val="0"/>
          <w:sz w:val="20"/>
        </w:rPr>
        <w:t>. z 2016 r. poz. 716).</w:t>
      </w:r>
    </w:p>
    <w:p w:rsidR="00E87EBF" w:rsidRPr="00A13EB0" w:rsidRDefault="00FA6A07" w:rsidP="00E87EBF">
      <w:pPr>
        <w:pStyle w:val="Tekstpodstawowy2"/>
        <w:ind w:left="709" w:hanging="709"/>
        <w:rPr>
          <w:rFonts w:ascii="Verdana" w:hAnsi="Verdana" w:cs="Verdana"/>
          <w:b w:val="0"/>
          <w:sz w:val="20"/>
          <w:szCs w:val="20"/>
        </w:rPr>
      </w:pPr>
      <w:r w:rsidRPr="00A13EB0">
        <w:rPr>
          <w:rFonts w:ascii="Verdana" w:hAnsi="Verdana" w:cs="Verdana"/>
          <w:b w:val="0"/>
          <w:sz w:val="20"/>
          <w:szCs w:val="20"/>
        </w:rPr>
        <w:t>9.8.</w:t>
      </w:r>
      <w:r w:rsidRPr="00A13EB0">
        <w:rPr>
          <w:rFonts w:ascii="Verdana" w:hAnsi="Verdana" w:cs="Verdana"/>
          <w:b w:val="0"/>
          <w:sz w:val="20"/>
          <w:szCs w:val="20"/>
        </w:rPr>
        <w:tab/>
      </w:r>
      <w:r w:rsidR="00E87EBF" w:rsidRPr="00A13EB0">
        <w:rPr>
          <w:rFonts w:ascii="Verdana" w:hAnsi="Verdana" w:cs="Verdana"/>
          <w:b w:val="0"/>
          <w:sz w:val="20"/>
          <w:szCs w:val="20"/>
        </w:rPr>
        <w:t>Jeżeli wykonawca ma siedzibę lub miejsce zamieszkania poza terytorium Rzeczypospolitej Polskiej, zamiast dokumentów, o których mowa w pkt 9.7.2. IDW:</w:t>
      </w:r>
    </w:p>
    <w:p w:rsidR="00E87EBF" w:rsidRPr="00A13EB0" w:rsidRDefault="00E87EBF" w:rsidP="00E87EBF">
      <w:pPr>
        <w:pStyle w:val="Tekstpodstawowy2"/>
        <w:ind w:left="709"/>
        <w:rPr>
          <w:rFonts w:ascii="Verdana" w:hAnsi="Verdana" w:cs="Verdana"/>
          <w:b w:val="0"/>
          <w:sz w:val="20"/>
          <w:szCs w:val="20"/>
        </w:rPr>
      </w:pPr>
      <w:r w:rsidRPr="00A13EB0">
        <w:rPr>
          <w:rFonts w:ascii="Verdana" w:hAnsi="Verdana" w:cs="Verdana"/>
          <w:b w:val="0"/>
          <w:sz w:val="20"/>
          <w:szCs w:val="20"/>
        </w:rPr>
        <w:t xml:space="preserve">1) pkt 1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oraz ust. 5 pkt 5 i 6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 xml:space="preserve">, </w:t>
      </w:r>
    </w:p>
    <w:p w:rsidR="00E87EBF" w:rsidRPr="00A13EB0" w:rsidRDefault="00E87EBF" w:rsidP="00E87EBF">
      <w:pPr>
        <w:pStyle w:val="Tekstpodstawowy2"/>
        <w:ind w:left="709"/>
        <w:rPr>
          <w:rFonts w:ascii="Verdana" w:hAnsi="Verdana" w:cs="Verdana"/>
          <w:b w:val="0"/>
          <w:sz w:val="20"/>
          <w:szCs w:val="20"/>
        </w:rPr>
      </w:pPr>
      <w:r w:rsidRPr="00A13EB0">
        <w:rPr>
          <w:rFonts w:ascii="Verdana" w:hAnsi="Verdana" w:cs="Verdana"/>
          <w:b w:val="0"/>
          <w:sz w:val="20"/>
          <w:szCs w:val="20"/>
        </w:rPr>
        <w:t>2) pkt 2-4 – składa dokument lub dokumenty wystawione w kraju, w którym wykonawca ma siedzibę lub miejsce zamieszkania, potwierdzające odpowiednio, że:</w:t>
      </w:r>
    </w:p>
    <w:p w:rsidR="00E87EBF" w:rsidRPr="00A13EB0" w:rsidRDefault="00E87EBF" w:rsidP="00E87EBF">
      <w:pPr>
        <w:pStyle w:val="Tekstpodstawowy2"/>
        <w:ind w:left="709"/>
        <w:rPr>
          <w:rFonts w:ascii="Verdana" w:hAnsi="Verdana" w:cs="Verdana"/>
          <w:b w:val="0"/>
          <w:sz w:val="20"/>
          <w:szCs w:val="20"/>
        </w:rPr>
      </w:pPr>
      <w:r w:rsidRPr="00A13EB0">
        <w:rPr>
          <w:rFonts w:ascii="Verdana" w:hAnsi="Verdana" w:cs="Verdana"/>
          <w:b w:val="0"/>
          <w:sz w:val="20"/>
          <w:szCs w:val="20"/>
        </w:rPr>
        <w:t>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FA6A07" w:rsidRPr="00A13EB0" w:rsidRDefault="00E87EBF" w:rsidP="00E87EBF">
      <w:pPr>
        <w:pStyle w:val="Tekstpodstawowy2"/>
        <w:ind w:left="709"/>
        <w:rPr>
          <w:rFonts w:ascii="Verdana" w:hAnsi="Verdana" w:cs="Verdana"/>
          <w:b w:val="0"/>
          <w:sz w:val="20"/>
          <w:szCs w:val="20"/>
        </w:rPr>
      </w:pPr>
      <w:r w:rsidRPr="00A13EB0">
        <w:rPr>
          <w:rFonts w:ascii="Verdana" w:hAnsi="Verdana" w:cs="Verdana"/>
          <w:b w:val="0"/>
          <w:sz w:val="20"/>
          <w:szCs w:val="20"/>
        </w:rPr>
        <w:t>b) nie otwarto jego likwidacji ani nie ogłoszono upadłości;</w:t>
      </w:r>
    </w:p>
    <w:p w:rsidR="005E46BB" w:rsidRPr="00A13EB0" w:rsidRDefault="00FA6A07"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w:t>
      </w:r>
      <w:r w:rsidR="00E87EBF" w:rsidRPr="00A13EB0">
        <w:rPr>
          <w:rFonts w:ascii="Verdana" w:hAnsi="Verdana" w:cs="Verdana"/>
          <w:b w:val="0"/>
          <w:sz w:val="20"/>
          <w:szCs w:val="20"/>
        </w:rPr>
        <w:t>9</w:t>
      </w:r>
      <w:r w:rsidRPr="00A13EB0">
        <w:rPr>
          <w:rFonts w:ascii="Verdana" w:hAnsi="Verdana" w:cs="Verdana"/>
          <w:b w:val="0"/>
          <w:sz w:val="20"/>
          <w:szCs w:val="20"/>
        </w:rPr>
        <w:t>.</w:t>
      </w:r>
      <w:r w:rsidRPr="00A13EB0">
        <w:rPr>
          <w:rFonts w:ascii="Verdana" w:hAnsi="Verdana" w:cs="Verdana"/>
          <w:b w:val="0"/>
          <w:sz w:val="20"/>
          <w:szCs w:val="20"/>
        </w:rPr>
        <w:tab/>
      </w:r>
      <w:r w:rsidR="000B6FBE" w:rsidRPr="00A13EB0">
        <w:rPr>
          <w:rFonts w:ascii="Verdana" w:hAnsi="Verdana" w:cs="Verdana"/>
          <w:b w:val="0"/>
          <w:sz w:val="20"/>
          <w:szCs w:val="20"/>
        </w:rPr>
        <w:t>Dokumenty, o których mowa w pkt 9.</w:t>
      </w:r>
      <w:r w:rsidR="00E87EBF" w:rsidRPr="00A13EB0">
        <w:rPr>
          <w:rFonts w:ascii="Verdana" w:hAnsi="Verdana" w:cs="Verdana"/>
          <w:b w:val="0"/>
          <w:sz w:val="20"/>
          <w:szCs w:val="20"/>
        </w:rPr>
        <w:t>8</w:t>
      </w:r>
      <w:r w:rsidR="00C360F7">
        <w:rPr>
          <w:rFonts w:ascii="Verdana" w:hAnsi="Verdana" w:cs="Verdana"/>
          <w:b w:val="0"/>
          <w:sz w:val="20"/>
          <w:szCs w:val="20"/>
        </w:rPr>
        <w:t xml:space="preserve"> </w:t>
      </w:r>
      <w:proofErr w:type="spellStart"/>
      <w:r w:rsidR="004C68E3">
        <w:rPr>
          <w:rFonts w:ascii="Verdana" w:hAnsi="Verdana" w:cs="Verdana"/>
          <w:b w:val="0"/>
          <w:sz w:val="20"/>
          <w:szCs w:val="20"/>
        </w:rPr>
        <w:t>p</w:t>
      </w:r>
      <w:r w:rsidR="00C360F7">
        <w:rPr>
          <w:rFonts w:ascii="Verdana" w:hAnsi="Verdana" w:cs="Verdana"/>
          <w:b w:val="0"/>
          <w:sz w:val="20"/>
          <w:szCs w:val="20"/>
        </w:rPr>
        <w:t>pkt</w:t>
      </w:r>
      <w:proofErr w:type="spellEnd"/>
      <w:r w:rsidR="00C360F7">
        <w:rPr>
          <w:rFonts w:ascii="Verdana" w:hAnsi="Verdana" w:cs="Verdana"/>
          <w:b w:val="0"/>
          <w:sz w:val="20"/>
          <w:szCs w:val="20"/>
        </w:rPr>
        <w:t xml:space="preserve"> </w:t>
      </w:r>
      <w:r w:rsidR="000B6FBE" w:rsidRPr="00A13EB0">
        <w:rPr>
          <w:rFonts w:ascii="Verdana" w:hAnsi="Verdana" w:cs="Verdana"/>
          <w:b w:val="0"/>
          <w:sz w:val="20"/>
          <w:szCs w:val="20"/>
        </w:rPr>
        <w:t>1 i pkt 9.</w:t>
      </w:r>
      <w:r w:rsidR="00E87EBF" w:rsidRPr="00A13EB0">
        <w:rPr>
          <w:rFonts w:ascii="Verdana" w:hAnsi="Verdana" w:cs="Verdana"/>
          <w:b w:val="0"/>
          <w:sz w:val="20"/>
          <w:szCs w:val="20"/>
        </w:rPr>
        <w:t>8</w:t>
      </w:r>
      <w:r w:rsidR="00C360F7">
        <w:rPr>
          <w:rFonts w:ascii="Verdana" w:hAnsi="Verdana" w:cs="Verdana"/>
          <w:b w:val="0"/>
          <w:sz w:val="20"/>
          <w:szCs w:val="20"/>
        </w:rPr>
        <w:t xml:space="preserve"> </w:t>
      </w:r>
      <w:proofErr w:type="spellStart"/>
      <w:r w:rsidR="004C68E3">
        <w:rPr>
          <w:rFonts w:ascii="Verdana" w:hAnsi="Verdana" w:cs="Verdana"/>
          <w:b w:val="0"/>
          <w:sz w:val="20"/>
          <w:szCs w:val="20"/>
        </w:rPr>
        <w:t>p</w:t>
      </w:r>
      <w:r w:rsidR="00C360F7">
        <w:rPr>
          <w:rFonts w:ascii="Verdana" w:hAnsi="Verdana" w:cs="Verdana"/>
          <w:b w:val="0"/>
          <w:sz w:val="20"/>
          <w:szCs w:val="20"/>
        </w:rPr>
        <w:t>pkt</w:t>
      </w:r>
      <w:proofErr w:type="spellEnd"/>
      <w:r w:rsidR="00C360F7">
        <w:rPr>
          <w:rFonts w:ascii="Verdana" w:hAnsi="Verdana" w:cs="Verdana"/>
          <w:b w:val="0"/>
          <w:sz w:val="20"/>
          <w:szCs w:val="20"/>
        </w:rPr>
        <w:t xml:space="preserve"> </w:t>
      </w:r>
      <w:r w:rsidR="000B6FBE" w:rsidRPr="00A13EB0">
        <w:rPr>
          <w:rFonts w:ascii="Verdana" w:hAnsi="Verdana" w:cs="Verdana"/>
          <w:b w:val="0"/>
          <w:sz w:val="20"/>
          <w:szCs w:val="20"/>
        </w:rPr>
        <w:t xml:space="preserve">2 </w:t>
      </w:r>
      <w:r w:rsidR="00E700FE" w:rsidRPr="00A13EB0">
        <w:rPr>
          <w:rFonts w:ascii="Verdana" w:hAnsi="Verdana" w:cs="Verdana"/>
          <w:b w:val="0"/>
          <w:sz w:val="20"/>
          <w:szCs w:val="20"/>
        </w:rPr>
        <w:t>lit. b</w:t>
      </w:r>
      <w:r w:rsidR="000B6FBE" w:rsidRPr="00A13EB0">
        <w:rPr>
          <w:rFonts w:ascii="Verdana" w:hAnsi="Verdana" w:cs="Verdana"/>
          <w:b w:val="0"/>
          <w:sz w:val="20"/>
          <w:szCs w:val="20"/>
        </w:rPr>
        <w:t xml:space="preserve">, powinny być wystawione nie wcześniej niż 6 miesięcy przed upływem terminu składania ofert. Dokument, o którym mowa w </w:t>
      </w:r>
      <w:r w:rsidR="00E700FE" w:rsidRPr="00A13EB0">
        <w:rPr>
          <w:rFonts w:ascii="Verdana" w:hAnsi="Verdana" w:cs="Verdana"/>
          <w:b w:val="0"/>
          <w:sz w:val="20"/>
          <w:szCs w:val="20"/>
        </w:rPr>
        <w:t>pkt 9.</w:t>
      </w:r>
      <w:r w:rsidR="00E87EBF" w:rsidRPr="00A13EB0">
        <w:rPr>
          <w:rFonts w:ascii="Verdana" w:hAnsi="Verdana" w:cs="Verdana"/>
          <w:b w:val="0"/>
          <w:sz w:val="20"/>
          <w:szCs w:val="20"/>
        </w:rPr>
        <w:t>8</w:t>
      </w:r>
      <w:r w:rsidR="00C360F7">
        <w:rPr>
          <w:rFonts w:ascii="Verdana" w:hAnsi="Verdana" w:cs="Verdana"/>
          <w:b w:val="0"/>
          <w:sz w:val="20"/>
          <w:szCs w:val="20"/>
        </w:rPr>
        <w:t xml:space="preserve"> </w:t>
      </w:r>
      <w:proofErr w:type="spellStart"/>
      <w:r w:rsidR="004C68E3">
        <w:rPr>
          <w:rFonts w:ascii="Verdana" w:hAnsi="Verdana" w:cs="Verdana"/>
          <w:b w:val="0"/>
          <w:sz w:val="20"/>
          <w:szCs w:val="20"/>
        </w:rPr>
        <w:t>p</w:t>
      </w:r>
      <w:r w:rsidR="00C360F7">
        <w:rPr>
          <w:rFonts w:ascii="Verdana" w:hAnsi="Verdana" w:cs="Verdana"/>
          <w:b w:val="0"/>
          <w:sz w:val="20"/>
          <w:szCs w:val="20"/>
        </w:rPr>
        <w:t>pkt</w:t>
      </w:r>
      <w:proofErr w:type="spellEnd"/>
      <w:r w:rsidR="00C360F7">
        <w:rPr>
          <w:rFonts w:ascii="Verdana" w:hAnsi="Verdana" w:cs="Verdana"/>
          <w:b w:val="0"/>
          <w:sz w:val="20"/>
          <w:szCs w:val="20"/>
        </w:rPr>
        <w:t xml:space="preserve"> </w:t>
      </w:r>
      <w:r w:rsidR="00E700FE" w:rsidRPr="00A13EB0">
        <w:rPr>
          <w:rFonts w:ascii="Verdana" w:hAnsi="Verdana" w:cs="Verdana"/>
          <w:b w:val="0"/>
          <w:sz w:val="20"/>
          <w:szCs w:val="20"/>
        </w:rPr>
        <w:t>2 lit. a</w:t>
      </w:r>
      <w:r w:rsidR="000B6FBE" w:rsidRPr="00A13EB0">
        <w:rPr>
          <w:rFonts w:ascii="Verdana" w:hAnsi="Verdana" w:cs="Verdana"/>
          <w:b w:val="0"/>
          <w:sz w:val="20"/>
          <w:szCs w:val="20"/>
        </w:rPr>
        <w:t>, powinien być wystawiony nie wcześniej niż 3 miesiące przed upływem tego terminu.</w:t>
      </w:r>
    </w:p>
    <w:p w:rsidR="00E700FE" w:rsidRPr="00A13EB0" w:rsidRDefault="00FA6A07"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00E87EBF" w:rsidRPr="00A13EB0">
        <w:rPr>
          <w:rFonts w:ascii="Verdana" w:hAnsi="Verdana" w:cs="Verdana"/>
          <w:b w:val="0"/>
          <w:sz w:val="20"/>
          <w:szCs w:val="20"/>
        </w:rPr>
        <w:t>0</w:t>
      </w:r>
      <w:r w:rsidRPr="00A13EB0">
        <w:rPr>
          <w:rFonts w:ascii="Verdana" w:hAnsi="Verdana" w:cs="Verdana"/>
          <w:b w:val="0"/>
          <w:sz w:val="20"/>
          <w:szCs w:val="20"/>
        </w:rPr>
        <w:t>.</w:t>
      </w:r>
      <w:r w:rsidRPr="00A13EB0">
        <w:rPr>
          <w:rFonts w:ascii="Verdana" w:hAnsi="Verdana" w:cs="Verdana"/>
          <w:b w:val="0"/>
          <w:sz w:val="20"/>
          <w:szCs w:val="20"/>
        </w:rPr>
        <w:tab/>
      </w:r>
      <w:r w:rsidR="00E700FE" w:rsidRPr="00A13EB0">
        <w:rPr>
          <w:rFonts w:ascii="Verdana" w:hAnsi="Verdana" w:cs="Verdana"/>
          <w:b w:val="0"/>
          <w:sz w:val="20"/>
          <w:szCs w:val="20"/>
        </w:rPr>
        <w:t>Jeżeli w kraju, w którym wykonawca ma siedzibę lub miejsce zamieszkania lub miejsce zamieszkania ma osoba, której dokument dotyczy, nie wydaje się dokumentów, o których mowa w pkt 9.</w:t>
      </w:r>
      <w:r w:rsidR="00E87EBF" w:rsidRPr="00A13EB0">
        <w:rPr>
          <w:rFonts w:ascii="Verdana" w:hAnsi="Verdana" w:cs="Verdana"/>
          <w:b w:val="0"/>
          <w:sz w:val="20"/>
          <w:szCs w:val="20"/>
        </w:rPr>
        <w:t>8</w:t>
      </w:r>
      <w:r w:rsidR="00E700FE" w:rsidRPr="00A13EB0">
        <w:rPr>
          <w:rFonts w:ascii="Verdana" w:hAnsi="Verdana" w:cs="Verdana"/>
          <w:b w:val="0"/>
          <w:sz w:val="20"/>
          <w:szCs w:val="20"/>
        </w:rPr>
        <w:t>,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Pkt 9.</w:t>
      </w:r>
      <w:r w:rsidR="00E87EBF" w:rsidRPr="00A13EB0">
        <w:rPr>
          <w:rFonts w:ascii="Verdana" w:hAnsi="Verdana" w:cs="Verdana"/>
          <w:b w:val="0"/>
          <w:sz w:val="20"/>
          <w:szCs w:val="20"/>
        </w:rPr>
        <w:t>9</w:t>
      </w:r>
      <w:r w:rsidR="00E700FE" w:rsidRPr="00A13EB0">
        <w:rPr>
          <w:rFonts w:ascii="Verdana" w:hAnsi="Verdana" w:cs="Verdana"/>
          <w:b w:val="0"/>
          <w:sz w:val="20"/>
          <w:szCs w:val="20"/>
        </w:rPr>
        <w:t xml:space="preserve"> stosuje się.</w:t>
      </w:r>
    </w:p>
    <w:p w:rsidR="00E700FE" w:rsidRPr="00A13EB0" w:rsidRDefault="00FA6A07"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lastRenderedPageBreak/>
        <w:t>9.1</w:t>
      </w:r>
      <w:r w:rsidR="00E87EBF" w:rsidRPr="00A13EB0">
        <w:rPr>
          <w:rFonts w:ascii="Verdana" w:hAnsi="Verdana" w:cs="Verdana"/>
          <w:b w:val="0"/>
          <w:sz w:val="20"/>
          <w:szCs w:val="20"/>
        </w:rPr>
        <w:t>1</w:t>
      </w:r>
      <w:r w:rsidRPr="00A13EB0">
        <w:rPr>
          <w:rFonts w:ascii="Verdana" w:hAnsi="Verdana" w:cs="Verdana"/>
          <w:b w:val="0"/>
          <w:sz w:val="20"/>
          <w:szCs w:val="20"/>
        </w:rPr>
        <w:t>.</w:t>
      </w:r>
      <w:r w:rsidRPr="00A13EB0">
        <w:rPr>
          <w:rFonts w:ascii="Verdana" w:hAnsi="Verdana" w:cs="Verdana"/>
          <w:b w:val="0"/>
          <w:sz w:val="20"/>
          <w:szCs w:val="20"/>
        </w:rPr>
        <w:tab/>
      </w:r>
      <w:r w:rsidR="00E700FE" w:rsidRPr="00A13EB0">
        <w:rPr>
          <w:rFonts w:ascii="Verdana" w:hAnsi="Verdana" w:cs="Verdana"/>
          <w:b w:val="0"/>
          <w:sz w:val="20"/>
          <w:szCs w:val="20"/>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E700FE" w:rsidRPr="00A13EB0" w:rsidRDefault="00FA6A07"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00E87EBF" w:rsidRPr="00A13EB0">
        <w:rPr>
          <w:rFonts w:ascii="Verdana" w:hAnsi="Verdana" w:cs="Verdana"/>
          <w:b w:val="0"/>
          <w:sz w:val="20"/>
          <w:szCs w:val="20"/>
        </w:rPr>
        <w:t>2</w:t>
      </w:r>
      <w:r w:rsidRPr="00A13EB0">
        <w:rPr>
          <w:rFonts w:ascii="Verdana" w:hAnsi="Verdana" w:cs="Verdana"/>
          <w:b w:val="0"/>
          <w:sz w:val="20"/>
          <w:szCs w:val="20"/>
        </w:rPr>
        <w:t>.</w:t>
      </w:r>
      <w:r w:rsidRPr="00A13EB0">
        <w:rPr>
          <w:rFonts w:ascii="Verdana" w:hAnsi="Verdana" w:cs="Verdana"/>
          <w:b w:val="0"/>
          <w:sz w:val="20"/>
          <w:szCs w:val="20"/>
        </w:rPr>
        <w:tab/>
      </w:r>
      <w:r w:rsidR="00E700FE" w:rsidRPr="00A13EB0">
        <w:rPr>
          <w:rFonts w:ascii="Verdana" w:hAnsi="Verdana" w:cs="Verdana"/>
          <w:b w:val="0"/>
          <w:sz w:val="20"/>
          <w:szCs w:val="20"/>
        </w:rPr>
        <w:t>Wykonawca mający siedzibę na terytorium Rzeczypospolitej Polskiej, w odniesieniu do osoby mającej miejsce zamieszkania poza terytorium Rzeczypospolitej Polskiej, której dotyczy dokument wskazany w pkt 9.7.</w:t>
      </w:r>
      <w:r w:rsidR="00E700FE" w:rsidRPr="00A13EB0">
        <w:rPr>
          <w:rFonts w:ascii="Verdana" w:hAnsi="Verdana" w:cs="Verdana"/>
          <w:b w:val="0"/>
          <w:bCs w:val="0"/>
          <w:sz w:val="20"/>
          <w:szCs w:val="20"/>
        </w:rPr>
        <w:t>2</w:t>
      </w:r>
      <w:r w:rsidR="004C68E3">
        <w:rPr>
          <w:rFonts w:ascii="Verdana" w:hAnsi="Verdana" w:cs="Verdana"/>
          <w:b w:val="0"/>
          <w:bCs w:val="0"/>
          <w:sz w:val="20"/>
          <w:szCs w:val="20"/>
        </w:rPr>
        <w:t xml:space="preserve"> pkt 1</w:t>
      </w:r>
      <w:r w:rsidR="00E700FE" w:rsidRPr="00A13EB0">
        <w:rPr>
          <w:rFonts w:ascii="Verdana" w:hAnsi="Verdana" w:cs="Verdana"/>
          <w:b w:val="0"/>
          <w:sz w:val="20"/>
          <w:szCs w:val="20"/>
        </w:rPr>
        <w:t>, składa dokument, o którym mowa w pkt 9.</w:t>
      </w:r>
      <w:r w:rsidR="00E87EBF" w:rsidRPr="00A13EB0">
        <w:rPr>
          <w:rFonts w:ascii="Verdana" w:hAnsi="Verdana" w:cs="Verdana"/>
          <w:b w:val="0"/>
          <w:sz w:val="20"/>
          <w:szCs w:val="20"/>
        </w:rPr>
        <w:t>8</w:t>
      </w:r>
      <w:r w:rsidR="004C68E3">
        <w:rPr>
          <w:rFonts w:ascii="Verdana" w:hAnsi="Verdana" w:cs="Verdana"/>
          <w:b w:val="0"/>
          <w:sz w:val="20"/>
          <w:szCs w:val="20"/>
        </w:rPr>
        <w:t xml:space="preserve"> pkt 1</w:t>
      </w:r>
      <w:r w:rsidR="00E700FE" w:rsidRPr="00A13EB0">
        <w:rPr>
          <w:rFonts w:ascii="Verdana" w:hAnsi="Verdana" w:cs="Verdana"/>
          <w:b w:val="0"/>
          <w:sz w:val="20"/>
          <w:szCs w:val="20"/>
        </w:rPr>
        <w:t>, w zakresie określonym w art. 24 ust. 1 pkt 14 i 21 oraz ust. 5 pkt 6 ustawy</w:t>
      </w:r>
      <w:r w:rsidR="00440D65" w:rsidRPr="00A13EB0">
        <w:rPr>
          <w:rFonts w:ascii="Verdana" w:hAnsi="Verdana" w:cs="Verdana"/>
          <w:b w:val="0"/>
          <w:sz w:val="20"/>
          <w:szCs w:val="20"/>
        </w:rPr>
        <w:t xml:space="preserve"> </w:t>
      </w:r>
      <w:proofErr w:type="spellStart"/>
      <w:r w:rsidR="00440D65" w:rsidRPr="00A13EB0">
        <w:rPr>
          <w:rFonts w:ascii="Verdana" w:hAnsi="Verdana" w:cs="Verdana"/>
          <w:b w:val="0"/>
          <w:sz w:val="20"/>
          <w:szCs w:val="20"/>
        </w:rPr>
        <w:t>Pzp</w:t>
      </w:r>
      <w:proofErr w:type="spellEnd"/>
      <w:r w:rsidR="00E700FE" w:rsidRPr="00A13EB0">
        <w:rPr>
          <w:rFonts w:ascii="Verdana" w:hAnsi="Verdana" w:cs="Verdana"/>
          <w:b w:val="0"/>
          <w:sz w:val="20"/>
          <w:szCs w:val="20"/>
        </w:rPr>
        <w:t xml:space="preserve">.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t>
      </w:r>
      <w:r w:rsidR="00440D65" w:rsidRPr="00A13EB0">
        <w:rPr>
          <w:rFonts w:ascii="Verdana" w:hAnsi="Verdana" w:cs="Verdana"/>
          <w:bCs w:val="0"/>
          <w:sz w:val="20"/>
          <w:szCs w:val="20"/>
        </w:rPr>
        <w:t xml:space="preserve"> </w:t>
      </w:r>
      <w:r w:rsidR="00440D65" w:rsidRPr="00A13EB0">
        <w:rPr>
          <w:rFonts w:ascii="Verdana" w:hAnsi="Verdana" w:cs="Verdana"/>
          <w:b w:val="0"/>
          <w:sz w:val="20"/>
          <w:szCs w:val="20"/>
        </w:rPr>
        <w:t>Dokument powinien być wystawiony nie wcześniej niż 6 miesięcy przed upływem terminu składania ofert.</w:t>
      </w:r>
    </w:p>
    <w:p w:rsidR="00E700FE" w:rsidRPr="00A13EB0" w:rsidRDefault="00E700FE"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00E87EBF" w:rsidRPr="00A13EB0">
        <w:rPr>
          <w:rFonts w:ascii="Verdana" w:hAnsi="Verdana" w:cs="Verdana"/>
          <w:b w:val="0"/>
          <w:sz w:val="20"/>
          <w:szCs w:val="20"/>
        </w:rPr>
        <w:t>3</w:t>
      </w:r>
      <w:r w:rsidRPr="00A13EB0">
        <w:rPr>
          <w:rFonts w:ascii="Verdana" w:hAnsi="Verdana" w:cs="Verdana"/>
          <w:b w:val="0"/>
          <w:sz w:val="20"/>
          <w:szCs w:val="20"/>
        </w:rPr>
        <w:t>.</w:t>
      </w:r>
      <w:r w:rsidRPr="00A13EB0">
        <w:rPr>
          <w:rFonts w:ascii="Verdana" w:hAnsi="Verdana" w:cs="Verdana"/>
          <w:b w:val="0"/>
          <w:sz w:val="20"/>
          <w:szCs w:val="20"/>
        </w:rPr>
        <w:tab/>
        <w:t>W przypadku wątpliwości co do treści dokumentu złożonego przez wykonawcę, zamawiający może zwrócić się do właściwych organów kraju, w którym miejsce zamieszkania ma osoba, której dokument dotyczy, o udzielenie niezbędnych informacji dotyczących tego dokumentu</w:t>
      </w:r>
    </w:p>
    <w:p w:rsidR="00FA6A07" w:rsidRPr="00A13EB0" w:rsidRDefault="00FA6A07" w:rsidP="00320C44">
      <w:pPr>
        <w:pStyle w:val="Tekstpodstawowy2"/>
        <w:ind w:left="709" w:hanging="709"/>
        <w:jc w:val="left"/>
        <w:rPr>
          <w:rFonts w:ascii="Verdana" w:hAnsi="Verdana" w:cs="Verdana"/>
          <w:b w:val="0"/>
          <w:sz w:val="20"/>
          <w:szCs w:val="20"/>
        </w:rPr>
      </w:pPr>
    </w:p>
    <w:p w:rsidR="00D65833" w:rsidRPr="00A13EB0" w:rsidRDefault="00D65833" w:rsidP="00D65833">
      <w:pPr>
        <w:ind w:left="720" w:hanging="720"/>
        <w:jc w:val="both"/>
        <w:rPr>
          <w:rFonts w:ascii="Verdana" w:hAnsi="Verdana" w:cs="Verdana"/>
          <w:b/>
          <w:sz w:val="20"/>
          <w:szCs w:val="20"/>
        </w:rPr>
      </w:pPr>
      <w:r w:rsidRPr="00A13EB0">
        <w:rPr>
          <w:rFonts w:ascii="Verdana" w:hAnsi="Verdana" w:cs="Verdana"/>
          <w:b/>
          <w:sz w:val="20"/>
          <w:szCs w:val="20"/>
        </w:rPr>
        <w:t xml:space="preserve">10. </w:t>
      </w:r>
      <w:r w:rsidRPr="00A13EB0">
        <w:rPr>
          <w:rFonts w:ascii="Verdana" w:hAnsi="Verdana" w:cs="Verdana"/>
          <w:b/>
          <w:sz w:val="20"/>
          <w:szCs w:val="20"/>
        </w:rPr>
        <w:tab/>
      </w:r>
      <w:r w:rsidRPr="00A13EB0">
        <w:rPr>
          <w:rFonts w:ascii="Verdana" w:hAnsi="Verdana" w:cs="Arial"/>
          <w:b/>
          <w:sz w:val="20"/>
          <w:szCs w:val="20"/>
        </w:rPr>
        <w:t xml:space="preserve">INFORMACJA DLA WYKONAWCÓW POLEGAJĄCYCH NA ZASOBACH INNYCH PODMIOTÓW, NA ZASADACH OKREŚLONYCH </w:t>
      </w:r>
      <w:r w:rsidRPr="00A13EB0">
        <w:rPr>
          <w:rFonts w:ascii="Verdana" w:hAnsi="Verdana" w:cs="Verdana"/>
          <w:b/>
          <w:sz w:val="20"/>
          <w:szCs w:val="20"/>
        </w:rPr>
        <w:t>W ART. 22A USTAWY PZP</w:t>
      </w:r>
      <w:r w:rsidRPr="00A13EB0">
        <w:rPr>
          <w:rFonts w:ascii="Verdana" w:hAnsi="Verdana"/>
          <w:iCs/>
          <w:sz w:val="20"/>
          <w:szCs w:val="20"/>
        </w:rPr>
        <w:t xml:space="preserve"> </w:t>
      </w:r>
      <w:r w:rsidRPr="00A13EB0">
        <w:rPr>
          <w:rFonts w:ascii="Verdana" w:hAnsi="Verdana"/>
          <w:b/>
          <w:iCs/>
          <w:sz w:val="20"/>
          <w:szCs w:val="20"/>
        </w:rPr>
        <w:t>ORAZ ZAMIERZAJĄCYCH POWIERZYĆ WYKONANIE CZĘŚCI ZAMÓWIENIA PODWYKONAWCOM</w:t>
      </w:r>
    </w:p>
    <w:p w:rsidR="00D65833" w:rsidRPr="00A13EB0" w:rsidRDefault="002A4D31" w:rsidP="00D65833">
      <w:pPr>
        <w:pStyle w:val="Tekstpodstawowy2"/>
        <w:ind w:left="709" w:hanging="709"/>
        <w:rPr>
          <w:rFonts w:ascii="Verdana" w:hAnsi="Verdana"/>
          <w:b w:val="0"/>
          <w:iCs/>
          <w:sz w:val="20"/>
          <w:szCs w:val="20"/>
        </w:rPr>
      </w:pPr>
      <w:r>
        <w:rPr>
          <w:rFonts w:ascii="Verdana" w:hAnsi="Verdana" w:cs="Verdana"/>
          <w:b w:val="0"/>
          <w:sz w:val="20"/>
          <w:szCs w:val="20"/>
        </w:rPr>
        <w:t>10.1</w:t>
      </w:r>
      <w:r w:rsidR="00D65833" w:rsidRPr="00A13EB0">
        <w:rPr>
          <w:rFonts w:ascii="Verdana" w:hAnsi="Verdana" w:cs="Verdana"/>
          <w:b w:val="0"/>
          <w:sz w:val="20"/>
          <w:szCs w:val="20"/>
        </w:rPr>
        <w:tab/>
      </w:r>
      <w:r w:rsidR="00D65833" w:rsidRPr="00A13EB0">
        <w:rPr>
          <w:rFonts w:ascii="Verdana" w:hAnsi="Verdana"/>
          <w:b w:val="0"/>
          <w:iCs/>
          <w:sz w:val="20"/>
          <w:szCs w:val="20"/>
        </w:rPr>
        <w:t>Wykonawca 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rsidR="007F192A" w:rsidRPr="00A13EB0" w:rsidRDefault="002A4D31" w:rsidP="007F192A">
      <w:pPr>
        <w:pStyle w:val="Tekstpodstawowy2"/>
        <w:ind w:left="709" w:hanging="709"/>
        <w:rPr>
          <w:rFonts w:ascii="Verdana" w:hAnsi="Verdana" w:cs="Verdana"/>
          <w:b w:val="0"/>
          <w:sz w:val="20"/>
          <w:szCs w:val="20"/>
        </w:rPr>
      </w:pPr>
      <w:r>
        <w:rPr>
          <w:rFonts w:ascii="Verdana" w:hAnsi="Verdana"/>
          <w:b w:val="0"/>
          <w:iCs/>
          <w:sz w:val="20"/>
          <w:szCs w:val="20"/>
        </w:rPr>
        <w:t>10.2</w:t>
      </w:r>
      <w:r w:rsidR="007F192A" w:rsidRPr="00A13EB0">
        <w:rPr>
          <w:rFonts w:ascii="Verdana" w:hAnsi="Verdana"/>
          <w:b w:val="0"/>
          <w:iCs/>
          <w:sz w:val="20"/>
          <w:szCs w:val="20"/>
        </w:rPr>
        <w:tab/>
        <w:t>Wykonawca, który polega na zdolnościach lub sytuacji innych podmiotów, musi udowodnić zamawiającemu, że realizując zamówienie, będzie dysponował niezbędnymi zasobami tych podmiotów</w:t>
      </w:r>
      <w:r w:rsidR="007F192A" w:rsidRPr="00A13EB0">
        <w:rPr>
          <w:rFonts w:ascii="Verdana" w:hAnsi="Verdana"/>
          <w:iCs/>
          <w:sz w:val="20"/>
          <w:szCs w:val="20"/>
        </w:rPr>
        <w:t>, w szczególności przedstawiając zobowiązanie tych podmiotów do oddania mu do dyspozycji niezbędnych zasobów na potrzeby realizacji zamówienia.</w:t>
      </w:r>
    </w:p>
    <w:p w:rsidR="007F192A" w:rsidRPr="00A13EB0" w:rsidRDefault="002A4D31" w:rsidP="002A4D31">
      <w:pPr>
        <w:pStyle w:val="Tekstpodstawowy2"/>
        <w:ind w:left="709" w:hanging="709"/>
        <w:rPr>
          <w:rFonts w:ascii="Verdana" w:hAnsi="Verdana" w:cs="Verdana"/>
          <w:b w:val="0"/>
          <w:sz w:val="20"/>
          <w:szCs w:val="20"/>
        </w:rPr>
      </w:pPr>
      <w:r>
        <w:rPr>
          <w:rFonts w:ascii="Verdana" w:hAnsi="Verdana"/>
          <w:b w:val="0"/>
          <w:iCs/>
          <w:sz w:val="20"/>
          <w:szCs w:val="20"/>
        </w:rPr>
        <w:t>10.3</w:t>
      </w:r>
      <w:r w:rsidR="007F192A" w:rsidRPr="00A13EB0">
        <w:rPr>
          <w:rFonts w:ascii="Verdana" w:hAnsi="Verdana"/>
          <w:b w:val="0"/>
          <w:iCs/>
          <w:sz w:val="20"/>
          <w:szCs w:val="20"/>
        </w:rPr>
        <w:tab/>
        <w:t xml:space="preserve">Zamawiający oceni, czy udostępniane </w:t>
      </w:r>
      <w:r w:rsidR="008C2F2A">
        <w:rPr>
          <w:rFonts w:ascii="Verdana" w:hAnsi="Verdana"/>
          <w:b w:val="0"/>
          <w:iCs/>
          <w:sz w:val="20"/>
          <w:szCs w:val="20"/>
        </w:rPr>
        <w:t>W</w:t>
      </w:r>
      <w:r w:rsidR="008C2F2A" w:rsidRPr="00A13EB0">
        <w:rPr>
          <w:rFonts w:ascii="Verdana" w:hAnsi="Verdana"/>
          <w:b w:val="0"/>
          <w:iCs/>
          <w:sz w:val="20"/>
          <w:szCs w:val="20"/>
        </w:rPr>
        <w:t xml:space="preserve">ykonawcy </w:t>
      </w:r>
      <w:r w:rsidR="007F192A" w:rsidRPr="00A13EB0">
        <w:rPr>
          <w:rFonts w:ascii="Verdana" w:hAnsi="Verdana"/>
          <w:b w:val="0"/>
          <w:iCs/>
          <w:sz w:val="20"/>
          <w:szCs w:val="20"/>
        </w:rPr>
        <w:t>przez inne podmioty zdoln</w:t>
      </w:r>
      <w:r w:rsidR="005C23B1">
        <w:rPr>
          <w:rFonts w:ascii="Verdana" w:hAnsi="Verdana"/>
          <w:b w:val="0"/>
          <w:iCs/>
          <w:sz w:val="20"/>
          <w:szCs w:val="20"/>
        </w:rPr>
        <w:t>ości techniczne lub zawodowe</w:t>
      </w:r>
      <w:r w:rsidR="007F192A" w:rsidRPr="00A13EB0">
        <w:rPr>
          <w:rFonts w:ascii="Verdana" w:hAnsi="Verdana"/>
          <w:b w:val="0"/>
          <w:iCs/>
          <w:sz w:val="20"/>
          <w:szCs w:val="20"/>
        </w:rPr>
        <w:t xml:space="preserve">, pozwalają na wykazanie przez wykonawcę spełniania warunków udziału w postępowaniu oraz zbada, czy nie zachodzą wobec tego podmiotu podstawy wykluczenia, o których mowa w art. 24 ust. 1 pkt 13–22 </w:t>
      </w:r>
      <w:r w:rsidR="00060A61" w:rsidRPr="00A13EB0">
        <w:rPr>
          <w:rFonts w:ascii="Verdana" w:hAnsi="Verdana"/>
          <w:b w:val="0"/>
          <w:iCs/>
          <w:sz w:val="20"/>
          <w:szCs w:val="20"/>
        </w:rPr>
        <w:t xml:space="preserve">ustawy </w:t>
      </w:r>
      <w:proofErr w:type="spellStart"/>
      <w:r w:rsidR="00060A61" w:rsidRPr="00A13EB0">
        <w:rPr>
          <w:rFonts w:ascii="Verdana" w:hAnsi="Verdana"/>
          <w:b w:val="0"/>
          <w:iCs/>
          <w:sz w:val="20"/>
          <w:szCs w:val="20"/>
        </w:rPr>
        <w:t>Pzp</w:t>
      </w:r>
      <w:proofErr w:type="spellEnd"/>
      <w:r w:rsidR="00060A61" w:rsidRPr="00A13EB0">
        <w:rPr>
          <w:rFonts w:ascii="Verdana" w:hAnsi="Verdana"/>
          <w:b w:val="0"/>
          <w:iCs/>
          <w:sz w:val="20"/>
          <w:szCs w:val="20"/>
        </w:rPr>
        <w:t xml:space="preserve"> </w:t>
      </w:r>
      <w:r w:rsidR="007F192A" w:rsidRPr="00A13EB0">
        <w:rPr>
          <w:rFonts w:ascii="Verdana" w:hAnsi="Verdana"/>
          <w:b w:val="0"/>
          <w:iCs/>
          <w:sz w:val="20"/>
          <w:szCs w:val="20"/>
        </w:rPr>
        <w:t>oraz, o których mowa w pkt</w:t>
      </w:r>
      <w:r w:rsidR="00F562A2" w:rsidRPr="00A13EB0">
        <w:rPr>
          <w:rFonts w:ascii="Verdana" w:hAnsi="Verdana"/>
          <w:b w:val="0"/>
          <w:iCs/>
          <w:sz w:val="20"/>
          <w:szCs w:val="20"/>
        </w:rPr>
        <w:t xml:space="preserve"> 8.2 </w:t>
      </w:r>
      <w:r w:rsidR="007F192A" w:rsidRPr="00A13EB0">
        <w:rPr>
          <w:rFonts w:ascii="Verdana" w:hAnsi="Verdana"/>
          <w:b w:val="0"/>
          <w:iCs/>
          <w:sz w:val="20"/>
          <w:szCs w:val="20"/>
        </w:rPr>
        <w:t>IDW</w:t>
      </w:r>
      <w:r w:rsidR="00F562A2" w:rsidRPr="00A13EB0">
        <w:rPr>
          <w:rFonts w:ascii="Verdana" w:hAnsi="Verdana"/>
          <w:b w:val="0"/>
          <w:iCs/>
          <w:sz w:val="20"/>
          <w:szCs w:val="20"/>
        </w:rPr>
        <w:t>.</w:t>
      </w:r>
    </w:p>
    <w:p w:rsidR="00060A61" w:rsidRPr="00A13EB0" w:rsidRDefault="005C23B1" w:rsidP="005C23B1">
      <w:pPr>
        <w:pStyle w:val="Tekstpodstawowy2"/>
        <w:ind w:left="709" w:hanging="709"/>
        <w:rPr>
          <w:rFonts w:ascii="Verdana" w:hAnsi="Verdana" w:cs="Verdana"/>
          <w:b w:val="0"/>
          <w:sz w:val="20"/>
          <w:szCs w:val="20"/>
        </w:rPr>
      </w:pPr>
      <w:r>
        <w:rPr>
          <w:rFonts w:ascii="Verdana" w:hAnsi="Verdana"/>
          <w:b w:val="0"/>
          <w:iCs/>
          <w:sz w:val="20"/>
          <w:szCs w:val="20"/>
        </w:rPr>
        <w:t>10.</w:t>
      </w:r>
      <w:r w:rsidR="002A4D31">
        <w:rPr>
          <w:rFonts w:ascii="Verdana" w:hAnsi="Verdana"/>
          <w:b w:val="0"/>
          <w:iCs/>
          <w:sz w:val="20"/>
          <w:szCs w:val="20"/>
        </w:rPr>
        <w:t xml:space="preserve">4 </w:t>
      </w:r>
      <w:r w:rsidR="002A4D31">
        <w:rPr>
          <w:rFonts w:ascii="Verdana" w:hAnsi="Verdana"/>
          <w:b w:val="0"/>
          <w:iCs/>
          <w:sz w:val="20"/>
          <w:szCs w:val="20"/>
        </w:rPr>
        <w:tab/>
      </w:r>
      <w:r w:rsidR="00060A61" w:rsidRPr="00A13EB0">
        <w:rPr>
          <w:rFonts w:ascii="Verdana" w:hAnsi="Verdana" w:cs="Verdana"/>
          <w:b w:val="0"/>
          <w:sz w:val="20"/>
          <w:szCs w:val="20"/>
        </w:rPr>
        <w:t>W celu oceny, czy wykonawca polegając na zdolnościach lub sytuacji innych podmiotów na zasadach określonych w art. 22a ustawy, będzie dysponował niezbędnymi zasobami w stopniu umożliwiającym należyte wykonanie zamówienia publicznego oraz oceny, czy stosunek łączący wykonawcę z tymi podmiotami gwarantuje rzeczywisty dostęp do ich zasobów, zamawiający może żądać dokumentów, które określają w szczególności:</w:t>
      </w:r>
    </w:p>
    <w:p w:rsidR="00060A61" w:rsidRPr="00A13EB0" w:rsidRDefault="00060A61" w:rsidP="009C1C4B">
      <w:pPr>
        <w:pStyle w:val="Tekstpodstawowy2"/>
        <w:numPr>
          <w:ilvl w:val="0"/>
          <w:numId w:val="7"/>
        </w:numPr>
        <w:spacing w:before="0"/>
        <w:rPr>
          <w:rFonts w:ascii="Verdana" w:hAnsi="Verdana" w:cs="Verdana"/>
          <w:b w:val="0"/>
          <w:sz w:val="20"/>
          <w:szCs w:val="20"/>
        </w:rPr>
      </w:pPr>
      <w:r w:rsidRPr="00A13EB0">
        <w:rPr>
          <w:rFonts w:ascii="Verdana" w:hAnsi="Verdana" w:cs="Verdana"/>
          <w:b w:val="0"/>
          <w:sz w:val="20"/>
          <w:szCs w:val="20"/>
        </w:rPr>
        <w:t>zakres dostępnych wykonawcy zasobów innego podmiotu;</w:t>
      </w:r>
    </w:p>
    <w:p w:rsidR="00060A61" w:rsidRPr="00A13EB0" w:rsidRDefault="00060A61" w:rsidP="009C1C4B">
      <w:pPr>
        <w:pStyle w:val="Tekstpodstawowy2"/>
        <w:numPr>
          <w:ilvl w:val="0"/>
          <w:numId w:val="7"/>
        </w:numPr>
        <w:spacing w:before="0"/>
        <w:rPr>
          <w:rFonts w:ascii="Verdana" w:hAnsi="Verdana" w:cs="Verdana"/>
          <w:b w:val="0"/>
          <w:sz w:val="20"/>
          <w:szCs w:val="20"/>
        </w:rPr>
      </w:pPr>
      <w:r w:rsidRPr="00A13EB0">
        <w:rPr>
          <w:rFonts w:ascii="Verdana" w:hAnsi="Verdana" w:cs="Verdana"/>
          <w:b w:val="0"/>
          <w:sz w:val="20"/>
          <w:szCs w:val="20"/>
        </w:rPr>
        <w:t>sposób wykorzystania zasobów innego podmiotu, przez wykonawcę, przy wykonywaniu zamówienia publicznego;</w:t>
      </w:r>
    </w:p>
    <w:p w:rsidR="00060A61" w:rsidRPr="00A13EB0" w:rsidRDefault="00060A61" w:rsidP="009C1C4B">
      <w:pPr>
        <w:pStyle w:val="Tekstpodstawowy2"/>
        <w:numPr>
          <w:ilvl w:val="0"/>
          <w:numId w:val="7"/>
        </w:numPr>
        <w:spacing w:before="0"/>
        <w:rPr>
          <w:rFonts w:ascii="Verdana" w:hAnsi="Verdana" w:cs="Verdana"/>
          <w:b w:val="0"/>
          <w:sz w:val="20"/>
          <w:szCs w:val="20"/>
        </w:rPr>
      </w:pPr>
      <w:r w:rsidRPr="00A13EB0">
        <w:rPr>
          <w:rFonts w:ascii="Verdana" w:hAnsi="Verdana" w:cs="Verdana"/>
          <w:b w:val="0"/>
          <w:sz w:val="20"/>
          <w:szCs w:val="20"/>
        </w:rPr>
        <w:lastRenderedPageBreak/>
        <w:t>zakres i okres udziału innego podmiotu przy wykonywaniu zamówienia publicznego;</w:t>
      </w:r>
    </w:p>
    <w:p w:rsidR="00060A61" w:rsidRPr="00A13EB0" w:rsidRDefault="00060A61" w:rsidP="009C1C4B">
      <w:pPr>
        <w:pStyle w:val="Tekstpodstawowy2"/>
        <w:numPr>
          <w:ilvl w:val="0"/>
          <w:numId w:val="7"/>
        </w:numPr>
        <w:spacing w:before="0"/>
        <w:rPr>
          <w:rFonts w:ascii="Verdana" w:hAnsi="Verdana" w:cs="Verdana"/>
          <w:b w:val="0"/>
          <w:sz w:val="20"/>
          <w:szCs w:val="20"/>
        </w:rPr>
      </w:pPr>
      <w:r w:rsidRPr="00A13EB0">
        <w:rPr>
          <w:rFonts w:ascii="Verdana" w:hAnsi="Verdana" w:cs="Verdana"/>
          <w:b w:val="0"/>
          <w:sz w:val="20"/>
          <w:szCs w:val="20"/>
        </w:rPr>
        <w:t xml:space="preserve">czy podmiot, na zdolnościach którego wykonawca polega w odniesieniu do warunków udziału w postępowaniu dotyczących doświadczenia, zrealizuje </w:t>
      </w:r>
      <w:r w:rsidR="00494301">
        <w:rPr>
          <w:rFonts w:ascii="Verdana" w:hAnsi="Verdana" w:cs="Verdana"/>
          <w:b w:val="0"/>
          <w:sz w:val="20"/>
          <w:szCs w:val="20"/>
        </w:rPr>
        <w:t>dostawy</w:t>
      </w:r>
      <w:r w:rsidRPr="00A13EB0">
        <w:rPr>
          <w:rFonts w:ascii="Verdana" w:hAnsi="Verdana" w:cs="Verdana"/>
          <w:b w:val="0"/>
          <w:sz w:val="20"/>
          <w:szCs w:val="20"/>
        </w:rPr>
        <w:t>, których wskazane zdolności dotyczą</w:t>
      </w:r>
      <w:r w:rsidR="00494301">
        <w:rPr>
          <w:rFonts w:ascii="Verdana" w:hAnsi="Verdana" w:cs="Verdana"/>
          <w:b w:val="0"/>
          <w:sz w:val="20"/>
          <w:szCs w:val="20"/>
        </w:rPr>
        <w:t>.</w:t>
      </w:r>
    </w:p>
    <w:p w:rsidR="00060A61" w:rsidRPr="00A13EB0" w:rsidRDefault="005C23B1" w:rsidP="00060A61">
      <w:pPr>
        <w:pStyle w:val="Tekstpodstawowy2"/>
        <w:ind w:left="709" w:hanging="709"/>
        <w:rPr>
          <w:rFonts w:ascii="Verdana" w:hAnsi="Verdana"/>
          <w:b w:val="0"/>
          <w:iCs/>
          <w:sz w:val="20"/>
          <w:szCs w:val="20"/>
        </w:rPr>
      </w:pPr>
      <w:r>
        <w:rPr>
          <w:rFonts w:ascii="Verdana" w:hAnsi="Verdana"/>
          <w:b w:val="0"/>
          <w:iCs/>
          <w:sz w:val="20"/>
          <w:szCs w:val="20"/>
        </w:rPr>
        <w:t>10.</w:t>
      </w:r>
      <w:r w:rsidR="002A4D31">
        <w:rPr>
          <w:rFonts w:ascii="Verdana" w:hAnsi="Verdana"/>
          <w:b w:val="0"/>
          <w:iCs/>
          <w:sz w:val="20"/>
          <w:szCs w:val="20"/>
        </w:rPr>
        <w:t>5</w:t>
      </w:r>
      <w:r w:rsidR="007F192A" w:rsidRPr="00A13EB0">
        <w:rPr>
          <w:rFonts w:ascii="Verdana" w:hAnsi="Verdana"/>
          <w:b w:val="0"/>
          <w:iCs/>
          <w:sz w:val="20"/>
          <w:szCs w:val="20"/>
        </w:rPr>
        <w:tab/>
      </w:r>
      <w:r w:rsidR="00060A61" w:rsidRPr="00A13EB0">
        <w:rPr>
          <w:rFonts w:ascii="Verdana" w:hAnsi="Verdana"/>
          <w:b w:val="0"/>
          <w:iCs/>
          <w:sz w:val="20"/>
          <w:szCs w:val="20"/>
        </w:rPr>
        <w:t>Zamawiający żąda od wykonawcy, który polega na zdolnościach lub sytuacji innych podmiotów na zasadach określonych w art. 22a ustawy</w:t>
      </w:r>
      <w:r w:rsidR="00D35E08" w:rsidRPr="00A13EB0">
        <w:rPr>
          <w:rFonts w:ascii="Verdana" w:hAnsi="Verdana"/>
          <w:b w:val="0"/>
          <w:iCs/>
          <w:sz w:val="20"/>
          <w:szCs w:val="20"/>
        </w:rPr>
        <w:t xml:space="preserve"> </w:t>
      </w:r>
      <w:proofErr w:type="spellStart"/>
      <w:r w:rsidR="00D35E08" w:rsidRPr="00A13EB0">
        <w:rPr>
          <w:rFonts w:ascii="Verdana" w:hAnsi="Verdana"/>
          <w:b w:val="0"/>
          <w:iCs/>
          <w:sz w:val="20"/>
          <w:szCs w:val="20"/>
        </w:rPr>
        <w:t>Pzp</w:t>
      </w:r>
      <w:proofErr w:type="spellEnd"/>
      <w:r w:rsidR="00060A61" w:rsidRPr="00A13EB0">
        <w:rPr>
          <w:rFonts w:ascii="Verdana" w:hAnsi="Verdana"/>
          <w:b w:val="0"/>
          <w:iCs/>
          <w:sz w:val="20"/>
          <w:szCs w:val="20"/>
        </w:rPr>
        <w:t>, przedstawienia w odniesieniu do tych podmiotów dokumentów wymienionych w pkt. 9.7.2 IDW</w:t>
      </w:r>
      <w:r w:rsidR="00E7543C">
        <w:rPr>
          <w:rFonts w:ascii="Verdana" w:hAnsi="Verdana"/>
          <w:b w:val="0"/>
          <w:iCs/>
          <w:sz w:val="20"/>
          <w:szCs w:val="20"/>
        </w:rPr>
        <w:t>.</w:t>
      </w:r>
    </w:p>
    <w:p w:rsidR="007F192A" w:rsidRPr="00A13EB0" w:rsidRDefault="005C23B1" w:rsidP="002A4D31">
      <w:pPr>
        <w:pStyle w:val="Tekstpodstawowy2"/>
        <w:ind w:left="709" w:hanging="709"/>
        <w:rPr>
          <w:rFonts w:ascii="Verdana" w:hAnsi="Verdana"/>
          <w:b w:val="0"/>
          <w:iCs/>
          <w:sz w:val="20"/>
          <w:szCs w:val="20"/>
        </w:rPr>
      </w:pPr>
      <w:r>
        <w:rPr>
          <w:rFonts w:ascii="Verdana" w:hAnsi="Verdana"/>
          <w:b w:val="0"/>
          <w:iCs/>
          <w:sz w:val="20"/>
          <w:szCs w:val="20"/>
        </w:rPr>
        <w:t>10.</w:t>
      </w:r>
      <w:r w:rsidR="002A4D31">
        <w:rPr>
          <w:rFonts w:ascii="Verdana" w:hAnsi="Verdana"/>
          <w:b w:val="0"/>
          <w:iCs/>
          <w:sz w:val="20"/>
          <w:szCs w:val="20"/>
        </w:rPr>
        <w:t>6</w:t>
      </w:r>
      <w:r w:rsidR="007F192A" w:rsidRPr="00A13EB0">
        <w:rPr>
          <w:rFonts w:ascii="Verdana" w:hAnsi="Verdana"/>
          <w:b w:val="0"/>
          <w:iCs/>
          <w:sz w:val="20"/>
          <w:szCs w:val="20"/>
        </w:rPr>
        <w:tab/>
      </w:r>
      <w:r w:rsidR="00A63AF4" w:rsidRPr="00A13EB0">
        <w:rPr>
          <w:rFonts w:ascii="Verdana" w:hAnsi="Verdana"/>
          <w:b w:val="0"/>
          <w:iCs/>
          <w:sz w:val="20"/>
          <w:szCs w:val="20"/>
        </w:rPr>
        <w:t>Wykonawca, który powołuje się na zasoby innych podmiotów, w celu wykazania braku istnienia wobec nich podstaw wykluczenia oraz spełniania, w zakresie, w jakim powołuje się na ich zasoby, warunków udziału w postępowaniu składa także jednolite dokumenty dotyczące tych podmiotów.</w:t>
      </w:r>
    </w:p>
    <w:p w:rsidR="00DC217C" w:rsidRPr="00A13EB0" w:rsidRDefault="005C23B1" w:rsidP="007C02E8">
      <w:pPr>
        <w:pStyle w:val="Tekstpodstawowy2"/>
        <w:ind w:left="709" w:hanging="709"/>
        <w:rPr>
          <w:rFonts w:ascii="Verdana" w:hAnsi="Verdana"/>
          <w:b w:val="0"/>
          <w:iCs/>
          <w:sz w:val="20"/>
          <w:szCs w:val="20"/>
        </w:rPr>
      </w:pPr>
      <w:r>
        <w:rPr>
          <w:rFonts w:ascii="Verdana" w:hAnsi="Verdana"/>
          <w:b w:val="0"/>
          <w:iCs/>
          <w:sz w:val="20"/>
          <w:szCs w:val="20"/>
        </w:rPr>
        <w:t>10.</w:t>
      </w:r>
      <w:r w:rsidR="002A4D31">
        <w:rPr>
          <w:rFonts w:ascii="Verdana" w:hAnsi="Verdana"/>
          <w:b w:val="0"/>
          <w:iCs/>
          <w:sz w:val="20"/>
          <w:szCs w:val="20"/>
        </w:rPr>
        <w:t>7</w:t>
      </w:r>
      <w:r w:rsidR="007F192A" w:rsidRPr="00A13EB0">
        <w:rPr>
          <w:rFonts w:ascii="Verdana" w:hAnsi="Verdana"/>
          <w:b w:val="0"/>
          <w:iCs/>
          <w:sz w:val="20"/>
          <w:szCs w:val="20"/>
        </w:rPr>
        <w:tab/>
      </w:r>
      <w:r w:rsidR="00A63AF4" w:rsidRPr="00A13EB0">
        <w:rPr>
          <w:rFonts w:ascii="Verdana" w:hAnsi="Verdana"/>
          <w:b w:val="0"/>
          <w:iCs/>
          <w:sz w:val="20"/>
          <w:szCs w:val="20"/>
        </w:rPr>
        <w:t>Wykonawca, który zamierza powierzyć wykonanie części zamówienia podwykonawcom</w:t>
      </w:r>
      <w:r w:rsidR="007C02E8" w:rsidRPr="00A13EB0">
        <w:rPr>
          <w:rFonts w:ascii="Verdana" w:hAnsi="Verdana"/>
          <w:b w:val="0"/>
          <w:iCs/>
          <w:sz w:val="20"/>
          <w:szCs w:val="20"/>
        </w:rPr>
        <w:t xml:space="preserve"> </w:t>
      </w:r>
      <w:r w:rsidR="00DC217C" w:rsidRPr="00A13EB0">
        <w:rPr>
          <w:rFonts w:ascii="Verdana" w:hAnsi="Verdana"/>
          <w:b w:val="0"/>
          <w:iCs/>
          <w:sz w:val="20"/>
          <w:szCs w:val="20"/>
        </w:rPr>
        <w:t>składając jednolity dokument zobowiązany jest wypełnić część II sekcja D, oraz wskazać części zamówienia, których wykonanie zamierza powierzyć podwykonawcom oraz, o ile jest to wiadome, podać firmy podwykonawców</w:t>
      </w:r>
      <w:r w:rsidR="00FF069F" w:rsidRPr="00A13EB0">
        <w:rPr>
          <w:rFonts w:ascii="Verdana" w:hAnsi="Verdana"/>
          <w:b w:val="0"/>
          <w:iCs/>
          <w:sz w:val="20"/>
          <w:szCs w:val="20"/>
        </w:rPr>
        <w:t>.</w:t>
      </w:r>
    </w:p>
    <w:p w:rsidR="00DC217C" w:rsidRPr="00A13EB0" w:rsidRDefault="00DC217C" w:rsidP="00DC217C">
      <w:pPr>
        <w:pStyle w:val="Tekstpodstawowy2"/>
        <w:ind w:left="709"/>
        <w:rPr>
          <w:rFonts w:ascii="Verdana" w:hAnsi="Verdana"/>
          <w:b w:val="0"/>
          <w:i/>
          <w:iCs/>
          <w:sz w:val="20"/>
          <w:szCs w:val="20"/>
        </w:rPr>
      </w:pPr>
    </w:p>
    <w:p w:rsidR="00A63AF4" w:rsidRPr="00B25EE0" w:rsidRDefault="00A63AF4" w:rsidP="00A63AF4">
      <w:pPr>
        <w:ind w:left="720" w:hanging="720"/>
        <w:jc w:val="both"/>
        <w:rPr>
          <w:rFonts w:ascii="Verdana" w:hAnsi="Verdana" w:cs="Verdana"/>
          <w:b/>
          <w:sz w:val="20"/>
          <w:szCs w:val="20"/>
        </w:rPr>
      </w:pPr>
      <w:r w:rsidRPr="00B25EE0">
        <w:rPr>
          <w:rFonts w:ascii="Verdana" w:hAnsi="Verdana" w:cs="Verdana"/>
          <w:b/>
          <w:sz w:val="20"/>
          <w:szCs w:val="20"/>
        </w:rPr>
        <w:t xml:space="preserve">11. </w:t>
      </w:r>
      <w:r w:rsidRPr="00B25EE0">
        <w:rPr>
          <w:rFonts w:ascii="Verdana" w:hAnsi="Verdana" w:cs="Verdana"/>
          <w:b/>
          <w:sz w:val="20"/>
          <w:szCs w:val="20"/>
        </w:rPr>
        <w:tab/>
        <w:t>INFORMACJA DLA WYKONAWCÓW WSPÓLNIE UBIEGAJĄCYCH SIĘ O UDZIELENIE ZAMÓWIENIA (SPÓŁKI CYWILNE/ KONSORCJA)</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11.1.</w:t>
      </w:r>
      <w:r w:rsidRPr="00A13EB0">
        <w:rPr>
          <w:rFonts w:ascii="Verdana" w:hAnsi="Verdana" w:cs="Verdana"/>
          <w:b w:val="0"/>
          <w:sz w:val="20"/>
          <w:szCs w:val="20"/>
        </w:rPr>
        <w:tab/>
      </w:r>
      <w:r w:rsidRPr="00A13EB0">
        <w:rPr>
          <w:rFonts w:ascii="Verdana" w:hAnsi="Verdana"/>
          <w:b w:val="0"/>
          <w:sz w:val="20"/>
          <w:szCs w:val="20"/>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11.2.</w:t>
      </w:r>
      <w:r w:rsidRPr="00A13EB0">
        <w:rPr>
          <w:rFonts w:ascii="Verdana" w:hAnsi="Verdana" w:cs="Verdana"/>
          <w:b w:val="0"/>
          <w:sz w:val="20"/>
          <w:szCs w:val="20"/>
        </w:rPr>
        <w:tab/>
      </w:r>
      <w:r w:rsidRPr="00A13EB0">
        <w:rPr>
          <w:rFonts w:ascii="Verdana" w:hAnsi="Verdana"/>
          <w:b w:val="0"/>
          <w:sz w:val="20"/>
          <w:szCs w:val="20"/>
        </w:rPr>
        <w:t xml:space="preserve">W przypadku Wykonawców wspólnie ubiegających się o udzielenie zamówienia, żaden z nich nie może podlegać wykluczeniu z powodu niespełniania warunków, o których mowa w art. 24 ust. 1 ustawy </w:t>
      </w:r>
      <w:proofErr w:type="spellStart"/>
      <w:r w:rsidRPr="00A13EB0">
        <w:rPr>
          <w:rFonts w:ascii="Verdana" w:hAnsi="Verdana"/>
          <w:b w:val="0"/>
          <w:sz w:val="20"/>
          <w:szCs w:val="20"/>
        </w:rPr>
        <w:t>Pzp</w:t>
      </w:r>
      <w:proofErr w:type="spellEnd"/>
      <w:r w:rsidRPr="00A13EB0">
        <w:rPr>
          <w:rFonts w:ascii="Verdana" w:hAnsi="Verdana"/>
          <w:b w:val="0"/>
          <w:sz w:val="20"/>
          <w:szCs w:val="20"/>
        </w:rPr>
        <w:t>,</w:t>
      </w:r>
      <w:r w:rsidRPr="00A13EB0" w:rsidDel="008D7E19">
        <w:rPr>
          <w:rFonts w:ascii="Verdana" w:hAnsi="Verdana"/>
          <w:b w:val="0"/>
          <w:sz w:val="20"/>
          <w:szCs w:val="20"/>
        </w:rPr>
        <w:t xml:space="preserve"> </w:t>
      </w:r>
      <w:r w:rsidRPr="00A13EB0">
        <w:rPr>
          <w:rFonts w:ascii="Verdana" w:hAnsi="Verdana"/>
          <w:b w:val="0"/>
          <w:sz w:val="20"/>
          <w:szCs w:val="20"/>
        </w:rPr>
        <w:t xml:space="preserve">oraz o których mowa w pkt </w:t>
      </w:r>
      <w:r w:rsidR="00F562A2" w:rsidRPr="00A13EB0">
        <w:rPr>
          <w:rFonts w:ascii="Verdana" w:hAnsi="Verdana"/>
          <w:b w:val="0"/>
          <w:sz w:val="20"/>
          <w:szCs w:val="20"/>
        </w:rPr>
        <w:t xml:space="preserve">8.2 </w:t>
      </w:r>
      <w:r w:rsidRPr="00A13EB0">
        <w:rPr>
          <w:rFonts w:ascii="Verdana" w:hAnsi="Verdana"/>
          <w:b w:val="0"/>
          <w:sz w:val="20"/>
          <w:szCs w:val="20"/>
        </w:rPr>
        <w:t>IDW , natomiast spełnianie warunków udziału w postępowaniu Wykonawcy wykazują zgodnie z pkt 7.2 IDW.</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11.3.</w:t>
      </w:r>
      <w:r w:rsidRPr="00A13EB0">
        <w:rPr>
          <w:rFonts w:ascii="Verdana" w:hAnsi="Verdana" w:cs="Verdana"/>
          <w:b w:val="0"/>
          <w:sz w:val="20"/>
          <w:szCs w:val="20"/>
        </w:rPr>
        <w:tab/>
      </w:r>
      <w:r w:rsidRPr="00A13EB0">
        <w:rPr>
          <w:rFonts w:ascii="Verdana" w:hAnsi="Verdana"/>
          <w:b w:val="0"/>
          <w:sz w:val="20"/>
          <w:szCs w:val="20"/>
        </w:rPr>
        <w:t>W przypadku wspólnego ubiegania się o zamówienie przez wykonawców, jednolity dokument, o którym mowa w pkt. 9.2 IDW 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w:t>
      </w:r>
    </w:p>
    <w:p w:rsidR="00A63AF4" w:rsidRDefault="00A63AF4" w:rsidP="007376C2">
      <w:pPr>
        <w:pStyle w:val="Tekstpodstawowy2"/>
        <w:spacing w:after="120"/>
        <w:ind w:left="709" w:hanging="709"/>
        <w:rPr>
          <w:rFonts w:ascii="Verdana" w:hAnsi="Verdana"/>
          <w:b w:val="0"/>
          <w:sz w:val="20"/>
          <w:szCs w:val="20"/>
        </w:rPr>
      </w:pPr>
      <w:r w:rsidRPr="00A13EB0">
        <w:rPr>
          <w:rFonts w:ascii="Verdana" w:hAnsi="Verdana" w:cs="Verdana"/>
          <w:b w:val="0"/>
          <w:sz w:val="20"/>
          <w:szCs w:val="20"/>
        </w:rPr>
        <w:t>11.4.</w:t>
      </w:r>
      <w:r w:rsidRPr="00A13EB0">
        <w:rPr>
          <w:rFonts w:ascii="Verdana" w:hAnsi="Verdana" w:cs="Verdana"/>
          <w:b w:val="0"/>
          <w:sz w:val="20"/>
          <w:szCs w:val="20"/>
        </w:rPr>
        <w:tab/>
      </w:r>
      <w:r w:rsidRPr="00A13EB0">
        <w:rPr>
          <w:rFonts w:ascii="Verdana" w:hAnsi="Verdana"/>
          <w:b w:val="0"/>
          <w:sz w:val="20"/>
          <w:szCs w:val="20"/>
        </w:rPr>
        <w:t>W przypadku wspólnego ubiegania się o zamówienie przez wykonawców  oświadczenie o przynależności braku przynależności do tej samej grupy kapitałowej, o którym mowa w pkt. 9.3 IDW składa każdy z Wykonawców</w:t>
      </w:r>
      <w:r w:rsidR="007719B9" w:rsidRPr="00A13EB0">
        <w:rPr>
          <w:rFonts w:ascii="Verdana" w:hAnsi="Verdana"/>
          <w:b w:val="0"/>
          <w:sz w:val="20"/>
          <w:szCs w:val="20"/>
        </w:rPr>
        <w:t>.</w:t>
      </w:r>
    </w:p>
    <w:p w:rsidR="00FA53B4" w:rsidRPr="00A13EB0" w:rsidRDefault="00FA53B4" w:rsidP="007376C2">
      <w:pPr>
        <w:pStyle w:val="Tekstpodstawowy2"/>
        <w:spacing w:after="120"/>
        <w:ind w:left="709" w:hanging="709"/>
        <w:rPr>
          <w:rFonts w:ascii="Verdana" w:hAnsi="Verdana"/>
          <w:b w:val="0"/>
          <w:iCs/>
          <w:sz w:val="20"/>
          <w:szCs w:val="20"/>
        </w:rPr>
      </w:pPr>
    </w:p>
    <w:p w:rsidR="00A63AF4" w:rsidRPr="00A13EB0" w:rsidRDefault="00A63AF4" w:rsidP="00A63AF4">
      <w:pPr>
        <w:ind w:left="720" w:hanging="720"/>
        <w:jc w:val="both"/>
        <w:rPr>
          <w:rFonts w:ascii="Verdana" w:hAnsi="Verdana" w:cs="Verdana"/>
          <w:b/>
          <w:sz w:val="20"/>
          <w:szCs w:val="20"/>
        </w:rPr>
      </w:pPr>
      <w:r w:rsidRPr="00A13EB0">
        <w:rPr>
          <w:rFonts w:ascii="Verdana" w:hAnsi="Verdana" w:cs="Verdana"/>
          <w:b/>
          <w:sz w:val="20"/>
          <w:szCs w:val="20"/>
        </w:rPr>
        <w:t xml:space="preserve">12. </w:t>
      </w:r>
      <w:r w:rsidRPr="00A13EB0">
        <w:rPr>
          <w:rFonts w:ascii="Verdana" w:hAnsi="Verdana" w:cs="Verdana"/>
          <w:b/>
          <w:sz w:val="20"/>
          <w:szCs w:val="20"/>
        </w:rPr>
        <w:tab/>
        <w:t>SPOSÓB KOMUNIKACJI ORAZ WYMAGANIA FORMALNE DOTYCZĄCE SKŁADANYCH OŚWIADCZEŃ I DOKUMENTÓW</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12.1.</w:t>
      </w:r>
      <w:r w:rsidRPr="00A13EB0">
        <w:rPr>
          <w:rFonts w:ascii="Verdana" w:hAnsi="Verdana" w:cs="Verdana"/>
          <w:b w:val="0"/>
          <w:sz w:val="20"/>
          <w:szCs w:val="20"/>
        </w:rPr>
        <w:tab/>
      </w:r>
      <w:r w:rsidRPr="00A13EB0">
        <w:rPr>
          <w:rFonts w:ascii="Verdana" w:hAnsi="Verdana"/>
          <w:b w:val="0"/>
          <w:iCs/>
          <w:sz w:val="20"/>
          <w:szCs w:val="20"/>
        </w:rPr>
        <w:t>W postępowaniu komunikacja między zamawiającym a wykonawcami odbywa się za pośrednictwem operatora pocztowego</w:t>
      </w:r>
      <w:r w:rsidRPr="00A13EB0">
        <w:rPr>
          <w:b w:val="0"/>
          <w:sz w:val="20"/>
          <w:szCs w:val="20"/>
        </w:rPr>
        <w:t xml:space="preserve"> </w:t>
      </w:r>
      <w:r w:rsidRPr="00A13EB0">
        <w:rPr>
          <w:rFonts w:ascii="Verdana" w:hAnsi="Verdana"/>
          <w:b w:val="0"/>
          <w:iCs/>
          <w:sz w:val="20"/>
          <w:szCs w:val="20"/>
        </w:rPr>
        <w:t xml:space="preserve">w rozumieniu ustawy z dnia 23 listopada 2012 r. – Prawo pocztowe (Dz. U. z 2012 r. poz. 1529 oraz z 2015 r. poz. 1830), osobiście, za pośrednictwem posłańca, faksu lub przy użyciu środków komunikacji elektronicznej w rozumieniu ustawy z dnia 18 lipca 2002 r. o świadczeniu usług drogą elektroniczną (Dz. U. z 2013 r. poz. 1422, z 2015 r. poz. 1844 oraz z 2016 r. poz. 147 i 615), z uwzględnieniem wymogów dotyczących formy, ustanowionych </w:t>
      </w:r>
      <w:r w:rsidR="00912F01" w:rsidRPr="00A13EB0">
        <w:rPr>
          <w:rFonts w:ascii="Verdana" w:hAnsi="Verdana"/>
          <w:b w:val="0"/>
          <w:iCs/>
          <w:sz w:val="20"/>
          <w:szCs w:val="20"/>
        </w:rPr>
        <w:t xml:space="preserve">poniżej </w:t>
      </w:r>
      <w:r w:rsidRPr="00A13EB0">
        <w:rPr>
          <w:rFonts w:ascii="Verdana" w:hAnsi="Verdana"/>
          <w:b w:val="0"/>
          <w:iCs/>
          <w:sz w:val="20"/>
          <w:szCs w:val="20"/>
        </w:rPr>
        <w:t xml:space="preserve">w pkt </w:t>
      </w:r>
      <w:r w:rsidR="00912F01" w:rsidRPr="00A13EB0">
        <w:rPr>
          <w:rFonts w:ascii="Verdana" w:hAnsi="Verdana"/>
          <w:b w:val="0"/>
          <w:iCs/>
          <w:sz w:val="20"/>
          <w:szCs w:val="20"/>
        </w:rPr>
        <w:t>12.</w:t>
      </w:r>
      <w:r w:rsidR="00FB5543" w:rsidRPr="00A13EB0">
        <w:rPr>
          <w:rFonts w:ascii="Verdana" w:hAnsi="Verdana"/>
          <w:b w:val="0"/>
          <w:iCs/>
          <w:sz w:val="20"/>
          <w:szCs w:val="20"/>
        </w:rPr>
        <w:t>4</w:t>
      </w:r>
      <w:r w:rsidR="00912F01" w:rsidRPr="00A13EB0">
        <w:rPr>
          <w:rFonts w:ascii="Verdana" w:hAnsi="Verdana"/>
          <w:b w:val="0"/>
          <w:iCs/>
          <w:sz w:val="20"/>
          <w:szCs w:val="20"/>
        </w:rPr>
        <w:t>. – 12.</w:t>
      </w:r>
      <w:r w:rsidR="00FB5543" w:rsidRPr="00A13EB0">
        <w:rPr>
          <w:rFonts w:ascii="Verdana" w:hAnsi="Verdana"/>
          <w:b w:val="0"/>
          <w:iCs/>
          <w:sz w:val="20"/>
          <w:szCs w:val="20"/>
        </w:rPr>
        <w:t>7</w:t>
      </w:r>
      <w:r w:rsidR="00912F01" w:rsidRPr="00A13EB0">
        <w:rPr>
          <w:rFonts w:ascii="Verdana" w:hAnsi="Verdana"/>
          <w:b w:val="0"/>
          <w:iCs/>
          <w:sz w:val="20"/>
          <w:szCs w:val="20"/>
        </w:rPr>
        <w:t>. IDW.</w:t>
      </w:r>
    </w:p>
    <w:p w:rsidR="004F1AAF" w:rsidRPr="00A13EB0" w:rsidRDefault="00E25A56" w:rsidP="00A27668">
      <w:pPr>
        <w:pStyle w:val="Tekstpodstawowy2"/>
        <w:ind w:left="709"/>
        <w:rPr>
          <w:rFonts w:ascii="Verdana" w:hAnsi="Verdana"/>
          <w:b w:val="0"/>
          <w:iCs/>
          <w:sz w:val="20"/>
          <w:szCs w:val="20"/>
        </w:rPr>
      </w:pPr>
      <w:r w:rsidRPr="00A13EB0">
        <w:rPr>
          <w:rFonts w:ascii="Verdana" w:hAnsi="Verdana"/>
          <w:b w:val="0"/>
          <w:iCs/>
          <w:sz w:val="20"/>
          <w:szCs w:val="20"/>
        </w:rPr>
        <w:lastRenderedPageBreak/>
        <w:t>Zamawiający wyznacza do kontaktowania się z Wykonawcami:</w:t>
      </w:r>
      <w:r w:rsidR="00A27668">
        <w:rPr>
          <w:rFonts w:ascii="Verdana" w:hAnsi="Verdana"/>
          <w:b w:val="0"/>
          <w:iCs/>
          <w:sz w:val="20"/>
          <w:szCs w:val="20"/>
        </w:rPr>
        <w:t xml:space="preserve"> </w:t>
      </w:r>
      <w:r w:rsidR="003B2922">
        <w:rPr>
          <w:rFonts w:ascii="Verdana" w:hAnsi="Verdana"/>
          <w:b w:val="0"/>
          <w:iCs/>
          <w:sz w:val="20"/>
          <w:szCs w:val="20"/>
        </w:rPr>
        <w:t>Pan</w:t>
      </w:r>
      <w:r w:rsidR="00DF66DE">
        <w:rPr>
          <w:rFonts w:ascii="Verdana" w:hAnsi="Verdana"/>
          <w:b w:val="0"/>
          <w:iCs/>
          <w:sz w:val="20"/>
          <w:szCs w:val="20"/>
        </w:rPr>
        <w:t>a</w:t>
      </w:r>
      <w:r w:rsidR="003B2922">
        <w:rPr>
          <w:rFonts w:ascii="Verdana" w:hAnsi="Verdana"/>
          <w:b w:val="0"/>
          <w:iCs/>
          <w:sz w:val="20"/>
          <w:szCs w:val="20"/>
        </w:rPr>
        <w:t xml:space="preserve"> </w:t>
      </w:r>
      <w:r w:rsidR="00FA53B4">
        <w:rPr>
          <w:rFonts w:ascii="Verdana" w:hAnsi="Verdana"/>
          <w:b w:val="0"/>
          <w:iCs/>
          <w:sz w:val="20"/>
          <w:szCs w:val="20"/>
        </w:rPr>
        <w:t>Rafał</w:t>
      </w:r>
      <w:r w:rsidR="00DF66DE">
        <w:rPr>
          <w:rFonts w:ascii="Verdana" w:hAnsi="Verdana"/>
          <w:b w:val="0"/>
          <w:iCs/>
          <w:sz w:val="20"/>
          <w:szCs w:val="20"/>
        </w:rPr>
        <w:t>a</w:t>
      </w:r>
      <w:r w:rsidR="00FA53B4">
        <w:rPr>
          <w:rFonts w:ascii="Verdana" w:hAnsi="Verdana"/>
          <w:b w:val="0"/>
          <w:iCs/>
          <w:sz w:val="20"/>
          <w:szCs w:val="20"/>
        </w:rPr>
        <w:t xml:space="preserve"> </w:t>
      </w:r>
      <w:proofErr w:type="spellStart"/>
      <w:r w:rsidR="00FA53B4">
        <w:rPr>
          <w:rFonts w:ascii="Verdana" w:hAnsi="Verdana"/>
          <w:b w:val="0"/>
          <w:iCs/>
          <w:sz w:val="20"/>
          <w:szCs w:val="20"/>
        </w:rPr>
        <w:t>Jankowicz</w:t>
      </w:r>
      <w:r w:rsidR="00DF66DE">
        <w:rPr>
          <w:rFonts w:ascii="Verdana" w:hAnsi="Verdana"/>
          <w:b w:val="0"/>
          <w:iCs/>
          <w:sz w:val="20"/>
          <w:szCs w:val="20"/>
        </w:rPr>
        <w:t>a</w:t>
      </w:r>
      <w:proofErr w:type="spellEnd"/>
      <w:r w:rsidR="004F1AAF" w:rsidRPr="00A13EB0">
        <w:rPr>
          <w:rFonts w:ascii="Verdana" w:hAnsi="Verdana"/>
          <w:b w:val="0"/>
          <w:iCs/>
          <w:sz w:val="20"/>
          <w:szCs w:val="20"/>
        </w:rPr>
        <w:t xml:space="preserve"> (tel. </w:t>
      </w:r>
      <w:r w:rsidR="003B2922">
        <w:rPr>
          <w:rFonts w:ascii="Verdana" w:hAnsi="Verdana"/>
          <w:b w:val="0"/>
          <w:iCs/>
          <w:sz w:val="20"/>
          <w:szCs w:val="20"/>
        </w:rPr>
        <w:t>22/52-12-</w:t>
      </w:r>
      <w:r w:rsidR="00FA53B4">
        <w:rPr>
          <w:rFonts w:ascii="Verdana" w:hAnsi="Verdana"/>
          <w:b w:val="0"/>
          <w:iCs/>
          <w:sz w:val="20"/>
          <w:szCs w:val="20"/>
        </w:rPr>
        <w:t>334</w:t>
      </w:r>
      <w:r w:rsidR="00A27668">
        <w:rPr>
          <w:rFonts w:ascii="Verdana" w:hAnsi="Verdana"/>
          <w:b w:val="0"/>
          <w:iCs/>
          <w:sz w:val="20"/>
          <w:szCs w:val="20"/>
        </w:rPr>
        <w:t xml:space="preserve">, e-mail: </w:t>
      </w:r>
      <w:r w:rsidR="00FA53B4">
        <w:rPr>
          <w:rFonts w:ascii="Verdana" w:hAnsi="Verdana"/>
          <w:b w:val="0"/>
          <w:iCs/>
          <w:sz w:val="20"/>
          <w:szCs w:val="20"/>
        </w:rPr>
        <w:t>jankowicz</w:t>
      </w:r>
      <w:r w:rsidR="00A27668">
        <w:rPr>
          <w:rFonts w:ascii="Verdana" w:hAnsi="Verdana"/>
          <w:b w:val="0"/>
          <w:iCs/>
          <w:sz w:val="20"/>
          <w:szCs w:val="20"/>
        </w:rPr>
        <w:t>@ms.gov.pl</w:t>
      </w:r>
      <w:r w:rsidR="004F1AAF" w:rsidRPr="00A13EB0">
        <w:rPr>
          <w:rFonts w:ascii="Verdana" w:hAnsi="Verdana"/>
          <w:b w:val="0"/>
          <w:iCs/>
          <w:sz w:val="20"/>
          <w:szCs w:val="20"/>
        </w:rPr>
        <w:t>)</w:t>
      </w:r>
    </w:p>
    <w:p w:rsidR="00FB5543" w:rsidRPr="00A13EB0" w:rsidRDefault="00FB5543" w:rsidP="00FB5543">
      <w:pPr>
        <w:pStyle w:val="Tekstpodstawowy2"/>
        <w:ind w:left="709" w:hanging="709"/>
        <w:rPr>
          <w:rFonts w:ascii="Verdana" w:hAnsi="Verdana"/>
          <w:b w:val="0"/>
          <w:iCs/>
          <w:sz w:val="20"/>
          <w:szCs w:val="20"/>
        </w:rPr>
      </w:pPr>
      <w:r w:rsidRPr="00A13EB0">
        <w:rPr>
          <w:rFonts w:ascii="Verdana" w:hAnsi="Verdana"/>
          <w:b w:val="0"/>
          <w:iCs/>
          <w:sz w:val="20"/>
          <w:szCs w:val="20"/>
        </w:rPr>
        <w:t>12.2</w:t>
      </w:r>
      <w:r w:rsidRPr="00A13EB0">
        <w:rPr>
          <w:rFonts w:ascii="Verdana" w:hAnsi="Verdana"/>
          <w:b w:val="0"/>
          <w:iCs/>
          <w:sz w:val="20"/>
          <w:szCs w:val="20"/>
        </w:rPr>
        <w:tab/>
        <w:t xml:space="preserve">Wykonawca może zwrócić się do Zamawiającego o wyjaśnienie treści specyfikacji istotnych warunków zamówienia (SIWZ), kierując wniosek na adres: </w:t>
      </w:r>
    </w:p>
    <w:p w:rsidR="00D57847" w:rsidRPr="00A13EB0" w:rsidRDefault="00D57847" w:rsidP="00D57847">
      <w:pPr>
        <w:pStyle w:val="rozdzia"/>
        <w:jc w:val="center"/>
        <w:rPr>
          <w:sz w:val="20"/>
          <w:szCs w:val="20"/>
        </w:rPr>
      </w:pPr>
      <w:r w:rsidRPr="00A13EB0">
        <w:rPr>
          <w:sz w:val="20"/>
          <w:szCs w:val="20"/>
        </w:rPr>
        <w:t>Ministerstwo Sprawiedliwości</w:t>
      </w:r>
    </w:p>
    <w:p w:rsidR="00D57847" w:rsidRPr="00A13EB0" w:rsidRDefault="00D57847" w:rsidP="00D57847">
      <w:pPr>
        <w:pStyle w:val="rozdzia"/>
        <w:jc w:val="center"/>
        <w:rPr>
          <w:sz w:val="20"/>
          <w:szCs w:val="20"/>
        </w:rPr>
      </w:pPr>
      <w:r w:rsidRPr="00A13EB0">
        <w:rPr>
          <w:sz w:val="20"/>
          <w:szCs w:val="20"/>
        </w:rPr>
        <w:t>Al. Ujazdowskie 11</w:t>
      </w:r>
    </w:p>
    <w:p w:rsidR="00D57847" w:rsidRPr="00A13EB0" w:rsidRDefault="00D57847" w:rsidP="00D57847">
      <w:pPr>
        <w:pStyle w:val="rozdzia"/>
        <w:jc w:val="center"/>
        <w:rPr>
          <w:sz w:val="20"/>
          <w:szCs w:val="20"/>
        </w:rPr>
      </w:pPr>
      <w:r w:rsidRPr="00A13EB0">
        <w:rPr>
          <w:sz w:val="20"/>
          <w:szCs w:val="20"/>
        </w:rPr>
        <w:t>00-567 Warszawa</w:t>
      </w:r>
    </w:p>
    <w:p w:rsidR="00FB5543" w:rsidRPr="00A13EB0" w:rsidRDefault="00FB5543" w:rsidP="00FB5543">
      <w:pPr>
        <w:pStyle w:val="Tekstpodstawowy2"/>
        <w:spacing w:before="0"/>
        <w:ind w:left="709"/>
        <w:rPr>
          <w:rFonts w:ascii="Verdana" w:hAnsi="Verdana"/>
          <w:b w:val="0"/>
          <w:iCs/>
          <w:sz w:val="20"/>
          <w:szCs w:val="20"/>
        </w:rPr>
      </w:pPr>
    </w:p>
    <w:p w:rsidR="00E25A56" w:rsidRPr="00A13EB0" w:rsidRDefault="00FB5543" w:rsidP="00FB5543">
      <w:pPr>
        <w:pStyle w:val="Tekstpodstawowy2"/>
        <w:spacing w:before="0"/>
        <w:ind w:left="709"/>
        <w:rPr>
          <w:rFonts w:ascii="Verdana" w:hAnsi="Verdana"/>
          <w:b w:val="0"/>
          <w:iCs/>
          <w:sz w:val="20"/>
          <w:szCs w:val="20"/>
        </w:rPr>
      </w:pPr>
      <w:r w:rsidRPr="00A13EB0">
        <w:rPr>
          <w:rFonts w:ascii="Verdana" w:hAnsi="Verdana"/>
          <w:b w:val="0"/>
          <w:iCs/>
          <w:sz w:val="20"/>
          <w:szCs w:val="20"/>
        </w:rPr>
        <w:t xml:space="preserve">Zamawiający prosi o </w:t>
      </w:r>
      <w:r w:rsidRPr="00A13EB0">
        <w:rPr>
          <w:rFonts w:ascii="Verdana" w:hAnsi="Verdana"/>
          <w:b w:val="0"/>
          <w:iCs/>
          <w:sz w:val="20"/>
          <w:szCs w:val="20"/>
          <w:u w:val="single"/>
        </w:rPr>
        <w:t>przekazywanie pytań również drogą elektroniczną</w:t>
      </w:r>
      <w:r w:rsidRPr="00A13EB0">
        <w:rPr>
          <w:rFonts w:ascii="Verdana" w:hAnsi="Verdana"/>
          <w:b w:val="0"/>
          <w:iCs/>
          <w:sz w:val="20"/>
          <w:szCs w:val="20"/>
        </w:rPr>
        <w:t xml:space="preserve"> (na adres </w:t>
      </w:r>
      <w:r w:rsidR="00FA53B4">
        <w:rPr>
          <w:rFonts w:ascii="Verdana" w:hAnsi="Verdana"/>
          <w:b w:val="0"/>
          <w:iCs/>
          <w:sz w:val="20"/>
          <w:szCs w:val="20"/>
        </w:rPr>
        <w:t>jankowicz</w:t>
      </w:r>
      <w:r w:rsidR="00D57847" w:rsidRPr="00A13EB0">
        <w:rPr>
          <w:rFonts w:ascii="Verdana" w:hAnsi="Verdana"/>
          <w:b w:val="0"/>
          <w:iCs/>
          <w:sz w:val="20"/>
          <w:szCs w:val="20"/>
        </w:rPr>
        <w:t>@ms.gov.pl</w:t>
      </w:r>
      <w:r w:rsidRPr="00A13EB0">
        <w:rPr>
          <w:rFonts w:ascii="Verdana" w:hAnsi="Verdana"/>
          <w:b w:val="0"/>
          <w:iCs/>
          <w:sz w:val="20"/>
          <w:szCs w:val="20"/>
        </w:rPr>
        <w:t>) w formie edytowalnej, gdyż skróci to czas udzielania wyjaśnień.</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w:t>
      </w:r>
      <w:r w:rsidR="00FB5543" w:rsidRPr="00A13EB0">
        <w:rPr>
          <w:rFonts w:ascii="Verdana" w:hAnsi="Verdana" w:cs="Verdana"/>
          <w:b w:val="0"/>
          <w:sz w:val="20"/>
          <w:szCs w:val="20"/>
        </w:rPr>
        <w:t>3</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 xml:space="preserve">Jeżeli </w:t>
      </w:r>
      <w:r w:rsidR="008C2F2A">
        <w:rPr>
          <w:rFonts w:ascii="Verdana" w:hAnsi="Verdana"/>
          <w:b w:val="0"/>
          <w:iCs/>
          <w:sz w:val="20"/>
          <w:szCs w:val="20"/>
        </w:rPr>
        <w:t>Z</w:t>
      </w:r>
      <w:r w:rsidR="008C2F2A" w:rsidRPr="00A13EB0">
        <w:rPr>
          <w:rFonts w:ascii="Verdana" w:hAnsi="Verdana"/>
          <w:b w:val="0"/>
          <w:iCs/>
          <w:sz w:val="20"/>
          <w:szCs w:val="20"/>
        </w:rPr>
        <w:t xml:space="preserve">amawiający </w:t>
      </w:r>
      <w:r w:rsidR="00E25A56" w:rsidRPr="00A13EB0">
        <w:rPr>
          <w:rFonts w:ascii="Verdana" w:hAnsi="Verdana"/>
          <w:b w:val="0"/>
          <w:iCs/>
          <w:sz w:val="20"/>
          <w:szCs w:val="20"/>
        </w:rPr>
        <w:t xml:space="preserve">lub </w:t>
      </w:r>
      <w:r w:rsidR="008C2F2A">
        <w:rPr>
          <w:rFonts w:ascii="Verdana" w:hAnsi="Verdana"/>
          <w:b w:val="0"/>
          <w:iCs/>
          <w:sz w:val="20"/>
          <w:szCs w:val="20"/>
        </w:rPr>
        <w:t>W</w:t>
      </w:r>
      <w:r w:rsidR="008C2F2A" w:rsidRPr="00A13EB0">
        <w:rPr>
          <w:rFonts w:ascii="Verdana" w:hAnsi="Verdana"/>
          <w:b w:val="0"/>
          <w:iCs/>
          <w:sz w:val="20"/>
          <w:szCs w:val="20"/>
        </w:rPr>
        <w:t xml:space="preserve">ykonawca </w:t>
      </w:r>
      <w:r w:rsidR="00E25A56" w:rsidRPr="00A13EB0">
        <w:rPr>
          <w:rFonts w:ascii="Verdana" w:hAnsi="Verdana"/>
          <w:b w:val="0"/>
          <w:iCs/>
          <w:sz w:val="20"/>
          <w:szCs w:val="20"/>
        </w:rPr>
        <w:t>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A63AF4" w:rsidRPr="00A13EB0" w:rsidRDefault="00A63AF4" w:rsidP="00A63AF4">
      <w:pPr>
        <w:pStyle w:val="Tekstpodstawowy2"/>
        <w:ind w:left="709" w:hanging="709"/>
        <w:rPr>
          <w:rFonts w:ascii="Verdana" w:hAnsi="Verdana"/>
          <w:b w:val="0"/>
          <w:i/>
          <w:iCs/>
          <w:sz w:val="20"/>
          <w:szCs w:val="20"/>
        </w:rPr>
      </w:pPr>
      <w:r w:rsidRPr="00A13EB0">
        <w:rPr>
          <w:rFonts w:ascii="Verdana" w:hAnsi="Verdana" w:cs="Verdana"/>
          <w:b w:val="0"/>
          <w:sz w:val="20"/>
          <w:szCs w:val="20"/>
        </w:rPr>
        <w:t>12.</w:t>
      </w:r>
      <w:r w:rsidR="00FB5543" w:rsidRPr="00A13EB0">
        <w:rPr>
          <w:rFonts w:ascii="Verdana" w:hAnsi="Verdana" w:cs="Verdana"/>
          <w:b w:val="0"/>
          <w:sz w:val="20"/>
          <w:szCs w:val="20"/>
        </w:rPr>
        <w:t>4</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W postępowaniu oświadczenia, w tym jednolity dokument, składa się w formie pisemnej</w:t>
      </w:r>
      <w:r w:rsidR="00C700C2" w:rsidRPr="00A13EB0">
        <w:rPr>
          <w:rFonts w:ascii="Verdana" w:hAnsi="Verdana"/>
          <w:b w:val="0"/>
          <w:i/>
          <w:iCs/>
          <w:sz w:val="20"/>
          <w:szCs w:val="20"/>
        </w:rPr>
        <w:t>.</w:t>
      </w:r>
    </w:p>
    <w:p w:rsidR="00044C28" w:rsidRPr="00A13EB0" w:rsidRDefault="00044C28" w:rsidP="00A63AF4">
      <w:pPr>
        <w:pStyle w:val="Tekstpodstawowy2"/>
        <w:ind w:left="709" w:hanging="709"/>
        <w:rPr>
          <w:rFonts w:ascii="Verdana" w:hAnsi="Verdana"/>
          <w:b w:val="0"/>
          <w:iCs/>
          <w:sz w:val="20"/>
          <w:szCs w:val="20"/>
        </w:rPr>
      </w:pPr>
      <w:r w:rsidRPr="00A13EB0">
        <w:rPr>
          <w:rFonts w:ascii="Verdana" w:hAnsi="Verdana" w:cs="Verdana"/>
          <w:b w:val="0"/>
          <w:sz w:val="20"/>
          <w:szCs w:val="20"/>
        </w:rPr>
        <w:tab/>
        <w:t>Jednolity dokument, o którym mowa w pkt. 10.</w:t>
      </w:r>
      <w:r w:rsidR="00FF069F" w:rsidRPr="00A13EB0">
        <w:rPr>
          <w:rFonts w:ascii="Verdana" w:hAnsi="Verdana" w:cs="Verdana"/>
          <w:b w:val="0"/>
          <w:sz w:val="20"/>
          <w:szCs w:val="20"/>
        </w:rPr>
        <w:t xml:space="preserve">9 </w:t>
      </w:r>
      <w:r w:rsidRPr="00A13EB0">
        <w:rPr>
          <w:rFonts w:ascii="Verdana" w:hAnsi="Verdana" w:cs="Verdana"/>
          <w:b w:val="0"/>
          <w:sz w:val="20"/>
          <w:szCs w:val="20"/>
        </w:rPr>
        <w:t xml:space="preserve">IDW wypełnia i podpisuje </w:t>
      </w:r>
      <w:r w:rsidR="00D35E08" w:rsidRPr="00A13EB0">
        <w:rPr>
          <w:rFonts w:ascii="Verdana" w:hAnsi="Verdana" w:cs="Verdana"/>
          <w:b w:val="0"/>
          <w:sz w:val="20"/>
          <w:szCs w:val="20"/>
        </w:rPr>
        <w:t xml:space="preserve">podmiot </w:t>
      </w:r>
      <w:r w:rsidR="00D35E08" w:rsidRPr="00A13EB0">
        <w:rPr>
          <w:rFonts w:ascii="Verdana" w:hAnsi="Verdana" w:cs="Verdana"/>
          <w:b w:val="0"/>
          <w:iCs/>
          <w:sz w:val="20"/>
          <w:szCs w:val="20"/>
        </w:rPr>
        <w:t xml:space="preserve">na zdolnościach lub sytuacji którego, na zasadach określonych w art. 22a ustawy </w:t>
      </w:r>
      <w:proofErr w:type="spellStart"/>
      <w:r w:rsidR="00D35E08" w:rsidRPr="00A13EB0">
        <w:rPr>
          <w:rFonts w:ascii="Verdana" w:hAnsi="Verdana" w:cs="Verdana"/>
          <w:b w:val="0"/>
          <w:iCs/>
          <w:sz w:val="20"/>
          <w:szCs w:val="20"/>
        </w:rPr>
        <w:t>Pzp</w:t>
      </w:r>
      <w:proofErr w:type="spellEnd"/>
      <w:r w:rsidR="00D35E08" w:rsidRPr="00A13EB0">
        <w:rPr>
          <w:rFonts w:ascii="Verdana" w:hAnsi="Verdana" w:cs="Verdana"/>
          <w:b w:val="0"/>
          <w:iCs/>
          <w:sz w:val="20"/>
          <w:szCs w:val="20"/>
        </w:rPr>
        <w:t>, polega wykonawca.</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w:t>
      </w:r>
      <w:r w:rsidR="00FB5543" w:rsidRPr="00A13EB0">
        <w:rPr>
          <w:rFonts w:ascii="Verdana" w:hAnsi="Verdana" w:cs="Verdana"/>
          <w:b w:val="0"/>
          <w:sz w:val="20"/>
          <w:szCs w:val="20"/>
        </w:rPr>
        <w:t>5</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Ofertę składa się pod rygorem nieważności w formie pisemnej.</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w:t>
      </w:r>
      <w:r w:rsidR="00FB5543" w:rsidRPr="00A13EB0">
        <w:rPr>
          <w:rFonts w:ascii="Verdana" w:hAnsi="Verdana" w:cs="Verdana"/>
          <w:b w:val="0"/>
          <w:sz w:val="20"/>
          <w:szCs w:val="20"/>
        </w:rPr>
        <w:t>6</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 xml:space="preserve">Oświadczenia, o których mowa w rozporządzeniu Ministra Rozwoju </w:t>
      </w:r>
      <w:r w:rsidR="001B0E07" w:rsidRPr="00A13EB0">
        <w:rPr>
          <w:rFonts w:ascii="Verdana" w:hAnsi="Verdana"/>
          <w:b w:val="0"/>
          <w:iCs/>
          <w:sz w:val="20"/>
          <w:szCs w:val="20"/>
        </w:rPr>
        <w:t xml:space="preserve">z dnia 26 lipca 2016 r. </w:t>
      </w:r>
      <w:r w:rsidR="00E25A56" w:rsidRPr="00A13EB0">
        <w:rPr>
          <w:rFonts w:ascii="Verdana" w:hAnsi="Verdana"/>
          <w:b w:val="0"/>
          <w:iCs/>
          <w:sz w:val="20"/>
          <w:szCs w:val="20"/>
        </w:rPr>
        <w:t>w sprawie rodzajów dokumentów, jakich może żądać zamawiający od wykonawcy</w:t>
      </w:r>
      <w:r w:rsidR="00F36B1E">
        <w:rPr>
          <w:rFonts w:ascii="Verdana" w:hAnsi="Verdana"/>
          <w:b w:val="0"/>
          <w:iCs/>
          <w:sz w:val="20"/>
          <w:szCs w:val="20"/>
        </w:rPr>
        <w:t xml:space="preserve"> w postępowaniu o udzielenie zamówienia</w:t>
      </w:r>
      <w:r w:rsidR="001B0E07" w:rsidRPr="00A13EB0">
        <w:rPr>
          <w:rFonts w:ascii="Verdana" w:hAnsi="Verdana"/>
          <w:b w:val="0"/>
          <w:iCs/>
          <w:sz w:val="20"/>
          <w:szCs w:val="20"/>
        </w:rPr>
        <w:t xml:space="preserve"> (Dz. U. z 2016 r. poz. 1126)</w:t>
      </w:r>
      <w:r w:rsidR="00E25A56" w:rsidRPr="00A13EB0">
        <w:rPr>
          <w:rFonts w:ascii="Verdana" w:hAnsi="Verdana"/>
          <w:b w:val="0"/>
          <w:iCs/>
          <w:sz w:val="20"/>
          <w:szCs w:val="20"/>
        </w:rPr>
        <w:t xml:space="preserve">, zwanym dalej „rozporządzeniem” składane przez wykonawcę i inne podmioty, na zdolnościach lub sytuacji których polega wykonawca na zasadach określonych w art. 22a ustawy </w:t>
      </w:r>
      <w:proofErr w:type="spellStart"/>
      <w:r w:rsidR="00E25A56" w:rsidRPr="00A13EB0">
        <w:rPr>
          <w:rFonts w:ascii="Verdana" w:hAnsi="Verdana"/>
          <w:b w:val="0"/>
          <w:iCs/>
          <w:sz w:val="20"/>
          <w:szCs w:val="20"/>
        </w:rPr>
        <w:t>Pzp</w:t>
      </w:r>
      <w:proofErr w:type="spellEnd"/>
      <w:r w:rsidR="00E25A56" w:rsidRPr="00A13EB0">
        <w:rPr>
          <w:rFonts w:ascii="Verdana" w:hAnsi="Verdana"/>
          <w:b w:val="0"/>
          <w:iCs/>
          <w:sz w:val="20"/>
          <w:szCs w:val="20"/>
        </w:rPr>
        <w:t xml:space="preserve"> oraz przez podwykonawców, należy złożyć </w:t>
      </w:r>
      <w:r w:rsidR="00E25A56" w:rsidRPr="00A13EB0">
        <w:rPr>
          <w:rFonts w:ascii="Verdana" w:hAnsi="Verdana"/>
          <w:iCs/>
          <w:sz w:val="20"/>
          <w:szCs w:val="20"/>
        </w:rPr>
        <w:t>w oryginale</w:t>
      </w:r>
      <w:r w:rsidR="00E25A56" w:rsidRPr="00A13EB0">
        <w:rPr>
          <w:rFonts w:ascii="Verdana" w:hAnsi="Verdana"/>
          <w:b w:val="0"/>
          <w:iCs/>
          <w:sz w:val="20"/>
          <w:szCs w:val="20"/>
        </w:rPr>
        <w:t>.</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w:t>
      </w:r>
      <w:r w:rsidR="006B6655" w:rsidRPr="00A13EB0">
        <w:rPr>
          <w:rFonts w:ascii="Verdana" w:hAnsi="Verdana" w:cs="Verdana"/>
          <w:b w:val="0"/>
          <w:sz w:val="20"/>
          <w:szCs w:val="20"/>
        </w:rPr>
        <w:t>7</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 xml:space="preserve">Dokumenty, o których mowa w rozporządzeniu, inne niż oświadczenia, o których mowa </w:t>
      </w:r>
      <w:r w:rsidR="00912F01" w:rsidRPr="00A13EB0">
        <w:rPr>
          <w:rFonts w:ascii="Verdana" w:hAnsi="Verdana"/>
          <w:b w:val="0"/>
          <w:iCs/>
          <w:sz w:val="20"/>
          <w:szCs w:val="20"/>
        </w:rPr>
        <w:t xml:space="preserve">powyżej </w:t>
      </w:r>
      <w:r w:rsidR="00E25A56" w:rsidRPr="00A13EB0">
        <w:rPr>
          <w:rFonts w:ascii="Verdana" w:hAnsi="Verdana"/>
          <w:b w:val="0"/>
          <w:iCs/>
          <w:sz w:val="20"/>
          <w:szCs w:val="20"/>
        </w:rPr>
        <w:t>w pkt 12.</w:t>
      </w:r>
      <w:r w:rsidR="006B6655" w:rsidRPr="00A13EB0">
        <w:rPr>
          <w:rFonts w:ascii="Verdana" w:hAnsi="Verdana"/>
          <w:b w:val="0"/>
          <w:iCs/>
          <w:sz w:val="20"/>
          <w:szCs w:val="20"/>
        </w:rPr>
        <w:t>6</w:t>
      </w:r>
      <w:r w:rsidR="00E25A56" w:rsidRPr="00A13EB0">
        <w:rPr>
          <w:rFonts w:ascii="Verdana" w:hAnsi="Verdana"/>
          <w:b w:val="0"/>
          <w:iCs/>
          <w:sz w:val="20"/>
          <w:szCs w:val="20"/>
        </w:rPr>
        <w:t xml:space="preserve"> IDW, należy złożyć w oryginale lub kopii </w:t>
      </w:r>
      <w:r w:rsidR="001B0E07" w:rsidRPr="00A13EB0">
        <w:rPr>
          <w:rFonts w:ascii="Verdana" w:hAnsi="Verdana"/>
          <w:b w:val="0"/>
          <w:iCs/>
          <w:sz w:val="20"/>
          <w:szCs w:val="20"/>
        </w:rPr>
        <w:t xml:space="preserve">poświadczonej </w:t>
      </w:r>
      <w:r w:rsidR="00E25A56" w:rsidRPr="00A13EB0">
        <w:rPr>
          <w:rFonts w:ascii="Verdana" w:hAnsi="Verdana"/>
          <w:b w:val="0"/>
          <w:iCs/>
          <w:sz w:val="20"/>
          <w:szCs w:val="20"/>
        </w:rPr>
        <w:t>za zgodność z oryginałem.</w:t>
      </w:r>
    </w:p>
    <w:p w:rsidR="00E25A56" w:rsidRPr="00A13EB0" w:rsidRDefault="001B0E07" w:rsidP="00781248">
      <w:pPr>
        <w:pStyle w:val="Tekstpodstawowy2"/>
        <w:ind w:left="709"/>
        <w:rPr>
          <w:rFonts w:ascii="Verdana" w:hAnsi="Verdana"/>
          <w:iCs/>
          <w:sz w:val="20"/>
          <w:szCs w:val="20"/>
        </w:rPr>
      </w:pPr>
      <w:r w:rsidRPr="00A13EB0">
        <w:rPr>
          <w:rFonts w:ascii="Verdana" w:hAnsi="Verdana"/>
          <w:b w:val="0"/>
          <w:iCs/>
          <w:sz w:val="20"/>
          <w:szCs w:val="20"/>
        </w:rPr>
        <w:t xml:space="preserve">Poświadczenia </w:t>
      </w:r>
      <w:r w:rsidR="00E25A56" w:rsidRPr="00A13EB0">
        <w:rPr>
          <w:rFonts w:ascii="Verdana" w:hAnsi="Verdana"/>
          <w:b w:val="0"/>
          <w:iCs/>
          <w:sz w:val="20"/>
          <w:szCs w:val="20"/>
        </w:rPr>
        <w:t>za zgodność z oryginałem dokonuje wykonawca albo podmiot trzeci albo wykonawca wspólnie ubiegający się o udzielenie zamówienia publicznego, albo podwykonawca - odpowiednio, w zakresie dokumentów, które każdego z nich dotyczą.</w:t>
      </w:r>
    </w:p>
    <w:p w:rsidR="00E25A56" w:rsidRPr="00A13EB0" w:rsidRDefault="001B0E07" w:rsidP="00E25A56">
      <w:pPr>
        <w:pStyle w:val="Tekstpodstawowy2"/>
        <w:ind w:left="709"/>
        <w:rPr>
          <w:rFonts w:ascii="Verdana" w:hAnsi="Verdana"/>
          <w:b w:val="0"/>
          <w:iCs/>
          <w:sz w:val="20"/>
          <w:szCs w:val="20"/>
        </w:rPr>
      </w:pPr>
      <w:r w:rsidRPr="00A13EB0">
        <w:rPr>
          <w:rFonts w:ascii="Verdana" w:hAnsi="Verdana"/>
          <w:b w:val="0"/>
          <w:iCs/>
          <w:sz w:val="20"/>
          <w:szCs w:val="20"/>
        </w:rPr>
        <w:t xml:space="preserve">Poświadczenie </w:t>
      </w:r>
      <w:r w:rsidR="00E25A56" w:rsidRPr="00A13EB0">
        <w:rPr>
          <w:rFonts w:ascii="Verdana" w:hAnsi="Verdana"/>
          <w:b w:val="0"/>
          <w:iCs/>
          <w:sz w:val="20"/>
          <w:szCs w:val="20"/>
        </w:rPr>
        <w:t xml:space="preserve">za zgodność z oryginałem następuje w formie pisemnej. </w:t>
      </w:r>
    </w:p>
    <w:p w:rsidR="00E25A56" w:rsidRPr="00A13EB0" w:rsidRDefault="00E25A56" w:rsidP="00E25A56">
      <w:pPr>
        <w:pStyle w:val="Tekstpodstawowy2"/>
        <w:ind w:left="709"/>
        <w:rPr>
          <w:rFonts w:ascii="Verdana" w:hAnsi="Verdana"/>
          <w:b w:val="0"/>
          <w:iCs/>
          <w:sz w:val="20"/>
          <w:szCs w:val="20"/>
        </w:rPr>
      </w:pPr>
      <w:r w:rsidRPr="00A13EB0">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12.8.</w:t>
      </w:r>
      <w:r w:rsidRPr="00A13EB0">
        <w:rPr>
          <w:rFonts w:ascii="Verdana" w:hAnsi="Verdana" w:cs="Verdana"/>
          <w:b w:val="0"/>
          <w:sz w:val="20"/>
          <w:szCs w:val="20"/>
        </w:rPr>
        <w:tab/>
      </w:r>
      <w:r w:rsidR="00912F01" w:rsidRPr="00A13EB0">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rsidR="00A63AF4" w:rsidRPr="00A13EB0" w:rsidRDefault="00A63AF4" w:rsidP="00912F01">
      <w:pPr>
        <w:pStyle w:val="Tekstpodstawowy2"/>
        <w:ind w:left="709" w:hanging="709"/>
        <w:rPr>
          <w:rFonts w:ascii="Verdana" w:hAnsi="Verdana"/>
          <w:b w:val="0"/>
          <w:iCs/>
          <w:sz w:val="20"/>
          <w:szCs w:val="20"/>
        </w:rPr>
      </w:pPr>
      <w:r w:rsidRPr="00A13EB0">
        <w:rPr>
          <w:rFonts w:ascii="Verdana" w:hAnsi="Verdana" w:cs="Verdana"/>
          <w:b w:val="0"/>
          <w:sz w:val="20"/>
          <w:szCs w:val="20"/>
        </w:rPr>
        <w:t>12.9.</w:t>
      </w:r>
      <w:r w:rsidRPr="00A13EB0">
        <w:rPr>
          <w:rFonts w:ascii="Verdana" w:hAnsi="Verdana" w:cs="Verdana"/>
          <w:b w:val="0"/>
          <w:sz w:val="20"/>
          <w:szCs w:val="20"/>
        </w:rPr>
        <w:tab/>
      </w:r>
      <w:r w:rsidR="00912F01" w:rsidRPr="00A13EB0">
        <w:rPr>
          <w:rFonts w:ascii="Verdana" w:hAnsi="Verdana"/>
          <w:b w:val="0"/>
          <w:iCs/>
          <w:sz w:val="20"/>
          <w:szCs w:val="20"/>
        </w:rPr>
        <w:t>Dokumenty sporządzone w języku obcym są składane wraz z tłumaczeniem na język polski.</w:t>
      </w:r>
    </w:p>
    <w:p w:rsidR="00BE245A" w:rsidRPr="00A13EB0" w:rsidRDefault="00BE245A" w:rsidP="00912F01">
      <w:pPr>
        <w:ind w:left="709"/>
        <w:jc w:val="both"/>
        <w:rPr>
          <w:rFonts w:ascii="Verdana" w:hAnsi="Verdana"/>
          <w:sz w:val="20"/>
          <w:szCs w:val="20"/>
        </w:rPr>
      </w:pPr>
    </w:p>
    <w:p w:rsidR="00912F01" w:rsidRPr="00A13EB0" w:rsidRDefault="00912F01" w:rsidP="00CF3868">
      <w:pPr>
        <w:ind w:left="720" w:hanging="720"/>
        <w:jc w:val="both"/>
        <w:rPr>
          <w:rFonts w:ascii="Verdana" w:hAnsi="Verdana" w:cs="Verdana"/>
          <w:b/>
          <w:sz w:val="20"/>
          <w:szCs w:val="20"/>
        </w:rPr>
      </w:pPr>
      <w:r w:rsidRPr="00A13EB0">
        <w:rPr>
          <w:rFonts w:ascii="Verdana" w:hAnsi="Verdana" w:cs="Verdana"/>
          <w:b/>
          <w:sz w:val="20"/>
          <w:szCs w:val="20"/>
        </w:rPr>
        <w:lastRenderedPageBreak/>
        <w:t xml:space="preserve">13. </w:t>
      </w:r>
      <w:r w:rsidRPr="00A13EB0">
        <w:rPr>
          <w:rFonts w:ascii="Verdana" w:hAnsi="Verdana" w:cs="Verdana"/>
          <w:b/>
          <w:sz w:val="20"/>
          <w:szCs w:val="20"/>
        </w:rPr>
        <w:tab/>
      </w:r>
      <w:r w:rsidRPr="00A13EB0">
        <w:rPr>
          <w:rStyle w:val="tekstdokbold"/>
          <w:rFonts w:ascii="Verdana" w:hAnsi="Verdana" w:cs="Verdana"/>
          <w:sz w:val="20"/>
          <w:szCs w:val="20"/>
        </w:rPr>
        <w:t>OPIS SPOSOBU PRZYGOTOWANIA OFERT</w:t>
      </w:r>
    </w:p>
    <w:p w:rsidR="00912F01" w:rsidRPr="00A13EB0" w:rsidRDefault="00912F01" w:rsidP="00CF3868">
      <w:pPr>
        <w:pStyle w:val="Tekstpodstawowy2"/>
        <w:spacing w:before="0"/>
        <w:ind w:left="709" w:hanging="709"/>
        <w:rPr>
          <w:rFonts w:ascii="Verdana" w:hAnsi="Verdana"/>
          <w:b w:val="0"/>
          <w:iCs/>
          <w:sz w:val="20"/>
          <w:szCs w:val="20"/>
        </w:rPr>
      </w:pPr>
      <w:r w:rsidRPr="00A13EB0">
        <w:rPr>
          <w:rFonts w:ascii="Verdana" w:hAnsi="Verdana" w:cs="Verdana"/>
          <w:b w:val="0"/>
          <w:sz w:val="20"/>
          <w:szCs w:val="20"/>
        </w:rPr>
        <w:t>13.1.</w:t>
      </w:r>
      <w:r w:rsidRPr="00A13EB0">
        <w:rPr>
          <w:rFonts w:ascii="Verdana" w:hAnsi="Verdana" w:cs="Verdana"/>
          <w:b w:val="0"/>
          <w:sz w:val="20"/>
          <w:szCs w:val="20"/>
        </w:rPr>
        <w:tab/>
      </w:r>
      <w:r w:rsidRPr="00A13EB0">
        <w:rPr>
          <w:rFonts w:ascii="Verdana" w:hAnsi="Verdana" w:cs="Verdana"/>
          <w:b w:val="0"/>
          <w:bCs w:val="0"/>
          <w:sz w:val="20"/>
          <w:szCs w:val="20"/>
        </w:rPr>
        <w:t>Wykonawca może złożyć tylko jedną ofertę.</w:t>
      </w:r>
    </w:p>
    <w:p w:rsidR="00912F01" w:rsidRPr="00A13EB0" w:rsidRDefault="00912F01" w:rsidP="00CF3868">
      <w:pPr>
        <w:pStyle w:val="Tekstpodstawowy2"/>
        <w:spacing w:before="0"/>
        <w:ind w:left="709" w:hanging="709"/>
        <w:rPr>
          <w:rFonts w:ascii="Verdana" w:hAnsi="Verdana"/>
          <w:b w:val="0"/>
          <w:iCs/>
          <w:sz w:val="20"/>
          <w:szCs w:val="20"/>
        </w:rPr>
      </w:pPr>
      <w:r w:rsidRPr="00A13EB0">
        <w:rPr>
          <w:rFonts w:ascii="Verdana" w:hAnsi="Verdana" w:cs="Verdana"/>
          <w:b w:val="0"/>
          <w:sz w:val="20"/>
          <w:szCs w:val="20"/>
        </w:rPr>
        <w:t>13.2.</w:t>
      </w:r>
      <w:r w:rsidRPr="00A13EB0">
        <w:rPr>
          <w:rFonts w:ascii="Verdana" w:hAnsi="Verdana" w:cs="Verdana"/>
          <w:b w:val="0"/>
          <w:sz w:val="20"/>
          <w:szCs w:val="20"/>
        </w:rPr>
        <w:tab/>
      </w:r>
      <w:r w:rsidRPr="00A13EB0">
        <w:rPr>
          <w:rFonts w:ascii="Verdana" w:hAnsi="Verdana" w:cs="Verdana"/>
          <w:b w:val="0"/>
          <w:bCs w:val="0"/>
          <w:sz w:val="20"/>
          <w:szCs w:val="20"/>
        </w:rPr>
        <w:t>Zamawiający</w:t>
      </w:r>
      <w:r w:rsidR="00210904">
        <w:rPr>
          <w:rFonts w:ascii="Verdana" w:hAnsi="Verdana" w:cs="Verdana"/>
          <w:b w:val="0"/>
          <w:bCs w:val="0"/>
          <w:sz w:val="20"/>
          <w:szCs w:val="20"/>
        </w:rPr>
        <w:t xml:space="preserve"> nie</w:t>
      </w:r>
      <w:r w:rsidRPr="00A13EB0">
        <w:rPr>
          <w:rFonts w:ascii="Verdana" w:hAnsi="Verdana" w:cs="Verdana"/>
          <w:b w:val="0"/>
          <w:bCs w:val="0"/>
          <w:sz w:val="20"/>
          <w:szCs w:val="20"/>
        </w:rPr>
        <w:t xml:space="preserve"> dopuszcza </w:t>
      </w:r>
      <w:r w:rsidR="007D736A" w:rsidRPr="00A13EB0">
        <w:rPr>
          <w:rFonts w:ascii="Verdana" w:hAnsi="Verdana" w:cs="Verdana"/>
          <w:b w:val="0"/>
          <w:bCs w:val="0"/>
          <w:sz w:val="20"/>
          <w:szCs w:val="20"/>
        </w:rPr>
        <w:t>składani</w:t>
      </w:r>
      <w:r w:rsidR="00210904">
        <w:rPr>
          <w:rFonts w:ascii="Verdana" w:hAnsi="Verdana" w:cs="Verdana"/>
          <w:b w:val="0"/>
          <w:bCs w:val="0"/>
          <w:sz w:val="20"/>
          <w:szCs w:val="20"/>
        </w:rPr>
        <w:t>a</w:t>
      </w:r>
      <w:r w:rsidR="007D736A" w:rsidRPr="00A13EB0">
        <w:rPr>
          <w:rFonts w:ascii="Verdana" w:hAnsi="Verdana" w:cs="Verdana"/>
          <w:b w:val="0"/>
          <w:bCs w:val="0"/>
          <w:sz w:val="20"/>
          <w:szCs w:val="20"/>
        </w:rPr>
        <w:t xml:space="preserve"> </w:t>
      </w:r>
      <w:r w:rsidRPr="00A13EB0">
        <w:rPr>
          <w:rFonts w:ascii="Verdana" w:hAnsi="Verdana" w:cs="Verdana"/>
          <w:b w:val="0"/>
          <w:bCs w:val="0"/>
          <w:sz w:val="20"/>
          <w:szCs w:val="20"/>
        </w:rPr>
        <w:t>ofert częściowych.</w:t>
      </w:r>
    </w:p>
    <w:p w:rsidR="00912F01" w:rsidRPr="00A13EB0" w:rsidRDefault="00912F01" w:rsidP="00CF3868">
      <w:pPr>
        <w:pStyle w:val="Tekstpodstawowy2"/>
        <w:spacing w:before="0"/>
        <w:ind w:left="709" w:hanging="709"/>
        <w:rPr>
          <w:rFonts w:ascii="Verdana" w:hAnsi="Verdana"/>
          <w:b w:val="0"/>
          <w:iCs/>
          <w:sz w:val="20"/>
          <w:szCs w:val="20"/>
        </w:rPr>
      </w:pPr>
      <w:r w:rsidRPr="00A13EB0">
        <w:rPr>
          <w:rFonts w:ascii="Verdana" w:hAnsi="Verdana" w:cs="Verdana"/>
          <w:b w:val="0"/>
          <w:sz w:val="20"/>
          <w:szCs w:val="20"/>
        </w:rPr>
        <w:t>13.3.</w:t>
      </w:r>
      <w:r w:rsidRPr="00A13EB0">
        <w:rPr>
          <w:rFonts w:ascii="Verdana" w:hAnsi="Verdana" w:cs="Verdana"/>
          <w:b w:val="0"/>
          <w:sz w:val="20"/>
          <w:szCs w:val="20"/>
        </w:rPr>
        <w:tab/>
      </w:r>
      <w:r w:rsidRPr="00A13EB0">
        <w:rPr>
          <w:rFonts w:ascii="Verdana" w:hAnsi="Verdana" w:cs="Verdana"/>
          <w:b w:val="0"/>
          <w:bCs w:val="0"/>
          <w:sz w:val="20"/>
          <w:szCs w:val="20"/>
        </w:rPr>
        <w:t>Zamawiający nie dopuszcza składania ofert wariantowych.</w:t>
      </w:r>
    </w:p>
    <w:p w:rsidR="00912F01" w:rsidRPr="00A13EB0" w:rsidRDefault="00912F01" w:rsidP="00CF3868">
      <w:pPr>
        <w:pStyle w:val="Tekstpodstawowy2"/>
        <w:spacing w:before="0"/>
        <w:ind w:left="709" w:hanging="709"/>
        <w:rPr>
          <w:rFonts w:ascii="Verdana" w:hAnsi="Verdana"/>
          <w:b w:val="0"/>
          <w:iCs/>
          <w:sz w:val="20"/>
          <w:szCs w:val="20"/>
        </w:rPr>
      </w:pPr>
      <w:r w:rsidRPr="00A13EB0">
        <w:rPr>
          <w:rFonts w:ascii="Verdana" w:hAnsi="Verdana" w:cs="Verdana"/>
          <w:b w:val="0"/>
          <w:sz w:val="20"/>
          <w:szCs w:val="20"/>
        </w:rPr>
        <w:t>13.4.</w:t>
      </w:r>
      <w:r w:rsidRPr="00A13EB0">
        <w:rPr>
          <w:rFonts w:ascii="Verdana" w:hAnsi="Verdana" w:cs="Verdana"/>
          <w:b w:val="0"/>
          <w:sz w:val="20"/>
          <w:szCs w:val="20"/>
        </w:rPr>
        <w:tab/>
      </w:r>
      <w:r w:rsidRPr="00A13EB0">
        <w:rPr>
          <w:rFonts w:ascii="Verdana" w:hAnsi="Verdana" w:cs="Verdana"/>
          <w:b w:val="0"/>
          <w:bCs w:val="0"/>
          <w:sz w:val="20"/>
          <w:szCs w:val="20"/>
        </w:rPr>
        <w:t>Oferta musi być zabezpieczona wadium.</w:t>
      </w:r>
    </w:p>
    <w:p w:rsidR="003761A4" w:rsidRPr="00A13EB0" w:rsidRDefault="00912F01" w:rsidP="00793CC8">
      <w:pPr>
        <w:pStyle w:val="Tekstpodstawowy2"/>
        <w:spacing w:before="0"/>
        <w:ind w:left="709" w:hanging="709"/>
        <w:rPr>
          <w:rFonts w:ascii="Verdana" w:hAnsi="Verdana" w:cs="Verdana"/>
          <w:b w:val="0"/>
          <w:bCs w:val="0"/>
          <w:sz w:val="20"/>
          <w:szCs w:val="20"/>
        </w:rPr>
      </w:pPr>
      <w:r w:rsidRPr="00A13EB0">
        <w:rPr>
          <w:rFonts w:ascii="Verdana" w:hAnsi="Verdana" w:cs="Verdana"/>
          <w:b w:val="0"/>
          <w:sz w:val="20"/>
          <w:szCs w:val="20"/>
        </w:rPr>
        <w:t>13.5.</w:t>
      </w:r>
      <w:r w:rsidRPr="00A13EB0">
        <w:rPr>
          <w:rFonts w:ascii="Verdana" w:hAnsi="Verdana" w:cs="Verdana"/>
          <w:b w:val="0"/>
          <w:sz w:val="20"/>
          <w:szCs w:val="20"/>
        </w:rPr>
        <w:tab/>
      </w:r>
      <w:r w:rsidRPr="00A13EB0">
        <w:rPr>
          <w:rFonts w:ascii="Verdana" w:hAnsi="Verdana" w:cs="Verdana"/>
          <w:b w:val="0"/>
          <w:bCs w:val="0"/>
          <w:sz w:val="20"/>
          <w:szCs w:val="20"/>
        </w:rPr>
        <w:t>Ofertę stanow</w:t>
      </w:r>
      <w:r w:rsidR="00793CC8">
        <w:rPr>
          <w:rFonts w:ascii="Verdana" w:hAnsi="Verdana" w:cs="Verdana"/>
          <w:b w:val="0"/>
          <w:bCs w:val="0"/>
          <w:sz w:val="20"/>
          <w:szCs w:val="20"/>
        </w:rPr>
        <w:t>i wypełniony Formularz „Oferta”.</w:t>
      </w:r>
    </w:p>
    <w:p w:rsidR="00912F01" w:rsidRPr="00A13EB0" w:rsidRDefault="00912F01" w:rsidP="00CF3868">
      <w:pPr>
        <w:pStyle w:val="Tekstpodstawowy2"/>
        <w:spacing w:before="0"/>
        <w:ind w:left="709" w:hanging="709"/>
        <w:rPr>
          <w:rFonts w:ascii="Verdana" w:hAnsi="Verdana" w:cs="Verdana"/>
          <w:b w:val="0"/>
          <w:bCs w:val="0"/>
          <w:sz w:val="20"/>
          <w:szCs w:val="20"/>
        </w:rPr>
      </w:pPr>
      <w:r w:rsidRPr="00A13EB0">
        <w:rPr>
          <w:rFonts w:ascii="Verdana" w:hAnsi="Verdana" w:cs="Verdana"/>
          <w:b w:val="0"/>
          <w:sz w:val="20"/>
          <w:szCs w:val="20"/>
        </w:rPr>
        <w:t>13.6.</w:t>
      </w:r>
      <w:r w:rsidRPr="00A13EB0">
        <w:rPr>
          <w:rFonts w:ascii="Verdana" w:hAnsi="Verdana" w:cs="Verdana"/>
          <w:b w:val="0"/>
          <w:sz w:val="20"/>
          <w:szCs w:val="20"/>
        </w:rPr>
        <w:tab/>
      </w:r>
      <w:r w:rsidRPr="00A13EB0">
        <w:rPr>
          <w:rFonts w:ascii="Verdana" w:hAnsi="Verdana" w:cs="Verdana"/>
          <w:b w:val="0"/>
          <w:bCs w:val="0"/>
          <w:sz w:val="20"/>
          <w:szCs w:val="20"/>
        </w:rPr>
        <w:t>Wraz z ofertą powinny być złożone:</w:t>
      </w:r>
    </w:p>
    <w:p w:rsidR="003761A4" w:rsidRPr="00A13EB0" w:rsidRDefault="003761A4" w:rsidP="00CF3868">
      <w:pPr>
        <w:pStyle w:val="Tekstpodstawowy2"/>
        <w:tabs>
          <w:tab w:val="left" w:pos="1134"/>
        </w:tabs>
        <w:spacing w:before="0"/>
        <w:ind w:left="1134" w:hanging="425"/>
        <w:rPr>
          <w:rFonts w:ascii="Verdana" w:hAnsi="Verdana"/>
          <w:b w:val="0"/>
          <w:bCs w:val="0"/>
          <w:sz w:val="20"/>
          <w:szCs w:val="20"/>
        </w:rPr>
      </w:pPr>
      <w:r w:rsidRPr="00A13EB0">
        <w:rPr>
          <w:rFonts w:ascii="Verdana" w:hAnsi="Verdana"/>
          <w:b w:val="0"/>
          <w:bCs w:val="0"/>
          <w:sz w:val="20"/>
          <w:szCs w:val="20"/>
        </w:rPr>
        <w:t xml:space="preserve">1) </w:t>
      </w:r>
      <w:r w:rsidRPr="00A13EB0">
        <w:rPr>
          <w:rFonts w:ascii="Verdana" w:hAnsi="Verdana"/>
          <w:b w:val="0"/>
          <w:bCs w:val="0"/>
          <w:sz w:val="20"/>
          <w:szCs w:val="20"/>
        </w:rPr>
        <w:tab/>
      </w:r>
      <w:r w:rsidRPr="00A13EB0">
        <w:rPr>
          <w:rFonts w:ascii="Verdana" w:hAnsi="Verdana" w:cs="Verdana"/>
          <w:b w:val="0"/>
          <w:bCs w:val="0"/>
          <w:sz w:val="20"/>
          <w:szCs w:val="20"/>
        </w:rPr>
        <w:t>Oświadczeni</w:t>
      </w:r>
      <w:r w:rsidR="00383318" w:rsidRPr="00A13EB0">
        <w:rPr>
          <w:rFonts w:ascii="Verdana" w:hAnsi="Verdana" w:cs="Verdana"/>
          <w:b w:val="0"/>
          <w:bCs w:val="0"/>
          <w:sz w:val="20"/>
          <w:szCs w:val="20"/>
        </w:rPr>
        <w:t>e</w:t>
      </w:r>
      <w:r w:rsidRPr="00A13EB0">
        <w:rPr>
          <w:rFonts w:ascii="Verdana" w:hAnsi="Verdana" w:cs="Verdana"/>
          <w:b w:val="0"/>
          <w:bCs w:val="0"/>
          <w:sz w:val="20"/>
          <w:szCs w:val="20"/>
        </w:rPr>
        <w:t xml:space="preserve"> wymagane postanowieniami pkt 9.1 IDW</w:t>
      </w:r>
      <w:r w:rsidR="00383318" w:rsidRPr="00A13EB0">
        <w:rPr>
          <w:rFonts w:ascii="Verdana" w:hAnsi="Verdana" w:cs="Verdana"/>
          <w:b w:val="0"/>
          <w:bCs w:val="0"/>
          <w:sz w:val="20"/>
          <w:szCs w:val="20"/>
        </w:rPr>
        <w:t xml:space="preserve"> (w formie jednolitego dokumentu)</w:t>
      </w:r>
      <w:r w:rsidRPr="00A13EB0">
        <w:rPr>
          <w:rFonts w:ascii="Verdana" w:hAnsi="Verdana"/>
          <w:b w:val="0"/>
          <w:bCs w:val="0"/>
          <w:sz w:val="20"/>
          <w:szCs w:val="20"/>
        </w:rPr>
        <w:t>;</w:t>
      </w:r>
    </w:p>
    <w:p w:rsidR="003761A4" w:rsidRPr="00A13EB0" w:rsidRDefault="003761A4" w:rsidP="00CF3868">
      <w:pPr>
        <w:pStyle w:val="Tekstpodstawowy2"/>
        <w:tabs>
          <w:tab w:val="left" w:pos="1134"/>
        </w:tabs>
        <w:spacing w:before="0"/>
        <w:ind w:left="1134" w:hanging="425"/>
        <w:rPr>
          <w:rFonts w:ascii="Verdana" w:hAnsi="Verdana" w:cs="Verdana"/>
          <w:b w:val="0"/>
          <w:bCs w:val="0"/>
          <w:sz w:val="20"/>
          <w:szCs w:val="20"/>
        </w:rPr>
      </w:pPr>
      <w:r w:rsidRPr="00A13EB0">
        <w:rPr>
          <w:rFonts w:ascii="Verdana" w:hAnsi="Verdana"/>
          <w:b w:val="0"/>
          <w:bCs w:val="0"/>
          <w:sz w:val="20"/>
          <w:szCs w:val="20"/>
        </w:rPr>
        <w:t xml:space="preserve">2) </w:t>
      </w:r>
      <w:r w:rsidRPr="00A13EB0">
        <w:rPr>
          <w:rFonts w:ascii="Verdana" w:hAnsi="Verdana"/>
          <w:b w:val="0"/>
          <w:bCs w:val="0"/>
          <w:sz w:val="20"/>
          <w:szCs w:val="20"/>
        </w:rPr>
        <w:tab/>
      </w:r>
      <w:r w:rsidRPr="00A13EB0">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r w:rsidR="00C829EA">
        <w:rPr>
          <w:rFonts w:ascii="Verdana" w:hAnsi="Verdana" w:cs="Verdana"/>
          <w:b w:val="0"/>
          <w:bCs w:val="0"/>
          <w:sz w:val="20"/>
          <w:szCs w:val="20"/>
        </w:rPr>
        <w:t xml:space="preserve"> (jeżeli dotyczy)</w:t>
      </w:r>
      <w:r w:rsidRPr="00A13EB0">
        <w:rPr>
          <w:rFonts w:ascii="Verdana" w:hAnsi="Verdana" w:cs="Verdana"/>
          <w:b w:val="0"/>
          <w:bCs w:val="0"/>
          <w:sz w:val="20"/>
          <w:szCs w:val="20"/>
        </w:rPr>
        <w:t>;</w:t>
      </w:r>
    </w:p>
    <w:p w:rsidR="003761A4" w:rsidRPr="00A13EB0" w:rsidRDefault="003761A4" w:rsidP="00CF3868">
      <w:pPr>
        <w:pStyle w:val="Tekstpodstawowy2"/>
        <w:tabs>
          <w:tab w:val="left" w:pos="1134"/>
        </w:tabs>
        <w:spacing w:before="0"/>
        <w:ind w:left="1134" w:hanging="425"/>
        <w:rPr>
          <w:rFonts w:ascii="Verdana" w:hAnsi="Verdana" w:cs="Verdana"/>
          <w:b w:val="0"/>
          <w:bCs w:val="0"/>
          <w:sz w:val="20"/>
          <w:szCs w:val="20"/>
        </w:rPr>
      </w:pPr>
      <w:r w:rsidRPr="00A13EB0">
        <w:rPr>
          <w:rFonts w:ascii="Verdana" w:hAnsi="Verdana"/>
          <w:b w:val="0"/>
          <w:bCs w:val="0"/>
          <w:sz w:val="20"/>
          <w:szCs w:val="20"/>
        </w:rPr>
        <w:t xml:space="preserve">3) </w:t>
      </w:r>
      <w:r w:rsidRPr="00A13EB0">
        <w:rPr>
          <w:rFonts w:ascii="Verdana" w:hAnsi="Verdana"/>
          <w:b w:val="0"/>
          <w:bCs w:val="0"/>
          <w:sz w:val="20"/>
          <w:szCs w:val="20"/>
        </w:rPr>
        <w:tab/>
      </w:r>
      <w:r w:rsidRPr="00A13EB0">
        <w:rPr>
          <w:rFonts w:ascii="Verdana" w:hAnsi="Verdana" w:cs="Verdana"/>
          <w:b w:val="0"/>
          <w:bCs w:val="0"/>
          <w:sz w:val="20"/>
          <w:szCs w:val="20"/>
        </w:rPr>
        <w:t xml:space="preserve">Dokumenty, z których wynika prawo do podpisania oferty (oryginał lub kopia potwierdzona za zgodność z oryginałem przez notariusza) względnie do podpisania innych 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w:t>
      </w:r>
      <w:proofErr w:type="spellStart"/>
      <w:r w:rsidRPr="00A13EB0">
        <w:rPr>
          <w:rFonts w:ascii="Verdana" w:hAnsi="Verdana" w:cs="Verdana"/>
          <w:b w:val="0"/>
          <w:bCs w:val="0"/>
          <w:sz w:val="20"/>
          <w:szCs w:val="20"/>
        </w:rPr>
        <w:t>Dz.U</w:t>
      </w:r>
      <w:proofErr w:type="spellEnd"/>
      <w:r w:rsidRPr="00A13EB0">
        <w:rPr>
          <w:rFonts w:ascii="Verdana" w:hAnsi="Verdana" w:cs="Verdana"/>
          <w:b w:val="0"/>
          <w:bCs w:val="0"/>
          <w:sz w:val="20"/>
          <w:szCs w:val="20"/>
        </w:rPr>
        <w:t>. z 2014 poz. 1114 oraz z 2016 poz. 352), a wykonawca wskaz</w:t>
      </w:r>
      <w:r w:rsidR="00C64041">
        <w:rPr>
          <w:rFonts w:ascii="Verdana" w:hAnsi="Verdana" w:cs="Verdana"/>
          <w:b w:val="0"/>
          <w:bCs w:val="0"/>
          <w:sz w:val="20"/>
          <w:szCs w:val="20"/>
        </w:rPr>
        <w:t>ał to wraz ze złożeniem oferty;</w:t>
      </w:r>
    </w:p>
    <w:p w:rsidR="00CD214F" w:rsidRPr="00A13EB0" w:rsidRDefault="00CD214F" w:rsidP="00CF3868">
      <w:pPr>
        <w:pStyle w:val="Tekstpodstawowy2"/>
        <w:tabs>
          <w:tab w:val="left" w:pos="1134"/>
        </w:tabs>
        <w:spacing w:before="0"/>
        <w:ind w:left="1134" w:hanging="425"/>
        <w:rPr>
          <w:rFonts w:ascii="Verdana" w:hAnsi="Verdana"/>
          <w:b w:val="0"/>
          <w:bCs w:val="0"/>
          <w:sz w:val="20"/>
          <w:szCs w:val="20"/>
        </w:rPr>
      </w:pPr>
      <w:r w:rsidRPr="00A13EB0">
        <w:rPr>
          <w:rFonts w:ascii="Verdana" w:hAnsi="Verdana" w:cs="Verdana"/>
          <w:b w:val="0"/>
          <w:bCs w:val="0"/>
          <w:sz w:val="20"/>
          <w:szCs w:val="20"/>
        </w:rPr>
        <w:t>4)</w:t>
      </w:r>
      <w:r w:rsidR="000279A7" w:rsidRPr="00A13EB0">
        <w:rPr>
          <w:rFonts w:ascii="Verdana" w:hAnsi="Verdana" w:cs="Verdana"/>
          <w:b w:val="0"/>
          <w:bCs w:val="0"/>
          <w:sz w:val="20"/>
          <w:szCs w:val="20"/>
        </w:rPr>
        <w:tab/>
      </w:r>
      <w:r w:rsidR="00C64041">
        <w:rPr>
          <w:rFonts w:ascii="Verdana" w:hAnsi="Verdana" w:cs="Verdana"/>
          <w:b w:val="0"/>
          <w:bCs w:val="0"/>
          <w:sz w:val="20"/>
          <w:szCs w:val="20"/>
        </w:rPr>
        <w:t>Z</w:t>
      </w:r>
      <w:r w:rsidR="003572D5" w:rsidRPr="00A13EB0">
        <w:rPr>
          <w:rFonts w:ascii="Verdana" w:hAnsi="Verdana" w:cs="Verdana"/>
          <w:b w:val="0"/>
          <w:bCs w:val="0"/>
          <w:sz w:val="20"/>
          <w:szCs w:val="20"/>
        </w:rPr>
        <w:t>obowiązanie</w:t>
      </w:r>
      <w:r w:rsidR="000279A7" w:rsidRPr="00A13EB0">
        <w:rPr>
          <w:rFonts w:ascii="Verdana" w:hAnsi="Verdana" w:cs="Verdana"/>
          <w:b w:val="0"/>
          <w:bCs w:val="0"/>
          <w:sz w:val="20"/>
          <w:szCs w:val="20"/>
        </w:rPr>
        <w:t>, o który</w:t>
      </w:r>
      <w:r w:rsidR="000E6E6F" w:rsidRPr="00A13EB0">
        <w:rPr>
          <w:rFonts w:ascii="Verdana" w:hAnsi="Verdana" w:cs="Verdana"/>
          <w:b w:val="0"/>
          <w:bCs w:val="0"/>
          <w:sz w:val="20"/>
          <w:szCs w:val="20"/>
        </w:rPr>
        <w:t xml:space="preserve">m mowa w pkt 10.2 </w:t>
      </w:r>
      <w:r w:rsidR="00C64041">
        <w:rPr>
          <w:rFonts w:ascii="Verdana" w:hAnsi="Verdana" w:cs="Verdana"/>
          <w:b w:val="0"/>
          <w:bCs w:val="0"/>
          <w:sz w:val="20"/>
          <w:szCs w:val="20"/>
        </w:rPr>
        <w:t>IDW</w:t>
      </w:r>
      <w:r w:rsidR="00C829EA">
        <w:rPr>
          <w:rFonts w:ascii="Verdana" w:hAnsi="Verdana" w:cs="Verdana"/>
          <w:b w:val="0"/>
          <w:bCs w:val="0"/>
          <w:sz w:val="20"/>
          <w:szCs w:val="20"/>
        </w:rPr>
        <w:t xml:space="preserve"> (jeżeli dotyczy)</w:t>
      </w:r>
      <w:r w:rsidR="00C64041">
        <w:rPr>
          <w:rFonts w:ascii="Verdana" w:hAnsi="Verdana" w:cs="Verdana"/>
          <w:b w:val="0"/>
          <w:bCs w:val="0"/>
          <w:sz w:val="20"/>
          <w:szCs w:val="20"/>
        </w:rPr>
        <w:t>;</w:t>
      </w:r>
    </w:p>
    <w:p w:rsidR="003761A4" w:rsidRDefault="00CD214F" w:rsidP="00CF3868">
      <w:pPr>
        <w:pStyle w:val="Tekstpodstawowy2"/>
        <w:tabs>
          <w:tab w:val="left" w:pos="1134"/>
        </w:tabs>
        <w:spacing w:before="0"/>
        <w:ind w:left="1134" w:hanging="425"/>
        <w:rPr>
          <w:rFonts w:ascii="Verdana" w:hAnsi="Verdana" w:cs="Verdana"/>
          <w:b w:val="0"/>
          <w:bCs w:val="0"/>
          <w:sz w:val="20"/>
          <w:szCs w:val="20"/>
        </w:rPr>
      </w:pPr>
      <w:r w:rsidRPr="00A13EB0">
        <w:rPr>
          <w:rFonts w:ascii="Verdana" w:hAnsi="Verdana"/>
          <w:b w:val="0"/>
          <w:bCs w:val="0"/>
          <w:sz w:val="20"/>
          <w:szCs w:val="20"/>
        </w:rPr>
        <w:t>5</w:t>
      </w:r>
      <w:r w:rsidR="003761A4" w:rsidRPr="00A13EB0">
        <w:rPr>
          <w:rFonts w:ascii="Verdana" w:hAnsi="Verdana"/>
          <w:b w:val="0"/>
          <w:bCs w:val="0"/>
          <w:sz w:val="20"/>
          <w:szCs w:val="20"/>
        </w:rPr>
        <w:t xml:space="preserve">) </w:t>
      </w:r>
      <w:r w:rsidR="003761A4" w:rsidRPr="00A13EB0">
        <w:rPr>
          <w:rFonts w:ascii="Verdana" w:hAnsi="Verdana"/>
          <w:b w:val="0"/>
          <w:bCs w:val="0"/>
          <w:sz w:val="20"/>
          <w:szCs w:val="20"/>
        </w:rPr>
        <w:tab/>
      </w:r>
      <w:r w:rsidR="00C64041">
        <w:rPr>
          <w:rFonts w:ascii="Verdana" w:hAnsi="Verdana" w:cs="Verdana"/>
          <w:b w:val="0"/>
          <w:bCs w:val="0"/>
          <w:sz w:val="20"/>
          <w:szCs w:val="20"/>
        </w:rPr>
        <w:t>Gwarancja lub poręczenie</w:t>
      </w:r>
      <w:r w:rsidR="003761A4" w:rsidRPr="00A13EB0">
        <w:rPr>
          <w:rFonts w:ascii="Verdana" w:hAnsi="Verdana" w:cs="Verdana"/>
          <w:b w:val="0"/>
          <w:bCs w:val="0"/>
          <w:sz w:val="20"/>
          <w:szCs w:val="20"/>
        </w:rPr>
        <w:t>, jeśli wadium wnoszone j</w:t>
      </w:r>
      <w:r w:rsidR="00275498">
        <w:rPr>
          <w:rFonts w:ascii="Verdana" w:hAnsi="Verdana" w:cs="Verdana"/>
          <w:b w:val="0"/>
          <w:bCs w:val="0"/>
          <w:sz w:val="20"/>
          <w:szCs w:val="20"/>
        </w:rPr>
        <w:t>est w innej formie niż pieniądz.</w:t>
      </w:r>
    </w:p>
    <w:p w:rsidR="00912F01" w:rsidRPr="003D5D5B" w:rsidRDefault="00912F01" w:rsidP="00CF3868">
      <w:pPr>
        <w:pStyle w:val="Tekstpodstawowy2"/>
        <w:spacing w:before="0"/>
        <w:ind w:left="709" w:hanging="709"/>
        <w:rPr>
          <w:rFonts w:ascii="Verdana" w:hAnsi="Verdana" w:cs="Verdana"/>
          <w:b w:val="0"/>
          <w:bCs w:val="0"/>
          <w:sz w:val="20"/>
          <w:szCs w:val="20"/>
        </w:rPr>
      </w:pPr>
      <w:r w:rsidRPr="003D5D5B">
        <w:rPr>
          <w:rFonts w:ascii="Verdana" w:hAnsi="Verdana" w:cs="Verdana"/>
          <w:b w:val="0"/>
          <w:bCs w:val="0"/>
          <w:sz w:val="20"/>
          <w:szCs w:val="20"/>
        </w:rPr>
        <w:t>13.7.</w:t>
      </w:r>
      <w:r w:rsidRPr="003D5D5B">
        <w:rPr>
          <w:rFonts w:ascii="Verdana" w:hAnsi="Verdana" w:cs="Verdana"/>
          <w:b w:val="0"/>
          <w:bCs w:val="0"/>
          <w:sz w:val="20"/>
          <w:szCs w:val="20"/>
        </w:rPr>
        <w:tab/>
      </w:r>
      <w:r w:rsidR="003761A4" w:rsidRPr="00A13EB0">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912F01" w:rsidRPr="003D5D5B" w:rsidRDefault="00912F01" w:rsidP="00CF3868">
      <w:pPr>
        <w:pStyle w:val="Tekstpodstawowy2"/>
        <w:spacing w:before="0"/>
        <w:ind w:left="709" w:hanging="709"/>
        <w:rPr>
          <w:rFonts w:ascii="Verdana" w:hAnsi="Verdana" w:cs="Verdana"/>
          <w:b w:val="0"/>
          <w:bCs w:val="0"/>
          <w:sz w:val="20"/>
          <w:szCs w:val="20"/>
        </w:rPr>
      </w:pPr>
      <w:r w:rsidRPr="003D5D5B">
        <w:rPr>
          <w:rFonts w:ascii="Verdana" w:hAnsi="Verdana" w:cs="Verdana"/>
          <w:b w:val="0"/>
          <w:bCs w:val="0"/>
          <w:sz w:val="20"/>
          <w:szCs w:val="20"/>
        </w:rPr>
        <w:t>13.8.</w:t>
      </w:r>
      <w:r w:rsidRPr="003D5D5B">
        <w:rPr>
          <w:rFonts w:ascii="Verdana" w:hAnsi="Verdana" w:cs="Verdana"/>
          <w:b w:val="0"/>
          <w:bCs w:val="0"/>
          <w:sz w:val="20"/>
          <w:szCs w:val="20"/>
        </w:rPr>
        <w:tab/>
      </w:r>
      <w:r w:rsidR="003761A4" w:rsidRPr="00A13EB0">
        <w:rPr>
          <w:rFonts w:ascii="Verdana" w:hAnsi="Verdana" w:cs="Verdana"/>
          <w:b w:val="0"/>
          <w:bCs w:val="0"/>
          <w:sz w:val="20"/>
          <w:szCs w:val="20"/>
        </w:rPr>
        <w:t>Oferta oraz pozostałe oświadczenia i dokumenty, dla których Zamawiający określił wzory w formie formularzy zamieszczonych w Rozdziale 2 i w Rozdziale 3 Tomu I SIWZ, powinny być sporządzone zgodnie z tymi wzorami, co do treści oraz opisu kolumn i wierszy</w:t>
      </w:r>
      <w:r w:rsidR="00D82A99" w:rsidRPr="00A13EB0">
        <w:rPr>
          <w:rFonts w:ascii="Verdana" w:hAnsi="Verdana" w:cs="Verdana"/>
          <w:b w:val="0"/>
          <w:bCs w:val="0"/>
          <w:sz w:val="20"/>
          <w:szCs w:val="20"/>
        </w:rPr>
        <w:t>.</w:t>
      </w:r>
    </w:p>
    <w:p w:rsidR="00912F01" w:rsidRPr="00A13EB0" w:rsidRDefault="00912F01" w:rsidP="00912F01">
      <w:pPr>
        <w:pStyle w:val="Tekstpodstawowy2"/>
        <w:ind w:left="709" w:hanging="709"/>
        <w:rPr>
          <w:rFonts w:ascii="Verdana" w:hAnsi="Verdana"/>
          <w:b w:val="0"/>
          <w:iCs/>
          <w:sz w:val="20"/>
          <w:szCs w:val="20"/>
        </w:rPr>
      </w:pPr>
      <w:r w:rsidRPr="00A13EB0">
        <w:rPr>
          <w:rFonts w:ascii="Verdana" w:hAnsi="Verdana" w:cs="Verdana"/>
          <w:b w:val="0"/>
          <w:sz w:val="20"/>
          <w:szCs w:val="20"/>
        </w:rPr>
        <w:t>13.9.</w:t>
      </w:r>
      <w:r w:rsidRPr="00A13EB0">
        <w:rPr>
          <w:rFonts w:ascii="Verdana" w:hAnsi="Verdana" w:cs="Verdana"/>
          <w:b w:val="0"/>
          <w:sz w:val="20"/>
          <w:szCs w:val="20"/>
        </w:rPr>
        <w:tab/>
      </w:r>
      <w:r w:rsidR="003761A4" w:rsidRPr="00A13EB0">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r w:rsidR="00D82A99" w:rsidRPr="00A13EB0">
        <w:rPr>
          <w:rFonts w:ascii="Verdana" w:hAnsi="Verdana" w:cs="Verdana"/>
          <w:b w:val="0"/>
          <w:bCs w:val="0"/>
          <w:sz w:val="20"/>
          <w:szCs w:val="20"/>
        </w:rPr>
        <w:t>.</w:t>
      </w:r>
    </w:p>
    <w:p w:rsidR="003761A4" w:rsidRPr="00A13EB0" w:rsidRDefault="003761A4" w:rsidP="003761A4">
      <w:pPr>
        <w:pStyle w:val="Tekstpodstawowy2"/>
        <w:ind w:left="709" w:hanging="709"/>
        <w:rPr>
          <w:rFonts w:ascii="Verdana" w:hAnsi="Verdana"/>
          <w:b w:val="0"/>
          <w:iCs/>
          <w:sz w:val="20"/>
          <w:szCs w:val="20"/>
        </w:rPr>
      </w:pPr>
      <w:r w:rsidRPr="00A13EB0">
        <w:rPr>
          <w:rFonts w:ascii="Verdana" w:hAnsi="Verdana" w:cs="Verdana"/>
          <w:b w:val="0"/>
          <w:sz w:val="20"/>
          <w:szCs w:val="20"/>
        </w:rPr>
        <w:t>13.10.</w:t>
      </w:r>
      <w:r w:rsidRPr="00A13EB0">
        <w:rPr>
          <w:rFonts w:ascii="Verdana" w:hAnsi="Verdana" w:cs="Verdana"/>
          <w:b w:val="0"/>
          <w:sz w:val="20"/>
          <w:szCs w:val="20"/>
        </w:rPr>
        <w:tab/>
      </w:r>
      <w:r w:rsidRPr="00A13EB0">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rsidR="003761A4" w:rsidRPr="00A13EB0" w:rsidRDefault="003761A4" w:rsidP="003761A4">
      <w:pPr>
        <w:pStyle w:val="Tekstpodstawowy2"/>
        <w:ind w:left="709" w:hanging="709"/>
        <w:rPr>
          <w:rFonts w:ascii="Verdana" w:hAnsi="Verdana"/>
          <w:b w:val="0"/>
          <w:iCs/>
          <w:sz w:val="20"/>
          <w:szCs w:val="20"/>
        </w:rPr>
      </w:pPr>
      <w:r w:rsidRPr="00A13EB0">
        <w:rPr>
          <w:rFonts w:ascii="Verdana" w:hAnsi="Verdana" w:cs="Verdana"/>
          <w:b w:val="0"/>
          <w:sz w:val="20"/>
          <w:szCs w:val="20"/>
        </w:rPr>
        <w:t>13.11.</w:t>
      </w:r>
      <w:r w:rsidRPr="00A13EB0">
        <w:rPr>
          <w:rFonts w:ascii="Verdana" w:hAnsi="Verdana" w:cs="Verdana"/>
          <w:b w:val="0"/>
          <w:sz w:val="20"/>
          <w:szCs w:val="20"/>
        </w:rPr>
        <w:tab/>
      </w:r>
      <w:r w:rsidRPr="00A13EB0">
        <w:rPr>
          <w:rFonts w:ascii="Verdana" w:hAnsi="Verdana" w:cs="Verdana"/>
          <w:b w:val="0"/>
          <w:bCs w:val="0"/>
          <w:sz w:val="20"/>
          <w:szCs w:val="20"/>
        </w:rPr>
        <w:t>Strony oferty powinny być trwale ze sobą połączone i kolejno ponumerowane, z zastrzeżeniem sytuacji opisanej w pkt. 13.12</w:t>
      </w:r>
      <w:r w:rsidR="00B0257C">
        <w:rPr>
          <w:rFonts w:ascii="Verdana" w:hAnsi="Verdana" w:cs="Verdana"/>
          <w:b w:val="0"/>
          <w:bCs w:val="0"/>
          <w:sz w:val="20"/>
          <w:szCs w:val="20"/>
        </w:rPr>
        <w:t>.</w:t>
      </w:r>
      <w:r w:rsidRPr="00A13EB0">
        <w:rPr>
          <w:rFonts w:ascii="Verdana" w:hAnsi="Verdana" w:cs="Verdana"/>
          <w:b w:val="0"/>
          <w:bCs w:val="0"/>
          <w:sz w:val="20"/>
          <w:szCs w:val="20"/>
        </w:rPr>
        <w:t xml:space="preserve"> W treści oferty powinna być umieszczona informacja o liczbie stron.</w:t>
      </w:r>
    </w:p>
    <w:p w:rsidR="003761A4" w:rsidRPr="00A13EB0" w:rsidRDefault="003761A4" w:rsidP="003761A4">
      <w:pPr>
        <w:pStyle w:val="Tekstpodstawowy2"/>
        <w:ind w:left="709" w:hanging="709"/>
        <w:rPr>
          <w:rFonts w:ascii="Verdana" w:hAnsi="Verdana"/>
          <w:b w:val="0"/>
          <w:iCs/>
          <w:sz w:val="20"/>
          <w:szCs w:val="20"/>
        </w:rPr>
      </w:pPr>
      <w:r w:rsidRPr="00A13EB0">
        <w:rPr>
          <w:rFonts w:ascii="Verdana" w:hAnsi="Verdana" w:cs="Verdana"/>
          <w:b w:val="0"/>
          <w:sz w:val="20"/>
          <w:szCs w:val="20"/>
        </w:rPr>
        <w:t>13.12.</w:t>
      </w:r>
      <w:r w:rsidRPr="00A13EB0">
        <w:rPr>
          <w:rFonts w:ascii="Verdana" w:hAnsi="Verdana" w:cs="Verdana"/>
          <w:b w:val="0"/>
          <w:sz w:val="20"/>
          <w:szCs w:val="20"/>
        </w:rPr>
        <w:tab/>
      </w:r>
      <w:r w:rsidRPr="00A13EB0">
        <w:rPr>
          <w:rFonts w:ascii="Verdana" w:hAnsi="Verdana"/>
          <w:b w:val="0"/>
          <w:sz w:val="20"/>
          <w:szCs w:val="20"/>
        </w:rPr>
        <w:t xml:space="preserve">Zamawiający informuje, iż zgodnie z art. 8 ust. 3 ustawy </w:t>
      </w:r>
      <w:proofErr w:type="spellStart"/>
      <w:r w:rsidRPr="00A13EB0">
        <w:rPr>
          <w:rFonts w:ascii="Verdana" w:hAnsi="Verdana"/>
          <w:b w:val="0"/>
          <w:sz w:val="20"/>
          <w:szCs w:val="20"/>
        </w:rPr>
        <w:t>Pzp</w:t>
      </w:r>
      <w:proofErr w:type="spellEnd"/>
      <w:r w:rsidRPr="00A13EB0">
        <w:rPr>
          <w:rFonts w:ascii="Verdana" w:hAnsi="Verdana"/>
          <w:b w:val="0"/>
          <w:sz w:val="20"/>
          <w:szCs w:val="20"/>
        </w:rPr>
        <w:t xml:space="preserve">, nie ujawnia się informacji stanowiących tajemnicę przedsiębiorstwa, w rozumieniu przepisów </w:t>
      </w:r>
      <w:r w:rsidRPr="00A13EB0">
        <w:rPr>
          <w:rFonts w:ascii="Verdana" w:hAnsi="Verdana"/>
          <w:b w:val="0"/>
          <w:sz w:val="20"/>
          <w:szCs w:val="20"/>
        </w:rPr>
        <w:br/>
        <w:t xml:space="preserve">o zwalczaniu nieuczciwej konkurencji, jeżeli Wykonawca, nie później niż w terminie składania ofert, w sposób niebudzący wątpliwości zastrzegł, że nie mogą być one udostępniane </w:t>
      </w:r>
      <w:r w:rsidRPr="00A13EB0">
        <w:rPr>
          <w:rFonts w:ascii="Verdana" w:hAnsi="Verdana"/>
          <w:sz w:val="20"/>
          <w:szCs w:val="20"/>
        </w:rPr>
        <w:t>oraz wykazał, załączając stosowne wyjaśnienia, iż zastrzeżone informacje stanowią tajemnicę przedsiębiorstwa</w:t>
      </w:r>
      <w:r w:rsidRPr="00A13EB0">
        <w:rPr>
          <w:rFonts w:ascii="Verdana" w:hAnsi="Verdana"/>
          <w:b w:val="0"/>
          <w:sz w:val="20"/>
          <w:szCs w:val="20"/>
        </w:rPr>
        <w:t xml:space="preserve">. Wykonawca nie może zastrzec informacji, o których mowa w art. 86 ust. 4 ustawy </w:t>
      </w:r>
      <w:proofErr w:type="spellStart"/>
      <w:r w:rsidRPr="00A13EB0">
        <w:rPr>
          <w:rFonts w:ascii="Verdana" w:hAnsi="Verdana"/>
          <w:b w:val="0"/>
          <w:sz w:val="20"/>
          <w:szCs w:val="20"/>
        </w:rPr>
        <w:t>Pzp</w:t>
      </w:r>
      <w:proofErr w:type="spellEnd"/>
      <w:r w:rsidRPr="00A13EB0">
        <w:rPr>
          <w:rFonts w:ascii="Verdana" w:hAnsi="Verdana"/>
          <w:b w:val="0"/>
          <w:sz w:val="20"/>
          <w:szCs w:val="20"/>
        </w:rPr>
        <w:t xml:space="preserve">. Wszelkie informacje stanowiące tajemnicę przedsiębiorstwa w rozumieniu ustawy </w:t>
      </w:r>
      <w:r w:rsidRPr="00A13EB0">
        <w:rPr>
          <w:rFonts w:ascii="Verdana" w:hAnsi="Verdana"/>
          <w:b w:val="0"/>
          <w:sz w:val="20"/>
          <w:szCs w:val="20"/>
        </w:rPr>
        <w:lastRenderedPageBreak/>
        <w:t>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Pr="00A13EB0">
        <w:rPr>
          <w:rFonts w:ascii="Verdana" w:hAnsi="Verdana"/>
          <w:b w:val="0"/>
          <w:i/>
          <w:sz w:val="20"/>
          <w:szCs w:val="20"/>
        </w:rPr>
        <w:t>Informacje stanowiące tajemnicę przedsiębiorstwa – nie udostępniać</w:t>
      </w:r>
      <w:r w:rsidRPr="00A13EB0">
        <w:rPr>
          <w:rFonts w:ascii="Verdana" w:hAnsi="Verdana"/>
          <w:b w:val="0"/>
          <w:sz w:val="20"/>
          <w:szCs w:val="20"/>
        </w:rPr>
        <w:t>”, z zachowaniem kolejności numerowania stron oferty</w:t>
      </w:r>
      <w:r w:rsidRPr="00A13EB0">
        <w:rPr>
          <w:rFonts w:ascii="Verdana" w:hAnsi="Verdana" w:cs="Verdana"/>
          <w:b w:val="0"/>
          <w:bCs w:val="0"/>
          <w:sz w:val="20"/>
          <w:szCs w:val="20"/>
        </w:rPr>
        <w:t>.</w:t>
      </w:r>
    </w:p>
    <w:p w:rsidR="003761A4" w:rsidRDefault="003761A4" w:rsidP="003761A4">
      <w:pPr>
        <w:pStyle w:val="Tekstpodstawowy2"/>
        <w:ind w:left="709" w:hanging="709"/>
        <w:rPr>
          <w:rFonts w:ascii="Verdana" w:hAnsi="Verdana" w:cs="Verdana"/>
          <w:b w:val="0"/>
          <w:bCs w:val="0"/>
          <w:sz w:val="20"/>
          <w:szCs w:val="20"/>
        </w:rPr>
      </w:pPr>
      <w:r w:rsidRPr="00A13EB0">
        <w:rPr>
          <w:rFonts w:ascii="Verdana" w:hAnsi="Verdana" w:cs="Verdana"/>
          <w:b w:val="0"/>
          <w:sz w:val="20"/>
          <w:szCs w:val="20"/>
        </w:rPr>
        <w:t>13.13.</w:t>
      </w:r>
      <w:r w:rsidRPr="00A13EB0">
        <w:rPr>
          <w:rFonts w:ascii="Verdana" w:hAnsi="Verdana" w:cs="Verdana"/>
          <w:b w:val="0"/>
          <w:sz w:val="20"/>
          <w:szCs w:val="20"/>
        </w:rPr>
        <w:tab/>
      </w:r>
      <w:r w:rsidRPr="00A13EB0">
        <w:rPr>
          <w:rFonts w:ascii="Verdana" w:hAnsi="Verdana" w:cs="Verdana"/>
          <w:b w:val="0"/>
          <w:bCs w:val="0"/>
          <w:sz w:val="20"/>
          <w:szCs w:val="20"/>
        </w:rPr>
        <w:t xml:space="preserve">Ofertę wraz z oświadczeniami i dokumentami należy sporządzić i złożyć w </w:t>
      </w:r>
      <w:r w:rsidR="002C1FBE" w:rsidRPr="00A13EB0">
        <w:rPr>
          <w:rFonts w:ascii="Verdana" w:hAnsi="Verdana" w:cs="Verdana"/>
          <w:b w:val="0"/>
          <w:bCs w:val="0"/>
          <w:sz w:val="20"/>
          <w:szCs w:val="20"/>
        </w:rPr>
        <w:t>jednym egzemplarzu</w:t>
      </w:r>
      <w:r w:rsidRPr="00A13EB0">
        <w:rPr>
          <w:rFonts w:ascii="Verdana" w:hAnsi="Verdana" w:cs="Verdana"/>
          <w:b w:val="0"/>
          <w:bCs w:val="0"/>
          <w:sz w:val="20"/>
          <w:szCs w:val="20"/>
        </w:rPr>
        <w:t>. Ofertę należy umieścić w</w:t>
      </w:r>
      <w:r w:rsidR="002C1FBE" w:rsidRPr="00A13EB0">
        <w:rPr>
          <w:rFonts w:ascii="Verdana" w:hAnsi="Verdana" w:cs="Verdana"/>
          <w:b w:val="0"/>
          <w:bCs w:val="0"/>
          <w:sz w:val="20"/>
          <w:szCs w:val="20"/>
        </w:rPr>
        <w:t xml:space="preserve"> </w:t>
      </w:r>
      <w:r w:rsidRPr="00A13EB0">
        <w:rPr>
          <w:rFonts w:ascii="Verdana" w:hAnsi="Verdana" w:cs="Verdana"/>
          <w:b w:val="0"/>
          <w:bCs w:val="0"/>
          <w:sz w:val="20"/>
          <w:szCs w:val="20"/>
        </w:rPr>
        <w:t>zamkniętym opakowaniu, uniemożliwiającym odczytanie jego zawartości bez uszkodzenia tego opakowania. Opakowanie powinno być oznaczone nazwą (firmą) i</w:t>
      </w:r>
      <w:r w:rsidR="002C1FBE" w:rsidRPr="00A13EB0">
        <w:rPr>
          <w:rFonts w:ascii="Verdana" w:hAnsi="Verdana" w:cs="Verdana"/>
          <w:b w:val="0"/>
          <w:bCs w:val="0"/>
          <w:sz w:val="20"/>
          <w:szCs w:val="20"/>
        </w:rPr>
        <w:t xml:space="preserve"> </w:t>
      </w:r>
      <w:r w:rsidRPr="00A13EB0">
        <w:rPr>
          <w:rFonts w:ascii="Verdana" w:hAnsi="Verdana" w:cs="Verdana"/>
          <w:b w:val="0"/>
          <w:bCs w:val="0"/>
          <w:sz w:val="20"/>
          <w:szCs w:val="20"/>
        </w:rPr>
        <w:t>adresem Wykonawcy, zaadresowane następująco:</w:t>
      </w:r>
    </w:p>
    <w:p w:rsidR="008A1772" w:rsidRPr="00A13EB0" w:rsidRDefault="008A1772" w:rsidP="003761A4">
      <w:pPr>
        <w:pStyle w:val="Tekstpodstawowy2"/>
        <w:ind w:left="709" w:hanging="709"/>
        <w:rPr>
          <w:rFonts w:ascii="Verdana" w:hAnsi="Verdana" w:cs="Verdana"/>
          <w:b w:val="0"/>
          <w:bCs w:val="0"/>
          <w:sz w:val="20"/>
          <w:szCs w:val="20"/>
        </w:rPr>
      </w:pPr>
    </w:p>
    <w:p w:rsidR="00240D43" w:rsidRPr="00A13EB0" w:rsidRDefault="00240D43" w:rsidP="00456896">
      <w:pPr>
        <w:pStyle w:val="rozdzia"/>
        <w:ind w:firstLine="0"/>
        <w:jc w:val="center"/>
        <w:rPr>
          <w:sz w:val="20"/>
          <w:szCs w:val="20"/>
        </w:rPr>
      </w:pPr>
      <w:r w:rsidRPr="00A13EB0">
        <w:rPr>
          <w:sz w:val="20"/>
          <w:szCs w:val="20"/>
        </w:rPr>
        <w:t>Ministerstwo Sprawiedliwości</w:t>
      </w:r>
    </w:p>
    <w:p w:rsidR="00240D43" w:rsidRPr="00A13EB0" w:rsidRDefault="00240D43" w:rsidP="00456896">
      <w:pPr>
        <w:pStyle w:val="rozdzia"/>
        <w:ind w:firstLine="0"/>
        <w:jc w:val="center"/>
        <w:rPr>
          <w:sz w:val="20"/>
          <w:szCs w:val="20"/>
        </w:rPr>
      </w:pPr>
      <w:r w:rsidRPr="00A13EB0">
        <w:rPr>
          <w:sz w:val="20"/>
          <w:szCs w:val="20"/>
        </w:rPr>
        <w:t>Al. Ujazdowskie 11</w:t>
      </w:r>
    </w:p>
    <w:p w:rsidR="00240D43" w:rsidRPr="00A13EB0" w:rsidRDefault="00240D43" w:rsidP="00456896">
      <w:pPr>
        <w:pStyle w:val="rozdzia"/>
        <w:ind w:firstLine="0"/>
        <w:jc w:val="center"/>
        <w:rPr>
          <w:sz w:val="20"/>
          <w:szCs w:val="20"/>
        </w:rPr>
      </w:pPr>
      <w:r w:rsidRPr="00A13EB0">
        <w:rPr>
          <w:sz w:val="20"/>
          <w:szCs w:val="20"/>
        </w:rPr>
        <w:t>00-567 Warszawa</w:t>
      </w:r>
    </w:p>
    <w:p w:rsidR="00240D43" w:rsidRPr="00A13EB0" w:rsidRDefault="00240D43" w:rsidP="00456896">
      <w:pPr>
        <w:ind w:left="709"/>
        <w:jc w:val="center"/>
        <w:rPr>
          <w:rFonts w:ascii="Verdana" w:hAnsi="Verdana" w:cs="Arial"/>
          <w:sz w:val="20"/>
          <w:szCs w:val="20"/>
        </w:rPr>
      </w:pPr>
      <w:r w:rsidRPr="00A13EB0">
        <w:rPr>
          <w:rFonts w:ascii="Verdana" w:hAnsi="Verdana" w:cs="Arial"/>
          <w:sz w:val="20"/>
          <w:szCs w:val="20"/>
        </w:rPr>
        <w:t>oraz opisane:</w:t>
      </w:r>
    </w:p>
    <w:p w:rsidR="00240D43" w:rsidRPr="00A13EB0" w:rsidRDefault="00240D43" w:rsidP="00456896">
      <w:pPr>
        <w:ind w:left="709"/>
        <w:jc w:val="center"/>
        <w:outlineLvl w:val="0"/>
        <w:rPr>
          <w:rFonts w:ascii="Verdana" w:hAnsi="Verdana" w:cs="Arial"/>
          <w:b/>
          <w:sz w:val="20"/>
          <w:szCs w:val="20"/>
        </w:rPr>
      </w:pPr>
      <w:r w:rsidRPr="00A13EB0">
        <w:rPr>
          <w:rFonts w:ascii="Verdana" w:hAnsi="Verdana" w:cs="Arial"/>
          <w:b/>
          <w:sz w:val="20"/>
          <w:szCs w:val="20"/>
        </w:rPr>
        <w:t>postępowanie nr: BA-F-II-3710-</w:t>
      </w:r>
      <w:r w:rsidR="00DA560A">
        <w:rPr>
          <w:rFonts w:ascii="Verdana" w:hAnsi="Verdana" w:cs="Arial"/>
          <w:b/>
          <w:sz w:val="20"/>
          <w:szCs w:val="20"/>
        </w:rPr>
        <w:t>4</w:t>
      </w:r>
      <w:r w:rsidR="00B25EE0">
        <w:rPr>
          <w:rFonts w:ascii="Verdana" w:hAnsi="Verdana" w:cs="Arial"/>
          <w:b/>
          <w:sz w:val="20"/>
          <w:szCs w:val="20"/>
        </w:rPr>
        <w:t>7</w:t>
      </w:r>
      <w:r w:rsidRPr="00A13EB0">
        <w:rPr>
          <w:rFonts w:ascii="Verdana" w:hAnsi="Verdana" w:cs="Arial"/>
          <w:b/>
          <w:sz w:val="20"/>
          <w:szCs w:val="20"/>
        </w:rPr>
        <w:t>/16</w:t>
      </w:r>
    </w:p>
    <w:p w:rsidR="00240D43" w:rsidRPr="00A13EB0" w:rsidRDefault="00240D43" w:rsidP="00456896">
      <w:pPr>
        <w:ind w:left="709"/>
        <w:jc w:val="center"/>
        <w:outlineLvl w:val="0"/>
        <w:rPr>
          <w:rFonts w:ascii="Verdana" w:hAnsi="Verdana" w:cs="Arial"/>
          <w:b/>
          <w:sz w:val="20"/>
          <w:szCs w:val="20"/>
        </w:rPr>
      </w:pPr>
      <w:r w:rsidRPr="00A13EB0">
        <w:rPr>
          <w:rStyle w:val="tekstdokbold"/>
          <w:rFonts w:ascii="Verdana" w:hAnsi="Verdana" w:cs="Arial"/>
          <w:bCs w:val="0"/>
          <w:sz w:val="20"/>
          <w:szCs w:val="20"/>
        </w:rPr>
        <w:t xml:space="preserve">„Oferta na </w:t>
      </w:r>
      <w:r w:rsidR="00B25EE0">
        <w:rPr>
          <w:rStyle w:val="tekstdokbold"/>
          <w:rFonts w:ascii="Verdana" w:hAnsi="Verdana" w:cs="Arial"/>
          <w:bCs w:val="0"/>
          <w:sz w:val="20"/>
          <w:szCs w:val="20"/>
        </w:rPr>
        <w:t>–</w:t>
      </w:r>
      <w:r w:rsidRPr="00A13EB0">
        <w:rPr>
          <w:rStyle w:val="tekstdokbold"/>
          <w:rFonts w:ascii="Verdana" w:hAnsi="Verdana" w:cs="Arial"/>
          <w:bCs w:val="0"/>
          <w:sz w:val="20"/>
          <w:szCs w:val="20"/>
        </w:rPr>
        <w:t xml:space="preserve"> </w:t>
      </w:r>
      <w:r w:rsidR="00B25EE0" w:rsidRPr="00B25EE0">
        <w:rPr>
          <w:rFonts w:ascii="Verdana" w:hAnsi="Verdana" w:cs="Arial"/>
          <w:b/>
          <w:sz w:val="20"/>
          <w:szCs w:val="20"/>
        </w:rPr>
        <w:t>Dostaw</w:t>
      </w:r>
      <w:r w:rsidR="00B25EE0">
        <w:rPr>
          <w:rFonts w:ascii="Verdana" w:hAnsi="Verdana" w:cs="Arial"/>
          <w:b/>
          <w:sz w:val="20"/>
          <w:szCs w:val="20"/>
        </w:rPr>
        <w:t>ę</w:t>
      </w:r>
      <w:r w:rsidR="00B25EE0" w:rsidRPr="00B25EE0">
        <w:rPr>
          <w:rFonts w:ascii="Verdana" w:hAnsi="Verdana" w:cs="Arial"/>
          <w:b/>
          <w:sz w:val="20"/>
          <w:szCs w:val="20"/>
        </w:rPr>
        <w:t xml:space="preserve"> komputerów przenośnych, do sądów </w:t>
      </w:r>
      <w:r w:rsidR="005845AE">
        <w:rPr>
          <w:rFonts w:ascii="Verdana" w:hAnsi="Verdana" w:cs="Arial"/>
          <w:b/>
          <w:sz w:val="20"/>
          <w:szCs w:val="20"/>
        </w:rPr>
        <w:t>okręgowych</w:t>
      </w:r>
      <w:r w:rsidR="00B25EE0" w:rsidRPr="00B25EE0">
        <w:rPr>
          <w:rFonts w:ascii="Verdana" w:hAnsi="Verdana" w:cs="Arial"/>
          <w:b/>
          <w:sz w:val="20"/>
          <w:szCs w:val="20"/>
        </w:rPr>
        <w:t xml:space="preserve"> na terenie całego kraju</w:t>
      </w:r>
      <w:r w:rsidRPr="00A13EB0">
        <w:rPr>
          <w:rFonts w:ascii="Verdana" w:hAnsi="Verdana" w:cs="Arial"/>
          <w:b/>
          <w:sz w:val="20"/>
          <w:szCs w:val="20"/>
        </w:rPr>
        <w:t>”</w:t>
      </w:r>
    </w:p>
    <w:p w:rsidR="003761A4" w:rsidRPr="00A13EB0" w:rsidRDefault="00240D43" w:rsidP="00456896">
      <w:pPr>
        <w:ind w:left="709"/>
        <w:jc w:val="center"/>
        <w:outlineLvl w:val="0"/>
        <w:rPr>
          <w:rFonts w:ascii="Verdana" w:hAnsi="Verdana" w:cs="Arial"/>
          <w:b/>
          <w:sz w:val="20"/>
          <w:szCs w:val="20"/>
        </w:rPr>
      </w:pPr>
      <w:r w:rsidRPr="00A13EB0">
        <w:rPr>
          <w:rStyle w:val="tekstdokbold"/>
          <w:rFonts w:ascii="Verdana" w:hAnsi="Verdana" w:cs="Arial"/>
          <w:bCs w:val="0"/>
          <w:sz w:val="20"/>
          <w:szCs w:val="20"/>
        </w:rPr>
        <w:t>Nie otwierać przed dniem</w:t>
      </w:r>
      <w:r w:rsidR="00592F7B" w:rsidRPr="00A13EB0">
        <w:rPr>
          <w:rStyle w:val="tekstdokbold"/>
          <w:rFonts w:ascii="Verdana" w:hAnsi="Verdana" w:cs="Arial"/>
          <w:bCs w:val="0"/>
          <w:sz w:val="20"/>
          <w:szCs w:val="20"/>
        </w:rPr>
        <w:t xml:space="preserve"> </w:t>
      </w:r>
      <w:r w:rsidR="00322850">
        <w:rPr>
          <w:rStyle w:val="tekstdokbold"/>
          <w:rFonts w:ascii="Verdana" w:hAnsi="Verdana" w:cs="Arial"/>
          <w:bCs w:val="0"/>
          <w:sz w:val="20"/>
          <w:szCs w:val="20"/>
        </w:rPr>
        <w:t>8</w:t>
      </w:r>
      <w:r w:rsidR="009B690F">
        <w:rPr>
          <w:rStyle w:val="tekstdokbold"/>
          <w:rFonts w:ascii="Verdana" w:hAnsi="Verdana" w:cs="Arial"/>
          <w:bCs w:val="0"/>
          <w:sz w:val="20"/>
          <w:szCs w:val="20"/>
        </w:rPr>
        <w:t xml:space="preserve"> </w:t>
      </w:r>
      <w:r w:rsidR="00DA6E21">
        <w:rPr>
          <w:rStyle w:val="tekstdokbold"/>
          <w:rFonts w:ascii="Verdana" w:hAnsi="Verdana" w:cs="Arial"/>
          <w:bCs w:val="0"/>
          <w:sz w:val="20"/>
          <w:szCs w:val="20"/>
        </w:rPr>
        <w:t>grudnia</w:t>
      </w:r>
      <w:r w:rsidR="004C6A12">
        <w:rPr>
          <w:rStyle w:val="tekstdokbold"/>
          <w:rFonts w:ascii="Verdana" w:hAnsi="Verdana" w:cs="Arial"/>
          <w:bCs w:val="0"/>
          <w:sz w:val="20"/>
          <w:szCs w:val="20"/>
        </w:rPr>
        <w:t xml:space="preserve"> 2016 r. godz. </w:t>
      </w:r>
      <w:r w:rsidR="00322850">
        <w:rPr>
          <w:rStyle w:val="tekstdokbold"/>
          <w:rFonts w:ascii="Verdana" w:hAnsi="Verdana" w:cs="Arial"/>
          <w:bCs w:val="0"/>
          <w:sz w:val="20"/>
          <w:szCs w:val="20"/>
        </w:rPr>
        <w:t>1</w:t>
      </w:r>
      <w:r w:rsidR="00494301">
        <w:rPr>
          <w:rStyle w:val="tekstdokbold"/>
          <w:rFonts w:ascii="Verdana" w:hAnsi="Verdana" w:cs="Arial"/>
          <w:bCs w:val="0"/>
          <w:sz w:val="20"/>
          <w:szCs w:val="20"/>
        </w:rPr>
        <w:t>3</w:t>
      </w:r>
      <w:r w:rsidR="004C6A12">
        <w:rPr>
          <w:rStyle w:val="tekstdokbold"/>
          <w:rFonts w:ascii="Verdana" w:hAnsi="Verdana" w:cs="Arial"/>
          <w:bCs w:val="0"/>
          <w:sz w:val="20"/>
          <w:szCs w:val="20"/>
        </w:rPr>
        <w:t>:00</w:t>
      </w:r>
      <w:r w:rsidR="004C6A12" w:rsidRPr="00A13EB0">
        <w:rPr>
          <w:rStyle w:val="tekstdokbold"/>
          <w:rFonts w:ascii="Verdana" w:hAnsi="Verdana" w:cs="Arial"/>
          <w:bCs w:val="0"/>
          <w:sz w:val="20"/>
          <w:szCs w:val="20"/>
        </w:rPr>
        <w:t>”</w:t>
      </w:r>
    </w:p>
    <w:p w:rsidR="003761A4" w:rsidRPr="00A13EB0" w:rsidRDefault="003761A4" w:rsidP="003761A4">
      <w:pPr>
        <w:pStyle w:val="Tekstpodstawowy2"/>
        <w:ind w:left="709" w:hanging="709"/>
        <w:rPr>
          <w:rFonts w:ascii="Verdana" w:hAnsi="Verdana"/>
          <w:b w:val="0"/>
          <w:iCs/>
          <w:sz w:val="20"/>
          <w:szCs w:val="20"/>
        </w:rPr>
      </w:pPr>
      <w:r w:rsidRPr="00A13EB0">
        <w:rPr>
          <w:rFonts w:ascii="Verdana" w:hAnsi="Verdana" w:cs="Verdana"/>
          <w:b w:val="0"/>
          <w:sz w:val="20"/>
          <w:szCs w:val="20"/>
        </w:rPr>
        <w:t>13.14.</w:t>
      </w:r>
      <w:r w:rsidRPr="00A13EB0">
        <w:rPr>
          <w:rFonts w:ascii="Verdana" w:hAnsi="Verdana" w:cs="Verdana"/>
          <w:b w:val="0"/>
          <w:sz w:val="20"/>
          <w:szCs w:val="20"/>
        </w:rPr>
        <w:tab/>
      </w:r>
      <w:r w:rsidRPr="00A13EB0">
        <w:rPr>
          <w:rFonts w:ascii="Verdana" w:hAnsi="Verdana" w:cs="Verdana"/>
          <w:b w:val="0"/>
          <w:bCs w:val="0"/>
          <w:sz w:val="20"/>
          <w:szCs w:val="20"/>
        </w:rPr>
        <w:t xml:space="preserve">Wymagania określone w pkt </w:t>
      </w:r>
      <w:r w:rsidR="00525ACE" w:rsidRPr="00A13EB0">
        <w:rPr>
          <w:rFonts w:ascii="Verdana" w:hAnsi="Verdana" w:cs="Verdana"/>
          <w:b w:val="0"/>
          <w:bCs w:val="0"/>
          <w:sz w:val="20"/>
          <w:szCs w:val="20"/>
        </w:rPr>
        <w:t>13</w:t>
      </w:r>
      <w:r w:rsidRPr="00A13EB0">
        <w:rPr>
          <w:rFonts w:ascii="Verdana" w:hAnsi="Verdana" w:cs="Verdana"/>
          <w:b w:val="0"/>
          <w:bCs w:val="0"/>
          <w:sz w:val="20"/>
          <w:szCs w:val="20"/>
        </w:rPr>
        <w:t xml:space="preserve">.11 - </w:t>
      </w:r>
      <w:r w:rsidR="00525ACE" w:rsidRPr="00A13EB0">
        <w:rPr>
          <w:rFonts w:ascii="Verdana" w:hAnsi="Verdana" w:cs="Verdana"/>
          <w:b w:val="0"/>
          <w:bCs w:val="0"/>
          <w:sz w:val="20"/>
          <w:szCs w:val="20"/>
        </w:rPr>
        <w:t>13</w:t>
      </w:r>
      <w:r w:rsidRPr="00A13EB0">
        <w:rPr>
          <w:rFonts w:ascii="Verdana" w:hAnsi="Verdana" w:cs="Verdana"/>
          <w:b w:val="0"/>
          <w:bCs w:val="0"/>
          <w:sz w:val="20"/>
          <w:szCs w:val="20"/>
        </w:rPr>
        <w:t>.13 IDW nie stanowią o treści oferty i ich niespełnienie nie będzie skutkować odrzuceniem oferty. Wszelkie negatywne konsekwencje mogące wyniknąć z niezachowania tych wymagań będą obciążały Wykonawcę.</w:t>
      </w:r>
    </w:p>
    <w:p w:rsidR="00977978" w:rsidRDefault="003761A4" w:rsidP="007376C2">
      <w:pPr>
        <w:pStyle w:val="Tekstpodstawowy2"/>
        <w:spacing w:after="120"/>
        <w:ind w:left="709" w:hanging="709"/>
        <w:rPr>
          <w:rFonts w:ascii="Verdana" w:hAnsi="Verdana" w:cs="Verdana"/>
          <w:b w:val="0"/>
          <w:sz w:val="20"/>
          <w:szCs w:val="20"/>
        </w:rPr>
      </w:pPr>
      <w:r w:rsidRPr="00A13EB0">
        <w:rPr>
          <w:rFonts w:ascii="Verdana" w:hAnsi="Verdana" w:cs="Verdana"/>
          <w:b w:val="0"/>
          <w:sz w:val="20"/>
          <w:szCs w:val="20"/>
        </w:rPr>
        <w:t>13.15.</w:t>
      </w:r>
      <w:r w:rsidRPr="00A13EB0">
        <w:rPr>
          <w:rFonts w:ascii="Verdana" w:hAnsi="Verdana" w:cs="Verdana"/>
          <w:b w:val="0"/>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rsidR="00573544" w:rsidRPr="00A13EB0" w:rsidRDefault="00573544" w:rsidP="007376C2">
      <w:pPr>
        <w:pStyle w:val="Tekstpodstawowy2"/>
        <w:spacing w:after="120"/>
        <w:ind w:left="709" w:hanging="709"/>
        <w:rPr>
          <w:rFonts w:ascii="Verdana" w:hAnsi="Verdana" w:cs="Verdana"/>
          <w:b w:val="0"/>
          <w:sz w:val="20"/>
          <w:szCs w:val="20"/>
        </w:rPr>
      </w:pPr>
    </w:p>
    <w:p w:rsidR="00977978" w:rsidRPr="00A13EB0" w:rsidRDefault="00977978" w:rsidP="00977978">
      <w:pPr>
        <w:ind w:left="720" w:hanging="720"/>
        <w:jc w:val="both"/>
        <w:rPr>
          <w:rFonts w:ascii="Verdana" w:hAnsi="Verdana" w:cs="Verdana"/>
          <w:b/>
          <w:sz w:val="20"/>
          <w:szCs w:val="20"/>
        </w:rPr>
      </w:pPr>
      <w:r w:rsidRPr="00A13EB0">
        <w:rPr>
          <w:rFonts w:ascii="Verdana" w:hAnsi="Verdana" w:cs="Verdana"/>
          <w:b/>
          <w:sz w:val="20"/>
          <w:szCs w:val="20"/>
        </w:rPr>
        <w:t>14</w:t>
      </w:r>
      <w:r w:rsidRPr="00A13EB0">
        <w:rPr>
          <w:rFonts w:ascii="Verdana" w:hAnsi="Verdana" w:cs="Verdana"/>
          <w:sz w:val="20"/>
          <w:szCs w:val="20"/>
        </w:rPr>
        <w:t xml:space="preserve">. </w:t>
      </w:r>
      <w:r w:rsidRPr="00A13EB0">
        <w:rPr>
          <w:rFonts w:ascii="Verdana" w:hAnsi="Verdana" w:cs="Verdana"/>
          <w:sz w:val="20"/>
          <w:szCs w:val="20"/>
        </w:rPr>
        <w:tab/>
      </w:r>
      <w:r w:rsidRPr="00A13EB0">
        <w:rPr>
          <w:rStyle w:val="tekstdokbold"/>
          <w:rFonts w:ascii="Verdana" w:hAnsi="Verdana" w:cs="Verdana"/>
          <w:sz w:val="20"/>
          <w:szCs w:val="20"/>
        </w:rPr>
        <w:t>OPIS SPOSOBU OBLICZENIA CENY OFERTY</w:t>
      </w:r>
    </w:p>
    <w:p w:rsidR="00105AE6" w:rsidRDefault="00977978" w:rsidP="00071C33">
      <w:pPr>
        <w:spacing w:after="120"/>
        <w:ind w:left="709" w:hanging="709"/>
        <w:jc w:val="both"/>
        <w:rPr>
          <w:rFonts w:ascii="Verdana" w:hAnsi="Verdana" w:cs="Verdana"/>
          <w:sz w:val="20"/>
          <w:szCs w:val="20"/>
        </w:rPr>
      </w:pPr>
      <w:r w:rsidRPr="00A13EB0">
        <w:rPr>
          <w:rFonts w:ascii="Verdana" w:hAnsi="Verdana" w:cs="Verdana"/>
          <w:sz w:val="20"/>
          <w:szCs w:val="20"/>
        </w:rPr>
        <w:t>14.1.</w:t>
      </w:r>
      <w:r w:rsidRPr="00A13EB0">
        <w:rPr>
          <w:rFonts w:ascii="Verdana" w:hAnsi="Verdana" w:cs="Verdana"/>
          <w:sz w:val="20"/>
          <w:szCs w:val="20"/>
        </w:rPr>
        <w:tab/>
      </w:r>
      <w:r w:rsidR="00105AE6" w:rsidRPr="00105AE6">
        <w:rPr>
          <w:rFonts w:ascii="Verdana" w:hAnsi="Verdana" w:cs="Verdana"/>
          <w:sz w:val="20"/>
          <w:szCs w:val="20"/>
        </w:rPr>
        <w:t xml:space="preserve">Wykonawca w Formularzu Ofertowym określi łączną cenę oferty </w:t>
      </w:r>
      <w:r w:rsidR="005845AE">
        <w:rPr>
          <w:rFonts w:ascii="Verdana" w:hAnsi="Verdana" w:cs="Verdana"/>
          <w:sz w:val="20"/>
          <w:szCs w:val="20"/>
        </w:rPr>
        <w:t>netto</w:t>
      </w:r>
      <w:r w:rsidR="00105AE6" w:rsidRPr="00105AE6">
        <w:rPr>
          <w:rFonts w:ascii="Verdana" w:hAnsi="Verdana" w:cs="Verdana"/>
          <w:sz w:val="20"/>
          <w:szCs w:val="20"/>
        </w:rPr>
        <w:t xml:space="preserve"> za realizację przedmiotu zamówienia</w:t>
      </w:r>
      <w:r w:rsidR="00146889">
        <w:rPr>
          <w:rFonts w:ascii="Verdana" w:hAnsi="Verdana" w:cs="Verdana"/>
          <w:sz w:val="20"/>
          <w:szCs w:val="20"/>
        </w:rPr>
        <w:t xml:space="preserve"> liczony jako iloczyn ceny jednostkowej i liczby komputerów</w:t>
      </w:r>
      <w:r w:rsidR="00502EB4">
        <w:rPr>
          <w:rFonts w:ascii="Verdana" w:hAnsi="Verdana" w:cs="Verdana"/>
          <w:sz w:val="20"/>
          <w:szCs w:val="20"/>
        </w:rPr>
        <w:t xml:space="preserve"> przenośnych</w:t>
      </w:r>
      <w:r w:rsidR="00F66B67">
        <w:rPr>
          <w:rFonts w:ascii="Verdana" w:hAnsi="Verdana" w:cs="Verdana"/>
          <w:sz w:val="20"/>
          <w:szCs w:val="20"/>
        </w:rPr>
        <w:t xml:space="preserve"> oraz jednostkową cenę netto za oferowany komputer przenośny</w:t>
      </w:r>
      <w:r w:rsidR="004C6333">
        <w:rPr>
          <w:rFonts w:ascii="Verdana" w:hAnsi="Verdana" w:cs="Verdana"/>
          <w:sz w:val="20"/>
          <w:szCs w:val="20"/>
        </w:rPr>
        <w:t xml:space="preserve">. </w:t>
      </w:r>
    </w:p>
    <w:p w:rsidR="00071C33" w:rsidRPr="00A13EB0" w:rsidRDefault="00105AE6" w:rsidP="00071C33">
      <w:pPr>
        <w:spacing w:after="120"/>
        <w:ind w:left="709" w:hanging="709"/>
        <w:jc w:val="both"/>
        <w:rPr>
          <w:rFonts w:ascii="Verdana" w:hAnsi="Verdana"/>
          <w:sz w:val="20"/>
          <w:szCs w:val="20"/>
          <w:lang w:eastAsia="ar-SA"/>
        </w:rPr>
      </w:pPr>
      <w:r>
        <w:rPr>
          <w:rFonts w:ascii="Verdana" w:hAnsi="Verdana" w:cs="Verdana"/>
          <w:sz w:val="20"/>
          <w:szCs w:val="20"/>
        </w:rPr>
        <w:t>14.2.</w:t>
      </w:r>
      <w:r>
        <w:rPr>
          <w:rFonts w:ascii="Verdana" w:hAnsi="Verdana" w:cs="Verdana"/>
          <w:sz w:val="20"/>
          <w:szCs w:val="20"/>
        </w:rPr>
        <w:tab/>
      </w:r>
      <w:r w:rsidR="00071C33" w:rsidRPr="00A13EB0">
        <w:rPr>
          <w:rFonts w:ascii="Verdana" w:hAnsi="Verdana"/>
          <w:sz w:val="20"/>
          <w:szCs w:val="20"/>
          <w:lang w:eastAsia="ar-SA"/>
        </w:rPr>
        <w:t xml:space="preserve">Wykonawca, uwzględniając wszystkie wymogi, o których mowa w niniejszej Specyfikacji Istotnych Warunków Zamówienia, powinien w </w:t>
      </w:r>
      <w:r w:rsidR="00EF3F9B">
        <w:rPr>
          <w:rFonts w:ascii="Verdana" w:hAnsi="Verdana"/>
          <w:sz w:val="20"/>
          <w:szCs w:val="20"/>
          <w:lang w:eastAsia="ar-SA"/>
        </w:rPr>
        <w:t>c</w:t>
      </w:r>
      <w:r w:rsidR="00EF3F9B" w:rsidRPr="00A13EB0">
        <w:rPr>
          <w:rFonts w:ascii="Verdana" w:hAnsi="Verdana"/>
          <w:sz w:val="20"/>
          <w:szCs w:val="20"/>
          <w:lang w:eastAsia="ar-SA"/>
        </w:rPr>
        <w:t xml:space="preserve">enie </w:t>
      </w:r>
      <w:r w:rsidR="00071C33" w:rsidRPr="00A13EB0">
        <w:rPr>
          <w:rFonts w:ascii="Verdana" w:hAnsi="Verdana"/>
          <w:sz w:val="20"/>
          <w:szCs w:val="20"/>
          <w:lang w:eastAsia="ar-SA"/>
        </w:rPr>
        <w:t xml:space="preserve">ofertowej ująć wszelkie koszty związane z wykonaniem </w:t>
      </w:r>
      <w:r w:rsidR="00592F7B" w:rsidRPr="00A13EB0">
        <w:rPr>
          <w:rFonts w:ascii="Verdana" w:hAnsi="Verdana"/>
          <w:sz w:val="20"/>
          <w:szCs w:val="20"/>
          <w:lang w:eastAsia="ar-SA"/>
        </w:rPr>
        <w:t>zamówienia</w:t>
      </w:r>
      <w:r w:rsidR="00071C33" w:rsidRPr="00A13EB0">
        <w:rPr>
          <w:rFonts w:ascii="Verdana" w:hAnsi="Verdana"/>
          <w:sz w:val="20"/>
          <w:szCs w:val="20"/>
          <w:lang w:eastAsia="ar-SA"/>
        </w:rPr>
        <w:t>, w tym również koszty towarzyszące, t</w:t>
      </w:r>
      <w:r w:rsidR="00021E80" w:rsidRPr="00A13EB0">
        <w:rPr>
          <w:rFonts w:ascii="Verdana" w:hAnsi="Verdana"/>
          <w:sz w:val="20"/>
          <w:szCs w:val="20"/>
          <w:lang w:eastAsia="ar-SA"/>
        </w:rPr>
        <w:t>akie jak: koszty ubezpieczenia,</w:t>
      </w:r>
      <w:r w:rsidR="00D475A9">
        <w:rPr>
          <w:rFonts w:ascii="Verdana" w:hAnsi="Verdana"/>
          <w:sz w:val="20"/>
          <w:szCs w:val="20"/>
          <w:lang w:eastAsia="ar-SA"/>
        </w:rPr>
        <w:t xml:space="preserve"> transportu</w:t>
      </w:r>
      <w:r w:rsidR="00021E80" w:rsidRPr="00A13EB0">
        <w:rPr>
          <w:rFonts w:ascii="Verdana" w:hAnsi="Verdana"/>
          <w:sz w:val="20"/>
          <w:szCs w:val="20"/>
          <w:lang w:eastAsia="ar-SA"/>
        </w:rPr>
        <w:t xml:space="preserve"> </w:t>
      </w:r>
      <w:r w:rsidR="00071C33" w:rsidRPr="00A13EB0">
        <w:rPr>
          <w:rFonts w:ascii="Verdana" w:hAnsi="Verdana"/>
          <w:sz w:val="20"/>
          <w:szCs w:val="20"/>
          <w:lang w:eastAsia="ar-SA"/>
        </w:rPr>
        <w:t xml:space="preserve">itp., niezbędne dla pełnego i prawidłowego wykonania zamówienia, </w:t>
      </w:r>
    </w:p>
    <w:p w:rsidR="00071C33" w:rsidRPr="00A13EB0" w:rsidRDefault="00071C33" w:rsidP="00021E80">
      <w:pPr>
        <w:suppressAutoHyphens/>
        <w:spacing w:after="120"/>
        <w:ind w:left="709" w:hanging="709"/>
        <w:jc w:val="both"/>
        <w:rPr>
          <w:rFonts w:ascii="Verdana" w:hAnsi="Verdana"/>
          <w:iCs/>
          <w:sz w:val="20"/>
          <w:szCs w:val="20"/>
          <w:lang w:eastAsia="ar-SA"/>
        </w:rPr>
      </w:pPr>
      <w:r w:rsidRPr="00A13EB0">
        <w:rPr>
          <w:rFonts w:ascii="Verdana" w:hAnsi="Verdana"/>
          <w:color w:val="000000"/>
          <w:sz w:val="20"/>
          <w:szCs w:val="20"/>
          <w:lang w:eastAsia="ar-SA"/>
        </w:rPr>
        <w:t>14.</w:t>
      </w:r>
      <w:r w:rsidR="00820DFD">
        <w:rPr>
          <w:rFonts w:ascii="Verdana" w:hAnsi="Verdana"/>
          <w:color w:val="000000"/>
          <w:sz w:val="20"/>
          <w:szCs w:val="20"/>
          <w:lang w:eastAsia="ar-SA"/>
        </w:rPr>
        <w:t>3</w:t>
      </w:r>
      <w:r w:rsidRPr="00A13EB0">
        <w:rPr>
          <w:rFonts w:ascii="Verdana" w:hAnsi="Verdana"/>
          <w:color w:val="000000"/>
          <w:sz w:val="20"/>
          <w:szCs w:val="20"/>
          <w:lang w:eastAsia="ar-SA"/>
        </w:rPr>
        <w:t xml:space="preserve">. </w:t>
      </w:r>
      <w:r w:rsidRPr="00A13EB0">
        <w:rPr>
          <w:rFonts w:ascii="Verdana" w:hAnsi="Verdana"/>
          <w:color w:val="000000"/>
          <w:sz w:val="20"/>
          <w:szCs w:val="20"/>
          <w:lang w:eastAsia="ar-SA"/>
        </w:rPr>
        <w:tab/>
        <w:t>Cena oferty musi być wyrażona w PLN z dokładnością do dwóch miejsc po przecinku.</w:t>
      </w:r>
    </w:p>
    <w:p w:rsidR="00360BB3" w:rsidRDefault="00820DFD" w:rsidP="00F66B67">
      <w:pPr>
        <w:suppressAutoHyphens/>
        <w:spacing w:after="120"/>
        <w:ind w:left="705" w:hanging="705"/>
        <w:jc w:val="both"/>
        <w:rPr>
          <w:rFonts w:ascii="Verdana" w:hAnsi="Verdana"/>
          <w:iCs/>
          <w:sz w:val="20"/>
          <w:szCs w:val="20"/>
          <w:lang w:eastAsia="ar-SA"/>
        </w:rPr>
      </w:pPr>
      <w:r>
        <w:rPr>
          <w:rFonts w:ascii="Verdana" w:hAnsi="Verdana"/>
          <w:sz w:val="20"/>
          <w:szCs w:val="20"/>
          <w:lang w:eastAsia="ar-SA"/>
        </w:rPr>
        <w:t>14.4</w:t>
      </w:r>
      <w:r>
        <w:rPr>
          <w:rFonts w:ascii="Verdana" w:hAnsi="Verdana"/>
          <w:sz w:val="20"/>
          <w:szCs w:val="20"/>
          <w:lang w:eastAsia="ar-SA"/>
        </w:rPr>
        <w:tab/>
      </w:r>
      <w:r w:rsidR="00071C33" w:rsidRPr="00A13EB0">
        <w:rPr>
          <w:rFonts w:ascii="Verdana" w:hAnsi="Verdana"/>
          <w:sz w:val="20"/>
          <w:szCs w:val="20"/>
          <w:lang w:eastAsia="ar-SA"/>
        </w:rPr>
        <w:t xml:space="preserve">Ceny określone przez Wykonawcę w Formularzu </w:t>
      </w:r>
      <w:r w:rsidR="00021E80" w:rsidRPr="00A13EB0">
        <w:rPr>
          <w:rFonts w:ascii="Verdana" w:hAnsi="Verdana"/>
          <w:sz w:val="20"/>
          <w:szCs w:val="20"/>
          <w:lang w:eastAsia="ar-SA"/>
        </w:rPr>
        <w:t>Oferta</w:t>
      </w:r>
      <w:r w:rsidR="00071C33" w:rsidRPr="00A13EB0">
        <w:rPr>
          <w:rFonts w:ascii="Verdana" w:hAnsi="Verdana"/>
          <w:sz w:val="20"/>
          <w:szCs w:val="20"/>
          <w:lang w:eastAsia="ar-SA"/>
        </w:rPr>
        <w:t xml:space="preserve"> nie będą zmieniane </w:t>
      </w:r>
      <w:r w:rsidR="00071C33" w:rsidRPr="00A13EB0">
        <w:rPr>
          <w:rFonts w:ascii="Verdana" w:hAnsi="Verdana"/>
          <w:sz w:val="20"/>
          <w:szCs w:val="20"/>
          <w:lang w:eastAsia="ar-SA"/>
        </w:rPr>
        <w:br/>
        <w:t>w toku realizacji zamówienia, za wyjątkiem sytuacji określonych w Umowie stanowiącej Tom II SIWZ.</w:t>
      </w:r>
    </w:p>
    <w:p w:rsidR="00F66B67" w:rsidRPr="00C64041" w:rsidRDefault="00F66B67" w:rsidP="00F66B67">
      <w:pPr>
        <w:suppressAutoHyphens/>
        <w:spacing w:after="120"/>
        <w:ind w:left="705" w:hanging="705"/>
        <w:jc w:val="both"/>
        <w:rPr>
          <w:rFonts w:ascii="Verdana" w:hAnsi="Verdana"/>
          <w:iCs/>
          <w:sz w:val="20"/>
          <w:szCs w:val="20"/>
          <w:lang w:eastAsia="ar-SA"/>
        </w:rPr>
      </w:pPr>
    </w:p>
    <w:p w:rsidR="001A448F" w:rsidRPr="00A13EB0" w:rsidRDefault="001A448F" w:rsidP="001A448F">
      <w:pPr>
        <w:suppressAutoHyphens/>
        <w:rPr>
          <w:rFonts w:ascii="Verdana" w:hAnsi="Verdana"/>
          <w:b/>
          <w:sz w:val="20"/>
          <w:szCs w:val="20"/>
          <w:lang w:eastAsia="ar-SA"/>
        </w:rPr>
      </w:pPr>
      <w:r w:rsidRPr="00A13EB0">
        <w:rPr>
          <w:rFonts w:ascii="Verdana" w:hAnsi="Verdana"/>
          <w:b/>
          <w:sz w:val="20"/>
          <w:szCs w:val="20"/>
          <w:lang w:eastAsia="ar-SA"/>
        </w:rPr>
        <w:t>1</w:t>
      </w:r>
      <w:r w:rsidR="00C0323A" w:rsidRPr="00A13EB0">
        <w:rPr>
          <w:rFonts w:ascii="Verdana" w:hAnsi="Verdana"/>
          <w:b/>
          <w:sz w:val="20"/>
          <w:szCs w:val="20"/>
          <w:lang w:eastAsia="ar-SA"/>
        </w:rPr>
        <w:t>5</w:t>
      </w:r>
      <w:r w:rsidRPr="00A13EB0">
        <w:rPr>
          <w:rFonts w:ascii="Verdana" w:hAnsi="Verdana"/>
          <w:b/>
          <w:sz w:val="20"/>
          <w:szCs w:val="20"/>
          <w:lang w:eastAsia="ar-SA"/>
        </w:rPr>
        <w:t>.</w:t>
      </w:r>
      <w:r w:rsidRPr="00A13EB0">
        <w:rPr>
          <w:rFonts w:ascii="Verdana" w:hAnsi="Verdana"/>
          <w:b/>
          <w:sz w:val="20"/>
          <w:szCs w:val="20"/>
          <w:lang w:eastAsia="ar-SA"/>
        </w:rPr>
        <w:tab/>
        <w:t>WYMAGANIA DOTYCZĄCE WADIUM</w:t>
      </w:r>
    </w:p>
    <w:p w:rsidR="00A223C7" w:rsidRPr="00A223C7" w:rsidRDefault="001A448F" w:rsidP="007872F8">
      <w:pPr>
        <w:suppressAutoHyphens/>
        <w:spacing w:before="120"/>
        <w:ind w:left="709" w:hanging="709"/>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lastRenderedPageBreak/>
        <w:t>1</w:t>
      </w:r>
      <w:r w:rsidR="00C0323A" w:rsidRPr="00A13EB0">
        <w:rPr>
          <w:rFonts w:ascii="Verdana" w:hAnsi="Verdana"/>
          <w:color w:val="000000"/>
          <w:spacing w:val="4"/>
          <w:sz w:val="20"/>
          <w:szCs w:val="20"/>
          <w:lang w:eastAsia="ar-SA"/>
        </w:rPr>
        <w:t>5</w:t>
      </w:r>
      <w:r w:rsidRPr="00A13EB0">
        <w:rPr>
          <w:rFonts w:ascii="Verdana" w:hAnsi="Verdana"/>
          <w:color w:val="000000"/>
          <w:spacing w:val="4"/>
          <w:sz w:val="20"/>
          <w:szCs w:val="20"/>
          <w:lang w:eastAsia="ar-SA"/>
        </w:rPr>
        <w:t>.1.</w:t>
      </w:r>
      <w:r w:rsidRPr="00A13EB0">
        <w:rPr>
          <w:rFonts w:ascii="Verdana" w:hAnsi="Verdana"/>
          <w:color w:val="000000"/>
          <w:spacing w:val="4"/>
          <w:sz w:val="20"/>
          <w:szCs w:val="20"/>
          <w:lang w:eastAsia="ar-SA"/>
        </w:rPr>
        <w:tab/>
        <w:t>Wykonawca jest zobowiązany do wniesienia wadium w wysokości</w:t>
      </w:r>
      <w:r w:rsidR="00A223C7">
        <w:rPr>
          <w:rFonts w:ascii="Verdana" w:hAnsi="Verdana"/>
          <w:color w:val="000000"/>
          <w:spacing w:val="4"/>
          <w:sz w:val="20"/>
          <w:szCs w:val="20"/>
          <w:lang w:eastAsia="ar-SA"/>
        </w:rPr>
        <w:t>:</w:t>
      </w:r>
      <w:r w:rsidR="00D0461E">
        <w:rPr>
          <w:rFonts w:ascii="Verdana" w:hAnsi="Verdana"/>
          <w:color w:val="000000"/>
          <w:spacing w:val="4"/>
          <w:sz w:val="20"/>
          <w:szCs w:val="20"/>
          <w:lang w:eastAsia="ar-SA"/>
        </w:rPr>
        <w:t xml:space="preserve"> </w:t>
      </w:r>
      <w:r w:rsidR="007872F8" w:rsidRPr="007872F8">
        <w:rPr>
          <w:rFonts w:ascii="Verdana" w:hAnsi="Verdana"/>
          <w:b/>
          <w:color w:val="000000"/>
          <w:spacing w:val="4"/>
          <w:sz w:val="20"/>
          <w:szCs w:val="20"/>
          <w:lang w:eastAsia="ar-SA"/>
        </w:rPr>
        <w:t>3</w:t>
      </w:r>
      <w:r w:rsidR="00A223C7" w:rsidRPr="007872F8">
        <w:rPr>
          <w:rFonts w:ascii="Verdana" w:hAnsi="Verdana"/>
          <w:b/>
          <w:color w:val="000000"/>
          <w:spacing w:val="4"/>
          <w:sz w:val="20"/>
          <w:szCs w:val="20"/>
          <w:lang w:eastAsia="ar-SA"/>
        </w:rPr>
        <w:t xml:space="preserve">0.000 zł (słownie: </w:t>
      </w:r>
      <w:r w:rsidR="007872F8" w:rsidRPr="007872F8">
        <w:rPr>
          <w:rFonts w:ascii="Verdana" w:hAnsi="Verdana"/>
          <w:b/>
          <w:color w:val="000000"/>
          <w:spacing w:val="4"/>
          <w:sz w:val="20"/>
          <w:szCs w:val="20"/>
          <w:lang w:eastAsia="ar-SA"/>
        </w:rPr>
        <w:t>trzydzieści</w:t>
      </w:r>
      <w:r w:rsidR="00A223C7" w:rsidRPr="007872F8">
        <w:rPr>
          <w:rFonts w:ascii="Verdana" w:hAnsi="Verdana"/>
          <w:b/>
          <w:color w:val="000000"/>
          <w:spacing w:val="4"/>
          <w:sz w:val="20"/>
          <w:szCs w:val="20"/>
          <w:lang w:eastAsia="ar-SA"/>
        </w:rPr>
        <w:t xml:space="preserve"> tysięcy złotych)</w:t>
      </w:r>
      <w:r w:rsidR="007872F8">
        <w:rPr>
          <w:rFonts w:ascii="Verdana" w:hAnsi="Verdana"/>
          <w:color w:val="000000"/>
          <w:spacing w:val="4"/>
          <w:sz w:val="20"/>
          <w:szCs w:val="20"/>
          <w:lang w:eastAsia="ar-SA"/>
        </w:rPr>
        <w:t>.</w:t>
      </w:r>
      <w:r w:rsidR="00A223C7">
        <w:rPr>
          <w:rFonts w:ascii="Verdana" w:hAnsi="Verdana"/>
          <w:color w:val="000000"/>
          <w:spacing w:val="4"/>
          <w:sz w:val="20"/>
          <w:szCs w:val="20"/>
          <w:lang w:eastAsia="ar-SA"/>
        </w:rPr>
        <w:t xml:space="preserve"> </w:t>
      </w:r>
    </w:p>
    <w:p w:rsidR="001A448F" w:rsidRPr="00A13EB0" w:rsidRDefault="001A448F" w:rsidP="001A448F">
      <w:pPr>
        <w:suppressAutoHyphens/>
        <w:spacing w:before="120"/>
        <w:ind w:left="709" w:hanging="709"/>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1</w:t>
      </w:r>
      <w:r w:rsidR="00C0323A" w:rsidRPr="00A13EB0">
        <w:rPr>
          <w:rFonts w:ascii="Verdana" w:hAnsi="Verdana"/>
          <w:color w:val="000000"/>
          <w:spacing w:val="4"/>
          <w:sz w:val="20"/>
          <w:szCs w:val="20"/>
          <w:lang w:eastAsia="ar-SA"/>
        </w:rPr>
        <w:t>5</w:t>
      </w:r>
      <w:r w:rsidRPr="00A13EB0">
        <w:rPr>
          <w:rFonts w:ascii="Verdana" w:hAnsi="Verdana"/>
          <w:color w:val="000000"/>
          <w:spacing w:val="4"/>
          <w:sz w:val="20"/>
          <w:szCs w:val="20"/>
          <w:lang w:eastAsia="ar-SA"/>
        </w:rPr>
        <w:t>.2.</w:t>
      </w:r>
      <w:r w:rsidRPr="00A13EB0">
        <w:rPr>
          <w:rFonts w:ascii="Verdana" w:hAnsi="Verdana"/>
          <w:color w:val="000000"/>
          <w:spacing w:val="4"/>
          <w:sz w:val="20"/>
          <w:szCs w:val="20"/>
          <w:lang w:eastAsia="ar-SA"/>
        </w:rPr>
        <w:tab/>
        <w:t>Wadium musi być wniesione przed upływem terminu składania ofert w</w:t>
      </w:r>
      <w:r w:rsidR="00977978" w:rsidRPr="00A13EB0">
        <w:rPr>
          <w:rFonts w:ascii="Verdana" w:hAnsi="Verdana"/>
          <w:color w:val="000000"/>
          <w:spacing w:val="4"/>
          <w:sz w:val="20"/>
          <w:szCs w:val="20"/>
          <w:lang w:eastAsia="ar-SA"/>
        </w:rPr>
        <w:t xml:space="preserve"> </w:t>
      </w:r>
      <w:r w:rsidRPr="00A13EB0">
        <w:rPr>
          <w:rFonts w:ascii="Verdana" w:hAnsi="Verdana"/>
          <w:color w:val="000000"/>
          <w:spacing w:val="4"/>
          <w:sz w:val="20"/>
          <w:szCs w:val="20"/>
          <w:lang w:eastAsia="ar-SA"/>
        </w:rPr>
        <w:t>jednej lub kilku następujących formach, w zależności od wyboru Wykonawcy:</w:t>
      </w:r>
    </w:p>
    <w:p w:rsidR="00977978" w:rsidRPr="00A13EB0" w:rsidRDefault="00977978" w:rsidP="00977978">
      <w:pPr>
        <w:pStyle w:val="Tekstpodstawowy2"/>
        <w:tabs>
          <w:tab w:val="left" w:pos="1134"/>
        </w:tabs>
        <w:ind w:left="709"/>
        <w:rPr>
          <w:rFonts w:ascii="Verdana" w:hAnsi="Verdana"/>
          <w:b w:val="0"/>
          <w:sz w:val="20"/>
          <w:szCs w:val="20"/>
          <w:lang w:eastAsia="ar-SA"/>
        </w:rPr>
      </w:pPr>
      <w:r w:rsidRPr="00A13EB0">
        <w:rPr>
          <w:rFonts w:ascii="Verdana" w:hAnsi="Verdana"/>
          <w:b w:val="0"/>
          <w:bCs w:val="0"/>
          <w:sz w:val="20"/>
          <w:szCs w:val="20"/>
        </w:rPr>
        <w:t xml:space="preserve">a) </w:t>
      </w:r>
      <w:r w:rsidRPr="00A13EB0">
        <w:rPr>
          <w:rFonts w:ascii="Verdana" w:hAnsi="Verdana"/>
          <w:b w:val="0"/>
          <w:bCs w:val="0"/>
          <w:sz w:val="20"/>
          <w:szCs w:val="20"/>
        </w:rPr>
        <w:tab/>
      </w:r>
      <w:r w:rsidRPr="00A13EB0">
        <w:rPr>
          <w:rFonts w:ascii="Verdana" w:hAnsi="Verdana"/>
          <w:b w:val="0"/>
          <w:sz w:val="20"/>
          <w:szCs w:val="20"/>
          <w:lang w:eastAsia="ar-SA"/>
        </w:rPr>
        <w:t>pieniądzu, przelewem na rachunek bankowy:</w:t>
      </w:r>
    </w:p>
    <w:p w:rsidR="00E15A10" w:rsidRPr="00A13EB0" w:rsidRDefault="00E15A10" w:rsidP="00E15A10">
      <w:pPr>
        <w:tabs>
          <w:tab w:val="left" w:pos="1134"/>
        </w:tabs>
        <w:ind w:left="1134" w:hanging="425"/>
        <w:jc w:val="both"/>
        <w:rPr>
          <w:rFonts w:ascii="Verdana" w:hAnsi="Verdana" w:cs="Arial"/>
          <w:b/>
          <w:sz w:val="20"/>
          <w:szCs w:val="20"/>
        </w:rPr>
      </w:pPr>
      <w:r w:rsidRPr="00A13EB0">
        <w:rPr>
          <w:rFonts w:ascii="Verdana" w:hAnsi="Verdana" w:cs="Arial"/>
          <w:sz w:val="20"/>
          <w:szCs w:val="20"/>
        </w:rPr>
        <w:tab/>
        <w:t xml:space="preserve">w </w:t>
      </w:r>
      <w:r w:rsidRPr="00A13EB0">
        <w:rPr>
          <w:rFonts w:ascii="Verdana" w:hAnsi="Verdana" w:cs="Arial"/>
          <w:b/>
          <w:sz w:val="20"/>
          <w:szCs w:val="20"/>
        </w:rPr>
        <w:t xml:space="preserve">Banku Gospodarstwa Krajowego </w:t>
      </w:r>
    </w:p>
    <w:p w:rsidR="00E15A10" w:rsidRPr="00A13EB0" w:rsidRDefault="00E15A10" w:rsidP="00E15A10">
      <w:pPr>
        <w:tabs>
          <w:tab w:val="left" w:pos="1134"/>
        </w:tabs>
        <w:ind w:left="1134" w:hanging="425"/>
        <w:jc w:val="both"/>
        <w:rPr>
          <w:rFonts w:ascii="Verdana" w:hAnsi="Verdana" w:cs="Arial"/>
          <w:sz w:val="20"/>
          <w:szCs w:val="20"/>
        </w:rPr>
      </w:pPr>
      <w:r w:rsidRPr="00A13EB0">
        <w:rPr>
          <w:rFonts w:ascii="Verdana" w:hAnsi="Verdana" w:cs="Arial"/>
          <w:b/>
          <w:sz w:val="20"/>
          <w:szCs w:val="20"/>
        </w:rPr>
        <w:tab/>
        <w:t>nr 35 1130 1017 0020 1199 6620 0003</w:t>
      </w:r>
      <w:r w:rsidRPr="00A13EB0">
        <w:rPr>
          <w:rFonts w:ascii="Verdana" w:hAnsi="Verdana" w:cs="Arial"/>
          <w:sz w:val="20"/>
          <w:szCs w:val="20"/>
        </w:rPr>
        <w:t>,</w:t>
      </w:r>
    </w:p>
    <w:p w:rsidR="001A448F" w:rsidRPr="00A13EB0" w:rsidRDefault="001A448F" w:rsidP="00814D75">
      <w:pPr>
        <w:tabs>
          <w:tab w:val="left" w:pos="1134"/>
        </w:tabs>
        <w:ind w:left="1134"/>
        <w:jc w:val="both"/>
        <w:rPr>
          <w:rFonts w:ascii="Verdana" w:hAnsi="Verdana"/>
          <w:iCs/>
          <w:sz w:val="20"/>
          <w:szCs w:val="20"/>
          <w:lang w:eastAsia="ar-SA"/>
        </w:rPr>
      </w:pPr>
      <w:r w:rsidRPr="00A13EB0">
        <w:rPr>
          <w:rFonts w:ascii="Verdana" w:hAnsi="Verdana"/>
          <w:bCs/>
          <w:iCs/>
          <w:sz w:val="20"/>
          <w:szCs w:val="20"/>
          <w:lang w:eastAsia="ar-SA"/>
        </w:rPr>
        <w:t xml:space="preserve">(w tytule przelewu należy wpisać </w:t>
      </w:r>
      <w:r w:rsidR="002D1C81" w:rsidRPr="00A13EB0">
        <w:rPr>
          <w:rFonts w:ascii="Verdana" w:hAnsi="Verdana"/>
          <w:bCs/>
          <w:iCs/>
          <w:sz w:val="20"/>
          <w:szCs w:val="20"/>
          <w:lang w:eastAsia="ar-SA"/>
        </w:rPr>
        <w:t>znak</w:t>
      </w:r>
      <w:r w:rsidR="003D1F53" w:rsidRPr="00A13EB0">
        <w:rPr>
          <w:rFonts w:ascii="Verdana" w:hAnsi="Verdana"/>
          <w:bCs/>
          <w:iCs/>
          <w:sz w:val="20"/>
          <w:szCs w:val="20"/>
          <w:lang w:eastAsia="ar-SA"/>
        </w:rPr>
        <w:t xml:space="preserve"> postępowania</w:t>
      </w:r>
      <w:r w:rsidR="00814D75" w:rsidRPr="00A13EB0">
        <w:rPr>
          <w:rFonts w:ascii="Verdana" w:hAnsi="Verdana"/>
          <w:bCs/>
          <w:iCs/>
          <w:sz w:val="20"/>
          <w:szCs w:val="20"/>
          <w:lang w:eastAsia="ar-SA"/>
        </w:rPr>
        <w:t>:</w:t>
      </w:r>
      <w:r w:rsidR="00D0461E">
        <w:rPr>
          <w:rFonts w:ascii="Verdana" w:hAnsi="Verdana"/>
          <w:bCs/>
          <w:iCs/>
          <w:sz w:val="20"/>
          <w:szCs w:val="20"/>
          <w:lang w:eastAsia="ar-SA"/>
        </w:rPr>
        <w:t xml:space="preserve"> BA-F-II-3710-4</w:t>
      </w:r>
      <w:r w:rsidR="007872F8">
        <w:rPr>
          <w:rFonts w:ascii="Verdana" w:hAnsi="Verdana"/>
          <w:bCs/>
          <w:iCs/>
          <w:sz w:val="20"/>
          <w:szCs w:val="20"/>
          <w:lang w:eastAsia="ar-SA"/>
        </w:rPr>
        <w:t>7</w:t>
      </w:r>
      <w:r w:rsidR="00D0461E">
        <w:rPr>
          <w:rFonts w:ascii="Verdana" w:hAnsi="Verdana"/>
          <w:bCs/>
          <w:iCs/>
          <w:sz w:val="20"/>
          <w:szCs w:val="20"/>
          <w:lang w:eastAsia="ar-SA"/>
        </w:rPr>
        <w:t>/16</w:t>
      </w:r>
      <w:r w:rsidRPr="00A13EB0">
        <w:rPr>
          <w:rFonts w:ascii="Verdana" w:hAnsi="Verdana"/>
          <w:iCs/>
          <w:sz w:val="20"/>
          <w:szCs w:val="20"/>
          <w:lang w:eastAsia="ar-SA"/>
        </w:rPr>
        <w:t>)</w:t>
      </w:r>
    </w:p>
    <w:p w:rsidR="00386EE1" w:rsidRPr="00A13EB0" w:rsidRDefault="00386EE1" w:rsidP="00386EE1">
      <w:pPr>
        <w:pStyle w:val="Tekstpodstawowy2"/>
        <w:tabs>
          <w:tab w:val="left" w:pos="1134"/>
        </w:tabs>
        <w:ind w:left="709"/>
        <w:rPr>
          <w:rFonts w:ascii="Verdana" w:hAnsi="Verdana"/>
          <w:b w:val="0"/>
          <w:bCs w:val="0"/>
          <w:sz w:val="20"/>
          <w:szCs w:val="20"/>
        </w:rPr>
      </w:pPr>
      <w:r w:rsidRPr="00A13EB0">
        <w:rPr>
          <w:rFonts w:ascii="Verdana" w:hAnsi="Verdana"/>
          <w:b w:val="0"/>
          <w:bCs w:val="0"/>
          <w:sz w:val="20"/>
          <w:szCs w:val="20"/>
        </w:rPr>
        <w:t xml:space="preserve">b) </w:t>
      </w:r>
      <w:r w:rsidRPr="00A13EB0">
        <w:rPr>
          <w:rFonts w:ascii="Verdana" w:hAnsi="Verdana"/>
          <w:b w:val="0"/>
          <w:bCs w:val="0"/>
          <w:sz w:val="20"/>
          <w:szCs w:val="20"/>
        </w:rPr>
        <w:tab/>
      </w:r>
      <w:r w:rsidRPr="00A13EB0">
        <w:rPr>
          <w:rFonts w:ascii="Verdana" w:hAnsi="Verdana"/>
          <w:b w:val="0"/>
          <w:sz w:val="20"/>
          <w:szCs w:val="20"/>
          <w:lang w:eastAsia="ar-SA"/>
        </w:rPr>
        <w:t>poręczeniach bankowych;</w:t>
      </w:r>
    </w:p>
    <w:p w:rsidR="00386EE1" w:rsidRPr="00A13EB0" w:rsidRDefault="00386EE1" w:rsidP="00386EE1">
      <w:pPr>
        <w:pStyle w:val="Tekstpodstawowy2"/>
        <w:tabs>
          <w:tab w:val="left" w:pos="1134"/>
        </w:tabs>
        <w:ind w:left="1134" w:hanging="425"/>
        <w:rPr>
          <w:rFonts w:ascii="Verdana" w:hAnsi="Verdana"/>
          <w:b w:val="0"/>
          <w:bCs w:val="0"/>
          <w:sz w:val="20"/>
          <w:szCs w:val="20"/>
        </w:rPr>
      </w:pPr>
      <w:r w:rsidRPr="00A13EB0">
        <w:rPr>
          <w:rFonts w:ascii="Verdana" w:hAnsi="Verdana"/>
          <w:b w:val="0"/>
          <w:bCs w:val="0"/>
          <w:sz w:val="20"/>
          <w:szCs w:val="20"/>
        </w:rPr>
        <w:t xml:space="preserve">c) </w:t>
      </w:r>
      <w:r w:rsidRPr="00A13EB0">
        <w:rPr>
          <w:rFonts w:ascii="Verdana" w:hAnsi="Verdana"/>
          <w:b w:val="0"/>
          <w:bCs w:val="0"/>
          <w:sz w:val="20"/>
          <w:szCs w:val="20"/>
        </w:rPr>
        <w:tab/>
      </w:r>
      <w:r w:rsidRPr="00A13EB0">
        <w:rPr>
          <w:rFonts w:ascii="Verdana" w:hAnsi="Verdana"/>
          <w:b w:val="0"/>
          <w:sz w:val="20"/>
          <w:szCs w:val="20"/>
          <w:lang w:eastAsia="ar-SA"/>
        </w:rPr>
        <w:t>poręczeniach pieniężnych spółdzielczych kas oszczędnościowo-kredytowych;</w:t>
      </w:r>
    </w:p>
    <w:p w:rsidR="00386EE1" w:rsidRPr="00A13EB0" w:rsidRDefault="00386EE1" w:rsidP="00386EE1">
      <w:pPr>
        <w:pStyle w:val="Tekstpodstawowy2"/>
        <w:tabs>
          <w:tab w:val="left" w:pos="1134"/>
        </w:tabs>
        <w:ind w:left="1134" w:hanging="425"/>
        <w:rPr>
          <w:rFonts w:ascii="Verdana" w:hAnsi="Verdana"/>
          <w:b w:val="0"/>
          <w:bCs w:val="0"/>
          <w:sz w:val="20"/>
          <w:szCs w:val="20"/>
        </w:rPr>
      </w:pPr>
      <w:r w:rsidRPr="00A13EB0">
        <w:rPr>
          <w:rFonts w:ascii="Verdana" w:hAnsi="Verdana"/>
          <w:b w:val="0"/>
          <w:bCs w:val="0"/>
          <w:sz w:val="20"/>
          <w:szCs w:val="20"/>
        </w:rPr>
        <w:t xml:space="preserve">d) </w:t>
      </w:r>
      <w:r w:rsidRPr="00A13EB0">
        <w:rPr>
          <w:rFonts w:ascii="Verdana" w:hAnsi="Verdana"/>
          <w:b w:val="0"/>
          <w:bCs w:val="0"/>
          <w:sz w:val="20"/>
          <w:szCs w:val="20"/>
        </w:rPr>
        <w:tab/>
      </w:r>
      <w:r w:rsidRPr="00A13EB0">
        <w:rPr>
          <w:rFonts w:ascii="Verdana" w:hAnsi="Verdana"/>
          <w:b w:val="0"/>
          <w:sz w:val="20"/>
          <w:szCs w:val="20"/>
          <w:lang w:eastAsia="ar-SA"/>
        </w:rPr>
        <w:t>gwarancjach bankowych;</w:t>
      </w:r>
    </w:p>
    <w:p w:rsidR="00386EE1" w:rsidRPr="00A13EB0" w:rsidRDefault="00386EE1" w:rsidP="00386EE1">
      <w:pPr>
        <w:pStyle w:val="Tekstpodstawowy2"/>
        <w:tabs>
          <w:tab w:val="left" w:pos="1134"/>
        </w:tabs>
        <w:ind w:left="1134" w:hanging="425"/>
        <w:rPr>
          <w:rFonts w:ascii="Verdana" w:hAnsi="Verdana"/>
          <w:b w:val="0"/>
          <w:bCs w:val="0"/>
          <w:sz w:val="20"/>
          <w:szCs w:val="20"/>
        </w:rPr>
      </w:pPr>
      <w:r w:rsidRPr="00A13EB0">
        <w:rPr>
          <w:rFonts w:ascii="Verdana" w:hAnsi="Verdana"/>
          <w:b w:val="0"/>
          <w:bCs w:val="0"/>
          <w:sz w:val="20"/>
          <w:szCs w:val="20"/>
        </w:rPr>
        <w:t xml:space="preserve">e) </w:t>
      </w:r>
      <w:r w:rsidRPr="00A13EB0">
        <w:rPr>
          <w:rFonts w:ascii="Verdana" w:hAnsi="Verdana"/>
          <w:b w:val="0"/>
          <w:bCs w:val="0"/>
          <w:sz w:val="20"/>
          <w:szCs w:val="20"/>
        </w:rPr>
        <w:tab/>
      </w:r>
      <w:r w:rsidRPr="00A13EB0">
        <w:rPr>
          <w:rFonts w:ascii="Verdana" w:hAnsi="Verdana"/>
          <w:b w:val="0"/>
          <w:sz w:val="20"/>
          <w:szCs w:val="20"/>
          <w:lang w:eastAsia="ar-SA"/>
        </w:rPr>
        <w:t>gwarancjach ubezpieczeniowych;</w:t>
      </w:r>
    </w:p>
    <w:p w:rsidR="00386EE1" w:rsidRPr="00A13EB0" w:rsidRDefault="00386EE1" w:rsidP="00386EE1">
      <w:pPr>
        <w:pStyle w:val="Tekstpodstawowy2"/>
        <w:tabs>
          <w:tab w:val="left" w:pos="1134"/>
        </w:tabs>
        <w:ind w:left="1134" w:hanging="425"/>
        <w:rPr>
          <w:rFonts w:ascii="Verdana" w:hAnsi="Verdana"/>
          <w:b w:val="0"/>
          <w:bCs w:val="0"/>
          <w:sz w:val="20"/>
          <w:szCs w:val="20"/>
        </w:rPr>
      </w:pPr>
      <w:r w:rsidRPr="00A13EB0">
        <w:rPr>
          <w:rFonts w:ascii="Verdana" w:hAnsi="Verdana"/>
          <w:b w:val="0"/>
          <w:bCs w:val="0"/>
          <w:sz w:val="20"/>
          <w:szCs w:val="20"/>
        </w:rPr>
        <w:t xml:space="preserve">f) </w:t>
      </w:r>
      <w:r w:rsidRPr="00A13EB0">
        <w:rPr>
          <w:rFonts w:ascii="Verdana" w:hAnsi="Verdana"/>
          <w:b w:val="0"/>
          <w:bCs w:val="0"/>
          <w:sz w:val="20"/>
          <w:szCs w:val="20"/>
        </w:rPr>
        <w:tab/>
      </w:r>
      <w:r w:rsidRPr="00A13EB0">
        <w:rPr>
          <w:rFonts w:ascii="Verdana" w:hAnsi="Verdana"/>
          <w:b w:val="0"/>
          <w:sz w:val="20"/>
          <w:szCs w:val="20"/>
          <w:lang w:eastAsia="ar-SA"/>
        </w:rPr>
        <w:t>poręczeniach udzielanych przez podmioty, o których mowa w art. 6b ust. 5 pkt 2 ustawy z dnia 9 listopada 2000 roku o utworzeniu Polskiej Agencji Rozwoju Przedsiębiorczości (Dz. U. z 2007 r. Nr 42, poz. 275 ze zm.).</w:t>
      </w:r>
    </w:p>
    <w:p w:rsidR="001A448F" w:rsidRPr="00A13EB0" w:rsidRDefault="001A448F" w:rsidP="001A448F">
      <w:pPr>
        <w:suppressAutoHyphens/>
        <w:spacing w:before="120"/>
        <w:ind w:left="709" w:hanging="709"/>
        <w:jc w:val="both"/>
        <w:rPr>
          <w:rFonts w:ascii="Verdana" w:hAnsi="Verdana"/>
          <w:spacing w:val="4"/>
          <w:sz w:val="20"/>
          <w:szCs w:val="20"/>
          <w:lang w:eastAsia="ar-SA"/>
        </w:rPr>
      </w:pPr>
      <w:r w:rsidRPr="00A13EB0">
        <w:rPr>
          <w:rFonts w:ascii="Verdana" w:hAnsi="Verdana"/>
          <w:color w:val="000000"/>
          <w:spacing w:val="4"/>
          <w:sz w:val="20"/>
          <w:szCs w:val="20"/>
          <w:lang w:eastAsia="ar-SA"/>
        </w:rPr>
        <w:t>1</w:t>
      </w:r>
      <w:r w:rsidR="00C0323A" w:rsidRPr="00A13EB0">
        <w:rPr>
          <w:rFonts w:ascii="Verdana" w:hAnsi="Verdana"/>
          <w:color w:val="000000"/>
          <w:spacing w:val="4"/>
          <w:sz w:val="20"/>
          <w:szCs w:val="20"/>
          <w:lang w:eastAsia="ar-SA"/>
        </w:rPr>
        <w:t>5</w:t>
      </w:r>
      <w:r w:rsidRPr="00A13EB0">
        <w:rPr>
          <w:rFonts w:ascii="Verdana" w:hAnsi="Verdana"/>
          <w:color w:val="000000"/>
          <w:spacing w:val="4"/>
          <w:sz w:val="20"/>
          <w:szCs w:val="20"/>
          <w:lang w:eastAsia="ar-SA"/>
        </w:rPr>
        <w:t>.3.</w:t>
      </w:r>
      <w:r w:rsidRPr="00A13EB0">
        <w:rPr>
          <w:rFonts w:ascii="Verdana" w:hAnsi="Verdana"/>
          <w:color w:val="000000"/>
          <w:spacing w:val="4"/>
          <w:sz w:val="20"/>
          <w:szCs w:val="20"/>
          <w:lang w:eastAsia="ar-SA"/>
        </w:rPr>
        <w:tab/>
        <w:t>Wadium wnoszone w formie poręczeń lub gwarancji powinno być złożone w </w:t>
      </w:r>
      <w:r w:rsidRPr="00A13EB0">
        <w:rPr>
          <w:rFonts w:ascii="Verdana" w:hAnsi="Verdana"/>
          <w:spacing w:val="4"/>
          <w:sz w:val="20"/>
          <w:szCs w:val="20"/>
          <w:lang w:eastAsia="ar-SA"/>
        </w:rPr>
        <w:t xml:space="preserve">oryginale (zgodnie z pkt. </w:t>
      </w:r>
      <w:r w:rsidR="00814D75" w:rsidRPr="00A13EB0">
        <w:rPr>
          <w:rFonts w:ascii="Verdana" w:hAnsi="Verdana"/>
          <w:spacing w:val="4"/>
          <w:sz w:val="20"/>
          <w:szCs w:val="20"/>
          <w:lang w:eastAsia="ar-SA"/>
        </w:rPr>
        <w:t xml:space="preserve">13.6.4) </w:t>
      </w:r>
      <w:r w:rsidRPr="00A13EB0">
        <w:rPr>
          <w:rFonts w:ascii="Verdana" w:hAnsi="Verdana"/>
          <w:spacing w:val="4"/>
          <w:sz w:val="20"/>
          <w:szCs w:val="20"/>
          <w:lang w:eastAsia="ar-SA"/>
        </w:rPr>
        <w:t>IDW) i musi obejmować cały okres związania ofertą.</w:t>
      </w:r>
    </w:p>
    <w:p w:rsidR="001A448F" w:rsidRPr="00A13EB0" w:rsidRDefault="001A448F" w:rsidP="001A448F">
      <w:pPr>
        <w:suppressAutoHyphens/>
        <w:spacing w:before="60"/>
        <w:ind w:left="705"/>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 xml:space="preserve">W przypadku wniesienia wadium w formie gwarancji lub poręczenia, koniecznym jest, aby gwarancja lub poręczenie obejmowały odpowiedzialność za wszystkie przypadki powodujące utratę wadium przez Wykonawcę, określone w art. 46 ust. 4a i 5 ustawy </w:t>
      </w:r>
      <w:proofErr w:type="spellStart"/>
      <w:r w:rsidRPr="00A13EB0">
        <w:rPr>
          <w:rFonts w:ascii="Verdana" w:hAnsi="Verdana"/>
          <w:color w:val="000000"/>
          <w:spacing w:val="4"/>
          <w:sz w:val="20"/>
          <w:szCs w:val="20"/>
          <w:lang w:eastAsia="ar-SA"/>
        </w:rPr>
        <w:t>Pzp</w:t>
      </w:r>
      <w:proofErr w:type="spellEnd"/>
      <w:r w:rsidRPr="00A13EB0">
        <w:rPr>
          <w:rFonts w:ascii="Verdana" w:hAnsi="Verdana"/>
          <w:color w:val="000000"/>
          <w:spacing w:val="4"/>
          <w:sz w:val="20"/>
          <w:szCs w:val="20"/>
          <w:lang w:eastAsia="ar-SA"/>
        </w:rPr>
        <w:t xml:space="preserve">. </w:t>
      </w:r>
    </w:p>
    <w:p w:rsidR="001A448F" w:rsidRPr="00A13EB0" w:rsidRDefault="001A448F" w:rsidP="001A448F">
      <w:pPr>
        <w:suppressAutoHyphens/>
        <w:spacing w:before="60"/>
        <w:ind w:left="705"/>
        <w:jc w:val="both"/>
        <w:rPr>
          <w:rFonts w:ascii="Verdana" w:hAnsi="Verdana"/>
          <w:bCs/>
          <w:color w:val="000000"/>
          <w:spacing w:val="4"/>
          <w:sz w:val="20"/>
          <w:szCs w:val="20"/>
          <w:lang w:eastAsia="ar-SA"/>
        </w:rPr>
      </w:pPr>
      <w:r w:rsidRPr="00A13EB0">
        <w:rPr>
          <w:rFonts w:ascii="Verdana" w:hAnsi="Verdana"/>
          <w:color w:val="000000"/>
          <w:spacing w:val="4"/>
          <w:sz w:val="20"/>
          <w:szCs w:val="20"/>
          <w:lang w:eastAsia="ar-SA"/>
        </w:rPr>
        <w:t xml:space="preserve">Gwarancja lub poręczenie musi zawierać w swojej treści </w:t>
      </w:r>
      <w:r w:rsidRPr="00A13EB0">
        <w:rPr>
          <w:rFonts w:ascii="Verdana" w:hAnsi="Verdana"/>
          <w:b/>
          <w:color w:val="000000"/>
          <w:spacing w:val="4"/>
          <w:sz w:val="20"/>
          <w:szCs w:val="20"/>
          <w:lang w:eastAsia="ar-SA"/>
        </w:rPr>
        <w:t xml:space="preserve">nieodwołalne i bezwarunkowe </w:t>
      </w:r>
      <w:r w:rsidRPr="00A13EB0">
        <w:rPr>
          <w:rFonts w:ascii="Verdana" w:hAnsi="Verdana"/>
          <w:color w:val="000000"/>
          <w:spacing w:val="4"/>
          <w:sz w:val="20"/>
          <w:szCs w:val="20"/>
          <w:lang w:eastAsia="ar-SA"/>
        </w:rPr>
        <w:t>zobowiązanie wystawcy dokumentu do zapłaty na rzecz Zamawiającego kwoty wadium.</w:t>
      </w:r>
      <w:r w:rsidRPr="00A13EB0">
        <w:rPr>
          <w:rFonts w:ascii="Verdana" w:hAnsi="Verdana"/>
          <w:bCs/>
          <w:color w:val="000000"/>
          <w:spacing w:val="4"/>
          <w:sz w:val="20"/>
          <w:szCs w:val="20"/>
          <w:lang w:eastAsia="ar-SA"/>
        </w:rPr>
        <w:t xml:space="preserve"> </w:t>
      </w:r>
    </w:p>
    <w:p w:rsidR="001A448F" w:rsidRPr="00A13EB0" w:rsidRDefault="001A448F" w:rsidP="00D0461E">
      <w:pPr>
        <w:suppressAutoHyphens/>
        <w:spacing w:before="60"/>
        <w:ind w:left="705"/>
        <w:jc w:val="both"/>
        <w:rPr>
          <w:rFonts w:ascii="Verdana" w:hAnsi="Verdana"/>
          <w:color w:val="000000"/>
          <w:spacing w:val="4"/>
          <w:sz w:val="20"/>
          <w:szCs w:val="20"/>
          <w:lang w:eastAsia="ar-SA"/>
        </w:rPr>
      </w:pPr>
      <w:r w:rsidRPr="00A13EB0">
        <w:rPr>
          <w:rFonts w:ascii="Verdana" w:hAnsi="Verdana"/>
          <w:bCs/>
          <w:color w:val="000000"/>
          <w:spacing w:val="4"/>
          <w:sz w:val="20"/>
          <w:szCs w:val="20"/>
          <w:lang w:eastAsia="ar-SA"/>
        </w:rPr>
        <w:t>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polskim i poddane jurysdykcji sądów polskich, chyba, że wynika to z przepisów prawa.</w:t>
      </w:r>
    </w:p>
    <w:p w:rsidR="001A448F" w:rsidRPr="00A13EB0" w:rsidRDefault="001A448F" w:rsidP="001A448F">
      <w:pPr>
        <w:suppressAutoHyphens/>
        <w:spacing w:before="120"/>
        <w:ind w:left="709" w:hanging="709"/>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1</w:t>
      </w:r>
      <w:r w:rsidR="00C0323A" w:rsidRPr="00A13EB0">
        <w:rPr>
          <w:rFonts w:ascii="Verdana" w:hAnsi="Verdana"/>
          <w:color w:val="000000"/>
          <w:spacing w:val="4"/>
          <w:sz w:val="20"/>
          <w:szCs w:val="20"/>
          <w:lang w:eastAsia="ar-SA"/>
        </w:rPr>
        <w:t>5</w:t>
      </w:r>
      <w:r w:rsidRPr="00A13EB0">
        <w:rPr>
          <w:rFonts w:ascii="Verdana" w:hAnsi="Verdana"/>
          <w:color w:val="000000"/>
          <w:spacing w:val="4"/>
          <w:sz w:val="20"/>
          <w:szCs w:val="20"/>
          <w:lang w:eastAsia="ar-SA"/>
        </w:rPr>
        <w:t>.4.</w:t>
      </w:r>
      <w:r w:rsidRPr="00A13EB0">
        <w:rPr>
          <w:rFonts w:ascii="Verdana" w:hAnsi="Verdana"/>
          <w:color w:val="000000"/>
          <w:spacing w:val="4"/>
          <w:sz w:val="20"/>
          <w:szCs w:val="20"/>
          <w:lang w:eastAsia="ar-SA"/>
        </w:rPr>
        <w:tab/>
        <w:t>Wadium wniesione w pieniądzu przelewem na rachunek bankowy musi wpłynąć na wskazany w pkt. 1</w:t>
      </w:r>
      <w:r w:rsidR="00C0323A" w:rsidRPr="00A13EB0">
        <w:rPr>
          <w:rFonts w:ascii="Verdana" w:hAnsi="Verdana"/>
          <w:color w:val="000000"/>
          <w:spacing w:val="4"/>
          <w:sz w:val="20"/>
          <w:szCs w:val="20"/>
          <w:lang w:eastAsia="ar-SA"/>
        </w:rPr>
        <w:t>5</w:t>
      </w:r>
      <w:r w:rsidR="00FE22D8">
        <w:rPr>
          <w:rFonts w:ascii="Verdana" w:hAnsi="Verdana"/>
          <w:color w:val="000000"/>
          <w:spacing w:val="4"/>
          <w:sz w:val="20"/>
          <w:szCs w:val="20"/>
          <w:lang w:eastAsia="ar-SA"/>
        </w:rPr>
        <w:t xml:space="preserve">.2 lit. </w:t>
      </w:r>
      <w:r w:rsidRPr="00A13EB0">
        <w:rPr>
          <w:rFonts w:ascii="Verdana" w:hAnsi="Verdana"/>
          <w:color w:val="000000"/>
          <w:spacing w:val="4"/>
          <w:sz w:val="20"/>
          <w:szCs w:val="20"/>
          <w:lang w:eastAsia="ar-SA"/>
        </w:rPr>
        <w:t>a)</w:t>
      </w:r>
      <w:r w:rsidR="00386EE1" w:rsidRPr="00A13EB0">
        <w:rPr>
          <w:rFonts w:ascii="Verdana" w:hAnsi="Verdana"/>
          <w:color w:val="000000"/>
          <w:spacing w:val="4"/>
          <w:sz w:val="20"/>
          <w:szCs w:val="20"/>
          <w:lang w:eastAsia="ar-SA"/>
        </w:rPr>
        <w:t xml:space="preserve"> IDW</w:t>
      </w:r>
      <w:r w:rsidRPr="00A13EB0">
        <w:rPr>
          <w:rFonts w:ascii="Verdana" w:hAnsi="Verdana"/>
          <w:color w:val="000000"/>
          <w:spacing w:val="4"/>
          <w:sz w:val="20"/>
          <w:szCs w:val="20"/>
          <w:lang w:eastAsia="ar-SA"/>
        </w:rPr>
        <w:t xml:space="preserve"> rachunek bankowy Zamawiającego, najpóźniej przed upływem terminu składania ofert.</w:t>
      </w:r>
    </w:p>
    <w:p w:rsidR="001A448F" w:rsidRPr="00A13EB0" w:rsidRDefault="001A448F" w:rsidP="001A448F">
      <w:pPr>
        <w:suppressAutoHyphens/>
        <w:ind w:left="709"/>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 xml:space="preserve">Ze względu na ryzyko związane z </w:t>
      </w:r>
      <w:r w:rsidRPr="00A13EB0">
        <w:rPr>
          <w:rFonts w:ascii="Verdana" w:hAnsi="Verdana"/>
          <w:spacing w:val="4"/>
          <w:sz w:val="20"/>
          <w:szCs w:val="20"/>
          <w:lang w:eastAsia="ar-SA"/>
        </w:rPr>
        <w:t xml:space="preserve">czasem trwania </w:t>
      </w:r>
      <w:r w:rsidRPr="00A13EB0">
        <w:rPr>
          <w:rFonts w:ascii="Verdana" w:hAnsi="Verdana"/>
          <w:color w:val="000000"/>
          <w:spacing w:val="4"/>
          <w:sz w:val="20"/>
          <w:szCs w:val="20"/>
          <w:lang w:eastAsia="ar-SA"/>
        </w:rPr>
        <w:t>okresu rozliczeń międzybankowych Zamawiający zaleca dokonanie przelewu ze stosownym wyprzedzeniem.</w:t>
      </w:r>
    </w:p>
    <w:p w:rsidR="00CF1E6F" w:rsidRPr="00C64041" w:rsidRDefault="001A448F" w:rsidP="00C64041">
      <w:pPr>
        <w:suppressAutoHyphens/>
        <w:spacing w:before="120"/>
        <w:ind w:left="709" w:hanging="709"/>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1</w:t>
      </w:r>
      <w:r w:rsidR="00C0323A" w:rsidRPr="00A13EB0">
        <w:rPr>
          <w:rFonts w:ascii="Verdana" w:hAnsi="Verdana"/>
          <w:color w:val="000000"/>
          <w:spacing w:val="4"/>
          <w:sz w:val="20"/>
          <w:szCs w:val="20"/>
          <w:lang w:eastAsia="ar-SA"/>
        </w:rPr>
        <w:t>5</w:t>
      </w:r>
      <w:r w:rsidRPr="00A13EB0">
        <w:rPr>
          <w:rFonts w:ascii="Verdana" w:hAnsi="Verdana"/>
          <w:color w:val="000000"/>
          <w:spacing w:val="4"/>
          <w:sz w:val="20"/>
          <w:szCs w:val="20"/>
          <w:lang w:eastAsia="ar-SA"/>
        </w:rPr>
        <w:t xml:space="preserve">.5. </w:t>
      </w:r>
      <w:r w:rsidRPr="00A13EB0">
        <w:rPr>
          <w:rFonts w:ascii="Verdana" w:hAnsi="Verdana"/>
          <w:color w:val="000000"/>
          <w:spacing w:val="4"/>
          <w:sz w:val="20"/>
          <w:szCs w:val="20"/>
          <w:lang w:eastAsia="ar-SA"/>
        </w:rPr>
        <w:tab/>
        <w:t xml:space="preserve">Zamawiający dokona zwrotu wadium na zasadach określonych w art. 46 ust. 1-4 ustawy </w:t>
      </w:r>
      <w:proofErr w:type="spellStart"/>
      <w:r w:rsidRPr="00A13EB0">
        <w:rPr>
          <w:rFonts w:ascii="Verdana" w:hAnsi="Verdana"/>
          <w:color w:val="000000"/>
          <w:spacing w:val="4"/>
          <w:sz w:val="20"/>
          <w:szCs w:val="20"/>
          <w:lang w:eastAsia="ar-SA"/>
        </w:rPr>
        <w:t>Pzp</w:t>
      </w:r>
      <w:proofErr w:type="spellEnd"/>
      <w:r w:rsidRPr="00A13EB0">
        <w:rPr>
          <w:rFonts w:ascii="Verdana" w:hAnsi="Verdana"/>
          <w:color w:val="000000"/>
          <w:spacing w:val="4"/>
          <w:sz w:val="20"/>
          <w:szCs w:val="20"/>
          <w:lang w:eastAsia="ar-SA"/>
        </w:rPr>
        <w:t>.</w:t>
      </w:r>
    </w:p>
    <w:p w:rsidR="00CF1E6F" w:rsidRPr="00A13EB0" w:rsidRDefault="00CF1E6F" w:rsidP="00CF1E6F">
      <w:pPr>
        <w:pStyle w:val="Tekstpodstawowy2"/>
        <w:tabs>
          <w:tab w:val="left" w:pos="851"/>
          <w:tab w:val="left" w:pos="1134"/>
        </w:tabs>
        <w:ind w:left="851" w:hanging="425"/>
        <w:rPr>
          <w:rFonts w:ascii="Verdana" w:hAnsi="Verdana"/>
          <w:b w:val="0"/>
          <w:sz w:val="20"/>
          <w:szCs w:val="20"/>
          <w:lang w:eastAsia="ar-SA"/>
        </w:rPr>
      </w:pPr>
    </w:p>
    <w:p w:rsidR="00B9152B" w:rsidRPr="00A13EB0" w:rsidRDefault="00B9152B" w:rsidP="00B9152B">
      <w:pPr>
        <w:suppressAutoHyphens/>
        <w:rPr>
          <w:rFonts w:ascii="Verdana" w:hAnsi="Verdana"/>
          <w:b/>
          <w:sz w:val="20"/>
          <w:szCs w:val="20"/>
          <w:lang w:eastAsia="ar-SA"/>
        </w:rPr>
      </w:pPr>
      <w:r w:rsidRPr="00A13EB0">
        <w:rPr>
          <w:rFonts w:ascii="Verdana" w:hAnsi="Verdana"/>
          <w:b/>
          <w:sz w:val="20"/>
          <w:szCs w:val="20"/>
          <w:lang w:eastAsia="ar-SA"/>
        </w:rPr>
        <w:t>16.</w:t>
      </w:r>
      <w:r w:rsidRPr="00A13EB0">
        <w:rPr>
          <w:rFonts w:ascii="Verdana" w:hAnsi="Verdana"/>
          <w:b/>
          <w:sz w:val="20"/>
          <w:szCs w:val="20"/>
          <w:lang w:eastAsia="ar-SA"/>
        </w:rPr>
        <w:tab/>
      </w:r>
      <w:r w:rsidRPr="00A13EB0">
        <w:rPr>
          <w:rFonts w:ascii="Verdana" w:hAnsi="Verdana" w:cs="Verdana"/>
          <w:b/>
          <w:bCs/>
          <w:spacing w:val="4"/>
          <w:sz w:val="20"/>
          <w:szCs w:val="20"/>
        </w:rPr>
        <w:t>MIEJSCE ORAZ TERMIN SKŁADANIA I OTWARCIA OFERT</w:t>
      </w:r>
    </w:p>
    <w:p w:rsidR="008043E3" w:rsidRPr="00A13EB0" w:rsidRDefault="00B9152B" w:rsidP="00181F8E">
      <w:pPr>
        <w:suppressAutoHyphens/>
        <w:spacing w:before="120"/>
        <w:ind w:left="709" w:hanging="709"/>
        <w:jc w:val="both"/>
        <w:rPr>
          <w:rFonts w:ascii="Verdana" w:hAnsi="Verdana" w:cs="Verdana"/>
          <w:sz w:val="20"/>
          <w:szCs w:val="20"/>
        </w:rPr>
      </w:pPr>
      <w:r w:rsidRPr="00A13EB0">
        <w:rPr>
          <w:rFonts w:ascii="Verdana" w:hAnsi="Verdana"/>
          <w:color w:val="000000"/>
          <w:spacing w:val="4"/>
          <w:sz w:val="20"/>
          <w:szCs w:val="20"/>
          <w:lang w:eastAsia="ar-SA"/>
        </w:rPr>
        <w:t>16.1.</w:t>
      </w:r>
      <w:r w:rsidRPr="00A13EB0">
        <w:rPr>
          <w:rFonts w:ascii="Verdana" w:hAnsi="Verdana"/>
          <w:color w:val="000000"/>
          <w:spacing w:val="4"/>
          <w:sz w:val="20"/>
          <w:szCs w:val="20"/>
          <w:lang w:eastAsia="ar-SA"/>
        </w:rPr>
        <w:tab/>
      </w:r>
      <w:r w:rsidR="008043E3" w:rsidRPr="00A13EB0">
        <w:rPr>
          <w:rFonts w:ascii="Verdana" w:hAnsi="Verdana" w:cs="Verdana"/>
          <w:b/>
          <w:bCs/>
          <w:sz w:val="20"/>
          <w:szCs w:val="20"/>
        </w:rPr>
        <w:t>Oferty powinny być złożone</w:t>
      </w:r>
      <w:r w:rsidR="008043E3" w:rsidRPr="00A13EB0">
        <w:rPr>
          <w:rFonts w:ascii="Verdana" w:hAnsi="Verdana" w:cs="Verdana"/>
          <w:sz w:val="20"/>
          <w:szCs w:val="20"/>
        </w:rPr>
        <w:t xml:space="preserve"> </w:t>
      </w:r>
      <w:r w:rsidR="008043E3" w:rsidRPr="00A13EB0">
        <w:rPr>
          <w:rFonts w:ascii="Verdana" w:hAnsi="Verdana" w:cs="Verdana"/>
          <w:b/>
          <w:sz w:val="20"/>
          <w:szCs w:val="20"/>
        </w:rPr>
        <w:t>w</w:t>
      </w:r>
      <w:r w:rsidR="00625459" w:rsidRPr="00A13EB0">
        <w:rPr>
          <w:rFonts w:ascii="Verdana" w:hAnsi="Verdana" w:cs="Arial"/>
          <w:sz w:val="20"/>
          <w:szCs w:val="20"/>
        </w:rPr>
        <w:t xml:space="preserve"> siedzibie Zamawiającego, Al. Ujazdowskie 11, </w:t>
      </w:r>
      <w:r w:rsidR="00625459" w:rsidRPr="00A13EB0">
        <w:rPr>
          <w:rFonts w:ascii="Verdana" w:hAnsi="Verdana" w:cs="Arial"/>
          <w:b/>
          <w:sz w:val="20"/>
          <w:szCs w:val="20"/>
        </w:rPr>
        <w:t>w Biurze Podawczym</w:t>
      </w:r>
      <w:r w:rsidR="00625459" w:rsidRPr="00A13EB0">
        <w:rPr>
          <w:rFonts w:ascii="Verdana" w:hAnsi="Verdana" w:cs="Arial"/>
          <w:sz w:val="20"/>
          <w:szCs w:val="20"/>
        </w:rPr>
        <w:t>, w terminie do</w:t>
      </w:r>
      <w:r w:rsidR="00625459" w:rsidRPr="00A13EB0">
        <w:rPr>
          <w:rFonts w:ascii="Verdana" w:hAnsi="Verdana" w:cs="Arial"/>
          <w:b/>
          <w:sz w:val="20"/>
          <w:szCs w:val="20"/>
        </w:rPr>
        <w:t xml:space="preserve"> </w:t>
      </w:r>
      <w:r w:rsidR="00625459" w:rsidRPr="00A13EB0">
        <w:rPr>
          <w:rFonts w:ascii="Verdana" w:hAnsi="Verdana" w:cs="Arial"/>
          <w:sz w:val="20"/>
          <w:szCs w:val="20"/>
        </w:rPr>
        <w:t xml:space="preserve">dnia </w:t>
      </w:r>
      <w:r w:rsidR="00322850">
        <w:rPr>
          <w:rFonts w:ascii="Verdana" w:hAnsi="Verdana" w:cs="Arial"/>
          <w:b/>
          <w:sz w:val="20"/>
          <w:szCs w:val="20"/>
        </w:rPr>
        <w:t>8</w:t>
      </w:r>
      <w:r w:rsidR="009B690F">
        <w:rPr>
          <w:rFonts w:ascii="Verdana" w:hAnsi="Verdana" w:cs="Arial"/>
          <w:b/>
          <w:sz w:val="20"/>
          <w:szCs w:val="20"/>
        </w:rPr>
        <w:t xml:space="preserve"> </w:t>
      </w:r>
      <w:r w:rsidR="007872F8">
        <w:rPr>
          <w:rFonts w:ascii="Verdana" w:hAnsi="Verdana" w:cs="Arial"/>
          <w:b/>
          <w:sz w:val="20"/>
          <w:szCs w:val="20"/>
        </w:rPr>
        <w:t>grudnia</w:t>
      </w:r>
      <w:r w:rsidR="004C6A12">
        <w:rPr>
          <w:rFonts w:ascii="Verdana" w:hAnsi="Verdana" w:cs="Arial"/>
          <w:b/>
          <w:sz w:val="20"/>
          <w:szCs w:val="20"/>
        </w:rPr>
        <w:t xml:space="preserve"> 2016 r.</w:t>
      </w:r>
      <w:r w:rsidR="004C6A12" w:rsidRPr="00A13EB0">
        <w:rPr>
          <w:rFonts w:ascii="Verdana" w:hAnsi="Verdana" w:cs="Arial"/>
          <w:b/>
          <w:sz w:val="20"/>
          <w:szCs w:val="20"/>
        </w:rPr>
        <w:t xml:space="preserve"> </w:t>
      </w:r>
      <w:r w:rsidR="00625459" w:rsidRPr="00A13EB0">
        <w:rPr>
          <w:rFonts w:ascii="Verdana" w:hAnsi="Verdana" w:cs="Arial"/>
          <w:b/>
          <w:sz w:val="20"/>
          <w:szCs w:val="20"/>
        </w:rPr>
        <w:t>do godziny 1</w:t>
      </w:r>
      <w:r w:rsidR="00494301">
        <w:rPr>
          <w:rFonts w:ascii="Verdana" w:hAnsi="Verdana" w:cs="Arial"/>
          <w:b/>
          <w:sz w:val="20"/>
          <w:szCs w:val="20"/>
        </w:rPr>
        <w:t>2</w:t>
      </w:r>
      <w:r w:rsidR="00625459" w:rsidRPr="00A13EB0">
        <w:rPr>
          <w:rFonts w:ascii="Verdana" w:hAnsi="Verdana" w:cs="Arial"/>
          <w:b/>
          <w:sz w:val="20"/>
          <w:szCs w:val="20"/>
        </w:rPr>
        <w:t xml:space="preserve">:00. </w:t>
      </w:r>
    </w:p>
    <w:p w:rsidR="00950D58" w:rsidRPr="00322850" w:rsidRDefault="00950D58" w:rsidP="00950D58">
      <w:pPr>
        <w:suppressAutoHyphens/>
        <w:spacing w:before="120"/>
        <w:ind w:left="709" w:hanging="709"/>
        <w:jc w:val="both"/>
        <w:rPr>
          <w:rFonts w:ascii="Verdana" w:hAnsi="Verdana" w:cs="Verdana"/>
          <w:b/>
          <w:sz w:val="20"/>
          <w:szCs w:val="20"/>
        </w:rPr>
      </w:pPr>
      <w:r w:rsidRPr="00A13EB0">
        <w:rPr>
          <w:rFonts w:ascii="Verdana" w:hAnsi="Verdana"/>
          <w:color w:val="000000"/>
          <w:spacing w:val="4"/>
          <w:sz w:val="20"/>
          <w:szCs w:val="20"/>
          <w:lang w:eastAsia="ar-SA"/>
        </w:rPr>
        <w:t>16.2.</w:t>
      </w:r>
      <w:r w:rsidRPr="00A13EB0">
        <w:rPr>
          <w:rFonts w:ascii="Verdana" w:hAnsi="Verdana"/>
          <w:color w:val="000000"/>
          <w:spacing w:val="4"/>
          <w:sz w:val="20"/>
          <w:szCs w:val="20"/>
          <w:lang w:eastAsia="ar-SA"/>
        </w:rPr>
        <w:tab/>
      </w:r>
      <w:r w:rsidR="000D21DC" w:rsidRPr="00A13EB0">
        <w:rPr>
          <w:rFonts w:ascii="Verdana" w:hAnsi="Verdana" w:cs="Verdana"/>
          <w:b/>
          <w:bCs/>
          <w:spacing w:val="4"/>
          <w:sz w:val="20"/>
          <w:szCs w:val="20"/>
        </w:rPr>
        <w:t>Otwarcie ofert nastąpi</w:t>
      </w:r>
      <w:r w:rsidR="000D21DC" w:rsidRPr="00A13EB0">
        <w:rPr>
          <w:rFonts w:ascii="Verdana" w:hAnsi="Verdana" w:cs="Verdana"/>
          <w:spacing w:val="4"/>
          <w:sz w:val="20"/>
          <w:szCs w:val="20"/>
        </w:rPr>
        <w:t xml:space="preserve"> w </w:t>
      </w:r>
      <w:r w:rsidR="008921D8" w:rsidRPr="00A13EB0">
        <w:rPr>
          <w:rFonts w:ascii="Verdana" w:hAnsi="Verdana" w:cs="Verdana"/>
          <w:spacing w:val="4"/>
          <w:sz w:val="20"/>
          <w:szCs w:val="20"/>
        </w:rPr>
        <w:t xml:space="preserve">dniu </w:t>
      </w:r>
      <w:r w:rsidR="00322850">
        <w:rPr>
          <w:rFonts w:ascii="Verdana" w:hAnsi="Verdana" w:cs="Verdana"/>
          <w:b/>
          <w:spacing w:val="4"/>
          <w:sz w:val="20"/>
          <w:szCs w:val="20"/>
        </w:rPr>
        <w:t>8</w:t>
      </w:r>
      <w:r w:rsidR="009B690F">
        <w:rPr>
          <w:rFonts w:ascii="Verdana" w:hAnsi="Verdana" w:cs="Verdana"/>
          <w:b/>
          <w:spacing w:val="4"/>
          <w:sz w:val="20"/>
          <w:szCs w:val="20"/>
        </w:rPr>
        <w:t xml:space="preserve"> </w:t>
      </w:r>
      <w:r w:rsidR="007872F8">
        <w:rPr>
          <w:rFonts w:ascii="Verdana" w:hAnsi="Verdana" w:cs="Verdana"/>
          <w:b/>
          <w:spacing w:val="4"/>
          <w:sz w:val="20"/>
          <w:szCs w:val="20"/>
        </w:rPr>
        <w:t>grudnia</w:t>
      </w:r>
      <w:r w:rsidR="004C6A12">
        <w:rPr>
          <w:rFonts w:ascii="Verdana" w:hAnsi="Verdana" w:cs="Verdana"/>
          <w:b/>
          <w:spacing w:val="4"/>
          <w:sz w:val="20"/>
          <w:szCs w:val="20"/>
        </w:rPr>
        <w:t xml:space="preserve"> 2016 r.</w:t>
      </w:r>
      <w:r w:rsidR="004C6A12" w:rsidRPr="00A13EB0">
        <w:rPr>
          <w:rFonts w:ascii="Verdana" w:hAnsi="Verdana" w:cs="Verdana"/>
          <w:spacing w:val="4"/>
          <w:sz w:val="20"/>
          <w:szCs w:val="20"/>
        </w:rPr>
        <w:t xml:space="preserve">, </w:t>
      </w:r>
      <w:r w:rsidR="000D21DC" w:rsidRPr="00322850">
        <w:rPr>
          <w:rFonts w:ascii="Verdana" w:hAnsi="Verdana" w:cs="Verdana"/>
          <w:b/>
          <w:spacing w:val="4"/>
          <w:sz w:val="20"/>
          <w:szCs w:val="20"/>
        </w:rPr>
        <w:t xml:space="preserve">o godz. </w:t>
      </w:r>
      <w:r w:rsidR="00181F8E" w:rsidRPr="00322850">
        <w:rPr>
          <w:rFonts w:ascii="Verdana" w:hAnsi="Verdana" w:cs="Verdana"/>
          <w:b/>
          <w:spacing w:val="4"/>
          <w:sz w:val="20"/>
          <w:szCs w:val="20"/>
        </w:rPr>
        <w:t>1</w:t>
      </w:r>
      <w:r w:rsidR="00494301">
        <w:rPr>
          <w:rFonts w:ascii="Verdana" w:hAnsi="Verdana" w:cs="Verdana"/>
          <w:b/>
          <w:spacing w:val="4"/>
          <w:sz w:val="20"/>
          <w:szCs w:val="20"/>
        </w:rPr>
        <w:t>3</w:t>
      </w:r>
      <w:r w:rsidR="00C700C2" w:rsidRPr="00322850">
        <w:rPr>
          <w:rFonts w:ascii="Verdana" w:hAnsi="Verdana" w:cs="Verdana"/>
          <w:b/>
          <w:spacing w:val="4"/>
          <w:sz w:val="20"/>
          <w:szCs w:val="20"/>
        </w:rPr>
        <w:t>:</w:t>
      </w:r>
      <w:r w:rsidR="00181F8E" w:rsidRPr="00322850">
        <w:rPr>
          <w:rFonts w:ascii="Verdana" w:hAnsi="Verdana" w:cs="Verdana"/>
          <w:b/>
          <w:spacing w:val="4"/>
          <w:sz w:val="20"/>
          <w:szCs w:val="20"/>
        </w:rPr>
        <w:t>00</w:t>
      </w:r>
      <w:r w:rsidR="000D21DC" w:rsidRPr="00322850">
        <w:rPr>
          <w:rFonts w:ascii="Verdana" w:hAnsi="Verdana" w:cs="Verdana"/>
          <w:b/>
          <w:spacing w:val="4"/>
          <w:sz w:val="20"/>
          <w:szCs w:val="20"/>
        </w:rPr>
        <w:t>.</w:t>
      </w:r>
    </w:p>
    <w:p w:rsidR="00950D58" w:rsidRPr="00A13EB0" w:rsidRDefault="00950D58" w:rsidP="00BC3AAD">
      <w:pPr>
        <w:suppressAutoHyphens/>
        <w:spacing w:before="120"/>
        <w:ind w:left="709" w:hanging="709"/>
        <w:jc w:val="both"/>
        <w:rPr>
          <w:rFonts w:ascii="Verdana" w:hAnsi="Verdana" w:cs="Verdana"/>
          <w:sz w:val="20"/>
          <w:szCs w:val="20"/>
        </w:rPr>
      </w:pPr>
      <w:r w:rsidRPr="00A13EB0">
        <w:rPr>
          <w:rFonts w:ascii="Verdana" w:hAnsi="Verdana"/>
          <w:color w:val="000000"/>
          <w:spacing w:val="4"/>
          <w:sz w:val="20"/>
          <w:szCs w:val="20"/>
          <w:lang w:eastAsia="ar-SA"/>
        </w:rPr>
        <w:t>16.3.</w:t>
      </w:r>
      <w:r w:rsidRPr="00A13EB0">
        <w:rPr>
          <w:rFonts w:ascii="Verdana" w:hAnsi="Verdana"/>
          <w:color w:val="000000"/>
          <w:spacing w:val="4"/>
          <w:sz w:val="20"/>
          <w:szCs w:val="20"/>
          <w:lang w:eastAsia="ar-SA"/>
        </w:rPr>
        <w:tab/>
      </w:r>
      <w:r w:rsidR="000D21DC" w:rsidRPr="00A13EB0">
        <w:rPr>
          <w:rFonts w:ascii="Verdana" w:hAnsi="Verdana" w:cs="Verdana"/>
          <w:sz w:val="20"/>
          <w:szCs w:val="20"/>
        </w:rPr>
        <w:t>Niezwłocznie po otwarciu ofert zamawiający zamieści na stronie internetowej informacje dotyczące:</w:t>
      </w:r>
    </w:p>
    <w:p w:rsidR="000D21DC" w:rsidRPr="00A13EB0" w:rsidRDefault="000D21DC" w:rsidP="000D21DC">
      <w:pPr>
        <w:tabs>
          <w:tab w:val="left" w:pos="1134"/>
        </w:tabs>
        <w:spacing w:before="120" w:after="120"/>
        <w:ind w:left="720"/>
        <w:jc w:val="both"/>
        <w:rPr>
          <w:rFonts w:ascii="Verdana" w:hAnsi="Verdana" w:cs="Verdana"/>
          <w:sz w:val="20"/>
          <w:szCs w:val="20"/>
        </w:rPr>
      </w:pPr>
      <w:r w:rsidRPr="00A13EB0">
        <w:rPr>
          <w:rFonts w:ascii="Verdana" w:hAnsi="Verdana" w:cs="Verdana"/>
          <w:sz w:val="20"/>
          <w:szCs w:val="20"/>
        </w:rPr>
        <w:lastRenderedPageBreak/>
        <w:t xml:space="preserve">1) </w:t>
      </w:r>
      <w:r w:rsidRPr="00A13EB0">
        <w:rPr>
          <w:rFonts w:ascii="Verdana" w:hAnsi="Verdana" w:cs="Verdana"/>
          <w:sz w:val="20"/>
          <w:szCs w:val="20"/>
        </w:rPr>
        <w:tab/>
        <w:t xml:space="preserve">kwoty, jaką zamierza przeznaczyć na sfinansowanie zamówienia; </w:t>
      </w:r>
    </w:p>
    <w:p w:rsidR="000D21DC" w:rsidRPr="00A13EB0" w:rsidRDefault="000D21DC" w:rsidP="000D21DC">
      <w:pPr>
        <w:tabs>
          <w:tab w:val="left" w:pos="1134"/>
        </w:tabs>
        <w:spacing w:before="120" w:after="120"/>
        <w:ind w:left="720"/>
        <w:jc w:val="both"/>
        <w:rPr>
          <w:rFonts w:ascii="Verdana" w:hAnsi="Verdana" w:cs="Verdana"/>
          <w:sz w:val="20"/>
          <w:szCs w:val="20"/>
        </w:rPr>
      </w:pPr>
      <w:r w:rsidRPr="00A13EB0">
        <w:rPr>
          <w:rFonts w:ascii="Verdana" w:hAnsi="Verdana" w:cs="Verdana"/>
          <w:sz w:val="20"/>
          <w:szCs w:val="20"/>
        </w:rPr>
        <w:t xml:space="preserve">2) </w:t>
      </w:r>
      <w:r w:rsidRPr="00A13EB0">
        <w:rPr>
          <w:rFonts w:ascii="Verdana" w:hAnsi="Verdana" w:cs="Verdana"/>
          <w:sz w:val="20"/>
          <w:szCs w:val="20"/>
        </w:rPr>
        <w:tab/>
        <w:t xml:space="preserve">firm oraz adresów wykonawców, którzy złożyli oferty w terminie; </w:t>
      </w:r>
    </w:p>
    <w:p w:rsidR="00950D58" w:rsidRDefault="000D21DC" w:rsidP="007376C2">
      <w:pPr>
        <w:tabs>
          <w:tab w:val="left" w:pos="1134"/>
        </w:tabs>
        <w:spacing w:before="120" w:after="120"/>
        <w:ind w:left="1134" w:hanging="425"/>
        <w:jc w:val="both"/>
        <w:rPr>
          <w:rFonts w:ascii="Verdana" w:hAnsi="Verdana" w:cs="Verdana"/>
          <w:sz w:val="20"/>
          <w:szCs w:val="20"/>
        </w:rPr>
      </w:pPr>
      <w:r w:rsidRPr="00A13EB0">
        <w:rPr>
          <w:rFonts w:ascii="Verdana" w:hAnsi="Verdana" w:cs="Verdana"/>
          <w:sz w:val="20"/>
          <w:szCs w:val="20"/>
        </w:rPr>
        <w:t xml:space="preserve">3) </w:t>
      </w:r>
      <w:r w:rsidRPr="00A13EB0">
        <w:rPr>
          <w:rFonts w:ascii="Verdana" w:hAnsi="Verdana" w:cs="Verdana"/>
          <w:sz w:val="20"/>
          <w:szCs w:val="20"/>
        </w:rPr>
        <w:tab/>
        <w:t>ceny, terminu wykonania zamówienia, okresu gwarancji i warunków płatności zawartych w ofertach.</w:t>
      </w:r>
    </w:p>
    <w:p w:rsidR="00D0461E" w:rsidRPr="00A13EB0" w:rsidRDefault="00D0461E" w:rsidP="007376C2">
      <w:pPr>
        <w:tabs>
          <w:tab w:val="left" w:pos="1134"/>
        </w:tabs>
        <w:spacing w:before="120" w:after="120"/>
        <w:ind w:left="1134" w:hanging="425"/>
        <w:jc w:val="both"/>
        <w:rPr>
          <w:rFonts w:ascii="Verdana" w:hAnsi="Verdana" w:cs="Verdana"/>
          <w:sz w:val="20"/>
          <w:szCs w:val="20"/>
        </w:rPr>
      </w:pPr>
    </w:p>
    <w:p w:rsidR="000D21DC" w:rsidRPr="00A13EB0" w:rsidRDefault="000D21DC" w:rsidP="000D21DC">
      <w:pPr>
        <w:suppressAutoHyphens/>
        <w:rPr>
          <w:rFonts w:ascii="Verdana" w:hAnsi="Verdana"/>
          <w:b/>
          <w:sz w:val="20"/>
          <w:szCs w:val="20"/>
          <w:lang w:eastAsia="ar-SA"/>
        </w:rPr>
      </w:pPr>
      <w:r w:rsidRPr="00A13EB0">
        <w:rPr>
          <w:rFonts w:ascii="Verdana" w:hAnsi="Verdana"/>
          <w:b/>
          <w:sz w:val="20"/>
          <w:szCs w:val="20"/>
          <w:lang w:eastAsia="ar-SA"/>
        </w:rPr>
        <w:t>17.</w:t>
      </w:r>
      <w:r w:rsidRPr="00A13EB0">
        <w:rPr>
          <w:rFonts w:ascii="Verdana" w:hAnsi="Verdana"/>
          <w:b/>
          <w:sz w:val="20"/>
          <w:szCs w:val="20"/>
          <w:lang w:eastAsia="ar-SA"/>
        </w:rPr>
        <w:tab/>
      </w:r>
      <w:r w:rsidRPr="00A13EB0">
        <w:rPr>
          <w:rFonts w:ascii="Verdana" w:hAnsi="Verdana" w:cs="Verdana"/>
          <w:b/>
          <w:bCs/>
          <w:sz w:val="20"/>
          <w:szCs w:val="20"/>
        </w:rPr>
        <w:t>TERMIN ZWIĄZANIA OFERTĄ</w:t>
      </w:r>
    </w:p>
    <w:p w:rsidR="00E65B44" w:rsidRDefault="00E65B44" w:rsidP="00BC3AAD">
      <w:pPr>
        <w:suppressAutoHyphens/>
        <w:spacing w:before="120"/>
        <w:ind w:left="709"/>
        <w:jc w:val="both"/>
        <w:rPr>
          <w:rFonts w:ascii="Verdana" w:hAnsi="Verdana" w:cs="Verdana"/>
          <w:spacing w:val="4"/>
          <w:sz w:val="20"/>
          <w:szCs w:val="20"/>
        </w:rPr>
      </w:pPr>
      <w:r w:rsidRPr="00A13EB0">
        <w:rPr>
          <w:rFonts w:ascii="Verdana" w:hAnsi="Verdana" w:cs="Verdana"/>
          <w:spacing w:val="4"/>
          <w:sz w:val="20"/>
          <w:szCs w:val="20"/>
        </w:rPr>
        <w:t xml:space="preserve">Termin związania ofertą wynosi </w:t>
      </w:r>
      <w:r w:rsidRPr="00A13EB0">
        <w:rPr>
          <w:rFonts w:ascii="Verdana" w:hAnsi="Verdana" w:cs="Verdana"/>
          <w:b/>
          <w:bCs/>
          <w:spacing w:val="4"/>
          <w:sz w:val="20"/>
          <w:szCs w:val="20"/>
        </w:rPr>
        <w:t>60</w:t>
      </w:r>
      <w:r w:rsidR="00FE22D8">
        <w:rPr>
          <w:rFonts w:ascii="Verdana" w:hAnsi="Verdana" w:cs="Verdana"/>
          <w:b/>
          <w:bCs/>
          <w:spacing w:val="4"/>
          <w:sz w:val="20"/>
          <w:szCs w:val="20"/>
        </w:rPr>
        <w:t xml:space="preserve"> </w:t>
      </w:r>
      <w:r w:rsidR="00FE22D8">
        <w:rPr>
          <w:rFonts w:ascii="Verdana" w:hAnsi="Verdana" w:cs="Verdana"/>
          <w:bCs/>
          <w:spacing w:val="4"/>
          <w:sz w:val="20"/>
          <w:szCs w:val="20"/>
        </w:rPr>
        <w:t>dni</w:t>
      </w:r>
      <w:r w:rsidRPr="00A13EB0">
        <w:rPr>
          <w:rFonts w:ascii="Verdana" w:hAnsi="Verdana" w:cs="Verdana"/>
          <w:spacing w:val="4"/>
          <w:sz w:val="20"/>
          <w:szCs w:val="20"/>
        </w:rPr>
        <w:t>. Bieg terminu związania ofertą rozpoczyna się wraz z upływem terminu składania ofert.</w:t>
      </w:r>
    </w:p>
    <w:p w:rsidR="00BC3AAD" w:rsidRPr="00A13EB0" w:rsidRDefault="00BC3AAD" w:rsidP="00E65B44">
      <w:pPr>
        <w:suppressAutoHyphens/>
        <w:spacing w:before="120"/>
        <w:ind w:left="709" w:hanging="709"/>
        <w:jc w:val="both"/>
        <w:rPr>
          <w:rFonts w:ascii="Verdana" w:hAnsi="Verdana" w:cs="Verdana"/>
          <w:sz w:val="20"/>
          <w:szCs w:val="20"/>
        </w:rPr>
      </w:pPr>
    </w:p>
    <w:p w:rsidR="00094748" w:rsidRPr="00A13EB0" w:rsidRDefault="00094748" w:rsidP="00094748">
      <w:pPr>
        <w:suppressAutoHyphens/>
        <w:ind w:right="-567"/>
        <w:rPr>
          <w:rFonts w:ascii="Verdana" w:hAnsi="Verdana"/>
          <w:b/>
          <w:sz w:val="20"/>
          <w:szCs w:val="20"/>
          <w:lang w:eastAsia="ar-SA"/>
        </w:rPr>
      </w:pPr>
      <w:r w:rsidRPr="00A13EB0">
        <w:rPr>
          <w:rFonts w:ascii="Verdana" w:hAnsi="Verdana"/>
          <w:b/>
          <w:sz w:val="20"/>
          <w:szCs w:val="20"/>
          <w:lang w:eastAsia="ar-SA"/>
        </w:rPr>
        <w:t>18.</w:t>
      </w:r>
      <w:r w:rsidRPr="00A13EB0">
        <w:rPr>
          <w:rFonts w:ascii="Verdana" w:hAnsi="Verdana"/>
          <w:b/>
          <w:sz w:val="20"/>
          <w:szCs w:val="20"/>
          <w:lang w:eastAsia="ar-SA"/>
        </w:rPr>
        <w:tab/>
      </w:r>
      <w:r w:rsidRPr="00A13EB0">
        <w:rPr>
          <w:rFonts w:ascii="Verdana" w:hAnsi="Verdana" w:cs="Verdana"/>
          <w:b/>
          <w:bCs/>
          <w:sz w:val="20"/>
          <w:szCs w:val="20"/>
        </w:rPr>
        <w:t>KRYTERIA WYBORU I SPOSÓB OCENY OFERT ORAZ UDZIELENIE ZAMÓWIENIA</w:t>
      </w:r>
    </w:p>
    <w:p w:rsidR="00094748" w:rsidRPr="00A13EB0" w:rsidRDefault="00094748" w:rsidP="00094748">
      <w:pPr>
        <w:suppressAutoHyphens/>
        <w:spacing w:before="120"/>
        <w:ind w:left="709" w:hanging="709"/>
        <w:jc w:val="both"/>
        <w:rPr>
          <w:rFonts w:ascii="Verdana" w:hAnsi="Verdana"/>
          <w:sz w:val="20"/>
          <w:szCs w:val="20"/>
        </w:rPr>
      </w:pPr>
      <w:r w:rsidRPr="00A13EB0">
        <w:rPr>
          <w:rFonts w:ascii="Verdana" w:hAnsi="Verdana"/>
          <w:color w:val="000000"/>
          <w:spacing w:val="4"/>
          <w:sz w:val="20"/>
          <w:szCs w:val="20"/>
          <w:lang w:eastAsia="ar-SA"/>
        </w:rPr>
        <w:t>18.1.</w:t>
      </w:r>
      <w:r w:rsidRPr="00A13EB0">
        <w:rPr>
          <w:rFonts w:ascii="Verdana" w:hAnsi="Verdana"/>
          <w:color w:val="000000"/>
          <w:spacing w:val="4"/>
          <w:sz w:val="20"/>
          <w:szCs w:val="20"/>
          <w:lang w:eastAsia="ar-SA"/>
        </w:rPr>
        <w:tab/>
      </w:r>
      <w:r w:rsidRPr="00A13EB0">
        <w:rPr>
          <w:rFonts w:ascii="Verdana" w:hAnsi="Verdana"/>
          <w:sz w:val="20"/>
          <w:szCs w:val="20"/>
        </w:rPr>
        <w:t>Przy dokonywaniu wyboru najkorzystniejszej oferty Zamawiający stosować będzie następujące kryteria oceny ofert:</w:t>
      </w:r>
    </w:p>
    <w:p w:rsidR="00BC3AAD" w:rsidRPr="00A13EB0" w:rsidRDefault="00BC3AAD" w:rsidP="00094748">
      <w:pPr>
        <w:jc w:val="both"/>
        <w:rPr>
          <w:rFonts w:ascii="Verdana" w:hAnsi="Verdana" w:cs="Calibri"/>
          <w:b/>
          <w:sz w:val="20"/>
          <w:szCs w:val="20"/>
        </w:rPr>
      </w:pPr>
    </w:p>
    <w:p w:rsidR="00094748" w:rsidRPr="00793CC8" w:rsidRDefault="00094748" w:rsidP="005E5415">
      <w:pPr>
        <w:pStyle w:val="Akapitzlist"/>
        <w:tabs>
          <w:tab w:val="left" w:pos="993"/>
          <w:tab w:val="left" w:pos="1985"/>
          <w:tab w:val="left" w:pos="2977"/>
          <w:tab w:val="left" w:pos="3261"/>
        </w:tabs>
        <w:spacing w:after="200"/>
        <w:ind w:left="709"/>
        <w:contextualSpacing/>
        <w:rPr>
          <w:rFonts w:ascii="Verdana" w:hAnsi="Verdana" w:cs="Calibri"/>
          <w:b/>
          <w:sz w:val="20"/>
          <w:szCs w:val="20"/>
        </w:rPr>
      </w:pPr>
      <w:r w:rsidRPr="00793CC8">
        <w:rPr>
          <w:rFonts w:ascii="Verdana" w:hAnsi="Verdana" w:cs="Calibri"/>
          <w:b/>
          <w:sz w:val="20"/>
          <w:szCs w:val="20"/>
        </w:rPr>
        <w:t>Cena</w:t>
      </w:r>
      <w:r w:rsidRPr="00793CC8">
        <w:rPr>
          <w:rFonts w:ascii="Verdana" w:hAnsi="Verdana" w:cs="Calibri"/>
          <w:b/>
          <w:sz w:val="20"/>
          <w:szCs w:val="20"/>
        </w:rPr>
        <w:tab/>
      </w:r>
      <w:r w:rsidR="005E5415" w:rsidRPr="00793CC8">
        <w:rPr>
          <w:rFonts w:ascii="Verdana" w:hAnsi="Verdana" w:cs="Calibri"/>
          <w:b/>
          <w:sz w:val="20"/>
          <w:szCs w:val="20"/>
        </w:rPr>
        <w:tab/>
      </w:r>
      <w:r w:rsidR="009857DD" w:rsidRPr="00793CC8">
        <w:rPr>
          <w:rFonts w:ascii="Verdana" w:hAnsi="Verdana" w:cs="Calibri"/>
          <w:b/>
          <w:sz w:val="20"/>
          <w:szCs w:val="20"/>
        </w:rPr>
        <w:tab/>
      </w:r>
      <w:r w:rsidR="009857DD" w:rsidRPr="00793CC8">
        <w:rPr>
          <w:rFonts w:ascii="Verdana" w:hAnsi="Verdana" w:cs="Calibri"/>
          <w:b/>
          <w:sz w:val="20"/>
          <w:szCs w:val="20"/>
        </w:rPr>
        <w:tab/>
      </w:r>
      <w:r w:rsidR="009857DD" w:rsidRPr="00793CC8">
        <w:rPr>
          <w:rFonts w:ascii="Verdana" w:hAnsi="Verdana" w:cs="Calibri"/>
          <w:b/>
          <w:sz w:val="20"/>
          <w:szCs w:val="20"/>
        </w:rPr>
        <w:tab/>
      </w:r>
      <w:r w:rsidR="009857DD" w:rsidRPr="00793CC8">
        <w:rPr>
          <w:rFonts w:ascii="Verdana" w:hAnsi="Verdana" w:cs="Calibri"/>
          <w:b/>
          <w:sz w:val="20"/>
          <w:szCs w:val="20"/>
        </w:rPr>
        <w:tab/>
      </w:r>
      <w:r w:rsidR="009857DD" w:rsidRPr="00793CC8">
        <w:rPr>
          <w:rFonts w:ascii="Verdana" w:hAnsi="Verdana" w:cs="Calibri"/>
          <w:b/>
          <w:sz w:val="20"/>
          <w:szCs w:val="20"/>
        </w:rPr>
        <w:tab/>
      </w:r>
      <w:r w:rsidRPr="00793CC8">
        <w:rPr>
          <w:rFonts w:ascii="Verdana" w:hAnsi="Verdana" w:cs="Calibri"/>
          <w:b/>
          <w:sz w:val="20"/>
          <w:szCs w:val="20"/>
        </w:rPr>
        <w:t xml:space="preserve"> – </w:t>
      </w:r>
      <w:r w:rsidR="004C251C" w:rsidRPr="00793CC8">
        <w:rPr>
          <w:rFonts w:ascii="Verdana" w:hAnsi="Verdana" w:cs="Calibri"/>
          <w:b/>
          <w:sz w:val="20"/>
          <w:szCs w:val="20"/>
        </w:rPr>
        <w:t xml:space="preserve">60 </w:t>
      </w:r>
      <w:r w:rsidRPr="00793CC8">
        <w:rPr>
          <w:rFonts w:ascii="Verdana" w:hAnsi="Verdana" w:cs="Calibri"/>
          <w:b/>
          <w:sz w:val="20"/>
          <w:szCs w:val="20"/>
        </w:rPr>
        <w:t>%</w:t>
      </w:r>
      <w:r w:rsidRPr="00793CC8">
        <w:rPr>
          <w:rFonts w:ascii="Verdana" w:hAnsi="Verdana" w:cs="Calibri"/>
          <w:b/>
          <w:sz w:val="20"/>
          <w:szCs w:val="20"/>
        </w:rPr>
        <w:tab/>
        <w:t>=</w:t>
      </w:r>
      <w:r w:rsidRPr="00793CC8">
        <w:rPr>
          <w:rFonts w:ascii="Verdana" w:hAnsi="Verdana" w:cs="Calibri"/>
          <w:b/>
          <w:sz w:val="20"/>
          <w:szCs w:val="20"/>
        </w:rPr>
        <w:tab/>
      </w:r>
      <w:r w:rsidR="004C251C" w:rsidRPr="00793CC8">
        <w:rPr>
          <w:rFonts w:ascii="Verdana" w:hAnsi="Verdana" w:cs="Calibri"/>
          <w:b/>
          <w:sz w:val="20"/>
          <w:szCs w:val="20"/>
        </w:rPr>
        <w:t xml:space="preserve">60 </w:t>
      </w:r>
      <w:r w:rsidRPr="00793CC8">
        <w:rPr>
          <w:rFonts w:ascii="Verdana" w:hAnsi="Verdana" w:cs="Calibri"/>
          <w:b/>
          <w:sz w:val="20"/>
          <w:szCs w:val="20"/>
        </w:rPr>
        <w:t>pkt</w:t>
      </w:r>
    </w:p>
    <w:p w:rsidR="00D8382E" w:rsidRDefault="006B3303" w:rsidP="006B3303">
      <w:pPr>
        <w:pStyle w:val="Akapitzlist"/>
        <w:tabs>
          <w:tab w:val="left" w:pos="993"/>
          <w:tab w:val="left" w:pos="1985"/>
          <w:tab w:val="left" w:pos="2977"/>
          <w:tab w:val="left" w:pos="3261"/>
        </w:tabs>
        <w:spacing w:after="200"/>
        <w:ind w:left="709"/>
        <w:contextualSpacing/>
        <w:rPr>
          <w:rFonts w:ascii="Verdana" w:hAnsi="Verdana" w:cs="Calibri"/>
          <w:b/>
          <w:sz w:val="20"/>
          <w:szCs w:val="20"/>
        </w:rPr>
      </w:pPr>
      <w:r w:rsidRPr="00C03B0E">
        <w:rPr>
          <w:rFonts w:ascii="Verdana" w:hAnsi="Verdana" w:cs="Calibri"/>
          <w:b/>
          <w:sz w:val="20"/>
          <w:szCs w:val="20"/>
        </w:rPr>
        <w:t>Okres gwarancji</w:t>
      </w:r>
      <w:r w:rsidR="00C1703A" w:rsidRPr="00C03B0E">
        <w:rPr>
          <w:rFonts w:ascii="Verdana" w:hAnsi="Verdana" w:cs="Calibri"/>
          <w:b/>
          <w:sz w:val="20"/>
          <w:szCs w:val="20"/>
        </w:rPr>
        <w:tab/>
      </w:r>
      <w:r w:rsidR="00C1703A" w:rsidRPr="00C03B0E">
        <w:rPr>
          <w:rFonts w:ascii="Verdana" w:hAnsi="Verdana" w:cs="Calibri"/>
          <w:b/>
          <w:sz w:val="20"/>
          <w:szCs w:val="20"/>
        </w:rPr>
        <w:tab/>
      </w:r>
      <w:r w:rsidR="00C1703A" w:rsidRPr="00C03B0E">
        <w:rPr>
          <w:rFonts w:ascii="Verdana" w:hAnsi="Verdana" w:cs="Calibri"/>
          <w:b/>
          <w:sz w:val="20"/>
          <w:szCs w:val="20"/>
        </w:rPr>
        <w:tab/>
      </w:r>
      <w:r w:rsidRPr="00C03B0E">
        <w:rPr>
          <w:rFonts w:ascii="Verdana" w:hAnsi="Verdana" w:cs="Calibri"/>
          <w:b/>
          <w:sz w:val="20"/>
          <w:szCs w:val="20"/>
        </w:rPr>
        <w:tab/>
      </w:r>
      <w:r w:rsidRPr="00C03B0E">
        <w:rPr>
          <w:rFonts w:ascii="Verdana" w:hAnsi="Verdana" w:cs="Calibri"/>
          <w:b/>
          <w:sz w:val="20"/>
          <w:szCs w:val="20"/>
        </w:rPr>
        <w:tab/>
      </w:r>
      <w:r w:rsidRPr="00C03B0E">
        <w:rPr>
          <w:rFonts w:ascii="Verdana" w:hAnsi="Verdana" w:cs="Calibri"/>
          <w:b/>
          <w:sz w:val="20"/>
          <w:szCs w:val="20"/>
        </w:rPr>
        <w:tab/>
        <w:t xml:space="preserve"> –</w:t>
      </w:r>
      <w:r w:rsidR="00D8382E" w:rsidRPr="00C03B0E">
        <w:rPr>
          <w:rFonts w:ascii="Verdana" w:hAnsi="Verdana" w:cs="Calibri"/>
          <w:b/>
          <w:sz w:val="20"/>
          <w:szCs w:val="20"/>
        </w:rPr>
        <w:t xml:space="preserve"> </w:t>
      </w:r>
      <w:r w:rsidR="0095245E">
        <w:rPr>
          <w:rFonts w:ascii="Verdana" w:hAnsi="Verdana" w:cs="Calibri"/>
          <w:b/>
          <w:sz w:val="20"/>
          <w:szCs w:val="20"/>
        </w:rPr>
        <w:t>30</w:t>
      </w:r>
      <w:r w:rsidR="009B690F" w:rsidRPr="00C03B0E">
        <w:rPr>
          <w:rFonts w:ascii="Verdana" w:hAnsi="Verdana" w:cs="Calibri"/>
          <w:b/>
          <w:sz w:val="20"/>
          <w:szCs w:val="20"/>
        </w:rPr>
        <w:t xml:space="preserve"> </w:t>
      </w:r>
      <w:r w:rsidR="00D8382E" w:rsidRPr="00C03B0E">
        <w:rPr>
          <w:rFonts w:ascii="Verdana" w:hAnsi="Verdana" w:cs="Calibri"/>
          <w:b/>
          <w:sz w:val="20"/>
          <w:szCs w:val="20"/>
        </w:rPr>
        <w:t>%</w:t>
      </w:r>
      <w:r w:rsidR="00D8382E" w:rsidRPr="00C03B0E">
        <w:rPr>
          <w:rFonts w:ascii="Verdana" w:hAnsi="Verdana" w:cs="Calibri"/>
          <w:b/>
          <w:sz w:val="20"/>
          <w:szCs w:val="20"/>
        </w:rPr>
        <w:tab/>
        <w:t xml:space="preserve">= </w:t>
      </w:r>
      <w:r w:rsidR="00D8382E" w:rsidRPr="00C03B0E">
        <w:rPr>
          <w:rFonts w:ascii="Verdana" w:hAnsi="Verdana" w:cs="Calibri"/>
          <w:b/>
          <w:sz w:val="20"/>
          <w:szCs w:val="20"/>
        </w:rPr>
        <w:tab/>
      </w:r>
      <w:r w:rsidR="0095245E">
        <w:rPr>
          <w:rFonts w:ascii="Verdana" w:hAnsi="Verdana" w:cs="Calibri"/>
          <w:b/>
          <w:sz w:val="20"/>
          <w:szCs w:val="20"/>
        </w:rPr>
        <w:t>3</w:t>
      </w:r>
      <w:r w:rsidR="00234655">
        <w:rPr>
          <w:rFonts w:ascii="Verdana" w:hAnsi="Verdana" w:cs="Calibri"/>
          <w:b/>
          <w:sz w:val="20"/>
          <w:szCs w:val="20"/>
        </w:rPr>
        <w:t>0</w:t>
      </w:r>
      <w:r w:rsidR="009B690F" w:rsidRPr="00C03B0E">
        <w:rPr>
          <w:rFonts w:ascii="Verdana" w:hAnsi="Verdana" w:cs="Calibri"/>
          <w:b/>
          <w:sz w:val="20"/>
          <w:szCs w:val="20"/>
        </w:rPr>
        <w:t xml:space="preserve"> </w:t>
      </w:r>
      <w:r w:rsidR="00D8382E" w:rsidRPr="00C03B0E">
        <w:rPr>
          <w:rFonts w:ascii="Verdana" w:hAnsi="Verdana" w:cs="Calibri"/>
          <w:b/>
          <w:sz w:val="20"/>
          <w:szCs w:val="20"/>
        </w:rPr>
        <w:t>pkt</w:t>
      </w:r>
    </w:p>
    <w:p w:rsidR="00234655" w:rsidRPr="00C03B0E" w:rsidRDefault="00F66B67" w:rsidP="00234655">
      <w:pPr>
        <w:pStyle w:val="Akapitzlist"/>
        <w:tabs>
          <w:tab w:val="left" w:pos="993"/>
          <w:tab w:val="left" w:pos="1985"/>
          <w:tab w:val="left" w:pos="2977"/>
          <w:tab w:val="left" w:pos="3261"/>
          <w:tab w:val="left" w:pos="5670"/>
        </w:tabs>
        <w:spacing w:after="200"/>
        <w:ind w:left="709"/>
        <w:contextualSpacing/>
        <w:rPr>
          <w:rFonts w:ascii="Verdana" w:hAnsi="Verdana" w:cs="Calibri"/>
          <w:b/>
          <w:sz w:val="20"/>
          <w:szCs w:val="20"/>
        </w:rPr>
      </w:pPr>
      <w:r>
        <w:rPr>
          <w:rFonts w:ascii="Verdana" w:hAnsi="Verdana" w:cs="Calibri"/>
          <w:b/>
          <w:sz w:val="20"/>
          <w:szCs w:val="20"/>
        </w:rPr>
        <w:t>B</w:t>
      </w:r>
      <w:r w:rsidR="00234655">
        <w:rPr>
          <w:rFonts w:ascii="Verdana" w:hAnsi="Verdana" w:cs="Calibri"/>
          <w:b/>
          <w:sz w:val="20"/>
          <w:szCs w:val="20"/>
        </w:rPr>
        <w:t>ateria</w:t>
      </w:r>
      <w:r w:rsidR="00234655">
        <w:rPr>
          <w:rFonts w:ascii="Verdana" w:hAnsi="Verdana" w:cs="Calibri"/>
          <w:b/>
          <w:sz w:val="20"/>
          <w:szCs w:val="20"/>
        </w:rPr>
        <w:tab/>
      </w:r>
      <w:r w:rsidR="00234655">
        <w:rPr>
          <w:rFonts w:ascii="Verdana" w:hAnsi="Verdana" w:cs="Calibri"/>
          <w:b/>
          <w:sz w:val="20"/>
          <w:szCs w:val="20"/>
        </w:rPr>
        <w:tab/>
      </w:r>
      <w:r w:rsidR="00234655">
        <w:rPr>
          <w:rFonts w:ascii="Verdana" w:hAnsi="Verdana" w:cs="Calibri"/>
          <w:b/>
          <w:sz w:val="20"/>
          <w:szCs w:val="20"/>
        </w:rPr>
        <w:tab/>
      </w:r>
      <w:r w:rsidR="00234655">
        <w:rPr>
          <w:rFonts w:ascii="Verdana" w:hAnsi="Verdana" w:cs="Calibri"/>
          <w:b/>
          <w:sz w:val="20"/>
          <w:szCs w:val="20"/>
        </w:rPr>
        <w:tab/>
        <w:t xml:space="preserve"> </w:t>
      </w:r>
      <w:r w:rsidR="00234655" w:rsidRPr="00234655">
        <w:rPr>
          <w:rFonts w:ascii="Verdana" w:hAnsi="Verdana" w:cs="Calibri"/>
          <w:b/>
          <w:sz w:val="20"/>
          <w:szCs w:val="20"/>
        </w:rPr>
        <w:t xml:space="preserve">– </w:t>
      </w:r>
      <w:r w:rsidR="0095245E">
        <w:rPr>
          <w:rFonts w:ascii="Verdana" w:hAnsi="Verdana" w:cs="Calibri"/>
          <w:b/>
          <w:sz w:val="20"/>
          <w:szCs w:val="20"/>
        </w:rPr>
        <w:t>1</w:t>
      </w:r>
      <w:r w:rsidR="00234655" w:rsidRPr="00234655">
        <w:rPr>
          <w:rFonts w:ascii="Verdana" w:hAnsi="Verdana" w:cs="Calibri"/>
          <w:b/>
          <w:sz w:val="20"/>
          <w:szCs w:val="20"/>
        </w:rPr>
        <w:t>0 %</w:t>
      </w:r>
      <w:r w:rsidR="00234655" w:rsidRPr="00234655">
        <w:rPr>
          <w:rFonts w:ascii="Verdana" w:hAnsi="Verdana" w:cs="Calibri"/>
          <w:b/>
          <w:sz w:val="20"/>
          <w:szCs w:val="20"/>
        </w:rPr>
        <w:tab/>
        <w:t xml:space="preserve">= </w:t>
      </w:r>
      <w:r w:rsidR="00234655" w:rsidRPr="00234655">
        <w:rPr>
          <w:rFonts w:ascii="Verdana" w:hAnsi="Verdana" w:cs="Calibri"/>
          <w:b/>
          <w:sz w:val="20"/>
          <w:szCs w:val="20"/>
        </w:rPr>
        <w:tab/>
      </w:r>
      <w:r w:rsidR="0095245E">
        <w:rPr>
          <w:rFonts w:ascii="Verdana" w:hAnsi="Verdana" w:cs="Calibri"/>
          <w:b/>
          <w:sz w:val="20"/>
          <w:szCs w:val="20"/>
        </w:rPr>
        <w:t>1</w:t>
      </w:r>
      <w:r w:rsidR="00234655" w:rsidRPr="00234655">
        <w:rPr>
          <w:rFonts w:ascii="Verdana" w:hAnsi="Verdana" w:cs="Calibri"/>
          <w:b/>
          <w:sz w:val="20"/>
          <w:szCs w:val="20"/>
        </w:rPr>
        <w:t>0 pkt</w:t>
      </w:r>
      <w:r w:rsidR="00234655">
        <w:rPr>
          <w:rFonts w:ascii="Verdana" w:hAnsi="Verdana" w:cs="Calibri"/>
          <w:b/>
          <w:sz w:val="20"/>
          <w:szCs w:val="20"/>
        </w:rPr>
        <w:t xml:space="preserve"> </w:t>
      </w:r>
    </w:p>
    <w:p w:rsidR="00094748" w:rsidRPr="00A13EB0" w:rsidRDefault="00094748" w:rsidP="00094748">
      <w:pPr>
        <w:tabs>
          <w:tab w:val="left" w:pos="993"/>
        </w:tabs>
        <w:suppressAutoHyphens/>
        <w:spacing w:before="120"/>
        <w:ind w:left="709" w:hanging="709"/>
        <w:jc w:val="both"/>
        <w:rPr>
          <w:rFonts w:ascii="Verdana" w:hAnsi="Verdana" w:cs="Calibri"/>
          <w:b/>
          <w:sz w:val="20"/>
          <w:szCs w:val="20"/>
          <w:u w:val="single"/>
        </w:rPr>
      </w:pPr>
      <w:r w:rsidRPr="00A13EB0">
        <w:rPr>
          <w:rFonts w:ascii="Verdana" w:hAnsi="Verdana"/>
          <w:color w:val="000000"/>
          <w:spacing w:val="4"/>
          <w:sz w:val="20"/>
          <w:szCs w:val="20"/>
          <w:lang w:eastAsia="ar-SA"/>
        </w:rPr>
        <w:t>18.1.1.</w:t>
      </w:r>
      <w:r w:rsidRPr="00A13EB0">
        <w:rPr>
          <w:rFonts w:ascii="Verdana" w:hAnsi="Verdana"/>
          <w:color w:val="000000"/>
          <w:spacing w:val="4"/>
          <w:sz w:val="20"/>
          <w:szCs w:val="20"/>
          <w:lang w:eastAsia="ar-SA"/>
        </w:rPr>
        <w:tab/>
      </w:r>
      <w:r w:rsidRPr="00A13EB0">
        <w:rPr>
          <w:rFonts w:ascii="Verdana" w:hAnsi="Verdana" w:cs="Calibri"/>
          <w:b/>
          <w:sz w:val="20"/>
          <w:szCs w:val="20"/>
          <w:u w:val="single"/>
        </w:rPr>
        <w:t>Kryterium „Cena”</w:t>
      </w:r>
      <w:r w:rsidR="00462905" w:rsidRPr="00A13EB0">
        <w:rPr>
          <w:rFonts w:ascii="Verdana" w:hAnsi="Verdana" w:cs="Calibri"/>
          <w:b/>
          <w:sz w:val="20"/>
          <w:szCs w:val="20"/>
          <w:u w:val="single"/>
        </w:rPr>
        <w:t xml:space="preserve"> (C)</w:t>
      </w:r>
      <w:r w:rsidRPr="00A13EB0">
        <w:rPr>
          <w:rFonts w:ascii="Verdana" w:hAnsi="Verdana" w:cs="Calibri"/>
          <w:b/>
          <w:sz w:val="20"/>
          <w:szCs w:val="20"/>
          <w:u w:val="single"/>
        </w:rPr>
        <w:t>:</w:t>
      </w:r>
    </w:p>
    <w:p w:rsidR="005A54AB" w:rsidRPr="005A54AB" w:rsidRDefault="005A54AB" w:rsidP="005A54AB">
      <w:pPr>
        <w:tabs>
          <w:tab w:val="left" w:pos="851"/>
        </w:tabs>
        <w:spacing w:line="240" w:lineRule="exact"/>
        <w:ind w:left="720"/>
        <w:jc w:val="both"/>
        <w:rPr>
          <w:rFonts w:ascii="Verdana" w:hAnsi="Verdana"/>
          <w:bCs/>
          <w:sz w:val="20"/>
          <w:szCs w:val="20"/>
        </w:rPr>
      </w:pPr>
      <w:r w:rsidRPr="005A54AB">
        <w:rPr>
          <w:rFonts w:ascii="Verdana" w:hAnsi="Verdana"/>
          <w:bCs/>
          <w:sz w:val="20"/>
          <w:szCs w:val="20"/>
        </w:rPr>
        <w:t xml:space="preserve">Kryterium </w:t>
      </w:r>
      <w:r w:rsidRPr="005A54AB">
        <w:rPr>
          <w:rFonts w:ascii="Verdana" w:hAnsi="Verdana"/>
          <w:sz w:val="20"/>
          <w:szCs w:val="20"/>
        </w:rPr>
        <w:t>„</w:t>
      </w:r>
      <w:r w:rsidR="003C6384">
        <w:rPr>
          <w:rFonts w:ascii="Verdana" w:hAnsi="Verdana"/>
          <w:sz w:val="20"/>
          <w:szCs w:val="20"/>
        </w:rPr>
        <w:t>Cena</w:t>
      </w:r>
      <w:r w:rsidRPr="005A54AB">
        <w:rPr>
          <w:rFonts w:ascii="Verdana" w:hAnsi="Verdana"/>
          <w:sz w:val="20"/>
          <w:szCs w:val="20"/>
        </w:rPr>
        <w:t xml:space="preserve">” </w:t>
      </w:r>
      <w:r w:rsidR="0021198C">
        <w:rPr>
          <w:rFonts w:ascii="Verdana" w:hAnsi="Verdana"/>
          <w:sz w:val="20"/>
          <w:szCs w:val="20"/>
        </w:rPr>
        <w:t xml:space="preserve"> </w:t>
      </w:r>
      <w:r w:rsidRPr="005A54AB">
        <w:rPr>
          <w:rFonts w:ascii="Verdana" w:hAnsi="Verdana"/>
          <w:bCs/>
          <w:color w:val="000000"/>
          <w:sz w:val="20"/>
          <w:szCs w:val="20"/>
        </w:rPr>
        <w:t xml:space="preserve">będzie rozpatrywane na podstawie </w:t>
      </w:r>
      <w:r w:rsidRPr="005A54AB">
        <w:rPr>
          <w:rFonts w:ascii="Verdana" w:hAnsi="Verdana"/>
          <w:bCs/>
          <w:sz w:val="20"/>
          <w:szCs w:val="20"/>
        </w:rPr>
        <w:t>ceny ofertowej brutto za</w:t>
      </w:r>
      <w:r w:rsidRPr="005A54AB">
        <w:t xml:space="preserve"> </w:t>
      </w:r>
      <w:r w:rsidRPr="005A54AB">
        <w:rPr>
          <w:rFonts w:ascii="Verdana" w:hAnsi="Verdana"/>
          <w:bCs/>
          <w:sz w:val="20"/>
          <w:szCs w:val="20"/>
        </w:rPr>
        <w:t>wykonanie przedmiotu zamówienia</w:t>
      </w:r>
      <w:r w:rsidR="006927BE">
        <w:rPr>
          <w:rFonts w:ascii="Verdana" w:hAnsi="Verdana"/>
          <w:bCs/>
          <w:sz w:val="20"/>
          <w:szCs w:val="20"/>
        </w:rPr>
        <w:t xml:space="preserve"> </w:t>
      </w:r>
      <w:r w:rsidRPr="005A54AB">
        <w:rPr>
          <w:rFonts w:ascii="Verdana" w:hAnsi="Verdana"/>
          <w:bCs/>
          <w:sz w:val="20"/>
          <w:szCs w:val="20"/>
        </w:rPr>
        <w:t>wpisanej</w:t>
      </w:r>
      <w:r w:rsidR="00203C26">
        <w:rPr>
          <w:rFonts w:ascii="Verdana" w:hAnsi="Verdana"/>
          <w:bCs/>
          <w:sz w:val="20"/>
          <w:szCs w:val="20"/>
        </w:rPr>
        <w:t xml:space="preserve"> przez Wykonawcę</w:t>
      </w:r>
      <w:r w:rsidRPr="005A54AB">
        <w:rPr>
          <w:rFonts w:ascii="Verdana" w:hAnsi="Verdana"/>
          <w:bCs/>
          <w:sz w:val="20"/>
          <w:szCs w:val="20"/>
        </w:rPr>
        <w:t xml:space="preserve"> w Formularzu „Oferta”. W tym kryterium można uzyskać maksymalnie 60 punktów. Przyznane punkty zostaną zaokrąglone do dwóch miejsc po przecinku.</w:t>
      </w:r>
    </w:p>
    <w:p w:rsidR="005A54AB" w:rsidRPr="005A54AB" w:rsidRDefault="005A54AB" w:rsidP="005A54AB">
      <w:pPr>
        <w:spacing w:line="240" w:lineRule="exact"/>
        <w:ind w:left="709" w:hanging="1"/>
        <w:jc w:val="both"/>
        <w:rPr>
          <w:rFonts w:ascii="Verdana" w:hAnsi="Verdana"/>
          <w:bCs/>
          <w:sz w:val="20"/>
          <w:szCs w:val="20"/>
        </w:rPr>
      </w:pPr>
      <w:r w:rsidRPr="005A54AB">
        <w:rPr>
          <w:rFonts w:ascii="Verdana" w:hAnsi="Verdana"/>
          <w:bCs/>
          <w:sz w:val="20"/>
          <w:szCs w:val="20"/>
        </w:rPr>
        <w:t>Liczba punktów w kryterium „</w:t>
      </w:r>
      <w:r w:rsidR="003C6384">
        <w:rPr>
          <w:rFonts w:ascii="Verdana" w:hAnsi="Verdana"/>
          <w:bCs/>
          <w:sz w:val="20"/>
          <w:szCs w:val="20"/>
        </w:rPr>
        <w:t>Cena</w:t>
      </w:r>
      <w:r w:rsidRPr="005A54AB">
        <w:rPr>
          <w:rFonts w:ascii="Verdana" w:hAnsi="Verdana"/>
          <w:bCs/>
          <w:sz w:val="20"/>
          <w:szCs w:val="20"/>
        </w:rPr>
        <w:t>” (C) zostanie obliczona według następującego wzoru:</w:t>
      </w:r>
    </w:p>
    <w:p w:rsidR="00456896" w:rsidRPr="005A54AB" w:rsidRDefault="00456896" w:rsidP="005A54AB">
      <w:pPr>
        <w:spacing w:line="240" w:lineRule="exact"/>
        <w:jc w:val="both"/>
        <w:rPr>
          <w:rFonts w:ascii="Verdana" w:hAnsi="Verdana"/>
          <w:bCs/>
          <w:sz w:val="20"/>
          <w:szCs w:val="20"/>
        </w:rPr>
      </w:pPr>
    </w:p>
    <w:tbl>
      <w:tblPr>
        <w:tblW w:w="0" w:type="auto"/>
        <w:jc w:val="center"/>
        <w:tblLayout w:type="fixed"/>
        <w:tblCellMar>
          <w:left w:w="70" w:type="dxa"/>
          <w:right w:w="70" w:type="dxa"/>
        </w:tblCellMar>
        <w:tblLook w:val="04A0" w:firstRow="1" w:lastRow="0" w:firstColumn="1" w:lastColumn="0" w:noHBand="0" w:noVBand="1"/>
      </w:tblPr>
      <w:tblGrid>
        <w:gridCol w:w="1564"/>
        <w:gridCol w:w="660"/>
        <w:gridCol w:w="1534"/>
        <w:gridCol w:w="2730"/>
      </w:tblGrid>
      <w:tr w:rsidR="005A54AB" w:rsidRPr="005A54AB" w:rsidTr="005A54AB">
        <w:trPr>
          <w:cantSplit/>
          <w:jc w:val="center"/>
        </w:trPr>
        <w:tc>
          <w:tcPr>
            <w:tcW w:w="1564" w:type="dxa"/>
          </w:tcPr>
          <w:p w:rsidR="005A54AB" w:rsidRPr="005A54AB" w:rsidRDefault="005A54AB" w:rsidP="005A54AB">
            <w:pPr>
              <w:shd w:val="clear" w:color="auto" w:fill="FFFFFF"/>
              <w:spacing w:line="240" w:lineRule="exact"/>
              <w:ind w:left="360"/>
              <w:jc w:val="both"/>
              <w:rPr>
                <w:rFonts w:ascii="Verdana" w:hAnsi="Verdana"/>
                <w:iCs/>
                <w:color w:val="000000"/>
                <w:sz w:val="20"/>
                <w:szCs w:val="20"/>
                <w:lang w:eastAsia="en-US"/>
              </w:rPr>
            </w:pPr>
          </w:p>
        </w:tc>
        <w:tc>
          <w:tcPr>
            <w:tcW w:w="660" w:type="dxa"/>
            <w:vMerge w:val="restart"/>
            <w:vAlign w:val="center"/>
            <w:hideMark/>
          </w:tcPr>
          <w:p w:rsidR="005A54AB" w:rsidRPr="005A54AB" w:rsidRDefault="005A54AB" w:rsidP="005A54AB">
            <w:pPr>
              <w:shd w:val="clear" w:color="auto" w:fill="FFFFFF"/>
              <w:spacing w:line="240" w:lineRule="exact"/>
              <w:jc w:val="both"/>
              <w:rPr>
                <w:rFonts w:ascii="Verdana" w:hAnsi="Verdana"/>
                <w:b/>
                <w:iCs/>
                <w:color w:val="000000"/>
                <w:sz w:val="20"/>
                <w:szCs w:val="20"/>
                <w:lang w:eastAsia="en-US"/>
              </w:rPr>
            </w:pPr>
            <w:r w:rsidRPr="005A54AB">
              <w:rPr>
                <w:rFonts w:ascii="Verdana" w:hAnsi="Verdana"/>
                <w:b/>
                <w:iCs/>
                <w:color w:val="000000"/>
                <w:sz w:val="20"/>
                <w:szCs w:val="20"/>
                <w:lang w:eastAsia="en-US"/>
              </w:rPr>
              <w:t>C =</w:t>
            </w:r>
          </w:p>
        </w:tc>
        <w:tc>
          <w:tcPr>
            <w:tcW w:w="1534" w:type="dxa"/>
            <w:tcBorders>
              <w:top w:val="nil"/>
              <w:left w:val="nil"/>
              <w:bottom w:val="single" w:sz="4" w:space="0" w:color="auto"/>
              <w:right w:val="nil"/>
            </w:tcBorders>
            <w:vAlign w:val="center"/>
            <w:hideMark/>
          </w:tcPr>
          <w:p w:rsidR="005A54AB" w:rsidRPr="005A54AB" w:rsidRDefault="005A54AB" w:rsidP="005A54AB">
            <w:pPr>
              <w:shd w:val="clear" w:color="auto" w:fill="FFFFFF"/>
              <w:spacing w:line="240" w:lineRule="exact"/>
              <w:ind w:left="-24"/>
              <w:jc w:val="both"/>
              <w:rPr>
                <w:rFonts w:ascii="Verdana" w:hAnsi="Verdana"/>
                <w:b/>
                <w:iCs/>
                <w:color w:val="000000"/>
                <w:sz w:val="20"/>
                <w:szCs w:val="20"/>
                <w:lang w:eastAsia="en-US"/>
              </w:rPr>
            </w:pPr>
            <w:r w:rsidRPr="005A54AB">
              <w:rPr>
                <w:rFonts w:ascii="Verdana" w:hAnsi="Verdana"/>
                <w:b/>
                <w:iCs/>
                <w:color w:val="000000"/>
                <w:sz w:val="20"/>
                <w:szCs w:val="20"/>
                <w:lang w:eastAsia="en-US"/>
              </w:rPr>
              <w:t>C min</w:t>
            </w:r>
          </w:p>
        </w:tc>
        <w:tc>
          <w:tcPr>
            <w:tcW w:w="2730" w:type="dxa"/>
            <w:vMerge w:val="restart"/>
            <w:vAlign w:val="center"/>
            <w:hideMark/>
          </w:tcPr>
          <w:p w:rsidR="005A54AB" w:rsidRPr="005A54AB" w:rsidRDefault="005A54AB" w:rsidP="005A54AB">
            <w:pPr>
              <w:shd w:val="clear" w:color="auto" w:fill="FFFFFF"/>
              <w:spacing w:line="240" w:lineRule="exact"/>
              <w:jc w:val="both"/>
              <w:rPr>
                <w:rFonts w:ascii="Verdana" w:hAnsi="Verdana"/>
                <w:b/>
                <w:iCs/>
                <w:color w:val="000000"/>
                <w:sz w:val="20"/>
                <w:szCs w:val="20"/>
                <w:lang w:eastAsia="en-US"/>
              </w:rPr>
            </w:pPr>
            <w:r w:rsidRPr="005A54AB">
              <w:rPr>
                <w:rFonts w:ascii="Verdana" w:hAnsi="Verdana"/>
                <w:b/>
                <w:iCs/>
                <w:color w:val="000000"/>
                <w:sz w:val="20"/>
                <w:szCs w:val="20"/>
                <w:lang w:eastAsia="en-US"/>
              </w:rPr>
              <w:t xml:space="preserve">x 60 </w:t>
            </w:r>
            <w:r w:rsidRPr="005A54AB">
              <w:rPr>
                <w:rFonts w:ascii="Verdana" w:hAnsi="Verdana"/>
                <w:b/>
                <w:iCs/>
                <w:sz w:val="20"/>
                <w:szCs w:val="20"/>
                <w:lang w:eastAsia="en-US"/>
              </w:rPr>
              <w:t>pkt</w:t>
            </w:r>
          </w:p>
        </w:tc>
      </w:tr>
      <w:tr w:rsidR="005A54AB" w:rsidRPr="005A54AB" w:rsidTr="005A54AB">
        <w:trPr>
          <w:cantSplit/>
          <w:jc w:val="center"/>
        </w:trPr>
        <w:tc>
          <w:tcPr>
            <w:tcW w:w="1564" w:type="dxa"/>
          </w:tcPr>
          <w:p w:rsidR="005A54AB" w:rsidRPr="005A54AB" w:rsidRDefault="005A54AB" w:rsidP="005A54AB">
            <w:pPr>
              <w:shd w:val="clear" w:color="auto" w:fill="FFFFFF"/>
              <w:spacing w:line="240" w:lineRule="exact"/>
              <w:ind w:left="360"/>
              <w:jc w:val="both"/>
              <w:rPr>
                <w:rFonts w:ascii="Verdana" w:hAnsi="Verdana"/>
                <w:iCs/>
                <w:color w:val="000000"/>
                <w:sz w:val="20"/>
                <w:szCs w:val="20"/>
                <w:lang w:eastAsia="en-US"/>
              </w:rPr>
            </w:pPr>
          </w:p>
        </w:tc>
        <w:tc>
          <w:tcPr>
            <w:tcW w:w="660" w:type="dxa"/>
            <w:vMerge/>
            <w:vAlign w:val="center"/>
            <w:hideMark/>
          </w:tcPr>
          <w:p w:rsidR="005A54AB" w:rsidRPr="005A54AB" w:rsidRDefault="005A54AB" w:rsidP="005A54AB">
            <w:pPr>
              <w:rPr>
                <w:rFonts w:ascii="Verdana" w:hAnsi="Verdana"/>
                <w:b/>
                <w:iCs/>
                <w:color w:val="000000"/>
                <w:sz w:val="20"/>
                <w:szCs w:val="20"/>
                <w:lang w:eastAsia="en-US"/>
              </w:rPr>
            </w:pPr>
          </w:p>
        </w:tc>
        <w:tc>
          <w:tcPr>
            <w:tcW w:w="1534" w:type="dxa"/>
            <w:tcBorders>
              <w:top w:val="single" w:sz="4" w:space="0" w:color="auto"/>
              <w:left w:val="nil"/>
              <w:bottom w:val="nil"/>
              <w:right w:val="nil"/>
            </w:tcBorders>
            <w:vAlign w:val="center"/>
            <w:hideMark/>
          </w:tcPr>
          <w:p w:rsidR="005A54AB" w:rsidRPr="005A54AB" w:rsidRDefault="005A54AB" w:rsidP="005A54AB">
            <w:pPr>
              <w:shd w:val="clear" w:color="auto" w:fill="FFFFFF"/>
              <w:spacing w:line="240" w:lineRule="exact"/>
              <w:ind w:left="-24"/>
              <w:jc w:val="both"/>
              <w:rPr>
                <w:rFonts w:ascii="Verdana" w:hAnsi="Verdana"/>
                <w:b/>
                <w:iCs/>
                <w:color w:val="000000"/>
                <w:sz w:val="20"/>
                <w:szCs w:val="20"/>
                <w:lang w:eastAsia="en-US"/>
              </w:rPr>
            </w:pPr>
            <w:r w:rsidRPr="005A54AB">
              <w:rPr>
                <w:rFonts w:ascii="Verdana" w:hAnsi="Verdana"/>
                <w:b/>
                <w:iCs/>
                <w:color w:val="000000"/>
                <w:sz w:val="20"/>
                <w:szCs w:val="20"/>
                <w:lang w:eastAsia="en-US"/>
              </w:rPr>
              <w:t>C o</w:t>
            </w:r>
          </w:p>
        </w:tc>
        <w:tc>
          <w:tcPr>
            <w:tcW w:w="2730" w:type="dxa"/>
            <w:vMerge/>
            <w:vAlign w:val="center"/>
            <w:hideMark/>
          </w:tcPr>
          <w:p w:rsidR="005A54AB" w:rsidRPr="005A54AB" w:rsidRDefault="005A54AB" w:rsidP="005A54AB">
            <w:pPr>
              <w:rPr>
                <w:rFonts w:ascii="Verdana" w:hAnsi="Verdana"/>
                <w:b/>
                <w:iCs/>
                <w:color w:val="000000"/>
                <w:sz w:val="20"/>
                <w:szCs w:val="20"/>
                <w:lang w:eastAsia="en-US"/>
              </w:rPr>
            </w:pPr>
          </w:p>
        </w:tc>
      </w:tr>
      <w:tr w:rsidR="005A54AB" w:rsidRPr="005A54AB" w:rsidTr="005A54AB">
        <w:trPr>
          <w:cantSplit/>
          <w:trHeight w:val="686"/>
          <w:jc w:val="center"/>
        </w:trPr>
        <w:tc>
          <w:tcPr>
            <w:tcW w:w="1564" w:type="dxa"/>
            <w:vAlign w:val="bottom"/>
            <w:hideMark/>
          </w:tcPr>
          <w:p w:rsidR="005A54AB" w:rsidRPr="005A54AB" w:rsidRDefault="005A54AB" w:rsidP="005A54AB">
            <w:pPr>
              <w:shd w:val="clear" w:color="auto" w:fill="FFFFFF"/>
              <w:spacing w:line="240" w:lineRule="exact"/>
              <w:ind w:left="360"/>
              <w:jc w:val="both"/>
              <w:rPr>
                <w:rFonts w:ascii="Verdana" w:hAnsi="Verdana"/>
                <w:iCs/>
                <w:color w:val="000000"/>
                <w:sz w:val="20"/>
                <w:szCs w:val="20"/>
                <w:lang w:eastAsia="en-US"/>
              </w:rPr>
            </w:pPr>
            <w:r w:rsidRPr="005A54AB">
              <w:rPr>
                <w:rFonts w:ascii="Verdana" w:hAnsi="Verdana"/>
                <w:color w:val="000000"/>
                <w:sz w:val="20"/>
                <w:szCs w:val="20"/>
                <w:lang w:eastAsia="en-US"/>
              </w:rPr>
              <w:t xml:space="preserve">gdzie:      </w:t>
            </w:r>
          </w:p>
        </w:tc>
        <w:tc>
          <w:tcPr>
            <w:tcW w:w="660" w:type="dxa"/>
            <w:vAlign w:val="bottom"/>
          </w:tcPr>
          <w:p w:rsidR="005A54AB" w:rsidRPr="005A54AB" w:rsidRDefault="005A54AB" w:rsidP="005A54AB">
            <w:pPr>
              <w:shd w:val="clear" w:color="auto" w:fill="FFFFFF"/>
              <w:spacing w:line="240" w:lineRule="exact"/>
              <w:jc w:val="both"/>
              <w:rPr>
                <w:rFonts w:ascii="Verdana" w:hAnsi="Verdana"/>
                <w:iCs/>
                <w:color w:val="000000"/>
                <w:sz w:val="20"/>
                <w:szCs w:val="20"/>
                <w:lang w:eastAsia="en-US"/>
              </w:rPr>
            </w:pPr>
          </w:p>
        </w:tc>
        <w:tc>
          <w:tcPr>
            <w:tcW w:w="4264" w:type="dxa"/>
            <w:gridSpan w:val="2"/>
            <w:vAlign w:val="bottom"/>
          </w:tcPr>
          <w:p w:rsidR="005A54AB" w:rsidRPr="005A54AB" w:rsidRDefault="005A54AB" w:rsidP="005A54AB">
            <w:pPr>
              <w:shd w:val="clear" w:color="auto" w:fill="FFFFFF"/>
              <w:spacing w:line="240" w:lineRule="exact"/>
              <w:jc w:val="both"/>
              <w:rPr>
                <w:rFonts w:ascii="Verdana" w:hAnsi="Verdana"/>
                <w:iCs/>
                <w:color w:val="000000"/>
                <w:sz w:val="20"/>
                <w:szCs w:val="20"/>
                <w:lang w:eastAsia="en-US"/>
              </w:rPr>
            </w:pPr>
          </w:p>
          <w:p w:rsidR="005A54AB" w:rsidRPr="005A54AB" w:rsidRDefault="005A54AB" w:rsidP="005A54AB">
            <w:pPr>
              <w:shd w:val="clear" w:color="auto" w:fill="FFFFFF"/>
              <w:spacing w:line="240" w:lineRule="exact"/>
              <w:jc w:val="both"/>
              <w:rPr>
                <w:rFonts w:ascii="Verdana" w:hAnsi="Verdana"/>
                <w:iCs/>
                <w:color w:val="000000"/>
                <w:sz w:val="20"/>
                <w:szCs w:val="20"/>
                <w:lang w:eastAsia="en-US"/>
              </w:rPr>
            </w:pPr>
          </w:p>
          <w:p w:rsidR="005A54AB" w:rsidRPr="005A54AB" w:rsidRDefault="005A54AB" w:rsidP="003C6384">
            <w:pPr>
              <w:shd w:val="clear" w:color="auto" w:fill="FFFFFF"/>
              <w:spacing w:line="240" w:lineRule="exact"/>
              <w:ind w:left="242" w:hanging="242"/>
              <w:jc w:val="both"/>
              <w:rPr>
                <w:rFonts w:ascii="Verdana" w:hAnsi="Verdana"/>
                <w:iCs/>
                <w:color w:val="000000"/>
                <w:sz w:val="20"/>
                <w:szCs w:val="20"/>
                <w:lang w:eastAsia="en-US"/>
              </w:rPr>
            </w:pPr>
            <w:r w:rsidRPr="005A54AB">
              <w:rPr>
                <w:rFonts w:ascii="Verdana" w:hAnsi="Verdana"/>
                <w:iCs/>
                <w:color w:val="000000"/>
                <w:sz w:val="20"/>
                <w:szCs w:val="20"/>
                <w:lang w:eastAsia="en-US"/>
              </w:rPr>
              <w:t xml:space="preserve">C min – </w:t>
            </w:r>
            <w:r w:rsidR="003C6384">
              <w:rPr>
                <w:rFonts w:ascii="Verdana" w:hAnsi="Verdana"/>
                <w:color w:val="000000"/>
                <w:sz w:val="20"/>
                <w:szCs w:val="20"/>
                <w:lang w:eastAsia="en-US"/>
              </w:rPr>
              <w:t>cena (cena ofertowa</w:t>
            </w:r>
            <w:r w:rsidRPr="005A54AB">
              <w:rPr>
                <w:rFonts w:ascii="Verdana" w:hAnsi="Verdana"/>
                <w:color w:val="000000"/>
                <w:sz w:val="20"/>
                <w:szCs w:val="20"/>
                <w:lang w:eastAsia="en-US"/>
              </w:rPr>
              <w:t>) oferty</w:t>
            </w:r>
            <w:r w:rsidRPr="005A54AB">
              <w:rPr>
                <w:rFonts w:ascii="Verdana" w:hAnsi="Verdana"/>
                <w:iCs/>
                <w:color w:val="000000"/>
                <w:sz w:val="20"/>
                <w:szCs w:val="20"/>
                <w:lang w:eastAsia="en-US"/>
              </w:rPr>
              <w:t xml:space="preserve"> najtańszej</w:t>
            </w:r>
            <w:r w:rsidRPr="005A54AB">
              <w:rPr>
                <w:rFonts w:ascii="Verdana" w:hAnsi="Verdana"/>
                <w:color w:val="000000"/>
                <w:sz w:val="20"/>
                <w:szCs w:val="20"/>
                <w:lang w:eastAsia="en-US"/>
              </w:rPr>
              <w:t xml:space="preserve"> </w:t>
            </w:r>
          </w:p>
        </w:tc>
      </w:tr>
      <w:tr w:rsidR="005A54AB" w:rsidRPr="005A54AB" w:rsidTr="005A54AB">
        <w:trPr>
          <w:cantSplit/>
          <w:jc w:val="center"/>
        </w:trPr>
        <w:tc>
          <w:tcPr>
            <w:tcW w:w="1564" w:type="dxa"/>
            <w:vAlign w:val="center"/>
          </w:tcPr>
          <w:p w:rsidR="005A54AB" w:rsidRPr="005A54AB" w:rsidRDefault="005A54AB" w:rsidP="005A54AB">
            <w:pPr>
              <w:shd w:val="clear" w:color="auto" w:fill="FFFFFF"/>
              <w:spacing w:line="240" w:lineRule="exact"/>
              <w:ind w:left="360"/>
              <w:jc w:val="both"/>
              <w:rPr>
                <w:rFonts w:ascii="Verdana" w:hAnsi="Verdana"/>
                <w:color w:val="000000"/>
                <w:sz w:val="20"/>
                <w:szCs w:val="20"/>
                <w:lang w:eastAsia="en-US"/>
              </w:rPr>
            </w:pPr>
          </w:p>
        </w:tc>
        <w:tc>
          <w:tcPr>
            <w:tcW w:w="660" w:type="dxa"/>
            <w:vAlign w:val="center"/>
          </w:tcPr>
          <w:p w:rsidR="005A54AB" w:rsidRPr="005A54AB" w:rsidRDefault="005A54AB" w:rsidP="005A54AB">
            <w:pPr>
              <w:shd w:val="clear" w:color="auto" w:fill="FFFFFF"/>
              <w:spacing w:line="240" w:lineRule="exact"/>
              <w:jc w:val="both"/>
              <w:rPr>
                <w:rFonts w:ascii="Verdana" w:hAnsi="Verdana"/>
                <w:iCs/>
                <w:color w:val="000000"/>
                <w:sz w:val="20"/>
                <w:szCs w:val="20"/>
                <w:lang w:eastAsia="en-US"/>
              </w:rPr>
            </w:pPr>
          </w:p>
        </w:tc>
        <w:tc>
          <w:tcPr>
            <w:tcW w:w="4264" w:type="dxa"/>
            <w:gridSpan w:val="2"/>
            <w:vAlign w:val="center"/>
          </w:tcPr>
          <w:p w:rsidR="005A54AB" w:rsidRPr="005A54AB" w:rsidRDefault="005A54AB" w:rsidP="005A54AB">
            <w:pPr>
              <w:shd w:val="clear" w:color="auto" w:fill="FFFFFF"/>
              <w:spacing w:line="240" w:lineRule="exact"/>
              <w:jc w:val="both"/>
              <w:rPr>
                <w:rFonts w:ascii="Verdana" w:hAnsi="Verdana"/>
                <w:color w:val="000000"/>
                <w:sz w:val="20"/>
                <w:szCs w:val="20"/>
                <w:lang w:eastAsia="en-US"/>
              </w:rPr>
            </w:pPr>
            <w:r w:rsidRPr="005A54AB">
              <w:rPr>
                <w:rFonts w:ascii="Verdana" w:hAnsi="Verdana"/>
                <w:iCs/>
                <w:color w:val="000000"/>
                <w:sz w:val="20"/>
                <w:szCs w:val="20"/>
                <w:lang w:eastAsia="en-US"/>
              </w:rPr>
              <w:t>C o –</w:t>
            </w:r>
            <w:r w:rsidRPr="005A54AB">
              <w:rPr>
                <w:rFonts w:ascii="Verdana" w:hAnsi="Verdana"/>
                <w:color w:val="000000"/>
                <w:sz w:val="20"/>
                <w:szCs w:val="20"/>
                <w:lang w:eastAsia="en-US"/>
              </w:rPr>
              <w:t xml:space="preserve"> cena (cena ofertowa) oferty ocenianej</w:t>
            </w:r>
          </w:p>
          <w:p w:rsidR="005A54AB" w:rsidRPr="005A54AB" w:rsidRDefault="005A54AB" w:rsidP="005A54AB">
            <w:pPr>
              <w:shd w:val="clear" w:color="auto" w:fill="FFFFFF"/>
              <w:spacing w:line="240" w:lineRule="exact"/>
              <w:jc w:val="both"/>
              <w:rPr>
                <w:rFonts w:ascii="Verdana" w:hAnsi="Verdana"/>
                <w:iCs/>
                <w:color w:val="000000"/>
                <w:sz w:val="20"/>
                <w:szCs w:val="20"/>
                <w:lang w:eastAsia="en-US"/>
              </w:rPr>
            </w:pPr>
          </w:p>
        </w:tc>
      </w:tr>
    </w:tbl>
    <w:p w:rsidR="004352C5" w:rsidRDefault="004352C5" w:rsidP="004352C5">
      <w:pPr>
        <w:pStyle w:val="Akapitzlist"/>
        <w:numPr>
          <w:ilvl w:val="2"/>
          <w:numId w:val="80"/>
        </w:numPr>
        <w:tabs>
          <w:tab w:val="num" w:pos="2160"/>
        </w:tabs>
        <w:spacing w:line="240" w:lineRule="exact"/>
        <w:ind w:left="851" w:hanging="851"/>
        <w:jc w:val="both"/>
        <w:rPr>
          <w:rFonts w:ascii="Verdana" w:hAnsi="Verdana"/>
          <w:sz w:val="20"/>
          <w:szCs w:val="20"/>
        </w:rPr>
      </w:pPr>
      <w:r w:rsidRPr="00A13EB0">
        <w:rPr>
          <w:rFonts w:ascii="Verdana" w:hAnsi="Verdana" w:cs="Calibri"/>
          <w:b/>
          <w:sz w:val="20"/>
          <w:szCs w:val="20"/>
          <w:u w:val="single"/>
        </w:rPr>
        <w:t>Kryterium „</w:t>
      </w:r>
      <w:r>
        <w:rPr>
          <w:rFonts w:ascii="Verdana" w:hAnsi="Verdana" w:cs="Calibri"/>
          <w:b/>
          <w:sz w:val="20"/>
          <w:szCs w:val="20"/>
          <w:u w:val="single"/>
        </w:rPr>
        <w:t>Okres gwarancji</w:t>
      </w:r>
      <w:r w:rsidRPr="00A13EB0">
        <w:rPr>
          <w:rFonts w:ascii="Verdana" w:hAnsi="Verdana" w:cs="Calibri"/>
          <w:b/>
          <w:sz w:val="20"/>
          <w:szCs w:val="20"/>
          <w:u w:val="single"/>
        </w:rPr>
        <w:t>” (</w:t>
      </w:r>
      <w:r>
        <w:rPr>
          <w:rFonts w:ascii="Verdana" w:hAnsi="Verdana" w:cs="Calibri"/>
          <w:b/>
          <w:sz w:val="20"/>
          <w:szCs w:val="20"/>
          <w:u w:val="single"/>
        </w:rPr>
        <w:t>G</w:t>
      </w:r>
      <w:r w:rsidRPr="00A13EB0">
        <w:rPr>
          <w:rFonts w:ascii="Verdana" w:hAnsi="Verdana" w:cs="Calibri"/>
          <w:b/>
          <w:sz w:val="20"/>
          <w:szCs w:val="20"/>
          <w:u w:val="single"/>
        </w:rPr>
        <w:t>):</w:t>
      </w:r>
    </w:p>
    <w:p w:rsidR="00DA713F" w:rsidRPr="004352C5" w:rsidRDefault="00DA713F" w:rsidP="004352C5">
      <w:pPr>
        <w:pStyle w:val="Akapitzlist"/>
        <w:tabs>
          <w:tab w:val="num" w:pos="2160"/>
        </w:tabs>
        <w:spacing w:line="240" w:lineRule="exact"/>
        <w:ind w:left="851"/>
        <w:jc w:val="both"/>
        <w:rPr>
          <w:rFonts w:ascii="Verdana" w:hAnsi="Verdana"/>
          <w:sz w:val="20"/>
          <w:szCs w:val="20"/>
        </w:rPr>
      </w:pPr>
      <w:r w:rsidRPr="004352C5">
        <w:rPr>
          <w:rFonts w:ascii="Verdana" w:hAnsi="Verdana"/>
          <w:sz w:val="20"/>
          <w:szCs w:val="20"/>
        </w:rPr>
        <w:t>K</w:t>
      </w:r>
      <w:r w:rsidR="00E822AA" w:rsidRPr="004352C5">
        <w:rPr>
          <w:rFonts w:ascii="Verdana" w:hAnsi="Verdana"/>
          <w:sz w:val="20"/>
          <w:szCs w:val="20"/>
        </w:rPr>
        <w:t xml:space="preserve">ryterium </w:t>
      </w:r>
      <w:r w:rsidR="001207CD" w:rsidRPr="004352C5">
        <w:rPr>
          <w:rFonts w:ascii="Verdana" w:hAnsi="Verdana"/>
          <w:sz w:val="20"/>
          <w:szCs w:val="20"/>
        </w:rPr>
        <w:t>„</w:t>
      </w:r>
      <w:r w:rsidR="0068505E" w:rsidRPr="004352C5">
        <w:rPr>
          <w:rFonts w:ascii="Verdana" w:hAnsi="Verdana"/>
          <w:sz w:val="20"/>
          <w:szCs w:val="20"/>
        </w:rPr>
        <w:t>Okres gwarancji</w:t>
      </w:r>
      <w:r w:rsidR="001207CD" w:rsidRPr="004352C5">
        <w:rPr>
          <w:rFonts w:ascii="Verdana" w:hAnsi="Verdana"/>
          <w:sz w:val="20"/>
          <w:szCs w:val="20"/>
        </w:rPr>
        <w:t>”</w:t>
      </w:r>
      <w:r w:rsidR="00F81FD9" w:rsidRPr="004352C5">
        <w:rPr>
          <w:rFonts w:ascii="Verdana" w:hAnsi="Verdana"/>
          <w:sz w:val="20"/>
          <w:szCs w:val="20"/>
        </w:rPr>
        <w:t xml:space="preserve"> </w:t>
      </w:r>
      <w:r w:rsidRPr="004352C5">
        <w:rPr>
          <w:rFonts w:ascii="Verdana" w:hAnsi="Verdana"/>
          <w:sz w:val="20"/>
          <w:szCs w:val="20"/>
        </w:rPr>
        <w:t>będzie rozpatrywane na podstawie informacji podanej przez Wykonawcę Formularzu „Oferta”.</w:t>
      </w:r>
    </w:p>
    <w:p w:rsidR="00DA713F" w:rsidRPr="00E250AA" w:rsidRDefault="00DA713F" w:rsidP="00DA713F">
      <w:pPr>
        <w:spacing w:line="240" w:lineRule="exact"/>
        <w:ind w:left="851"/>
        <w:jc w:val="both"/>
        <w:rPr>
          <w:rFonts w:ascii="Verdana" w:hAnsi="Verdana"/>
          <w:sz w:val="20"/>
          <w:szCs w:val="20"/>
        </w:rPr>
      </w:pPr>
      <w:r w:rsidRPr="00E250AA">
        <w:rPr>
          <w:rFonts w:ascii="Verdana" w:hAnsi="Verdana"/>
          <w:sz w:val="20"/>
          <w:szCs w:val="20"/>
        </w:rPr>
        <w:t xml:space="preserve">Obliczenie liczby punktów przyznanych każdej złożonej i nieodrzuconej ofercie zostanie dokonane na podstawie poniższego wzoru: </w:t>
      </w:r>
    </w:p>
    <w:p w:rsidR="00DA713F" w:rsidRPr="00E250AA" w:rsidRDefault="00DA713F" w:rsidP="00DA713F">
      <w:pPr>
        <w:spacing w:line="240" w:lineRule="exact"/>
        <w:ind w:left="851"/>
        <w:jc w:val="both"/>
        <w:rPr>
          <w:rFonts w:ascii="Verdana" w:hAnsi="Verdana"/>
          <w:sz w:val="20"/>
          <w:szCs w:val="20"/>
        </w:rPr>
      </w:pPr>
      <w:r w:rsidRPr="00E250AA">
        <w:rPr>
          <w:rFonts w:ascii="Verdana" w:hAnsi="Verdana"/>
          <w:sz w:val="20"/>
          <w:szCs w:val="20"/>
        </w:rPr>
        <w:t xml:space="preserve">      </w:t>
      </w:r>
    </w:p>
    <w:tbl>
      <w:tblPr>
        <w:tblW w:w="0" w:type="auto"/>
        <w:jc w:val="center"/>
        <w:tblLayout w:type="fixed"/>
        <w:tblCellMar>
          <w:left w:w="70" w:type="dxa"/>
          <w:right w:w="70" w:type="dxa"/>
        </w:tblCellMar>
        <w:tblLook w:val="0000" w:firstRow="0" w:lastRow="0" w:firstColumn="0" w:lastColumn="0" w:noHBand="0" w:noVBand="0"/>
      </w:tblPr>
      <w:tblGrid>
        <w:gridCol w:w="1564"/>
        <w:gridCol w:w="660"/>
        <w:gridCol w:w="1534"/>
        <w:gridCol w:w="2730"/>
      </w:tblGrid>
      <w:tr w:rsidR="00DA713F" w:rsidRPr="002A58FF" w:rsidTr="00B10CC5">
        <w:trPr>
          <w:cantSplit/>
          <w:jc w:val="center"/>
        </w:trPr>
        <w:tc>
          <w:tcPr>
            <w:tcW w:w="1564" w:type="dxa"/>
          </w:tcPr>
          <w:p w:rsidR="00DA713F" w:rsidRPr="002A58FF" w:rsidRDefault="00DA713F" w:rsidP="00B10CC5">
            <w:pPr>
              <w:shd w:val="clear" w:color="auto" w:fill="FFFFFF"/>
              <w:spacing w:line="240" w:lineRule="exact"/>
              <w:ind w:left="360"/>
              <w:jc w:val="both"/>
              <w:rPr>
                <w:rFonts w:ascii="Verdana" w:hAnsi="Verdana"/>
                <w:iCs/>
                <w:color w:val="000000"/>
                <w:sz w:val="20"/>
                <w:szCs w:val="20"/>
              </w:rPr>
            </w:pPr>
          </w:p>
        </w:tc>
        <w:tc>
          <w:tcPr>
            <w:tcW w:w="660" w:type="dxa"/>
            <w:vMerge w:val="restart"/>
            <w:vAlign w:val="center"/>
          </w:tcPr>
          <w:p w:rsidR="00DA713F" w:rsidRPr="002A58FF" w:rsidRDefault="00DA713F" w:rsidP="00B10CC5">
            <w:pPr>
              <w:shd w:val="clear" w:color="auto" w:fill="FFFFFF"/>
              <w:spacing w:line="240" w:lineRule="exact"/>
              <w:jc w:val="both"/>
              <w:rPr>
                <w:rFonts w:ascii="Verdana" w:hAnsi="Verdana"/>
                <w:b/>
                <w:iCs/>
                <w:color w:val="000000"/>
                <w:sz w:val="20"/>
                <w:szCs w:val="20"/>
              </w:rPr>
            </w:pPr>
            <w:r>
              <w:rPr>
                <w:rFonts w:ascii="Verdana" w:hAnsi="Verdana"/>
                <w:b/>
                <w:iCs/>
                <w:color w:val="000000"/>
                <w:sz w:val="20"/>
                <w:szCs w:val="20"/>
              </w:rPr>
              <w:t>G</w:t>
            </w:r>
            <w:r w:rsidRPr="002A58FF">
              <w:rPr>
                <w:rFonts w:ascii="Verdana" w:hAnsi="Verdana"/>
                <w:b/>
                <w:iCs/>
                <w:color w:val="000000"/>
                <w:sz w:val="20"/>
                <w:szCs w:val="20"/>
              </w:rPr>
              <w:t xml:space="preserve"> =</w:t>
            </w:r>
          </w:p>
        </w:tc>
        <w:tc>
          <w:tcPr>
            <w:tcW w:w="1534" w:type="dxa"/>
            <w:tcBorders>
              <w:bottom w:val="single" w:sz="4" w:space="0" w:color="auto"/>
            </w:tcBorders>
            <w:vAlign w:val="center"/>
          </w:tcPr>
          <w:p w:rsidR="00DA713F" w:rsidRPr="002A58FF" w:rsidRDefault="00DA713F" w:rsidP="00B10CC5">
            <w:pPr>
              <w:shd w:val="clear" w:color="auto" w:fill="FFFFFF"/>
              <w:spacing w:line="240" w:lineRule="exact"/>
              <w:ind w:left="-24"/>
              <w:jc w:val="both"/>
              <w:rPr>
                <w:rFonts w:ascii="Verdana" w:hAnsi="Verdana"/>
                <w:b/>
                <w:iCs/>
                <w:color w:val="000000"/>
                <w:sz w:val="20"/>
                <w:szCs w:val="20"/>
              </w:rPr>
            </w:pPr>
            <w:r>
              <w:rPr>
                <w:rFonts w:ascii="Verdana" w:hAnsi="Verdana"/>
                <w:b/>
                <w:iCs/>
                <w:color w:val="000000"/>
                <w:sz w:val="20"/>
                <w:szCs w:val="20"/>
              </w:rPr>
              <w:t>G</w:t>
            </w:r>
            <w:r w:rsidRPr="002A58FF">
              <w:rPr>
                <w:rFonts w:ascii="Verdana" w:hAnsi="Verdana"/>
                <w:b/>
                <w:iCs/>
                <w:color w:val="000000"/>
                <w:sz w:val="20"/>
                <w:szCs w:val="20"/>
              </w:rPr>
              <w:t xml:space="preserve"> </w:t>
            </w:r>
            <w:r>
              <w:rPr>
                <w:rFonts w:ascii="Verdana" w:hAnsi="Verdana"/>
                <w:b/>
                <w:iCs/>
                <w:color w:val="000000"/>
                <w:sz w:val="20"/>
                <w:szCs w:val="20"/>
              </w:rPr>
              <w:t>b</w:t>
            </w:r>
          </w:p>
        </w:tc>
        <w:tc>
          <w:tcPr>
            <w:tcW w:w="2730" w:type="dxa"/>
            <w:vMerge w:val="restart"/>
            <w:vAlign w:val="center"/>
          </w:tcPr>
          <w:p w:rsidR="00DA713F" w:rsidRPr="002A58FF" w:rsidRDefault="00DA713F" w:rsidP="00F3114D">
            <w:pPr>
              <w:shd w:val="clear" w:color="auto" w:fill="FFFFFF"/>
              <w:spacing w:line="240" w:lineRule="exact"/>
              <w:jc w:val="both"/>
              <w:rPr>
                <w:rFonts w:ascii="Verdana" w:hAnsi="Verdana"/>
                <w:b/>
                <w:iCs/>
                <w:color w:val="000000"/>
                <w:sz w:val="20"/>
                <w:szCs w:val="20"/>
              </w:rPr>
            </w:pPr>
            <w:r w:rsidRPr="002A58FF">
              <w:rPr>
                <w:rFonts w:ascii="Verdana" w:hAnsi="Verdana"/>
                <w:b/>
                <w:iCs/>
                <w:color w:val="000000"/>
                <w:sz w:val="20"/>
                <w:szCs w:val="20"/>
              </w:rPr>
              <w:t xml:space="preserve">x </w:t>
            </w:r>
            <w:r w:rsidR="00F3114D">
              <w:rPr>
                <w:rFonts w:ascii="Verdana" w:hAnsi="Verdana"/>
                <w:b/>
                <w:iCs/>
                <w:color w:val="000000"/>
                <w:sz w:val="20"/>
                <w:szCs w:val="20"/>
              </w:rPr>
              <w:t>3</w:t>
            </w:r>
            <w:r w:rsidR="009B690F">
              <w:rPr>
                <w:rFonts w:ascii="Verdana" w:hAnsi="Verdana"/>
                <w:b/>
                <w:iCs/>
                <w:color w:val="000000"/>
                <w:sz w:val="20"/>
                <w:szCs w:val="20"/>
              </w:rPr>
              <w:t>0</w:t>
            </w:r>
            <w:r w:rsidR="009B690F" w:rsidRPr="002A58FF">
              <w:rPr>
                <w:rFonts w:ascii="Verdana" w:hAnsi="Verdana"/>
                <w:b/>
                <w:iCs/>
                <w:color w:val="000000"/>
                <w:sz w:val="20"/>
                <w:szCs w:val="20"/>
              </w:rPr>
              <w:t xml:space="preserve"> </w:t>
            </w:r>
            <w:r w:rsidRPr="002A58FF">
              <w:rPr>
                <w:rFonts w:ascii="Verdana" w:hAnsi="Verdana"/>
                <w:b/>
                <w:iCs/>
                <w:sz w:val="20"/>
                <w:szCs w:val="20"/>
              </w:rPr>
              <w:t>pkt</w:t>
            </w:r>
          </w:p>
        </w:tc>
      </w:tr>
      <w:tr w:rsidR="00DA713F" w:rsidRPr="002A58FF" w:rsidTr="00B10CC5">
        <w:trPr>
          <w:cantSplit/>
          <w:jc w:val="center"/>
        </w:trPr>
        <w:tc>
          <w:tcPr>
            <w:tcW w:w="1564" w:type="dxa"/>
          </w:tcPr>
          <w:p w:rsidR="00DA713F" w:rsidRPr="002A58FF" w:rsidRDefault="00DA713F" w:rsidP="00B10CC5">
            <w:pPr>
              <w:shd w:val="clear" w:color="auto" w:fill="FFFFFF"/>
              <w:spacing w:line="240" w:lineRule="exact"/>
              <w:ind w:left="360"/>
              <w:jc w:val="both"/>
              <w:rPr>
                <w:rFonts w:ascii="Verdana" w:hAnsi="Verdana"/>
                <w:iCs/>
                <w:color w:val="000000"/>
                <w:sz w:val="20"/>
                <w:szCs w:val="20"/>
              </w:rPr>
            </w:pPr>
          </w:p>
        </w:tc>
        <w:tc>
          <w:tcPr>
            <w:tcW w:w="660" w:type="dxa"/>
            <w:vMerge/>
            <w:vAlign w:val="center"/>
          </w:tcPr>
          <w:p w:rsidR="00DA713F" w:rsidRPr="002A58FF" w:rsidRDefault="00DA713F" w:rsidP="00B10CC5">
            <w:pPr>
              <w:shd w:val="clear" w:color="auto" w:fill="FFFFFF"/>
              <w:spacing w:line="240" w:lineRule="exact"/>
              <w:ind w:left="360"/>
              <w:jc w:val="both"/>
              <w:rPr>
                <w:rFonts w:ascii="Verdana" w:hAnsi="Verdana"/>
                <w:iCs/>
                <w:color w:val="000000"/>
                <w:sz w:val="20"/>
                <w:szCs w:val="20"/>
              </w:rPr>
            </w:pPr>
          </w:p>
        </w:tc>
        <w:tc>
          <w:tcPr>
            <w:tcW w:w="1534" w:type="dxa"/>
            <w:tcBorders>
              <w:top w:val="single" w:sz="4" w:space="0" w:color="auto"/>
            </w:tcBorders>
            <w:vAlign w:val="center"/>
          </w:tcPr>
          <w:p w:rsidR="00DA713F" w:rsidRPr="002A58FF" w:rsidRDefault="00DA713F" w:rsidP="00B10CC5">
            <w:pPr>
              <w:shd w:val="clear" w:color="auto" w:fill="FFFFFF"/>
              <w:spacing w:line="240" w:lineRule="exact"/>
              <w:ind w:left="-24"/>
              <w:jc w:val="both"/>
              <w:rPr>
                <w:rFonts w:ascii="Verdana" w:hAnsi="Verdana"/>
                <w:b/>
                <w:iCs/>
                <w:color w:val="000000"/>
                <w:sz w:val="20"/>
                <w:szCs w:val="20"/>
              </w:rPr>
            </w:pPr>
            <w:r>
              <w:rPr>
                <w:rFonts w:ascii="Verdana" w:hAnsi="Verdana"/>
                <w:b/>
                <w:iCs/>
                <w:color w:val="000000"/>
                <w:sz w:val="20"/>
                <w:szCs w:val="20"/>
              </w:rPr>
              <w:t>G</w:t>
            </w:r>
            <w:r w:rsidRPr="002A58FF">
              <w:rPr>
                <w:rFonts w:ascii="Verdana" w:hAnsi="Verdana"/>
                <w:b/>
                <w:iCs/>
                <w:color w:val="000000"/>
                <w:sz w:val="20"/>
                <w:szCs w:val="20"/>
              </w:rPr>
              <w:t xml:space="preserve"> </w:t>
            </w:r>
            <w:r>
              <w:rPr>
                <w:rFonts w:ascii="Verdana" w:hAnsi="Verdana"/>
                <w:b/>
                <w:iCs/>
                <w:color w:val="000000"/>
                <w:sz w:val="20"/>
                <w:szCs w:val="20"/>
              </w:rPr>
              <w:t>max</w:t>
            </w:r>
          </w:p>
        </w:tc>
        <w:tc>
          <w:tcPr>
            <w:tcW w:w="2730" w:type="dxa"/>
            <w:vMerge/>
            <w:vAlign w:val="center"/>
          </w:tcPr>
          <w:p w:rsidR="00DA713F" w:rsidRPr="002A58FF" w:rsidRDefault="00DA713F" w:rsidP="00B10CC5">
            <w:pPr>
              <w:shd w:val="clear" w:color="auto" w:fill="FFFFFF"/>
              <w:spacing w:line="240" w:lineRule="exact"/>
              <w:ind w:left="360"/>
              <w:jc w:val="both"/>
              <w:rPr>
                <w:rFonts w:ascii="Verdana" w:hAnsi="Verdana"/>
                <w:iCs/>
                <w:color w:val="000000"/>
                <w:sz w:val="20"/>
                <w:szCs w:val="20"/>
              </w:rPr>
            </w:pPr>
          </w:p>
        </w:tc>
      </w:tr>
      <w:tr w:rsidR="00DA713F" w:rsidRPr="002A58FF" w:rsidTr="00B10CC5">
        <w:trPr>
          <w:cantSplit/>
          <w:trHeight w:val="686"/>
          <w:jc w:val="center"/>
        </w:trPr>
        <w:tc>
          <w:tcPr>
            <w:tcW w:w="1564" w:type="dxa"/>
            <w:vAlign w:val="bottom"/>
          </w:tcPr>
          <w:p w:rsidR="00DA713F" w:rsidRPr="002A58FF" w:rsidRDefault="00DA713F" w:rsidP="00B10CC5">
            <w:pPr>
              <w:shd w:val="clear" w:color="auto" w:fill="FFFFFF"/>
              <w:spacing w:line="240" w:lineRule="exact"/>
              <w:ind w:left="360"/>
              <w:jc w:val="both"/>
              <w:rPr>
                <w:rFonts w:ascii="Verdana" w:hAnsi="Verdana"/>
                <w:iCs/>
                <w:color w:val="000000"/>
                <w:sz w:val="20"/>
                <w:szCs w:val="20"/>
              </w:rPr>
            </w:pPr>
            <w:r w:rsidRPr="002A58FF">
              <w:rPr>
                <w:rFonts w:ascii="Verdana" w:hAnsi="Verdana"/>
                <w:color w:val="000000"/>
                <w:sz w:val="20"/>
                <w:szCs w:val="20"/>
              </w:rPr>
              <w:t xml:space="preserve">gdzie:      </w:t>
            </w:r>
          </w:p>
        </w:tc>
        <w:tc>
          <w:tcPr>
            <w:tcW w:w="660" w:type="dxa"/>
            <w:vAlign w:val="bottom"/>
          </w:tcPr>
          <w:p w:rsidR="00DA713F" w:rsidRPr="002A58FF" w:rsidRDefault="00DA713F" w:rsidP="00B10CC5">
            <w:pPr>
              <w:shd w:val="clear" w:color="auto" w:fill="FFFFFF"/>
              <w:spacing w:line="240" w:lineRule="exact"/>
              <w:jc w:val="both"/>
              <w:rPr>
                <w:rFonts w:ascii="Verdana" w:hAnsi="Verdana"/>
                <w:iCs/>
                <w:color w:val="000000"/>
                <w:sz w:val="20"/>
                <w:szCs w:val="20"/>
              </w:rPr>
            </w:pPr>
          </w:p>
        </w:tc>
        <w:tc>
          <w:tcPr>
            <w:tcW w:w="4264" w:type="dxa"/>
            <w:gridSpan w:val="2"/>
            <w:vAlign w:val="bottom"/>
          </w:tcPr>
          <w:p w:rsidR="00DA713F" w:rsidRPr="002A58FF" w:rsidRDefault="00DA713F" w:rsidP="00B10CC5">
            <w:pPr>
              <w:shd w:val="clear" w:color="auto" w:fill="FFFFFF"/>
              <w:spacing w:line="240" w:lineRule="exact"/>
              <w:ind w:left="242" w:hanging="242"/>
              <w:jc w:val="both"/>
              <w:rPr>
                <w:rFonts w:ascii="Verdana" w:hAnsi="Verdana"/>
                <w:iCs/>
                <w:color w:val="000000"/>
                <w:sz w:val="20"/>
                <w:szCs w:val="20"/>
              </w:rPr>
            </w:pPr>
          </w:p>
        </w:tc>
      </w:tr>
      <w:tr w:rsidR="00DA713F" w:rsidRPr="002A58FF" w:rsidTr="00B10CC5">
        <w:trPr>
          <w:cantSplit/>
          <w:jc w:val="center"/>
        </w:trPr>
        <w:tc>
          <w:tcPr>
            <w:tcW w:w="1564" w:type="dxa"/>
            <w:vAlign w:val="center"/>
          </w:tcPr>
          <w:p w:rsidR="00DA713F" w:rsidRPr="002A58FF" w:rsidRDefault="00DA713F" w:rsidP="00B10CC5">
            <w:pPr>
              <w:shd w:val="clear" w:color="auto" w:fill="FFFFFF"/>
              <w:spacing w:line="240" w:lineRule="exact"/>
              <w:ind w:left="360"/>
              <w:jc w:val="both"/>
              <w:rPr>
                <w:rFonts w:ascii="Verdana" w:hAnsi="Verdana"/>
                <w:color w:val="000000"/>
                <w:sz w:val="20"/>
                <w:szCs w:val="20"/>
              </w:rPr>
            </w:pPr>
          </w:p>
        </w:tc>
        <w:tc>
          <w:tcPr>
            <w:tcW w:w="660" w:type="dxa"/>
            <w:vAlign w:val="center"/>
          </w:tcPr>
          <w:p w:rsidR="00DA713F" w:rsidRPr="002A58FF" w:rsidRDefault="00DA713F" w:rsidP="00B10CC5">
            <w:pPr>
              <w:shd w:val="clear" w:color="auto" w:fill="FFFFFF"/>
              <w:spacing w:line="240" w:lineRule="exact"/>
              <w:jc w:val="both"/>
              <w:rPr>
                <w:rFonts w:ascii="Verdana" w:hAnsi="Verdana"/>
                <w:iCs/>
                <w:color w:val="000000"/>
                <w:sz w:val="20"/>
                <w:szCs w:val="20"/>
              </w:rPr>
            </w:pPr>
          </w:p>
        </w:tc>
        <w:tc>
          <w:tcPr>
            <w:tcW w:w="4264" w:type="dxa"/>
            <w:gridSpan w:val="2"/>
            <w:vAlign w:val="center"/>
          </w:tcPr>
          <w:p w:rsidR="00DA713F" w:rsidRPr="002A58FF" w:rsidRDefault="00DA713F" w:rsidP="00B10CC5">
            <w:pPr>
              <w:shd w:val="clear" w:color="auto" w:fill="FFFFFF"/>
              <w:spacing w:line="240" w:lineRule="exact"/>
              <w:jc w:val="both"/>
              <w:rPr>
                <w:rFonts w:ascii="Verdana" w:hAnsi="Verdana"/>
                <w:iCs/>
                <w:color w:val="000000"/>
                <w:sz w:val="20"/>
                <w:szCs w:val="20"/>
              </w:rPr>
            </w:pPr>
          </w:p>
        </w:tc>
      </w:tr>
    </w:tbl>
    <w:p w:rsidR="00DA713F" w:rsidRDefault="00DA713F" w:rsidP="00DA713F">
      <w:pPr>
        <w:spacing w:line="240" w:lineRule="exact"/>
        <w:ind w:left="851" w:firstLine="567"/>
        <w:jc w:val="both"/>
        <w:rPr>
          <w:rFonts w:ascii="Verdana" w:hAnsi="Verdana"/>
          <w:sz w:val="20"/>
          <w:szCs w:val="20"/>
        </w:rPr>
      </w:pPr>
      <w:r w:rsidRPr="00E250AA">
        <w:rPr>
          <w:rFonts w:ascii="Verdana" w:hAnsi="Verdana"/>
          <w:sz w:val="20"/>
          <w:szCs w:val="20"/>
        </w:rPr>
        <w:t>Gdzie:</w:t>
      </w:r>
      <w:r w:rsidRPr="00E250AA">
        <w:rPr>
          <w:rFonts w:ascii="Verdana" w:hAnsi="Verdana"/>
          <w:sz w:val="20"/>
          <w:szCs w:val="20"/>
        </w:rPr>
        <w:tab/>
      </w:r>
      <w:r w:rsidRPr="00E250AA">
        <w:rPr>
          <w:rFonts w:ascii="Verdana" w:hAnsi="Verdana"/>
          <w:sz w:val="20"/>
          <w:szCs w:val="20"/>
        </w:rPr>
        <w:tab/>
      </w:r>
    </w:p>
    <w:p w:rsidR="00DA713F" w:rsidRPr="00E250AA" w:rsidRDefault="00DA713F" w:rsidP="00DA713F">
      <w:pPr>
        <w:spacing w:line="240" w:lineRule="exact"/>
        <w:ind w:left="1418" w:firstLine="3"/>
        <w:jc w:val="both"/>
        <w:rPr>
          <w:rFonts w:ascii="Verdana" w:hAnsi="Verdana"/>
          <w:sz w:val="20"/>
          <w:szCs w:val="20"/>
        </w:rPr>
      </w:pPr>
      <w:proofErr w:type="spellStart"/>
      <w:r>
        <w:rPr>
          <w:rFonts w:ascii="Verdana" w:hAnsi="Verdana"/>
          <w:sz w:val="20"/>
          <w:szCs w:val="20"/>
        </w:rPr>
        <w:t>Gmax</w:t>
      </w:r>
      <w:proofErr w:type="spellEnd"/>
      <w:r w:rsidRPr="00E250AA">
        <w:rPr>
          <w:rFonts w:ascii="Verdana" w:hAnsi="Verdana"/>
          <w:sz w:val="20"/>
          <w:szCs w:val="20"/>
        </w:rPr>
        <w:t xml:space="preserve"> </w:t>
      </w:r>
      <w:r>
        <w:rPr>
          <w:rFonts w:ascii="Verdana" w:hAnsi="Verdana"/>
          <w:sz w:val="20"/>
          <w:szCs w:val="20"/>
        </w:rPr>
        <w:t>–</w:t>
      </w:r>
      <w:r w:rsidRPr="00E250AA">
        <w:rPr>
          <w:rFonts w:ascii="Verdana" w:hAnsi="Verdana"/>
          <w:sz w:val="20"/>
          <w:szCs w:val="20"/>
        </w:rPr>
        <w:t xml:space="preserve"> </w:t>
      </w:r>
      <w:r>
        <w:rPr>
          <w:rFonts w:ascii="Verdana" w:hAnsi="Verdana"/>
          <w:sz w:val="20"/>
          <w:szCs w:val="20"/>
        </w:rPr>
        <w:t>najdłuższa zaoferowana gwarancja (liczona w miesiącach)</w:t>
      </w:r>
    </w:p>
    <w:p w:rsidR="00DA713F" w:rsidRDefault="00DA713F" w:rsidP="00DA713F">
      <w:pPr>
        <w:spacing w:line="240" w:lineRule="exact"/>
        <w:ind w:left="1418" w:firstLine="3"/>
        <w:jc w:val="both"/>
        <w:rPr>
          <w:rFonts w:ascii="Verdana" w:hAnsi="Verdana"/>
          <w:sz w:val="20"/>
          <w:szCs w:val="20"/>
        </w:rPr>
      </w:pPr>
      <w:proofErr w:type="spellStart"/>
      <w:r>
        <w:rPr>
          <w:rFonts w:ascii="Verdana" w:hAnsi="Verdana"/>
          <w:sz w:val="20"/>
          <w:szCs w:val="20"/>
        </w:rPr>
        <w:t>G</w:t>
      </w:r>
      <w:r w:rsidRPr="00E250AA">
        <w:rPr>
          <w:rFonts w:ascii="Verdana" w:hAnsi="Verdana"/>
          <w:sz w:val="20"/>
          <w:szCs w:val="20"/>
        </w:rPr>
        <w:t>b</w:t>
      </w:r>
      <w:proofErr w:type="spellEnd"/>
      <w:r w:rsidRPr="00E250AA">
        <w:rPr>
          <w:rFonts w:ascii="Verdana" w:hAnsi="Verdana"/>
          <w:sz w:val="20"/>
          <w:szCs w:val="20"/>
        </w:rPr>
        <w:t xml:space="preserve">  - </w:t>
      </w:r>
      <w:r>
        <w:rPr>
          <w:rFonts w:ascii="Verdana" w:hAnsi="Verdana"/>
          <w:sz w:val="20"/>
          <w:szCs w:val="20"/>
        </w:rPr>
        <w:t>gwarancja oferowana w ofercie badanej (liczona w miesiącach)</w:t>
      </w:r>
    </w:p>
    <w:p w:rsidR="00DA713F" w:rsidRPr="002A58FF" w:rsidRDefault="00DA713F" w:rsidP="00DA713F">
      <w:pPr>
        <w:spacing w:line="240" w:lineRule="exact"/>
        <w:ind w:left="1418" w:firstLine="3"/>
        <w:jc w:val="both"/>
        <w:rPr>
          <w:rFonts w:ascii="Verdana" w:hAnsi="Verdana"/>
          <w:sz w:val="20"/>
          <w:szCs w:val="20"/>
        </w:rPr>
      </w:pPr>
    </w:p>
    <w:p w:rsidR="00DA713F" w:rsidRDefault="00DA713F" w:rsidP="00DA713F">
      <w:pPr>
        <w:ind w:left="851"/>
        <w:jc w:val="both"/>
        <w:rPr>
          <w:rFonts w:ascii="Verdana" w:hAnsi="Verdana"/>
          <w:sz w:val="20"/>
          <w:szCs w:val="20"/>
        </w:rPr>
      </w:pPr>
      <w:r w:rsidRPr="008B57C5">
        <w:rPr>
          <w:rFonts w:ascii="Verdana" w:hAnsi="Verdana"/>
          <w:sz w:val="20"/>
          <w:szCs w:val="20"/>
        </w:rPr>
        <w:lastRenderedPageBreak/>
        <w:t xml:space="preserve">Oferowana przez Wykonawcę gwarancja nie może być krótsza </w:t>
      </w:r>
      <w:r w:rsidRPr="001A314C">
        <w:rPr>
          <w:rFonts w:ascii="Verdana" w:hAnsi="Verdana"/>
          <w:sz w:val="20"/>
          <w:szCs w:val="20"/>
        </w:rPr>
        <w:t>niż 36</w:t>
      </w:r>
      <w:r w:rsidRPr="008B57C5">
        <w:rPr>
          <w:rFonts w:ascii="Verdana" w:hAnsi="Verdana"/>
          <w:sz w:val="20"/>
          <w:szCs w:val="20"/>
        </w:rPr>
        <w:t xml:space="preserve"> miesięcy. W przypadku zaoferowania gwarancji poniżej 36 miesięcy </w:t>
      </w:r>
      <w:r w:rsidR="006C0885">
        <w:rPr>
          <w:rFonts w:ascii="Verdana" w:hAnsi="Verdana"/>
          <w:sz w:val="20"/>
          <w:szCs w:val="20"/>
        </w:rPr>
        <w:t xml:space="preserve">Zamawiający zastosuje art. 87 ust. </w:t>
      </w:r>
      <w:r w:rsidR="001A314C">
        <w:rPr>
          <w:rFonts w:ascii="Verdana" w:hAnsi="Verdana"/>
          <w:sz w:val="20"/>
          <w:szCs w:val="20"/>
        </w:rPr>
        <w:t>2 pkt 3 ustawy, a w przypadku braku zgody na poprawę odrzuci ofertę.</w:t>
      </w:r>
    </w:p>
    <w:p w:rsidR="00DA713F" w:rsidRDefault="00DA713F" w:rsidP="00DA713F">
      <w:pPr>
        <w:ind w:left="851"/>
        <w:jc w:val="both"/>
        <w:rPr>
          <w:rFonts w:ascii="Verdana" w:hAnsi="Verdana"/>
          <w:sz w:val="20"/>
          <w:szCs w:val="20"/>
        </w:rPr>
      </w:pPr>
      <w:r>
        <w:rPr>
          <w:rFonts w:ascii="Verdana" w:hAnsi="Verdana"/>
          <w:sz w:val="20"/>
          <w:szCs w:val="20"/>
        </w:rPr>
        <w:t xml:space="preserve">Maksymalny okres za jaki Zamawiający będzie przyznawał punkty w kryterium gwarancja wynosi </w:t>
      </w:r>
      <w:r w:rsidRPr="001A314C">
        <w:rPr>
          <w:rFonts w:ascii="Verdana" w:hAnsi="Verdana"/>
          <w:sz w:val="20"/>
          <w:szCs w:val="20"/>
        </w:rPr>
        <w:t>60 m</w:t>
      </w:r>
      <w:r>
        <w:rPr>
          <w:rFonts w:ascii="Verdana" w:hAnsi="Verdana"/>
          <w:sz w:val="20"/>
          <w:szCs w:val="20"/>
        </w:rPr>
        <w:t>iesięcy. W przypadku zaoferowania przez Wykonawcę dłuższego okresu gwarancji niż 60 miesięcy Zamawiający przyzna takiej ofercie liczbę punktów jak za okres 60 miesięcy.</w:t>
      </w:r>
    </w:p>
    <w:p w:rsidR="00532E18" w:rsidRDefault="00DA713F" w:rsidP="00532E18">
      <w:pPr>
        <w:ind w:left="851"/>
        <w:jc w:val="both"/>
        <w:rPr>
          <w:rFonts w:ascii="Verdana" w:hAnsi="Verdana"/>
          <w:sz w:val="20"/>
          <w:szCs w:val="20"/>
        </w:rPr>
      </w:pPr>
      <w:r>
        <w:rPr>
          <w:rFonts w:ascii="Verdana" w:hAnsi="Verdana"/>
          <w:sz w:val="20"/>
          <w:szCs w:val="20"/>
        </w:rPr>
        <w:t>W przypadku nie podania w ofercie informacji na temat długości gwarancji Zamawiający uzna, że Wykonawca zaoferował minimalny dopuszczalny okres gwarancji wynoszący 36 miesięcy i odpowiednio obliczy punktacje w tym kryterium.</w:t>
      </w:r>
    </w:p>
    <w:p w:rsidR="00BE2167" w:rsidRDefault="00DA713F" w:rsidP="00532E18">
      <w:pPr>
        <w:ind w:left="851"/>
        <w:jc w:val="both"/>
        <w:rPr>
          <w:rFonts w:ascii="Verdana" w:hAnsi="Verdana"/>
          <w:bCs/>
          <w:sz w:val="20"/>
          <w:szCs w:val="20"/>
        </w:rPr>
      </w:pPr>
      <w:r w:rsidRPr="002A58FF">
        <w:rPr>
          <w:rFonts w:ascii="Verdana" w:hAnsi="Verdana"/>
          <w:bCs/>
          <w:sz w:val="20"/>
          <w:szCs w:val="20"/>
        </w:rPr>
        <w:t xml:space="preserve">W tym kryterium można uzyskać maksymalnie </w:t>
      </w:r>
      <w:r w:rsidR="00AA4E3B">
        <w:rPr>
          <w:rFonts w:ascii="Verdana" w:hAnsi="Verdana"/>
          <w:bCs/>
          <w:sz w:val="20"/>
          <w:szCs w:val="20"/>
        </w:rPr>
        <w:t>3</w:t>
      </w:r>
      <w:r w:rsidRPr="002A58FF">
        <w:rPr>
          <w:rFonts w:ascii="Verdana" w:hAnsi="Verdana"/>
          <w:bCs/>
          <w:sz w:val="20"/>
          <w:szCs w:val="20"/>
        </w:rPr>
        <w:t>0 punktów. Przyznane punkty zostaną zaokrąglone do dwóch miejsc po przecinku.</w:t>
      </w:r>
    </w:p>
    <w:p w:rsidR="00F36789" w:rsidRDefault="00F36789" w:rsidP="00F36789">
      <w:pPr>
        <w:pStyle w:val="Akapitzlist"/>
        <w:numPr>
          <w:ilvl w:val="2"/>
          <w:numId w:val="82"/>
        </w:numPr>
        <w:spacing w:line="240" w:lineRule="exact"/>
        <w:jc w:val="both"/>
        <w:rPr>
          <w:rFonts w:ascii="Verdana" w:hAnsi="Verdana"/>
          <w:sz w:val="20"/>
          <w:szCs w:val="20"/>
        </w:rPr>
      </w:pPr>
      <w:r w:rsidRPr="00F36789">
        <w:rPr>
          <w:rFonts w:ascii="Verdana" w:hAnsi="Verdana" w:cs="Calibri"/>
          <w:b/>
          <w:sz w:val="20"/>
          <w:szCs w:val="20"/>
        </w:rPr>
        <w:t xml:space="preserve"> </w:t>
      </w:r>
      <w:r w:rsidRPr="00A13EB0">
        <w:rPr>
          <w:rFonts w:ascii="Verdana" w:hAnsi="Verdana" w:cs="Calibri"/>
          <w:b/>
          <w:sz w:val="20"/>
          <w:szCs w:val="20"/>
          <w:u w:val="single"/>
        </w:rPr>
        <w:t>Kryterium „</w:t>
      </w:r>
      <w:r w:rsidR="00F66B67">
        <w:rPr>
          <w:rFonts w:ascii="Verdana" w:hAnsi="Verdana" w:cs="Calibri"/>
          <w:b/>
          <w:sz w:val="20"/>
          <w:szCs w:val="20"/>
          <w:u w:val="single"/>
        </w:rPr>
        <w:t>B</w:t>
      </w:r>
      <w:r w:rsidR="00005F6A">
        <w:rPr>
          <w:rFonts w:ascii="Verdana" w:hAnsi="Verdana" w:cs="Calibri"/>
          <w:b/>
          <w:sz w:val="20"/>
          <w:szCs w:val="20"/>
          <w:u w:val="single"/>
        </w:rPr>
        <w:t>ateria</w:t>
      </w:r>
      <w:r w:rsidRPr="00A13EB0">
        <w:rPr>
          <w:rFonts w:ascii="Verdana" w:hAnsi="Verdana" w:cs="Calibri"/>
          <w:b/>
          <w:sz w:val="20"/>
          <w:szCs w:val="20"/>
          <w:u w:val="single"/>
        </w:rPr>
        <w:t>” (</w:t>
      </w:r>
      <w:r w:rsidR="00005F6A">
        <w:rPr>
          <w:rFonts w:ascii="Verdana" w:hAnsi="Verdana" w:cs="Calibri"/>
          <w:b/>
          <w:sz w:val="20"/>
          <w:szCs w:val="20"/>
          <w:u w:val="single"/>
        </w:rPr>
        <w:t>B</w:t>
      </w:r>
      <w:r w:rsidRPr="00A13EB0">
        <w:rPr>
          <w:rFonts w:ascii="Verdana" w:hAnsi="Verdana" w:cs="Calibri"/>
          <w:b/>
          <w:sz w:val="20"/>
          <w:szCs w:val="20"/>
          <w:u w:val="single"/>
        </w:rPr>
        <w:t>):</w:t>
      </w:r>
    </w:p>
    <w:p w:rsidR="00F36789" w:rsidRPr="004352C5" w:rsidRDefault="00F36789" w:rsidP="00F36789">
      <w:pPr>
        <w:pStyle w:val="Akapitzlist"/>
        <w:tabs>
          <w:tab w:val="num" w:pos="2160"/>
        </w:tabs>
        <w:spacing w:line="240" w:lineRule="exact"/>
        <w:ind w:left="851"/>
        <w:jc w:val="both"/>
        <w:rPr>
          <w:rFonts w:ascii="Verdana" w:hAnsi="Verdana"/>
          <w:sz w:val="20"/>
          <w:szCs w:val="20"/>
        </w:rPr>
      </w:pPr>
      <w:r w:rsidRPr="004352C5">
        <w:rPr>
          <w:rFonts w:ascii="Verdana" w:hAnsi="Verdana"/>
          <w:sz w:val="20"/>
          <w:szCs w:val="20"/>
        </w:rPr>
        <w:t>Kryterium „</w:t>
      </w:r>
      <w:r w:rsidR="00262B32">
        <w:rPr>
          <w:rFonts w:ascii="Verdana" w:hAnsi="Verdana"/>
          <w:sz w:val="20"/>
          <w:szCs w:val="20"/>
        </w:rPr>
        <w:t>B</w:t>
      </w:r>
      <w:r w:rsidR="00005F6A">
        <w:rPr>
          <w:rFonts w:ascii="Verdana" w:hAnsi="Verdana"/>
          <w:sz w:val="20"/>
          <w:szCs w:val="20"/>
        </w:rPr>
        <w:t>ateria</w:t>
      </w:r>
      <w:r w:rsidRPr="004352C5">
        <w:rPr>
          <w:rFonts w:ascii="Verdana" w:hAnsi="Verdana"/>
          <w:sz w:val="20"/>
          <w:szCs w:val="20"/>
        </w:rPr>
        <w:t>” będzie rozpatrywane na podstawie informacji podanej przez Wykonawcę Formularzu „Oferta”.</w:t>
      </w:r>
    </w:p>
    <w:p w:rsidR="00F3114D" w:rsidRPr="00F3114D" w:rsidRDefault="00F3114D" w:rsidP="00F3114D">
      <w:pPr>
        <w:spacing w:line="240" w:lineRule="exact"/>
        <w:ind w:left="851"/>
        <w:jc w:val="both"/>
        <w:rPr>
          <w:rFonts w:ascii="Verdana" w:hAnsi="Verdana"/>
          <w:sz w:val="20"/>
          <w:szCs w:val="20"/>
        </w:rPr>
      </w:pPr>
      <w:r w:rsidRPr="00F3114D">
        <w:rPr>
          <w:rFonts w:ascii="Verdana" w:hAnsi="Verdana"/>
          <w:sz w:val="20"/>
          <w:szCs w:val="20"/>
        </w:rPr>
        <w:t xml:space="preserve">Obliczenie liczby punktów przyznanych każdej złożonej i nieodrzuconej ofercie zostanie dokonane na podstawie poniższego wzoru: </w:t>
      </w:r>
    </w:p>
    <w:p w:rsidR="00F3114D" w:rsidRPr="00F3114D" w:rsidRDefault="00F3114D" w:rsidP="00F3114D">
      <w:pPr>
        <w:spacing w:line="240" w:lineRule="exact"/>
        <w:ind w:left="851"/>
        <w:jc w:val="both"/>
        <w:rPr>
          <w:rFonts w:ascii="Verdana" w:hAnsi="Verdana"/>
          <w:sz w:val="20"/>
          <w:szCs w:val="20"/>
        </w:rPr>
      </w:pPr>
      <w:r w:rsidRPr="00F3114D">
        <w:rPr>
          <w:rFonts w:ascii="Verdana" w:hAnsi="Verdana"/>
          <w:sz w:val="20"/>
          <w:szCs w:val="20"/>
        </w:rPr>
        <w:t xml:space="preserve">      </w:t>
      </w:r>
    </w:p>
    <w:tbl>
      <w:tblPr>
        <w:tblW w:w="0" w:type="auto"/>
        <w:jc w:val="center"/>
        <w:tblLayout w:type="fixed"/>
        <w:tblCellMar>
          <w:left w:w="70" w:type="dxa"/>
          <w:right w:w="70" w:type="dxa"/>
        </w:tblCellMar>
        <w:tblLook w:val="0000" w:firstRow="0" w:lastRow="0" w:firstColumn="0" w:lastColumn="0" w:noHBand="0" w:noVBand="0"/>
      </w:tblPr>
      <w:tblGrid>
        <w:gridCol w:w="1564"/>
        <w:gridCol w:w="660"/>
        <w:gridCol w:w="1534"/>
        <w:gridCol w:w="2730"/>
      </w:tblGrid>
      <w:tr w:rsidR="00F3114D" w:rsidRPr="00F3114D" w:rsidTr="00B43CA2">
        <w:trPr>
          <w:cantSplit/>
          <w:jc w:val="center"/>
        </w:trPr>
        <w:tc>
          <w:tcPr>
            <w:tcW w:w="1564" w:type="dxa"/>
          </w:tcPr>
          <w:p w:rsidR="00F3114D" w:rsidRPr="00F3114D" w:rsidRDefault="00F3114D" w:rsidP="00F3114D">
            <w:pPr>
              <w:shd w:val="clear" w:color="auto" w:fill="FFFFFF"/>
              <w:spacing w:line="240" w:lineRule="exact"/>
              <w:ind w:left="360"/>
              <w:jc w:val="both"/>
              <w:rPr>
                <w:rFonts w:ascii="Verdana" w:hAnsi="Verdana"/>
                <w:iCs/>
                <w:color w:val="000000"/>
                <w:sz w:val="20"/>
                <w:szCs w:val="20"/>
              </w:rPr>
            </w:pPr>
          </w:p>
        </w:tc>
        <w:tc>
          <w:tcPr>
            <w:tcW w:w="660" w:type="dxa"/>
            <w:vMerge w:val="restart"/>
            <w:vAlign w:val="center"/>
          </w:tcPr>
          <w:p w:rsidR="00F3114D" w:rsidRPr="00F3114D" w:rsidRDefault="00F3114D" w:rsidP="00F3114D">
            <w:pPr>
              <w:shd w:val="clear" w:color="auto" w:fill="FFFFFF"/>
              <w:spacing w:line="240" w:lineRule="exact"/>
              <w:jc w:val="both"/>
              <w:rPr>
                <w:rFonts w:ascii="Verdana" w:hAnsi="Verdana"/>
                <w:b/>
                <w:iCs/>
                <w:color w:val="000000"/>
                <w:sz w:val="20"/>
                <w:szCs w:val="20"/>
              </w:rPr>
            </w:pPr>
            <w:r>
              <w:rPr>
                <w:rFonts w:ascii="Verdana" w:hAnsi="Verdana"/>
                <w:b/>
                <w:iCs/>
                <w:color w:val="000000"/>
                <w:sz w:val="20"/>
                <w:szCs w:val="20"/>
              </w:rPr>
              <w:t>B</w:t>
            </w:r>
            <w:r w:rsidRPr="00F3114D">
              <w:rPr>
                <w:rFonts w:ascii="Verdana" w:hAnsi="Verdana"/>
                <w:b/>
                <w:iCs/>
                <w:color w:val="000000"/>
                <w:sz w:val="20"/>
                <w:szCs w:val="20"/>
              </w:rPr>
              <w:t xml:space="preserve"> =</w:t>
            </w:r>
          </w:p>
        </w:tc>
        <w:tc>
          <w:tcPr>
            <w:tcW w:w="1534" w:type="dxa"/>
            <w:tcBorders>
              <w:bottom w:val="single" w:sz="4" w:space="0" w:color="auto"/>
            </w:tcBorders>
            <w:vAlign w:val="center"/>
          </w:tcPr>
          <w:p w:rsidR="00F3114D" w:rsidRPr="00F3114D" w:rsidRDefault="00F3114D" w:rsidP="00F3114D">
            <w:pPr>
              <w:shd w:val="clear" w:color="auto" w:fill="FFFFFF"/>
              <w:spacing w:line="240" w:lineRule="exact"/>
              <w:ind w:left="-24"/>
              <w:jc w:val="both"/>
              <w:rPr>
                <w:rFonts w:ascii="Verdana" w:hAnsi="Verdana"/>
                <w:b/>
                <w:iCs/>
                <w:color w:val="000000"/>
                <w:sz w:val="20"/>
                <w:szCs w:val="20"/>
              </w:rPr>
            </w:pPr>
            <w:r>
              <w:rPr>
                <w:rFonts w:ascii="Verdana" w:hAnsi="Verdana"/>
                <w:b/>
                <w:iCs/>
                <w:color w:val="000000"/>
                <w:sz w:val="20"/>
                <w:szCs w:val="20"/>
              </w:rPr>
              <w:t>B</w:t>
            </w:r>
            <w:r w:rsidRPr="00F3114D">
              <w:rPr>
                <w:rFonts w:ascii="Verdana" w:hAnsi="Verdana"/>
                <w:b/>
                <w:iCs/>
                <w:color w:val="000000"/>
                <w:sz w:val="20"/>
                <w:szCs w:val="20"/>
              </w:rPr>
              <w:t xml:space="preserve"> </w:t>
            </w:r>
            <w:proofErr w:type="spellStart"/>
            <w:r w:rsidRPr="00F3114D">
              <w:rPr>
                <w:rFonts w:ascii="Verdana" w:hAnsi="Verdana"/>
                <w:b/>
                <w:iCs/>
                <w:color w:val="000000"/>
                <w:sz w:val="20"/>
                <w:szCs w:val="20"/>
              </w:rPr>
              <w:t>b</w:t>
            </w:r>
            <w:proofErr w:type="spellEnd"/>
          </w:p>
        </w:tc>
        <w:tc>
          <w:tcPr>
            <w:tcW w:w="2730" w:type="dxa"/>
            <w:vMerge w:val="restart"/>
            <w:vAlign w:val="center"/>
          </w:tcPr>
          <w:p w:rsidR="00F3114D" w:rsidRPr="00F3114D" w:rsidRDefault="00F3114D" w:rsidP="00F3114D">
            <w:pPr>
              <w:shd w:val="clear" w:color="auto" w:fill="FFFFFF"/>
              <w:spacing w:line="240" w:lineRule="exact"/>
              <w:jc w:val="both"/>
              <w:rPr>
                <w:rFonts w:ascii="Verdana" w:hAnsi="Verdana"/>
                <w:b/>
                <w:iCs/>
                <w:color w:val="000000"/>
                <w:sz w:val="20"/>
                <w:szCs w:val="20"/>
              </w:rPr>
            </w:pPr>
            <w:r w:rsidRPr="00F3114D">
              <w:rPr>
                <w:rFonts w:ascii="Verdana" w:hAnsi="Verdana"/>
                <w:b/>
                <w:iCs/>
                <w:color w:val="000000"/>
                <w:sz w:val="20"/>
                <w:szCs w:val="20"/>
              </w:rPr>
              <w:t xml:space="preserve">x </w:t>
            </w:r>
            <w:r>
              <w:rPr>
                <w:rFonts w:ascii="Verdana" w:hAnsi="Verdana"/>
                <w:b/>
                <w:iCs/>
                <w:color w:val="000000"/>
                <w:sz w:val="20"/>
                <w:szCs w:val="20"/>
              </w:rPr>
              <w:t>1</w:t>
            </w:r>
            <w:r w:rsidRPr="00F3114D">
              <w:rPr>
                <w:rFonts w:ascii="Verdana" w:hAnsi="Verdana"/>
                <w:b/>
                <w:iCs/>
                <w:color w:val="000000"/>
                <w:sz w:val="20"/>
                <w:szCs w:val="20"/>
              </w:rPr>
              <w:t xml:space="preserve">0 </w:t>
            </w:r>
            <w:r w:rsidRPr="00F3114D">
              <w:rPr>
                <w:rFonts w:ascii="Verdana" w:hAnsi="Verdana"/>
                <w:b/>
                <w:iCs/>
                <w:sz w:val="20"/>
                <w:szCs w:val="20"/>
              </w:rPr>
              <w:t>pkt</w:t>
            </w:r>
          </w:p>
        </w:tc>
      </w:tr>
      <w:tr w:rsidR="00F3114D" w:rsidRPr="00F3114D" w:rsidTr="00B43CA2">
        <w:trPr>
          <w:cantSplit/>
          <w:jc w:val="center"/>
        </w:trPr>
        <w:tc>
          <w:tcPr>
            <w:tcW w:w="1564" w:type="dxa"/>
          </w:tcPr>
          <w:p w:rsidR="00F3114D" w:rsidRPr="00F3114D" w:rsidRDefault="00F3114D" w:rsidP="00F3114D">
            <w:pPr>
              <w:shd w:val="clear" w:color="auto" w:fill="FFFFFF"/>
              <w:spacing w:line="240" w:lineRule="exact"/>
              <w:ind w:left="360"/>
              <w:jc w:val="both"/>
              <w:rPr>
                <w:rFonts w:ascii="Verdana" w:hAnsi="Verdana"/>
                <w:iCs/>
                <w:color w:val="000000"/>
                <w:sz w:val="20"/>
                <w:szCs w:val="20"/>
              </w:rPr>
            </w:pPr>
          </w:p>
        </w:tc>
        <w:tc>
          <w:tcPr>
            <w:tcW w:w="660" w:type="dxa"/>
            <w:vMerge/>
            <w:vAlign w:val="center"/>
          </w:tcPr>
          <w:p w:rsidR="00F3114D" w:rsidRPr="00F3114D" w:rsidRDefault="00F3114D" w:rsidP="00F3114D">
            <w:pPr>
              <w:shd w:val="clear" w:color="auto" w:fill="FFFFFF"/>
              <w:spacing w:line="240" w:lineRule="exact"/>
              <w:ind w:left="360"/>
              <w:jc w:val="both"/>
              <w:rPr>
                <w:rFonts w:ascii="Verdana" w:hAnsi="Verdana"/>
                <w:iCs/>
                <w:color w:val="000000"/>
                <w:sz w:val="20"/>
                <w:szCs w:val="20"/>
              </w:rPr>
            </w:pPr>
          </w:p>
        </w:tc>
        <w:tc>
          <w:tcPr>
            <w:tcW w:w="1534" w:type="dxa"/>
            <w:tcBorders>
              <w:top w:val="single" w:sz="4" w:space="0" w:color="auto"/>
            </w:tcBorders>
            <w:vAlign w:val="center"/>
          </w:tcPr>
          <w:p w:rsidR="00F3114D" w:rsidRPr="00F3114D" w:rsidRDefault="00F3114D" w:rsidP="00F3114D">
            <w:pPr>
              <w:shd w:val="clear" w:color="auto" w:fill="FFFFFF"/>
              <w:spacing w:line="240" w:lineRule="exact"/>
              <w:ind w:left="-24"/>
              <w:jc w:val="both"/>
              <w:rPr>
                <w:rFonts w:ascii="Verdana" w:hAnsi="Verdana"/>
                <w:b/>
                <w:iCs/>
                <w:color w:val="000000"/>
                <w:sz w:val="20"/>
                <w:szCs w:val="20"/>
              </w:rPr>
            </w:pPr>
            <w:r>
              <w:rPr>
                <w:rFonts w:ascii="Verdana" w:hAnsi="Verdana"/>
                <w:b/>
                <w:iCs/>
                <w:color w:val="000000"/>
                <w:sz w:val="20"/>
                <w:szCs w:val="20"/>
              </w:rPr>
              <w:t>B</w:t>
            </w:r>
            <w:r w:rsidRPr="00F3114D">
              <w:rPr>
                <w:rFonts w:ascii="Verdana" w:hAnsi="Verdana"/>
                <w:b/>
                <w:iCs/>
                <w:color w:val="000000"/>
                <w:sz w:val="20"/>
                <w:szCs w:val="20"/>
              </w:rPr>
              <w:t xml:space="preserve"> max</w:t>
            </w:r>
          </w:p>
        </w:tc>
        <w:tc>
          <w:tcPr>
            <w:tcW w:w="2730" w:type="dxa"/>
            <w:vMerge/>
            <w:vAlign w:val="center"/>
          </w:tcPr>
          <w:p w:rsidR="00F3114D" w:rsidRPr="00F3114D" w:rsidRDefault="00F3114D" w:rsidP="00F3114D">
            <w:pPr>
              <w:shd w:val="clear" w:color="auto" w:fill="FFFFFF"/>
              <w:spacing w:line="240" w:lineRule="exact"/>
              <w:ind w:left="360"/>
              <w:jc w:val="both"/>
              <w:rPr>
                <w:rFonts w:ascii="Verdana" w:hAnsi="Verdana"/>
                <w:iCs/>
                <w:color w:val="000000"/>
                <w:sz w:val="20"/>
                <w:szCs w:val="20"/>
              </w:rPr>
            </w:pPr>
          </w:p>
        </w:tc>
      </w:tr>
      <w:tr w:rsidR="00F3114D" w:rsidRPr="00F3114D" w:rsidTr="00B43CA2">
        <w:trPr>
          <w:cantSplit/>
          <w:trHeight w:val="686"/>
          <w:jc w:val="center"/>
        </w:trPr>
        <w:tc>
          <w:tcPr>
            <w:tcW w:w="1564" w:type="dxa"/>
            <w:vAlign w:val="bottom"/>
          </w:tcPr>
          <w:p w:rsidR="00F3114D" w:rsidRPr="00F3114D" w:rsidRDefault="00F3114D" w:rsidP="00F3114D">
            <w:pPr>
              <w:shd w:val="clear" w:color="auto" w:fill="FFFFFF"/>
              <w:spacing w:line="240" w:lineRule="exact"/>
              <w:ind w:left="360"/>
              <w:jc w:val="both"/>
              <w:rPr>
                <w:rFonts w:ascii="Verdana" w:hAnsi="Verdana"/>
                <w:iCs/>
                <w:color w:val="000000"/>
                <w:sz w:val="20"/>
                <w:szCs w:val="20"/>
              </w:rPr>
            </w:pPr>
            <w:r w:rsidRPr="00F3114D">
              <w:rPr>
                <w:rFonts w:ascii="Verdana" w:hAnsi="Verdana"/>
                <w:color w:val="000000"/>
                <w:sz w:val="20"/>
                <w:szCs w:val="20"/>
              </w:rPr>
              <w:t xml:space="preserve">gdzie:      </w:t>
            </w:r>
          </w:p>
        </w:tc>
        <w:tc>
          <w:tcPr>
            <w:tcW w:w="660" w:type="dxa"/>
            <w:vAlign w:val="bottom"/>
          </w:tcPr>
          <w:p w:rsidR="00F3114D" w:rsidRPr="00F3114D" w:rsidRDefault="00F3114D" w:rsidP="00F3114D">
            <w:pPr>
              <w:shd w:val="clear" w:color="auto" w:fill="FFFFFF"/>
              <w:spacing w:line="240" w:lineRule="exact"/>
              <w:jc w:val="both"/>
              <w:rPr>
                <w:rFonts w:ascii="Verdana" w:hAnsi="Verdana"/>
                <w:iCs/>
                <w:color w:val="000000"/>
                <w:sz w:val="20"/>
                <w:szCs w:val="20"/>
              </w:rPr>
            </w:pPr>
          </w:p>
        </w:tc>
        <w:tc>
          <w:tcPr>
            <w:tcW w:w="4264" w:type="dxa"/>
            <w:gridSpan w:val="2"/>
            <w:vAlign w:val="bottom"/>
          </w:tcPr>
          <w:p w:rsidR="00F3114D" w:rsidRPr="00F3114D" w:rsidRDefault="00F3114D" w:rsidP="00F3114D">
            <w:pPr>
              <w:shd w:val="clear" w:color="auto" w:fill="FFFFFF"/>
              <w:spacing w:line="240" w:lineRule="exact"/>
              <w:ind w:left="242" w:hanging="242"/>
              <w:jc w:val="both"/>
              <w:rPr>
                <w:rFonts w:ascii="Verdana" w:hAnsi="Verdana"/>
                <w:iCs/>
                <w:color w:val="000000"/>
                <w:sz w:val="20"/>
                <w:szCs w:val="20"/>
              </w:rPr>
            </w:pPr>
          </w:p>
        </w:tc>
      </w:tr>
      <w:tr w:rsidR="00F3114D" w:rsidRPr="00F3114D" w:rsidTr="00B43CA2">
        <w:trPr>
          <w:cantSplit/>
          <w:jc w:val="center"/>
        </w:trPr>
        <w:tc>
          <w:tcPr>
            <w:tcW w:w="1564" w:type="dxa"/>
            <w:vAlign w:val="center"/>
          </w:tcPr>
          <w:p w:rsidR="00F3114D" w:rsidRPr="00F3114D" w:rsidRDefault="00F3114D" w:rsidP="00F3114D">
            <w:pPr>
              <w:shd w:val="clear" w:color="auto" w:fill="FFFFFF"/>
              <w:spacing w:line="240" w:lineRule="exact"/>
              <w:ind w:left="360"/>
              <w:jc w:val="both"/>
              <w:rPr>
                <w:rFonts w:ascii="Verdana" w:hAnsi="Verdana"/>
                <w:color w:val="000000"/>
                <w:sz w:val="20"/>
                <w:szCs w:val="20"/>
              </w:rPr>
            </w:pPr>
          </w:p>
        </w:tc>
        <w:tc>
          <w:tcPr>
            <w:tcW w:w="660" w:type="dxa"/>
            <w:vAlign w:val="center"/>
          </w:tcPr>
          <w:p w:rsidR="00F3114D" w:rsidRPr="00F3114D" w:rsidRDefault="00F3114D" w:rsidP="00F3114D">
            <w:pPr>
              <w:shd w:val="clear" w:color="auto" w:fill="FFFFFF"/>
              <w:spacing w:line="240" w:lineRule="exact"/>
              <w:jc w:val="both"/>
              <w:rPr>
                <w:rFonts w:ascii="Verdana" w:hAnsi="Verdana"/>
                <w:iCs/>
                <w:color w:val="000000"/>
                <w:sz w:val="20"/>
                <w:szCs w:val="20"/>
              </w:rPr>
            </w:pPr>
          </w:p>
        </w:tc>
        <w:tc>
          <w:tcPr>
            <w:tcW w:w="4264" w:type="dxa"/>
            <w:gridSpan w:val="2"/>
            <w:vAlign w:val="center"/>
          </w:tcPr>
          <w:p w:rsidR="00F3114D" w:rsidRPr="00F3114D" w:rsidRDefault="00F3114D" w:rsidP="00F3114D">
            <w:pPr>
              <w:shd w:val="clear" w:color="auto" w:fill="FFFFFF"/>
              <w:spacing w:line="240" w:lineRule="exact"/>
              <w:jc w:val="both"/>
              <w:rPr>
                <w:rFonts w:ascii="Verdana" w:hAnsi="Verdana"/>
                <w:iCs/>
                <w:color w:val="000000"/>
                <w:sz w:val="20"/>
                <w:szCs w:val="20"/>
              </w:rPr>
            </w:pPr>
          </w:p>
        </w:tc>
      </w:tr>
    </w:tbl>
    <w:p w:rsidR="00F3114D" w:rsidRPr="00F3114D" w:rsidRDefault="00F3114D" w:rsidP="00F34219">
      <w:pPr>
        <w:spacing w:line="240" w:lineRule="exact"/>
        <w:ind w:left="851"/>
        <w:jc w:val="both"/>
        <w:rPr>
          <w:rFonts w:ascii="Verdana" w:hAnsi="Verdana"/>
          <w:sz w:val="20"/>
          <w:szCs w:val="20"/>
        </w:rPr>
      </w:pPr>
      <w:r w:rsidRPr="00F3114D">
        <w:rPr>
          <w:rFonts w:ascii="Verdana" w:hAnsi="Verdana"/>
          <w:sz w:val="20"/>
          <w:szCs w:val="20"/>
        </w:rPr>
        <w:t>Gdzie:</w:t>
      </w:r>
      <w:r w:rsidRPr="00F3114D">
        <w:rPr>
          <w:rFonts w:ascii="Verdana" w:hAnsi="Verdana"/>
          <w:sz w:val="20"/>
          <w:szCs w:val="20"/>
        </w:rPr>
        <w:tab/>
      </w:r>
      <w:r w:rsidRPr="00F3114D">
        <w:rPr>
          <w:rFonts w:ascii="Verdana" w:hAnsi="Verdana"/>
          <w:sz w:val="20"/>
          <w:szCs w:val="20"/>
        </w:rPr>
        <w:tab/>
      </w:r>
    </w:p>
    <w:p w:rsidR="00F3114D" w:rsidRPr="00F3114D" w:rsidRDefault="00F3114D" w:rsidP="00F34219">
      <w:pPr>
        <w:spacing w:line="240" w:lineRule="exact"/>
        <w:ind w:left="851"/>
        <w:jc w:val="both"/>
        <w:rPr>
          <w:rFonts w:ascii="Verdana" w:hAnsi="Verdana"/>
          <w:sz w:val="20"/>
          <w:szCs w:val="20"/>
        </w:rPr>
      </w:pPr>
      <w:proofErr w:type="spellStart"/>
      <w:r>
        <w:rPr>
          <w:rFonts w:ascii="Verdana" w:hAnsi="Verdana"/>
          <w:sz w:val="20"/>
          <w:szCs w:val="20"/>
        </w:rPr>
        <w:t>B</w:t>
      </w:r>
      <w:r w:rsidRPr="00F3114D">
        <w:rPr>
          <w:rFonts w:ascii="Verdana" w:hAnsi="Verdana"/>
          <w:sz w:val="20"/>
          <w:szCs w:val="20"/>
        </w:rPr>
        <w:t>max</w:t>
      </w:r>
      <w:proofErr w:type="spellEnd"/>
      <w:r w:rsidRPr="00F3114D">
        <w:rPr>
          <w:rFonts w:ascii="Verdana" w:hAnsi="Verdana"/>
          <w:sz w:val="20"/>
          <w:szCs w:val="20"/>
        </w:rPr>
        <w:t xml:space="preserve"> – najdłuższa zaoferowana gwarancja</w:t>
      </w:r>
      <w:r w:rsidR="00F34219">
        <w:rPr>
          <w:rFonts w:ascii="Verdana" w:hAnsi="Verdana"/>
          <w:sz w:val="20"/>
          <w:szCs w:val="20"/>
        </w:rPr>
        <w:t xml:space="preserve"> na baterię</w:t>
      </w:r>
      <w:r w:rsidRPr="00F3114D">
        <w:rPr>
          <w:rFonts w:ascii="Verdana" w:hAnsi="Verdana"/>
          <w:sz w:val="20"/>
          <w:szCs w:val="20"/>
        </w:rPr>
        <w:t xml:space="preserve"> (liczona w miesiącach)</w:t>
      </w:r>
    </w:p>
    <w:p w:rsidR="00F3114D" w:rsidRPr="00F3114D" w:rsidRDefault="00F34219" w:rsidP="00F34219">
      <w:pPr>
        <w:spacing w:line="240" w:lineRule="exact"/>
        <w:ind w:left="851"/>
        <w:jc w:val="both"/>
        <w:rPr>
          <w:rFonts w:ascii="Verdana" w:hAnsi="Verdana"/>
          <w:sz w:val="20"/>
          <w:szCs w:val="20"/>
        </w:rPr>
      </w:pPr>
      <w:proofErr w:type="spellStart"/>
      <w:r>
        <w:rPr>
          <w:rFonts w:ascii="Verdana" w:hAnsi="Verdana"/>
          <w:sz w:val="20"/>
          <w:szCs w:val="20"/>
        </w:rPr>
        <w:t>B</w:t>
      </w:r>
      <w:r w:rsidR="00F3114D" w:rsidRPr="00F3114D">
        <w:rPr>
          <w:rFonts w:ascii="Verdana" w:hAnsi="Verdana"/>
          <w:sz w:val="20"/>
          <w:szCs w:val="20"/>
        </w:rPr>
        <w:t>b</w:t>
      </w:r>
      <w:proofErr w:type="spellEnd"/>
      <w:r w:rsidR="00F3114D" w:rsidRPr="00F3114D">
        <w:rPr>
          <w:rFonts w:ascii="Verdana" w:hAnsi="Verdana"/>
          <w:sz w:val="20"/>
          <w:szCs w:val="20"/>
        </w:rPr>
        <w:t xml:space="preserve">  - gwarancja</w:t>
      </w:r>
      <w:r>
        <w:rPr>
          <w:rFonts w:ascii="Verdana" w:hAnsi="Verdana"/>
          <w:sz w:val="20"/>
          <w:szCs w:val="20"/>
        </w:rPr>
        <w:t xml:space="preserve"> na baterię</w:t>
      </w:r>
      <w:r w:rsidR="00F3114D" w:rsidRPr="00F3114D">
        <w:rPr>
          <w:rFonts w:ascii="Verdana" w:hAnsi="Verdana"/>
          <w:sz w:val="20"/>
          <w:szCs w:val="20"/>
        </w:rPr>
        <w:t xml:space="preserve"> oferowana w ofercie badanej (liczona w miesiącach)</w:t>
      </w:r>
    </w:p>
    <w:p w:rsidR="00F3114D" w:rsidRPr="00F3114D" w:rsidRDefault="00F3114D" w:rsidP="00F3114D">
      <w:pPr>
        <w:spacing w:line="240" w:lineRule="exact"/>
        <w:ind w:left="1418" w:firstLine="3"/>
        <w:jc w:val="both"/>
        <w:rPr>
          <w:rFonts w:ascii="Verdana" w:hAnsi="Verdana"/>
          <w:sz w:val="20"/>
          <w:szCs w:val="20"/>
        </w:rPr>
      </w:pPr>
    </w:p>
    <w:p w:rsidR="00F3114D" w:rsidRPr="00F3114D" w:rsidRDefault="00F3114D" w:rsidP="00F3114D">
      <w:pPr>
        <w:ind w:left="851"/>
        <w:jc w:val="both"/>
        <w:rPr>
          <w:rFonts w:ascii="Verdana" w:hAnsi="Verdana"/>
          <w:sz w:val="20"/>
          <w:szCs w:val="20"/>
        </w:rPr>
      </w:pPr>
      <w:r w:rsidRPr="00F3114D">
        <w:rPr>
          <w:rFonts w:ascii="Verdana" w:hAnsi="Verdana"/>
          <w:sz w:val="20"/>
          <w:szCs w:val="20"/>
        </w:rPr>
        <w:t>Oferowana przez Wykonawcę gwarancja</w:t>
      </w:r>
      <w:r w:rsidR="0028529D">
        <w:rPr>
          <w:rFonts w:ascii="Verdana" w:hAnsi="Verdana"/>
          <w:sz w:val="20"/>
          <w:szCs w:val="20"/>
        </w:rPr>
        <w:t xml:space="preserve"> na baterię</w:t>
      </w:r>
      <w:r w:rsidRPr="00F3114D">
        <w:rPr>
          <w:rFonts w:ascii="Verdana" w:hAnsi="Verdana"/>
          <w:sz w:val="20"/>
          <w:szCs w:val="20"/>
        </w:rPr>
        <w:t xml:space="preserve"> nie może być krótsza niż 36 miesięcy. W przypadku zaoferowania gwarancji</w:t>
      </w:r>
      <w:r w:rsidR="0028529D">
        <w:rPr>
          <w:rFonts w:ascii="Verdana" w:hAnsi="Verdana"/>
          <w:sz w:val="20"/>
          <w:szCs w:val="20"/>
        </w:rPr>
        <w:t xml:space="preserve"> na baterię</w:t>
      </w:r>
      <w:r w:rsidRPr="00F3114D">
        <w:rPr>
          <w:rFonts w:ascii="Verdana" w:hAnsi="Verdana"/>
          <w:sz w:val="20"/>
          <w:szCs w:val="20"/>
        </w:rPr>
        <w:t xml:space="preserve"> poniżej 36 miesięcy Zamawiający zastosuje art. 87 ust. 2 pkt 3 ustawy, a w przypadku braku zgody na poprawę odrzuci ofertę.</w:t>
      </w:r>
    </w:p>
    <w:p w:rsidR="00F3114D" w:rsidRPr="00F3114D" w:rsidRDefault="00F3114D" w:rsidP="00F3114D">
      <w:pPr>
        <w:ind w:left="851"/>
        <w:jc w:val="both"/>
        <w:rPr>
          <w:rFonts w:ascii="Verdana" w:hAnsi="Verdana"/>
          <w:sz w:val="20"/>
          <w:szCs w:val="20"/>
        </w:rPr>
      </w:pPr>
      <w:r w:rsidRPr="00F3114D">
        <w:rPr>
          <w:rFonts w:ascii="Verdana" w:hAnsi="Verdana"/>
          <w:sz w:val="20"/>
          <w:szCs w:val="20"/>
        </w:rPr>
        <w:t xml:space="preserve">Maksymalny okres za jaki Zamawiający będzie przyznawał punkty w kryterium </w:t>
      </w:r>
      <w:r w:rsidR="0028529D">
        <w:rPr>
          <w:rFonts w:ascii="Verdana" w:hAnsi="Verdana"/>
          <w:sz w:val="20"/>
          <w:szCs w:val="20"/>
        </w:rPr>
        <w:t>bateria</w:t>
      </w:r>
      <w:r w:rsidRPr="00F3114D">
        <w:rPr>
          <w:rFonts w:ascii="Verdana" w:hAnsi="Verdana"/>
          <w:sz w:val="20"/>
          <w:szCs w:val="20"/>
        </w:rPr>
        <w:t xml:space="preserve"> wynosi 60 miesięcy. W przypadku zaoferowania przez Wykonawcę dłuższego okresu gwarancji</w:t>
      </w:r>
      <w:r w:rsidR="00B01331">
        <w:rPr>
          <w:rFonts w:ascii="Verdana" w:hAnsi="Verdana"/>
          <w:sz w:val="20"/>
          <w:szCs w:val="20"/>
        </w:rPr>
        <w:t xml:space="preserve"> na baterię</w:t>
      </w:r>
      <w:r w:rsidRPr="00F3114D">
        <w:rPr>
          <w:rFonts w:ascii="Verdana" w:hAnsi="Verdana"/>
          <w:sz w:val="20"/>
          <w:szCs w:val="20"/>
        </w:rPr>
        <w:t xml:space="preserve"> niż 60 miesięcy Zamawiający przyzna takiej ofercie liczbę punktów jak za okres 60 miesięcy.</w:t>
      </w:r>
    </w:p>
    <w:p w:rsidR="00F3114D" w:rsidRPr="00F3114D" w:rsidRDefault="00F3114D" w:rsidP="00F3114D">
      <w:pPr>
        <w:ind w:left="851"/>
        <w:jc w:val="both"/>
        <w:rPr>
          <w:rFonts w:ascii="Verdana" w:hAnsi="Verdana"/>
          <w:sz w:val="20"/>
          <w:szCs w:val="20"/>
        </w:rPr>
      </w:pPr>
      <w:r w:rsidRPr="00F3114D">
        <w:rPr>
          <w:rFonts w:ascii="Verdana" w:hAnsi="Verdana"/>
          <w:sz w:val="20"/>
          <w:szCs w:val="20"/>
        </w:rPr>
        <w:t xml:space="preserve">W przypadku nie podania w ofercie informacji na temat długości gwarancji </w:t>
      </w:r>
      <w:r w:rsidR="00B01331">
        <w:rPr>
          <w:rFonts w:ascii="Verdana" w:hAnsi="Verdana"/>
          <w:sz w:val="20"/>
          <w:szCs w:val="20"/>
        </w:rPr>
        <w:t xml:space="preserve">na baterię </w:t>
      </w:r>
      <w:r w:rsidRPr="00F3114D">
        <w:rPr>
          <w:rFonts w:ascii="Verdana" w:hAnsi="Verdana"/>
          <w:sz w:val="20"/>
          <w:szCs w:val="20"/>
        </w:rPr>
        <w:t>Zamawiający uzna, że Wykonawca zaoferował minimalny dopuszczalny okres gwarancji wynoszący 36 miesięcy i odpowiednio obliczy punktacje w tym kryterium.</w:t>
      </w:r>
    </w:p>
    <w:p w:rsidR="00F3114D" w:rsidRPr="00F3114D" w:rsidRDefault="00F3114D" w:rsidP="00F3114D">
      <w:pPr>
        <w:ind w:left="851"/>
        <w:jc w:val="both"/>
        <w:rPr>
          <w:rFonts w:ascii="Verdana" w:hAnsi="Verdana"/>
          <w:bCs/>
          <w:sz w:val="20"/>
          <w:szCs w:val="20"/>
        </w:rPr>
      </w:pPr>
      <w:r w:rsidRPr="00F3114D">
        <w:rPr>
          <w:rFonts w:ascii="Verdana" w:hAnsi="Verdana"/>
          <w:bCs/>
          <w:sz w:val="20"/>
          <w:szCs w:val="20"/>
        </w:rPr>
        <w:t xml:space="preserve">W tym kryterium można uzyskać maksymalnie </w:t>
      </w:r>
      <w:r w:rsidR="00AA4E3B">
        <w:rPr>
          <w:rFonts w:ascii="Verdana" w:hAnsi="Verdana"/>
          <w:bCs/>
          <w:sz w:val="20"/>
          <w:szCs w:val="20"/>
        </w:rPr>
        <w:t>1</w:t>
      </w:r>
      <w:r w:rsidRPr="00F3114D">
        <w:rPr>
          <w:rFonts w:ascii="Verdana" w:hAnsi="Verdana"/>
          <w:bCs/>
          <w:sz w:val="20"/>
          <w:szCs w:val="20"/>
        </w:rPr>
        <w:t>0 punktów. Przyznane punkty zostaną zaokrąglone do dwóch miejsc po przecinku.</w:t>
      </w:r>
    </w:p>
    <w:p w:rsidR="00094748" w:rsidRDefault="00094748" w:rsidP="00094748">
      <w:pPr>
        <w:suppressAutoHyphens/>
        <w:spacing w:before="120"/>
        <w:ind w:left="709" w:hanging="709"/>
        <w:jc w:val="both"/>
        <w:rPr>
          <w:rFonts w:ascii="Verdana" w:eastAsia="Calibri" w:hAnsi="Verdana"/>
          <w:sz w:val="20"/>
          <w:szCs w:val="20"/>
          <w:lang w:eastAsia="en-US"/>
        </w:rPr>
      </w:pPr>
      <w:r w:rsidRPr="00A13EB0">
        <w:rPr>
          <w:rFonts w:ascii="Verdana" w:hAnsi="Verdana"/>
          <w:spacing w:val="4"/>
          <w:sz w:val="20"/>
          <w:szCs w:val="20"/>
          <w:lang w:eastAsia="ar-SA"/>
        </w:rPr>
        <w:t>18.2.</w:t>
      </w:r>
      <w:r w:rsidRPr="00A13EB0">
        <w:rPr>
          <w:rFonts w:ascii="Verdana" w:hAnsi="Verdana"/>
          <w:spacing w:val="4"/>
          <w:sz w:val="20"/>
          <w:szCs w:val="20"/>
          <w:lang w:eastAsia="ar-SA"/>
        </w:rPr>
        <w:tab/>
      </w:r>
      <w:r w:rsidRPr="00A13EB0">
        <w:rPr>
          <w:rFonts w:ascii="Verdana" w:eastAsia="Calibri" w:hAnsi="Verdana"/>
          <w:sz w:val="20"/>
          <w:szCs w:val="20"/>
          <w:lang w:eastAsia="en-US"/>
        </w:rPr>
        <w:t>Za najkorzystniejszą zostanie uznana oferta</w:t>
      </w:r>
      <w:r w:rsidR="00953A03">
        <w:rPr>
          <w:rFonts w:ascii="Verdana" w:eastAsia="Calibri" w:hAnsi="Verdana"/>
          <w:sz w:val="20"/>
          <w:szCs w:val="20"/>
          <w:lang w:eastAsia="en-US"/>
        </w:rPr>
        <w:t xml:space="preserve"> częściowa</w:t>
      </w:r>
      <w:r w:rsidRPr="00A13EB0">
        <w:rPr>
          <w:rFonts w:ascii="Verdana" w:eastAsia="Calibri" w:hAnsi="Verdana"/>
          <w:sz w:val="20"/>
          <w:szCs w:val="20"/>
          <w:lang w:eastAsia="en-US"/>
        </w:rPr>
        <w:t xml:space="preserve"> Wykonawcy, który spełni wszystkie postawione w niniejszej SIWZ warunki oraz uzyska łącznie największą liczbę punktów (P) stanowiących sumę punktów przyznanych w ramach każdego z podanych kryteriów, wyliczoną zgodnie z poniższym wzorem:</w:t>
      </w:r>
    </w:p>
    <w:p w:rsidR="00094748" w:rsidRPr="00A13EB0" w:rsidRDefault="00094748" w:rsidP="00D02795">
      <w:pPr>
        <w:suppressAutoHyphens/>
        <w:spacing w:before="120"/>
        <w:jc w:val="center"/>
        <w:rPr>
          <w:rFonts w:ascii="Verdana" w:eastAsia="Calibri" w:hAnsi="Verdana"/>
          <w:b/>
          <w:sz w:val="20"/>
          <w:szCs w:val="20"/>
          <w:lang w:eastAsia="en-US"/>
        </w:rPr>
      </w:pPr>
      <w:r w:rsidRPr="00A13EB0">
        <w:rPr>
          <w:rFonts w:ascii="Verdana" w:eastAsia="Calibri" w:hAnsi="Verdana" w:cs="Arial"/>
          <w:b/>
          <w:sz w:val="20"/>
          <w:szCs w:val="20"/>
          <w:lang w:eastAsia="en-US"/>
        </w:rPr>
        <w:t xml:space="preserve">P = C + </w:t>
      </w:r>
      <w:r w:rsidR="00D02795">
        <w:rPr>
          <w:rFonts w:ascii="Verdana" w:eastAsia="Calibri" w:hAnsi="Verdana" w:cs="Arial"/>
          <w:b/>
          <w:sz w:val="20"/>
          <w:szCs w:val="20"/>
          <w:lang w:eastAsia="en-US"/>
        </w:rPr>
        <w:t>G</w:t>
      </w:r>
      <w:r w:rsidR="00005F6A">
        <w:rPr>
          <w:rFonts w:ascii="Verdana" w:eastAsia="Calibri" w:hAnsi="Verdana" w:cs="Arial"/>
          <w:b/>
          <w:sz w:val="20"/>
          <w:szCs w:val="20"/>
          <w:lang w:eastAsia="en-US"/>
        </w:rPr>
        <w:t xml:space="preserve"> + B</w:t>
      </w:r>
    </w:p>
    <w:p w:rsidR="00094748" w:rsidRPr="00A13EB0" w:rsidRDefault="005F5C6F" w:rsidP="005F5C6F">
      <w:pPr>
        <w:tabs>
          <w:tab w:val="left" w:pos="1560"/>
        </w:tabs>
        <w:spacing w:line="300" w:lineRule="auto"/>
        <w:ind w:left="2127" w:hanging="1418"/>
        <w:jc w:val="both"/>
        <w:rPr>
          <w:rFonts w:ascii="Verdana" w:eastAsia="Calibri" w:hAnsi="Verdana"/>
          <w:sz w:val="20"/>
          <w:szCs w:val="20"/>
          <w:lang w:eastAsia="en-US"/>
        </w:rPr>
      </w:pPr>
      <w:r>
        <w:rPr>
          <w:rFonts w:ascii="Verdana" w:eastAsia="Calibri" w:hAnsi="Verdana"/>
          <w:sz w:val="20"/>
          <w:szCs w:val="20"/>
          <w:lang w:eastAsia="en-US"/>
        </w:rPr>
        <w:t xml:space="preserve">gdzie: </w:t>
      </w:r>
      <w:r>
        <w:rPr>
          <w:rFonts w:ascii="Verdana" w:eastAsia="Calibri" w:hAnsi="Verdana"/>
          <w:sz w:val="20"/>
          <w:szCs w:val="20"/>
          <w:lang w:eastAsia="en-US"/>
        </w:rPr>
        <w:tab/>
        <w:t xml:space="preserve"> </w:t>
      </w:r>
      <w:r w:rsidR="00094748" w:rsidRPr="00A13EB0">
        <w:rPr>
          <w:rFonts w:ascii="Verdana" w:eastAsia="Calibri" w:hAnsi="Verdana"/>
          <w:sz w:val="20"/>
          <w:szCs w:val="20"/>
          <w:lang w:eastAsia="en-US"/>
        </w:rPr>
        <w:t xml:space="preserve">C - </w:t>
      </w:r>
      <w:r w:rsidR="001F7490" w:rsidRPr="00A13EB0">
        <w:rPr>
          <w:rFonts w:ascii="Verdana" w:eastAsia="Calibri" w:hAnsi="Verdana"/>
          <w:sz w:val="20"/>
          <w:szCs w:val="20"/>
          <w:lang w:eastAsia="en-US"/>
        </w:rPr>
        <w:t xml:space="preserve">  </w:t>
      </w:r>
      <w:r w:rsidR="00094748" w:rsidRPr="005F5C6F">
        <w:rPr>
          <w:rFonts w:ascii="Verdana" w:eastAsia="Calibri" w:hAnsi="Verdana"/>
          <w:sz w:val="20"/>
          <w:szCs w:val="20"/>
          <w:lang w:eastAsia="en-US"/>
        </w:rPr>
        <w:t xml:space="preserve">liczba punktów przyznana </w:t>
      </w:r>
      <w:r w:rsidR="00F52707" w:rsidRPr="005F5C6F">
        <w:rPr>
          <w:rFonts w:ascii="Verdana" w:eastAsia="Calibri" w:hAnsi="Verdana"/>
          <w:sz w:val="20"/>
          <w:szCs w:val="20"/>
          <w:lang w:eastAsia="en-US"/>
        </w:rPr>
        <w:t xml:space="preserve">ocenianej </w:t>
      </w:r>
      <w:r w:rsidR="00094748" w:rsidRPr="005F5C6F">
        <w:rPr>
          <w:rFonts w:ascii="Verdana" w:eastAsia="Calibri" w:hAnsi="Verdana"/>
          <w:sz w:val="20"/>
          <w:szCs w:val="20"/>
          <w:lang w:eastAsia="en-US"/>
        </w:rPr>
        <w:t>ofercie</w:t>
      </w:r>
      <w:r w:rsidR="00CB0849" w:rsidRPr="005F5C6F">
        <w:rPr>
          <w:rFonts w:ascii="Verdana" w:eastAsia="Calibri" w:hAnsi="Verdana"/>
          <w:sz w:val="20"/>
          <w:szCs w:val="20"/>
          <w:lang w:eastAsia="en-US"/>
        </w:rPr>
        <w:t xml:space="preserve"> </w:t>
      </w:r>
      <w:r w:rsidR="00094748" w:rsidRPr="005F5C6F">
        <w:rPr>
          <w:rFonts w:ascii="Verdana" w:eastAsia="Calibri" w:hAnsi="Verdana"/>
          <w:sz w:val="20"/>
          <w:szCs w:val="20"/>
          <w:lang w:eastAsia="en-US"/>
        </w:rPr>
        <w:t>w  kryterium „Cena”</w:t>
      </w:r>
    </w:p>
    <w:p w:rsidR="005F5C6F" w:rsidRDefault="00D02795" w:rsidP="00D02795">
      <w:pPr>
        <w:spacing w:line="300" w:lineRule="auto"/>
        <w:ind w:left="2127" w:hanging="498"/>
        <w:jc w:val="both"/>
        <w:rPr>
          <w:rFonts w:ascii="Verdana" w:eastAsia="Calibri" w:hAnsi="Verdana" w:cs="Arial"/>
          <w:sz w:val="20"/>
          <w:szCs w:val="20"/>
          <w:lang w:eastAsia="en-US"/>
        </w:rPr>
      </w:pPr>
      <w:r>
        <w:rPr>
          <w:rFonts w:ascii="Verdana" w:eastAsia="Calibri" w:hAnsi="Verdana"/>
          <w:sz w:val="20"/>
          <w:szCs w:val="20"/>
          <w:lang w:eastAsia="en-US"/>
        </w:rPr>
        <w:t>G</w:t>
      </w:r>
      <w:r w:rsidR="00005F6A">
        <w:rPr>
          <w:rFonts w:ascii="Verdana" w:eastAsia="Calibri" w:hAnsi="Verdana"/>
          <w:sz w:val="20"/>
          <w:szCs w:val="20"/>
          <w:lang w:eastAsia="en-US"/>
        </w:rPr>
        <w:t xml:space="preserve"> </w:t>
      </w:r>
      <w:r w:rsidR="00CB0849">
        <w:rPr>
          <w:rFonts w:ascii="Verdana" w:eastAsia="Calibri" w:hAnsi="Verdana"/>
          <w:sz w:val="20"/>
          <w:szCs w:val="20"/>
          <w:lang w:eastAsia="en-US"/>
        </w:rPr>
        <w:t>-</w:t>
      </w:r>
      <w:r w:rsidR="00CB0849">
        <w:rPr>
          <w:rFonts w:ascii="Verdana" w:eastAsia="Calibri" w:hAnsi="Verdana" w:cs="Arial"/>
          <w:sz w:val="20"/>
          <w:szCs w:val="20"/>
          <w:lang w:eastAsia="en-US"/>
        </w:rPr>
        <w:t xml:space="preserve"> </w:t>
      </w:r>
      <w:r w:rsidR="00005F6A">
        <w:rPr>
          <w:rFonts w:ascii="Verdana" w:eastAsia="Calibri" w:hAnsi="Verdana" w:cs="Arial"/>
          <w:sz w:val="20"/>
          <w:szCs w:val="20"/>
          <w:lang w:eastAsia="en-US"/>
        </w:rPr>
        <w:t xml:space="preserve"> </w:t>
      </w:r>
      <w:r w:rsidR="00CB0849" w:rsidRPr="00A13EB0">
        <w:rPr>
          <w:rFonts w:ascii="Verdana" w:eastAsia="Calibri" w:hAnsi="Verdana" w:cs="Arial"/>
          <w:sz w:val="20"/>
          <w:szCs w:val="20"/>
          <w:lang w:eastAsia="en-US"/>
        </w:rPr>
        <w:t xml:space="preserve">liczba punktów przyznana </w:t>
      </w:r>
      <w:r w:rsidR="00F52707" w:rsidRPr="00A13EB0">
        <w:rPr>
          <w:rFonts w:ascii="Verdana" w:eastAsia="Calibri" w:hAnsi="Verdana" w:cs="Arial"/>
          <w:sz w:val="20"/>
          <w:szCs w:val="20"/>
          <w:lang w:eastAsia="en-US"/>
        </w:rPr>
        <w:t xml:space="preserve">ocenianej </w:t>
      </w:r>
      <w:r w:rsidR="00CB0849" w:rsidRPr="00A13EB0">
        <w:rPr>
          <w:rFonts w:ascii="Verdana" w:eastAsia="Calibri" w:hAnsi="Verdana" w:cs="Arial"/>
          <w:sz w:val="20"/>
          <w:szCs w:val="20"/>
          <w:lang w:eastAsia="en-US"/>
        </w:rPr>
        <w:t>ofercie</w:t>
      </w:r>
      <w:r w:rsidR="00CB0849">
        <w:rPr>
          <w:rFonts w:ascii="Verdana" w:eastAsia="Calibri" w:hAnsi="Verdana" w:cs="Arial"/>
          <w:sz w:val="20"/>
          <w:szCs w:val="20"/>
          <w:lang w:eastAsia="en-US"/>
        </w:rPr>
        <w:t xml:space="preserve"> </w:t>
      </w:r>
      <w:r w:rsidR="00CB0849" w:rsidRPr="00A13EB0">
        <w:rPr>
          <w:rFonts w:ascii="Verdana" w:eastAsia="Calibri" w:hAnsi="Verdana" w:cs="Arial"/>
          <w:sz w:val="20"/>
          <w:szCs w:val="20"/>
          <w:lang w:eastAsia="en-US"/>
        </w:rPr>
        <w:t>w kryterium</w:t>
      </w:r>
      <w:r w:rsidR="005F5C6F">
        <w:rPr>
          <w:rFonts w:ascii="Verdana" w:eastAsia="Calibri" w:hAnsi="Verdana" w:cs="Arial"/>
          <w:sz w:val="20"/>
          <w:szCs w:val="20"/>
          <w:lang w:eastAsia="en-US"/>
        </w:rPr>
        <w:t xml:space="preserve"> „</w:t>
      </w:r>
      <w:r>
        <w:rPr>
          <w:rFonts w:ascii="Verdana" w:eastAsia="Calibri" w:hAnsi="Verdana" w:cs="Arial"/>
          <w:sz w:val="20"/>
          <w:szCs w:val="20"/>
          <w:lang w:eastAsia="en-US"/>
        </w:rPr>
        <w:t>Długość gwarancji</w:t>
      </w:r>
      <w:r w:rsidR="005F5C6F">
        <w:rPr>
          <w:rFonts w:ascii="Verdana" w:eastAsia="Calibri" w:hAnsi="Verdana" w:cs="Arial"/>
          <w:sz w:val="20"/>
          <w:szCs w:val="20"/>
          <w:lang w:eastAsia="en-US"/>
        </w:rPr>
        <w:t>”</w:t>
      </w:r>
    </w:p>
    <w:p w:rsidR="00005F6A" w:rsidRPr="00A13EB0" w:rsidRDefault="00AA4E3B" w:rsidP="00D02795">
      <w:pPr>
        <w:spacing w:line="300" w:lineRule="auto"/>
        <w:ind w:left="2127" w:hanging="498"/>
        <w:jc w:val="both"/>
        <w:rPr>
          <w:rFonts w:ascii="Verdana" w:eastAsia="Calibri" w:hAnsi="Verdana" w:cs="Arial"/>
          <w:sz w:val="20"/>
          <w:szCs w:val="20"/>
          <w:lang w:eastAsia="en-US"/>
        </w:rPr>
      </w:pPr>
      <w:r>
        <w:rPr>
          <w:rFonts w:ascii="Verdana" w:eastAsia="Calibri" w:hAnsi="Verdana"/>
          <w:sz w:val="20"/>
          <w:szCs w:val="20"/>
          <w:lang w:eastAsia="en-US"/>
        </w:rPr>
        <w:t>B</w:t>
      </w:r>
      <w:r w:rsidR="00005F6A" w:rsidRPr="00005F6A">
        <w:rPr>
          <w:rFonts w:ascii="Verdana" w:eastAsia="Calibri" w:hAnsi="Verdana"/>
          <w:sz w:val="20"/>
          <w:szCs w:val="20"/>
          <w:lang w:eastAsia="en-US"/>
        </w:rPr>
        <w:t xml:space="preserve"> -   liczba punktów przyznana </w:t>
      </w:r>
      <w:r w:rsidR="00F52707" w:rsidRPr="00005F6A">
        <w:rPr>
          <w:rFonts w:ascii="Verdana" w:eastAsia="Calibri" w:hAnsi="Verdana"/>
          <w:sz w:val="20"/>
          <w:szCs w:val="20"/>
          <w:lang w:eastAsia="en-US"/>
        </w:rPr>
        <w:t xml:space="preserve">ocenianej </w:t>
      </w:r>
      <w:r w:rsidR="00005F6A" w:rsidRPr="00005F6A">
        <w:rPr>
          <w:rFonts w:ascii="Verdana" w:eastAsia="Calibri" w:hAnsi="Verdana"/>
          <w:sz w:val="20"/>
          <w:szCs w:val="20"/>
          <w:lang w:eastAsia="en-US"/>
        </w:rPr>
        <w:t>ofercie w  kryterium „</w:t>
      </w:r>
      <w:r w:rsidR="00BC75E2">
        <w:rPr>
          <w:rFonts w:ascii="Verdana" w:eastAsia="Calibri" w:hAnsi="Verdana"/>
          <w:sz w:val="20"/>
          <w:szCs w:val="20"/>
          <w:lang w:eastAsia="en-US"/>
        </w:rPr>
        <w:t>B</w:t>
      </w:r>
      <w:r w:rsidR="00F52707">
        <w:rPr>
          <w:rFonts w:ascii="Verdana" w:eastAsia="Calibri" w:hAnsi="Verdana"/>
          <w:sz w:val="20"/>
          <w:szCs w:val="20"/>
          <w:lang w:eastAsia="en-US"/>
        </w:rPr>
        <w:t>ateria</w:t>
      </w:r>
      <w:r w:rsidR="00005F6A" w:rsidRPr="00005F6A">
        <w:rPr>
          <w:rFonts w:ascii="Verdana" w:eastAsia="Calibri" w:hAnsi="Verdana"/>
          <w:sz w:val="20"/>
          <w:szCs w:val="20"/>
          <w:lang w:eastAsia="en-US"/>
        </w:rPr>
        <w:t>”</w:t>
      </w:r>
    </w:p>
    <w:p w:rsidR="00911A1E" w:rsidRPr="00BC3AAD" w:rsidRDefault="00094748" w:rsidP="00BC3AAD">
      <w:pPr>
        <w:suppressAutoHyphens/>
        <w:spacing w:before="120"/>
        <w:ind w:left="709" w:hanging="709"/>
        <w:jc w:val="both"/>
        <w:rPr>
          <w:rFonts w:ascii="Verdana" w:hAnsi="Verdana" w:cs="Verdana"/>
          <w:sz w:val="20"/>
          <w:szCs w:val="20"/>
        </w:rPr>
      </w:pPr>
      <w:r w:rsidRPr="00A13EB0">
        <w:rPr>
          <w:rFonts w:ascii="Verdana" w:hAnsi="Verdana"/>
          <w:spacing w:val="4"/>
          <w:sz w:val="20"/>
          <w:szCs w:val="20"/>
          <w:lang w:eastAsia="ar-SA"/>
        </w:rPr>
        <w:lastRenderedPageBreak/>
        <w:t>18.3.</w:t>
      </w:r>
      <w:r w:rsidRPr="00A13EB0">
        <w:rPr>
          <w:rFonts w:ascii="Verdana" w:hAnsi="Verdana"/>
          <w:spacing w:val="4"/>
          <w:sz w:val="20"/>
          <w:szCs w:val="20"/>
          <w:lang w:eastAsia="ar-SA"/>
        </w:rPr>
        <w:tab/>
      </w:r>
      <w:r w:rsidRPr="00A13EB0">
        <w:rPr>
          <w:rFonts w:ascii="Verdana" w:hAnsi="Verdana" w:cs="Verdana"/>
          <w:sz w:val="20"/>
          <w:szCs w:val="20"/>
        </w:rPr>
        <w:t xml:space="preserve">Zamawiający </w:t>
      </w:r>
      <w:r w:rsidRPr="00A13EB0">
        <w:rPr>
          <w:rFonts w:ascii="Verdana" w:hAnsi="Verdana" w:cs="Verdana"/>
          <w:b/>
          <w:sz w:val="20"/>
          <w:szCs w:val="20"/>
        </w:rPr>
        <w:t>nie przewiduje</w:t>
      </w:r>
      <w:r w:rsidRPr="00A13EB0">
        <w:rPr>
          <w:rFonts w:ascii="Verdana" w:hAnsi="Verdana" w:cs="Verdana"/>
          <w:sz w:val="20"/>
          <w:szCs w:val="20"/>
        </w:rPr>
        <w:t xml:space="preserve"> aukcji elektronicznej.</w:t>
      </w:r>
    </w:p>
    <w:p w:rsidR="00701C8E" w:rsidRPr="00A13EB0" w:rsidRDefault="00701C8E" w:rsidP="00094748">
      <w:pPr>
        <w:suppressAutoHyphens/>
        <w:spacing w:before="120"/>
        <w:ind w:left="709" w:hanging="709"/>
        <w:jc w:val="both"/>
        <w:rPr>
          <w:rFonts w:ascii="Verdana" w:hAnsi="Verdana"/>
          <w:color w:val="000000"/>
          <w:spacing w:val="4"/>
          <w:sz w:val="20"/>
          <w:szCs w:val="20"/>
          <w:lang w:eastAsia="ar-SA"/>
        </w:rPr>
      </w:pPr>
    </w:p>
    <w:p w:rsidR="00701C8E" w:rsidRPr="00A13EB0" w:rsidRDefault="00701C8E" w:rsidP="00701C8E">
      <w:pPr>
        <w:suppressAutoHyphens/>
        <w:ind w:left="709" w:right="-567" w:hanging="709"/>
        <w:rPr>
          <w:rFonts w:ascii="Verdana" w:hAnsi="Verdana"/>
          <w:b/>
          <w:sz w:val="20"/>
          <w:szCs w:val="20"/>
          <w:lang w:eastAsia="ar-SA"/>
        </w:rPr>
      </w:pPr>
      <w:r w:rsidRPr="00A13EB0">
        <w:rPr>
          <w:rFonts w:ascii="Verdana" w:hAnsi="Verdana"/>
          <w:b/>
          <w:sz w:val="20"/>
          <w:szCs w:val="20"/>
          <w:lang w:eastAsia="ar-SA"/>
        </w:rPr>
        <w:t>19.</w:t>
      </w:r>
      <w:r w:rsidRPr="00A13EB0">
        <w:rPr>
          <w:rFonts w:ascii="Verdana" w:hAnsi="Verdana"/>
          <w:b/>
          <w:sz w:val="20"/>
          <w:szCs w:val="20"/>
          <w:lang w:eastAsia="ar-SA"/>
        </w:rPr>
        <w:tab/>
      </w:r>
      <w:r w:rsidRPr="00A13EB0">
        <w:rPr>
          <w:rFonts w:ascii="Verdana" w:hAnsi="Verdana" w:cs="Verdana"/>
          <w:b/>
          <w:bCs/>
          <w:spacing w:val="2"/>
          <w:position w:val="2"/>
          <w:sz w:val="20"/>
          <w:szCs w:val="20"/>
        </w:rPr>
        <w:t>INFORMACJE O FORMALNOŚCIACH, JAKICH NALEŻY DOPEŁNIĆ PO WYBORZE OFERTY W CELU ZAWARCIA UMOWY</w:t>
      </w:r>
    </w:p>
    <w:p w:rsidR="00701C8E" w:rsidRPr="00A13EB0" w:rsidRDefault="00701C8E" w:rsidP="00701C8E">
      <w:pPr>
        <w:suppressAutoHyphens/>
        <w:spacing w:before="120"/>
        <w:ind w:left="709" w:hanging="709"/>
        <w:jc w:val="both"/>
        <w:rPr>
          <w:rFonts w:ascii="Verdana" w:hAnsi="Verdana"/>
          <w:sz w:val="20"/>
          <w:szCs w:val="20"/>
        </w:rPr>
      </w:pPr>
      <w:r w:rsidRPr="00A13EB0">
        <w:rPr>
          <w:rFonts w:ascii="Verdana" w:hAnsi="Verdana"/>
          <w:color w:val="000000"/>
          <w:spacing w:val="4"/>
          <w:sz w:val="20"/>
          <w:szCs w:val="20"/>
          <w:lang w:eastAsia="ar-SA"/>
        </w:rPr>
        <w:t>19.1.</w:t>
      </w:r>
      <w:r w:rsidRPr="00A13EB0">
        <w:rPr>
          <w:rFonts w:ascii="Verdana" w:hAnsi="Verdana"/>
          <w:color w:val="000000"/>
          <w:spacing w:val="4"/>
          <w:sz w:val="20"/>
          <w:szCs w:val="20"/>
          <w:lang w:eastAsia="ar-SA"/>
        </w:rPr>
        <w:tab/>
      </w:r>
      <w:r w:rsidRPr="00A13EB0">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rsidR="00701C8E" w:rsidRPr="00A13EB0" w:rsidRDefault="00701C8E" w:rsidP="00701C8E">
      <w:pPr>
        <w:suppressAutoHyphens/>
        <w:spacing w:before="120"/>
        <w:ind w:left="709" w:hanging="709"/>
        <w:jc w:val="both"/>
        <w:rPr>
          <w:rFonts w:ascii="Verdana" w:hAnsi="Verdana"/>
          <w:spacing w:val="2"/>
          <w:position w:val="2"/>
          <w:sz w:val="20"/>
          <w:szCs w:val="20"/>
        </w:rPr>
      </w:pPr>
      <w:r w:rsidRPr="00A13EB0">
        <w:rPr>
          <w:rFonts w:ascii="Verdana" w:hAnsi="Verdana"/>
          <w:color w:val="000000"/>
          <w:spacing w:val="4"/>
          <w:sz w:val="20"/>
          <w:szCs w:val="20"/>
          <w:lang w:eastAsia="ar-SA"/>
        </w:rPr>
        <w:t>19.</w:t>
      </w:r>
      <w:r w:rsidRPr="00A13EB0">
        <w:rPr>
          <w:rFonts w:ascii="Verdana" w:hAnsi="Verdana"/>
          <w:sz w:val="20"/>
          <w:szCs w:val="20"/>
        </w:rPr>
        <w:t>2.</w:t>
      </w:r>
      <w:r w:rsidRPr="00A13EB0">
        <w:rPr>
          <w:rFonts w:ascii="Verdana" w:hAnsi="Verdana"/>
          <w:sz w:val="20"/>
          <w:szCs w:val="20"/>
        </w:rPr>
        <w:tab/>
      </w:r>
      <w:r w:rsidRPr="00A13EB0">
        <w:rPr>
          <w:rFonts w:ascii="Verdana" w:hAnsi="Verdana"/>
          <w:spacing w:val="2"/>
          <w:position w:val="2"/>
          <w:sz w:val="20"/>
          <w:szCs w:val="20"/>
        </w:rPr>
        <w:t xml:space="preserve">O terminie </w:t>
      </w:r>
      <w:r w:rsidRPr="00A13EB0">
        <w:rPr>
          <w:rFonts w:ascii="Verdana" w:hAnsi="Verdana"/>
          <w:sz w:val="20"/>
          <w:szCs w:val="20"/>
        </w:rPr>
        <w:t>złożenia</w:t>
      </w:r>
      <w:r w:rsidRPr="00A13EB0">
        <w:rPr>
          <w:rFonts w:ascii="Verdana" w:hAnsi="Verdana"/>
          <w:spacing w:val="2"/>
          <w:position w:val="2"/>
          <w:sz w:val="20"/>
          <w:szCs w:val="20"/>
        </w:rPr>
        <w:t xml:space="preserve"> dokumentu, o </w:t>
      </w:r>
      <w:r w:rsidR="00A67C53" w:rsidRPr="00A13EB0">
        <w:rPr>
          <w:rFonts w:ascii="Verdana" w:hAnsi="Verdana"/>
          <w:spacing w:val="2"/>
          <w:position w:val="2"/>
          <w:sz w:val="20"/>
          <w:szCs w:val="20"/>
        </w:rPr>
        <w:t xml:space="preserve">którym </w:t>
      </w:r>
      <w:r w:rsidRPr="00A13EB0">
        <w:rPr>
          <w:rFonts w:ascii="Verdana" w:hAnsi="Verdana"/>
          <w:spacing w:val="2"/>
          <w:position w:val="2"/>
          <w:sz w:val="20"/>
          <w:szCs w:val="20"/>
        </w:rPr>
        <w:t>mowa w pkt 1</w:t>
      </w:r>
      <w:r w:rsidR="00A84625" w:rsidRPr="00A13EB0">
        <w:rPr>
          <w:rFonts w:ascii="Verdana" w:hAnsi="Verdana"/>
          <w:spacing w:val="2"/>
          <w:position w:val="2"/>
          <w:sz w:val="20"/>
          <w:szCs w:val="20"/>
        </w:rPr>
        <w:t>9</w:t>
      </w:r>
      <w:r w:rsidRPr="00A13EB0">
        <w:rPr>
          <w:rFonts w:ascii="Verdana" w:hAnsi="Verdana"/>
          <w:spacing w:val="2"/>
          <w:position w:val="2"/>
          <w:sz w:val="20"/>
          <w:szCs w:val="20"/>
        </w:rPr>
        <w:t>.1. Zamawiający powiadomi Wykonawcę odrębnym pismem.</w:t>
      </w:r>
    </w:p>
    <w:p w:rsidR="00701C8E" w:rsidRDefault="00701C8E" w:rsidP="00701C8E">
      <w:pPr>
        <w:suppressAutoHyphens/>
        <w:spacing w:before="120"/>
        <w:ind w:left="709" w:hanging="709"/>
        <w:jc w:val="both"/>
        <w:rPr>
          <w:rFonts w:ascii="Verdana" w:eastAsia="Calibri" w:hAnsi="Verdana"/>
          <w:bCs/>
          <w:sz w:val="20"/>
          <w:szCs w:val="20"/>
        </w:rPr>
      </w:pPr>
      <w:r w:rsidRPr="00A13EB0">
        <w:rPr>
          <w:rFonts w:ascii="Verdana" w:hAnsi="Verdana"/>
          <w:color w:val="000000"/>
          <w:spacing w:val="4"/>
          <w:sz w:val="20"/>
          <w:szCs w:val="20"/>
          <w:lang w:eastAsia="ar-SA"/>
        </w:rPr>
        <w:t>19.</w:t>
      </w:r>
      <w:r w:rsidRPr="00A13EB0">
        <w:rPr>
          <w:rFonts w:ascii="Verdana" w:hAnsi="Verdana"/>
          <w:sz w:val="20"/>
          <w:szCs w:val="20"/>
        </w:rPr>
        <w:t>3.</w:t>
      </w:r>
      <w:r w:rsidRPr="00A13EB0">
        <w:rPr>
          <w:rFonts w:ascii="Verdana" w:hAnsi="Verdana"/>
          <w:sz w:val="20"/>
          <w:szCs w:val="20"/>
        </w:rPr>
        <w:tab/>
      </w:r>
      <w:r w:rsidRPr="00A13EB0">
        <w:rPr>
          <w:rFonts w:ascii="Verdana" w:eastAsia="Calibri" w:hAnsi="Verdana"/>
          <w:bCs/>
          <w:sz w:val="20"/>
          <w:szCs w:val="20"/>
        </w:rPr>
        <w:t xml:space="preserve">Wykonawca </w:t>
      </w:r>
      <w:r w:rsidRPr="00A13EB0">
        <w:rPr>
          <w:rFonts w:ascii="Verdana" w:hAnsi="Verdana"/>
          <w:sz w:val="20"/>
          <w:szCs w:val="20"/>
        </w:rPr>
        <w:t>zobowiązany</w:t>
      </w:r>
      <w:r w:rsidRPr="00A13EB0">
        <w:rPr>
          <w:rFonts w:ascii="Verdana" w:eastAsia="Calibri" w:hAnsi="Verdana"/>
          <w:bCs/>
          <w:sz w:val="20"/>
          <w:szCs w:val="20"/>
        </w:rPr>
        <w:t xml:space="preserve"> jest do wniesienia zabezpieczenia należytego wykonania umowy na warunkach określonych w pkt </w:t>
      </w:r>
      <w:r w:rsidR="00A84625" w:rsidRPr="00A13EB0">
        <w:rPr>
          <w:rFonts w:ascii="Verdana" w:eastAsia="Calibri" w:hAnsi="Verdana"/>
          <w:bCs/>
          <w:sz w:val="20"/>
          <w:szCs w:val="20"/>
        </w:rPr>
        <w:t>20</w:t>
      </w:r>
      <w:r w:rsidRPr="00A13EB0">
        <w:rPr>
          <w:rFonts w:ascii="Verdana" w:eastAsia="Calibri" w:hAnsi="Verdana"/>
          <w:bCs/>
          <w:sz w:val="20"/>
          <w:szCs w:val="20"/>
        </w:rPr>
        <w:t>.</w:t>
      </w:r>
    </w:p>
    <w:p w:rsidR="00BE245A" w:rsidRPr="00A13EB0" w:rsidRDefault="00BE245A" w:rsidP="00BE245A">
      <w:pPr>
        <w:rPr>
          <w:rStyle w:val="tekstdokbold"/>
          <w:rFonts w:ascii="Verdana" w:hAnsi="Verdana" w:cs="Verdana"/>
          <w:sz w:val="20"/>
          <w:szCs w:val="20"/>
        </w:rPr>
      </w:pPr>
    </w:p>
    <w:p w:rsidR="00701C8E" w:rsidRPr="00A13EB0" w:rsidRDefault="00F87461" w:rsidP="00701C8E">
      <w:pPr>
        <w:suppressAutoHyphens/>
        <w:ind w:left="709" w:right="-567" w:hanging="709"/>
        <w:rPr>
          <w:rFonts w:ascii="Verdana" w:hAnsi="Verdana"/>
          <w:b/>
          <w:sz w:val="20"/>
          <w:szCs w:val="20"/>
          <w:lang w:eastAsia="ar-SA"/>
        </w:rPr>
      </w:pPr>
      <w:r w:rsidRPr="00A13EB0">
        <w:rPr>
          <w:rFonts w:ascii="Verdana" w:hAnsi="Verdana"/>
          <w:b/>
          <w:sz w:val="20"/>
          <w:szCs w:val="20"/>
          <w:lang w:eastAsia="ar-SA"/>
        </w:rPr>
        <w:t>20</w:t>
      </w:r>
      <w:r w:rsidR="00701C8E" w:rsidRPr="00A13EB0">
        <w:rPr>
          <w:rFonts w:ascii="Verdana" w:hAnsi="Verdana"/>
          <w:b/>
          <w:sz w:val="20"/>
          <w:szCs w:val="20"/>
          <w:lang w:eastAsia="ar-SA"/>
        </w:rPr>
        <w:t>.</w:t>
      </w:r>
      <w:r w:rsidR="00701C8E" w:rsidRPr="00A13EB0">
        <w:rPr>
          <w:rFonts w:ascii="Verdana" w:hAnsi="Verdana"/>
          <w:b/>
          <w:sz w:val="20"/>
          <w:szCs w:val="20"/>
          <w:lang w:eastAsia="ar-SA"/>
        </w:rPr>
        <w:tab/>
      </w:r>
      <w:r w:rsidR="00701C8E" w:rsidRPr="00A13EB0">
        <w:rPr>
          <w:rStyle w:val="tekstdokbold"/>
          <w:rFonts w:ascii="Verdana" w:hAnsi="Verdana" w:cs="Verdana"/>
          <w:sz w:val="20"/>
          <w:szCs w:val="20"/>
        </w:rPr>
        <w:t>ZABEZPIECZENIE NALEŻYTEGO WYKONANIA UMOWY</w:t>
      </w:r>
    </w:p>
    <w:p w:rsidR="008034A6" w:rsidRPr="00BC3AAD" w:rsidRDefault="00F87461" w:rsidP="00BC3AAD">
      <w:pPr>
        <w:suppressAutoHyphens/>
        <w:spacing w:before="120"/>
        <w:ind w:left="709" w:hanging="709"/>
        <w:jc w:val="both"/>
        <w:rPr>
          <w:rFonts w:ascii="Verdana" w:hAnsi="Verdana"/>
          <w:sz w:val="20"/>
          <w:szCs w:val="20"/>
        </w:rPr>
      </w:pPr>
      <w:r w:rsidRPr="00A13EB0">
        <w:rPr>
          <w:rFonts w:ascii="Verdana" w:hAnsi="Verdana"/>
          <w:color w:val="000000"/>
          <w:spacing w:val="4"/>
          <w:sz w:val="20"/>
          <w:szCs w:val="20"/>
          <w:lang w:eastAsia="ar-SA"/>
        </w:rPr>
        <w:t>20</w:t>
      </w:r>
      <w:r w:rsidR="008034A6" w:rsidRPr="00A13EB0">
        <w:rPr>
          <w:rFonts w:ascii="Verdana" w:hAnsi="Verdana"/>
          <w:color w:val="000000"/>
          <w:spacing w:val="4"/>
          <w:sz w:val="20"/>
          <w:szCs w:val="20"/>
          <w:lang w:eastAsia="ar-SA"/>
        </w:rPr>
        <w:t>.1.</w:t>
      </w:r>
      <w:r w:rsidR="008034A6" w:rsidRPr="00A13EB0">
        <w:rPr>
          <w:rFonts w:ascii="Verdana" w:hAnsi="Verdana"/>
          <w:color w:val="000000"/>
          <w:spacing w:val="4"/>
          <w:sz w:val="20"/>
          <w:szCs w:val="20"/>
          <w:lang w:eastAsia="ar-SA"/>
        </w:rPr>
        <w:tab/>
        <w:t xml:space="preserve">Wykonawca, przed podpisaniem umowy, zobowiązany jest do wniesienia zabezpieczenia należytego wykonania umowy na kwotę stanowiącą </w:t>
      </w:r>
      <w:r w:rsidR="008034A6" w:rsidRPr="003B5843">
        <w:rPr>
          <w:rFonts w:ascii="Verdana" w:hAnsi="Verdana"/>
          <w:color w:val="000000"/>
          <w:spacing w:val="4"/>
          <w:sz w:val="20"/>
          <w:szCs w:val="20"/>
          <w:lang w:eastAsia="ar-SA"/>
        </w:rPr>
        <w:t>10% ceny podanej w ofercie</w:t>
      </w:r>
      <w:r w:rsidR="00280B91">
        <w:rPr>
          <w:rFonts w:ascii="Verdana" w:hAnsi="Verdana"/>
          <w:b/>
          <w:color w:val="000000"/>
          <w:spacing w:val="4"/>
          <w:sz w:val="20"/>
          <w:szCs w:val="20"/>
          <w:lang w:eastAsia="ar-SA"/>
        </w:rPr>
        <w:t xml:space="preserve"> </w:t>
      </w:r>
      <w:r w:rsidR="008034A6" w:rsidRPr="00A13EB0">
        <w:rPr>
          <w:rFonts w:ascii="Verdana" w:hAnsi="Verdana"/>
          <w:color w:val="000000"/>
          <w:spacing w:val="4"/>
          <w:sz w:val="20"/>
          <w:szCs w:val="20"/>
          <w:lang w:eastAsia="ar-SA"/>
        </w:rPr>
        <w:t xml:space="preserve">w jednej lub kilku formach </w:t>
      </w:r>
      <w:r w:rsidR="00BC3AAD">
        <w:rPr>
          <w:rFonts w:ascii="Verdana" w:hAnsi="Verdana"/>
          <w:color w:val="000000"/>
          <w:spacing w:val="4"/>
          <w:sz w:val="20"/>
          <w:szCs w:val="20"/>
          <w:lang w:eastAsia="ar-SA"/>
        </w:rPr>
        <w:t>określonych</w:t>
      </w:r>
      <w:r w:rsidR="00565106">
        <w:rPr>
          <w:rFonts w:ascii="Verdana" w:hAnsi="Verdana"/>
          <w:color w:val="000000"/>
          <w:spacing w:val="4"/>
          <w:sz w:val="20"/>
          <w:szCs w:val="20"/>
          <w:lang w:eastAsia="ar-SA"/>
        </w:rPr>
        <w:t xml:space="preserve"> </w:t>
      </w:r>
      <w:r w:rsidR="00BC3AAD">
        <w:rPr>
          <w:rFonts w:ascii="Verdana" w:hAnsi="Verdana"/>
          <w:color w:val="000000"/>
          <w:spacing w:val="4"/>
          <w:sz w:val="20"/>
          <w:szCs w:val="20"/>
          <w:lang w:eastAsia="ar-SA"/>
        </w:rPr>
        <w:t xml:space="preserve">w art. 148 ustawy </w:t>
      </w:r>
      <w:proofErr w:type="spellStart"/>
      <w:r w:rsidR="00BC3AAD">
        <w:rPr>
          <w:rFonts w:ascii="Verdana" w:hAnsi="Verdana"/>
          <w:color w:val="000000"/>
          <w:spacing w:val="4"/>
          <w:sz w:val="20"/>
          <w:szCs w:val="20"/>
          <w:lang w:eastAsia="ar-SA"/>
        </w:rPr>
        <w:t>Pzp</w:t>
      </w:r>
      <w:proofErr w:type="spellEnd"/>
      <w:r w:rsidR="00BC3AAD">
        <w:rPr>
          <w:rFonts w:ascii="Verdana" w:hAnsi="Verdana"/>
          <w:color w:val="000000"/>
          <w:spacing w:val="4"/>
          <w:sz w:val="20"/>
          <w:szCs w:val="20"/>
          <w:lang w:eastAsia="ar-SA"/>
        </w:rPr>
        <w:t xml:space="preserve">. </w:t>
      </w:r>
    </w:p>
    <w:p w:rsidR="008034A6" w:rsidRPr="00A13EB0" w:rsidRDefault="00F87461" w:rsidP="00A84625">
      <w:pPr>
        <w:tabs>
          <w:tab w:val="left" w:pos="720"/>
        </w:tabs>
        <w:spacing w:before="120"/>
        <w:ind w:left="705" w:hanging="705"/>
        <w:jc w:val="both"/>
        <w:rPr>
          <w:rFonts w:ascii="Verdana" w:hAnsi="Verdana"/>
          <w:sz w:val="20"/>
          <w:szCs w:val="20"/>
        </w:rPr>
      </w:pPr>
      <w:r w:rsidRPr="00A13EB0">
        <w:rPr>
          <w:rFonts w:ascii="Verdana" w:hAnsi="Verdana"/>
          <w:sz w:val="20"/>
          <w:szCs w:val="20"/>
        </w:rPr>
        <w:t>20</w:t>
      </w:r>
      <w:r w:rsidR="00BC3AAD">
        <w:rPr>
          <w:rFonts w:ascii="Verdana" w:hAnsi="Verdana"/>
          <w:sz w:val="20"/>
          <w:szCs w:val="20"/>
        </w:rPr>
        <w:t>.2</w:t>
      </w:r>
      <w:r w:rsidR="00701C8E" w:rsidRPr="00A13EB0">
        <w:rPr>
          <w:rFonts w:ascii="Verdana" w:hAnsi="Verdana"/>
          <w:sz w:val="20"/>
          <w:szCs w:val="20"/>
        </w:rPr>
        <w:t>.</w:t>
      </w:r>
      <w:r w:rsidR="00701C8E" w:rsidRPr="00A13EB0">
        <w:rPr>
          <w:rFonts w:ascii="Verdana" w:hAnsi="Verdana"/>
          <w:sz w:val="20"/>
          <w:szCs w:val="20"/>
        </w:rPr>
        <w:tab/>
      </w:r>
      <w:r w:rsidR="008034A6" w:rsidRPr="00A13EB0">
        <w:rPr>
          <w:rFonts w:ascii="Verdana" w:hAnsi="Verdana"/>
          <w:sz w:val="20"/>
          <w:szCs w:val="20"/>
        </w:rPr>
        <w:t>Dokument gwarancji (bankowej lub ubezpieczeniowej) musi reprezentować nieodwołalną i bezwarunkową gwarancję płatną na pierwsze pisemne żądanie Zamawiającego</w:t>
      </w:r>
    </w:p>
    <w:p w:rsidR="008034A6" w:rsidRPr="00A13EB0" w:rsidRDefault="00F87461" w:rsidP="008034A6">
      <w:pPr>
        <w:tabs>
          <w:tab w:val="left" w:pos="709"/>
        </w:tabs>
        <w:spacing w:before="120"/>
        <w:ind w:left="705" w:hanging="705"/>
        <w:jc w:val="both"/>
        <w:rPr>
          <w:rFonts w:ascii="Verdana" w:hAnsi="Verdana"/>
          <w:sz w:val="20"/>
          <w:szCs w:val="20"/>
        </w:rPr>
      </w:pPr>
      <w:r w:rsidRPr="00A13EB0">
        <w:rPr>
          <w:rFonts w:ascii="Verdana" w:hAnsi="Verdana"/>
          <w:sz w:val="20"/>
          <w:szCs w:val="20"/>
        </w:rPr>
        <w:t>20</w:t>
      </w:r>
      <w:r w:rsidR="00BC3AAD">
        <w:rPr>
          <w:rFonts w:ascii="Verdana" w:hAnsi="Verdana"/>
          <w:sz w:val="20"/>
          <w:szCs w:val="20"/>
        </w:rPr>
        <w:t>.3</w:t>
      </w:r>
      <w:r w:rsidR="008034A6" w:rsidRPr="00A13EB0">
        <w:rPr>
          <w:rFonts w:ascii="Verdana" w:hAnsi="Verdana"/>
          <w:sz w:val="20"/>
          <w:szCs w:val="20"/>
        </w:rPr>
        <w:t>.</w:t>
      </w:r>
      <w:r w:rsidR="008034A6" w:rsidRPr="00A13EB0">
        <w:rPr>
          <w:rFonts w:ascii="Verdana" w:hAnsi="Verdana"/>
          <w:color w:val="FF0000"/>
          <w:sz w:val="20"/>
          <w:szCs w:val="20"/>
        </w:rPr>
        <w:tab/>
      </w:r>
      <w:r w:rsidR="008034A6" w:rsidRPr="00A13EB0">
        <w:rPr>
          <w:rFonts w:ascii="Verdana" w:hAnsi="Verdana"/>
          <w:sz w:val="20"/>
          <w:szCs w:val="20"/>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rsidR="00BE245A" w:rsidRPr="00A13EB0" w:rsidRDefault="00BE245A" w:rsidP="00BE245A">
      <w:pPr>
        <w:spacing w:before="60"/>
        <w:ind w:left="567"/>
        <w:jc w:val="both"/>
        <w:rPr>
          <w:rFonts w:ascii="Verdana" w:hAnsi="Verdana" w:cs="Verdana"/>
          <w:sz w:val="20"/>
          <w:szCs w:val="20"/>
        </w:rPr>
      </w:pPr>
    </w:p>
    <w:p w:rsidR="00213FB2" w:rsidRPr="00A13EB0" w:rsidRDefault="00213FB2" w:rsidP="00213FB2">
      <w:pPr>
        <w:suppressAutoHyphens/>
        <w:ind w:left="709" w:right="-567" w:hanging="709"/>
        <w:rPr>
          <w:rFonts w:ascii="Verdana" w:hAnsi="Verdana"/>
          <w:b/>
          <w:sz w:val="20"/>
          <w:szCs w:val="20"/>
          <w:lang w:eastAsia="ar-SA"/>
        </w:rPr>
      </w:pPr>
      <w:r w:rsidRPr="00A13EB0">
        <w:rPr>
          <w:rFonts w:ascii="Verdana" w:hAnsi="Verdana"/>
          <w:b/>
          <w:sz w:val="20"/>
          <w:szCs w:val="20"/>
          <w:lang w:eastAsia="ar-SA"/>
        </w:rPr>
        <w:t>2</w:t>
      </w:r>
      <w:r w:rsidR="00A84625" w:rsidRPr="00A13EB0">
        <w:rPr>
          <w:rFonts w:ascii="Verdana" w:hAnsi="Verdana"/>
          <w:b/>
          <w:sz w:val="20"/>
          <w:szCs w:val="20"/>
          <w:lang w:eastAsia="ar-SA"/>
        </w:rPr>
        <w:t>1</w:t>
      </w:r>
      <w:r w:rsidRPr="00A13EB0">
        <w:rPr>
          <w:rFonts w:ascii="Verdana" w:hAnsi="Verdana"/>
          <w:b/>
          <w:sz w:val="20"/>
          <w:szCs w:val="20"/>
          <w:lang w:eastAsia="ar-SA"/>
        </w:rPr>
        <w:t>.</w:t>
      </w:r>
      <w:r w:rsidRPr="00A13EB0">
        <w:rPr>
          <w:rFonts w:ascii="Verdana" w:hAnsi="Verdana"/>
          <w:b/>
          <w:sz w:val="20"/>
          <w:szCs w:val="20"/>
          <w:lang w:eastAsia="ar-SA"/>
        </w:rPr>
        <w:tab/>
      </w:r>
      <w:r w:rsidRPr="00A13EB0">
        <w:rPr>
          <w:rFonts w:ascii="Verdana" w:hAnsi="Verdana" w:cs="Verdana"/>
          <w:b/>
          <w:bCs/>
          <w:spacing w:val="4"/>
          <w:sz w:val="20"/>
          <w:szCs w:val="20"/>
        </w:rPr>
        <w:t>POUCZENIE O ŚRODKACH OCHRONY PRAWNEJ</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B33DF0" w:rsidRPr="00A13EB0">
        <w:rPr>
          <w:rFonts w:ascii="Verdana" w:hAnsi="Verdana"/>
          <w:spacing w:val="4"/>
          <w:sz w:val="20"/>
          <w:szCs w:val="20"/>
        </w:rPr>
        <w:t xml:space="preserve">.1. </w:t>
      </w:r>
      <w:r w:rsidR="005D169F" w:rsidRPr="00A13EB0">
        <w:rPr>
          <w:rFonts w:ascii="Verdana" w:hAnsi="Verdana"/>
          <w:spacing w:val="4"/>
          <w:sz w:val="20"/>
          <w:szCs w:val="20"/>
        </w:rPr>
        <w:t xml:space="preserve">Wykonawcy, a także innemu podmiotowi, jeżeli ma lub miał interes w uzyskaniu zamówienia oraz poniósł lub może ponieść szkodę w wyniku naruszenia przez Zamawiającego przepisów ustawy </w:t>
      </w:r>
      <w:proofErr w:type="spellStart"/>
      <w:r w:rsidR="005D169F" w:rsidRPr="00A13EB0">
        <w:rPr>
          <w:rFonts w:ascii="Verdana" w:hAnsi="Verdana"/>
          <w:spacing w:val="4"/>
          <w:sz w:val="20"/>
          <w:szCs w:val="20"/>
        </w:rPr>
        <w:t>Pzp</w:t>
      </w:r>
      <w:proofErr w:type="spellEnd"/>
      <w:r w:rsidR="005D169F" w:rsidRPr="00A13EB0">
        <w:rPr>
          <w:rFonts w:ascii="Verdana" w:hAnsi="Verdana"/>
          <w:spacing w:val="4"/>
          <w:sz w:val="20"/>
          <w:szCs w:val="20"/>
        </w:rPr>
        <w:t xml:space="preserve">, przysługują środki ochrony prawnej określone w Dziale VI ustawy </w:t>
      </w:r>
      <w:proofErr w:type="spellStart"/>
      <w:r w:rsidR="005D169F" w:rsidRPr="00A13EB0">
        <w:rPr>
          <w:rFonts w:ascii="Verdana" w:hAnsi="Verdana"/>
          <w:spacing w:val="4"/>
          <w:sz w:val="20"/>
          <w:szCs w:val="20"/>
        </w:rPr>
        <w:t>Pzp</w:t>
      </w:r>
      <w:proofErr w:type="spellEnd"/>
      <w:r w:rsidR="005D169F" w:rsidRPr="00A13EB0">
        <w:rPr>
          <w:rFonts w:ascii="Verdana" w:hAnsi="Verdana"/>
          <w:spacing w:val="4"/>
          <w:sz w:val="20"/>
          <w:szCs w:val="20"/>
        </w:rPr>
        <w:t xml:space="preserve">. Środki ochrony prawnej wobec ogłoszenia o zamówieniu oraz specyfikacji istotnych warunków zamówienia przysługują również organizacjom wpisanym na listę, o której mowa w art. 154 pkt 5 ustawy </w:t>
      </w:r>
      <w:proofErr w:type="spellStart"/>
      <w:r w:rsidR="005D169F" w:rsidRPr="00A13EB0">
        <w:rPr>
          <w:rFonts w:ascii="Verdana" w:hAnsi="Verdana"/>
          <w:spacing w:val="4"/>
          <w:sz w:val="20"/>
          <w:szCs w:val="20"/>
        </w:rPr>
        <w:t>Pzp</w:t>
      </w:r>
      <w:proofErr w:type="spellEnd"/>
      <w:r w:rsidR="005D169F" w:rsidRPr="00A13EB0">
        <w:rPr>
          <w:rFonts w:ascii="Verdana" w:hAnsi="Verdana"/>
          <w:spacing w:val="4"/>
          <w:sz w:val="20"/>
          <w:szCs w:val="20"/>
        </w:rPr>
        <w:t>.</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 xml:space="preserve">.2. </w:t>
      </w:r>
      <w:r w:rsidR="005D169F" w:rsidRPr="00A13EB0">
        <w:rPr>
          <w:rFonts w:ascii="Verdana" w:hAnsi="Verdana"/>
          <w:spacing w:val="4"/>
          <w:sz w:val="20"/>
          <w:szCs w:val="20"/>
        </w:rPr>
        <w:tab/>
        <w:t xml:space="preserve">Odwołanie przysługuje wyłącznie od niezgodnej z przepisami ustawy </w:t>
      </w:r>
      <w:proofErr w:type="spellStart"/>
      <w:r w:rsidR="005D169F" w:rsidRPr="00A13EB0">
        <w:rPr>
          <w:rFonts w:ascii="Verdana" w:hAnsi="Verdana"/>
          <w:spacing w:val="4"/>
          <w:sz w:val="20"/>
          <w:szCs w:val="20"/>
        </w:rPr>
        <w:t>Pzp</w:t>
      </w:r>
      <w:proofErr w:type="spellEnd"/>
      <w:r w:rsidR="005D169F" w:rsidRPr="00A13EB0">
        <w:rPr>
          <w:rFonts w:ascii="Verdana" w:hAnsi="Verdana"/>
          <w:spacing w:val="4"/>
          <w:sz w:val="20"/>
          <w:szCs w:val="20"/>
        </w:rPr>
        <w:t xml:space="preserve"> czynności Zamawiającego podjętej w postępowaniu o udzielenie zamówienia lub zaniechania czynności, do której Zamawiający jest zobowiązany na podstawie ustawy </w:t>
      </w:r>
      <w:proofErr w:type="spellStart"/>
      <w:r w:rsidR="005D169F" w:rsidRPr="00A13EB0">
        <w:rPr>
          <w:rFonts w:ascii="Verdana" w:hAnsi="Verdana"/>
          <w:spacing w:val="4"/>
          <w:sz w:val="20"/>
          <w:szCs w:val="20"/>
        </w:rPr>
        <w:t>Pzp</w:t>
      </w:r>
      <w:proofErr w:type="spellEnd"/>
      <w:r w:rsidR="005D169F" w:rsidRPr="00A13EB0">
        <w:rPr>
          <w:rFonts w:ascii="Verdana" w:hAnsi="Verdana"/>
          <w:spacing w:val="4"/>
          <w:sz w:val="20"/>
          <w:szCs w:val="20"/>
        </w:rPr>
        <w:t>.</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.3.</w:t>
      </w:r>
      <w:r w:rsidR="005D169F" w:rsidRPr="00A13EB0">
        <w:rPr>
          <w:rFonts w:ascii="Verdana" w:hAnsi="Verdana"/>
          <w:spacing w:val="4"/>
          <w:sz w:val="20"/>
          <w:szCs w:val="20"/>
        </w:rPr>
        <w:tab/>
        <w:t xml:space="preserve">Odwołanie powinno wskazywać czynność lub zaniechanie czynności Zamawiającego, której zarzuca się niezgodność z przepisami ustawy </w:t>
      </w:r>
      <w:proofErr w:type="spellStart"/>
      <w:r w:rsidR="005D169F" w:rsidRPr="00A13EB0">
        <w:rPr>
          <w:rFonts w:ascii="Verdana" w:hAnsi="Verdana"/>
          <w:spacing w:val="4"/>
          <w:sz w:val="20"/>
          <w:szCs w:val="20"/>
        </w:rPr>
        <w:t>Pzp</w:t>
      </w:r>
      <w:proofErr w:type="spellEnd"/>
      <w:r w:rsidR="005D169F" w:rsidRPr="00A13EB0">
        <w:rPr>
          <w:rFonts w:ascii="Verdana" w:hAnsi="Verdana"/>
          <w:spacing w:val="4"/>
          <w:sz w:val="20"/>
          <w:szCs w:val="20"/>
        </w:rPr>
        <w:t>, zawierać zwięzłe przedstawienie zarzutów, określać żądanie oraz wskazywać okoliczności faktyczne i prawne uzasadniające wniesienie odwołania.</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.4.</w:t>
      </w:r>
      <w:r w:rsidR="005D169F" w:rsidRPr="00A13EB0">
        <w:rPr>
          <w:rFonts w:ascii="Verdana" w:hAnsi="Verdana"/>
          <w:spacing w:val="4"/>
          <w:sz w:val="20"/>
          <w:szCs w:val="20"/>
        </w:rPr>
        <w:tab/>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rsidR="007B1A38" w:rsidRPr="00A13EB0" w:rsidRDefault="007B1A38" w:rsidP="00781248">
      <w:pPr>
        <w:spacing w:before="120"/>
        <w:ind w:left="720" w:hanging="12"/>
        <w:jc w:val="both"/>
        <w:rPr>
          <w:rFonts w:ascii="Verdana" w:hAnsi="Verdana"/>
          <w:spacing w:val="4"/>
          <w:sz w:val="20"/>
          <w:szCs w:val="20"/>
        </w:rPr>
      </w:pPr>
      <w:r w:rsidRPr="00A13EB0">
        <w:rPr>
          <w:rFonts w:ascii="Verdana" w:hAnsi="Verdana"/>
          <w:spacing w:val="4"/>
          <w:sz w:val="20"/>
          <w:szCs w:val="20"/>
        </w:rPr>
        <w:lastRenderedPageBreak/>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.5.</w:t>
      </w:r>
      <w:r w:rsidR="005D169F" w:rsidRPr="00A13EB0">
        <w:rPr>
          <w:rFonts w:ascii="Verdana" w:hAnsi="Verdana"/>
          <w:spacing w:val="4"/>
          <w:sz w:val="20"/>
          <w:szCs w:val="20"/>
        </w:rPr>
        <w:tab/>
        <w:t>Terminy wniesienia odwołania:</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.5.1.</w:t>
      </w:r>
      <w:r w:rsidR="005D169F" w:rsidRPr="00A13EB0">
        <w:rPr>
          <w:rFonts w:ascii="Verdana" w:hAnsi="Verdana"/>
          <w:sz w:val="20"/>
          <w:szCs w:val="20"/>
        </w:rPr>
        <w:t xml:space="preserve"> </w:t>
      </w:r>
      <w:r w:rsidR="005D169F" w:rsidRPr="00A13EB0">
        <w:rPr>
          <w:rFonts w:ascii="Verdana" w:hAnsi="Verdana"/>
          <w:spacing w:val="4"/>
          <w:sz w:val="20"/>
          <w:szCs w:val="20"/>
        </w:rPr>
        <w:t xml:space="preserve">Odwołanie wnosi się w terminie 10 dni od dnia przesłania informacji o czynności zamawiającego stanowiącej podstawę jego wniesienia – jeżeli zostały przesłane w sposób określony w art. 180 ust. 5 ustawy </w:t>
      </w:r>
      <w:proofErr w:type="spellStart"/>
      <w:r w:rsidR="005D169F" w:rsidRPr="00A13EB0">
        <w:rPr>
          <w:rFonts w:ascii="Verdana" w:hAnsi="Verdana"/>
          <w:spacing w:val="4"/>
          <w:sz w:val="20"/>
          <w:szCs w:val="20"/>
        </w:rPr>
        <w:t>Pzp</w:t>
      </w:r>
      <w:proofErr w:type="spellEnd"/>
      <w:r w:rsidR="005D169F" w:rsidRPr="00A13EB0">
        <w:rPr>
          <w:rFonts w:ascii="Verdana" w:hAnsi="Verdana"/>
          <w:spacing w:val="4"/>
          <w:sz w:val="20"/>
          <w:szCs w:val="20"/>
        </w:rPr>
        <w:t xml:space="preserve"> zdanie drugie albo w terminie 15 dni – jeżeli zostały przesłane w inny sposób</w:t>
      </w:r>
      <w:r w:rsidR="007B1A38" w:rsidRPr="00A13EB0">
        <w:rPr>
          <w:rFonts w:ascii="Verdana" w:hAnsi="Verdana"/>
          <w:spacing w:val="4"/>
          <w:sz w:val="20"/>
          <w:szCs w:val="20"/>
        </w:rPr>
        <w:t>.</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.5.2.Odwołanie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 xml:space="preserve">.5.3.Odwołanie wobec czynności innych niż określone w pkt. </w:t>
      </w: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 xml:space="preserve">.5.1. i </w:t>
      </w:r>
      <w:r w:rsidR="00D97D03"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.5.2</w:t>
      </w:r>
      <w:r w:rsidR="00D97D03" w:rsidRPr="00A13EB0">
        <w:rPr>
          <w:rFonts w:ascii="Verdana" w:hAnsi="Verdana"/>
          <w:spacing w:val="4"/>
          <w:sz w:val="20"/>
          <w:szCs w:val="20"/>
        </w:rPr>
        <w:t>. IDW</w:t>
      </w:r>
      <w:r w:rsidR="005D169F" w:rsidRPr="00A13EB0">
        <w:rPr>
          <w:rFonts w:ascii="Verdana" w:hAnsi="Verdana"/>
          <w:spacing w:val="4"/>
          <w:sz w:val="20"/>
          <w:szCs w:val="20"/>
        </w:rPr>
        <w:t xml:space="preserve"> wnosi się w terminie 10 dni od dnia, w którym powzięto lub przy zachowaniu należytej staranności można było powziąć wiadomość o okolicznościach stanowiących podstawę jego wniesienia.</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.5.4.Jeżeli Zamawiający nie przesłał Wykonawcy zawiadomienia o wyborze oferty najkorzystniejszej odwołanie wnosi się nie później niż w terminie:</w:t>
      </w:r>
    </w:p>
    <w:p w:rsidR="005D169F" w:rsidRPr="00A13EB0" w:rsidRDefault="005D169F" w:rsidP="005D169F">
      <w:pPr>
        <w:spacing w:before="120"/>
        <w:ind w:left="993" w:hanging="295"/>
        <w:jc w:val="both"/>
        <w:rPr>
          <w:rFonts w:ascii="Verdana" w:hAnsi="Verdana"/>
          <w:spacing w:val="4"/>
          <w:sz w:val="20"/>
          <w:szCs w:val="20"/>
        </w:rPr>
      </w:pPr>
      <w:r w:rsidRPr="00A13EB0">
        <w:rPr>
          <w:rFonts w:ascii="Verdana" w:hAnsi="Verdana"/>
          <w:spacing w:val="4"/>
          <w:sz w:val="20"/>
          <w:szCs w:val="20"/>
        </w:rPr>
        <w:t>1)</w:t>
      </w:r>
      <w:r w:rsidRPr="00A13EB0">
        <w:rPr>
          <w:rFonts w:ascii="Verdana" w:hAnsi="Verdana"/>
          <w:spacing w:val="4"/>
          <w:sz w:val="20"/>
          <w:szCs w:val="20"/>
        </w:rPr>
        <w:tab/>
        <w:t>30 dni od dnia publikacji w Dzienniku Urzędowym Unii Europejskiej ogłoszenia o udzieleniu zamówienia;</w:t>
      </w:r>
    </w:p>
    <w:p w:rsidR="005D169F" w:rsidRPr="00A13EB0" w:rsidRDefault="005D169F" w:rsidP="005D169F">
      <w:pPr>
        <w:spacing w:before="120"/>
        <w:ind w:left="993" w:hanging="295"/>
        <w:jc w:val="both"/>
        <w:rPr>
          <w:rFonts w:ascii="Verdana" w:hAnsi="Verdana"/>
          <w:spacing w:val="4"/>
          <w:sz w:val="20"/>
          <w:szCs w:val="20"/>
        </w:rPr>
      </w:pPr>
      <w:r w:rsidRPr="00A13EB0">
        <w:rPr>
          <w:rFonts w:ascii="Verdana" w:hAnsi="Verdana"/>
          <w:spacing w:val="4"/>
          <w:sz w:val="20"/>
          <w:szCs w:val="20"/>
        </w:rPr>
        <w:t>2)</w:t>
      </w:r>
      <w:r w:rsidRPr="00A13EB0">
        <w:rPr>
          <w:rFonts w:ascii="Verdana" w:hAnsi="Verdana"/>
          <w:spacing w:val="4"/>
          <w:sz w:val="20"/>
          <w:szCs w:val="20"/>
        </w:rPr>
        <w:tab/>
        <w:t xml:space="preserve">6 miesięcy od dnia zawarcia umowy, jeżeli Zamawiający nie opublikował </w:t>
      </w:r>
      <w:r w:rsidRPr="00A13EB0">
        <w:rPr>
          <w:rFonts w:ascii="Verdana" w:hAnsi="Verdana"/>
          <w:spacing w:val="4"/>
          <w:sz w:val="20"/>
          <w:szCs w:val="20"/>
        </w:rPr>
        <w:br/>
        <w:t>w Dzienniku Urzędowym Unii Europejskiej ogłoszenia o udzieleniu zamówienia.</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.6.</w:t>
      </w:r>
      <w:r w:rsidR="005D169F" w:rsidRPr="00A13EB0">
        <w:rPr>
          <w:rFonts w:ascii="Verdana" w:hAnsi="Verdana"/>
          <w:spacing w:val="4"/>
          <w:sz w:val="20"/>
          <w:szCs w:val="20"/>
        </w:rPr>
        <w:tab/>
        <w:t xml:space="preserve">Szczegółowe zasady postępowania po wniesieniu odwołania, określają stosowne przepisy Działu VI ustawy </w:t>
      </w:r>
      <w:proofErr w:type="spellStart"/>
      <w:r w:rsidR="005D169F" w:rsidRPr="00A13EB0">
        <w:rPr>
          <w:rFonts w:ascii="Verdana" w:hAnsi="Verdana"/>
          <w:spacing w:val="4"/>
          <w:sz w:val="20"/>
          <w:szCs w:val="20"/>
        </w:rPr>
        <w:t>Pzp</w:t>
      </w:r>
      <w:proofErr w:type="spellEnd"/>
      <w:r w:rsidR="005D169F" w:rsidRPr="00A13EB0">
        <w:rPr>
          <w:rFonts w:ascii="Verdana" w:hAnsi="Verdana"/>
          <w:spacing w:val="4"/>
          <w:sz w:val="20"/>
          <w:szCs w:val="20"/>
        </w:rPr>
        <w:t>.</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.7.</w:t>
      </w:r>
      <w:r w:rsidR="005D169F" w:rsidRPr="00A13EB0">
        <w:rPr>
          <w:rFonts w:ascii="Verdana" w:hAnsi="Verdana"/>
          <w:spacing w:val="4"/>
          <w:sz w:val="20"/>
          <w:szCs w:val="20"/>
        </w:rPr>
        <w:tab/>
        <w:t>Na orzeczenie Krajowej Izby Odwoławczej, stronom oraz uczestnikom postępowania odwoławczego przysługuje skarga do sądu.</w:t>
      </w:r>
    </w:p>
    <w:p w:rsidR="005D169F" w:rsidRPr="00701C8E"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.8.</w:t>
      </w:r>
      <w:r w:rsidR="005D169F" w:rsidRPr="00A13EB0">
        <w:rPr>
          <w:rFonts w:ascii="Verdana" w:hAnsi="Verdana"/>
          <w:spacing w:val="4"/>
          <w:sz w:val="20"/>
          <w:szCs w:val="20"/>
        </w:rPr>
        <w:tab/>
        <w:t xml:space="preserve">Skargę wnosi się do sądu okręgowego właściwego dla siedziby Zamawiającego, </w:t>
      </w:r>
      <w:r w:rsidR="005D169F" w:rsidRPr="00A13EB0">
        <w:rPr>
          <w:rFonts w:ascii="Verdana" w:hAnsi="Verdana"/>
          <w:spacing w:val="4"/>
          <w:sz w:val="20"/>
          <w:szCs w:val="20"/>
        </w:rPr>
        <w:br/>
        <w:t>za pośrednictwem Prezesa Krajowej Izby Odwoławczej w</w:t>
      </w:r>
      <w:r w:rsidR="005D169F" w:rsidRPr="00701C8E">
        <w:rPr>
          <w:rFonts w:ascii="Verdana" w:hAnsi="Verdana"/>
          <w:spacing w:val="4"/>
          <w:sz w:val="20"/>
          <w:szCs w:val="20"/>
        </w:rPr>
        <w:t xml:space="preserve"> terminie 7 dni od dnia doręczenia orzeczenia Krajowej Izby Odwoławczej, przesyłając jednocześnie jej odpis przeciwnikowi skargi. Złożenie skargi w placówce pocztowej operatora wyznaczonego w rozumieniu ustawy z dnia 23 listopada 2012 r. - Prawo pocztowe (Dz. U. z 2012 r. poz. 1529) jest równoznaczne z jej wniesieniem.</w:t>
      </w:r>
    </w:p>
    <w:p w:rsidR="00BE245A" w:rsidRPr="00701C8E" w:rsidRDefault="00BE245A" w:rsidP="00BE245A">
      <w:pPr>
        <w:ind w:left="705" w:hanging="705"/>
        <w:jc w:val="both"/>
        <w:rPr>
          <w:rFonts w:ascii="Verdana" w:hAnsi="Verdana" w:cs="Verdana"/>
          <w:sz w:val="20"/>
          <w:szCs w:val="20"/>
        </w:rPr>
      </w:pPr>
    </w:p>
    <w:p w:rsidR="00BE245A" w:rsidRPr="00701C8E" w:rsidRDefault="00BE245A" w:rsidP="00BE245A">
      <w:pPr>
        <w:ind w:left="705" w:hanging="705"/>
        <w:jc w:val="both"/>
        <w:rPr>
          <w:rFonts w:ascii="Verdana" w:hAnsi="Verdana" w:cs="Verdana"/>
          <w:sz w:val="20"/>
          <w:szCs w:val="20"/>
        </w:rPr>
      </w:pPr>
    </w:p>
    <w:p w:rsidR="00BE245A" w:rsidRPr="00701C8E" w:rsidRDefault="00BE245A" w:rsidP="00781248">
      <w:pPr>
        <w:pStyle w:val="Tekstpodstawowy"/>
        <w:spacing w:before="120"/>
        <w:ind w:left="567"/>
        <w:jc w:val="both"/>
        <w:rPr>
          <w:rFonts w:ascii="Verdana" w:hAnsi="Verdana" w:cs="Verdana"/>
          <w:sz w:val="20"/>
          <w:szCs w:val="20"/>
        </w:rPr>
      </w:pPr>
    </w:p>
    <w:p w:rsidR="00BE245A" w:rsidRDefault="00BE245A" w:rsidP="00BE245A">
      <w:pPr>
        <w:pStyle w:val="Tekstpodstawowy"/>
        <w:spacing w:before="120"/>
        <w:ind w:left="567"/>
        <w:jc w:val="both"/>
        <w:rPr>
          <w:rFonts w:ascii="Verdana" w:hAnsi="Verdana" w:cs="Verdana"/>
          <w:sz w:val="20"/>
          <w:szCs w:val="20"/>
        </w:rPr>
      </w:pPr>
    </w:p>
    <w:p w:rsidR="00B2154E" w:rsidRDefault="00B2154E" w:rsidP="00BE245A">
      <w:pPr>
        <w:pStyle w:val="Tekstpodstawowy"/>
        <w:spacing w:before="120"/>
        <w:ind w:left="567"/>
        <w:jc w:val="both"/>
        <w:rPr>
          <w:rFonts w:ascii="Verdana" w:hAnsi="Verdana" w:cs="Verdana"/>
          <w:sz w:val="20"/>
          <w:szCs w:val="20"/>
        </w:rPr>
      </w:pPr>
    </w:p>
    <w:p w:rsidR="00B2154E" w:rsidRDefault="00B2154E"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B2154E" w:rsidRDefault="00B2154E" w:rsidP="00BE245A">
      <w:pPr>
        <w:pStyle w:val="Tekstpodstawowy"/>
        <w:spacing w:before="120"/>
        <w:ind w:left="567"/>
        <w:jc w:val="both"/>
        <w:rPr>
          <w:rFonts w:ascii="Verdana" w:hAnsi="Verdana" w:cs="Verdana"/>
          <w:sz w:val="20"/>
          <w:szCs w:val="20"/>
        </w:rPr>
      </w:pPr>
    </w:p>
    <w:p w:rsidR="00B2154E" w:rsidRDefault="00B2154E" w:rsidP="00BE245A">
      <w:pPr>
        <w:pStyle w:val="Tekstpodstawowy"/>
        <w:spacing w:before="120"/>
        <w:ind w:left="567"/>
        <w:jc w:val="both"/>
        <w:rPr>
          <w:rFonts w:ascii="Verdana" w:hAnsi="Verdana" w:cs="Verdana"/>
          <w:sz w:val="20"/>
          <w:szCs w:val="20"/>
        </w:rPr>
      </w:pPr>
    </w:p>
    <w:p w:rsidR="00B2154E" w:rsidRPr="00701C8E" w:rsidRDefault="00B2154E" w:rsidP="00BE245A">
      <w:pPr>
        <w:pStyle w:val="Tekstpodstawowy"/>
        <w:spacing w:before="120"/>
        <w:ind w:left="567"/>
        <w:jc w:val="both"/>
        <w:rPr>
          <w:rFonts w:ascii="Verdana" w:hAnsi="Verdana" w:cs="Verdana"/>
          <w:sz w:val="20"/>
          <w:szCs w:val="20"/>
        </w:rPr>
      </w:pPr>
    </w:p>
    <w:p w:rsidR="00BE245A" w:rsidRPr="00701C8E" w:rsidRDefault="00BE245A" w:rsidP="00BE245A">
      <w:pPr>
        <w:pStyle w:val="Tekstpodstawowy"/>
        <w:spacing w:before="120"/>
        <w:ind w:left="567"/>
        <w:jc w:val="both"/>
        <w:rPr>
          <w:rFonts w:ascii="Verdana" w:hAnsi="Verdana" w:cs="Verdana"/>
          <w:sz w:val="20"/>
          <w:szCs w:val="20"/>
        </w:rPr>
      </w:pPr>
    </w:p>
    <w:p w:rsidR="00BE245A" w:rsidRDefault="00BE245A" w:rsidP="00280B91">
      <w:pPr>
        <w:rPr>
          <w:rFonts w:ascii="Verdana" w:hAnsi="Verdana" w:cs="Verdana"/>
          <w:sz w:val="20"/>
          <w:szCs w:val="20"/>
        </w:rPr>
      </w:pPr>
    </w:p>
    <w:p w:rsidR="00BE245A" w:rsidRDefault="00BE245A" w:rsidP="00BE245A">
      <w:pPr>
        <w:pStyle w:val="Nagwek6"/>
        <w:spacing w:before="0"/>
        <w:rPr>
          <w:rFonts w:ascii="Verdana" w:hAnsi="Verdana" w:cs="Verdana"/>
          <w:sz w:val="20"/>
          <w:szCs w:val="20"/>
        </w:rPr>
      </w:pPr>
      <w:r>
        <w:rPr>
          <w:rFonts w:ascii="Verdana" w:hAnsi="Verdana" w:cs="Verdana"/>
          <w:sz w:val="20"/>
          <w:szCs w:val="20"/>
        </w:rPr>
        <w:t>Rozdział 2</w:t>
      </w:r>
    </w:p>
    <w:p w:rsidR="00BE245A" w:rsidRDefault="00BE245A" w:rsidP="00BE245A">
      <w:pPr>
        <w:jc w:val="center"/>
        <w:outlineLvl w:val="0"/>
        <w:rPr>
          <w:rFonts w:ascii="Verdana" w:hAnsi="Verdana" w:cs="Verdana"/>
          <w:b/>
          <w:bCs/>
          <w:sz w:val="20"/>
          <w:szCs w:val="20"/>
        </w:rPr>
      </w:pPr>
    </w:p>
    <w:p w:rsidR="00BE245A" w:rsidRDefault="00BE245A" w:rsidP="00BE245A">
      <w:pPr>
        <w:jc w:val="center"/>
        <w:outlineLvl w:val="0"/>
        <w:rPr>
          <w:rFonts w:ascii="Verdana" w:hAnsi="Verdana" w:cs="Verdana"/>
          <w:b/>
          <w:bCs/>
          <w:sz w:val="20"/>
          <w:szCs w:val="20"/>
        </w:rPr>
      </w:pPr>
      <w:r>
        <w:rPr>
          <w:rFonts w:ascii="Verdana" w:hAnsi="Verdana" w:cs="Verdana"/>
          <w:b/>
          <w:bCs/>
          <w:sz w:val="20"/>
          <w:szCs w:val="20"/>
        </w:rPr>
        <w:t>Formularz Oferty</w:t>
      </w:r>
    </w:p>
    <w:p w:rsidR="00BE245A" w:rsidRDefault="00BE245A" w:rsidP="00BE245A">
      <w:pPr>
        <w:jc w:val="center"/>
        <w:outlineLvl w:val="0"/>
        <w:rPr>
          <w:rFonts w:ascii="Verdana" w:hAnsi="Verdana" w:cs="Verdana"/>
          <w:b/>
          <w:bCs/>
          <w:sz w:val="20"/>
          <w:szCs w:val="20"/>
        </w:rPr>
      </w:pPr>
    </w:p>
    <w:p w:rsidR="00BE245A" w:rsidRDefault="00BE245A" w:rsidP="00BE245A">
      <w:pPr>
        <w:jc w:val="center"/>
        <w:outlineLvl w:val="0"/>
        <w:rPr>
          <w:rFonts w:ascii="Verdana" w:hAnsi="Verdana" w:cs="Verdana"/>
          <w:b/>
          <w:bCs/>
          <w:sz w:val="20"/>
          <w:szCs w:val="20"/>
        </w:rPr>
      </w:pPr>
      <w:r>
        <w:rPr>
          <w:rFonts w:ascii="Verdana" w:hAnsi="Verdana" w:cs="Verdana"/>
          <w:b/>
          <w:bCs/>
          <w:sz w:val="20"/>
          <w:szCs w:val="20"/>
        </w:rPr>
        <w:t>i Formularze załączników do Oferty</w:t>
      </w:r>
    </w:p>
    <w:p w:rsidR="00BE245A" w:rsidRDefault="00BE245A" w:rsidP="00BE245A">
      <w:pPr>
        <w:pStyle w:val="Zwykytekst"/>
        <w:spacing w:before="120"/>
        <w:jc w:val="both"/>
        <w:rPr>
          <w:rFonts w:ascii="Verdana" w:hAnsi="Verdana" w:cs="Verdana"/>
        </w:rPr>
      </w:pPr>
      <w:r>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rsidTr="00683640">
        <w:trPr>
          <w:trHeight w:val="1100"/>
        </w:trPr>
        <w:tc>
          <w:tcPr>
            <w:tcW w:w="3119" w:type="dxa"/>
            <w:tcBorders>
              <w:top w:val="single" w:sz="4" w:space="0" w:color="auto"/>
              <w:left w:val="single" w:sz="4" w:space="0" w:color="auto"/>
              <w:bottom w:val="single" w:sz="4" w:space="0" w:color="auto"/>
              <w:right w:val="nil"/>
            </w:tcBorders>
            <w:vAlign w:val="bottom"/>
          </w:tcPr>
          <w:p w:rsidR="00BE245A" w:rsidRDefault="00BE245A" w:rsidP="00CA4C0C">
            <w:pPr>
              <w:jc w:val="center"/>
              <w:rPr>
                <w:rFonts w:ascii="Verdana" w:hAnsi="Verdana" w:cs="Verdana"/>
                <w:i/>
                <w:iCs/>
                <w:sz w:val="14"/>
                <w:szCs w:val="14"/>
              </w:rPr>
            </w:pPr>
            <w:r>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shd w:val="clear" w:color="auto" w:fill="D9D9D9" w:themeFill="background1" w:themeFillShade="D9"/>
            <w:vAlign w:val="center"/>
          </w:tcPr>
          <w:p w:rsidR="00BE245A" w:rsidRDefault="00BE245A" w:rsidP="00CA4C0C">
            <w:pPr>
              <w:pStyle w:val="Nagwek6"/>
              <w:spacing w:before="0"/>
              <w:rPr>
                <w:rFonts w:ascii="Verdana" w:hAnsi="Verdana" w:cs="Verdana"/>
                <w:spacing w:val="30"/>
                <w:sz w:val="20"/>
                <w:szCs w:val="20"/>
              </w:rPr>
            </w:pPr>
            <w:r w:rsidRPr="00607999">
              <w:rPr>
                <w:rFonts w:ascii="Verdana" w:hAnsi="Verdana" w:cs="Verdana"/>
                <w:spacing w:val="30"/>
                <w:sz w:val="20"/>
                <w:szCs w:val="20"/>
              </w:rPr>
              <w:t>OFERTA</w:t>
            </w:r>
          </w:p>
        </w:tc>
      </w:tr>
    </w:tbl>
    <w:p w:rsidR="00BE245A" w:rsidRDefault="00BE245A" w:rsidP="00BE245A">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Do</w:t>
      </w:r>
    </w:p>
    <w:p w:rsidR="00CF3868" w:rsidRPr="00713338" w:rsidRDefault="00CF3868" w:rsidP="00CF3868">
      <w:pPr>
        <w:ind w:left="3870" w:firstLine="384"/>
        <w:jc w:val="both"/>
        <w:rPr>
          <w:rFonts w:ascii="Arial" w:hAnsi="Arial" w:cs="Arial"/>
          <w:b/>
          <w:sz w:val="20"/>
          <w:szCs w:val="20"/>
        </w:rPr>
      </w:pPr>
    </w:p>
    <w:p w:rsidR="00CF3868" w:rsidRPr="00CF3868" w:rsidRDefault="00CF3868" w:rsidP="00CF3868">
      <w:pPr>
        <w:ind w:left="5491" w:firstLine="33"/>
        <w:jc w:val="both"/>
        <w:rPr>
          <w:rFonts w:ascii="Verdana" w:hAnsi="Verdana" w:cs="Arial"/>
          <w:b/>
          <w:sz w:val="20"/>
          <w:szCs w:val="20"/>
        </w:rPr>
      </w:pPr>
      <w:r w:rsidRPr="00CF3868">
        <w:rPr>
          <w:rFonts w:ascii="Verdana" w:hAnsi="Verdana" w:cs="Arial"/>
          <w:b/>
          <w:sz w:val="20"/>
          <w:szCs w:val="20"/>
        </w:rPr>
        <w:t xml:space="preserve">Ministerstwa Sprawiedliwości </w:t>
      </w:r>
    </w:p>
    <w:p w:rsidR="00CF3868" w:rsidRPr="00CF3868" w:rsidRDefault="00CF3868" w:rsidP="00CF3868">
      <w:pPr>
        <w:ind w:left="5491" w:firstLine="33"/>
        <w:jc w:val="both"/>
        <w:rPr>
          <w:rFonts w:ascii="Verdana" w:hAnsi="Verdana" w:cs="Arial"/>
          <w:b/>
          <w:sz w:val="20"/>
          <w:szCs w:val="20"/>
        </w:rPr>
      </w:pPr>
      <w:r w:rsidRPr="00CF3868">
        <w:rPr>
          <w:rFonts w:ascii="Verdana" w:hAnsi="Verdana" w:cs="Arial"/>
          <w:b/>
          <w:sz w:val="20"/>
          <w:szCs w:val="20"/>
        </w:rPr>
        <w:t>Al. Ujazdowskie 11</w:t>
      </w:r>
    </w:p>
    <w:p w:rsidR="00CF3868" w:rsidRPr="00713338" w:rsidRDefault="00CF3868" w:rsidP="00CF3868">
      <w:pPr>
        <w:ind w:left="5491" w:firstLine="33"/>
        <w:jc w:val="both"/>
        <w:rPr>
          <w:rFonts w:ascii="Arial" w:hAnsi="Arial" w:cs="Arial"/>
          <w:b/>
          <w:sz w:val="20"/>
          <w:szCs w:val="20"/>
        </w:rPr>
      </w:pPr>
      <w:r w:rsidRPr="00CF3868">
        <w:rPr>
          <w:rFonts w:ascii="Verdana" w:hAnsi="Verdana" w:cs="Arial"/>
          <w:b/>
          <w:sz w:val="20"/>
          <w:szCs w:val="20"/>
        </w:rPr>
        <w:t>00-567 Warszawa</w:t>
      </w:r>
    </w:p>
    <w:p w:rsidR="00CF3868" w:rsidRPr="00713338" w:rsidRDefault="00CF3868" w:rsidP="00CF3868">
      <w:pPr>
        <w:ind w:left="3870" w:firstLine="33"/>
        <w:jc w:val="both"/>
        <w:rPr>
          <w:rFonts w:ascii="Arial" w:hAnsi="Arial" w:cs="Arial"/>
          <w:b/>
          <w:sz w:val="10"/>
          <w:szCs w:val="10"/>
        </w:rPr>
      </w:pPr>
    </w:p>
    <w:p w:rsidR="007719A7" w:rsidRDefault="007719A7" w:rsidP="007719A7">
      <w:pPr>
        <w:pStyle w:val="Zwykytekst1"/>
        <w:tabs>
          <w:tab w:val="left" w:leader="dot" w:pos="9360"/>
        </w:tabs>
        <w:spacing w:before="120" w:after="120"/>
        <w:jc w:val="both"/>
        <w:rPr>
          <w:rFonts w:ascii="Verdana" w:hAnsi="Verdana"/>
          <w:b/>
        </w:rPr>
      </w:pPr>
      <w:r w:rsidRPr="005704E3">
        <w:rPr>
          <w:rFonts w:ascii="Verdana" w:hAnsi="Verdana"/>
          <w:b/>
        </w:rPr>
        <w:t xml:space="preserve">Nawiązując do ogłoszenia o zamówieniu w postępowaniu o udzielenie zamówienia publicznego prowadzonym w trybie przetargu nieograniczonego na: </w:t>
      </w:r>
    </w:p>
    <w:p w:rsidR="007719A7" w:rsidRPr="007B6077" w:rsidRDefault="002639A4" w:rsidP="002639A4">
      <w:pPr>
        <w:jc w:val="both"/>
        <w:rPr>
          <w:rFonts w:ascii="Verdana" w:hAnsi="Verdana"/>
          <w:spacing w:val="-2"/>
          <w:sz w:val="20"/>
          <w:szCs w:val="20"/>
        </w:rPr>
      </w:pPr>
      <w:r w:rsidRPr="002639A4">
        <w:rPr>
          <w:rFonts w:ascii="Verdana" w:hAnsi="Verdana"/>
          <w:spacing w:val="-2"/>
          <w:sz w:val="20"/>
          <w:szCs w:val="20"/>
        </w:rPr>
        <w:t>Dostaw</w:t>
      </w:r>
      <w:r>
        <w:rPr>
          <w:rFonts w:ascii="Verdana" w:hAnsi="Verdana"/>
          <w:spacing w:val="-2"/>
          <w:sz w:val="20"/>
          <w:szCs w:val="20"/>
        </w:rPr>
        <w:t>ę</w:t>
      </w:r>
      <w:r w:rsidRPr="002639A4">
        <w:rPr>
          <w:rFonts w:ascii="Verdana" w:hAnsi="Verdana"/>
          <w:spacing w:val="-2"/>
          <w:sz w:val="20"/>
          <w:szCs w:val="20"/>
        </w:rPr>
        <w:t xml:space="preserve"> komputerów przenośnych, do sądów </w:t>
      </w:r>
      <w:r w:rsidR="00C05FD7">
        <w:rPr>
          <w:rFonts w:ascii="Verdana" w:hAnsi="Verdana"/>
          <w:spacing w:val="-2"/>
          <w:sz w:val="20"/>
          <w:szCs w:val="20"/>
        </w:rPr>
        <w:t>okręgowych</w:t>
      </w:r>
      <w:r w:rsidRPr="002639A4">
        <w:rPr>
          <w:rFonts w:ascii="Verdana" w:hAnsi="Verdana"/>
          <w:spacing w:val="-2"/>
          <w:sz w:val="20"/>
          <w:szCs w:val="20"/>
        </w:rPr>
        <w:t xml:space="preserve"> na terenie całego kraju</w:t>
      </w:r>
      <w:r>
        <w:rPr>
          <w:rFonts w:ascii="Verdana" w:hAnsi="Verdana"/>
          <w:spacing w:val="-2"/>
          <w:sz w:val="20"/>
          <w:szCs w:val="20"/>
        </w:rPr>
        <w:t>.</w:t>
      </w:r>
    </w:p>
    <w:p w:rsidR="007719A7" w:rsidRPr="00781248" w:rsidRDefault="002639A4" w:rsidP="002639A4">
      <w:pPr>
        <w:jc w:val="both"/>
        <w:rPr>
          <w:rFonts w:ascii="Verdana" w:hAnsi="Verdana"/>
          <w:b/>
          <w:spacing w:val="-2"/>
          <w:sz w:val="20"/>
          <w:szCs w:val="20"/>
        </w:rPr>
      </w:pPr>
      <w:r>
        <w:rPr>
          <w:rFonts w:ascii="Verdana" w:hAnsi="Verdana"/>
          <w:spacing w:val="-2"/>
          <w:sz w:val="20"/>
          <w:szCs w:val="20"/>
        </w:rPr>
        <w:t>Z</w:t>
      </w:r>
      <w:r w:rsidR="00A84625">
        <w:rPr>
          <w:rFonts w:ascii="Verdana" w:hAnsi="Verdana"/>
          <w:spacing w:val="-2"/>
          <w:sz w:val="20"/>
          <w:szCs w:val="20"/>
        </w:rPr>
        <w:t>nak</w:t>
      </w:r>
      <w:r>
        <w:rPr>
          <w:rFonts w:ascii="Verdana" w:hAnsi="Verdana"/>
          <w:spacing w:val="-2"/>
          <w:sz w:val="20"/>
          <w:szCs w:val="20"/>
        </w:rPr>
        <w:t xml:space="preserve"> sprawy</w:t>
      </w:r>
      <w:r w:rsidR="007719A7" w:rsidRPr="00781248">
        <w:rPr>
          <w:rFonts w:ascii="Verdana" w:hAnsi="Verdana"/>
          <w:spacing w:val="-2"/>
          <w:sz w:val="20"/>
          <w:szCs w:val="20"/>
        </w:rPr>
        <w:t xml:space="preserve">: </w:t>
      </w:r>
      <w:r w:rsidR="004E2AAA">
        <w:rPr>
          <w:rFonts w:ascii="Verdana" w:hAnsi="Verdana"/>
          <w:spacing w:val="-2"/>
          <w:sz w:val="20"/>
          <w:szCs w:val="20"/>
        </w:rPr>
        <w:t>BA-F-II-3710-4</w:t>
      </w:r>
      <w:r>
        <w:rPr>
          <w:rFonts w:ascii="Verdana" w:hAnsi="Verdana"/>
          <w:spacing w:val="-2"/>
          <w:sz w:val="20"/>
          <w:szCs w:val="20"/>
        </w:rPr>
        <w:t>7</w:t>
      </w:r>
      <w:r w:rsidR="004E2AAA">
        <w:rPr>
          <w:rFonts w:ascii="Verdana" w:hAnsi="Verdana"/>
          <w:spacing w:val="-2"/>
          <w:sz w:val="20"/>
          <w:szCs w:val="20"/>
        </w:rPr>
        <w:t>/16</w:t>
      </w:r>
    </w:p>
    <w:p w:rsidR="007719A7" w:rsidRPr="005704E3" w:rsidRDefault="007719A7" w:rsidP="007719A7">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rsidR="007719A7" w:rsidRPr="005704E3" w:rsidRDefault="007719A7" w:rsidP="007719A7">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7719A7">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7719A7">
      <w:pPr>
        <w:pStyle w:val="Zwykytekst1"/>
        <w:tabs>
          <w:tab w:val="left" w:leader="dot" w:pos="9360"/>
        </w:tabs>
        <w:spacing w:before="120"/>
        <w:jc w:val="both"/>
        <w:rPr>
          <w:rFonts w:ascii="Verdana" w:hAnsi="Verdana"/>
        </w:rPr>
      </w:pPr>
      <w:r w:rsidRPr="005704E3">
        <w:rPr>
          <w:rFonts w:ascii="Verdana" w:hAnsi="Verdana"/>
        </w:rPr>
        <w:t>działając w imieniu i na rzecz</w:t>
      </w:r>
    </w:p>
    <w:p w:rsidR="007719A7" w:rsidRPr="005704E3" w:rsidRDefault="007719A7" w:rsidP="007719A7">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7719A7">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E2136D" w:rsidRDefault="007719A7" w:rsidP="007719A7">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rsidR="007719A7" w:rsidRPr="001D3165" w:rsidRDefault="007719A7" w:rsidP="007719A7">
      <w:pPr>
        <w:pStyle w:val="Zwykytekst1"/>
        <w:tabs>
          <w:tab w:val="left" w:leader="dot" w:pos="9072"/>
        </w:tabs>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rsidR="007719A7" w:rsidRPr="001D3165" w:rsidRDefault="007719A7" w:rsidP="007719A7">
      <w:pPr>
        <w:pStyle w:val="Zwykytekst1"/>
        <w:tabs>
          <w:tab w:val="left" w:leader="dot" w:pos="9072"/>
        </w:tabs>
        <w:jc w:val="center"/>
        <w:rPr>
          <w:rFonts w:ascii="Verdana" w:hAnsi="Verdana"/>
          <w:i/>
        </w:rPr>
      </w:pPr>
    </w:p>
    <w:p w:rsidR="007719A7" w:rsidRPr="001D3165" w:rsidRDefault="007719A7" w:rsidP="006B6655">
      <w:pPr>
        <w:pStyle w:val="Zwykytekst1"/>
        <w:numPr>
          <w:ilvl w:val="0"/>
          <w:numId w:val="2"/>
        </w:numPr>
        <w:tabs>
          <w:tab w:val="left" w:pos="284"/>
        </w:tabs>
        <w:spacing w:after="120" w:line="360" w:lineRule="exact"/>
        <w:ind w:left="284" w:hanging="284"/>
        <w:jc w:val="both"/>
        <w:rPr>
          <w:rFonts w:ascii="Verdana" w:hAnsi="Verdana" w:cs="Verdana"/>
          <w:b/>
          <w:bCs/>
        </w:rPr>
      </w:pPr>
      <w:r w:rsidRPr="001D3165">
        <w:rPr>
          <w:rFonts w:ascii="Verdana" w:hAnsi="Verdana"/>
          <w:b/>
        </w:rPr>
        <w:t>SKŁADAMY OFERTĘ</w:t>
      </w:r>
      <w:r w:rsidRPr="001D3165">
        <w:rPr>
          <w:rFonts w:ascii="Verdana" w:hAnsi="Verdana"/>
        </w:rPr>
        <w:t xml:space="preserve"> na wykonanie przedmiotu zamówienia zgodnie ze Specyfikacją Istotnych Warunków Zamówienia (SIWZ).</w:t>
      </w:r>
    </w:p>
    <w:p w:rsidR="005E65AD" w:rsidRDefault="007719A7" w:rsidP="005E65AD">
      <w:pPr>
        <w:pStyle w:val="Zwykytekst1"/>
        <w:numPr>
          <w:ilvl w:val="0"/>
          <w:numId w:val="2"/>
        </w:numPr>
        <w:tabs>
          <w:tab w:val="left" w:pos="284"/>
        </w:tabs>
        <w:spacing w:after="120" w:line="360" w:lineRule="exact"/>
        <w:ind w:left="284" w:hanging="284"/>
        <w:jc w:val="both"/>
        <w:rPr>
          <w:rFonts w:ascii="Verdana" w:hAnsi="Verdana"/>
        </w:rPr>
      </w:pPr>
      <w:r w:rsidRPr="005704E3">
        <w:rPr>
          <w:rFonts w:ascii="Verdana" w:hAnsi="Verdana"/>
          <w:b/>
        </w:rPr>
        <w:t>OŚWIADCZAMY,</w:t>
      </w:r>
      <w:r w:rsidRPr="005704E3">
        <w:rPr>
          <w:rFonts w:ascii="Verdana" w:hAnsi="Verdana"/>
        </w:rPr>
        <w:t xml:space="preserve"> że zapoznaliśmy się z</w:t>
      </w:r>
      <w:r w:rsidR="00A84625">
        <w:rPr>
          <w:rFonts w:ascii="Verdana" w:hAnsi="Verdana"/>
        </w:rPr>
        <w:t xml:space="preserve"> ogłoszeniem o zamówieniu, </w:t>
      </w:r>
      <w:r w:rsidRPr="005704E3">
        <w:rPr>
          <w:rFonts w:ascii="Verdana" w:hAnsi="Verdana"/>
        </w:rPr>
        <w:t>Specyfikacją Istotnych Warunków Zamówienia oraz wyjaśnieniami i zmianami SIWZ przekazanymi przez Zamawiającego i uznajemy się za związanych określonymi w nich postanowieniami i zasadami postępowania.</w:t>
      </w:r>
    </w:p>
    <w:p w:rsidR="005B4B99" w:rsidRPr="005E65AD" w:rsidRDefault="005B4B99" w:rsidP="005E65AD">
      <w:pPr>
        <w:pStyle w:val="Zwykytekst1"/>
        <w:numPr>
          <w:ilvl w:val="0"/>
          <w:numId w:val="2"/>
        </w:numPr>
        <w:tabs>
          <w:tab w:val="left" w:pos="284"/>
        </w:tabs>
        <w:spacing w:after="120" w:line="360" w:lineRule="exact"/>
        <w:ind w:left="284" w:hanging="284"/>
        <w:jc w:val="both"/>
        <w:rPr>
          <w:rFonts w:ascii="Verdana" w:hAnsi="Verdana"/>
        </w:rPr>
      </w:pPr>
      <w:r w:rsidRPr="005E65AD">
        <w:rPr>
          <w:rFonts w:ascii="Verdana" w:hAnsi="Verdana"/>
          <w:b/>
        </w:rPr>
        <w:t xml:space="preserve">OFERUJEMY </w:t>
      </w:r>
      <w:r w:rsidRPr="005E65AD">
        <w:rPr>
          <w:rFonts w:ascii="Verdana" w:hAnsi="Verdana"/>
        </w:rPr>
        <w:t xml:space="preserve">komputer przenośny Typ-15 </w:t>
      </w:r>
    </w:p>
    <w:p w:rsidR="005B4B99" w:rsidRPr="005B4B99" w:rsidRDefault="005B4B99" w:rsidP="005B4B99">
      <w:pPr>
        <w:pStyle w:val="Zwykytekst1"/>
        <w:tabs>
          <w:tab w:val="left" w:pos="284"/>
        </w:tabs>
        <w:spacing w:line="360" w:lineRule="exact"/>
        <w:ind w:left="283"/>
        <w:jc w:val="both"/>
        <w:rPr>
          <w:rFonts w:ascii="Verdana" w:hAnsi="Verdana"/>
        </w:rPr>
      </w:pPr>
      <w:r w:rsidRPr="005B4B99">
        <w:rPr>
          <w:rFonts w:ascii="Verdana" w:hAnsi="Verdana"/>
        </w:rPr>
        <w:t>Nazwa producenta: _______</w:t>
      </w:r>
      <w:r>
        <w:rPr>
          <w:rFonts w:ascii="Verdana" w:hAnsi="Verdana"/>
        </w:rPr>
        <w:t>_______</w:t>
      </w:r>
      <w:r w:rsidRPr="005B4B99">
        <w:rPr>
          <w:rFonts w:ascii="Verdana" w:hAnsi="Verdana"/>
        </w:rPr>
        <w:t>______________________________________;</w:t>
      </w:r>
    </w:p>
    <w:p w:rsidR="005B4B99" w:rsidRDefault="005B4B99" w:rsidP="005B4B99">
      <w:pPr>
        <w:pStyle w:val="Zwykytekst1"/>
        <w:tabs>
          <w:tab w:val="left" w:pos="284"/>
        </w:tabs>
        <w:spacing w:line="360" w:lineRule="exact"/>
        <w:ind w:left="283"/>
        <w:jc w:val="both"/>
        <w:rPr>
          <w:rFonts w:ascii="Verdana" w:hAnsi="Verdana"/>
          <w:b/>
        </w:rPr>
      </w:pPr>
      <w:r w:rsidRPr="005B4B99">
        <w:rPr>
          <w:rFonts w:ascii="Verdana" w:hAnsi="Verdana"/>
        </w:rPr>
        <w:t>Model: ___________________</w:t>
      </w:r>
      <w:r>
        <w:rPr>
          <w:rFonts w:ascii="Verdana" w:hAnsi="Verdana"/>
        </w:rPr>
        <w:t>_______</w:t>
      </w:r>
      <w:r w:rsidRPr="005B4B99">
        <w:rPr>
          <w:rFonts w:ascii="Verdana" w:hAnsi="Verdana"/>
        </w:rPr>
        <w:t>____________________________________;</w:t>
      </w:r>
    </w:p>
    <w:p w:rsidR="005B4B99" w:rsidRPr="00B10CC5" w:rsidRDefault="005B4B99" w:rsidP="007719A7">
      <w:pPr>
        <w:pStyle w:val="Zwykytekst1"/>
        <w:tabs>
          <w:tab w:val="left" w:pos="284"/>
        </w:tabs>
        <w:spacing w:line="360" w:lineRule="exact"/>
        <w:ind w:left="283"/>
        <w:jc w:val="both"/>
        <w:rPr>
          <w:rFonts w:ascii="Verdana" w:hAnsi="Verdana"/>
          <w:b/>
        </w:rPr>
      </w:pPr>
    </w:p>
    <w:p w:rsidR="00B46528" w:rsidRDefault="002D2952" w:rsidP="002A7E7F">
      <w:pPr>
        <w:pStyle w:val="Zwykytekst1"/>
        <w:tabs>
          <w:tab w:val="left" w:pos="284"/>
        </w:tabs>
        <w:spacing w:line="360" w:lineRule="exact"/>
        <w:ind w:left="283"/>
        <w:jc w:val="both"/>
        <w:rPr>
          <w:rFonts w:ascii="Verdana" w:hAnsi="Verdana"/>
        </w:rPr>
      </w:pPr>
      <w:r>
        <w:rPr>
          <w:rFonts w:ascii="Verdana" w:hAnsi="Verdana" w:cs="Arial"/>
          <w:bCs/>
          <w:iCs/>
        </w:rPr>
        <w:tab/>
      </w:r>
      <w:r w:rsidRPr="002D2952">
        <w:rPr>
          <w:rFonts w:ascii="Verdana" w:hAnsi="Verdana"/>
        </w:rPr>
        <w:t xml:space="preserve">Zgodnie z art. 91 ust. 3a ustawy z dnia 29 styczna 2004 r. Prawo zamówień publicznych </w:t>
      </w:r>
      <w:r w:rsidR="00F85299" w:rsidRPr="00F85299">
        <w:rPr>
          <w:rFonts w:ascii="Verdana" w:hAnsi="Verdana"/>
        </w:rPr>
        <w:t>(</w:t>
      </w:r>
      <w:proofErr w:type="spellStart"/>
      <w:r w:rsidR="00F85299" w:rsidRPr="00F85299">
        <w:rPr>
          <w:rFonts w:ascii="Verdana" w:hAnsi="Verdana"/>
        </w:rPr>
        <w:t>t.j</w:t>
      </w:r>
      <w:proofErr w:type="spellEnd"/>
      <w:r w:rsidR="00F85299" w:rsidRPr="00F85299">
        <w:rPr>
          <w:rFonts w:ascii="Verdana" w:hAnsi="Verdana"/>
        </w:rPr>
        <w:t xml:space="preserve">. Dz. U. z 2015 r. poz. 2164 z </w:t>
      </w:r>
      <w:proofErr w:type="spellStart"/>
      <w:r w:rsidR="00F85299" w:rsidRPr="00F85299">
        <w:rPr>
          <w:rFonts w:ascii="Verdana" w:hAnsi="Verdana"/>
        </w:rPr>
        <w:t>późn</w:t>
      </w:r>
      <w:proofErr w:type="spellEnd"/>
      <w:r w:rsidR="00F85299" w:rsidRPr="00F85299">
        <w:rPr>
          <w:rFonts w:ascii="Verdana" w:hAnsi="Verdana"/>
        </w:rPr>
        <w:t>. zm.)</w:t>
      </w:r>
      <w:r w:rsidRPr="002D2952">
        <w:rPr>
          <w:rFonts w:ascii="Verdana" w:hAnsi="Verdana"/>
        </w:rPr>
        <w:t xml:space="preserve"> informujemy, że wybór oferty będzie prowadził do powstania u Zamawiającego obowiązku podatkowego. </w:t>
      </w:r>
    </w:p>
    <w:p w:rsidR="005E65AD" w:rsidRDefault="005E65AD" w:rsidP="002A7E7F">
      <w:pPr>
        <w:pStyle w:val="Zwykytekst1"/>
        <w:tabs>
          <w:tab w:val="left" w:pos="284"/>
        </w:tabs>
        <w:spacing w:line="360" w:lineRule="exact"/>
        <w:ind w:left="283"/>
        <w:jc w:val="both"/>
        <w:rPr>
          <w:rFonts w:ascii="Verdana" w:hAnsi="Verdana"/>
        </w:rPr>
      </w:pPr>
    </w:p>
    <w:tbl>
      <w:tblPr>
        <w:tblW w:w="0" w:type="auto"/>
        <w:tblInd w:w="4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5"/>
        <w:gridCol w:w="2105"/>
        <w:gridCol w:w="1420"/>
        <w:gridCol w:w="2800"/>
      </w:tblGrid>
      <w:tr w:rsidR="005E65AD" w:rsidRPr="00FC262E" w:rsidTr="0059187C">
        <w:tc>
          <w:tcPr>
            <w:tcW w:w="2345" w:type="dxa"/>
            <w:shd w:val="clear" w:color="auto" w:fill="auto"/>
          </w:tcPr>
          <w:p w:rsidR="005E65AD" w:rsidRPr="00FC262E" w:rsidRDefault="005E65AD" w:rsidP="00C52B22">
            <w:pPr>
              <w:jc w:val="both"/>
              <w:rPr>
                <w:rFonts w:ascii="Verdana" w:eastAsia="Calibri" w:hAnsi="Verdana" w:cs="Arial"/>
                <w:bCs/>
                <w:iCs/>
                <w:sz w:val="20"/>
                <w:szCs w:val="22"/>
              </w:rPr>
            </w:pPr>
            <w:r w:rsidRPr="00FC262E">
              <w:rPr>
                <w:rFonts w:ascii="Verdana" w:eastAsia="Calibri" w:hAnsi="Verdana" w:cs="Arial"/>
                <w:bCs/>
                <w:iCs/>
                <w:sz w:val="20"/>
                <w:szCs w:val="22"/>
              </w:rPr>
              <w:t xml:space="preserve">Nazwa (rodzaj) towaru </w:t>
            </w:r>
            <w:r>
              <w:rPr>
                <w:rFonts w:ascii="Verdana" w:eastAsia="Calibri" w:hAnsi="Verdana" w:cs="Arial"/>
                <w:bCs/>
                <w:iCs/>
                <w:sz w:val="20"/>
                <w:szCs w:val="22"/>
              </w:rPr>
              <w:t>(</w:t>
            </w:r>
            <w:r w:rsidRPr="00FC262E">
              <w:rPr>
                <w:rFonts w:ascii="Verdana" w:eastAsia="Calibri" w:hAnsi="Verdana" w:cs="Arial"/>
                <w:bCs/>
                <w:iCs/>
                <w:sz w:val="20"/>
                <w:szCs w:val="22"/>
              </w:rPr>
              <w:t>nazwa producenta, model</w:t>
            </w:r>
            <w:r>
              <w:rPr>
                <w:rFonts w:ascii="Verdana" w:eastAsia="Calibri" w:hAnsi="Verdana" w:cs="Arial"/>
                <w:bCs/>
                <w:iCs/>
                <w:sz w:val="20"/>
                <w:szCs w:val="22"/>
              </w:rPr>
              <w:t>)</w:t>
            </w:r>
          </w:p>
        </w:tc>
        <w:tc>
          <w:tcPr>
            <w:tcW w:w="2105" w:type="dxa"/>
          </w:tcPr>
          <w:p w:rsidR="005E65AD" w:rsidRPr="00FC262E" w:rsidRDefault="0059187C" w:rsidP="00C52B22">
            <w:pPr>
              <w:jc w:val="both"/>
              <w:rPr>
                <w:rFonts w:ascii="Verdana" w:eastAsia="Calibri" w:hAnsi="Verdana" w:cs="Arial"/>
                <w:bCs/>
                <w:iCs/>
                <w:sz w:val="20"/>
                <w:szCs w:val="22"/>
              </w:rPr>
            </w:pPr>
            <w:r>
              <w:rPr>
                <w:rFonts w:ascii="Verdana" w:eastAsia="Calibri" w:hAnsi="Verdana" w:cs="Arial"/>
                <w:bCs/>
                <w:iCs/>
                <w:sz w:val="20"/>
                <w:szCs w:val="22"/>
              </w:rPr>
              <w:t xml:space="preserve">Cena jednostkowa bez podatku </w:t>
            </w:r>
            <w:proofErr w:type="spellStart"/>
            <w:r>
              <w:rPr>
                <w:rFonts w:ascii="Verdana" w:eastAsia="Calibri" w:hAnsi="Verdana" w:cs="Arial"/>
                <w:bCs/>
                <w:iCs/>
                <w:sz w:val="20"/>
                <w:szCs w:val="22"/>
              </w:rPr>
              <w:t>vat</w:t>
            </w:r>
            <w:proofErr w:type="spellEnd"/>
          </w:p>
        </w:tc>
        <w:tc>
          <w:tcPr>
            <w:tcW w:w="1420" w:type="dxa"/>
          </w:tcPr>
          <w:p w:rsidR="005E65AD" w:rsidRPr="00FC262E" w:rsidRDefault="0059187C" w:rsidP="00C52B22">
            <w:pPr>
              <w:jc w:val="both"/>
              <w:rPr>
                <w:rFonts w:ascii="Verdana" w:eastAsia="Calibri" w:hAnsi="Verdana" w:cs="Arial"/>
                <w:bCs/>
                <w:iCs/>
                <w:sz w:val="20"/>
                <w:szCs w:val="22"/>
              </w:rPr>
            </w:pPr>
            <w:r>
              <w:rPr>
                <w:rFonts w:ascii="Verdana" w:eastAsia="Calibri" w:hAnsi="Verdana" w:cs="Arial"/>
                <w:bCs/>
                <w:iCs/>
                <w:sz w:val="20"/>
                <w:szCs w:val="22"/>
              </w:rPr>
              <w:t>Liczba szt. przedmiotu zamówienia</w:t>
            </w:r>
          </w:p>
        </w:tc>
        <w:tc>
          <w:tcPr>
            <w:tcW w:w="2800" w:type="dxa"/>
            <w:shd w:val="clear" w:color="auto" w:fill="auto"/>
          </w:tcPr>
          <w:p w:rsidR="005E65AD" w:rsidRPr="00FC262E" w:rsidRDefault="005E65AD" w:rsidP="00C52B22">
            <w:pPr>
              <w:jc w:val="both"/>
              <w:rPr>
                <w:rFonts w:ascii="Verdana" w:eastAsia="Calibri" w:hAnsi="Verdana" w:cs="Arial"/>
                <w:bCs/>
                <w:iCs/>
                <w:sz w:val="20"/>
                <w:szCs w:val="22"/>
              </w:rPr>
            </w:pPr>
            <w:r w:rsidRPr="00FC262E">
              <w:rPr>
                <w:rFonts w:ascii="Verdana" w:eastAsia="Calibri" w:hAnsi="Verdana" w:cs="Arial"/>
                <w:bCs/>
                <w:iCs/>
                <w:sz w:val="20"/>
                <w:szCs w:val="22"/>
              </w:rPr>
              <w:t xml:space="preserve">Wartość </w:t>
            </w:r>
            <w:r w:rsidR="0059187C" w:rsidRPr="0059187C">
              <w:rPr>
                <w:rFonts w:ascii="Verdana" w:eastAsia="Calibri" w:hAnsi="Verdana" w:cs="Arial"/>
                <w:bCs/>
                <w:iCs/>
                <w:sz w:val="20"/>
                <w:szCs w:val="22"/>
              </w:rPr>
              <w:t xml:space="preserve">bez podatku </w:t>
            </w:r>
            <w:proofErr w:type="spellStart"/>
            <w:r w:rsidR="0059187C" w:rsidRPr="0059187C">
              <w:rPr>
                <w:rFonts w:ascii="Verdana" w:eastAsia="Calibri" w:hAnsi="Verdana" w:cs="Arial"/>
                <w:bCs/>
                <w:iCs/>
                <w:sz w:val="20"/>
                <w:szCs w:val="22"/>
              </w:rPr>
              <w:t>vat</w:t>
            </w:r>
            <w:proofErr w:type="spellEnd"/>
          </w:p>
        </w:tc>
      </w:tr>
      <w:tr w:rsidR="005E65AD" w:rsidRPr="00FC262E" w:rsidTr="0059187C">
        <w:tc>
          <w:tcPr>
            <w:tcW w:w="2345" w:type="dxa"/>
            <w:shd w:val="clear" w:color="auto" w:fill="auto"/>
          </w:tcPr>
          <w:p w:rsidR="005E65AD" w:rsidRPr="00FC262E" w:rsidRDefault="005E65AD" w:rsidP="00C52B22">
            <w:pPr>
              <w:jc w:val="both"/>
              <w:rPr>
                <w:rFonts w:ascii="Verdana" w:eastAsia="Calibri" w:hAnsi="Verdana" w:cs="Arial"/>
                <w:bCs/>
                <w:iCs/>
                <w:sz w:val="20"/>
                <w:szCs w:val="22"/>
              </w:rPr>
            </w:pPr>
          </w:p>
        </w:tc>
        <w:tc>
          <w:tcPr>
            <w:tcW w:w="2105" w:type="dxa"/>
          </w:tcPr>
          <w:p w:rsidR="005E65AD" w:rsidRPr="00FC262E" w:rsidRDefault="005E65AD" w:rsidP="00C52B22">
            <w:pPr>
              <w:jc w:val="both"/>
              <w:rPr>
                <w:rFonts w:ascii="Verdana" w:eastAsia="Calibri" w:hAnsi="Verdana" w:cs="Arial"/>
                <w:bCs/>
                <w:iCs/>
                <w:sz w:val="20"/>
                <w:szCs w:val="22"/>
              </w:rPr>
            </w:pPr>
          </w:p>
        </w:tc>
        <w:tc>
          <w:tcPr>
            <w:tcW w:w="1420" w:type="dxa"/>
          </w:tcPr>
          <w:p w:rsidR="005E65AD" w:rsidRPr="00FC262E" w:rsidRDefault="0059187C" w:rsidP="0059187C">
            <w:pPr>
              <w:jc w:val="center"/>
              <w:rPr>
                <w:rFonts w:ascii="Verdana" w:eastAsia="Calibri" w:hAnsi="Verdana" w:cs="Arial"/>
                <w:bCs/>
                <w:iCs/>
                <w:sz w:val="20"/>
                <w:szCs w:val="22"/>
              </w:rPr>
            </w:pPr>
            <w:r>
              <w:rPr>
                <w:rFonts w:ascii="Verdana" w:eastAsia="Calibri" w:hAnsi="Verdana" w:cs="Arial"/>
                <w:bCs/>
                <w:iCs/>
                <w:sz w:val="20"/>
                <w:szCs w:val="22"/>
              </w:rPr>
              <w:t>696</w:t>
            </w:r>
          </w:p>
        </w:tc>
        <w:tc>
          <w:tcPr>
            <w:tcW w:w="2800" w:type="dxa"/>
            <w:shd w:val="clear" w:color="auto" w:fill="auto"/>
          </w:tcPr>
          <w:p w:rsidR="005E65AD" w:rsidRPr="00FC262E" w:rsidRDefault="005E65AD" w:rsidP="00C52B22">
            <w:pPr>
              <w:jc w:val="both"/>
              <w:rPr>
                <w:rFonts w:ascii="Verdana" w:eastAsia="Calibri" w:hAnsi="Verdana" w:cs="Arial"/>
                <w:bCs/>
                <w:iCs/>
                <w:sz w:val="20"/>
                <w:szCs w:val="22"/>
              </w:rPr>
            </w:pPr>
          </w:p>
        </w:tc>
      </w:tr>
    </w:tbl>
    <w:p w:rsidR="00F60DA6" w:rsidRPr="005E0295" w:rsidRDefault="00F60DA6" w:rsidP="00F60DA6">
      <w:pPr>
        <w:pStyle w:val="Zwykytekst1"/>
        <w:numPr>
          <w:ilvl w:val="0"/>
          <w:numId w:val="2"/>
        </w:numPr>
        <w:tabs>
          <w:tab w:val="left" w:pos="284"/>
        </w:tabs>
        <w:spacing w:line="360" w:lineRule="exact"/>
        <w:jc w:val="both"/>
        <w:rPr>
          <w:rFonts w:ascii="Verdana" w:hAnsi="Verdana"/>
          <w:iCs/>
        </w:rPr>
      </w:pPr>
      <w:r w:rsidRPr="00A17364">
        <w:rPr>
          <w:rFonts w:ascii="Verdana" w:eastAsia="Calibri" w:hAnsi="Verdana"/>
          <w:b/>
          <w:iCs/>
        </w:rPr>
        <w:lastRenderedPageBreak/>
        <w:t>OFERUJEMY:</w:t>
      </w:r>
      <w:r w:rsidRPr="00A17364">
        <w:rPr>
          <w:rFonts w:ascii="Verdana" w:hAnsi="Verdana"/>
          <w:iCs/>
          <w:sz w:val="16"/>
          <w:szCs w:val="16"/>
        </w:rPr>
        <w:t xml:space="preserve"> </w:t>
      </w:r>
      <w:r w:rsidRPr="00A17364">
        <w:rPr>
          <w:rFonts w:ascii="Verdana" w:eastAsia="Calibri" w:hAnsi="Verdana"/>
          <w:iCs/>
        </w:rPr>
        <w:t>……………………… miesięczny okres gwarancji</w:t>
      </w:r>
      <w:r w:rsidR="00377AED">
        <w:rPr>
          <w:rFonts w:ascii="Verdana" w:hAnsi="Verdana"/>
          <w:b/>
        </w:rPr>
        <w:t xml:space="preserve"> na oferowany komputer przenośny.</w:t>
      </w:r>
    </w:p>
    <w:p w:rsidR="005E0295" w:rsidRPr="00F60DA6" w:rsidRDefault="00377AED" w:rsidP="00F60DA6">
      <w:pPr>
        <w:pStyle w:val="Zwykytekst1"/>
        <w:numPr>
          <w:ilvl w:val="0"/>
          <w:numId w:val="2"/>
        </w:numPr>
        <w:tabs>
          <w:tab w:val="left" w:pos="284"/>
        </w:tabs>
        <w:spacing w:line="360" w:lineRule="exact"/>
        <w:jc w:val="both"/>
        <w:rPr>
          <w:rFonts w:ascii="Verdana" w:hAnsi="Verdana"/>
          <w:iCs/>
        </w:rPr>
      </w:pPr>
      <w:r>
        <w:rPr>
          <w:rFonts w:ascii="Verdana" w:eastAsia="Calibri" w:hAnsi="Verdana"/>
          <w:b/>
          <w:iCs/>
        </w:rPr>
        <w:t>OFERUJEMY</w:t>
      </w:r>
      <w:r w:rsidRPr="00A17364">
        <w:rPr>
          <w:rFonts w:ascii="Verdana" w:eastAsia="Calibri" w:hAnsi="Verdana"/>
          <w:b/>
          <w:iCs/>
        </w:rPr>
        <w:t>:</w:t>
      </w:r>
      <w:r w:rsidRPr="00A17364">
        <w:rPr>
          <w:rFonts w:ascii="Verdana" w:hAnsi="Verdana"/>
          <w:iCs/>
          <w:sz w:val="16"/>
          <w:szCs w:val="16"/>
        </w:rPr>
        <w:t xml:space="preserve"> </w:t>
      </w:r>
      <w:r w:rsidRPr="00A17364">
        <w:rPr>
          <w:rFonts w:ascii="Verdana" w:eastAsia="Calibri" w:hAnsi="Verdana"/>
          <w:iCs/>
        </w:rPr>
        <w:t>………………………</w:t>
      </w:r>
      <w:r>
        <w:rPr>
          <w:rFonts w:ascii="Verdana" w:eastAsia="Calibri" w:hAnsi="Verdana"/>
          <w:iCs/>
        </w:rPr>
        <w:t xml:space="preserve"> miesięczny okres gwarancji </w:t>
      </w:r>
      <w:r w:rsidRPr="005A21CF">
        <w:rPr>
          <w:rFonts w:ascii="Verdana" w:eastAsia="Calibri" w:hAnsi="Verdana"/>
          <w:b/>
          <w:iCs/>
        </w:rPr>
        <w:t>na baterię</w:t>
      </w:r>
      <w:r>
        <w:rPr>
          <w:rFonts w:ascii="Verdana" w:eastAsia="Calibri" w:hAnsi="Verdana"/>
          <w:iCs/>
        </w:rPr>
        <w:t>.</w:t>
      </w:r>
      <w:r w:rsidRPr="00A17364">
        <w:rPr>
          <w:rFonts w:ascii="Verdana" w:eastAsia="Calibri" w:hAnsi="Verdana"/>
          <w:iCs/>
        </w:rPr>
        <w:t xml:space="preserve"> </w:t>
      </w:r>
    </w:p>
    <w:p w:rsidR="007719A7" w:rsidRDefault="007719A7" w:rsidP="00D36375">
      <w:pPr>
        <w:pStyle w:val="Zwykytekst1"/>
        <w:numPr>
          <w:ilvl w:val="0"/>
          <w:numId w:val="10"/>
        </w:numPr>
        <w:tabs>
          <w:tab w:val="left" w:pos="284"/>
        </w:tabs>
        <w:spacing w:after="120" w:line="360" w:lineRule="exact"/>
        <w:ind w:left="284" w:hanging="284"/>
        <w:jc w:val="both"/>
        <w:rPr>
          <w:rFonts w:ascii="Verdana" w:hAnsi="Verdana"/>
        </w:rPr>
      </w:pPr>
      <w:r w:rsidRPr="005704E3">
        <w:rPr>
          <w:rFonts w:ascii="Verdana" w:hAnsi="Verdana"/>
          <w:b/>
        </w:rPr>
        <w:t xml:space="preserve">AKCEPTUJEMY </w:t>
      </w:r>
      <w:r w:rsidRPr="005704E3">
        <w:rPr>
          <w:rFonts w:ascii="Verdana" w:hAnsi="Verdana"/>
        </w:rPr>
        <w:t>warunki płatności określone przez Zamawiającego w Specyfikacji Istotnych Warunków Zamówienia.</w:t>
      </w:r>
    </w:p>
    <w:p w:rsidR="00A766AB" w:rsidRPr="005704E3" w:rsidRDefault="00CE5750" w:rsidP="00D36375">
      <w:pPr>
        <w:pStyle w:val="Zwykytekst1"/>
        <w:numPr>
          <w:ilvl w:val="0"/>
          <w:numId w:val="10"/>
        </w:numPr>
        <w:tabs>
          <w:tab w:val="left" w:pos="284"/>
        </w:tabs>
        <w:spacing w:after="120" w:line="360" w:lineRule="exact"/>
        <w:ind w:left="284" w:hanging="284"/>
        <w:jc w:val="both"/>
        <w:rPr>
          <w:rFonts w:ascii="Verdana" w:hAnsi="Verdana"/>
        </w:rPr>
      </w:pPr>
      <w:r w:rsidRPr="00991FCC">
        <w:rPr>
          <w:rFonts w:ascii="Arial" w:hAnsi="Arial" w:cs="Arial"/>
          <w:b/>
          <w:bCs/>
          <w:iCs/>
        </w:rPr>
        <w:t>ZOBOWIĄZUJEMY SIĘ</w:t>
      </w:r>
      <w:r w:rsidRPr="00991FCC">
        <w:rPr>
          <w:rFonts w:ascii="Arial" w:hAnsi="Arial" w:cs="Arial"/>
          <w:bCs/>
          <w:iCs/>
        </w:rPr>
        <w:t xml:space="preserve"> </w:t>
      </w:r>
      <w:r w:rsidRPr="005A21CF">
        <w:rPr>
          <w:rFonts w:ascii="Verdana" w:hAnsi="Verdana"/>
        </w:rPr>
        <w:t>do wykonania zamówienia w terminie określonym w SIWZ.</w:t>
      </w:r>
    </w:p>
    <w:p w:rsidR="007719A7" w:rsidRDefault="007719A7" w:rsidP="00D36375">
      <w:pPr>
        <w:pStyle w:val="Zwykytekst1"/>
        <w:numPr>
          <w:ilvl w:val="0"/>
          <w:numId w:val="10"/>
        </w:numPr>
        <w:tabs>
          <w:tab w:val="left" w:pos="284"/>
        </w:tabs>
        <w:spacing w:after="120" w:line="360" w:lineRule="exact"/>
        <w:ind w:left="284" w:hanging="284"/>
        <w:jc w:val="both"/>
        <w:rPr>
          <w:rFonts w:ascii="Verdana" w:hAnsi="Verdana"/>
        </w:rPr>
      </w:pPr>
      <w:r w:rsidRPr="005704E3">
        <w:rPr>
          <w:rFonts w:ascii="Verdana" w:hAnsi="Verdana"/>
          <w:b/>
        </w:rPr>
        <w:t>JESTEŚMY</w:t>
      </w:r>
      <w:r w:rsidRPr="005704E3">
        <w:rPr>
          <w:rFonts w:ascii="Verdana" w:hAnsi="Verdana"/>
        </w:rPr>
        <w:t xml:space="preserve"> związani ofertą przez </w:t>
      </w:r>
      <w:r>
        <w:rPr>
          <w:rFonts w:ascii="Verdana" w:hAnsi="Verdana"/>
        </w:rPr>
        <w:t>okres</w:t>
      </w:r>
      <w:r w:rsidRPr="005704E3">
        <w:rPr>
          <w:rFonts w:ascii="Verdana" w:hAnsi="Verdana"/>
        </w:rPr>
        <w:t xml:space="preserve"> wskazany w Specyfikacji Istotnych Warunków Zamówienia. </w:t>
      </w:r>
    </w:p>
    <w:p w:rsidR="007719A7" w:rsidRPr="001D3165" w:rsidRDefault="007719A7" w:rsidP="007719A7">
      <w:pPr>
        <w:spacing w:line="360" w:lineRule="auto"/>
        <w:ind w:left="284"/>
        <w:jc w:val="both"/>
        <w:rPr>
          <w:rFonts w:ascii="Verdana" w:hAnsi="Verdana" w:cs="Courier New"/>
          <w:sz w:val="20"/>
          <w:szCs w:val="20"/>
        </w:rPr>
      </w:pPr>
      <w:r w:rsidRPr="00D9635D">
        <w:rPr>
          <w:rFonts w:ascii="Verdana" w:hAnsi="Verdana" w:cs="Courier New"/>
          <w:sz w:val="20"/>
          <w:szCs w:val="20"/>
        </w:rPr>
        <w:t>Na potwierdzenie powyższego wnieśliśmy wadium w wysokości</w:t>
      </w:r>
      <w:r>
        <w:rPr>
          <w:rFonts w:ascii="Verdana" w:hAnsi="Verdana" w:cs="Courier New"/>
          <w:sz w:val="20"/>
          <w:szCs w:val="20"/>
        </w:rPr>
        <w:t xml:space="preserve"> </w:t>
      </w:r>
      <w:r w:rsidR="00B23982">
        <w:rPr>
          <w:rFonts w:ascii="Verdana" w:hAnsi="Verdana" w:cs="Courier New"/>
          <w:sz w:val="20"/>
          <w:szCs w:val="20"/>
        </w:rPr>
        <w:t>__________</w:t>
      </w:r>
      <w:r w:rsidRPr="001D3165">
        <w:rPr>
          <w:rFonts w:ascii="Verdana" w:hAnsi="Verdana"/>
          <w:sz w:val="20"/>
          <w:szCs w:val="20"/>
        </w:rPr>
        <w:t>PLN w formie ___________________________________________________</w:t>
      </w:r>
    </w:p>
    <w:p w:rsidR="007719A7" w:rsidRPr="0001458D" w:rsidRDefault="007719A7" w:rsidP="007719A7">
      <w:pPr>
        <w:pStyle w:val="Zwykytekst"/>
        <w:spacing w:line="360" w:lineRule="auto"/>
        <w:ind w:left="284" w:hanging="113"/>
        <w:rPr>
          <w:rFonts w:ascii="Verdana" w:hAnsi="Verdana"/>
        </w:rPr>
      </w:pPr>
      <w:r>
        <w:rPr>
          <w:rFonts w:ascii="Verdana" w:hAnsi="Verdana"/>
          <w:iCs/>
        </w:rPr>
        <w:tab/>
      </w:r>
      <w:r w:rsidRPr="00D9635D">
        <w:rPr>
          <w:rFonts w:ascii="Verdana" w:hAnsi="Verdana"/>
          <w:iCs/>
        </w:rPr>
        <w:t>Wadium należy zwróc</w:t>
      </w:r>
      <w:r>
        <w:rPr>
          <w:rFonts w:ascii="Verdana" w:hAnsi="Verdana"/>
          <w:iCs/>
        </w:rPr>
        <w:t>ić przelewem na konto nr _________________________________________________</w:t>
      </w:r>
    </w:p>
    <w:p w:rsidR="007719A7" w:rsidRPr="0001458D" w:rsidRDefault="007719A7" w:rsidP="007719A7">
      <w:pPr>
        <w:pStyle w:val="Zwykytekst"/>
        <w:spacing w:line="360" w:lineRule="auto"/>
        <w:ind w:left="2836"/>
        <w:rPr>
          <w:rFonts w:ascii="Verdana" w:hAnsi="Verdana"/>
          <w:i/>
          <w:sz w:val="16"/>
          <w:szCs w:val="16"/>
        </w:rPr>
      </w:pPr>
      <w:r w:rsidRPr="0001458D">
        <w:rPr>
          <w:rFonts w:ascii="Verdana" w:hAnsi="Verdana"/>
          <w:i/>
          <w:iCs/>
          <w:sz w:val="16"/>
          <w:szCs w:val="16"/>
        </w:rPr>
        <w:t xml:space="preserve">(w </w:t>
      </w:r>
      <w:r w:rsidRPr="0001458D">
        <w:rPr>
          <w:rFonts w:ascii="Verdana" w:hAnsi="Verdana"/>
          <w:i/>
          <w:sz w:val="16"/>
          <w:szCs w:val="16"/>
        </w:rPr>
        <w:t>przypadku wniesienia w formie pieniądza)</w:t>
      </w:r>
    </w:p>
    <w:p w:rsidR="009611E7" w:rsidRDefault="009611E7" w:rsidP="00D36375">
      <w:pPr>
        <w:pStyle w:val="Zwykytekst1"/>
        <w:numPr>
          <w:ilvl w:val="0"/>
          <w:numId w:val="10"/>
        </w:numPr>
        <w:tabs>
          <w:tab w:val="left" w:pos="284"/>
        </w:tabs>
        <w:spacing w:line="360" w:lineRule="exact"/>
        <w:jc w:val="both"/>
        <w:rPr>
          <w:rFonts w:ascii="Verdana" w:hAnsi="Verdana"/>
        </w:rPr>
      </w:pPr>
      <w:r>
        <w:rPr>
          <w:rFonts w:ascii="Verdana" w:hAnsi="Verdana"/>
          <w:b/>
        </w:rPr>
        <w:t>OŚWIADCZAMY</w:t>
      </w:r>
      <w:r w:rsidRPr="00173862">
        <w:rPr>
          <w:rFonts w:ascii="Verdana" w:hAnsi="Verdana"/>
        </w:rPr>
        <w:t xml:space="preserve">, że </w:t>
      </w:r>
      <w:r w:rsidR="008D0010">
        <w:rPr>
          <w:rFonts w:ascii="Verdana" w:hAnsi="Verdana"/>
        </w:rPr>
        <w:t xml:space="preserve">następujące </w:t>
      </w:r>
      <w:r w:rsidR="004D209B">
        <w:rPr>
          <w:rFonts w:ascii="Verdana" w:hAnsi="Verdana"/>
        </w:rPr>
        <w:t xml:space="preserve">części </w:t>
      </w:r>
      <w:r w:rsidR="008D0010">
        <w:rPr>
          <w:rFonts w:ascii="Verdana" w:hAnsi="Verdana"/>
        </w:rPr>
        <w:t xml:space="preserve">(zakresy) </w:t>
      </w:r>
      <w:r w:rsidR="004D209B">
        <w:rPr>
          <w:rFonts w:ascii="Verdana" w:hAnsi="Verdana"/>
        </w:rPr>
        <w:t xml:space="preserve">zamówienia </w:t>
      </w:r>
      <w:r w:rsidR="000275A3">
        <w:rPr>
          <w:rFonts w:ascii="Verdana" w:hAnsi="Verdana"/>
        </w:rPr>
        <w:t>wykonamy</w:t>
      </w:r>
      <w:r w:rsidR="008D0010">
        <w:rPr>
          <w:rFonts w:ascii="Verdana" w:hAnsi="Verdana"/>
        </w:rPr>
        <w:t xml:space="preserve"> z udziałem podwykonawców</w:t>
      </w:r>
      <w:r w:rsidRPr="00173862">
        <w:rPr>
          <w:rFonts w:ascii="Verdana" w:hAnsi="Verdana"/>
        </w:rPr>
        <w:t>:</w:t>
      </w:r>
    </w:p>
    <w:p w:rsidR="004D378F" w:rsidRDefault="004D378F" w:rsidP="008D0010">
      <w:pPr>
        <w:pStyle w:val="Zwykytekst1"/>
        <w:tabs>
          <w:tab w:val="left" w:pos="284"/>
        </w:tabs>
        <w:jc w:val="both"/>
        <w:rPr>
          <w:rFonts w:ascii="Verdana" w:hAnsi="Verdana"/>
        </w:rPr>
      </w:pPr>
    </w:p>
    <w:tbl>
      <w:tblPr>
        <w:tblStyle w:val="Tabela-Siatka1"/>
        <w:tblW w:w="7225" w:type="dxa"/>
        <w:jc w:val="center"/>
        <w:tblLook w:val="04A0" w:firstRow="1" w:lastRow="0" w:firstColumn="1" w:lastColumn="0" w:noHBand="0" w:noVBand="1"/>
      </w:tblPr>
      <w:tblGrid>
        <w:gridCol w:w="638"/>
        <w:gridCol w:w="3468"/>
        <w:gridCol w:w="3119"/>
      </w:tblGrid>
      <w:tr w:rsidR="008D0010" w:rsidRPr="004D378F" w:rsidTr="008D0010">
        <w:trPr>
          <w:trHeight w:val="1266"/>
          <w:jc w:val="center"/>
        </w:trPr>
        <w:tc>
          <w:tcPr>
            <w:tcW w:w="4106" w:type="dxa"/>
            <w:gridSpan w:val="2"/>
            <w:tcBorders>
              <w:top w:val="single" w:sz="4" w:space="0" w:color="auto"/>
              <w:left w:val="single" w:sz="4" w:space="0" w:color="auto"/>
              <w:right w:val="single" w:sz="4" w:space="0" w:color="auto"/>
            </w:tcBorders>
            <w:shd w:val="clear" w:color="auto" w:fill="D9D9D9" w:themeFill="background1" w:themeFillShade="D9"/>
            <w:vAlign w:val="center"/>
          </w:tcPr>
          <w:p w:rsidR="008D0010" w:rsidRPr="001473E3" w:rsidRDefault="008D0010" w:rsidP="004C44F2">
            <w:pPr>
              <w:jc w:val="center"/>
              <w:rPr>
                <w:rFonts w:ascii="Verdana" w:eastAsiaTheme="minorHAnsi" w:hAnsi="Verdana" w:cs="Arial"/>
                <w:sz w:val="16"/>
                <w:szCs w:val="16"/>
                <w:lang w:eastAsia="en-US"/>
              </w:rPr>
            </w:pPr>
            <w:r w:rsidRPr="001473E3">
              <w:rPr>
                <w:rFonts w:ascii="Verdana" w:eastAsiaTheme="minorHAnsi" w:hAnsi="Verdana" w:cs="Arial"/>
                <w:sz w:val="16"/>
                <w:szCs w:val="16"/>
                <w:lang w:eastAsia="en-US"/>
              </w:rPr>
              <w:t>Zakres</w:t>
            </w:r>
          </w:p>
        </w:tc>
        <w:tc>
          <w:tcPr>
            <w:tcW w:w="3119" w:type="dxa"/>
            <w:shd w:val="clear" w:color="auto" w:fill="D9D9D9" w:themeFill="background1" w:themeFillShade="D9"/>
            <w:vAlign w:val="center"/>
          </w:tcPr>
          <w:p w:rsidR="008D0010" w:rsidRPr="001473E3" w:rsidRDefault="008D0010" w:rsidP="004C44F2">
            <w:pPr>
              <w:jc w:val="center"/>
              <w:rPr>
                <w:rFonts w:ascii="Verdana" w:eastAsiaTheme="minorHAnsi" w:hAnsi="Verdana" w:cstheme="minorBidi"/>
                <w:sz w:val="16"/>
                <w:szCs w:val="16"/>
                <w:lang w:eastAsia="en-US"/>
              </w:rPr>
            </w:pPr>
            <w:r w:rsidRPr="001473E3">
              <w:rPr>
                <w:rFonts w:ascii="Verdana" w:eastAsiaTheme="minorHAnsi" w:hAnsi="Verdana" w:cstheme="minorBidi"/>
                <w:sz w:val="16"/>
                <w:szCs w:val="16"/>
                <w:lang w:eastAsia="en-US"/>
              </w:rPr>
              <w:t>Podwykonawca</w:t>
            </w:r>
          </w:p>
          <w:p w:rsidR="008D0010" w:rsidRPr="001473E3" w:rsidRDefault="008D0010" w:rsidP="004C44F2">
            <w:pPr>
              <w:jc w:val="center"/>
              <w:rPr>
                <w:rFonts w:ascii="Verdana" w:eastAsiaTheme="minorHAnsi" w:hAnsi="Verdana" w:cstheme="minorBidi"/>
                <w:sz w:val="16"/>
                <w:szCs w:val="16"/>
                <w:lang w:eastAsia="en-US"/>
              </w:rPr>
            </w:pPr>
            <w:r w:rsidRPr="001473E3">
              <w:rPr>
                <w:rFonts w:ascii="Verdana" w:eastAsiaTheme="minorHAnsi" w:hAnsi="Verdana" w:cstheme="minorBidi"/>
                <w:sz w:val="16"/>
                <w:szCs w:val="16"/>
                <w:lang w:eastAsia="en-US"/>
              </w:rPr>
              <w:t>(nazwa i adres)</w:t>
            </w:r>
          </w:p>
          <w:p w:rsidR="008D0010" w:rsidRPr="001473E3" w:rsidRDefault="008D0010" w:rsidP="004C44F2">
            <w:pPr>
              <w:jc w:val="center"/>
              <w:rPr>
                <w:rFonts w:ascii="Verdana" w:eastAsiaTheme="minorHAnsi" w:hAnsi="Verdana" w:cstheme="minorBidi"/>
                <w:i/>
                <w:sz w:val="14"/>
                <w:szCs w:val="14"/>
                <w:lang w:eastAsia="en-US"/>
              </w:rPr>
            </w:pPr>
          </w:p>
        </w:tc>
      </w:tr>
      <w:tr w:rsidR="008D0010" w:rsidRPr="004D378F" w:rsidTr="001473E3">
        <w:trPr>
          <w:trHeight w:val="813"/>
          <w:jc w:val="center"/>
        </w:trPr>
        <w:tc>
          <w:tcPr>
            <w:tcW w:w="638" w:type="dxa"/>
            <w:tcBorders>
              <w:top w:val="single" w:sz="4" w:space="0" w:color="auto"/>
              <w:left w:val="single" w:sz="4" w:space="0" w:color="auto"/>
              <w:bottom w:val="single" w:sz="4" w:space="0" w:color="auto"/>
              <w:right w:val="single" w:sz="4" w:space="0" w:color="auto"/>
            </w:tcBorders>
            <w:vAlign w:val="center"/>
          </w:tcPr>
          <w:p w:rsidR="008D0010" w:rsidRPr="001473E3" w:rsidRDefault="008D0010" w:rsidP="004D378F">
            <w:pPr>
              <w:jc w:val="center"/>
              <w:rPr>
                <w:rFonts w:ascii="Verdana" w:eastAsiaTheme="minorHAnsi" w:hAnsi="Verdana" w:cstheme="minorBidi"/>
                <w:sz w:val="16"/>
                <w:szCs w:val="16"/>
                <w:lang w:eastAsia="en-US"/>
              </w:rPr>
            </w:pPr>
            <w:r w:rsidRPr="001473E3">
              <w:rPr>
                <w:rFonts w:ascii="Verdana" w:eastAsiaTheme="minorHAnsi" w:hAnsi="Verdana" w:cstheme="minorBidi"/>
                <w:sz w:val="16"/>
                <w:szCs w:val="16"/>
                <w:lang w:eastAsia="en-US"/>
              </w:rPr>
              <w:t>1.1</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8D0010" w:rsidRPr="001473E3" w:rsidRDefault="008D0010" w:rsidP="004D378F">
            <w:pPr>
              <w:rPr>
                <w:rFonts w:ascii="Verdana" w:eastAsiaTheme="minorHAnsi" w:hAnsi="Verdana" w:cs="Arial"/>
                <w:sz w:val="16"/>
                <w:szCs w:val="16"/>
                <w:lang w:eastAsia="en-US"/>
              </w:rPr>
            </w:pPr>
          </w:p>
        </w:tc>
        <w:tc>
          <w:tcPr>
            <w:tcW w:w="3119" w:type="dxa"/>
            <w:vAlign w:val="center"/>
          </w:tcPr>
          <w:p w:rsidR="008D0010" w:rsidRPr="001473E3" w:rsidRDefault="008D0010" w:rsidP="004D378F">
            <w:pPr>
              <w:rPr>
                <w:rFonts w:ascii="Verdana" w:eastAsiaTheme="minorHAnsi" w:hAnsi="Verdana" w:cstheme="minorBidi"/>
                <w:sz w:val="16"/>
                <w:szCs w:val="16"/>
                <w:lang w:eastAsia="en-US"/>
              </w:rPr>
            </w:pPr>
          </w:p>
        </w:tc>
      </w:tr>
      <w:tr w:rsidR="008D0010" w:rsidRPr="004D378F" w:rsidTr="001473E3">
        <w:trPr>
          <w:cantSplit/>
          <w:trHeight w:val="815"/>
          <w:jc w:val="center"/>
        </w:trPr>
        <w:tc>
          <w:tcPr>
            <w:tcW w:w="638" w:type="dxa"/>
            <w:tcBorders>
              <w:top w:val="single" w:sz="4" w:space="0" w:color="auto"/>
              <w:left w:val="single" w:sz="4" w:space="0" w:color="auto"/>
              <w:bottom w:val="single" w:sz="4" w:space="0" w:color="auto"/>
              <w:right w:val="single" w:sz="4" w:space="0" w:color="auto"/>
            </w:tcBorders>
            <w:vAlign w:val="center"/>
          </w:tcPr>
          <w:p w:rsidR="008D0010" w:rsidRPr="001473E3" w:rsidRDefault="008D0010" w:rsidP="004D378F">
            <w:pPr>
              <w:jc w:val="center"/>
              <w:rPr>
                <w:rFonts w:ascii="Verdana" w:eastAsiaTheme="minorHAnsi" w:hAnsi="Verdana" w:cstheme="minorBidi"/>
                <w:sz w:val="16"/>
                <w:szCs w:val="16"/>
                <w:lang w:eastAsia="en-US"/>
              </w:rPr>
            </w:pPr>
            <w:r w:rsidRPr="001473E3">
              <w:rPr>
                <w:rFonts w:ascii="Verdana" w:eastAsiaTheme="minorHAnsi" w:hAnsi="Verdana" w:cstheme="minorBidi"/>
                <w:sz w:val="16"/>
                <w:szCs w:val="16"/>
                <w:lang w:eastAsia="en-US"/>
              </w:rPr>
              <w:t>1.2</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8D0010" w:rsidRPr="001473E3" w:rsidRDefault="008D0010" w:rsidP="004D378F">
            <w:pPr>
              <w:rPr>
                <w:rFonts w:ascii="Verdana" w:eastAsiaTheme="minorHAnsi" w:hAnsi="Verdana" w:cs="Arial"/>
                <w:sz w:val="16"/>
                <w:szCs w:val="16"/>
                <w:lang w:eastAsia="en-US"/>
              </w:rPr>
            </w:pPr>
          </w:p>
        </w:tc>
        <w:tc>
          <w:tcPr>
            <w:tcW w:w="3119" w:type="dxa"/>
            <w:vAlign w:val="center"/>
          </w:tcPr>
          <w:p w:rsidR="008D0010" w:rsidRPr="001473E3" w:rsidRDefault="008D0010" w:rsidP="004D378F">
            <w:pPr>
              <w:rPr>
                <w:rFonts w:ascii="Verdana" w:eastAsiaTheme="minorHAnsi" w:hAnsi="Verdana" w:cstheme="minorBidi"/>
                <w:sz w:val="16"/>
                <w:szCs w:val="16"/>
                <w:lang w:eastAsia="en-US"/>
              </w:rPr>
            </w:pPr>
          </w:p>
        </w:tc>
      </w:tr>
    </w:tbl>
    <w:p w:rsidR="007719A7" w:rsidRPr="008B66FF" w:rsidRDefault="007719A7" w:rsidP="00D36375">
      <w:pPr>
        <w:pStyle w:val="Zwykytekst1"/>
        <w:numPr>
          <w:ilvl w:val="0"/>
          <w:numId w:val="10"/>
        </w:numPr>
        <w:tabs>
          <w:tab w:val="left" w:pos="426"/>
        </w:tabs>
        <w:spacing w:after="120" w:line="360" w:lineRule="exact"/>
        <w:ind w:left="426" w:hanging="426"/>
        <w:jc w:val="both"/>
        <w:rPr>
          <w:rFonts w:ascii="Verdana" w:hAnsi="Verdana"/>
        </w:rPr>
      </w:pPr>
      <w:r w:rsidRPr="005704E3">
        <w:rPr>
          <w:rFonts w:ascii="Verdana" w:hAnsi="Verdana"/>
          <w:b/>
        </w:rPr>
        <w:t>OŚWIADCZAMY</w:t>
      </w:r>
      <w:r w:rsidRPr="005704E3">
        <w:rPr>
          <w:rFonts w:ascii="Verdana" w:hAnsi="Verdana"/>
        </w:rPr>
        <w:t>, iż informacje i dokumenty zawarte na stronach nr</w:t>
      </w:r>
      <w:r>
        <w:rPr>
          <w:rFonts w:ascii="Verdana" w:hAnsi="Verdana"/>
        </w:rPr>
        <w:t xml:space="preserve"> od ___ do ___ </w:t>
      </w:r>
      <w:r w:rsidRPr="008B66FF">
        <w:rPr>
          <w:rFonts w:ascii="Verdana" w:hAnsi="Verdana"/>
        </w:rPr>
        <w:t>stanowią tajemnicę przedsiębiorstwa w rozumieniu przepisów o zwa</w:t>
      </w:r>
      <w:r>
        <w:rPr>
          <w:rFonts w:ascii="Verdana" w:hAnsi="Verdana"/>
        </w:rPr>
        <w:t xml:space="preserve">lczaniu nieuczciwej konkurencji, co wykazaliśmy w załączniku nr ___ do Oferty i zastrzegamy, </w:t>
      </w:r>
      <w:r w:rsidRPr="008B66FF">
        <w:rPr>
          <w:rFonts w:ascii="Verdana" w:hAnsi="Verdana"/>
        </w:rPr>
        <w:t>że nie mogą być one udostępniane.</w:t>
      </w:r>
    </w:p>
    <w:p w:rsidR="007719A7" w:rsidRPr="005704E3" w:rsidRDefault="007719A7" w:rsidP="00D36375">
      <w:pPr>
        <w:pStyle w:val="Zwykytekst1"/>
        <w:numPr>
          <w:ilvl w:val="0"/>
          <w:numId w:val="10"/>
        </w:numPr>
        <w:spacing w:after="120" w:line="360" w:lineRule="exact"/>
        <w:ind w:left="425" w:hanging="425"/>
        <w:jc w:val="both"/>
        <w:rPr>
          <w:rFonts w:ascii="Verdana" w:hAnsi="Verdana"/>
        </w:rPr>
      </w:pPr>
      <w:r w:rsidRPr="005704E3">
        <w:rPr>
          <w:rFonts w:ascii="Verdana" w:hAnsi="Verdana"/>
          <w:b/>
        </w:rPr>
        <w:t>OŚWIADCZAMY,</w:t>
      </w:r>
      <w:r w:rsidRPr="005704E3">
        <w:rPr>
          <w:rFonts w:ascii="Verdana" w:hAnsi="Verdana"/>
        </w:rPr>
        <w:t xml:space="preserve"> że zapoznaliśmy się </w:t>
      </w:r>
      <w:r>
        <w:rPr>
          <w:rFonts w:ascii="Verdana" w:hAnsi="Verdana"/>
        </w:rPr>
        <w:t xml:space="preserve">z Istotnymi dla Stron postanowieniami umowy zawartymi </w:t>
      </w:r>
      <w:r w:rsidRPr="005704E3">
        <w:rPr>
          <w:rFonts w:ascii="Verdana" w:hAnsi="Verdana"/>
        </w:rPr>
        <w:t>w Specyfikacji Istotnych Warunków Zamówienia i zobowiązujemy się, w przypadku wyboru naszej oferty, do zawarcia umo</w:t>
      </w:r>
      <w:r>
        <w:rPr>
          <w:rFonts w:ascii="Verdana" w:hAnsi="Verdana"/>
        </w:rPr>
        <w:t xml:space="preserve">wy zgodnej z niniejszą ofertą, </w:t>
      </w:r>
      <w:r w:rsidRPr="005704E3">
        <w:rPr>
          <w:rFonts w:ascii="Verdana" w:hAnsi="Verdana"/>
        </w:rPr>
        <w:t xml:space="preserve">na warunkach określonych w Specyfikacji Istotnych </w:t>
      </w:r>
      <w:r>
        <w:rPr>
          <w:rFonts w:ascii="Verdana" w:hAnsi="Verdana"/>
        </w:rPr>
        <w:t xml:space="preserve">Warunków Zamówienia, w miejscu </w:t>
      </w:r>
      <w:r w:rsidRPr="005704E3">
        <w:rPr>
          <w:rFonts w:ascii="Verdana" w:hAnsi="Verdana"/>
        </w:rPr>
        <w:t>i terminie wyznaczonym przez Zamawiającego.</w:t>
      </w:r>
    </w:p>
    <w:p w:rsidR="007719A7" w:rsidRDefault="007719A7" w:rsidP="00D36375">
      <w:pPr>
        <w:pStyle w:val="Zwykytekst1"/>
        <w:numPr>
          <w:ilvl w:val="0"/>
          <w:numId w:val="10"/>
        </w:numPr>
        <w:tabs>
          <w:tab w:val="left" w:pos="426"/>
        </w:tabs>
        <w:spacing w:after="120" w:line="360" w:lineRule="exact"/>
        <w:ind w:left="425" w:hanging="425"/>
        <w:jc w:val="both"/>
        <w:rPr>
          <w:rFonts w:ascii="Verdana" w:hAnsi="Verdana"/>
        </w:rPr>
      </w:pPr>
      <w:r w:rsidRPr="005704E3">
        <w:rPr>
          <w:rFonts w:ascii="Verdana" w:hAnsi="Verdana"/>
          <w:b/>
        </w:rPr>
        <w:t xml:space="preserve">OFERTĘ </w:t>
      </w:r>
      <w:r w:rsidRPr="005704E3">
        <w:rPr>
          <w:rFonts w:ascii="Verdana" w:hAnsi="Verdana"/>
        </w:rPr>
        <w:t>składamy na _________ stronach.</w:t>
      </w:r>
    </w:p>
    <w:p w:rsidR="001B14C9" w:rsidRPr="00AA72DE" w:rsidRDefault="001B14C9" w:rsidP="00D36375">
      <w:pPr>
        <w:pStyle w:val="Zwykytekst1"/>
        <w:numPr>
          <w:ilvl w:val="0"/>
          <w:numId w:val="10"/>
        </w:numPr>
        <w:spacing w:after="120" w:line="360" w:lineRule="exact"/>
        <w:ind w:left="426" w:hanging="426"/>
        <w:jc w:val="both"/>
        <w:rPr>
          <w:rFonts w:ascii="Verdana" w:hAnsi="Verdana"/>
        </w:rPr>
      </w:pPr>
      <w:r w:rsidRPr="00FC7140">
        <w:rPr>
          <w:rFonts w:ascii="Verdana" w:hAnsi="Verdana"/>
          <w:b/>
        </w:rPr>
        <w:lastRenderedPageBreak/>
        <w:t>WSZELKĄ KORESPONDENCJĘ</w:t>
      </w:r>
      <w:r w:rsidRPr="00AA72DE">
        <w:rPr>
          <w:rFonts w:ascii="Verdana" w:hAnsi="Verdana"/>
        </w:rPr>
        <w:t xml:space="preserve"> w sprawie postępowania należy kierować na poniższy adres:</w:t>
      </w:r>
    </w:p>
    <w:p w:rsidR="001B14C9" w:rsidRPr="00AA72DE" w:rsidRDefault="001B14C9" w:rsidP="001B14C9">
      <w:pPr>
        <w:pStyle w:val="Zwykytekst1"/>
        <w:spacing w:after="120" w:line="360" w:lineRule="exact"/>
        <w:ind w:left="426"/>
        <w:jc w:val="both"/>
        <w:rPr>
          <w:rFonts w:ascii="Verdana" w:hAnsi="Verdana"/>
        </w:rPr>
      </w:pPr>
      <w:r w:rsidRPr="00AA72DE">
        <w:rPr>
          <w:rFonts w:ascii="Verdana" w:hAnsi="Verdana"/>
        </w:rPr>
        <w:t xml:space="preserve">Imię i nazwisko: </w:t>
      </w:r>
      <w:r>
        <w:rPr>
          <w:rFonts w:ascii="Verdana" w:hAnsi="Verdana"/>
        </w:rPr>
        <w:t>______________________________________________________</w:t>
      </w:r>
    </w:p>
    <w:p w:rsidR="001B14C9" w:rsidRPr="00AA72DE" w:rsidRDefault="001B14C9" w:rsidP="001B14C9">
      <w:pPr>
        <w:pStyle w:val="Zwykytekst1"/>
        <w:spacing w:after="120" w:line="360" w:lineRule="exact"/>
        <w:ind w:left="426"/>
        <w:jc w:val="both"/>
        <w:rPr>
          <w:rFonts w:ascii="Verdana" w:hAnsi="Verdana"/>
        </w:rPr>
      </w:pPr>
      <w:r w:rsidRPr="00AA72DE">
        <w:rPr>
          <w:rFonts w:ascii="Verdana" w:hAnsi="Verdana"/>
        </w:rPr>
        <w:t>Adres:</w:t>
      </w:r>
      <w:r>
        <w:rPr>
          <w:rFonts w:ascii="Verdana" w:hAnsi="Verdana"/>
        </w:rPr>
        <w:t>______________________________________________________________</w:t>
      </w:r>
    </w:p>
    <w:p w:rsidR="001B14C9" w:rsidRPr="005704E3" w:rsidRDefault="001B14C9" w:rsidP="001B14C9">
      <w:pPr>
        <w:pStyle w:val="Zwykytekst1"/>
        <w:tabs>
          <w:tab w:val="left" w:pos="426"/>
        </w:tabs>
        <w:spacing w:after="120" w:line="360" w:lineRule="exact"/>
        <w:ind w:left="425"/>
        <w:jc w:val="both"/>
        <w:rPr>
          <w:rFonts w:ascii="Verdana" w:hAnsi="Verdana"/>
        </w:rPr>
      </w:pPr>
      <w:r>
        <w:rPr>
          <w:rFonts w:ascii="Verdana" w:hAnsi="Verdana"/>
        </w:rPr>
        <w:t>tel. _______________</w:t>
      </w:r>
      <w:r w:rsidRPr="00AA72DE">
        <w:rPr>
          <w:rFonts w:ascii="Verdana" w:hAnsi="Verdana"/>
        </w:rPr>
        <w:t xml:space="preserve"> fax _______________ e</w:t>
      </w:r>
      <w:r>
        <w:rPr>
          <w:rFonts w:ascii="Verdana" w:hAnsi="Verdana"/>
        </w:rPr>
        <w:t>-mail: ________________________</w:t>
      </w:r>
    </w:p>
    <w:p w:rsidR="007719A7" w:rsidRPr="005704E3" w:rsidRDefault="007719A7" w:rsidP="00D36375">
      <w:pPr>
        <w:pStyle w:val="Zwykytekst1"/>
        <w:numPr>
          <w:ilvl w:val="0"/>
          <w:numId w:val="10"/>
        </w:numPr>
        <w:tabs>
          <w:tab w:val="left" w:pos="426"/>
        </w:tabs>
        <w:spacing w:line="360" w:lineRule="exact"/>
        <w:ind w:left="426" w:hanging="426"/>
        <w:jc w:val="both"/>
        <w:rPr>
          <w:rFonts w:ascii="Verdana" w:hAnsi="Verdana"/>
        </w:rPr>
      </w:pPr>
      <w:r w:rsidRPr="005704E3">
        <w:rPr>
          <w:rFonts w:ascii="Verdana" w:hAnsi="Verdana"/>
          <w:b/>
        </w:rPr>
        <w:t xml:space="preserve">ZAŁĄCZNIKAMI </w:t>
      </w:r>
      <w:r w:rsidRPr="005704E3">
        <w:rPr>
          <w:rFonts w:ascii="Verdana" w:hAnsi="Verdana"/>
        </w:rPr>
        <w:t>do oferty, stanowiącymi jej integralną część są:</w:t>
      </w:r>
    </w:p>
    <w:p w:rsidR="007719A7" w:rsidRDefault="007719A7" w:rsidP="007719A7">
      <w:pPr>
        <w:pStyle w:val="Zwykytekst1"/>
        <w:tabs>
          <w:tab w:val="left" w:pos="1080"/>
        </w:tabs>
        <w:spacing w:before="120" w:after="120" w:line="360" w:lineRule="auto"/>
        <w:jc w:val="both"/>
        <w:rPr>
          <w:rFonts w:ascii="Verdana" w:hAnsi="Verdana"/>
        </w:rPr>
      </w:pPr>
      <w:r w:rsidRPr="005704E3">
        <w:rPr>
          <w:rFonts w:ascii="Verdana" w:hAnsi="Verdana"/>
        </w:rPr>
        <w:t>______________________________________________________________________________________________________________________________________________</w:t>
      </w:r>
    </w:p>
    <w:p w:rsidR="007719A7" w:rsidRPr="005704E3" w:rsidRDefault="007719A7" w:rsidP="00D36375">
      <w:pPr>
        <w:pStyle w:val="Zwykytekst1"/>
        <w:numPr>
          <w:ilvl w:val="0"/>
          <w:numId w:val="10"/>
        </w:numPr>
        <w:tabs>
          <w:tab w:val="left" w:pos="426"/>
        </w:tabs>
        <w:spacing w:line="360" w:lineRule="exact"/>
        <w:ind w:left="426" w:hanging="426"/>
        <w:jc w:val="both"/>
        <w:rPr>
          <w:rFonts w:ascii="Verdana" w:hAnsi="Verdana"/>
        </w:rPr>
      </w:pPr>
      <w:r w:rsidRPr="005704E3">
        <w:rPr>
          <w:rFonts w:ascii="Verdana" w:hAnsi="Verdana"/>
          <w:b/>
        </w:rPr>
        <w:t>WRAZ Z OFERTĄ</w:t>
      </w:r>
      <w:r w:rsidRPr="005704E3">
        <w:rPr>
          <w:rFonts w:ascii="Verdana" w:hAnsi="Verdana"/>
        </w:rPr>
        <w:t xml:space="preserve"> składamy następujące</w:t>
      </w:r>
      <w:r w:rsidR="001B14C9">
        <w:rPr>
          <w:rFonts w:ascii="Verdana" w:hAnsi="Verdana"/>
        </w:rPr>
        <w:t xml:space="preserve"> oświadczenia i dokumenty na __</w:t>
      </w:r>
      <w:r w:rsidRPr="005704E3">
        <w:rPr>
          <w:rFonts w:ascii="Verdana" w:hAnsi="Verdana"/>
        </w:rPr>
        <w:t xml:space="preserve"> stronach:</w:t>
      </w:r>
    </w:p>
    <w:p w:rsidR="007719A7" w:rsidRDefault="007719A7" w:rsidP="007719A7">
      <w:pPr>
        <w:spacing w:before="120"/>
        <w:rPr>
          <w:rFonts w:ascii="Verdana" w:hAnsi="Verdana"/>
          <w:sz w:val="20"/>
          <w:szCs w:val="20"/>
        </w:rPr>
      </w:pPr>
      <w:r w:rsidRPr="005704E3">
        <w:rPr>
          <w:rFonts w:ascii="Verdana" w:hAnsi="Verdana"/>
          <w:sz w:val="20"/>
          <w:szCs w:val="20"/>
        </w:rPr>
        <w:t>- _____________________________________</w:t>
      </w:r>
      <w:r>
        <w:rPr>
          <w:rFonts w:ascii="Verdana" w:hAnsi="Verdana"/>
          <w:sz w:val="20"/>
          <w:szCs w:val="20"/>
        </w:rPr>
        <w:t>_____________________________</w:t>
      </w:r>
      <w:r w:rsidR="00191904">
        <w:rPr>
          <w:rFonts w:ascii="Verdana" w:hAnsi="Verdana"/>
          <w:sz w:val="20"/>
          <w:szCs w:val="20"/>
        </w:rPr>
        <w:t>____</w:t>
      </w:r>
    </w:p>
    <w:p w:rsidR="00191904" w:rsidRPr="005704E3" w:rsidRDefault="00191904" w:rsidP="007719A7">
      <w:pPr>
        <w:spacing w:before="120"/>
        <w:rPr>
          <w:rFonts w:ascii="Verdana" w:hAnsi="Verdana"/>
          <w:sz w:val="20"/>
          <w:szCs w:val="20"/>
        </w:rPr>
      </w:pPr>
      <w:r w:rsidRPr="005704E3">
        <w:rPr>
          <w:rFonts w:ascii="Verdana" w:hAnsi="Verdana"/>
          <w:sz w:val="20"/>
          <w:szCs w:val="20"/>
        </w:rPr>
        <w:t>- _____________________________________</w:t>
      </w:r>
      <w:r>
        <w:rPr>
          <w:rFonts w:ascii="Verdana" w:hAnsi="Verdana"/>
          <w:sz w:val="20"/>
          <w:szCs w:val="20"/>
        </w:rPr>
        <w:t>_________________________________</w:t>
      </w:r>
    </w:p>
    <w:p w:rsidR="007719A7" w:rsidRPr="005704E3" w:rsidRDefault="007719A7" w:rsidP="007719A7">
      <w:pPr>
        <w:pStyle w:val="Zwykytekst1"/>
        <w:spacing w:before="120"/>
        <w:jc w:val="both"/>
        <w:rPr>
          <w:rFonts w:ascii="Verdana" w:hAnsi="Verdana"/>
        </w:rPr>
      </w:pPr>
    </w:p>
    <w:p w:rsidR="007719A7" w:rsidRPr="005704E3" w:rsidRDefault="007719A7" w:rsidP="007719A7">
      <w:pPr>
        <w:pStyle w:val="Zwykytekst1"/>
        <w:spacing w:before="120"/>
        <w:rPr>
          <w:rFonts w:ascii="Verdana" w:hAnsi="Verdana"/>
        </w:rPr>
      </w:pPr>
      <w:r w:rsidRPr="005704E3">
        <w:rPr>
          <w:rFonts w:ascii="Verdana" w:hAnsi="Verdana"/>
        </w:rPr>
        <w:t>_</w:t>
      </w:r>
      <w:r>
        <w:rPr>
          <w:rFonts w:ascii="Verdana" w:hAnsi="Verdana"/>
        </w:rPr>
        <w:t>_________________ dnia __ __ ____</w:t>
      </w:r>
      <w:r w:rsidRPr="005704E3">
        <w:rPr>
          <w:rFonts w:ascii="Verdana" w:hAnsi="Verdana"/>
        </w:rPr>
        <w:t xml:space="preserve"> roku</w:t>
      </w:r>
    </w:p>
    <w:p w:rsidR="007719A7" w:rsidRPr="005704E3" w:rsidRDefault="007719A7" w:rsidP="007719A7">
      <w:pPr>
        <w:pStyle w:val="Zwykytekst1"/>
        <w:spacing w:before="120"/>
        <w:ind w:firstLine="3960"/>
        <w:jc w:val="center"/>
        <w:rPr>
          <w:rFonts w:ascii="Verdana" w:hAnsi="Verdana"/>
          <w:i/>
        </w:rPr>
      </w:pPr>
      <w:r w:rsidRPr="005704E3">
        <w:rPr>
          <w:rFonts w:ascii="Verdana" w:hAnsi="Verdana"/>
          <w:i/>
        </w:rPr>
        <w:t>_____________________________________</w:t>
      </w:r>
    </w:p>
    <w:p w:rsidR="007719A7" w:rsidRPr="00B30222" w:rsidRDefault="007719A7" w:rsidP="007719A7">
      <w:pPr>
        <w:pStyle w:val="Zwykytekst1"/>
        <w:spacing w:before="120"/>
        <w:ind w:firstLine="3960"/>
        <w:jc w:val="center"/>
        <w:rPr>
          <w:rFonts w:ascii="Verdana" w:hAnsi="Verdana"/>
          <w:i/>
          <w:sz w:val="16"/>
          <w:szCs w:val="16"/>
        </w:rPr>
      </w:pPr>
      <w:r w:rsidRPr="00B30222">
        <w:rPr>
          <w:rFonts w:ascii="Verdana" w:hAnsi="Verdana"/>
          <w:i/>
          <w:sz w:val="16"/>
          <w:szCs w:val="16"/>
        </w:rPr>
        <w:t>(podpis Wykonawcy/Pełnomocnika)</w:t>
      </w:r>
    </w:p>
    <w:p w:rsidR="007719A7" w:rsidRDefault="007719A7" w:rsidP="007719A7">
      <w:pPr>
        <w:pStyle w:val="Zwykytekst1"/>
        <w:spacing w:before="120"/>
        <w:jc w:val="both"/>
        <w:rPr>
          <w:rFonts w:ascii="Verdana" w:hAnsi="Verdana"/>
        </w:rPr>
      </w:pPr>
      <w:r w:rsidRPr="005704E3">
        <w:rPr>
          <w:rFonts w:ascii="Verdana" w:hAnsi="Verdana"/>
        </w:rPr>
        <w:t>* niepotrzebne skreślić</w:t>
      </w:r>
    </w:p>
    <w:p w:rsidR="00C47C11" w:rsidRDefault="00C47C11" w:rsidP="00C47C11">
      <w:pPr>
        <w:jc w:val="right"/>
        <w:rPr>
          <w:rFonts w:ascii="Arial" w:hAnsi="Arial" w:cs="Arial"/>
          <w:b/>
          <w:sz w:val="20"/>
          <w:szCs w:val="20"/>
        </w:rPr>
        <w:sectPr w:rsidR="00C47C11" w:rsidSect="00607999">
          <w:headerReference w:type="default" r:id="rId9"/>
          <w:footerReference w:type="default" r:id="rId10"/>
          <w:headerReference w:type="first" r:id="rId11"/>
          <w:footerReference w:type="first" r:id="rId12"/>
          <w:pgSz w:w="11907" w:h="16840"/>
          <w:pgMar w:top="1418" w:right="1418" w:bottom="1418" w:left="1418" w:header="567" w:footer="709" w:gutter="0"/>
          <w:cols w:space="708"/>
          <w:titlePg/>
          <w:docGrid w:linePitch="326"/>
        </w:sectPr>
      </w:pPr>
    </w:p>
    <w:p w:rsidR="00820DFD" w:rsidRPr="00820DFD" w:rsidRDefault="00820DFD" w:rsidP="00683640">
      <w:pPr>
        <w:ind w:firstLine="3402"/>
        <w:rPr>
          <w:rFonts w:ascii="Arial" w:eastAsia="Calibri" w:hAnsi="Arial" w:cs="Arial"/>
          <w:b/>
          <w:sz w:val="20"/>
          <w:szCs w:val="20"/>
        </w:rPr>
      </w:pPr>
      <w:r w:rsidRPr="00820DFD">
        <w:rPr>
          <w:noProof/>
        </w:rPr>
        <w:lastRenderedPageBreak/>
        <mc:AlternateContent>
          <mc:Choice Requires="wps">
            <w:drawing>
              <wp:anchor distT="0" distB="0" distL="114935" distR="114935" simplePos="0" relativeHeight="251664896" behindDoc="0" locked="0" layoutInCell="1" allowOverlap="1" wp14:anchorId="436B4C95" wp14:editId="0665D2F7">
                <wp:simplePos x="0" y="0"/>
                <wp:positionH relativeFrom="column">
                  <wp:posOffset>-9525</wp:posOffset>
                </wp:positionH>
                <wp:positionV relativeFrom="paragraph">
                  <wp:posOffset>323850</wp:posOffset>
                </wp:positionV>
                <wp:extent cx="2097405" cy="1187450"/>
                <wp:effectExtent l="0" t="0" r="17145" b="12700"/>
                <wp:wrapTight wrapText="bothSides">
                  <wp:wrapPolygon edited="0">
                    <wp:start x="0" y="0"/>
                    <wp:lineTo x="0" y="21484"/>
                    <wp:lineTo x="21580" y="21484"/>
                    <wp:lineTo x="21580" y="0"/>
                    <wp:lineTo x="0" y="0"/>
                  </wp:wrapPolygon>
                </wp:wrapTight>
                <wp:docPr id="34" name="Pole tekstowe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1187450"/>
                        </a:xfrm>
                        <a:prstGeom prst="rect">
                          <a:avLst/>
                        </a:prstGeom>
                        <a:solidFill>
                          <a:srgbClr val="FFFFFF"/>
                        </a:solidFill>
                        <a:ln w="6350">
                          <a:solidFill>
                            <a:srgbClr val="000000"/>
                          </a:solidFill>
                          <a:miter lim="800000"/>
                          <a:headEnd/>
                          <a:tailEnd/>
                        </a:ln>
                      </wps:spPr>
                      <wps:txbx>
                        <w:txbxContent>
                          <w:p w:rsidR="009273C8" w:rsidRDefault="009273C8" w:rsidP="00820DFD">
                            <w:pPr>
                              <w:jc w:val="center"/>
                              <w:rPr>
                                <w:i/>
                                <w:sz w:val="18"/>
                              </w:rPr>
                            </w:pPr>
                          </w:p>
                          <w:p w:rsidR="009273C8" w:rsidRDefault="009273C8" w:rsidP="00820DFD">
                            <w:pPr>
                              <w:rPr>
                                <w:rFonts w:ascii="Verdana" w:hAnsi="Verdana"/>
                                <w:i/>
                                <w:sz w:val="16"/>
                                <w:szCs w:val="16"/>
                              </w:rPr>
                            </w:pPr>
                          </w:p>
                          <w:p w:rsidR="009273C8" w:rsidRDefault="009273C8" w:rsidP="00820DFD">
                            <w:pPr>
                              <w:rPr>
                                <w:rFonts w:ascii="Verdana" w:hAnsi="Verdana"/>
                                <w:i/>
                                <w:sz w:val="16"/>
                                <w:szCs w:val="16"/>
                              </w:rPr>
                            </w:pPr>
                          </w:p>
                          <w:p w:rsidR="009273C8" w:rsidRDefault="009273C8" w:rsidP="00820DFD">
                            <w:pPr>
                              <w:rPr>
                                <w:rFonts w:ascii="Verdana" w:hAnsi="Verdana"/>
                                <w:i/>
                                <w:sz w:val="16"/>
                                <w:szCs w:val="16"/>
                              </w:rPr>
                            </w:pPr>
                          </w:p>
                          <w:p w:rsidR="009273C8" w:rsidRDefault="009273C8" w:rsidP="00820DFD">
                            <w:pPr>
                              <w:rPr>
                                <w:rFonts w:ascii="Verdana" w:hAnsi="Verdana"/>
                                <w:i/>
                                <w:sz w:val="16"/>
                                <w:szCs w:val="16"/>
                              </w:rPr>
                            </w:pPr>
                          </w:p>
                          <w:p w:rsidR="009273C8" w:rsidRDefault="009273C8" w:rsidP="00820DFD">
                            <w:pPr>
                              <w:rPr>
                                <w:rFonts w:ascii="Verdana" w:hAnsi="Verdana"/>
                                <w:i/>
                                <w:sz w:val="14"/>
                                <w:szCs w:val="14"/>
                              </w:rPr>
                            </w:pPr>
                          </w:p>
                          <w:p w:rsidR="009273C8" w:rsidRDefault="009273C8" w:rsidP="00820DFD">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Pr>
                                <w:rFonts w:ascii="Verdana" w:hAnsi="Verdana"/>
                                <w:sz w:val="14"/>
                                <w:szCs w:val="14"/>
                              </w:rPr>
                              <w:t>w dyspozycję Wykonawcy</w:t>
                            </w:r>
                            <w:r>
                              <w:rPr>
                                <w:rFonts w:ascii="Verdana" w:hAnsi="Verdana"/>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34" o:spid="_x0000_s1026" type="#_x0000_t202" style="position:absolute;left:0;text-align:left;margin-left:-.75pt;margin-top:25.5pt;width:165.15pt;height:93.5pt;z-index:25166489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" strokeweight=".5pt">
                <v:textbox inset="7.45pt,3.85pt,7.45pt,3.85pt">
                  <w:txbxContent>
                    <w:p w:rsidR="009273C8" w:rsidRDefault="009273C8" w:rsidP="00820DFD">
                      <w:pPr>
                        <w:jc w:val="center"/>
                        <w:rPr>
                          <w:i/>
                          <w:sz w:val="18"/>
                        </w:rPr>
                      </w:pPr>
                    </w:p>
                    <w:p w:rsidR="009273C8" w:rsidRDefault="009273C8" w:rsidP="00820DFD">
                      <w:pPr>
                        <w:rPr>
                          <w:rFonts w:ascii="Verdana" w:hAnsi="Verdana"/>
                          <w:i/>
                          <w:sz w:val="16"/>
                          <w:szCs w:val="16"/>
                        </w:rPr>
                      </w:pPr>
                    </w:p>
                    <w:p w:rsidR="009273C8" w:rsidRDefault="009273C8" w:rsidP="00820DFD">
                      <w:pPr>
                        <w:rPr>
                          <w:rFonts w:ascii="Verdana" w:hAnsi="Verdana"/>
                          <w:i/>
                          <w:sz w:val="16"/>
                          <w:szCs w:val="16"/>
                        </w:rPr>
                      </w:pPr>
                    </w:p>
                    <w:p w:rsidR="009273C8" w:rsidRDefault="009273C8" w:rsidP="00820DFD">
                      <w:pPr>
                        <w:rPr>
                          <w:rFonts w:ascii="Verdana" w:hAnsi="Verdana"/>
                          <w:i/>
                          <w:sz w:val="16"/>
                          <w:szCs w:val="16"/>
                        </w:rPr>
                      </w:pPr>
                    </w:p>
                    <w:p w:rsidR="009273C8" w:rsidRDefault="009273C8" w:rsidP="00820DFD">
                      <w:pPr>
                        <w:rPr>
                          <w:rFonts w:ascii="Verdana" w:hAnsi="Verdana"/>
                          <w:i/>
                          <w:sz w:val="16"/>
                          <w:szCs w:val="16"/>
                        </w:rPr>
                      </w:pPr>
                    </w:p>
                    <w:p w:rsidR="009273C8" w:rsidRDefault="009273C8" w:rsidP="00820DFD">
                      <w:pPr>
                        <w:rPr>
                          <w:rFonts w:ascii="Verdana" w:hAnsi="Verdana"/>
                          <w:i/>
                          <w:sz w:val="14"/>
                          <w:szCs w:val="14"/>
                        </w:rPr>
                      </w:pPr>
                    </w:p>
                    <w:p w:rsidR="009273C8" w:rsidRDefault="009273C8" w:rsidP="00820DFD">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Pr>
                          <w:rFonts w:ascii="Verdana" w:hAnsi="Verdana"/>
                          <w:sz w:val="14"/>
                          <w:szCs w:val="14"/>
                        </w:rPr>
                        <w:t>w dyspozycję Wykonawcy</w:t>
                      </w:r>
                      <w:r>
                        <w:rPr>
                          <w:rFonts w:ascii="Verdana" w:hAnsi="Verdana"/>
                          <w:sz w:val="16"/>
                          <w:szCs w:val="16"/>
                        </w:rPr>
                        <w:t>)</w:t>
                      </w:r>
                    </w:p>
                  </w:txbxContent>
                </v:textbox>
                <w10:wrap type="tight"/>
              </v:shape>
            </w:pict>
          </mc:Fallback>
        </mc:AlternateContent>
      </w:r>
      <w:r w:rsidRPr="00683640">
        <w:rPr>
          <w:noProof/>
        </w:rPr>
        <mc:AlternateContent>
          <mc:Choice Requires="wps">
            <w:drawing>
              <wp:anchor distT="0" distB="0" distL="114935" distR="114935" simplePos="0" relativeHeight="251665920" behindDoc="0" locked="0" layoutInCell="1" allowOverlap="1" wp14:anchorId="0B5AF140" wp14:editId="3AE5DB79">
                <wp:simplePos x="0" y="0"/>
                <wp:positionH relativeFrom="column">
                  <wp:posOffset>2091055</wp:posOffset>
                </wp:positionH>
                <wp:positionV relativeFrom="paragraph">
                  <wp:posOffset>319405</wp:posOffset>
                </wp:positionV>
                <wp:extent cx="3806825" cy="1187450"/>
                <wp:effectExtent l="0" t="0" r="22225" b="12700"/>
                <wp:wrapTight wrapText="bothSides">
                  <wp:wrapPolygon edited="0">
                    <wp:start x="0" y="0"/>
                    <wp:lineTo x="0" y="21484"/>
                    <wp:lineTo x="21618" y="21484"/>
                    <wp:lineTo x="21618" y="0"/>
                    <wp:lineTo x="0" y="0"/>
                  </wp:wrapPolygon>
                </wp:wrapTight>
                <wp:docPr id="33" name="Pole tekstowe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6825" cy="1187450"/>
                        </a:xfrm>
                        <a:prstGeom prst="rect">
                          <a:avLst/>
                        </a:prstGeom>
                        <a:solidFill>
                          <a:srgbClr val="C0C0C0"/>
                        </a:solidFill>
                        <a:ln w="6350">
                          <a:solidFill>
                            <a:srgbClr val="000000"/>
                          </a:solidFill>
                          <a:miter lim="800000"/>
                          <a:headEnd/>
                          <a:tailEnd/>
                        </a:ln>
                      </wps:spPr>
                      <wps:txbx>
                        <w:txbxContent>
                          <w:p w:rsidR="009273C8" w:rsidRDefault="009273C8" w:rsidP="00820DFD">
                            <w:pPr>
                              <w:jc w:val="center"/>
                              <w:rPr>
                                <w:rFonts w:ascii="Verdana" w:hAnsi="Verdana"/>
                                <w:b/>
                                <w:sz w:val="20"/>
                                <w:szCs w:val="20"/>
                              </w:rPr>
                            </w:pPr>
                          </w:p>
                          <w:p w:rsidR="009273C8" w:rsidRPr="00683640" w:rsidRDefault="009273C8" w:rsidP="00820DFD">
                            <w:pPr>
                              <w:jc w:val="center"/>
                              <w:rPr>
                                <w:rFonts w:ascii="Verdana" w:hAnsi="Verdana"/>
                                <w:b/>
                                <w:sz w:val="20"/>
                                <w:szCs w:val="20"/>
                              </w:rPr>
                            </w:pPr>
                            <w:r w:rsidRPr="00683640">
                              <w:rPr>
                                <w:rFonts w:ascii="Verdana" w:hAnsi="Verdana"/>
                                <w:b/>
                                <w:sz w:val="20"/>
                                <w:szCs w:val="20"/>
                              </w:rPr>
                              <w:t>ZOBOWIĄZANIE</w:t>
                            </w:r>
                          </w:p>
                          <w:p w:rsidR="009273C8" w:rsidRDefault="009273C8" w:rsidP="00820DFD">
                            <w:pPr>
                              <w:jc w:val="center"/>
                              <w:rPr>
                                <w:rFonts w:ascii="Verdana" w:hAnsi="Verdana"/>
                                <w:b/>
                                <w:sz w:val="20"/>
                                <w:szCs w:val="20"/>
                              </w:rPr>
                            </w:pPr>
                            <w:r w:rsidRPr="00683640">
                              <w:rPr>
                                <w:rFonts w:ascii="Verdana" w:hAnsi="Verdana"/>
                                <w:b/>
                                <w:sz w:val="20"/>
                                <w:szCs w:val="20"/>
                              </w:rPr>
                              <w:t>do oddania do dyspozycji Wykonawcy niezbędnych zasobów na potrzeby realizacji zamówienia</w:t>
                            </w:r>
                            <w:r>
                              <w:rPr>
                                <w:rFonts w:ascii="Verdana" w:hAnsi="Verdana"/>
                                <w:b/>
                                <w:sz w:val="20"/>
                                <w:szCs w:val="20"/>
                              </w:rPr>
                              <w:t xml:space="preserve">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3" o:spid="_x0000_s1027" type="#_x0000_t202" style="position:absolute;left:0;text-align:left;margin-left:164.65pt;margin-top:25.15pt;width:299.75pt;height:93.5pt;z-index:25166592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" fillcolor="silver" strokeweight=".5pt">
                <v:textbox inset="7.45pt,3.85pt,7.45pt,3.85pt">
                  <w:txbxContent>
                    <w:p w:rsidR="009273C8" w:rsidRDefault="009273C8" w:rsidP="00820DFD">
                      <w:pPr>
                        <w:jc w:val="center"/>
                        <w:rPr>
                          <w:rFonts w:ascii="Verdana" w:hAnsi="Verdana"/>
                          <w:b/>
                          <w:sz w:val="20"/>
                          <w:szCs w:val="20"/>
                        </w:rPr>
                      </w:pPr>
                    </w:p>
                    <w:p w:rsidR="009273C8" w:rsidRPr="00683640" w:rsidRDefault="009273C8" w:rsidP="00820DFD">
                      <w:pPr>
                        <w:jc w:val="center"/>
                        <w:rPr>
                          <w:rFonts w:ascii="Verdana" w:hAnsi="Verdana"/>
                          <w:b/>
                          <w:sz w:val="20"/>
                          <w:szCs w:val="20"/>
                        </w:rPr>
                      </w:pPr>
                      <w:r w:rsidRPr="00683640">
                        <w:rPr>
                          <w:rFonts w:ascii="Verdana" w:hAnsi="Verdana"/>
                          <w:b/>
                          <w:sz w:val="20"/>
                          <w:szCs w:val="20"/>
                        </w:rPr>
                        <w:t>ZOBOWIĄZANIE</w:t>
                      </w:r>
                    </w:p>
                    <w:p w:rsidR="009273C8" w:rsidRDefault="009273C8" w:rsidP="00820DFD">
                      <w:pPr>
                        <w:jc w:val="center"/>
                        <w:rPr>
                          <w:rFonts w:ascii="Verdana" w:hAnsi="Verdana"/>
                          <w:b/>
                          <w:sz w:val="20"/>
                          <w:szCs w:val="20"/>
                        </w:rPr>
                      </w:pPr>
                      <w:r w:rsidRPr="00683640">
                        <w:rPr>
                          <w:rFonts w:ascii="Verdana" w:hAnsi="Verdana"/>
                          <w:b/>
                          <w:sz w:val="20"/>
                          <w:szCs w:val="20"/>
                        </w:rPr>
                        <w:t>do oddania do dyspozycji Wykonawcy niezbędnych zasobów na potrzeby realizacji zamówienia</w:t>
                      </w:r>
                      <w:r>
                        <w:rPr>
                          <w:rFonts w:ascii="Verdana" w:hAnsi="Verdana"/>
                          <w:b/>
                          <w:sz w:val="20"/>
                          <w:szCs w:val="20"/>
                        </w:rPr>
                        <w:t xml:space="preserve"> </w:t>
                      </w:r>
                    </w:p>
                  </w:txbxContent>
                </v:textbox>
                <w10:wrap type="tight"/>
              </v:shape>
            </w:pict>
          </mc:Fallback>
        </mc:AlternateContent>
      </w:r>
      <w:r w:rsidRPr="00820DFD">
        <w:rPr>
          <w:rFonts w:ascii="Arial" w:eastAsia="Calibri" w:hAnsi="Arial" w:cs="Arial"/>
          <w:b/>
          <w:sz w:val="20"/>
          <w:szCs w:val="20"/>
        </w:rPr>
        <w:t>Formularz 2.</w:t>
      </w:r>
      <w:r w:rsidR="008A1772">
        <w:rPr>
          <w:rFonts w:ascii="Arial" w:eastAsia="Calibri" w:hAnsi="Arial" w:cs="Arial"/>
          <w:b/>
          <w:sz w:val="20"/>
          <w:szCs w:val="20"/>
        </w:rPr>
        <w:t>2</w:t>
      </w:r>
    </w:p>
    <w:p w:rsidR="00820DFD" w:rsidRDefault="00820DFD" w:rsidP="00820DFD">
      <w:pPr>
        <w:tabs>
          <w:tab w:val="left" w:pos="9214"/>
        </w:tabs>
        <w:suppressAutoHyphens/>
        <w:ind w:right="-1"/>
        <w:jc w:val="both"/>
        <w:rPr>
          <w:rFonts w:ascii="Arial" w:eastAsia="Calibri" w:hAnsi="Arial" w:cs="Arial"/>
          <w:b/>
          <w:sz w:val="20"/>
          <w:szCs w:val="20"/>
          <w:lang w:eastAsia="ar-SA"/>
        </w:rPr>
      </w:pPr>
    </w:p>
    <w:p w:rsidR="00820DFD" w:rsidRPr="00234172" w:rsidRDefault="00820DFD" w:rsidP="00820DFD">
      <w:pPr>
        <w:tabs>
          <w:tab w:val="left" w:pos="9214"/>
        </w:tabs>
        <w:suppressAutoHyphens/>
        <w:ind w:right="-1"/>
        <w:jc w:val="both"/>
        <w:rPr>
          <w:rFonts w:ascii="Verdana" w:eastAsia="Calibri" w:hAnsi="Verdana" w:cs="Arial"/>
          <w:b/>
          <w:sz w:val="20"/>
          <w:szCs w:val="20"/>
          <w:lang w:eastAsia="ar-SA"/>
        </w:rPr>
      </w:pPr>
    </w:p>
    <w:p w:rsidR="00EF22D9" w:rsidRPr="00EF22D9" w:rsidRDefault="00EF22D9" w:rsidP="00EF22D9">
      <w:pPr>
        <w:spacing w:after="120"/>
        <w:jc w:val="both"/>
        <w:rPr>
          <w:rFonts w:ascii="Verdana" w:hAnsi="Verdana"/>
          <w:b/>
          <w:sz w:val="20"/>
          <w:szCs w:val="20"/>
        </w:rPr>
      </w:pPr>
      <w:r w:rsidRPr="00EF22D9">
        <w:rPr>
          <w:rFonts w:ascii="Verdana" w:hAnsi="Verdana"/>
          <w:b/>
          <w:sz w:val="20"/>
          <w:szCs w:val="20"/>
        </w:rPr>
        <w:t>Składając ofertę w postępowaniu o udzielenie zamówienia publicznego prowadzonym w trybie przetargu nieograniczonego na:</w:t>
      </w:r>
    </w:p>
    <w:p w:rsidR="00EF22D9" w:rsidRPr="00EF22D9" w:rsidRDefault="00177B0C" w:rsidP="00EF22D9">
      <w:pPr>
        <w:tabs>
          <w:tab w:val="left" w:leader="dot" w:pos="9360"/>
        </w:tabs>
        <w:suppressAutoHyphens/>
        <w:spacing w:before="120" w:after="120"/>
        <w:jc w:val="both"/>
        <w:rPr>
          <w:rFonts w:ascii="Verdana" w:hAnsi="Verdana" w:cs="Courier New"/>
          <w:spacing w:val="-2"/>
          <w:sz w:val="20"/>
          <w:szCs w:val="20"/>
          <w:lang w:eastAsia="ar-SA"/>
        </w:rPr>
      </w:pPr>
      <w:r w:rsidRPr="00177B0C">
        <w:rPr>
          <w:rFonts w:ascii="Verdana" w:hAnsi="Verdana" w:cs="Courier New"/>
          <w:spacing w:val="-2"/>
          <w:sz w:val="20"/>
          <w:szCs w:val="20"/>
          <w:lang w:eastAsia="ar-SA"/>
        </w:rPr>
        <w:t xml:space="preserve">Dostawę komputerów przenośnych, do sądów </w:t>
      </w:r>
      <w:r w:rsidR="00B82023">
        <w:rPr>
          <w:rFonts w:ascii="Verdana" w:hAnsi="Verdana" w:cs="Courier New"/>
          <w:spacing w:val="-2"/>
          <w:sz w:val="20"/>
          <w:szCs w:val="20"/>
          <w:lang w:eastAsia="ar-SA"/>
        </w:rPr>
        <w:t>okręgowych</w:t>
      </w:r>
      <w:r w:rsidRPr="00177B0C">
        <w:rPr>
          <w:rFonts w:ascii="Verdana" w:hAnsi="Verdana" w:cs="Courier New"/>
          <w:spacing w:val="-2"/>
          <w:sz w:val="20"/>
          <w:szCs w:val="20"/>
          <w:lang w:eastAsia="ar-SA"/>
        </w:rPr>
        <w:t xml:space="preserve"> na terenie całego kraju</w:t>
      </w:r>
    </w:p>
    <w:p w:rsidR="00EF22D9" w:rsidRPr="00EF22D9" w:rsidRDefault="00EF22D9" w:rsidP="00EF22D9">
      <w:pPr>
        <w:tabs>
          <w:tab w:val="left" w:leader="dot" w:pos="9360"/>
        </w:tabs>
        <w:suppressAutoHyphens/>
        <w:spacing w:before="120" w:after="120"/>
        <w:jc w:val="both"/>
        <w:rPr>
          <w:rFonts w:ascii="Verdana" w:hAnsi="Verdana" w:cs="Courier New"/>
          <w:b/>
          <w:sz w:val="20"/>
          <w:szCs w:val="20"/>
          <w:lang w:eastAsia="ar-SA"/>
        </w:rPr>
      </w:pPr>
      <w:r w:rsidRPr="00EF22D9">
        <w:rPr>
          <w:rFonts w:ascii="Verdana" w:hAnsi="Verdana" w:cs="Courier New"/>
          <w:spacing w:val="-2"/>
          <w:sz w:val="20"/>
          <w:szCs w:val="20"/>
          <w:lang w:eastAsia="ar-SA"/>
        </w:rPr>
        <w:t>znak: BA-F-II-3710-4</w:t>
      </w:r>
      <w:r w:rsidR="00177B0C">
        <w:rPr>
          <w:rFonts w:ascii="Verdana" w:hAnsi="Verdana" w:cs="Courier New"/>
          <w:spacing w:val="-2"/>
          <w:sz w:val="20"/>
          <w:szCs w:val="20"/>
          <w:lang w:eastAsia="ar-SA"/>
        </w:rPr>
        <w:t>7</w:t>
      </w:r>
      <w:r w:rsidRPr="00EF22D9">
        <w:rPr>
          <w:rFonts w:ascii="Verdana" w:hAnsi="Verdana" w:cs="Courier New"/>
          <w:spacing w:val="-2"/>
          <w:sz w:val="20"/>
          <w:szCs w:val="20"/>
          <w:lang w:eastAsia="ar-SA"/>
        </w:rPr>
        <w:t>/16</w:t>
      </w:r>
    </w:p>
    <w:p w:rsidR="00EF22D9" w:rsidRPr="00EF22D9" w:rsidRDefault="00EF22D9" w:rsidP="00EF22D9">
      <w:pPr>
        <w:jc w:val="both"/>
        <w:rPr>
          <w:rFonts w:ascii="Verdana" w:hAnsi="Verdana"/>
          <w:b/>
          <w:bCs/>
          <w:sz w:val="20"/>
          <w:szCs w:val="20"/>
        </w:rPr>
      </w:pPr>
      <w:r w:rsidRPr="00EF22D9">
        <w:rPr>
          <w:rFonts w:ascii="Verdana" w:hAnsi="Verdana"/>
          <w:b/>
          <w:bCs/>
          <w:sz w:val="20"/>
          <w:szCs w:val="20"/>
        </w:rPr>
        <w:t>w imieniu Wykonawcy:</w:t>
      </w:r>
    </w:p>
    <w:p w:rsidR="00EF22D9" w:rsidRPr="00EF22D9" w:rsidRDefault="00EF22D9" w:rsidP="00EF22D9">
      <w:pPr>
        <w:jc w:val="both"/>
        <w:rPr>
          <w:rFonts w:ascii="Verdana" w:hAnsi="Verdana"/>
          <w:b/>
          <w:bCs/>
          <w:sz w:val="20"/>
          <w:szCs w:val="20"/>
        </w:rPr>
      </w:pPr>
    </w:p>
    <w:p w:rsidR="00820DFD" w:rsidRPr="00234172" w:rsidRDefault="00820DFD" w:rsidP="00820DFD">
      <w:pPr>
        <w:tabs>
          <w:tab w:val="left" w:pos="9214"/>
        </w:tabs>
        <w:suppressAutoHyphens/>
        <w:ind w:right="-1"/>
        <w:jc w:val="both"/>
        <w:rPr>
          <w:rFonts w:ascii="Verdana" w:eastAsia="Calibri" w:hAnsi="Verdana" w:cs="Arial"/>
          <w:b/>
          <w:sz w:val="20"/>
          <w:szCs w:val="20"/>
          <w:lang w:eastAsia="ar-SA"/>
        </w:rPr>
      </w:pPr>
      <w:r w:rsidRPr="00234172">
        <w:rPr>
          <w:rFonts w:ascii="Verdana" w:eastAsia="Calibri" w:hAnsi="Verdana" w:cs="Arial"/>
          <w:b/>
          <w:sz w:val="20"/>
          <w:szCs w:val="20"/>
          <w:lang w:eastAsia="ar-SA"/>
        </w:rPr>
        <w:t>________________________________________________________</w:t>
      </w:r>
      <w:r>
        <w:rPr>
          <w:rFonts w:ascii="Verdana" w:eastAsia="Calibri" w:hAnsi="Verdana" w:cs="Arial"/>
          <w:b/>
          <w:sz w:val="20"/>
          <w:szCs w:val="20"/>
          <w:lang w:eastAsia="ar-SA"/>
        </w:rPr>
        <w:t>______</w:t>
      </w:r>
      <w:r w:rsidRPr="00234172">
        <w:rPr>
          <w:rFonts w:ascii="Verdana" w:eastAsia="Calibri" w:hAnsi="Verdana" w:cs="Arial"/>
          <w:b/>
          <w:sz w:val="20"/>
          <w:szCs w:val="20"/>
          <w:lang w:eastAsia="ar-SA"/>
        </w:rPr>
        <w:t>_</w:t>
      </w:r>
    </w:p>
    <w:p w:rsidR="00820DFD" w:rsidRPr="00234172" w:rsidRDefault="00820DFD" w:rsidP="00820DFD">
      <w:pPr>
        <w:jc w:val="center"/>
        <w:rPr>
          <w:rFonts w:ascii="Verdana" w:hAnsi="Verdana" w:cs="Arial"/>
          <w:i/>
          <w:sz w:val="20"/>
          <w:szCs w:val="20"/>
        </w:rPr>
      </w:pPr>
      <w:r w:rsidRPr="00234172">
        <w:rPr>
          <w:rFonts w:ascii="Verdana" w:hAnsi="Verdana" w:cs="Arial"/>
          <w:i/>
          <w:sz w:val="20"/>
          <w:szCs w:val="20"/>
        </w:rPr>
        <w:t>(nazwa Podmiotu, na zasobach którego polega Wykonawca)</w:t>
      </w:r>
    </w:p>
    <w:p w:rsidR="00177B0C" w:rsidRDefault="00177B0C" w:rsidP="00820DFD">
      <w:pPr>
        <w:tabs>
          <w:tab w:val="left" w:pos="9214"/>
        </w:tabs>
        <w:suppressAutoHyphens/>
        <w:ind w:right="-1"/>
        <w:jc w:val="both"/>
        <w:rPr>
          <w:rFonts w:ascii="Verdana" w:hAnsi="Verdana" w:cs="Arial"/>
          <w:sz w:val="20"/>
          <w:szCs w:val="20"/>
          <w:lang w:eastAsia="ar-SA"/>
        </w:rPr>
      </w:pPr>
    </w:p>
    <w:p w:rsidR="00820DFD" w:rsidRPr="00234172" w:rsidRDefault="00820DFD" w:rsidP="00820DFD">
      <w:pPr>
        <w:tabs>
          <w:tab w:val="left" w:pos="9214"/>
        </w:tabs>
        <w:suppressAutoHyphens/>
        <w:ind w:right="-1"/>
        <w:jc w:val="both"/>
        <w:rPr>
          <w:rFonts w:ascii="Verdana" w:hAnsi="Verdana" w:cs="Arial"/>
          <w:sz w:val="20"/>
          <w:szCs w:val="20"/>
          <w:lang w:eastAsia="ar-SA"/>
        </w:rPr>
      </w:pPr>
      <w:r w:rsidRPr="00234172">
        <w:rPr>
          <w:rFonts w:ascii="Verdana" w:hAnsi="Verdana" w:cs="Arial"/>
          <w:sz w:val="20"/>
          <w:szCs w:val="20"/>
          <w:lang w:eastAsia="ar-SA"/>
        </w:rPr>
        <w:t xml:space="preserve">Zobowiązuję się do oddania swoich zasobów </w:t>
      </w:r>
    </w:p>
    <w:p w:rsidR="00820DFD" w:rsidRPr="00234172" w:rsidRDefault="00820DFD" w:rsidP="00820DFD">
      <w:pPr>
        <w:suppressAutoHyphens/>
        <w:ind w:right="-1"/>
        <w:jc w:val="both"/>
        <w:rPr>
          <w:rFonts w:ascii="Verdana" w:hAnsi="Verdana" w:cs="Arial"/>
          <w:sz w:val="20"/>
          <w:szCs w:val="20"/>
          <w:lang w:eastAsia="ar-SA"/>
        </w:rPr>
      </w:pPr>
    </w:p>
    <w:p w:rsidR="00820DFD" w:rsidRPr="00234172" w:rsidRDefault="00820DFD" w:rsidP="00820DFD">
      <w:pPr>
        <w:suppressAutoHyphens/>
        <w:ind w:right="-1"/>
        <w:jc w:val="both"/>
        <w:rPr>
          <w:rFonts w:ascii="Verdana" w:hAnsi="Verdana" w:cs="Arial"/>
          <w:sz w:val="20"/>
          <w:szCs w:val="20"/>
          <w:lang w:eastAsia="ar-SA"/>
        </w:rPr>
      </w:pPr>
      <w:r w:rsidRPr="00234172">
        <w:rPr>
          <w:rFonts w:ascii="Verdana" w:hAnsi="Verdana" w:cs="Arial"/>
          <w:sz w:val="20"/>
          <w:szCs w:val="20"/>
          <w:lang w:eastAsia="ar-SA"/>
        </w:rPr>
        <w:t>_________________________________________</w:t>
      </w:r>
      <w:r>
        <w:rPr>
          <w:rFonts w:ascii="Verdana" w:hAnsi="Verdana" w:cs="Arial"/>
          <w:sz w:val="20"/>
          <w:szCs w:val="20"/>
          <w:lang w:eastAsia="ar-SA"/>
        </w:rPr>
        <w:t>______________________________</w:t>
      </w:r>
    </w:p>
    <w:p w:rsidR="00820DFD" w:rsidRPr="00234172" w:rsidRDefault="00820DFD" w:rsidP="00820DFD">
      <w:pPr>
        <w:jc w:val="center"/>
        <w:rPr>
          <w:rFonts w:ascii="Verdana" w:hAnsi="Verdana" w:cs="Arial"/>
          <w:i/>
          <w:sz w:val="20"/>
          <w:szCs w:val="20"/>
        </w:rPr>
      </w:pPr>
      <w:r w:rsidRPr="00234172">
        <w:rPr>
          <w:rFonts w:ascii="Verdana" w:hAnsi="Verdana" w:cs="Arial"/>
          <w:i/>
          <w:sz w:val="20"/>
          <w:szCs w:val="20"/>
        </w:rPr>
        <w:t>(określenie zasobu)</w:t>
      </w:r>
    </w:p>
    <w:p w:rsidR="00820DFD" w:rsidRPr="00234172" w:rsidRDefault="00820DFD" w:rsidP="00820DFD">
      <w:pPr>
        <w:tabs>
          <w:tab w:val="left" w:pos="9214"/>
        </w:tabs>
        <w:suppressAutoHyphens/>
        <w:ind w:right="-1"/>
        <w:jc w:val="both"/>
        <w:rPr>
          <w:rFonts w:ascii="Verdana" w:hAnsi="Verdana" w:cs="Arial"/>
          <w:sz w:val="20"/>
          <w:szCs w:val="20"/>
          <w:lang w:eastAsia="ar-SA"/>
        </w:rPr>
      </w:pPr>
    </w:p>
    <w:p w:rsidR="00820DFD" w:rsidRPr="00234172" w:rsidRDefault="00820DFD" w:rsidP="00820DFD">
      <w:pPr>
        <w:tabs>
          <w:tab w:val="left" w:pos="9214"/>
        </w:tabs>
        <w:suppressAutoHyphens/>
        <w:ind w:right="-1"/>
        <w:jc w:val="both"/>
        <w:rPr>
          <w:rFonts w:ascii="Verdana" w:hAnsi="Verdana" w:cs="Arial"/>
          <w:sz w:val="20"/>
          <w:szCs w:val="20"/>
          <w:lang w:eastAsia="ar-SA"/>
        </w:rPr>
      </w:pPr>
      <w:r w:rsidRPr="00234172">
        <w:rPr>
          <w:rFonts w:ascii="Verdana" w:hAnsi="Verdana" w:cs="Arial"/>
          <w:sz w:val="20"/>
          <w:szCs w:val="20"/>
          <w:lang w:eastAsia="ar-SA"/>
        </w:rPr>
        <w:t>do dyspozycji Wykonawcy:</w:t>
      </w:r>
    </w:p>
    <w:p w:rsidR="00820DFD" w:rsidRPr="00234172" w:rsidRDefault="00820DFD" w:rsidP="00820DFD">
      <w:pPr>
        <w:suppressAutoHyphens/>
        <w:ind w:right="-1"/>
        <w:jc w:val="both"/>
        <w:rPr>
          <w:rFonts w:ascii="Verdana" w:hAnsi="Verdana" w:cs="Arial"/>
          <w:sz w:val="20"/>
          <w:szCs w:val="20"/>
          <w:lang w:eastAsia="ar-SA"/>
        </w:rPr>
      </w:pPr>
      <w:r w:rsidRPr="00234172">
        <w:rPr>
          <w:rFonts w:ascii="Verdana" w:hAnsi="Verdana" w:cs="Arial"/>
          <w:sz w:val="20"/>
          <w:szCs w:val="20"/>
          <w:lang w:eastAsia="ar-SA"/>
        </w:rPr>
        <w:t>_________________________________________</w:t>
      </w:r>
      <w:r>
        <w:rPr>
          <w:rFonts w:ascii="Verdana" w:hAnsi="Verdana" w:cs="Arial"/>
          <w:sz w:val="20"/>
          <w:szCs w:val="20"/>
          <w:lang w:eastAsia="ar-SA"/>
        </w:rPr>
        <w:t>______________________________</w:t>
      </w:r>
    </w:p>
    <w:p w:rsidR="00820DFD" w:rsidRPr="00234172" w:rsidRDefault="00820DFD" w:rsidP="00820DFD">
      <w:pPr>
        <w:jc w:val="center"/>
        <w:rPr>
          <w:rFonts w:ascii="Verdana" w:hAnsi="Verdana" w:cs="Arial"/>
          <w:i/>
          <w:sz w:val="20"/>
          <w:szCs w:val="20"/>
        </w:rPr>
      </w:pPr>
      <w:r w:rsidRPr="00234172">
        <w:rPr>
          <w:rFonts w:ascii="Verdana" w:hAnsi="Verdana" w:cs="Arial"/>
          <w:i/>
          <w:sz w:val="20"/>
          <w:szCs w:val="20"/>
        </w:rPr>
        <w:t>(nazwa Wykonawcy)</w:t>
      </w:r>
    </w:p>
    <w:p w:rsidR="00820DFD" w:rsidRPr="00234172" w:rsidRDefault="00820DFD" w:rsidP="00820DFD">
      <w:pPr>
        <w:rPr>
          <w:rFonts w:ascii="Verdana" w:hAnsi="Verdana" w:cs="Arial"/>
          <w:sz w:val="20"/>
          <w:szCs w:val="20"/>
        </w:rPr>
      </w:pPr>
    </w:p>
    <w:p w:rsidR="00820DFD" w:rsidRPr="00234172" w:rsidRDefault="00820DFD" w:rsidP="00820DFD">
      <w:pPr>
        <w:tabs>
          <w:tab w:val="left" w:pos="-142"/>
        </w:tabs>
        <w:jc w:val="both"/>
        <w:rPr>
          <w:rFonts w:ascii="Verdana" w:hAnsi="Verdana" w:cs="Arial"/>
          <w:b/>
          <w:bCs/>
          <w:iCs/>
          <w:sz w:val="20"/>
          <w:szCs w:val="20"/>
        </w:rPr>
      </w:pPr>
      <w:r w:rsidRPr="00234172">
        <w:rPr>
          <w:rFonts w:ascii="Verdana" w:hAnsi="Verdana" w:cs="Arial"/>
          <w:i/>
          <w:iCs/>
          <w:sz w:val="20"/>
          <w:szCs w:val="20"/>
        </w:rPr>
        <w:t>Na potrzeby wykonania zamówienia pod nazwą:</w:t>
      </w:r>
      <w:r w:rsidRPr="00234172">
        <w:rPr>
          <w:rFonts w:ascii="Verdana" w:hAnsi="Verdana" w:cs="Arial"/>
          <w:b/>
          <w:bCs/>
          <w:iCs/>
          <w:sz w:val="20"/>
          <w:szCs w:val="20"/>
        </w:rPr>
        <w:t xml:space="preserve"> </w:t>
      </w:r>
    </w:p>
    <w:p w:rsidR="00820DFD" w:rsidRPr="00234172" w:rsidRDefault="00820DFD" w:rsidP="00820DFD">
      <w:pPr>
        <w:outlineLvl w:val="0"/>
        <w:rPr>
          <w:rFonts w:ascii="Verdana" w:hAnsi="Verdana" w:cs="Arial"/>
          <w:b/>
          <w:sz w:val="20"/>
          <w:szCs w:val="20"/>
        </w:rPr>
      </w:pPr>
    </w:p>
    <w:p w:rsidR="00820DFD" w:rsidRPr="007B6077" w:rsidRDefault="0007487D" w:rsidP="00820DFD">
      <w:pPr>
        <w:jc w:val="both"/>
        <w:outlineLvl w:val="0"/>
        <w:rPr>
          <w:rFonts w:ascii="Verdana" w:hAnsi="Verdana"/>
          <w:spacing w:val="-2"/>
          <w:sz w:val="20"/>
          <w:szCs w:val="20"/>
        </w:rPr>
      </w:pPr>
      <w:r>
        <w:rPr>
          <w:rFonts w:ascii="Verdana" w:hAnsi="Verdana" w:cs="Arial"/>
          <w:b/>
          <w:sz w:val="20"/>
          <w:szCs w:val="20"/>
        </w:rPr>
        <w:t>_______________________________________________________________</w:t>
      </w:r>
    </w:p>
    <w:p w:rsidR="00820DFD" w:rsidRDefault="00820DFD" w:rsidP="00820DFD">
      <w:pPr>
        <w:pStyle w:val="Zwykytekst1"/>
        <w:tabs>
          <w:tab w:val="left" w:leader="dot" w:pos="9360"/>
        </w:tabs>
        <w:spacing w:before="120" w:after="120"/>
        <w:jc w:val="both"/>
        <w:rPr>
          <w:rFonts w:ascii="Verdana" w:hAnsi="Verdana"/>
          <w:b/>
        </w:rPr>
      </w:pPr>
      <w:r>
        <w:rPr>
          <w:rFonts w:ascii="Verdana" w:hAnsi="Verdana"/>
          <w:spacing w:val="-2"/>
        </w:rPr>
        <w:t xml:space="preserve">oznaczonego nr </w:t>
      </w:r>
      <w:r w:rsidR="00BF60A1">
        <w:rPr>
          <w:rFonts w:ascii="Verdana" w:hAnsi="Verdana"/>
          <w:spacing w:val="-2"/>
        </w:rPr>
        <w:t>_______________________________</w:t>
      </w:r>
    </w:p>
    <w:p w:rsidR="00820DFD" w:rsidRPr="00234172" w:rsidRDefault="00820DFD" w:rsidP="00820DFD">
      <w:pPr>
        <w:ind w:right="-427"/>
        <w:rPr>
          <w:rFonts w:ascii="Verdana" w:hAnsi="Verdana" w:cs="Arial"/>
          <w:sz w:val="20"/>
          <w:szCs w:val="20"/>
          <w:lang w:eastAsia="ar-SA"/>
        </w:rPr>
      </w:pPr>
    </w:p>
    <w:p w:rsidR="00820DFD" w:rsidRDefault="00820DFD" w:rsidP="00820DFD">
      <w:pPr>
        <w:suppressAutoHyphens/>
        <w:ind w:right="283"/>
        <w:jc w:val="both"/>
        <w:rPr>
          <w:rFonts w:ascii="Verdana" w:hAnsi="Verdana" w:cs="Arial"/>
          <w:b/>
          <w:sz w:val="20"/>
          <w:szCs w:val="20"/>
          <w:lang w:eastAsia="ar-SA"/>
        </w:rPr>
      </w:pPr>
      <w:r w:rsidRPr="00234172">
        <w:rPr>
          <w:rFonts w:ascii="Verdana" w:hAnsi="Verdana" w:cs="Arial"/>
          <w:b/>
          <w:sz w:val="20"/>
          <w:szCs w:val="20"/>
          <w:lang w:eastAsia="ar-SA"/>
        </w:rPr>
        <w:t>Oświadczam, iż:</w:t>
      </w:r>
    </w:p>
    <w:p w:rsidR="00820DFD" w:rsidRPr="00B03F4A" w:rsidRDefault="00820DFD" w:rsidP="00820DFD">
      <w:pPr>
        <w:suppressAutoHyphens/>
        <w:ind w:right="283"/>
        <w:jc w:val="both"/>
        <w:rPr>
          <w:rFonts w:ascii="Verdana" w:hAnsi="Verdana" w:cs="Arial"/>
          <w:b/>
          <w:sz w:val="20"/>
          <w:szCs w:val="20"/>
          <w:lang w:eastAsia="ar-SA"/>
        </w:rPr>
      </w:pPr>
    </w:p>
    <w:p w:rsidR="00820DFD" w:rsidRPr="00234172" w:rsidRDefault="00820DFD" w:rsidP="00D36375">
      <w:pPr>
        <w:numPr>
          <w:ilvl w:val="0"/>
          <w:numId w:val="11"/>
        </w:numPr>
        <w:suppressAutoHyphens/>
        <w:jc w:val="both"/>
        <w:rPr>
          <w:rFonts w:ascii="Verdana" w:hAnsi="Verdana" w:cs="Arial"/>
          <w:sz w:val="20"/>
          <w:szCs w:val="20"/>
          <w:lang w:eastAsia="ar-SA"/>
        </w:rPr>
      </w:pPr>
      <w:r w:rsidRPr="00234172">
        <w:rPr>
          <w:rFonts w:ascii="Verdana" w:hAnsi="Verdana" w:cs="Arial"/>
          <w:sz w:val="20"/>
          <w:szCs w:val="20"/>
          <w:lang w:eastAsia="ar-SA"/>
        </w:rPr>
        <w:t>udostępniam Wykonawcy ww. zasoby, w następującym zakresie:</w:t>
      </w:r>
    </w:p>
    <w:p w:rsidR="00820DFD" w:rsidRPr="00234172" w:rsidRDefault="00820DFD" w:rsidP="00820DFD">
      <w:pPr>
        <w:suppressAutoHyphens/>
        <w:ind w:left="720"/>
        <w:jc w:val="both"/>
        <w:rPr>
          <w:rFonts w:ascii="Verdana" w:hAnsi="Verdana" w:cs="Arial"/>
          <w:sz w:val="20"/>
          <w:szCs w:val="20"/>
          <w:lang w:eastAsia="ar-SA"/>
        </w:rPr>
      </w:pPr>
      <w:r w:rsidRPr="00234172">
        <w:rPr>
          <w:rFonts w:ascii="Verdana" w:hAnsi="Verdana" w:cs="Arial"/>
          <w:sz w:val="20"/>
          <w:szCs w:val="20"/>
          <w:lang w:eastAsia="ar-SA"/>
        </w:rPr>
        <w:t>___________________________________</w:t>
      </w:r>
      <w:r>
        <w:rPr>
          <w:rFonts w:ascii="Verdana" w:hAnsi="Verdana" w:cs="Arial"/>
          <w:sz w:val="20"/>
          <w:szCs w:val="20"/>
          <w:lang w:eastAsia="ar-SA"/>
        </w:rPr>
        <w:t>______________________________</w:t>
      </w:r>
    </w:p>
    <w:p w:rsidR="00820DFD" w:rsidRPr="00234172" w:rsidRDefault="00820DFD" w:rsidP="00820DFD">
      <w:pPr>
        <w:suppressAutoHyphens/>
        <w:ind w:left="720"/>
        <w:jc w:val="both"/>
        <w:rPr>
          <w:rFonts w:ascii="Verdana" w:hAnsi="Verdana" w:cs="Arial"/>
          <w:sz w:val="20"/>
          <w:szCs w:val="20"/>
          <w:lang w:eastAsia="ar-SA"/>
        </w:rPr>
      </w:pPr>
      <w:r w:rsidRPr="00234172">
        <w:rPr>
          <w:rFonts w:ascii="Verdana" w:hAnsi="Verdana" w:cs="Arial"/>
          <w:sz w:val="20"/>
          <w:szCs w:val="20"/>
          <w:lang w:eastAsia="ar-SA"/>
        </w:rPr>
        <w:t>___________________________________</w:t>
      </w:r>
      <w:r>
        <w:rPr>
          <w:rFonts w:ascii="Verdana" w:hAnsi="Verdana" w:cs="Arial"/>
          <w:sz w:val="20"/>
          <w:szCs w:val="20"/>
          <w:lang w:eastAsia="ar-SA"/>
        </w:rPr>
        <w:t>______________________________</w:t>
      </w:r>
    </w:p>
    <w:p w:rsidR="00820DFD" w:rsidRPr="00234172" w:rsidRDefault="00820DFD" w:rsidP="00820DFD">
      <w:pPr>
        <w:suppressAutoHyphens/>
        <w:ind w:left="720"/>
        <w:jc w:val="both"/>
        <w:rPr>
          <w:rFonts w:ascii="Verdana" w:hAnsi="Verdana" w:cs="Arial"/>
          <w:sz w:val="20"/>
          <w:szCs w:val="20"/>
          <w:lang w:eastAsia="ar-SA"/>
        </w:rPr>
      </w:pPr>
    </w:p>
    <w:p w:rsidR="00820DFD" w:rsidRPr="00234172" w:rsidRDefault="00820DFD" w:rsidP="00D36375">
      <w:pPr>
        <w:numPr>
          <w:ilvl w:val="0"/>
          <w:numId w:val="11"/>
        </w:numPr>
        <w:suppressAutoHyphens/>
        <w:ind w:right="283"/>
        <w:jc w:val="both"/>
        <w:rPr>
          <w:rFonts w:ascii="Verdana" w:hAnsi="Verdana" w:cs="Arial"/>
          <w:sz w:val="20"/>
          <w:szCs w:val="20"/>
          <w:lang w:eastAsia="ar-SA"/>
        </w:rPr>
      </w:pPr>
      <w:r w:rsidRPr="00234172">
        <w:rPr>
          <w:rFonts w:ascii="Verdana" w:hAnsi="Verdana" w:cs="Arial"/>
          <w:sz w:val="20"/>
          <w:szCs w:val="20"/>
          <w:lang w:eastAsia="ar-SA"/>
        </w:rPr>
        <w:t>sposób wykorzystania udostępnionych przeze mnie zasobów będzie następujący:</w:t>
      </w:r>
    </w:p>
    <w:p w:rsidR="00820DFD" w:rsidRPr="00234172" w:rsidRDefault="00820DFD" w:rsidP="00820DFD">
      <w:pPr>
        <w:suppressAutoHyphens/>
        <w:ind w:left="720" w:right="-2"/>
        <w:jc w:val="both"/>
        <w:rPr>
          <w:rFonts w:ascii="Verdana" w:hAnsi="Verdana" w:cs="Arial"/>
          <w:sz w:val="20"/>
          <w:szCs w:val="20"/>
          <w:lang w:eastAsia="ar-SA"/>
        </w:rPr>
      </w:pPr>
      <w:r w:rsidRPr="00234172">
        <w:rPr>
          <w:rFonts w:ascii="Verdana" w:hAnsi="Verdana" w:cs="Arial"/>
          <w:sz w:val="20"/>
          <w:szCs w:val="20"/>
          <w:lang w:eastAsia="ar-SA"/>
        </w:rPr>
        <w:t>___________________________________</w:t>
      </w:r>
      <w:r>
        <w:rPr>
          <w:rFonts w:ascii="Verdana" w:hAnsi="Verdana" w:cs="Arial"/>
          <w:sz w:val="20"/>
          <w:szCs w:val="20"/>
          <w:lang w:eastAsia="ar-SA"/>
        </w:rPr>
        <w:t>______________________________</w:t>
      </w:r>
    </w:p>
    <w:p w:rsidR="00820DFD" w:rsidRPr="00234172" w:rsidRDefault="00820DFD" w:rsidP="00820DFD">
      <w:pPr>
        <w:suppressAutoHyphens/>
        <w:ind w:left="720"/>
        <w:jc w:val="both"/>
        <w:rPr>
          <w:rFonts w:ascii="Verdana" w:hAnsi="Verdana" w:cs="Arial"/>
          <w:sz w:val="20"/>
          <w:szCs w:val="20"/>
          <w:lang w:eastAsia="ar-SA"/>
        </w:rPr>
      </w:pPr>
      <w:r w:rsidRPr="00234172">
        <w:rPr>
          <w:rFonts w:ascii="Verdana" w:hAnsi="Verdana" w:cs="Arial"/>
          <w:sz w:val="20"/>
          <w:szCs w:val="20"/>
          <w:lang w:eastAsia="ar-SA"/>
        </w:rPr>
        <w:t>___________________________________________</w:t>
      </w:r>
      <w:r>
        <w:rPr>
          <w:rFonts w:ascii="Verdana" w:hAnsi="Verdana" w:cs="Arial"/>
          <w:sz w:val="20"/>
          <w:szCs w:val="20"/>
          <w:lang w:eastAsia="ar-SA"/>
        </w:rPr>
        <w:t>______________________</w:t>
      </w:r>
    </w:p>
    <w:p w:rsidR="00820DFD" w:rsidRPr="00234172" w:rsidRDefault="00820DFD" w:rsidP="00820DFD">
      <w:pPr>
        <w:suppressAutoHyphens/>
        <w:ind w:right="284"/>
        <w:rPr>
          <w:rFonts w:ascii="Verdana" w:hAnsi="Verdana" w:cs="Arial"/>
          <w:i/>
          <w:sz w:val="20"/>
          <w:szCs w:val="20"/>
          <w:lang w:eastAsia="ar-SA"/>
        </w:rPr>
      </w:pPr>
    </w:p>
    <w:p w:rsidR="00820DFD" w:rsidRPr="00234172" w:rsidRDefault="00820DFD" w:rsidP="00D36375">
      <w:pPr>
        <w:numPr>
          <w:ilvl w:val="0"/>
          <w:numId w:val="11"/>
        </w:numPr>
        <w:suppressAutoHyphens/>
        <w:ind w:right="283"/>
        <w:jc w:val="both"/>
        <w:rPr>
          <w:rFonts w:ascii="Verdana" w:hAnsi="Verdana" w:cs="Arial"/>
          <w:sz w:val="20"/>
          <w:szCs w:val="20"/>
          <w:lang w:eastAsia="ar-SA"/>
        </w:rPr>
      </w:pPr>
      <w:r w:rsidRPr="00234172">
        <w:rPr>
          <w:rFonts w:ascii="Verdana" w:hAnsi="Verdana" w:cs="Arial"/>
          <w:sz w:val="20"/>
          <w:szCs w:val="20"/>
          <w:lang w:eastAsia="ar-SA"/>
        </w:rPr>
        <w:t>zakres mojego udziału przy wykonywaniu zamówienia będzie następujący:</w:t>
      </w:r>
    </w:p>
    <w:p w:rsidR="00820DFD" w:rsidRPr="00234172" w:rsidRDefault="00820DFD" w:rsidP="00820DFD">
      <w:pPr>
        <w:suppressAutoHyphens/>
        <w:ind w:left="720"/>
        <w:jc w:val="both"/>
        <w:rPr>
          <w:rFonts w:ascii="Verdana" w:hAnsi="Verdana" w:cs="Arial"/>
          <w:sz w:val="20"/>
          <w:szCs w:val="20"/>
          <w:lang w:eastAsia="ar-SA"/>
        </w:rPr>
      </w:pPr>
      <w:r w:rsidRPr="00234172">
        <w:rPr>
          <w:rFonts w:ascii="Verdana" w:hAnsi="Verdana" w:cs="Arial"/>
          <w:sz w:val="20"/>
          <w:szCs w:val="20"/>
          <w:lang w:eastAsia="ar-SA"/>
        </w:rPr>
        <w:t>___________________________________</w:t>
      </w:r>
      <w:r>
        <w:rPr>
          <w:rFonts w:ascii="Verdana" w:hAnsi="Verdana" w:cs="Arial"/>
          <w:sz w:val="20"/>
          <w:szCs w:val="20"/>
          <w:lang w:eastAsia="ar-SA"/>
        </w:rPr>
        <w:t>______________________________</w:t>
      </w:r>
    </w:p>
    <w:p w:rsidR="00820DFD" w:rsidRPr="00234172" w:rsidRDefault="00820DFD" w:rsidP="00820DFD">
      <w:pPr>
        <w:suppressAutoHyphens/>
        <w:ind w:left="720"/>
        <w:jc w:val="both"/>
        <w:rPr>
          <w:rFonts w:ascii="Verdana" w:hAnsi="Verdana" w:cs="Arial"/>
          <w:sz w:val="20"/>
          <w:szCs w:val="20"/>
          <w:lang w:eastAsia="ar-SA"/>
        </w:rPr>
      </w:pPr>
      <w:r w:rsidRPr="00234172">
        <w:rPr>
          <w:rFonts w:ascii="Verdana" w:hAnsi="Verdana" w:cs="Arial"/>
          <w:sz w:val="20"/>
          <w:szCs w:val="20"/>
          <w:lang w:eastAsia="ar-SA"/>
        </w:rPr>
        <w:t>___________________________________</w:t>
      </w:r>
      <w:r>
        <w:rPr>
          <w:rFonts w:ascii="Verdana" w:hAnsi="Verdana" w:cs="Arial"/>
          <w:sz w:val="20"/>
          <w:szCs w:val="20"/>
          <w:lang w:eastAsia="ar-SA"/>
        </w:rPr>
        <w:t>______________________________</w:t>
      </w:r>
    </w:p>
    <w:p w:rsidR="00820DFD" w:rsidRPr="00234172" w:rsidRDefault="00820DFD" w:rsidP="00820DFD">
      <w:pPr>
        <w:suppressAutoHyphens/>
        <w:ind w:left="720"/>
        <w:jc w:val="both"/>
        <w:rPr>
          <w:rFonts w:ascii="Verdana" w:hAnsi="Verdana" w:cs="Arial"/>
          <w:sz w:val="20"/>
          <w:szCs w:val="20"/>
          <w:lang w:eastAsia="ar-SA"/>
        </w:rPr>
      </w:pPr>
    </w:p>
    <w:p w:rsidR="00820DFD" w:rsidRPr="00234172" w:rsidRDefault="00820DFD" w:rsidP="00D36375">
      <w:pPr>
        <w:numPr>
          <w:ilvl w:val="0"/>
          <w:numId w:val="11"/>
        </w:numPr>
        <w:suppressAutoHyphens/>
        <w:ind w:right="283"/>
        <w:jc w:val="both"/>
        <w:rPr>
          <w:rFonts w:ascii="Verdana" w:hAnsi="Verdana" w:cs="Arial"/>
          <w:sz w:val="20"/>
          <w:szCs w:val="20"/>
          <w:lang w:eastAsia="ar-SA"/>
        </w:rPr>
      </w:pPr>
      <w:r w:rsidRPr="00234172">
        <w:rPr>
          <w:rFonts w:ascii="Verdana" w:hAnsi="Verdana" w:cs="Arial"/>
          <w:sz w:val="20"/>
          <w:szCs w:val="20"/>
          <w:lang w:eastAsia="ar-SA"/>
        </w:rPr>
        <w:t>okres mojego udziału przy wykonywaniu zamówienia będzie następujący:</w:t>
      </w:r>
    </w:p>
    <w:p w:rsidR="00820DFD" w:rsidRPr="00234172" w:rsidRDefault="00820DFD" w:rsidP="00820DFD">
      <w:pPr>
        <w:suppressAutoHyphens/>
        <w:ind w:left="720"/>
        <w:jc w:val="both"/>
        <w:rPr>
          <w:rFonts w:ascii="Verdana" w:hAnsi="Verdana" w:cs="Arial"/>
          <w:sz w:val="20"/>
          <w:szCs w:val="20"/>
          <w:lang w:eastAsia="ar-SA"/>
        </w:rPr>
      </w:pPr>
      <w:r w:rsidRPr="00234172">
        <w:rPr>
          <w:rFonts w:ascii="Verdana" w:hAnsi="Verdana" w:cs="Arial"/>
          <w:sz w:val="20"/>
          <w:szCs w:val="20"/>
          <w:lang w:eastAsia="ar-SA"/>
        </w:rPr>
        <w:t>___________________________________</w:t>
      </w:r>
      <w:r>
        <w:rPr>
          <w:rFonts w:ascii="Verdana" w:hAnsi="Verdana" w:cs="Arial"/>
          <w:sz w:val="20"/>
          <w:szCs w:val="20"/>
          <w:lang w:eastAsia="ar-SA"/>
        </w:rPr>
        <w:t>______________________________</w:t>
      </w:r>
    </w:p>
    <w:p w:rsidR="00820DFD" w:rsidRPr="00234172" w:rsidRDefault="00820DFD" w:rsidP="00820DFD">
      <w:pPr>
        <w:suppressAutoHyphens/>
        <w:ind w:left="720"/>
        <w:jc w:val="both"/>
        <w:rPr>
          <w:rFonts w:ascii="Verdana" w:hAnsi="Verdana" w:cs="Arial"/>
          <w:sz w:val="20"/>
          <w:szCs w:val="20"/>
          <w:lang w:eastAsia="ar-SA"/>
        </w:rPr>
      </w:pPr>
      <w:r w:rsidRPr="00234172">
        <w:rPr>
          <w:rFonts w:ascii="Verdana" w:hAnsi="Verdana" w:cs="Arial"/>
          <w:sz w:val="20"/>
          <w:szCs w:val="20"/>
          <w:lang w:eastAsia="ar-SA"/>
        </w:rPr>
        <w:t>___________________________________</w:t>
      </w:r>
      <w:r>
        <w:rPr>
          <w:rFonts w:ascii="Verdana" w:hAnsi="Verdana" w:cs="Arial"/>
          <w:sz w:val="20"/>
          <w:szCs w:val="20"/>
          <w:lang w:eastAsia="ar-SA"/>
        </w:rPr>
        <w:t>______________________________</w:t>
      </w:r>
    </w:p>
    <w:p w:rsidR="00820DFD" w:rsidRPr="00234172" w:rsidRDefault="00820DFD" w:rsidP="00BF60A1">
      <w:pPr>
        <w:suppressAutoHyphens/>
        <w:ind w:right="283"/>
        <w:jc w:val="both"/>
        <w:rPr>
          <w:rFonts w:ascii="Verdana" w:hAnsi="Verdana" w:cs="Arial"/>
          <w:sz w:val="20"/>
          <w:szCs w:val="20"/>
          <w:lang w:eastAsia="ar-SA"/>
        </w:rPr>
      </w:pPr>
    </w:p>
    <w:p w:rsidR="00820DFD" w:rsidRPr="00234172" w:rsidRDefault="00820DFD" w:rsidP="00820DFD">
      <w:pPr>
        <w:suppressAutoHyphens/>
        <w:ind w:right="-1"/>
        <w:jc w:val="both"/>
        <w:rPr>
          <w:rFonts w:ascii="Verdana" w:eastAsia="Calibri" w:hAnsi="Verdana" w:cs="Arial"/>
          <w:b/>
          <w:sz w:val="20"/>
          <w:szCs w:val="20"/>
          <w:lang w:eastAsia="ar-SA"/>
        </w:rPr>
      </w:pPr>
    </w:p>
    <w:p w:rsidR="00820DFD" w:rsidRPr="00234172" w:rsidRDefault="00820DFD" w:rsidP="00820DFD">
      <w:pPr>
        <w:suppressAutoHyphens/>
        <w:ind w:right="-1"/>
        <w:jc w:val="both"/>
        <w:rPr>
          <w:rFonts w:ascii="Verdana" w:hAnsi="Verdana" w:cs="Arial"/>
          <w:color w:val="FF0000"/>
          <w:sz w:val="20"/>
          <w:szCs w:val="20"/>
          <w:lang w:eastAsia="ar-SA"/>
        </w:rPr>
      </w:pPr>
    </w:p>
    <w:p w:rsidR="00820DFD" w:rsidRPr="00234172" w:rsidRDefault="00820DFD" w:rsidP="00820DFD">
      <w:pPr>
        <w:suppressAutoHyphens/>
        <w:ind w:right="-341"/>
        <w:jc w:val="both"/>
        <w:rPr>
          <w:rFonts w:ascii="Verdana" w:hAnsi="Verdana" w:cs="Arial"/>
          <w:sz w:val="20"/>
          <w:szCs w:val="20"/>
          <w:lang w:eastAsia="ar-SA"/>
        </w:rPr>
      </w:pPr>
      <w:r w:rsidRPr="00234172">
        <w:rPr>
          <w:rFonts w:ascii="Verdana" w:hAnsi="Verdana" w:cs="Arial"/>
          <w:sz w:val="20"/>
          <w:szCs w:val="20"/>
          <w:lang w:eastAsia="ar-SA"/>
        </w:rPr>
        <w:lastRenderedPageBreak/>
        <w:t>__________________ dnia __ __ 2016 roku</w:t>
      </w:r>
    </w:p>
    <w:p w:rsidR="00820DFD" w:rsidRPr="00234172" w:rsidRDefault="00820DFD" w:rsidP="00820DFD">
      <w:pPr>
        <w:suppressAutoHyphens/>
        <w:ind w:right="-341"/>
        <w:jc w:val="both"/>
        <w:rPr>
          <w:rFonts w:ascii="Verdana" w:hAnsi="Verdana" w:cs="Arial"/>
          <w:sz w:val="20"/>
          <w:szCs w:val="20"/>
          <w:lang w:eastAsia="ar-SA"/>
        </w:rPr>
      </w:pPr>
    </w:p>
    <w:p w:rsidR="00820DFD" w:rsidRPr="00234172" w:rsidRDefault="00820DFD" w:rsidP="00820DFD">
      <w:pPr>
        <w:ind w:left="2836" w:firstLine="709"/>
        <w:jc w:val="center"/>
        <w:rPr>
          <w:rFonts w:ascii="Verdana" w:hAnsi="Verdana" w:cs="Arial"/>
          <w:b/>
          <w:sz w:val="20"/>
          <w:szCs w:val="20"/>
        </w:rPr>
      </w:pPr>
      <w:r w:rsidRPr="00234172">
        <w:rPr>
          <w:rFonts w:ascii="Verdana" w:hAnsi="Verdana" w:cs="Arial"/>
          <w:i/>
          <w:sz w:val="20"/>
          <w:szCs w:val="20"/>
        </w:rPr>
        <w:t>______________</w:t>
      </w:r>
      <w:r>
        <w:rPr>
          <w:rFonts w:ascii="Verdana" w:hAnsi="Verdana" w:cs="Arial"/>
          <w:i/>
          <w:sz w:val="20"/>
          <w:szCs w:val="20"/>
        </w:rPr>
        <w:t>_____________________________</w:t>
      </w:r>
    </w:p>
    <w:p w:rsidR="00820DFD" w:rsidRPr="00B03F4A" w:rsidRDefault="00820DFD" w:rsidP="00820DFD">
      <w:pPr>
        <w:ind w:left="2836" w:firstLine="709"/>
        <w:jc w:val="center"/>
        <w:rPr>
          <w:rFonts w:ascii="Verdana" w:eastAsia="Calibri" w:hAnsi="Verdana" w:cs="Arial"/>
          <w:sz w:val="20"/>
          <w:szCs w:val="20"/>
        </w:rPr>
      </w:pPr>
      <w:r w:rsidRPr="00234172">
        <w:rPr>
          <w:rFonts w:ascii="Verdana" w:eastAsia="Calibri" w:hAnsi="Verdana" w:cs="Arial"/>
          <w:sz w:val="20"/>
          <w:szCs w:val="20"/>
        </w:rPr>
        <w:t>(podpis Podmiotu na zasobach którego polega Wykonawca / osoby upoważnionej do reprezentacji Podmiotu)</w:t>
      </w:r>
    </w:p>
    <w:p w:rsidR="001D3DEA" w:rsidRDefault="001D3DEA" w:rsidP="008D0010"/>
    <w:p w:rsidR="001D3DEA" w:rsidRDefault="001D3DEA" w:rsidP="008D0010"/>
    <w:p w:rsidR="001D3DEA" w:rsidRDefault="001D3DEA" w:rsidP="008D0010"/>
    <w:p w:rsidR="001D3DEA" w:rsidRDefault="001D3DEA" w:rsidP="008D0010"/>
    <w:p w:rsidR="001D3DEA" w:rsidRDefault="001D3DEA" w:rsidP="008D0010"/>
    <w:p w:rsidR="001D3DEA" w:rsidRDefault="001D3DEA" w:rsidP="008D0010"/>
    <w:p w:rsidR="001D3DEA" w:rsidRDefault="001D3DEA" w:rsidP="008D0010"/>
    <w:p w:rsidR="001D3DEA" w:rsidRDefault="001D3DEA" w:rsidP="008D0010"/>
    <w:p w:rsidR="001D3DEA" w:rsidRDefault="001D3DEA" w:rsidP="008D0010"/>
    <w:p w:rsidR="001D3DEA" w:rsidRDefault="001D3DEA" w:rsidP="008D0010"/>
    <w:p w:rsidR="001D3DEA" w:rsidRDefault="001D3DEA"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8D0010" w:rsidRPr="008D0010" w:rsidRDefault="008D0010" w:rsidP="008D0010"/>
    <w:p w:rsidR="003E1944" w:rsidRDefault="003E1944" w:rsidP="003E1944">
      <w:pPr>
        <w:pStyle w:val="Nagwek6"/>
        <w:spacing w:before="0"/>
        <w:rPr>
          <w:rFonts w:ascii="Verdana" w:hAnsi="Verdana" w:cs="Verdana"/>
          <w:sz w:val="20"/>
          <w:szCs w:val="20"/>
        </w:rPr>
      </w:pPr>
    </w:p>
    <w:p w:rsidR="003E1944" w:rsidRDefault="003E1944" w:rsidP="003E1944">
      <w:pPr>
        <w:pStyle w:val="Nagwek6"/>
        <w:spacing w:before="0"/>
        <w:rPr>
          <w:rFonts w:ascii="Verdana" w:hAnsi="Verdana" w:cs="Verdana"/>
          <w:sz w:val="20"/>
          <w:szCs w:val="20"/>
        </w:rPr>
      </w:pPr>
    </w:p>
    <w:p w:rsidR="003E1944" w:rsidRDefault="003E1944" w:rsidP="003E1944">
      <w:pPr>
        <w:pStyle w:val="Nagwek6"/>
        <w:spacing w:before="0"/>
        <w:rPr>
          <w:rFonts w:ascii="Verdana" w:hAnsi="Verdana" w:cs="Verdana"/>
          <w:sz w:val="20"/>
          <w:szCs w:val="20"/>
        </w:rPr>
      </w:pPr>
      <w:r>
        <w:rPr>
          <w:rFonts w:ascii="Verdana" w:hAnsi="Verdana" w:cs="Verdana"/>
          <w:sz w:val="20"/>
          <w:szCs w:val="20"/>
        </w:rPr>
        <w:t>Rozdział 3</w:t>
      </w:r>
    </w:p>
    <w:p w:rsidR="003E1944" w:rsidRDefault="003E1944" w:rsidP="003E1944">
      <w:pPr>
        <w:jc w:val="center"/>
        <w:outlineLvl w:val="0"/>
        <w:rPr>
          <w:rFonts w:ascii="Verdana" w:hAnsi="Verdana" w:cs="Verdana"/>
          <w:b/>
          <w:bCs/>
          <w:sz w:val="20"/>
          <w:szCs w:val="20"/>
        </w:rPr>
      </w:pPr>
    </w:p>
    <w:p w:rsidR="003E1944" w:rsidRDefault="003E1944" w:rsidP="003E1944">
      <w:pPr>
        <w:jc w:val="center"/>
        <w:outlineLvl w:val="0"/>
        <w:rPr>
          <w:rFonts w:ascii="Verdana" w:hAnsi="Verdana" w:cs="Verdana"/>
          <w:b/>
          <w:bCs/>
          <w:sz w:val="20"/>
          <w:szCs w:val="20"/>
        </w:rPr>
      </w:pPr>
      <w:r>
        <w:rPr>
          <w:rFonts w:ascii="Verdana" w:hAnsi="Verdana" w:cs="Verdana"/>
          <w:b/>
          <w:bCs/>
          <w:sz w:val="20"/>
          <w:szCs w:val="20"/>
        </w:rPr>
        <w:t>Wzory oświadczeń</w:t>
      </w:r>
    </w:p>
    <w:p w:rsidR="003E1944" w:rsidRDefault="003E1944" w:rsidP="003E1944">
      <w:pPr>
        <w:pStyle w:val="Akapitzlist"/>
        <w:spacing w:line="240" w:lineRule="auto"/>
        <w:ind w:left="0"/>
        <w:contextualSpacing/>
        <w:rPr>
          <w:b/>
        </w:rPr>
      </w:pPr>
    </w:p>
    <w:p w:rsidR="00FE7A83" w:rsidRDefault="00FE7A83" w:rsidP="003E1944">
      <w:pPr>
        <w:pStyle w:val="Akapitzlist"/>
        <w:spacing w:line="240" w:lineRule="auto"/>
        <w:ind w:left="0"/>
        <w:contextualSpacing/>
        <w:rPr>
          <w:b/>
        </w:rPr>
      </w:pPr>
    </w:p>
    <w:p w:rsidR="008D0010" w:rsidRDefault="008D0010">
      <w:pPr>
        <w:spacing w:after="160" w:line="259" w:lineRule="auto"/>
        <w:rPr>
          <w:rFonts w:ascii="Arial" w:hAnsi="Arial" w:cs="Arial"/>
          <w:b/>
          <w:sz w:val="22"/>
          <w:szCs w:val="22"/>
          <w:lang w:eastAsia="en-US"/>
        </w:rPr>
      </w:pPr>
      <w:r>
        <w:rPr>
          <w:b/>
        </w:rPr>
        <w:br w:type="page"/>
      </w:r>
    </w:p>
    <w:p w:rsidR="00FE7A83" w:rsidRDefault="00FE7A83" w:rsidP="00FE7A83">
      <w:pPr>
        <w:pStyle w:val="Zwykytekst1"/>
        <w:spacing w:before="120"/>
        <w:jc w:val="center"/>
        <w:rPr>
          <w:rFonts w:ascii="Verdana" w:hAnsi="Verdana"/>
          <w:b/>
        </w:rPr>
      </w:pPr>
      <w:r>
        <w:rPr>
          <w:rFonts w:ascii="Verdana" w:hAnsi="Verdana"/>
          <w:b/>
        </w:rPr>
        <w:lastRenderedPageBreak/>
        <w:t xml:space="preserve">Formularz </w:t>
      </w:r>
      <w:r w:rsidR="0019577F">
        <w:rPr>
          <w:rFonts w:ascii="Verdana" w:hAnsi="Verdana"/>
          <w:b/>
        </w:rPr>
        <w:t>3</w:t>
      </w:r>
      <w:r>
        <w:rPr>
          <w:rFonts w:ascii="Verdana" w:hAnsi="Verdana"/>
          <w:b/>
        </w:rPr>
        <w:t>.1.</w:t>
      </w:r>
    </w:p>
    <w:p w:rsidR="00FE7A83" w:rsidRDefault="00346345" w:rsidP="00177B0C">
      <w:pPr>
        <w:suppressAutoHyphens/>
        <w:spacing w:after="120"/>
        <w:jc w:val="both"/>
        <w:rPr>
          <w:rFonts w:ascii="Verdana" w:hAnsi="Verdana"/>
          <w:b/>
        </w:rPr>
      </w:pPr>
      <w:r>
        <w:rPr>
          <w:noProof/>
        </w:rPr>
        <mc:AlternateContent>
          <mc:Choice Requires="wps">
            <w:drawing>
              <wp:anchor distT="0" distB="0" distL="114935" distR="114935" simplePos="0" relativeHeight="251656704" behindDoc="0" locked="0" layoutInCell="1" allowOverlap="1" wp14:anchorId="1F2185C7" wp14:editId="6415EE72">
                <wp:simplePos x="0" y="0"/>
                <wp:positionH relativeFrom="column">
                  <wp:posOffset>-19685</wp:posOffset>
                </wp:positionH>
                <wp:positionV relativeFrom="paragraph">
                  <wp:posOffset>252095</wp:posOffset>
                </wp:positionV>
                <wp:extent cx="2080895" cy="938530"/>
                <wp:effectExtent l="0" t="0" r="14605" b="13970"/>
                <wp:wrapTight wrapText="bothSides">
                  <wp:wrapPolygon edited="0">
                    <wp:start x="0" y="0"/>
                    <wp:lineTo x="0" y="21483"/>
                    <wp:lineTo x="21554" y="21483"/>
                    <wp:lineTo x="21554" y="0"/>
                    <wp:lineTo x="0" y="0"/>
                  </wp:wrapPolygon>
                </wp:wrapTight>
                <wp:docPr id="10" name="Pole tekstowe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938530"/>
                        </a:xfrm>
                        <a:prstGeom prst="rect">
                          <a:avLst/>
                        </a:prstGeom>
                        <a:solidFill>
                          <a:srgbClr val="FFFFFF"/>
                        </a:solidFill>
                        <a:ln w="6350">
                          <a:solidFill>
                            <a:srgbClr val="000000"/>
                          </a:solidFill>
                          <a:miter lim="800000"/>
                          <a:headEnd/>
                          <a:tailEnd/>
                        </a:ln>
                      </wps:spPr>
                      <wps:txbx>
                        <w:txbxContent>
                          <w:p w:rsidR="009273C8" w:rsidRDefault="009273C8" w:rsidP="00FE7A83">
                            <w:pPr>
                              <w:jc w:val="center"/>
                              <w:rPr>
                                <w:i/>
                                <w:sz w:val="18"/>
                              </w:rPr>
                            </w:pPr>
                          </w:p>
                          <w:p w:rsidR="009273C8" w:rsidRDefault="009273C8" w:rsidP="00FE7A83">
                            <w:pPr>
                              <w:jc w:val="center"/>
                              <w:rPr>
                                <w:i/>
                                <w:sz w:val="18"/>
                              </w:rPr>
                            </w:pPr>
                          </w:p>
                          <w:p w:rsidR="009273C8" w:rsidRDefault="009273C8" w:rsidP="00FE7A83">
                            <w:pPr>
                              <w:jc w:val="center"/>
                              <w:rPr>
                                <w:i/>
                                <w:sz w:val="18"/>
                              </w:rPr>
                            </w:pPr>
                          </w:p>
                          <w:p w:rsidR="009273C8" w:rsidRDefault="009273C8" w:rsidP="00FE7A83">
                            <w:pPr>
                              <w:jc w:val="center"/>
                              <w:rPr>
                                <w:i/>
                                <w:sz w:val="18"/>
                              </w:rPr>
                            </w:pPr>
                          </w:p>
                          <w:p w:rsidR="009273C8" w:rsidRPr="00F564FC" w:rsidRDefault="009273C8" w:rsidP="00FE7A83">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0" o:spid="_x0000_s1028" type="#_x0000_t202" style="position:absolute;left:0;text-align:left;margin-left:-1.55pt;margin-top:19.85pt;width:163.85pt;height:73.9pt;z-index:25165670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" strokeweight=".5pt">
                <v:textbox inset="7.45pt,3.85pt,7.45pt,3.85pt">
                  <w:txbxContent>
                    <w:p w:rsidR="009273C8" w:rsidRDefault="009273C8" w:rsidP="00FE7A83">
                      <w:pPr>
                        <w:jc w:val="center"/>
                        <w:rPr>
                          <w:i/>
                          <w:sz w:val="18"/>
                        </w:rPr>
                      </w:pPr>
                    </w:p>
                    <w:p w:rsidR="009273C8" w:rsidRDefault="009273C8" w:rsidP="00FE7A83">
                      <w:pPr>
                        <w:jc w:val="center"/>
                        <w:rPr>
                          <w:i/>
                          <w:sz w:val="18"/>
                        </w:rPr>
                      </w:pPr>
                    </w:p>
                    <w:p w:rsidR="009273C8" w:rsidRDefault="009273C8" w:rsidP="00FE7A83">
                      <w:pPr>
                        <w:jc w:val="center"/>
                        <w:rPr>
                          <w:i/>
                          <w:sz w:val="18"/>
                        </w:rPr>
                      </w:pPr>
                    </w:p>
                    <w:p w:rsidR="009273C8" w:rsidRDefault="009273C8" w:rsidP="00FE7A83">
                      <w:pPr>
                        <w:jc w:val="center"/>
                        <w:rPr>
                          <w:i/>
                          <w:sz w:val="18"/>
                        </w:rPr>
                      </w:pPr>
                    </w:p>
                    <w:p w:rsidR="009273C8" w:rsidRPr="00F564FC" w:rsidRDefault="009273C8" w:rsidP="00FE7A83">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v:textbox>
                <w10:wrap type="tight"/>
              </v:shape>
            </w:pict>
          </mc:Fallback>
        </mc:AlternateContent>
      </w:r>
      <w:r>
        <w:rPr>
          <w:noProof/>
        </w:rPr>
        <mc:AlternateContent>
          <mc:Choice Requires="wps">
            <w:drawing>
              <wp:anchor distT="0" distB="0" distL="114935" distR="114935" simplePos="0" relativeHeight="251657728" behindDoc="0" locked="0" layoutInCell="1" allowOverlap="1" wp14:anchorId="38696C5F" wp14:editId="3F6F5400">
                <wp:simplePos x="0" y="0"/>
                <wp:positionH relativeFrom="column">
                  <wp:posOffset>2057400</wp:posOffset>
                </wp:positionH>
                <wp:positionV relativeFrom="paragraph">
                  <wp:posOffset>251460</wp:posOffset>
                </wp:positionV>
                <wp:extent cx="3695065" cy="939165"/>
                <wp:effectExtent l="0" t="0" r="19685" b="13335"/>
                <wp:wrapTight wrapText="bothSides">
                  <wp:wrapPolygon edited="0">
                    <wp:start x="0" y="0"/>
                    <wp:lineTo x="0" y="21469"/>
                    <wp:lineTo x="21604" y="21469"/>
                    <wp:lineTo x="21604" y="0"/>
                    <wp:lineTo x="0" y="0"/>
                  </wp:wrapPolygon>
                </wp:wrapTight>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065" cy="939165"/>
                        </a:xfrm>
                        <a:prstGeom prst="rect">
                          <a:avLst/>
                        </a:prstGeom>
                        <a:solidFill>
                          <a:srgbClr val="C0C0C0"/>
                        </a:solidFill>
                        <a:ln w="6350">
                          <a:solidFill>
                            <a:srgbClr val="000000"/>
                          </a:solidFill>
                          <a:miter lim="800000"/>
                          <a:headEnd/>
                          <a:tailEnd/>
                        </a:ln>
                      </wps:spPr>
                      <wps:txbx>
                        <w:txbxContent>
                          <w:p w:rsidR="009273C8" w:rsidRDefault="009273C8" w:rsidP="00FE7A83">
                            <w:pPr>
                              <w:spacing w:after="120"/>
                              <w:jc w:val="center"/>
                              <w:rPr>
                                <w:rFonts w:ascii="Verdana" w:hAnsi="Verdana" w:cs="Verdana"/>
                                <w:b/>
                                <w:sz w:val="20"/>
                                <w:szCs w:val="20"/>
                              </w:rPr>
                            </w:pPr>
                            <w:r w:rsidRPr="00A9278B">
                              <w:rPr>
                                <w:rFonts w:ascii="Verdana" w:hAnsi="Verdana" w:cs="Verdana"/>
                                <w:b/>
                                <w:sz w:val="20"/>
                                <w:szCs w:val="20"/>
                              </w:rPr>
                              <w:t>Oświadczenie</w:t>
                            </w:r>
                          </w:p>
                          <w:p w:rsidR="009273C8" w:rsidRDefault="009273C8" w:rsidP="00FE7A83">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rsidR="009273C8" w:rsidRPr="00464551" w:rsidRDefault="009273C8" w:rsidP="00FE7A83">
                            <w:pPr>
                              <w:jc w:val="center"/>
                              <w:rPr>
                                <w:rFonts w:ascii="Verdana" w:hAnsi="Verdana" w:cs="Verdana"/>
                                <w:b/>
                                <w:sz w:val="20"/>
                                <w:szCs w:val="20"/>
                              </w:rPr>
                            </w:pPr>
                            <w:r w:rsidRPr="00A9278B">
                              <w:rPr>
                                <w:rFonts w:ascii="Verdana" w:hAnsi="Verdana" w:cs="Verdana"/>
                                <w:b/>
                                <w:sz w:val="20"/>
                                <w:szCs w:val="20"/>
                              </w:rPr>
                              <w:t xml:space="preserve">do tej samej grupy kapitałowej, o której mowa w art. 24 ust. 1 pkt 23 ustawy </w:t>
                            </w:r>
                            <w:proofErr w:type="spellStart"/>
                            <w:r w:rsidRPr="00A9278B">
                              <w:rPr>
                                <w:rFonts w:ascii="Verdana" w:hAnsi="Verdana" w:cs="Verdana"/>
                                <w:b/>
                                <w:sz w:val="20"/>
                                <w:szCs w:val="20"/>
                              </w:rPr>
                              <w:t>Pzp</w:t>
                            </w:r>
                            <w:proofErr w:type="spellEnd"/>
                          </w:p>
                          <w:p w:rsidR="009273C8" w:rsidRPr="003152D8" w:rsidRDefault="009273C8" w:rsidP="00FE7A83">
                            <w:pPr>
                              <w:jc w:val="center"/>
                              <w:rPr>
                                <w:rFonts w:ascii="Verdana" w:hAnsi="Verdana"/>
                                <w:b/>
                                <w:sz w:val="20"/>
                                <w:szCs w:val="20"/>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 o:spid="_x0000_s1029" type="#_x0000_t202" style="position:absolute;left:0;text-align:left;margin-left:162pt;margin-top:19.8pt;width:290.95pt;height:73.95pt;z-index:25165772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" fillcolor="silver" strokeweight=".5pt">
                <v:textbox inset="7.45pt,3.85pt,7.45pt,3.85pt">
                  <w:txbxContent>
                    <w:p w:rsidR="009273C8" w:rsidRDefault="009273C8" w:rsidP="00FE7A83">
                      <w:pPr>
                        <w:spacing w:after="120"/>
                        <w:jc w:val="center"/>
                        <w:rPr>
                          <w:rFonts w:ascii="Verdana" w:hAnsi="Verdana" w:cs="Verdana"/>
                          <w:b/>
                          <w:sz w:val="20"/>
                          <w:szCs w:val="20"/>
                        </w:rPr>
                      </w:pPr>
                      <w:r w:rsidRPr="00A9278B">
                        <w:rPr>
                          <w:rFonts w:ascii="Verdana" w:hAnsi="Verdana" w:cs="Verdana"/>
                          <w:b/>
                          <w:sz w:val="20"/>
                          <w:szCs w:val="20"/>
                        </w:rPr>
                        <w:t>Oświadczenie</w:t>
                      </w:r>
                    </w:p>
                    <w:p w:rsidR="009273C8" w:rsidRDefault="009273C8" w:rsidP="00FE7A83">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rsidR="009273C8" w:rsidRPr="00464551" w:rsidRDefault="009273C8" w:rsidP="00FE7A83">
                      <w:pPr>
                        <w:jc w:val="center"/>
                        <w:rPr>
                          <w:rFonts w:ascii="Verdana" w:hAnsi="Verdana" w:cs="Verdana"/>
                          <w:b/>
                          <w:sz w:val="20"/>
                          <w:szCs w:val="20"/>
                        </w:rPr>
                      </w:pPr>
                      <w:r w:rsidRPr="00A9278B">
                        <w:rPr>
                          <w:rFonts w:ascii="Verdana" w:hAnsi="Verdana" w:cs="Verdana"/>
                          <w:b/>
                          <w:sz w:val="20"/>
                          <w:szCs w:val="20"/>
                        </w:rPr>
                        <w:t xml:space="preserve">do tej samej grupy kapitałowej, o której mowa w art. 24 ust. 1 pkt 23 ustawy </w:t>
                      </w:r>
                      <w:proofErr w:type="spellStart"/>
                      <w:r w:rsidRPr="00A9278B">
                        <w:rPr>
                          <w:rFonts w:ascii="Verdana" w:hAnsi="Verdana" w:cs="Verdana"/>
                          <w:b/>
                          <w:sz w:val="20"/>
                          <w:szCs w:val="20"/>
                        </w:rPr>
                        <w:t>Pzp</w:t>
                      </w:r>
                      <w:proofErr w:type="spellEnd"/>
                    </w:p>
                    <w:p w:rsidR="009273C8" w:rsidRPr="003152D8" w:rsidRDefault="009273C8" w:rsidP="00FE7A83">
                      <w:pPr>
                        <w:jc w:val="center"/>
                        <w:rPr>
                          <w:rFonts w:ascii="Verdana" w:hAnsi="Verdana"/>
                          <w:b/>
                          <w:sz w:val="20"/>
                          <w:szCs w:val="20"/>
                        </w:rPr>
                      </w:pPr>
                    </w:p>
                  </w:txbxContent>
                </v:textbox>
                <w10:wrap type="tight"/>
              </v:shape>
            </w:pict>
          </mc:Fallback>
        </mc:AlternateContent>
      </w:r>
    </w:p>
    <w:p w:rsidR="00FE7A83" w:rsidRDefault="00FE7A83" w:rsidP="00FE7A83">
      <w:pPr>
        <w:spacing w:after="120"/>
        <w:jc w:val="both"/>
        <w:rPr>
          <w:rFonts w:ascii="Verdana" w:hAnsi="Verdana"/>
          <w:b/>
          <w:sz w:val="20"/>
          <w:szCs w:val="20"/>
        </w:rPr>
      </w:pPr>
      <w:r>
        <w:rPr>
          <w:rFonts w:ascii="Verdana" w:hAnsi="Verdana"/>
          <w:b/>
          <w:sz w:val="20"/>
          <w:szCs w:val="20"/>
        </w:rPr>
        <w:t>Składając ofertę w postępowaniu o udzielenie zamówienia publicznego prowadzonym w trybie przetargu nieograniczonego na:</w:t>
      </w:r>
    </w:p>
    <w:p w:rsidR="00E654CD" w:rsidRPr="00E654CD" w:rsidRDefault="00177B0C" w:rsidP="00E654CD">
      <w:pPr>
        <w:pStyle w:val="Zwykytekst1"/>
        <w:tabs>
          <w:tab w:val="left" w:leader="dot" w:pos="9360"/>
        </w:tabs>
        <w:spacing w:before="120" w:after="120"/>
        <w:jc w:val="both"/>
        <w:rPr>
          <w:rFonts w:ascii="Verdana" w:hAnsi="Verdana"/>
          <w:spacing w:val="-2"/>
        </w:rPr>
      </w:pPr>
      <w:r w:rsidRPr="00177B0C">
        <w:rPr>
          <w:rFonts w:ascii="Verdana" w:hAnsi="Verdana"/>
          <w:spacing w:val="-2"/>
        </w:rPr>
        <w:t xml:space="preserve">Dostawę komputerów przenośnych, do sądów </w:t>
      </w:r>
      <w:r w:rsidR="00B82023">
        <w:rPr>
          <w:rFonts w:ascii="Verdana" w:hAnsi="Verdana"/>
          <w:spacing w:val="-2"/>
        </w:rPr>
        <w:t>okręgowych</w:t>
      </w:r>
      <w:r w:rsidRPr="00177B0C">
        <w:rPr>
          <w:rFonts w:ascii="Verdana" w:hAnsi="Verdana"/>
          <w:spacing w:val="-2"/>
        </w:rPr>
        <w:t xml:space="preserve"> na terenie całego kraju</w:t>
      </w:r>
    </w:p>
    <w:p w:rsidR="00FE7A83" w:rsidRDefault="00E654CD" w:rsidP="00E654CD">
      <w:pPr>
        <w:pStyle w:val="Zwykytekst1"/>
        <w:tabs>
          <w:tab w:val="left" w:leader="dot" w:pos="9360"/>
        </w:tabs>
        <w:spacing w:before="120" w:after="120"/>
        <w:jc w:val="both"/>
        <w:rPr>
          <w:rFonts w:ascii="Verdana" w:hAnsi="Verdana"/>
          <w:b/>
        </w:rPr>
      </w:pPr>
      <w:r w:rsidRPr="00E654CD">
        <w:rPr>
          <w:rFonts w:ascii="Verdana" w:hAnsi="Verdana"/>
          <w:spacing w:val="-2"/>
        </w:rPr>
        <w:t>znak: BA-F-II-3710-4</w:t>
      </w:r>
      <w:r w:rsidR="00177B0C">
        <w:rPr>
          <w:rFonts w:ascii="Verdana" w:hAnsi="Verdana"/>
          <w:spacing w:val="-2"/>
        </w:rPr>
        <w:t>7</w:t>
      </w:r>
      <w:r w:rsidRPr="00E654CD">
        <w:rPr>
          <w:rFonts w:ascii="Verdana" w:hAnsi="Verdana"/>
          <w:spacing w:val="-2"/>
        </w:rPr>
        <w:t>/16</w:t>
      </w:r>
    </w:p>
    <w:p w:rsidR="00FE7A83" w:rsidRDefault="00FE7A83" w:rsidP="00FE7A83">
      <w:pPr>
        <w:jc w:val="both"/>
        <w:rPr>
          <w:rFonts w:ascii="Verdana" w:hAnsi="Verdana"/>
          <w:b/>
          <w:bCs/>
          <w:sz w:val="20"/>
          <w:szCs w:val="20"/>
        </w:rPr>
      </w:pPr>
      <w:r>
        <w:rPr>
          <w:rFonts w:ascii="Verdana" w:hAnsi="Verdana"/>
          <w:b/>
          <w:bCs/>
          <w:sz w:val="20"/>
          <w:szCs w:val="20"/>
        </w:rPr>
        <w:t>w imieniu Wykonawcy:</w:t>
      </w:r>
    </w:p>
    <w:p w:rsidR="00FE7A83" w:rsidRDefault="00FE7A83" w:rsidP="00FE7A83">
      <w:pPr>
        <w:jc w:val="both"/>
        <w:rPr>
          <w:rFonts w:ascii="Verdana" w:hAnsi="Verdana"/>
          <w:b/>
          <w:bCs/>
          <w:sz w:val="20"/>
          <w:szCs w:val="20"/>
        </w:rPr>
      </w:pPr>
    </w:p>
    <w:p w:rsidR="00FE7A83" w:rsidRDefault="00FE7A83" w:rsidP="00FE7A83">
      <w:pPr>
        <w:spacing w:after="120"/>
        <w:jc w:val="both"/>
        <w:rPr>
          <w:rFonts w:ascii="Verdana" w:hAnsi="Verdana"/>
          <w:b/>
          <w:bCs/>
          <w:sz w:val="20"/>
          <w:szCs w:val="20"/>
        </w:rPr>
      </w:pPr>
      <w:r>
        <w:rPr>
          <w:rFonts w:ascii="Verdana" w:hAnsi="Verdana"/>
          <w:b/>
          <w:bCs/>
          <w:sz w:val="20"/>
          <w:szCs w:val="20"/>
        </w:rPr>
        <w:t>_______________________________________________________________</w:t>
      </w:r>
    </w:p>
    <w:p w:rsidR="00FE7A83" w:rsidRDefault="00FE7A83" w:rsidP="00FE7A83">
      <w:pPr>
        <w:spacing w:after="120"/>
        <w:jc w:val="center"/>
        <w:rPr>
          <w:rFonts w:ascii="Verdana" w:hAnsi="Verdana"/>
          <w:b/>
          <w:bCs/>
          <w:sz w:val="20"/>
          <w:szCs w:val="20"/>
        </w:rPr>
      </w:pPr>
      <w:r>
        <w:rPr>
          <w:rFonts w:ascii="Verdana" w:hAnsi="Verdana"/>
          <w:bCs/>
          <w:sz w:val="16"/>
          <w:szCs w:val="16"/>
        </w:rPr>
        <w:t>/wpisać nazwę (firmę) Wykonawcy/</w:t>
      </w:r>
    </w:p>
    <w:p w:rsidR="00FE7A83" w:rsidRPr="007E0191" w:rsidRDefault="00FE7A83" w:rsidP="009C1C4B">
      <w:pPr>
        <w:pStyle w:val="Akapitzlist"/>
        <w:numPr>
          <w:ilvl w:val="0"/>
          <w:numId w:val="8"/>
        </w:numPr>
        <w:jc w:val="both"/>
        <w:rPr>
          <w:rFonts w:ascii="Verdana" w:hAnsi="Verdana"/>
          <w:b/>
          <w:sz w:val="20"/>
          <w:szCs w:val="20"/>
        </w:rPr>
      </w:pPr>
      <w:r w:rsidRPr="007E0191">
        <w:rPr>
          <w:rFonts w:ascii="Verdana" w:hAnsi="Verdana"/>
          <w:b/>
          <w:sz w:val="20"/>
          <w:szCs w:val="20"/>
        </w:rPr>
        <w:t>Przedkładam(y) poniżej listę podmiotów należących do tej samej grupy kapitałowej</w:t>
      </w:r>
      <w:r w:rsidRPr="007E0191">
        <w:rPr>
          <w:rFonts w:ascii="Verdana" w:hAnsi="Verdana"/>
          <w:b/>
          <w:iCs/>
          <w:sz w:val="20"/>
          <w:szCs w:val="20"/>
        </w:rPr>
        <w:t xml:space="preserve">, o której mowa w art. 24 ust. 1 pkt 23 ustawy </w:t>
      </w:r>
      <w:proofErr w:type="spellStart"/>
      <w:r w:rsidRPr="007E0191">
        <w:rPr>
          <w:rFonts w:ascii="Verdana" w:hAnsi="Verdana"/>
          <w:b/>
          <w:iCs/>
          <w:sz w:val="20"/>
          <w:szCs w:val="20"/>
        </w:rPr>
        <w:t>Pzp</w:t>
      </w:r>
      <w:proofErr w:type="spellEnd"/>
      <w:r w:rsidRPr="007E0191">
        <w:rPr>
          <w:rFonts w:ascii="Verdana" w:hAnsi="Verdana"/>
          <w:b/>
          <w:sz w:val="20"/>
          <w:szCs w:val="20"/>
        </w:rPr>
        <w:t>, do której należy Wykonawca</w:t>
      </w:r>
      <w:r w:rsidR="007E0191">
        <w:rPr>
          <w:rFonts w:ascii="Verdana" w:hAnsi="Verdana"/>
          <w:b/>
          <w:sz w:val="20"/>
          <w:szCs w:val="20"/>
        </w:rPr>
        <w:t>*</w:t>
      </w:r>
      <w:r w:rsidRPr="007E0191">
        <w:rPr>
          <w:rFonts w:ascii="Verdana" w:hAnsi="Verdana"/>
          <w:b/>
          <w:sz w:val="20"/>
          <w:szCs w:val="20"/>
        </w:rPr>
        <w:t>:</w:t>
      </w:r>
    </w:p>
    <w:p w:rsidR="00FE7A83" w:rsidRDefault="00FE7A83" w:rsidP="00FE7A83">
      <w:pPr>
        <w:jc w:val="both"/>
        <w:rPr>
          <w:rFonts w:ascii="Verdana" w:hAnsi="Verdana"/>
          <w:b/>
          <w:sz w:val="20"/>
          <w:szCs w:val="20"/>
        </w:rPr>
      </w:pPr>
    </w:p>
    <w:tbl>
      <w:tblPr>
        <w:tblW w:w="86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3883"/>
        <w:gridCol w:w="3767"/>
      </w:tblGrid>
      <w:tr w:rsidR="00FE7A83" w:rsidTr="002E6EAC">
        <w:trPr>
          <w:trHeight w:val="469"/>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FE7A83" w:rsidRDefault="00FE7A83" w:rsidP="002E6EAC">
            <w:pPr>
              <w:jc w:val="center"/>
              <w:rPr>
                <w:rFonts w:ascii="Verdana" w:hAnsi="Verdana"/>
                <w:b/>
                <w:sz w:val="20"/>
                <w:szCs w:val="20"/>
              </w:rPr>
            </w:pPr>
            <w:r>
              <w:rPr>
                <w:rFonts w:ascii="Verdana" w:hAnsi="Verdana"/>
                <w:b/>
                <w:sz w:val="20"/>
                <w:szCs w:val="20"/>
              </w:rPr>
              <w:t>Lp.</w:t>
            </w:r>
          </w:p>
        </w:tc>
        <w:tc>
          <w:tcPr>
            <w:tcW w:w="3883" w:type="dxa"/>
            <w:tcBorders>
              <w:top w:val="single" w:sz="4" w:space="0" w:color="auto"/>
              <w:left w:val="single" w:sz="4" w:space="0" w:color="auto"/>
              <w:bottom w:val="single" w:sz="4" w:space="0" w:color="auto"/>
              <w:right w:val="single" w:sz="4" w:space="0" w:color="auto"/>
            </w:tcBorders>
            <w:vAlign w:val="center"/>
            <w:hideMark/>
          </w:tcPr>
          <w:p w:rsidR="00FE7A83" w:rsidRDefault="00FE7A83" w:rsidP="002E6EAC">
            <w:pPr>
              <w:jc w:val="center"/>
              <w:rPr>
                <w:rFonts w:ascii="Verdana" w:hAnsi="Verdana"/>
                <w:b/>
                <w:sz w:val="20"/>
                <w:szCs w:val="20"/>
              </w:rPr>
            </w:pPr>
            <w:r>
              <w:rPr>
                <w:rFonts w:ascii="Verdana" w:hAnsi="Verdana"/>
                <w:b/>
                <w:sz w:val="20"/>
                <w:szCs w:val="20"/>
              </w:rPr>
              <w:t>Nazwa podmiotu</w:t>
            </w:r>
          </w:p>
        </w:tc>
        <w:tc>
          <w:tcPr>
            <w:tcW w:w="3767" w:type="dxa"/>
            <w:tcBorders>
              <w:top w:val="single" w:sz="4" w:space="0" w:color="auto"/>
              <w:left w:val="single" w:sz="4" w:space="0" w:color="auto"/>
              <w:bottom w:val="single" w:sz="4" w:space="0" w:color="auto"/>
              <w:right w:val="single" w:sz="4" w:space="0" w:color="auto"/>
            </w:tcBorders>
            <w:vAlign w:val="center"/>
            <w:hideMark/>
          </w:tcPr>
          <w:p w:rsidR="00FE7A83" w:rsidRDefault="00FE7A83" w:rsidP="002E6EAC">
            <w:pPr>
              <w:jc w:val="center"/>
              <w:rPr>
                <w:rFonts w:ascii="Verdana" w:hAnsi="Verdana"/>
                <w:b/>
                <w:sz w:val="20"/>
                <w:szCs w:val="20"/>
              </w:rPr>
            </w:pPr>
            <w:r>
              <w:rPr>
                <w:rFonts w:ascii="Verdana" w:hAnsi="Verdana"/>
                <w:b/>
                <w:sz w:val="20"/>
                <w:szCs w:val="20"/>
              </w:rPr>
              <w:t>Siedziba</w:t>
            </w:r>
          </w:p>
        </w:tc>
      </w:tr>
      <w:tr w:rsidR="00FE7A83" w:rsidTr="002E6EAC">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FE7A83" w:rsidRDefault="00FE7A83" w:rsidP="002E6EAC">
            <w:pPr>
              <w:jc w:val="center"/>
              <w:rPr>
                <w:rFonts w:ascii="Verdana" w:hAnsi="Verdana"/>
                <w:b/>
                <w:sz w:val="20"/>
                <w:szCs w:val="20"/>
              </w:rPr>
            </w:pPr>
            <w:r>
              <w:rPr>
                <w:rFonts w:ascii="Verdana" w:hAnsi="Verdana"/>
                <w:b/>
                <w:sz w:val="20"/>
                <w:szCs w:val="20"/>
              </w:rPr>
              <w:t>1.</w:t>
            </w:r>
          </w:p>
        </w:tc>
        <w:tc>
          <w:tcPr>
            <w:tcW w:w="3883" w:type="dxa"/>
            <w:tcBorders>
              <w:top w:val="single" w:sz="4" w:space="0" w:color="auto"/>
              <w:left w:val="single" w:sz="4" w:space="0" w:color="auto"/>
              <w:bottom w:val="single" w:sz="4" w:space="0" w:color="auto"/>
              <w:right w:val="single" w:sz="4" w:space="0" w:color="auto"/>
            </w:tcBorders>
          </w:tcPr>
          <w:p w:rsidR="00FE7A83" w:rsidRDefault="00FE7A83" w:rsidP="002E6EAC">
            <w:pPr>
              <w:jc w:val="center"/>
              <w:rPr>
                <w:rFonts w:ascii="Verdana" w:hAnsi="Verdana"/>
                <w:b/>
                <w:sz w:val="20"/>
                <w:szCs w:val="20"/>
              </w:rPr>
            </w:pPr>
          </w:p>
          <w:p w:rsidR="00FE7A83" w:rsidRDefault="00FE7A83" w:rsidP="002E6EAC">
            <w:pPr>
              <w:jc w:val="center"/>
              <w:rPr>
                <w:rFonts w:ascii="Verdana" w:hAnsi="Verdana"/>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FE7A83" w:rsidRDefault="00FE7A83" w:rsidP="002E6EAC">
            <w:pPr>
              <w:jc w:val="center"/>
              <w:rPr>
                <w:rFonts w:ascii="Verdana" w:hAnsi="Verdana"/>
                <w:b/>
                <w:sz w:val="20"/>
                <w:szCs w:val="20"/>
              </w:rPr>
            </w:pPr>
          </w:p>
        </w:tc>
      </w:tr>
      <w:tr w:rsidR="00FE7A83" w:rsidTr="002E6EAC">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FE7A83" w:rsidRDefault="00FE7A83" w:rsidP="002E6EAC">
            <w:pPr>
              <w:jc w:val="center"/>
              <w:rPr>
                <w:rFonts w:ascii="Verdana" w:hAnsi="Verdana"/>
                <w:b/>
                <w:sz w:val="20"/>
                <w:szCs w:val="20"/>
              </w:rPr>
            </w:pPr>
            <w:r>
              <w:rPr>
                <w:rFonts w:ascii="Verdana" w:hAnsi="Verdana"/>
                <w:b/>
                <w:sz w:val="20"/>
                <w:szCs w:val="20"/>
              </w:rPr>
              <w:t>2.</w:t>
            </w:r>
          </w:p>
        </w:tc>
        <w:tc>
          <w:tcPr>
            <w:tcW w:w="3883" w:type="dxa"/>
            <w:tcBorders>
              <w:top w:val="single" w:sz="4" w:space="0" w:color="auto"/>
              <w:left w:val="single" w:sz="4" w:space="0" w:color="auto"/>
              <w:bottom w:val="single" w:sz="4" w:space="0" w:color="auto"/>
              <w:right w:val="single" w:sz="4" w:space="0" w:color="auto"/>
            </w:tcBorders>
          </w:tcPr>
          <w:p w:rsidR="00FE7A83" w:rsidRDefault="00FE7A83" w:rsidP="002E6EAC">
            <w:pPr>
              <w:jc w:val="center"/>
              <w:rPr>
                <w:rFonts w:ascii="Verdana" w:hAnsi="Verdana"/>
                <w:b/>
                <w:sz w:val="20"/>
                <w:szCs w:val="20"/>
              </w:rPr>
            </w:pPr>
          </w:p>
          <w:p w:rsidR="00FE7A83" w:rsidRDefault="00FE7A83" w:rsidP="002E6EAC">
            <w:pPr>
              <w:jc w:val="center"/>
              <w:rPr>
                <w:rFonts w:ascii="Verdana" w:hAnsi="Verdana"/>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FE7A83" w:rsidRDefault="00FE7A83" w:rsidP="002E6EAC">
            <w:pPr>
              <w:jc w:val="center"/>
              <w:rPr>
                <w:rFonts w:ascii="Verdana" w:hAnsi="Verdana"/>
                <w:b/>
                <w:sz w:val="20"/>
                <w:szCs w:val="20"/>
              </w:rPr>
            </w:pPr>
          </w:p>
        </w:tc>
      </w:tr>
      <w:tr w:rsidR="00FE7A83" w:rsidTr="002E6EAC">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FE7A83" w:rsidRDefault="00FE7A83" w:rsidP="002E6EAC">
            <w:pPr>
              <w:jc w:val="center"/>
              <w:rPr>
                <w:rFonts w:ascii="Verdana" w:hAnsi="Verdana"/>
                <w:b/>
                <w:sz w:val="20"/>
                <w:szCs w:val="20"/>
              </w:rPr>
            </w:pPr>
            <w:r>
              <w:rPr>
                <w:rFonts w:ascii="Verdana" w:hAnsi="Verdana"/>
                <w:b/>
                <w:sz w:val="20"/>
                <w:szCs w:val="20"/>
              </w:rPr>
              <w:t>(…)</w:t>
            </w:r>
          </w:p>
        </w:tc>
        <w:tc>
          <w:tcPr>
            <w:tcW w:w="3883" w:type="dxa"/>
            <w:tcBorders>
              <w:top w:val="single" w:sz="4" w:space="0" w:color="auto"/>
              <w:left w:val="single" w:sz="4" w:space="0" w:color="auto"/>
              <w:bottom w:val="single" w:sz="4" w:space="0" w:color="auto"/>
              <w:right w:val="single" w:sz="4" w:space="0" w:color="auto"/>
            </w:tcBorders>
          </w:tcPr>
          <w:p w:rsidR="00FE7A83" w:rsidRDefault="00FE7A83" w:rsidP="002E6EAC">
            <w:pPr>
              <w:jc w:val="center"/>
              <w:rPr>
                <w:rFonts w:ascii="Verdana" w:hAnsi="Verdana"/>
                <w:b/>
                <w:sz w:val="20"/>
                <w:szCs w:val="20"/>
              </w:rPr>
            </w:pPr>
          </w:p>
          <w:p w:rsidR="00FE7A83" w:rsidRDefault="00FE7A83" w:rsidP="002E6EAC">
            <w:pPr>
              <w:jc w:val="center"/>
              <w:rPr>
                <w:rFonts w:ascii="Verdana" w:hAnsi="Verdana"/>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FE7A83" w:rsidRDefault="00FE7A83" w:rsidP="002E6EAC">
            <w:pPr>
              <w:jc w:val="center"/>
              <w:rPr>
                <w:rFonts w:ascii="Verdana" w:hAnsi="Verdana"/>
                <w:b/>
                <w:sz w:val="20"/>
                <w:szCs w:val="20"/>
              </w:rPr>
            </w:pPr>
          </w:p>
        </w:tc>
      </w:tr>
    </w:tbl>
    <w:p w:rsidR="00FE7A83" w:rsidRDefault="00FE7A83" w:rsidP="00FE7A83">
      <w:pPr>
        <w:spacing w:before="120"/>
        <w:jc w:val="both"/>
        <w:rPr>
          <w:rFonts w:ascii="Verdana" w:hAnsi="Verdana"/>
          <w:sz w:val="20"/>
          <w:szCs w:val="20"/>
          <w:lang w:eastAsia="ar-SA"/>
        </w:rPr>
      </w:pPr>
    </w:p>
    <w:p w:rsidR="00FE7A83" w:rsidRDefault="00FE7A83" w:rsidP="00FE7A83">
      <w:pPr>
        <w:spacing w:before="120"/>
        <w:rPr>
          <w:rFonts w:ascii="Verdana" w:hAnsi="Verdana"/>
          <w:sz w:val="20"/>
          <w:szCs w:val="20"/>
        </w:rPr>
      </w:pPr>
      <w:r>
        <w:rPr>
          <w:rFonts w:ascii="Verdana" w:hAnsi="Verdana"/>
          <w:sz w:val="20"/>
          <w:szCs w:val="20"/>
        </w:rPr>
        <w:t>__________________ dnia __ __ 2016 roku</w:t>
      </w:r>
    </w:p>
    <w:p w:rsidR="00FE7A83" w:rsidRDefault="00FE7A83" w:rsidP="00FE7A83">
      <w:pPr>
        <w:spacing w:before="120"/>
        <w:ind w:firstLine="5220"/>
        <w:jc w:val="center"/>
        <w:rPr>
          <w:rFonts w:ascii="Verdana" w:hAnsi="Verdana"/>
          <w:i/>
          <w:sz w:val="20"/>
          <w:szCs w:val="20"/>
        </w:rPr>
      </w:pPr>
      <w:r>
        <w:rPr>
          <w:rFonts w:ascii="Verdana" w:hAnsi="Verdana"/>
          <w:i/>
          <w:sz w:val="20"/>
          <w:szCs w:val="20"/>
        </w:rPr>
        <w:t>______________________________</w:t>
      </w:r>
    </w:p>
    <w:p w:rsidR="00FE7A83" w:rsidRDefault="00FE7A83" w:rsidP="00FE7A83">
      <w:pPr>
        <w:spacing w:before="120"/>
        <w:ind w:firstLine="4500"/>
        <w:jc w:val="center"/>
        <w:rPr>
          <w:rFonts w:ascii="Verdana" w:hAnsi="Verdana"/>
          <w:i/>
          <w:sz w:val="16"/>
          <w:szCs w:val="16"/>
        </w:rPr>
      </w:pPr>
      <w:r>
        <w:rPr>
          <w:rFonts w:ascii="Verdana" w:hAnsi="Verdana"/>
          <w:i/>
          <w:sz w:val="16"/>
          <w:szCs w:val="16"/>
        </w:rPr>
        <w:t xml:space="preserve">         (podpis(y) Wykonawcy/Pełnomocnika)</w:t>
      </w:r>
    </w:p>
    <w:p w:rsidR="00FE7A83" w:rsidRDefault="00FE7A83" w:rsidP="00FE7A83">
      <w:pPr>
        <w:tabs>
          <w:tab w:val="left" w:pos="4032"/>
        </w:tabs>
        <w:jc w:val="both"/>
        <w:rPr>
          <w:rFonts w:ascii="Verdana" w:hAnsi="Verdana"/>
          <w:b/>
          <w:sz w:val="20"/>
          <w:szCs w:val="20"/>
        </w:rPr>
      </w:pPr>
      <w:r>
        <w:rPr>
          <w:rFonts w:ascii="Verdana" w:hAnsi="Verdana"/>
          <w:b/>
          <w:sz w:val="20"/>
          <w:szCs w:val="20"/>
        </w:rPr>
        <w:t>_______________________________________________________________</w:t>
      </w:r>
    </w:p>
    <w:p w:rsidR="00FE7A83" w:rsidRDefault="00FE7A83" w:rsidP="00FE7A83">
      <w:pPr>
        <w:tabs>
          <w:tab w:val="left" w:pos="4032"/>
        </w:tabs>
        <w:jc w:val="both"/>
        <w:rPr>
          <w:rFonts w:ascii="Verdana" w:hAnsi="Verdana"/>
          <w:b/>
          <w:sz w:val="20"/>
          <w:szCs w:val="20"/>
        </w:rPr>
      </w:pPr>
    </w:p>
    <w:p w:rsidR="00FE7A83" w:rsidRDefault="00FE7A83" w:rsidP="009C1C4B">
      <w:pPr>
        <w:pStyle w:val="Akapitzlist"/>
        <w:numPr>
          <w:ilvl w:val="0"/>
          <w:numId w:val="8"/>
        </w:numPr>
        <w:jc w:val="both"/>
        <w:rPr>
          <w:rFonts w:ascii="Verdana" w:hAnsi="Verdana"/>
          <w:iCs/>
          <w:sz w:val="20"/>
          <w:szCs w:val="20"/>
          <w:lang w:eastAsia="pl-PL"/>
        </w:rPr>
      </w:pPr>
      <w:r>
        <w:rPr>
          <w:rFonts w:ascii="Verdana" w:hAnsi="Verdana"/>
          <w:b/>
          <w:sz w:val="20"/>
          <w:szCs w:val="20"/>
          <w:lang w:eastAsia="pl-PL"/>
        </w:rPr>
        <w:t xml:space="preserve">Informuje(my), że Wykonawca nie należy do grupy kapitałowej, o której mowa w art. 24 ust. 1 pkt 23 ustawy </w:t>
      </w:r>
      <w:proofErr w:type="spellStart"/>
      <w:r>
        <w:rPr>
          <w:rFonts w:ascii="Verdana" w:hAnsi="Verdana"/>
          <w:b/>
          <w:sz w:val="20"/>
          <w:szCs w:val="20"/>
          <w:lang w:eastAsia="pl-PL"/>
        </w:rPr>
        <w:t>Pzp</w:t>
      </w:r>
      <w:proofErr w:type="spellEnd"/>
      <w:r w:rsidR="007E0191">
        <w:rPr>
          <w:rFonts w:ascii="Verdana" w:hAnsi="Verdana"/>
          <w:b/>
          <w:sz w:val="20"/>
          <w:szCs w:val="20"/>
          <w:lang w:eastAsia="pl-PL"/>
        </w:rPr>
        <w:t>*</w:t>
      </w:r>
      <w:r>
        <w:rPr>
          <w:rFonts w:ascii="Verdana" w:hAnsi="Verdana"/>
          <w:b/>
          <w:iCs/>
          <w:sz w:val="20"/>
          <w:szCs w:val="20"/>
          <w:lang w:eastAsia="pl-PL"/>
        </w:rPr>
        <w:t xml:space="preserve">. </w:t>
      </w:r>
    </w:p>
    <w:p w:rsidR="00FE7A83" w:rsidRDefault="00FE7A83" w:rsidP="00FE7A83">
      <w:pPr>
        <w:tabs>
          <w:tab w:val="left" w:pos="4032"/>
        </w:tabs>
        <w:jc w:val="both"/>
        <w:rPr>
          <w:rFonts w:ascii="Verdana" w:hAnsi="Verdana"/>
          <w:b/>
          <w:sz w:val="20"/>
          <w:szCs w:val="20"/>
        </w:rPr>
      </w:pPr>
    </w:p>
    <w:p w:rsidR="00FE7A83" w:rsidRDefault="00FE7A83" w:rsidP="00FE7A83">
      <w:pPr>
        <w:spacing w:before="120"/>
        <w:rPr>
          <w:rFonts w:ascii="Verdana" w:hAnsi="Verdana"/>
          <w:sz w:val="20"/>
          <w:szCs w:val="20"/>
          <w:lang w:eastAsia="ar-SA"/>
        </w:rPr>
      </w:pPr>
      <w:r>
        <w:rPr>
          <w:rFonts w:ascii="Verdana" w:hAnsi="Verdana"/>
          <w:sz w:val="20"/>
          <w:szCs w:val="20"/>
        </w:rPr>
        <w:t>__________________ dnia __ __ 2016 roku</w:t>
      </w:r>
    </w:p>
    <w:p w:rsidR="00FE7A83" w:rsidRDefault="00FE7A83" w:rsidP="00FE7A83">
      <w:pPr>
        <w:spacing w:before="120"/>
        <w:ind w:firstLine="5220"/>
        <w:jc w:val="center"/>
        <w:rPr>
          <w:rFonts w:ascii="Verdana" w:hAnsi="Verdana"/>
          <w:i/>
          <w:sz w:val="20"/>
          <w:szCs w:val="20"/>
        </w:rPr>
      </w:pPr>
      <w:r>
        <w:rPr>
          <w:rFonts w:ascii="Verdana" w:hAnsi="Verdana"/>
          <w:i/>
          <w:sz w:val="20"/>
          <w:szCs w:val="20"/>
        </w:rPr>
        <w:t>______________________________</w:t>
      </w:r>
    </w:p>
    <w:p w:rsidR="00FE7A83" w:rsidRDefault="00FE7A83" w:rsidP="00FE7A83">
      <w:pPr>
        <w:spacing w:before="120"/>
        <w:ind w:firstLine="4500"/>
        <w:jc w:val="center"/>
        <w:rPr>
          <w:rFonts w:ascii="Verdana" w:hAnsi="Verdana"/>
          <w:i/>
          <w:sz w:val="16"/>
          <w:szCs w:val="16"/>
        </w:rPr>
      </w:pPr>
      <w:r>
        <w:rPr>
          <w:rFonts w:ascii="Verdana" w:hAnsi="Verdana"/>
          <w:i/>
          <w:sz w:val="16"/>
          <w:szCs w:val="16"/>
        </w:rPr>
        <w:t xml:space="preserve">         (podpis(y) Wykonawcy/Pełnomocnika)</w:t>
      </w:r>
    </w:p>
    <w:p w:rsidR="00FE7A83" w:rsidRDefault="00FE7A83" w:rsidP="00FE7A83">
      <w:pPr>
        <w:spacing w:before="120"/>
        <w:rPr>
          <w:rFonts w:ascii="Verdana" w:hAnsi="Verdana"/>
          <w:iCs/>
          <w:sz w:val="20"/>
          <w:szCs w:val="20"/>
        </w:rPr>
      </w:pPr>
    </w:p>
    <w:p w:rsidR="00FE7A83" w:rsidRDefault="00FE7A83" w:rsidP="00FE7A83">
      <w:pPr>
        <w:spacing w:after="120"/>
        <w:jc w:val="both"/>
        <w:rPr>
          <w:rFonts w:ascii="Verdana" w:hAnsi="Verdana"/>
          <w:spacing w:val="4"/>
          <w:sz w:val="20"/>
          <w:szCs w:val="20"/>
        </w:rPr>
      </w:pPr>
      <w:r>
        <w:rPr>
          <w:rFonts w:ascii="Verdana" w:hAnsi="Verdana"/>
          <w:spacing w:val="4"/>
          <w:sz w:val="20"/>
          <w:szCs w:val="20"/>
        </w:rPr>
        <w:t>*niepotrzebne skreślić</w:t>
      </w:r>
    </w:p>
    <w:p w:rsidR="00FE7A83" w:rsidRDefault="00FE7A83" w:rsidP="00FE7A83">
      <w:pPr>
        <w:spacing w:after="120"/>
        <w:jc w:val="both"/>
        <w:rPr>
          <w:rFonts w:ascii="Verdana" w:hAnsi="Verdana"/>
          <w:spacing w:val="4"/>
          <w:sz w:val="20"/>
          <w:szCs w:val="20"/>
        </w:rPr>
      </w:pPr>
    </w:p>
    <w:p w:rsidR="00342E23" w:rsidRPr="00177B0C" w:rsidRDefault="00FE7A83" w:rsidP="00177B0C">
      <w:pPr>
        <w:spacing w:after="120"/>
        <w:ind w:left="993" w:hanging="993"/>
        <w:jc w:val="both"/>
        <w:rPr>
          <w:rFonts w:ascii="Verdana" w:hAnsi="Verdana"/>
          <w:i/>
          <w:spacing w:val="4"/>
          <w:sz w:val="16"/>
          <w:szCs w:val="16"/>
        </w:rPr>
      </w:pPr>
      <w:r>
        <w:rPr>
          <w:rFonts w:ascii="Verdana" w:hAnsi="Verdana"/>
          <w:i/>
          <w:spacing w:val="4"/>
          <w:sz w:val="16"/>
          <w:szCs w:val="16"/>
        </w:rPr>
        <w:t xml:space="preserve">UWAGA: </w:t>
      </w:r>
      <w:r>
        <w:rPr>
          <w:rFonts w:ascii="Verdana" w:hAnsi="Verdana"/>
          <w:i/>
          <w:spacing w:val="4"/>
          <w:sz w:val="16"/>
          <w:szCs w:val="16"/>
        </w:rPr>
        <w:tab/>
        <w:t>niniejszy „Formularz” składa Wykonawca ubiegający się o udzielenie zamówienia. W przypadku Wykonawców wspólnie ubiegających się o udzielenie zamówienia składa ją każdy z członków Konsorcjum lub wspólników spółki cywilnej.</w:t>
      </w:r>
    </w:p>
    <w:p w:rsidR="00B01F9F" w:rsidRDefault="00B01F9F" w:rsidP="00BD3E8D">
      <w:pPr>
        <w:pStyle w:val="Zwykytekst1"/>
        <w:spacing w:before="120"/>
        <w:jc w:val="center"/>
        <w:rPr>
          <w:rFonts w:ascii="Verdana" w:hAnsi="Verdana"/>
          <w:b/>
        </w:rPr>
      </w:pPr>
    </w:p>
    <w:p w:rsidR="00B01F9F" w:rsidRDefault="00B01F9F" w:rsidP="00BD3E8D">
      <w:pPr>
        <w:pStyle w:val="Zwykytekst1"/>
        <w:spacing w:before="120"/>
        <w:jc w:val="center"/>
        <w:rPr>
          <w:rFonts w:ascii="Verdana" w:hAnsi="Verdana"/>
          <w:b/>
        </w:rPr>
      </w:pPr>
    </w:p>
    <w:p w:rsidR="00607999" w:rsidRPr="00BD3E8D" w:rsidRDefault="00607999" w:rsidP="00BD3E8D">
      <w:pPr>
        <w:pStyle w:val="Zwykytekst1"/>
        <w:spacing w:before="120"/>
        <w:jc w:val="center"/>
        <w:rPr>
          <w:rFonts w:ascii="Verdana" w:hAnsi="Verdana"/>
          <w:b/>
        </w:rPr>
      </w:pPr>
      <w:r w:rsidRPr="00BD3E8D">
        <w:rPr>
          <w:rFonts w:ascii="Verdana" w:hAnsi="Verdana"/>
          <w:b/>
        </w:rPr>
        <w:lastRenderedPageBreak/>
        <w:t>Formularz 3.</w:t>
      </w:r>
      <w:r w:rsidR="00BD3E8D">
        <w:rPr>
          <w:rFonts w:ascii="Verdana" w:hAnsi="Verdana"/>
          <w:b/>
        </w:rPr>
        <w:t>2</w:t>
      </w:r>
    </w:p>
    <w:p w:rsidR="00607999" w:rsidRPr="00607999" w:rsidRDefault="00607999" w:rsidP="00607999">
      <w:pPr>
        <w:spacing w:after="120"/>
        <w:ind w:left="993" w:hanging="993"/>
        <w:jc w:val="both"/>
        <w:rPr>
          <w:rFonts w:ascii="Verdana" w:hAnsi="Verdana"/>
          <w:b/>
          <w:bCs/>
          <w:i/>
          <w:spacing w:val="4"/>
          <w:sz w:val="16"/>
          <w:szCs w:val="16"/>
        </w:rPr>
      </w:pPr>
      <w:r w:rsidRPr="00607999">
        <w:rPr>
          <w:rFonts w:ascii="Verdana" w:hAnsi="Verdana"/>
          <w:b/>
          <w:bCs/>
          <w:i/>
          <w:noProof/>
          <w:spacing w:val="4"/>
          <w:sz w:val="16"/>
          <w:szCs w:val="16"/>
        </w:rPr>
        <mc:AlternateContent>
          <mc:Choice Requires="wps">
            <w:drawing>
              <wp:anchor distT="0" distB="0" distL="114300" distR="114300" simplePos="0" relativeHeight="251660800" behindDoc="0" locked="0" layoutInCell="1" allowOverlap="1" wp14:anchorId="2CF65586" wp14:editId="013BC123">
                <wp:simplePos x="0" y="0"/>
                <wp:positionH relativeFrom="column">
                  <wp:posOffset>2057400</wp:posOffset>
                </wp:positionH>
                <wp:positionV relativeFrom="paragraph">
                  <wp:posOffset>255905</wp:posOffset>
                </wp:positionV>
                <wp:extent cx="3946525" cy="760095"/>
                <wp:effectExtent l="0" t="0" r="15875" b="20955"/>
                <wp:wrapTight wrapText="bothSides">
                  <wp:wrapPolygon edited="0">
                    <wp:start x="0" y="0"/>
                    <wp:lineTo x="0" y="21654"/>
                    <wp:lineTo x="21583" y="21654"/>
                    <wp:lineTo x="21583" y="0"/>
                    <wp:lineTo x="0" y="0"/>
                  </wp:wrapPolygon>
                </wp:wrapTight>
                <wp:docPr id="7"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60095"/>
                        </a:xfrm>
                        <a:prstGeom prst="rect">
                          <a:avLst/>
                        </a:prstGeom>
                        <a:solidFill>
                          <a:srgbClr val="C0C0C0"/>
                        </a:solidFill>
                        <a:ln w="9525">
                          <a:solidFill>
                            <a:srgbClr val="000000"/>
                          </a:solidFill>
                          <a:miter lim="800000"/>
                          <a:headEnd/>
                          <a:tailEnd/>
                        </a:ln>
                      </wps:spPr>
                      <wps:txbx>
                        <w:txbxContent>
                          <w:p w:rsidR="009273C8" w:rsidRDefault="009273C8" w:rsidP="00607999">
                            <w:pPr>
                              <w:jc w:val="center"/>
                              <w:rPr>
                                <w:b/>
                                <w:sz w:val="18"/>
                                <w:szCs w:val="18"/>
                              </w:rPr>
                            </w:pPr>
                          </w:p>
                          <w:p w:rsidR="009273C8" w:rsidRDefault="009273C8" w:rsidP="00607999">
                            <w:pPr>
                              <w:jc w:val="center"/>
                              <w:rPr>
                                <w:rFonts w:ascii="Verdana" w:hAnsi="Verdana"/>
                                <w:b/>
                                <w:sz w:val="18"/>
                                <w:szCs w:val="18"/>
                              </w:rPr>
                            </w:pPr>
                          </w:p>
                          <w:p w:rsidR="009273C8" w:rsidRPr="00990EC8" w:rsidRDefault="009273C8" w:rsidP="00607999">
                            <w:pPr>
                              <w:jc w:val="center"/>
                              <w:rPr>
                                <w:rFonts w:ascii="Verdana" w:hAnsi="Verdana"/>
                                <w:b/>
                                <w:sz w:val="20"/>
                                <w:szCs w:val="20"/>
                              </w:rPr>
                            </w:pPr>
                            <w:r>
                              <w:rPr>
                                <w:rFonts w:ascii="Verdana" w:hAnsi="Verdana"/>
                                <w:b/>
                                <w:sz w:val="20"/>
                                <w:szCs w:val="20"/>
                              </w:rPr>
                              <w:t>Wykaz dostaw</w:t>
                            </w:r>
                          </w:p>
                          <w:p w:rsidR="009273C8" w:rsidRDefault="009273C8" w:rsidP="00607999">
                            <w:pPr>
                              <w:jc w:val="center"/>
                              <w:rPr>
                                <w:b/>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7" o:spid="_x0000_s1030" type="#_x0000_t202" style="position:absolute;left:0;text-align:left;margin-left:162pt;margin-top:20.15pt;width:310.75pt;height:59.8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" fillcolor="silver">
                <v:textbox>
                  <w:txbxContent>
                    <w:p w:rsidR="009273C8" w:rsidRDefault="009273C8" w:rsidP="00607999">
                      <w:pPr>
                        <w:jc w:val="center"/>
                        <w:rPr>
                          <w:b/>
                          <w:sz w:val="18"/>
                          <w:szCs w:val="18"/>
                        </w:rPr>
                      </w:pPr>
                    </w:p>
                    <w:p w:rsidR="009273C8" w:rsidRDefault="009273C8" w:rsidP="00607999">
                      <w:pPr>
                        <w:jc w:val="center"/>
                        <w:rPr>
                          <w:rFonts w:ascii="Verdana" w:hAnsi="Verdana"/>
                          <w:b/>
                          <w:sz w:val="18"/>
                          <w:szCs w:val="18"/>
                        </w:rPr>
                      </w:pPr>
                    </w:p>
                    <w:p w:rsidR="009273C8" w:rsidRPr="00990EC8" w:rsidRDefault="009273C8" w:rsidP="00607999">
                      <w:pPr>
                        <w:jc w:val="center"/>
                        <w:rPr>
                          <w:rFonts w:ascii="Verdana" w:hAnsi="Verdana"/>
                          <w:b/>
                          <w:sz w:val="20"/>
                          <w:szCs w:val="20"/>
                        </w:rPr>
                      </w:pPr>
                      <w:r>
                        <w:rPr>
                          <w:rFonts w:ascii="Verdana" w:hAnsi="Verdana"/>
                          <w:b/>
                          <w:sz w:val="20"/>
                          <w:szCs w:val="20"/>
                        </w:rPr>
                        <w:t>Wykaz dostaw</w:t>
                      </w:r>
                    </w:p>
                    <w:p w:rsidR="009273C8" w:rsidRDefault="009273C8" w:rsidP="00607999">
                      <w:pPr>
                        <w:jc w:val="center"/>
                        <w:rPr>
                          <w:b/>
                          <w:sz w:val="28"/>
                        </w:rPr>
                      </w:pPr>
                    </w:p>
                  </w:txbxContent>
                </v:textbox>
                <w10:wrap type="tight"/>
              </v:shape>
            </w:pict>
          </mc:Fallback>
        </mc:AlternateContent>
      </w:r>
      <w:r w:rsidRPr="00607999">
        <w:rPr>
          <w:rFonts w:ascii="Verdana" w:hAnsi="Verdana"/>
          <w:b/>
          <w:bCs/>
          <w:i/>
          <w:noProof/>
          <w:spacing w:val="4"/>
          <w:sz w:val="16"/>
          <w:szCs w:val="16"/>
        </w:rPr>
        <mc:AlternateContent>
          <mc:Choice Requires="wps">
            <w:drawing>
              <wp:anchor distT="0" distB="0" distL="114300" distR="114300" simplePos="0" relativeHeight="251659776" behindDoc="0" locked="0" layoutInCell="1" allowOverlap="1" wp14:anchorId="6C6D0BD1" wp14:editId="2E6B424B">
                <wp:simplePos x="0" y="0"/>
                <wp:positionH relativeFrom="column">
                  <wp:posOffset>114300</wp:posOffset>
                </wp:positionH>
                <wp:positionV relativeFrom="paragraph">
                  <wp:posOffset>255905</wp:posOffset>
                </wp:positionV>
                <wp:extent cx="2004695" cy="760095"/>
                <wp:effectExtent l="0" t="0" r="14605" b="20955"/>
                <wp:wrapTight wrapText="bothSides">
                  <wp:wrapPolygon edited="0">
                    <wp:start x="0" y="0"/>
                    <wp:lineTo x="0" y="21654"/>
                    <wp:lineTo x="21552" y="21654"/>
                    <wp:lineTo x="21552" y="0"/>
                    <wp:lineTo x="0" y="0"/>
                  </wp:wrapPolygon>
                </wp:wrapTight>
                <wp:docPr id="6"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4695" cy="760095"/>
                        </a:xfrm>
                        <a:prstGeom prst="rect">
                          <a:avLst/>
                        </a:prstGeom>
                        <a:solidFill>
                          <a:srgbClr val="FFFFFF"/>
                        </a:solidFill>
                        <a:ln w="9525">
                          <a:solidFill>
                            <a:srgbClr val="000000"/>
                          </a:solidFill>
                          <a:miter lim="800000"/>
                          <a:headEnd/>
                          <a:tailEnd/>
                        </a:ln>
                      </wps:spPr>
                      <wps:txbx>
                        <w:txbxContent>
                          <w:p w:rsidR="009273C8" w:rsidRDefault="009273C8" w:rsidP="00607999">
                            <w:pPr>
                              <w:jc w:val="center"/>
                              <w:rPr>
                                <w:i/>
                                <w:sz w:val="18"/>
                              </w:rPr>
                            </w:pPr>
                          </w:p>
                          <w:p w:rsidR="009273C8" w:rsidRDefault="009273C8" w:rsidP="00607999">
                            <w:pPr>
                              <w:jc w:val="center"/>
                              <w:rPr>
                                <w:i/>
                                <w:sz w:val="18"/>
                              </w:rPr>
                            </w:pPr>
                          </w:p>
                          <w:p w:rsidR="009273C8" w:rsidRDefault="009273C8" w:rsidP="00607999">
                            <w:pPr>
                              <w:jc w:val="center"/>
                              <w:rPr>
                                <w:i/>
                                <w:sz w:val="18"/>
                              </w:rPr>
                            </w:pPr>
                          </w:p>
                          <w:p w:rsidR="009273C8" w:rsidRDefault="009273C8" w:rsidP="00607999">
                            <w:pPr>
                              <w:jc w:val="center"/>
                              <w:rPr>
                                <w:rFonts w:ascii="Verdana" w:hAnsi="Verdana"/>
                                <w:i/>
                                <w:sz w:val="16"/>
                                <w:szCs w:val="16"/>
                              </w:rPr>
                            </w:pPr>
                          </w:p>
                          <w:p w:rsidR="009273C8" w:rsidRDefault="009273C8" w:rsidP="00607999">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6" o:spid="_x0000_s1031" type="#_x0000_t202" style="position:absolute;left:0;text-align:left;margin-left:9pt;margin-top:20.15pt;width:157.85pt;height:59.8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">
                <v:textbox>
                  <w:txbxContent>
                    <w:p w:rsidR="009273C8" w:rsidRDefault="009273C8" w:rsidP="00607999">
                      <w:pPr>
                        <w:jc w:val="center"/>
                        <w:rPr>
                          <w:i/>
                          <w:sz w:val="18"/>
                        </w:rPr>
                      </w:pPr>
                    </w:p>
                    <w:p w:rsidR="009273C8" w:rsidRDefault="009273C8" w:rsidP="00607999">
                      <w:pPr>
                        <w:jc w:val="center"/>
                        <w:rPr>
                          <w:i/>
                          <w:sz w:val="18"/>
                        </w:rPr>
                      </w:pPr>
                    </w:p>
                    <w:p w:rsidR="009273C8" w:rsidRDefault="009273C8" w:rsidP="00607999">
                      <w:pPr>
                        <w:jc w:val="center"/>
                        <w:rPr>
                          <w:i/>
                          <w:sz w:val="18"/>
                        </w:rPr>
                      </w:pPr>
                    </w:p>
                    <w:p w:rsidR="009273C8" w:rsidRDefault="009273C8" w:rsidP="00607999">
                      <w:pPr>
                        <w:jc w:val="center"/>
                        <w:rPr>
                          <w:rFonts w:ascii="Verdana" w:hAnsi="Verdana"/>
                          <w:i/>
                          <w:sz w:val="16"/>
                          <w:szCs w:val="16"/>
                        </w:rPr>
                      </w:pPr>
                    </w:p>
                    <w:p w:rsidR="009273C8" w:rsidRDefault="009273C8" w:rsidP="00607999">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p>
    <w:p w:rsidR="00BD3E8D" w:rsidRDefault="00BD3E8D" w:rsidP="00BD3E8D">
      <w:pPr>
        <w:spacing w:after="120"/>
        <w:jc w:val="both"/>
        <w:rPr>
          <w:rFonts w:ascii="Verdana" w:hAnsi="Verdana"/>
          <w:b/>
          <w:sz w:val="20"/>
          <w:szCs w:val="20"/>
        </w:rPr>
      </w:pPr>
      <w:r>
        <w:rPr>
          <w:rFonts w:ascii="Verdana" w:hAnsi="Verdana"/>
          <w:b/>
          <w:sz w:val="20"/>
          <w:szCs w:val="20"/>
        </w:rPr>
        <w:t>Składając ofertę w postępowaniu o udzielenie zamówienia publicznego prowadzonym w trybie przetargu nieograniczonego na:</w:t>
      </w:r>
    </w:p>
    <w:p w:rsidR="00BD3E8D" w:rsidRPr="00E654CD" w:rsidRDefault="00177B0C" w:rsidP="00BD3E8D">
      <w:pPr>
        <w:pStyle w:val="Zwykytekst1"/>
        <w:tabs>
          <w:tab w:val="left" w:leader="dot" w:pos="9360"/>
        </w:tabs>
        <w:spacing w:before="120" w:after="120"/>
        <w:jc w:val="both"/>
        <w:rPr>
          <w:rFonts w:ascii="Verdana" w:hAnsi="Verdana"/>
          <w:spacing w:val="-2"/>
        </w:rPr>
      </w:pPr>
      <w:r w:rsidRPr="00177B0C">
        <w:rPr>
          <w:rFonts w:ascii="Verdana" w:hAnsi="Verdana"/>
          <w:spacing w:val="-2"/>
        </w:rPr>
        <w:t xml:space="preserve">Dostawę komputerów przenośnych, do sądów </w:t>
      </w:r>
      <w:r w:rsidR="00B82023">
        <w:rPr>
          <w:rFonts w:ascii="Verdana" w:hAnsi="Verdana"/>
          <w:spacing w:val="-2"/>
        </w:rPr>
        <w:t>okręgowych</w:t>
      </w:r>
      <w:r w:rsidRPr="00177B0C">
        <w:rPr>
          <w:rFonts w:ascii="Verdana" w:hAnsi="Verdana"/>
          <w:spacing w:val="-2"/>
        </w:rPr>
        <w:t xml:space="preserve"> na terenie całego kraju</w:t>
      </w:r>
    </w:p>
    <w:p w:rsidR="00BD3E8D" w:rsidRDefault="00BD3E8D" w:rsidP="00BD3E8D">
      <w:pPr>
        <w:pStyle w:val="Zwykytekst1"/>
        <w:tabs>
          <w:tab w:val="left" w:leader="dot" w:pos="9360"/>
        </w:tabs>
        <w:spacing w:before="120" w:after="120"/>
        <w:jc w:val="both"/>
        <w:rPr>
          <w:rFonts w:ascii="Verdana" w:hAnsi="Verdana"/>
          <w:b/>
        </w:rPr>
      </w:pPr>
      <w:r w:rsidRPr="00E654CD">
        <w:rPr>
          <w:rFonts w:ascii="Verdana" w:hAnsi="Verdana"/>
          <w:spacing w:val="-2"/>
        </w:rPr>
        <w:t>znak: BA-F-II-3710-4</w:t>
      </w:r>
      <w:r w:rsidR="00177B0C">
        <w:rPr>
          <w:rFonts w:ascii="Verdana" w:hAnsi="Verdana"/>
          <w:spacing w:val="-2"/>
        </w:rPr>
        <w:t>7</w:t>
      </w:r>
      <w:r w:rsidRPr="00E654CD">
        <w:rPr>
          <w:rFonts w:ascii="Verdana" w:hAnsi="Verdana"/>
          <w:spacing w:val="-2"/>
        </w:rPr>
        <w:t>/16</w:t>
      </w:r>
    </w:p>
    <w:p w:rsidR="00BD3E8D" w:rsidRDefault="00BD3E8D" w:rsidP="00BD3E8D">
      <w:pPr>
        <w:jc w:val="both"/>
        <w:rPr>
          <w:rFonts w:ascii="Verdana" w:hAnsi="Verdana"/>
          <w:b/>
          <w:bCs/>
          <w:sz w:val="20"/>
          <w:szCs w:val="20"/>
        </w:rPr>
      </w:pPr>
      <w:r>
        <w:rPr>
          <w:rFonts w:ascii="Verdana" w:hAnsi="Verdana"/>
          <w:b/>
          <w:bCs/>
          <w:sz w:val="20"/>
          <w:szCs w:val="20"/>
        </w:rPr>
        <w:t>w imieniu Wykonawcy:</w:t>
      </w:r>
    </w:p>
    <w:p w:rsidR="00BD3E8D" w:rsidRDefault="00BD3E8D" w:rsidP="00BD3E8D">
      <w:pPr>
        <w:pBdr>
          <w:bottom w:val="single" w:sz="12" w:space="1" w:color="auto"/>
        </w:pBdr>
        <w:jc w:val="both"/>
        <w:rPr>
          <w:rFonts w:ascii="Verdana" w:hAnsi="Verdana"/>
          <w:b/>
          <w:bCs/>
          <w:sz w:val="20"/>
          <w:szCs w:val="20"/>
        </w:rPr>
      </w:pPr>
    </w:p>
    <w:p w:rsidR="00BD3E8D" w:rsidRDefault="00BD3E8D" w:rsidP="00BD3E8D">
      <w:pPr>
        <w:spacing w:after="120"/>
        <w:jc w:val="center"/>
        <w:rPr>
          <w:rFonts w:ascii="Verdana" w:hAnsi="Verdana"/>
          <w:b/>
          <w:bCs/>
          <w:sz w:val="20"/>
          <w:szCs w:val="20"/>
        </w:rPr>
      </w:pPr>
      <w:r>
        <w:rPr>
          <w:rFonts w:ascii="Verdana" w:hAnsi="Verdana"/>
          <w:bCs/>
          <w:sz w:val="16"/>
          <w:szCs w:val="16"/>
        </w:rPr>
        <w:t>/wpisać nazwę (firmę) Wykonawcy/</w:t>
      </w:r>
    </w:p>
    <w:p w:rsidR="00607999" w:rsidRPr="00BD3E8D" w:rsidRDefault="00607999" w:rsidP="00BD3E8D">
      <w:pPr>
        <w:spacing w:after="120"/>
        <w:jc w:val="both"/>
        <w:rPr>
          <w:rFonts w:ascii="Verdana" w:hAnsi="Verdana" w:cs="Courier New"/>
          <w:spacing w:val="-2"/>
          <w:sz w:val="20"/>
          <w:szCs w:val="20"/>
          <w:lang w:eastAsia="ar-SA"/>
        </w:rPr>
      </w:pPr>
      <w:r w:rsidRPr="00BD3E8D">
        <w:rPr>
          <w:rFonts w:ascii="Verdana" w:hAnsi="Verdana" w:cs="Courier New"/>
          <w:spacing w:val="-2"/>
          <w:sz w:val="20"/>
          <w:szCs w:val="20"/>
          <w:lang w:eastAsia="ar-SA"/>
        </w:rPr>
        <w:t xml:space="preserve">przedkładamy wykaz </w:t>
      </w:r>
      <w:r w:rsidR="008A07E4">
        <w:rPr>
          <w:rFonts w:ascii="Verdana" w:hAnsi="Verdana" w:cs="Courier New"/>
          <w:spacing w:val="-2"/>
          <w:sz w:val="20"/>
          <w:szCs w:val="20"/>
          <w:lang w:eastAsia="ar-SA"/>
        </w:rPr>
        <w:t>dostaw</w:t>
      </w:r>
      <w:r w:rsidRPr="00BD3E8D">
        <w:rPr>
          <w:rFonts w:ascii="Verdana" w:hAnsi="Verdana" w:cs="Courier New"/>
          <w:spacing w:val="-2"/>
          <w:sz w:val="20"/>
          <w:szCs w:val="20"/>
          <w:lang w:eastAsia="ar-SA"/>
        </w:rPr>
        <w:t xml:space="preserve"> w celu oceny spełnienia przez Wykonawcę warunków, o których mowa w </w:t>
      </w:r>
      <w:r w:rsidR="005E1B5F">
        <w:rPr>
          <w:rFonts w:ascii="Verdana" w:hAnsi="Verdana" w:cs="Courier New"/>
          <w:spacing w:val="-2"/>
          <w:sz w:val="20"/>
          <w:szCs w:val="20"/>
          <w:lang w:eastAsia="ar-SA"/>
        </w:rPr>
        <w:t>a</w:t>
      </w:r>
      <w:r w:rsidR="00CF6845">
        <w:rPr>
          <w:rFonts w:ascii="Verdana" w:hAnsi="Verdana" w:cs="Courier New"/>
          <w:spacing w:val="-2"/>
          <w:sz w:val="20"/>
          <w:szCs w:val="20"/>
          <w:lang w:eastAsia="ar-SA"/>
        </w:rPr>
        <w:t>rt</w:t>
      </w:r>
      <w:r w:rsidRPr="00BD3E8D">
        <w:rPr>
          <w:rFonts w:ascii="Verdana" w:hAnsi="Verdana" w:cs="Courier New"/>
          <w:spacing w:val="-2"/>
          <w:sz w:val="20"/>
          <w:szCs w:val="20"/>
          <w:lang w:eastAsia="ar-SA"/>
        </w:rPr>
        <w:t>. 22 ust. 1</w:t>
      </w:r>
      <w:r w:rsidR="00720770">
        <w:rPr>
          <w:rFonts w:ascii="Verdana" w:hAnsi="Verdana" w:cs="Courier New"/>
          <w:spacing w:val="-2"/>
          <w:sz w:val="20"/>
          <w:szCs w:val="20"/>
          <w:lang w:eastAsia="ar-SA"/>
        </w:rPr>
        <w:t>b</w:t>
      </w:r>
      <w:r w:rsidRPr="00BD3E8D">
        <w:rPr>
          <w:rFonts w:ascii="Verdana" w:hAnsi="Verdana" w:cs="Courier New"/>
          <w:spacing w:val="-2"/>
          <w:sz w:val="20"/>
          <w:szCs w:val="20"/>
          <w:lang w:eastAsia="ar-SA"/>
        </w:rPr>
        <w:t xml:space="preserve"> ustawy </w:t>
      </w:r>
      <w:proofErr w:type="spellStart"/>
      <w:r w:rsidRPr="00BD3E8D">
        <w:rPr>
          <w:rFonts w:ascii="Verdana" w:hAnsi="Verdana" w:cs="Courier New"/>
          <w:spacing w:val="-2"/>
          <w:sz w:val="20"/>
          <w:szCs w:val="20"/>
          <w:lang w:eastAsia="ar-SA"/>
        </w:rPr>
        <w:t>Pzp</w:t>
      </w:r>
      <w:proofErr w:type="spellEnd"/>
      <w:r w:rsidRPr="00BD3E8D">
        <w:rPr>
          <w:rFonts w:ascii="Verdana" w:hAnsi="Verdana" w:cs="Courier New"/>
          <w:spacing w:val="-2"/>
          <w:sz w:val="20"/>
          <w:szCs w:val="20"/>
          <w:lang w:eastAsia="ar-SA"/>
        </w:rPr>
        <w:t xml:space="preserve"> i których opis sposobu oceny spełniania został zamieszczony w pkt. 7.2.</w:t>
      </w:r>
      <w:r w:rsidR="00720770">
        <w:rPr>
          <w:rFonts w:ascii="Verdana" w:hAnsi="Verdana" w:cs="Courier New"/>
          <w:spacing w:val="-2"/>
          <w:sz w:val="20"/>
          <w:szCs w:val="20"/>
          <w:lang w:eastAsia="ar-SA"/>
        </w:rPr>
        <w:t>1</w:t>
      </w:r>
      <w:r w:rsidRPr="00BD3E8D">
        <w:rPr>
          <w:rFonts w:ascii="Verdana" w:hAnsi="Verdana" w:cs="Courier New"/>
          <w:spacing w:val="-2"/>
          <w:sz w:val="20"/>
          <w:szCs w:val="20"/>
          <w:lang w:eastAsia="ar-SA"/>
        </w:rPr>
        <w:t xml:space="preserve">: </w:t>
      </w:r>
    </w:p>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132"/>
        <w:gridCol w:w="1927"/>
        <w:gridCol w:w="2704"/>
        <w:gridCol w:w="1317"/>
        <w:gridCol w:w="1559"/>
      </w:tblGrid>
      <w:tr w:rsidR="00607999" w:rsidRPr="00607999" w:rsidTr="00607999">
        <w:trPr>
          <w:cantSplit/>
          <w:trHeight w:val="240"/>
        </w:trPr>
        <w:tc>
          <w:tcPr>
            <w:tcW w:w="2132" w:type="dxa"/>
            <w:vMerge w:val="restart"/>
          </w:tcPr>
          <w:p w:rsidR="00607999" w:rsidRPr="00607999" w:rsidRDefault="00607999" w:rsidP="00607999">
            <w:pPr>
              <w:spacing w:after="120"/>
              <w:ind w:left="993" w:hanging="993"/>
              <w:jc w:val="both"/>
              <w:rPr>
                <w:rFonts w:ascii="Verdana" w:hAnsi="Verdana"/>
                <w:b/>
                <w:i/>
                <w:spacing w:val="4"/>
                <w:sz w:val="16"/>
                <w:szCs w:val="16"/>
              </w:rPr>
            </w:pPr>
          </w:p>
          <w:p w:rsidR="00607999" w:rsidRPr="00607999" w:rsidRDefault="00607999" w:rsidP="006570F6">
            <w:pPr>
              <w:spacing w:after="120"/>
              <w:ind w:left="72"/>
              <w:jc w:val="both"/>
              <w:rPr>
                <w:rFonts w:ascii="Verdana" w:hAnsi="Verdana"/>
                <w:b/>
                <w:i/>
                <w:spacing w:val="4"/>
                <w:sz w:val="16"/>
                <w:szCs w:val="16"/>
              </w:rPr>
            </w:pPr>
            <w:r w:rsidRPr="00480223">
              <w:rPr>
                <w:rFonts w:ascii="Verdana" w:hAnsi="Verdana"/>
                <w:b/>
                <w:bCs/>
                <w:sz w:val="20"/>
                <w:szCs w:val="20"/>
              </w:rPr>
              <w:t xml:space="preserve">Nazwa Wykonawcy </w:t>
            </w:r>
            <w:r w:rsidR="006570F6">
              <w:rPr>
                <w:rFonts w:ascii="Verdana" w:hAnsi="Verdana"/>
                <w:b/>
                <w:bCs/>
                <w:sz w:val="20"/>
                <w:szCs w:val="20"/>
              </w:rPr>
              <w:t>dostawy</w:t>
            </w:r>
          </w:p>
        </w:tc>
        <w:tc>
          <w:tcPr>
            <w:tcW w:w="1927" w:type="dxa"/>
            <w:vMerge w:val="restart"/>
            <w:vAlign w:val="center"/>
          </w:tcPr>
          <w:p w:rsidR="00607999" w:rsidRPr="00607999" w:rsidRDefault="00607999" w:rsidP="006570F6">
            <w:pPr>
              <w:spacing w:after="120"/>
              <w:ind w:left="72"/>
              <w:jc w:val="both"/>
              <w:rPr>
                <w:rFonts w:ascii="Verdana" w:hAnsi="Verdana"/>
                <w:b/>
                <w:i/>
                <w:spacing w:val="4"/>
                <w:sz w:val="16"/>
                <w:szCs w:val="16"/>
              </w:rPr>
            </w:pPr>
            <w:r w:rsidRPr="00480223">
              <w:rPr>
                <w:rFonts w:ascii="Verdana" w:hAnsi="Verdana"/>
                <w:b/>
                <w:bCs/>
                <w:sz w:val="20"/>
                <w:szCs w:val="20"/>
              </w:rPr>
              <w:t xml:space="preserve">Nazwa i adres Zlecającego </w:t>
            </w:r>
            <w:r w:rsidR="006570F6">
              <w:rPr>
                <w:rFonts w:ascii="Verdana" w:hAnsi="Verdana"/>
                <w:b/>
                <w:bCs/>
                <w:sz w:val="20"/>
                <w:szCs w:val="20"/>
              </w:rPr>
              <w:t>dostawę</w:t>
            </w:r>
          </w:p>
        </w:tc>
        <w:tc>
          <w:tcPr>
            <w:tcW w:w="2704" w:type="dxa"/>
            <w:vMerge w:val="restart"/>
            <w:vAlign w:val="center"/>
          </w:tcPr>
          <w:p w:rsidR="00607999" w:rsidRPr="00480223" w:rsidRDefault="00607999" w:rsidP="006570F6">
            <w:pPr>
              <w:spacing w:after="120"/>
              <w:ind w:left="72"/>
              <w:jc w:val="both"/>
              <w:rPr>
                <w:rFonts w:ascii="Verdana" w:hAnsi="Verdana"/>
                <w:b/>
                <w:bCs/>
                <w:sz w:val="20"/>
                <w:szCs w:val="20"/>
              </w:rPr>
            </w:pPr>
            <w:r w:rsidRPr="00480223">
              <w:rPr>
                <w:rFonts w:ascii="Verdana" w:hAnsi="Verdana"/>
                <w:b/>
                <w:bCs/>
                <w:sz w:val="20"/>
                <w:szCs w:val="20"/>
              </w:rPr>
              <w:t>Informacje potwierdzające spełnienie w</w:t>
            </w:r>
            <w:r w:rsidR="00480223" w:rsidRPr="00480223">
              <w:rPr>
                <w:rFonts w:ascii="Verdana" w:hAnsi="Verdana"/>
                <w:b/>
                <w:bCs/>
                <w:sz w:val="20"/>
                <w:szCs w:val="20"/>
              </w:rPr>
              <w:t>arunków określonych w pkt. 7.2.1</w:t>
            </w:r>
            <w:r w:rsidR="00C9519B">
              <w:rPr>
                <w:rFonts w:ascii="Verdana" w:hAnsi="Verdana"/>
                <w:b/>
                <w:bCs/>
                <w:sz w:val="20"/>
                <w:szCs w:val="20"/>
              </w:rPr>
              <w:t xml:space="preserve"> – przedmiot </w:t>
            </w:r>
            <w:r w:rsidR="006570F6">
              <w:rPr>
                <w:rFonts w:ascii="Verdana" w:hAnsi="Verdana"/>
                <w:b/>
                <w:bCs/>
                <w:sz w:val="20"/>
                <w:szCs w:val="20"/>
              </w:rPr>
              <w:t>dostawy</w:t>
            </w:r>
            <w:r w:rsidR="00C9519B">
              <w:rPr>
                <w:rFonts w:ascii="Verdana" w:hAnsi="Verdana"/>
                <w:b/>
                <w:bCs/>
                <w:sz w:val="20"/>
                <w:szCs w:val="20"/>
              </w:rPr>
              <w:t xml:space="preserve">, </w:t>
            </w:r>
            <w:r w:rsidR="006570F6">
              <w:rPr>
                <w:rFonts w:ascii="Verdana" w:hAnsi="Verdana"/>
                <w:b/>
                <w:bCs/>
                <w:sz w:val="20"/>
                <w:szCs w:val="20"/>
              </w:rPr>
              <w:t>wartość</w:t>
            </w:r>
          </w:p>
        </w:tc>
        <w:tc>
          <w:tcPr>
            <w:tcW w:w="2876" w:type="dxa"/>
            <w:gridSpan w:val="2"/>
            <w:vAlign w:val="center"/>
          </w:tcPr>
          <w:p w:rsidR="00607999" w:rsidRPr="006F7FEB" w:rsidRDefault="006F7FEB" w:rsidP="006F7FEB">
            <w:pPr>
              <w:spacing w:after="120"/>
              <w:ind w:left="72"/>
              <w:jc w:val="both"/>
              <w:rPr>
                <w:rFonts w:ascii="Verdana" w:hAnsi="Verdana"/>
                <w:b/>
                <w:bCs/>
                <w:sz w:val="20"/>
                <w:szCs w:val="20"/>
              </w:rPr>
            </w:pPr>
            <w:r w:rsidRPr="006F7FEB">
              <w:rPr>
                <w:rFonts w:ascii="Verdana" w:hAnsi="Verdana"/>
                <w:b/>
                <w:bCs/>
                <w:sz w:val="20"/>
                <w:szCs w:val="20"/>
              </w:rPr>
              <w:t>Okres</w:t>
            </w:r>
            <w:r w:rsidR="00607999" w:rsidRPr="006F7FEB">
              <w:rPr>
                <w:rFonts w:ascii="Verdana" w:hAnsi="Verdana"/>
                <w:b/>
                <w:bCs/>
                <w:sz w:val="20"/>
                <w:szCs w:val="20"/>
              </w:rPr>
              <w:t xml:space="preserve"> realizacji</w:t>
            </w:r>
          </w:p>
        </w:tc>
      </w:tr>
      <w:tr w:rsidR="00607999" w:rsidRPr="00607999" w:rsidTr="00607999">
        <w:trPr>
          <w:cantSplit/>
          <w:trHeight w:val="817"/>
        </w:trPr>
        <w:tc>
          <w:tcPr>
            <w:tcW w:w="2132" w:type="dxa"/>
            <w:vMerge/>
            <w:vAlign w:val="center"/>
          </w:tcPr>
          <w:p w:rsidR="00607999" w:rsidRPr="00607999" w:rsidRDefault="00607999" w:rsidP="00607999">
            <w:pPr>
              <w:spacing w:after="120"/>
              <w:ind w:left="993" w:hanging="993"/>
              <w:jc w:val="both"/>
              <w:rPr>
                <w:rFonts w:ascii="Verdana" w:hAnsi="Verdana"/>
                <w:b/>
                <w:i/>
                <w:spacing w:val="4"/>
                <w:sz w:val="16"/>
                <w:szCs w:val="16"/>
              </w:rPr>
            </w:pPr>
          </w:p>
        </w:tc>
        <w:tc>
          <w:tcPr>
            <w:tcW w:w="1927" w:type="dxa"/>
            <w:vMerge/>
            <w:vAlign w:val="center"/>
          </w:tcPr>
          <w:p w:rsidR="00607999" w:rsidRPr="00607999" w:rsidRDefault="00607999" w:rsidP="00607999">
            <w:pPr>
              <w:spacing w:after="120"/>
              <w:ind w:left="993" w:hanging="993"/>
              <w:jc w:val="both"/>
              <w:rPr>
                <w:rFonts w:ascii="Verdana" w:hAnsi="Verdana"/>
                <w:b/>
                <w:i/>
                <w:spacing w:val="4"/>
                <w:sz w:val="16"/>
                <w:szCs w:val="16"/>
              </w:rPr>
            </w:pPr>
          </w:p>
        </w:tc>
        <w:tc>
          <w:tcPr>
            <w:tcW w:w="2704" w:type="dxa"/>
            <w:vMerge/>
            <w:vAlign w:val="center"/>
          </w:tcPr>
          <w:p w:rsidR="00607999" w:rsidRPr="00607999" w:rsidRDefault="00607999" w:rsidP="00607999">
            <w:pPr>
              <w:spacing w:after="120"/>
              <w:ind w:left="993" w:hanging="993"/>
              <w:jc w:val="both"/>
              <w:rPr>
                <w:rFonts w:ascii="Verdana" w:hAnsi="Verdana"/>
                <w:b/>
                <w:i/>
                <w:spacing w:val="4"/>
                <w:sz w:val="16"/>
                <w:szCs w:val="16"/>
              </w:rPr>
            </w:pPr>
          </w:p>
        </w:tc>
        <w:tc>
          <w:tcPr>
            <w:tcW w:w="1317" w:type="dxa"/>
          </w:tcPr>
          <w:p w:rsidR="00607999" w:rsidRPr="006F7FEB" w:rsidRDefault="00607999" w:rsidP="006F7FEB">
            <w:pPr>
              <w:spacing w:after="120"/>
              <w:ind w:left="72"/>
              <w:jc w:val="both"/>
              <w:rPr>
                <w:rFonts w:ascii="Verdana" w:hAnsi="Verdana"/>
                <w:b/>
                <w:bCs/>
                <w:sz w:val="20"/>
                <w:szCs w:val="20"/>
              </w:rPr>
            </w:pPr>
            <w:r w:rsidRPr="006F7FEB">
              <w:rPr>
                <w:rFonts w:ascii="Verdana" w:hAnsi="Verdana"/>
                <w:b/>
                <w:bCs/>
                <w:sz w:val="20"/>
                <w:szCs w:val="20"/>
              </w:rPr>
              <w:t xml:space="preserve">początek </w:t>
            </w:r>
          </w:p>
          <w:p w:rsidR="00607999" w:rsidRPr="006F7FEB" w:rsidRDefault="00607999" w:rsidP="006F7FEB">
            <w:pPr>
              <w:spacing w:after="120"/>
              <w:ind w:left="72"/>
              <w:jc w:val="both"/>
              <w:rPr>
                <w:rFonts w:ascii="Verdana" w:hAnsi="Verdana"/>
                <w:b/>
                <w:bCs/>
                <w:sz w:val="20"/>
                <w:szCs w:val="20"/>
              </w:rPr>
            </w:pPr>
            <w:r w:rsidRPr="006F7FEB">
              <w:rPr>
                <w:rFonts w:ascii="Verdana" w:hAnsi="Verdana"/>
                <w:b/>
                <w:bCs/>
                <w:sz w:val="20"/>
                <w:szCs w:val="20"/>
              </w:rPr>
              <w:t>dzień/ miesiąc/ rok</w:t>
            </w:r>
          </w:p>
        </w:tc>
        <w:tc>
          <w:tcPr>
            <w:tcW w:w="1559" w:type="dxa"/>
          </w:tcPr>
          <w:p w:rsidR="00607999" w:rsidRPr="006F7FEB" w:rsidRDefault="00607999" w:rsidP="006F7FEB">
            <w:pPr>
              <w:spacing w:after="120"/>
              <w:ind w:left="72"/>
              <w:jc w:val="both"/>
              <w:rPr>
                <w:rFonts w:ascii="Verdana" w:hAnsi="Verdana"/>
                <w:b/>
                <w:bCs/>
                <w:sz w:val="20"/>
                <w:szCs w:val="20"/>
              </w:rPr>
            </w:pPr>
            <w:r w:rsidRPr="006F7FEB">
              <w:rPr>
                <w:rFonts w:ascii="Verdana" w:hAnsi="Verdana"/>
                <w:b/>
                <w:bCs/>
                <w:sz w:val="20"/>
                <w:szCs w:val="20"/>
              </w:rPr>
              <w:t xml:space="preserve">koniec </w:t>
            </w:r>
          </w:p>
          <w:p w:rsidR="00607999" w:rsidRPr="006F7FEB" w:rsidRDefault="00607999" w:rsidP="006F7FEB">
            <w:pPr>
              <w:spacing w:after="120"/>
              <w:ind w:left="72"/>
              <w:jc w:val="both"/>
              <w:rPr>
                <w:rFonts w:ascii="Verdana" w:hAnsi="Verdana"/>
                <w:b/>
                <w:bCs/>
                <w:sz w:val="20"/>
                <w:szCs w:val="20"/>
              </w:rPr>
            </w:pPr>
            <w:r w:rsidRPr="006F7FEB">
              <w:rPr>
                <w:rFonts w:ascii="Verdana" w:hAnsi="Verdana"/>
                <w:b/>
                <w:bCs/>
                <w:sz w:val="20"/>
                <w:szCs w:val="20"/>
              </w:rPr>
              <w:t>dzień/ miesiąc/ rok</w:t>
            </w:r>
          </w:p>
        </w:tc>
      </w:tr>
      <w:tr w:rsidR="00607999" w:rsidRPr="00607999" w:rsidTr="00607999">
        <w:trPr>
          <w:trHeight w:val="256"/>
        </w:trPr>
        <w:tc>
          <w:tcPr>
            <w:tcW w:w="2132" w:type="dxa"/>
          </w:tcPr>
          <w:p w:rsidR="00607999" w:rsidRPr="00607999" w:rsidRDefault="00607999" w:rsidP="00607999">
            <w:pPr>
              <w:spacing w:after="120"/>
              <w:ind w:left="993" w:hanging="993"/>
              <w:jc w:val="both"/>
              <w:rPr>
                <w:rFonts w:ascii="Verdana" w:hAnsi="Verdana"/>
                <w:b/>
                <w:i/>
                <w:spacing w:val="4"/>
                <w:sz w:val="16"/>
                <w:szCs w:val="16"/>
              </w:rPr>
            </w:pPr>
            <w:r w:rsidRPr="00607999">
              <w:rPr>
                <w:rFonts w:ascii="Verdana" w:hAnsi="Verdana"/>
                <w:b/>
                <w:i/>
                <w:spacing w:val="4"/>
                <w:sz w:val="16"/>
                <w:szCs w:val="16"/>
              </w:rPr>
              <w:t>1</w:t>
            </w:r>
          </w:p>
        </w:tc>
        <w:tc>
          <w:tcPr>
            <w:tcW w:w="1927" w:type="dxa"/>
          </w:tcPr>
          <w:p w:rsidR="00607999" w:rsidRPr="00607999" w:rsidRDefault="00607999" w:rsidP="00607999">
            <w:pPr>
              <w:spacing w:after="120"/>
              <w:ind w:left="993" w:hanging="993"/>
              <w:jc w:val="both"/>
              <w:rPr>
                <w:rFonts w:ascii="Verdana" w:hAnsi="Verdana"/>
                <w:b/>
                <w:i/>
                <w:spacing w:val="4"/>
                <w:sz w:val="16"/>
                <w:szCs w:val="16"/>
              </w:rPr>
            </w:pPr>
            <w:r w:rsidRPr="00607999">
              <w:rPr>
                <w:rFonts w:ascii="Verdana" w:hAnsi="Verdana"/>
                <w:b/>
                <w:i/>
                <w:spacing w:val="4"/>
                <w:sz w:val="16"/>
                <w:szCs w:val="16"/>
              </w:rPr>
              <w:t>2</w:t>
            </w:r>
          </w:p>
        </w:tc>
        <w:tc>
          <w:tcPr>
            <w:tcW w:w="2704" w:type="dxa"/>
          </w:tcPr>
          <w:p w:rsidR="00607999" w:rsidRPr="00607999" w:rsidRDefault="00607999" w:rsidP="00607999">
            <w:pPr>
              <w:spacing w:after="120"/>
              <w:ind w:left="993" w:hanging="993"/>
              <w:jc w:val="both"/>
              <w:rPr>
                <w:rFonts w:ascii="Verdana" w:hAnsi="Verdana"/>
                <w:b/>
                <w:i/>
                <w:spacing w:val="4"/>
                <w:sz w:val="16"/>
                <w:szCs w:val="16"/>
              </w:rPr>
            </w:pPr>
            <w:r w:rsidRPr="00607999">
              <w:rPr>
                <w:rFonts w:ascii="Verdana" w:hAnsi="Verdana"/>
                <w:b/>
                <w:i/>
                <w:spacing w:val="4"/>
                <w:sz w:val="16"/>
                <w:szCs w:val="16"/>
              </w:rPr>
              <w:t>3</w:t>
            </w:r>
          </w:p>
        </w:tc>
        <w:tc>
          <w:tcPr>
            <w:tcW w:w="1317" w:type="dxa"/>
          </w:tcPr>
          <w:p w:rsidR="00607999" w:rsidRPr="00607999" w:rsidRDefault="00607999" w:rsidP="00607999">
            <w:pPr>
              <w:spacing w:after="120"/>
              <w:ind w:left="993" w:hanging="993"/>
              <w:jc w:val="both"/>
              <w:rPr>
                <w:rFonts w:ascii="Verdana" w:hAnsi="Verdana"/>
                <w:b/>
                <w:i/>
                <w:spacing w:val="4"/>
                <w:sz w:val="16"/>
                <w:szCs w:val="16"/>
              </w:rPr>
            </w:pPr>
            <w:r w:rsidRPr="00607999">
              <w:rPr>
                <w:rFonts w:ascii="Verdana" w:hAnsi="Verdana"/>
                <w:b/>
                <w:i/>
                <w:spacing w:val="4"/>
                <w:sz w:val="16"/>
                <w:szCs w:val="16"/>
              </w:rPr>
              <w:t>4</w:t>
            </w:r>
          </w:p>
        </w:tc>
        <w:tc>
          <w:tcPr>
            <w:tcW w:w="1559" w:type="dxa"/>
          </w:tcPr>
          <w:p w:rsidR="00607999" w:rsidRPr="00607999" w:rsidRDefault="00607999" w:rsidP="00607999">
            <w:pPr>
              <w:spacing w:after="120"/>
              <w:ind w:left="993" w:hanging="993"/>
              <w:jc w:val="both"/>
              <w:rPr>
                <w:rFonts w:ascii="Verdana" w:hAnsi="Verdana"/>
                <w:b/>
                <w:i/>
                <w:spacing w:val="4"/>
                <w:sz w:val="16"/>
                <w:szCs w:val="16"/>
              </w:rPr>
            </w:pPr>
            <w:r w:rsidRPr="00607999">
              <w:rPr>
                <w:rFonts w:ascii="Verdana" w:hAnsi="Verdana"/>
                <w:b/>
                <w:i/>
                <w:spacing w:val="4"/>
                <w:sz w:val="16"/>
                <w:szCs w:val="16"/>
              </w:rPr>
              <w:t>5</w:t>
            </w:r>
          </w:p>
        </w:tc>
      </w:tr>
      <w:tr w:rsidR="00607999" w:rsidRPr="00607999" w:rsidTr="00607999">
        <w:trPr>
          <w:trHeight w:val="736"/>
        </w:trPr>
        <w:tc>
          <w:tcPr>
            <w:tcW w:w="2132" w:type="dxa"/>
          </w:tcPr>
          <w:p w:rsidR="00607999" w:rsidRPr="00607999" w:rsidRDefault="00607999" w:rsidP="00607999">
            <w:pPr>
              <w:spacing w:after="120"/>
              <w:ind w:left="993" w:hanging="993"/>
              <w:jc w:val="both"/>
              <w:rPr>
                <w:rFonts w:ascii="Verdana" w:hAnsi="Verdana"/>
                <w:i/>
                <w:spacing w:val="4"/>
                <w:sz w:val="16"/>
                <w:szCs w:val="16"/>
              </w:rPr>
            </w:pPr>
          </w:p>
        </w:tc>
        <w:tc>
          <w:tcPr>
            <w:tcW w:w="1927" w:type="dxa"/>
          </w:tcPr>
          <w:p w:rsidR="00607999" w:rsidRPr="00607999" w:rsidRDefault="00607999" w:rsidP="00607999">
            <w:pPr>
              <w:spacing w:after="120"/>
              <w:ind w:left="993" w:hanging="993"/>
              <w:jc w:val="both"/>
              <w:rPr>
                <w:rFonts w:ascii="Verdana" w:hAnsi="Verdana"/>
                <w:i/>
                <w:spacing w:val="4"/>
                <w:sz w:val="16"/>
                <w:szCs w:val="16"/>
              </w:rPr>
            </w:pPr>
          </w:p>
          <w:p w:rsidR="00607999" w:rsidRPr="00607999" w:rsidRDefault="00607999" w:rsidP="00607999">
            <w:pPr>
              <w:spacing w:after="120"/>
              <w:ind w:left="993" w:hanging="993"/>
              <w:jc w:val="both"/>
              <w:rPr>
                <w:rFonts w:ascii="Verdana" w:hAnsi="Verdana"/>
                <w:i/>
                <w:spacing w:val="4"/>
                <w:sz w:val="16"/>
                <w:szCs w:val="16"/>
              </w:rPr>
            </w:pPr>
          </w:p>
        </w:tc>
        <w:tc>
          <w:tcPr>
            <w:tcW w:w="2704" w:type="dxa"/>
          </w:tcPr>
          <w:p w:rsidR="00607999" w:rsidRPr="00607999" w:rsidRDefault="00607999" w:rsidP="00607999">
            <w:pPr>
              <w:spacing w:after="120"/>
              <w:ind w:left="993" w:hanging="993"/>
              <w:jc w:val="both"/>
              <w:rPr>
                <w:rFonts w:ascii="Verdana" w:hAnsi="Verdana"/>
                <w:i/>
                <w:spacing w:val="4"/>
                <w:sz w:val="16"/>
                <w:szCs w:val="16"/>
              </w:rPr>
            </w:pPr>
          </w:p>
        </w:tc>
        <w:tc>
          <w:tcPr>
            <w:tcW w:w="1317" w:type="dxa"/>
          </w:tcPr>
          <w:p w:rsidR="00607999" w:rsidRPr="00607999" w:rsidRDefault="00607999" w:rsidP="00607999">
            <w:pPr>
              <w:spacing w:after="120"/>
              <w:ind w:left="993" w:hanging="993"/>
              <w:jc w:val="both"/>
              <w:rPr>
                <w:rFonts w:ascii="Verdana" w:hAnsi="Verdana"/>
                <w:i/>
                <w:spacing w:val="4"/>
                <w:sz w:val="16"/>
                <w:szCs w:val="16"/>
              </w:rPr>
            </w:pPr>
          </w:p>
        </w:tc>
        <w:tc>
          <w:tcPr>
            <w:tcW w:w="1559" w:type="dxa"/>
          </w:tcPr>
          <w:p w:rsidR="00607999" w:rsidRPr="00607999" w:rsidRDefault="00607999" w:rsidP="00607999">
            <w:pPr>
              <w:spacing w:after="120"/>
              <w:ind w:left="993" w:hanging="993"/>
              <w:jc w:val="both"/>
              <w:rPr>
                <w:rFonts w:ascii="Verdana" w:hAnsi="Verdana"/>
                <w:i/>
                <w:spacing w:val="4"/>
                <w:sz w:val="16"/>
                <w:szCs w:val="16"/>
              </w:rPr>
            </w:pPr>
          </w:p>
        </w:tc>
      </w:tr>
      <w:tr w:rsidR="00607999" w:rsidRPr="00607999" w:rsidTr="00607999">
        <w:trPr>
          <w:trHeight w:val="736"/>
        </w:trPr>
        <w:tc>
          <w:tcPr>
            <w:tcW w:w="2132" w:type="dxa"/>
          </w:tcPr>
          <w:p w:rsidR="00607999" w:rsidRPr="00607999" w:rsidRDefault="00607999" w:rsidP="00607999">
            <w:pPr>
              <w:spacing w:after="120"/>
              <w:ind w:left="993" w:hanging="993"/>
              <w:jc w:val="both"/>
              <w:rPr>
                <w:rFonts w:ascii="Verdana" w:hAnsi="Verdana"/>
                <w:i/>
                <w:spacing w:val="4"/>
                <w:sz w:val="16"/>
                <w:szCs w:val="16"/>
              </w:rPr>
            </w:pPr>
          </w:p>
        </w:tc>
        <w:tc>
          <w:tcPr>
            <w:tcW w:w="1927" w:type="dxa"/>
          </w:tcPr>
          <w:p w:rsidR="00607999" w:rsidRPr="00607999" w:rsidRDefault="00607999" w:rsidP="00607999">
            <w:pPr>
              <w:spacing w:after="120"/>
              <w:ind w:left="993" w:hanging="993"/>
              <w:jc w:val="both"/>
              <w:rPr>
                <w:rFonts w:ascii="Verdana" w:hAnsi="Verdana"/>
                <w:i/>
                <w:spacing w:val="4"/>
                <w:sz w:val="16"/>
                <w:szCs w:val="16"/>
              </w:rPr>
            </w:pPr>
          </w:p>
        </w:tc>
        <w:tc>
          <w:tcPr>
            <w:tcW w:w="2704" w:type="dxa"/>
          </w:tcPr>
          <w:p w:rsidR="00607999" w:rsidRPr="00607999" w:rsidRDefault="00607999" w:rsidP="00607999">
            <w:pPr>
              <w:spacing w:after="120"/>
              <w:ind w:left="993" w:hanging="993"/>
              <w:jc w:val="both"/>
              <w:rPr>
                <w:rFonts w:ascii="Verdana" w:hAnsi="Verdana"/>
                <w:i/>
                <w:spacing w:val="4"/>
                <w:sz w:val="16"/>
                <w:szCs w:val="16"/>
              </w:rPr>
            </w:pPr>
          </w:p>
        </w:tc>
        <w:tc>
          <w:tcPr>
            <w:tcW w:w="1317" w:type="dxa"/>
          </w:tcPr>
          <w:p w:rsidR="00607999" w:rsidRPr="00607999" w:rsidRDefault="00607999" w:rsidP="00607999">
            <w:pPr>
              <w:spacing w:after="120"/>
              <w:ind w:left="993" w:hanging="993"/>
              <w:jc w:val="both"/>
              <w:rPr>
                <w:rFonts w:ascii="Verdana" w:hAnsi="Verdana"/>
                <w:i/>
                <w:spacing w:val="4"/>
                <w:sz w:val="16"/>
                <w:szCs w:val="16"/>
              </w:rPr>
            </w:pPr>
          </w:p>
        </w:tc>
        <w:tc>
          <w:tcPr>
            <w:tcW w:w="1559" w:type="dxa"/>
          </w:tcPr>
          <w:p w:rsidR="00607999" w:rsidRPr="00607999" w:rsidRDefault="00607999" w:rsidP="00607999">
            <w:pPr>
              <w:spacing w:after="120"/>
              <w:ind w:left="993" w:hanging="993"/>
              <w:jc w:val="both"/>
              <w:rPr>
                <w:rFonts w:ascii="Verdana" w:hAnsi="Verdana"/>
                <w:i/>
                <w:spacing w:val="4"/>
                <w:sz w:val="16"/>
                <w:szCs w:val="16"/>
              </w:rPr>
            </w:pPr>
          </w:p>
        </w:tc>
      </w:tr>
    </w:tbl>
    <w:p w:rsidR="00607999" w:rsidRPr="00607999" w:rsidRDefault="00607999" w:rsidP="00607999">
      <w:pPr>
        <w:spacing w:after="120"/>
        <w:ind w:left="993" w:hanging="993"/>
        <w:jc w:val="both"/>
        <w:rPr>
          <w:rFonts w:ascii="Verdana" w:hAnsi="Verdana"/>
          <w:b/>
          <w:i/>
          <w:spacing w:val="4"/>
          <w:sz w:val="16"/>
          <w:szCs w:val="16"/>
          <w:u w:val="words"/>
        </w:rPr>
      </w:pPr>
      <w:r w:rsidRPr="00607999">
        <w:rPr>
          <w:rFonts w:ascii="Verdana" w:hAnsi="Verdana"/>
          <w:b/>
          <w:i/>
          <w:spacing w:val="4"/>
          <w:sz w:val="16"/>
          <w:szCs w:val="16"/>
          <w:u w:val="words"/>
        </w:rPr>
        <w:t>UWAGA</w:t>
      </w:r>
    </w:p>
    <w:p w:rsidR="00607999" w:rsidRPr="00607999" w:rsidRDefault="00607999" w:rsidP="00D36375">
      <w:pPr>
        <w:numPr>
          <w:ilvl w:val="0"/>
          <w:numId w:val="9"/>
        </w:numPr>
        <w:tabs>
          <w:tab w:val="clear" w:pos="4320"/>
          <w:tab w:val="num" w:pos="709"/>
        </w:tabs>
        <w:spacing w:after="120"/>
        <w:ind w:left="709" w:hanging="709"/>
        <w:jc w:val="both"/>
        <w:rPr>
          <w:rFonts w:ascii="Verdana" w:hAnsi="Verdana"/>
          <w:i/>
          <w:spacing w:val="4"/>
          <w:sz w:val="16"/>
          <w:szCs w:val="16"/>
        </w:rPr>
      </w:pPr>
      <w:r w:rsidRPr="00607999">
        <w:rPr>
          <w:rFonts w:ascii="Verdana" w:hAnsi="Verdana"/>
          <w:i/>
          <w:spacing w:val="4"/>
          <w:sz w:val="16"/>
          <w:szCs w:val="16"/>
        </w:rPr>
        <w:t xml:space="preserve">Załączamy dowody potwierdzające, że wskazane w wykazie </w:t>
      </w:r>
      <w:r w:rsidR="000E4CE7">
        <w:rPr>
          <w:rFonts w:ascii="Verdana" w:hAnsi="Verdana"/>
          <w:i/>
          <w:spacing w:val="4"/>
          <w:sz w:val="16"/>
          <w:szCs w:val="16"/>
        </w:rPr>
        <w:t>dostawy</w:t>
      </w:r>
      <w:r w:rsidR="000E4CE7" w:rsidRPr="00607999">
        <w:rPr>
          <w:rFonts w:ascii="Verdana" w:hAnsi="Verdana"/>
          <w:i/>
          <w:spacing w:val="4"/>
          <w:sz w:val="16"/>
          <w:szCs w:val="16"/>
        </w:rPr>
        <w:t xml:space="preserve"> </w:t>
      </w:r>
      <w:r w:rsidRPr="00607999">
        <w:rPr>
          <w:rFonts w:ascii="Verdana" w:hAnsi="Verdana"/>
          <w:i/>
          <w:spacing w:val="4"/>
          <w:sz w:val="16"/>
          <w:szCs w:val="16"/>
        </w:rPr>
        <w:t>zostały wykonane należycie.</w:t>
      </w:r>
    </w:p>
    <w:p w:rsidR="00607999" w:rsidRPr="00607999" w:rsidRDefault="00AA6A6F" w:rsidP="00D36375">
      <w:pPr>
        <w:numPr>
          <w:ilvl w:val="0"/>
          <w:numId w:val="9"/>
        </w:numPr>
        <w:tabs>
          <w:tab w:val="clear" w:pos="4320"/>
          <w:tab w:val="num" w:pos="709"/>
        </w:tabs>
        <w:spacing w:after="120"/>
        <w:ind w:left="709" w:hanging="709"/>
        <w:jc w:val="both"/>
        <w:rPr>
          <w:rFonts w:ascii="Verdana" w:hAnsi="Verdana"/>
          <w:i/>
          <w:spacing w:val="4"/>
          <w:sz w:val="16"/>
          <w:szCs w:val="16"/>
        </w:rPr>
      </w:pPr>
      <w:r w:rsidRPr="00AA6A6F">
        <w:rPr>
          <w:rFonts w:ascii="Verdana" w:hAnsi="Verdana"/>
          <w:i/>
          <w:iCs/>
          <w:spacing w:val="4"/>
          <w:sz w:val="16"/>
          <w:szCs w:val="16"/>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rsidR="00607999" w:rsidRPr="00607999" w:rsidRDefault="00607999" w:rsidP="00607999">
      <w:pPr>
        <w:spacing w:after="120"/>
        <w:ind w:left="993" w:hanging="993"/>
        <w:jc w:val="both"/>
        <w:rPr>
          <w:rFonts w:ascii="Verdana" w:hAnsi="Verdana"/>
          <w:i/>
          <w:spacing w:val="4"/>
          <w:sz w:val="16"/>
          <w:szCs w:val="16"/>
        </w:rPr>
      </w:pPr>
    </w:p>
    <w:p w:rsidR="00607999" w:rsidRPr="00607999" w:rsidRDefault="00607999" w:rsidP="00607999">
      <w:pPr>
        <w:spacing w:after="120"/>
        <w:ind w:left="993" w:hanging="993"/>
        <w:jc w:val="both"/>
        <w:rPr>
          <w:rFonts w:ascii="Verdana" w:hAnsi="Verdana"/>
          <w:i/>
          <w:spacing w:val="4"/>
          <w:sz w:val="16"/>
          <w:szCs w:val="16"/>
        </w:rPr>
      </w:pPr>
    </w:p>
    <w:p w:rsidR="00607999" w:rsidRPr="00607999" w:rsidRDefault="00607999" w:rsidP="006F7FEB">
      <w:pPr>
        <w:spacing w:after="120"/>
        <w:ind w:left="993" w:hanging="993"/>
        <w:jc w:val="both"/>
        <w:rPr>
          <w:rFonts w:ascii="Verdana" w:hAnsi="Verdana"/>
          <w:i/>
          <w:spacing w:val="4"/>
          <w:sz w:val="16"/>
          <w:szCs w:val="16"/>
        </w:rPr>
      </w:pPr>
      <w:r w:rsidRPr="00607999">
        <w:rPr>
          <w:rFonts w:ascii="Verdana" w:hAnsi="Verdana"/>
          <w:i/>
          <w:spacing w:val="4"/>
          <w:sz w:val="16"/>
          <w:szCs w:val="16"/>
        </w:rPr>
        <w:t>___</w:t>
      </w:r>
      <w:r w:rsidR="006F7FEB">
        <w:rPr>
          <w:rFonts w:ascii="Verdana" w:hAnsi="Verdana"/>
          <w:i/>
          <w:spacing w:val="4"/>
          <w:sz w:val="16"/>
          <w:szCs w:val="16"/>
        </w:rPr>
        <w:t xml:space="preserve">_______________ dnia __ __ roku                                           </w:t>
      </w:r>
      <w:r w:rsidRPr="00607999">
        <w:rPr>
          <w:rFonts w:ascii="Verdana" w:hAnsi="Verdana"/>
          <w:i/>
          <w:spacing w:val="4"/>
          <w:sz w:val="16"/>
          <w:szCs w:val="16"/>
        </w:rPr>
        <w:t>______________________________</w:t>
      </w:r>
    </w:p>
    <w:p w:rsidR="00607999" w:rsidRPr="00607999" w:rsidRDefault="006F7FEB" w:rsidP="006F7FEB">
      <w:pPr>
        <w:spacing w:after="120"/>
        <w:jc w:val="both"/>
        <w:rPr>
          <w:rFonts w:ascii="Verdana" w:hAnsi="Verdana"/>
          <w:i/>
          <w:spacing w:val="4"/>
          <w:sz w:val="16"/>
          <w:szCs w:val="16"/>
        </w:rPr>
      </w:pPr>
      <w:r>
        <w:rPr>
          <w:rFonts w:ascii="Verdana" w:hAnsi="Verdana"/>
          <w:i/>
          <w:spacing w:val="4"/>
          <w:sz w:val="16"/>
          <w:szCs w:val="16"/>
        </w:rPr>
        <w:t xml:space="preserve">                                                                                                (</w:t>
      </w:r>
      <w:r w:rsidR="00607999" w:rsidRPr="00607999">
        <w:rPr>
          <w:rFonts w:ascii="Verdana" w:hAnsi="Verdana"/>
          <w:i/>
          <w:spacing w:val="4"/>
          <w:sz w:val="16"/>
          <w:szCs w:val="16"/>
        </w:rPr>
        <w:t>podpis Wykonawcy/Pełnomocnika)</w:t>
      </w:r>
    </w:p>
    <w:p w:rsidR="00607999" w:rsidRDefault="00607999" w:rsidP="00342E23">
      <w:pPr>
        <w:spacing w:after="120"/>
        <w:jc w:val="both"/>
        <w:rPr>
          <w:rFonts w:ascii="Verdana" w:hAnsi="Verdana"/>
          <w:b/>
          <w:i/>
          <w:spacing w:val="4"/>
          <w:sz w:val="16"/>
          <w:szCs w:val="16"/>
        </w:rPr>
      </w:pPr>
    </w:p>
    <w:p w:rsidR="00CF6845" w:rsidRDefault="00CF6845" w:rsidP="00342E23">
      <w:pPr>
        <w:spacing w:after="120"/>
        <w:jc w:val="both"/>
        <w:rPr>
          <w:rFonts w:ascii="Verdana" w:hAnsi="Verdana"/>
          <w:b/>
          <w:i/>
          <w:spacing w:val="4"/>
          <w:sz w:val="16"/>
          <w:szCs w:val="16"/>
        </w:rPr>
      </w:pPr>
    </w:p>
    <w:p w:rsidR="00282CAB" w:rsidRDefault="00282CAB" w:rsidP="003A78AC">
      <w:pPr>
        <w:spacing w:after="120"/>
        <w:ind w:left="993" w:hanging="993"/>
        <w:jc w:val="both"/>
        <w:rPr>
          <w:rFonts w:ascii="Verdana" w:hAnsi="Verdana"/>
          <w:i/>
          <w:spacing w:val="4"/>
          <w:sz w:val="16"/>
          <w:szCs w:val="16"/>
        </w:rPr>
      </w:pPr>
    </w:p>
    <w:p w:rsidR="00282CAB" w:rsidRDefault="00282CAB" w:rsidP="003A78AC">
      <w:pPr>
        <w:spacing w:after="120"/>
        <w:ind w:left="993" w:hanging="993"/>
        <w:jc w:val="both"/>
        <w:rPr>
          <w:rFonts w:ascii="Verdana" w:hAnsi="Verdana"/>
          <w:i/>
          <w:spacing w:val="4"/>
          <w:sz w:val="16"/>
          <w:szCs w:val="16"/>
        </w:rPr>
      </w:pPr>
    </w:p>
    <w:p w:rsidR="00282CAB" w:rsidRDefault="00282CAB" w:rsidP="003A78AC">
      <w:pPr>
        <w:spacing w:after="120"/>
        <w:ind w:left="993" w:hanging="993"/>
        <w:jc w:val="both"/>
        <w:rPr>
          <w:rFonts w:ascii="Verdana" w:hAnsi="Verdana"/>
          <w:i/>
          <w:spacing w:val="4"/>
          <w:sz w:val="16"/>
          <w:szCs w:val="16"/>
        </w:rPr>
      </w:pPr>
    </w:p>
    <w:p w:rsidR="00282CAB" w:rsidRDefault="00282CAB" w:rsidP="003A78AC">
      <w:pPr>
        <w:spacing w:after="120"/>
        <w:ind w:left="993" w:hanging="993"/>
        <w:jc w:val="both"/>
        <w:rPr>
          <w:rFonts w:ascii="Verdana" w:hAnsi="Verdana"/>
          <w:i/>
          <w:spacing w:val="4"/>
          <w:sz w:val="16"/>
          <w:szCs w:val="16"/>
        </w:rPr>
      </w:pPr>
    </w:p>
    <w:p w:rsidR="00282CAB" w:rsidRDefault="00282CAB" w:rsidP="003A78AC">
      <w:pPr>
        <w:spacing w:after="120"/>
        <w:ind w:left="993" w:hanging="993"/>
        <w:jc w:val="both"/>
        <w:rPr>
          <w:rFonts w:ascii="Verdana" w:hAnsi="Verdana"/>
          <w:i/>
          <w:spacing w:val="4"/>
          <w:sz w:val="16"/>
          <w:szCs w:val="16"/>
        </w:rPr>
      </w:pPr>
    </w:p>
    <w:p w:rsidR="00282CAB" w:rsidRDefault="00282CAB" w:rsidP="003A78AC">
      <w:pPr>
        <w:spacing w:after="120"/>
        <w:ind w:left="993" w:hanging="993"/>
        <w:jc w:val="both"/>
        <w:rPr>
          <w:rFonts w:ascii="Verdana" w:hAnsi="Verdana"/>
          <w:i/>
          <w:spacing w:val="4"/>
          <w:sz w:val="16"/>
          <w:szCs w:val="16"/>
        </w:rPr>
      </w:pPr>
    </w:p>
    <w:p w:rsidR="00282CAB" w:rsidRDefault="00282CAB" w:rsidP="003A78AC">
      <w:pPr>
        <w:spacing w:after="120"/>
        <w:ind w:left="993" w:hanging="993"/>
        <w:jc w:val="both"/>
        <w:rPr>
          <w:rFonts w:ascii="Verdana" w:hAnsi="Verdana"/>
          <w:i/>
          <w:spacing w:val="4"/>
          <w:sz w:val="16"/>
          <w:szCs w:val="16"/>
        </w:rPr>
      </w:pPr>
    </w:p>
    <w:p w:rsidR="00282CAB" w:rsidRDefault="00282CAB" w:rsidP="003A78AC">
      <w:pPr>
        <w:spacing w:after="120"/>
        <w:ind w:left="993" w:hanging="993"/>
        <w:jc w:val="both"/>
        <w:rPr>
          <w:rFonts w:ascii="Verdana" w:hAnsi="Verdana"/>
          <w:i/>
          <w:spacing w:val="4"/>
          <w:sz w:val="16"/>
          <w:szCs w:val="16"/>
        </w:rPr>
      </w:pPr>
    </w:p>
    <w:p w:rsidR="00282CAB" w:rsidRDefault="00282CAB" w:rsidP="003A78AC">
      <w:pPr>
        <w:spacing w:after="120"/>
        <w:ind w:left="993" w:hanging="993"/>
        <w:jc w:val="both"/>
        <w:rPr>
          <w:rFonts w:ascii="Verdana" w:hAnsi="Verdana"/>
          <w:i/>
          <w:spacing w:val="4"/>
          <w:sz w:val="16"/>
          <w:szCs w:val="16"/>
        </w:rPr>
      </w:pPr>
    </w:p>
    <w:p w:rsidR="00282CAB" w:rsidRDefault="00282CAB" w:rsidP="003A78AC">
      <w:pPr>
        <w:spacing w:after="120"/>
        <w:ind w:left="993" w:hanging="993"/>
        <w:jc w:val="both"/>
        <w:rPr>
          <w:rFonts w:ascii="Verdana" w:hAnsi="Verdana"/>
          <w:i/>
          <w:spacing w:val="4"/>
          <w:sz w:val="16"/>
          <w:szCs w:val="16"/>
        </w:rPr>
      </w:pPr>
    </w:p>
    <w:p w:rsidR="00607999" w:rsidRDefault="00607999" w:rsidP="003A78AC">
      <w:pPr>
        <w:spacing w:after="120"/>
        <w:ind w:left="993" w:hanging="993"/>
        <w:jc w:val="both"/>
        <w:rPr>
          <w:rFonts w:ascii="Verdana" w:hAnsi="Verdana"/>
          <w:i/>
          <w:spacing w:val="4"/>
          <w:sz w:val="16"/>
          <w:szCs w:val="16"/>
        </w:rPr>
      </w:pPr>
    </w:p>
    <w:p w:rsidR="00B01F9F" w:rsidRDefault="00B01F9F" w:rsidP="003A78AC">
      <w:pPr>
        <w:spacing w:after="120"/>
        <w:ind w:left="993" w:hanging="993"/>
        <w:jc w:val="both"/>
        <w:rPr>
          <w:rFonts w:ascii="Verdana" w:hAnsi="Verdana"/>
          <w:i/>
          <w:spacing w:val="4"/>
          <w:sz w:val="16"/>
          <w:szCs w:val="16"/>
        </w:rPr>
      </w:pPr>
    </w:p>
    <w:p w:rsidR="00B01F9F" w:rsidRDefault="00B01F9F" w:rsidP="003A78AC">
      <w:pPr>
        <w:spacing w:after="120"/>
        <w:ind w:left="993" w:hanging="993"/>
        <w:jc w:val="both"/>
        <w:rPr>
          <w:rFonts w:ascii="Verdana" w:hAnsi="Verdana"/>
          <w:i/>
          <w:spacing w:val="4"/>
          <w:sz w:val="16"/>
          <w:szCs w:val="16"/>
        </w:rPr>
      </w:pPr>
    </w:p>
    <w:p w:rsidR="00B01F9F" w:rsidRDefault="00B01F9F" w:rsidP="003A78AC">
      <w:pPr>
        <w:spacing w:after="120"/>
        <w:ind w:left="993" w:hanging="993"/>
        <w:jc w:val="both"/>
        <w:rPr>
          <w:rFonts w:ascii="Verdana" w:hAnsi="Verdana"/>
          <w:i/>
          <w:spacing w:val="4"/>
          <w:sz w:val="16"/>
          <w:szCs w:val="16"/>
        </w:rPr>
      </w:pPr>
    </w:p>
    <w:p w:rsidR="00607999" w:rsidRDefault="00607999" w:rsidP="003A78AC">
      <w:pPr>
        <w:spacing w:after="120"/>
        <w:ind w:left="993" w:hanging="993"/>
        <w:jc w:val="both"/>
        <w:rPr>
          <w:rFonts w:ascii="Verdana" w:hAnsi="Verdana"/>
          <w:i/>
          <w:spacing w:val="4"/>
          <w:sz w:val="16"/>
          <w:szCs w:val="16"/>
        </w:rPr>
      </w:pPr>
    </w:p>
    <w:p w:rsidR="00B01F9F" w:rsidRDefault="00B01F9F" w:rsidP="003A78AC">
      <w:pPr>
        <w:spacing w:after="120"/>
        <w:ind w:left="993" w:hanging="993"/>
        <w:jc w:val="both"/>
        <w:rPr>
          <w:rFonts w:ascii="Verdana" w:hAnsi="Verdana"/>
          <w:i/>
          <w:spacing w:val="4"/>
          <w:sz w:val="16"/>
          <w:szCs w:val="16"/>
        </w:rPr>
      </w:pPr>
    </w:p>
    <w:p w:rsidR="00B01F9F" w:rsidRDefault="00B01F9F" w:rsidP="003A78AC">
      <w:pPr>
        <w:spacing w:after="120"/>
        <w:ind w:left="993" w:hanging="993"/>
        <w:jc w:val="both"/>
        <w:rPr>
          <w:rFonts w:ascii="Verdana" w:hAnsi="Verdana"/>
          <w:i/>
          <w:spacing w:val="4"/>
          <w:sz w:val="16"/>
          <w:szCs w:val="16"/>
        </w:rPr>
      </w:pPr>
    </w:p>
    <w:p w:rsidR="00C6043A" w:rsidRDefault="00C6043A" w:rsidP="00C6043A">
      <w:pPr>
        <w:jc w:val="center"/>
        <w:rPr>
          <w:rFonts w:ascii="Verdana" w:hAnsi="Verdana" w:cs="Verdana"/>
          <w:b/>
          <w:bCs/>
          <w:sz w:val="20"/>
          <w:szCs w:val="18"/>
        </w:rPr>
      </w:pPr>
      <w:r>
        <w:rPr>
          <w:rFonts w:ascii="Verdana" w:hAnsi="Verdana" w:cs="Verdana"/>
          <w:b/>
          <w:bCs/>
          <w:sz w:val="20"/>
          <w:szCs w:val="18"/>
        </w:rPr>
        <w:t>Tom II</w:t>
      </w:r>
    </w:p>
    <w:p w:rsidR="00C6043A" w:rsidRDefault="008A07E4" w:rsidP="00C6043A">
      <w:pPr>
        <w:jc w:val="center"/>
        <w:rPr>
          <w:rFonts w:ascii="Verdana" w:hAnsi="Verdana" w:cs="Verdana"/>
          <w:b/>
          <w:bCs/>
          <w:sz w:val="20"/>
          <w:szCs w:val="18"/>
        </w:rPr>
      </w:pPr>
      <w:r>
        <w:rPr>
          <w:rStyle w:val="tekstdokbold"/>
          <w:rFonts w:ascii="Verdana" w:hAnsi="Verdana"/>
          <w:sz w:val="20"/>
          <w:szCs w:val="18"/>
        </w:rPr>
        <w:t>WZÓR UMOWY</w:t>
      </w:r>
    </w:p>
    <w:p w:rsidR="00C6043A" w:rsidRDefault="00C6043A" w:rsidP="00C6043A">
      <w:pPr>
        <w:spacing w:after="160" w:line="256" w:lineRule="auto"/>
        <w:rPr>
          <w:rFonts w:ascii="Verdana" w:hAnsi="Verdana"/>
          <w:i/>
          <w:spacing w:val="4"/>
          <w:sz w:val="16"/>
          <w:szCs w:val="16"/>
        </w:rPr>
      </w:pPr>
    </w:p>
    <w:p w:rsidR="00C6043A" w:rsidRDefault="00C6043A" w:rsidP="00C6043A">
      <w:pPr>
        <w:suppressAutoHyphens/>
        <w:rPr>
          <w:rFonts w:ascii="Verdana" w:hAnsi="Verdana" w:cstheme="minorHAnsi"/>
          <w:sz w:val="20"/>
          <w:szCs w:val="20"/>
        </w:rPr>
      </w:pPr>
    </w:p>
    <w:p w:rsidR="00282CAB" w:rsidRDefault="00282CAB" w:rsidP="00C6043A">
      <w:pPr>
        <w:pStyle w:val="Tytu"/>
        <w:rPr>
          <w:rFonts w:ascii="Arial" w:hAnsi="Arial" w:cs="Arial"/>
          <w:sz w:val="20"/>
          <w:szCs w:val="20"/>
        </w:rPr>
      </w:pPr>
      <w:bookmarkStart w:id="0" w:name="_Ref135666057"/>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177B0C" w:rsidRDefault="00177B0C" w:rsidP="00C6043A">
      <w:pPr>
        <w:pStyle w:val="Tytu"/>
        <w:rPr>
          <w:rFonts w:ascii="Arial" w:hAnsi="Arial" w:cs="Arial"/>
          <w:sz w:val="20"/>
          <w:szCs w:val="20"/>
        </w:rPr>
      </w:pPr>
    </w:p>
    <w:p w:rsidR="00177B0C" w:rsidRDefault="00177B0C" w:rsidP="00C6043A">
      <w:pPr>
        <w:pStyle w:val="Tytu"/>
        <w:rPr>
          <w:rFonts w:ascii="Arial" w:hAnsi="Arial" w:cs="Arial"/>
          <w:sz w:val="20"/>
          <w:szCs w:val="20"/>
        </w:rPr>
      </w:pPr>
    </w:p>
    <w:p w:rsidR="00177B0C" w:rsidRDefault="00177B0C" w:rsidP="00C6043A">
      <w:pPr>
        <w:pStyle w:val="Tytu"/>
        <w:rPr>
          <w:rFonts w:ascii="Arial" w:hAnsi="Arial" w:cs="Arial"/>
          <w:sz w:val="20"/>
          <w:szCs w:val="20"/>
        </w:rPr>
      </w:pPr>
    </w:p>
    <w:p w:rsidR="00177B0C" w:rsidRDefault="00177B0C" w:rsidP="00C6043A">
      <w:pPr>
        <w:pStyle w:val="Tytu"/>
        <w:rPr>
          <w:rFonts w:ascii="Arial" w:hAnsi="Arial" w:cs="Arial"/>
          <w:sz w:val="20"/>
          <w:szCs w:val="20"/>
        </w:rPr>
      </w:pPr>
    </w:p>
    <w:p w:rsidR="008A07E4" w:rsidRDefault="008A07E4" w:rsidP="00C6043A">
      <w:pPr>
        <w:pStyle w:val="Tytu"/>
        <w:rPr>
          <w:rFonts w:ascii="Arial" w:hAnsi="Arial" w:cs="Arial"/>
          <w:sz w:val="20"/>
          <w:szCs w:val="20"/>
        </w:rPr>
      </w:pPr>
    </w:p>
    <w:p w:rsidR="008A07E4" w:rsidRDefault="008A07E4" w:rsidP="00C6043A">
      <w:pPr>
        <w:pStyle w:val="Tytu"/>
        <w:rPr>
          <w:rFonts w:ascii="Arial" w:hAnsi="Arial" w:cs="Arial"/>
          <w:sz w:val="20"/>
          <w:szCs w:val="20"/>
        </w:rPr>
      </w:pPr>
    </w:p>
    <w:p w:rsidR="008A07E4" w:rsidRDefault="008A07E4" w:rsidP="00C6043A">
      <w:pPr>
        <w:pStyle w:val="Tytu"/>
        <w:rPr>
          <w:rFonts w:ascii="Arial" w:hAnsi="Arial" w:cs="Arial"/>
          <w:sz w:val="20"/>
          <w:szCs w:val="20"/>
        </w:rPr>
      </w:pPr>
    </w:p>
    <w:bookmarkEnd w:id="0"/>
    <w:p w:rsidR="00535652" w:rsidRPr="00535652" w:rsidRDefault="00535652" w:rsidP="00535652">
      <w:pPr>
        <w:spacing w:after="120"/>
        <w:jc w:val="center"/>
        <w:rPr>
          <w:rFonts w:ascii="Verdana" w:hAnsi="Verdana" w:cs="Calibri"/>
          <w:sz w:val="20"/>
          <w:szCs w:val="20"/>
          <w:lang w:eastAsia="en-US"/>
        </w:rPr>
      </w:pPr>
      <w:r w:rsidRPr="00535652">
        <w:rPr>
          <w:rFonts w:ascii="Verdana" w:hAnsi="Verdana" w:cs="Calibri"/>
          <w:b/>
          <w:sz w:val="20"/>
          <w:szCs w:val="20"/>
          <w:lang w:eastAsia="en-US"/>
        </w:rPr>
        <w:lastRenderedPageBreak/>
        <w:t>Wzór umowy</w:t>
      </w:r>
    </w:p>
    <w:p w:rsidR="00535652" w:rsidRPr="00535652" w:rsidRDefault="00535652" w:rsidP="00535652">
      <w:pPr>
        <w:jc w:val="center"/>
        <w:rPr>
          <w:rFonts w:ascii="Verdana" w:hAnsi="Verdana" w:cs="Calibri"/>
          <w:b/>
          <w:sz w:val="20"/>
          <w:szCs w:val="20"/>
          <w:lang w:eastAsia="en-US"/>
        </w:rPr>
      </w:pPr>
    </w:p>
    <w:p w:rsidR="00535652" w:rsidRPr="00535652" w:rsidRDefault="00535652" w:rsidP="00535652">
      <w:pPr>
        <w:jc w:val="center"/>
        <w:rPr>
          <w:rFonts w:ascii="Verdana" w:hAnsi="Verdana" w:cs="Calibri"/>
          <w:b/>
          <w:sz w:val="20"/>
          <w:szCs w:val="20"/>
          <w:lang w:eastAsia="en-US"/>
        </w:rPr>
      </w:pPr>
    </w:p>
    <w:p w:rsidR="00535652" w:rsidRPr="00535652" w:rsidRDefault="00535652" w:rsidP="00535652">
      <w:pPr>
        <w:spacing w:after="120"/>
        <w:jc w:val="center"/>
        <w:rPr>
          <w:rFonts w:ascii="Verdana" w:hAnsi="Verdana" w:cs="Calibri"/>
          <w:i/>
          <w:sz w:val="20"/>
          <w:szCs w:val="20"/>
          <w:lang w:eastAsia="en-US"/>
        </w:rPr>
      </w:pPr>
      <w:r w:rsidRPr="00535652">
        <w:rPr>
          <w:rFonts w:ascii="Verdana" w:hAnsi="Verdana" w:cs="Calibri"/>
          <w:i/>
          <w:sz w:val="20"/>
          <w:szCs w:val="20"/>
          <w:lang w:eastAsia="en-US"/>
        </w:rPr>
        <w:t xml:space="preserve">Projekt „Upowszechnienie stosowania kar </w:t>
      </w:r>
      <w:proofErr w:type="spellStart"/>
      <w:r w:rsidRPr="00535652">
        <w:rPr>
          <w:rFonts w:ascii="Verdana" w:hAnsi="Verdana" w:cs="Calibri"/>
          <w:i/>
          <w:sz w:val="20"/>
          <w:szCs w:val="20"/>
          <w:lang w:eastAsia="en-US"/>
        </w:rPr>
        <w:t>nieizolacyjnych</w:t>
      </w:r>
      <w:proofErr w:type="spellEnd"/>
    </w:p>
    <w:p w:rsidR="00535652" w:rsidRPr="00535652" w:rsidRDefault="00535652" w:rsidP="00535652">
      <w:pPr>
        <w:spacing w:after="120"/>
        <w:jc w:val="center"/>
        <w:rPr>
          <w:rFonts w:ascii="Verdana" w:hAnsi="Verdana" w:cs="Calibri"/>
          <w:sz w:val="20"/>
          <w:szCs w:val="20"/>
          <w:lang w:eastAsia="en-US"/>
        </w:rPr>
      </w:pPr>
      <w:r w:rsidRPr="00535652">
        <w:rPr>
          <w:rFonts w:ascii="Verdana" w:hAnsi="Verdana" w:cs="Calibri"/>
          <w:i/>
          <w:sz w:val="20"/>
          <w:szCs w:val="20"/>
          <w:lang w:eastAsia="en-US"/>
        </w:rPr>
        <w:t xml:space="preserve">i środków probacyjnych w systemie sądownictwa karnego”  </w:t>
      </w:r>
    </w:p>
    <w:p w:rsidR="00535652" w:rsidRPr="00535652" w:rsidRDefault="00535652" w:rsidP="00535652">
      <w:pPr>
        <w:spacing w:after="120"/>
        <w:jc w:val="center"/>
        <w:rPr>
          <w:rFonts w:ascii="Verdana" w:hAnsi="Verdana" w:cs="Calibri"/>
          <w:sz w:val="20"/>
          <w:szCs w:val="20"/>
          <w:lang w:eastAsia="en-US"/>
        </w:rPr>
      </w:pPr>
    </w:p>
    <w:p w:rsidR="00535652" w:rsidRPr="00535652" w:rsidRDefault="003F1C27" w:rsidP="00535652">
      <w:pPr>
        <w:spacing w:after="120" w:line="288" w:lineRule="auto"/>
        <w:jc w:val="both"/>
        <w:rPr>
          <w:rFonts w:ascii="Verdana" w:hAnsi="Verdana" w:cs="Calibri"/>
          <w:sz w:val="20"/>
          <w:szCs w:val="20"/>
          <w:lang w:eastAsia="en-US"/>
        </w:rPr>
      </w:pPr>
      <w:r>
        <w:rPr>
          <w:rFonts w:ascii="Verdana" w:hAnsi="Verdana" w:cs="Calibri"/>
          <w:sz w:val="20"/>
          <w:szCs w:val="20"/>
          <w:lang w:eastAsia="en-US"/>
        </w:rPr>
        <w:t>zawarta w dniu ………………………………..…</w:t>
      </w:r>
      <w:r w:rsidR="00535652" w:rsidRPr="00535652">
        <w:rPr>
          <w:rFonts w:ascii="Verdana" w:hAnsi="Verdana" w:cs="Calibri"/>
          <w:sz w:val="20"/>
          <w:szCs w:val="20"/>
          <w:lang w:eastAsia="en-US"/>
        </w:rPr>
        <w:t xml:space="preserve"> r. w Warszawie pomiędzy:</w:t>
      </w:r>
    </w:p>
    <w:p w:rsidR="00535652" w:rsidRPr="00535652" w:rsidRDefault="00535652" w:rsidP="00535652">
      <w:pPr>
        <w:widowControl w:val="0"/>
        <w:suppressAutoHyphens/>
        <w:spacing w:after="120"/>
        <w:jc w:val="both"/>
        <w:rPr>
          <w:rFonts w:ascii="Verdana" w:hAnsi="Verdana" w:cs="Calibri"/>
          <w:snapToGrid w:val="0"/>
          <w:sz w:val="20"/>
          <w:szCs w:val="20"/>
          <w:lang w:eastAsia="en-US"/>
        </w:rPr>
      </w:pPr>
      <w:r w:rsidRPr="00535652">
        <w:rPr>
          <w:rFonts w:ascii="Verdana" w:hAnsi="Verdana" w:cs="Calibri"/>
          <w:b/>
          <w:sz w:val="20"/>
          <w:szCs w:val="20"/>
          <w:lang w:eastAsia="en-US"/>
        </w:rPr>
        <w:t>Skarbem Państwa – Ministrem Sprawiedliwości</w:t>
      </w:r>
      <w:r w:rsidRPr="00535652">
        <w:rPr>
          <w:rFonts w:ascii="Verdana" w:hAnsi="Verdana" w:cs="Calibri"/>
          <w:sz w:val="20"/>
          <w:szCs w:val="20"/>
          <w:lang w:eastAsia="en-US"/>
        </w:rPr>
        <w:t xml:space="preserve"> z siedzibą w Warszawie, </w:t>
      </w:r>
      <w:r w:rsidRPr="00535652">
        <w:rPr>
          <w:rFonts w:ascii="Verdana" w:hAnsi="Verdana" w:cs="Calibri"/>
          <w:sz w:val="20"/>
          <w:szCs w:val="20"/>
          <w:lang w:eastAsia="en-US"/>
        </w:rPr>
        <w:br/>
        <w:t xml:space="preserve">Al. </w:t>
      </w:r>
      <w:r w:rsidRPr="00535652">
        <w:rPr>
          <w:rFonts w:ascii="Verdana" w:hAnsi="Verdana" w:cs="Calibri"/>
          <w:snapToGrid w:val="0"/>
          <w:sz w:val="20"/>
          <w:szCs w:val="20"/>
          <w:lang w:eastAsia="en-US"/>
        </w:rPr>
        <w:t>Ujazdowskie 11, 00-950 Warszawa, zwanym dalej „</w:t>
      </w:r>
      <w:r w:rsidRPr="00535652">
        <w:rPr>
          <w:rFonts w:ascii="Verdana" w:hAnsi="Verdana" w:cs="Calibri"/>
          <w:b/>
          <w:snapToGrid w:val="0"/>
          <w:sz w:val="20"/>
          <w:szCs w:val="20"/>
          <w:lang w:eastAsia="en-US"/>
        </w:rPr>
        <w:t>Zamawiającym</w:t>
      </w:r>
      <w:r w:rsidRPr="00535652">
        <w:rPr>
          <w:rFonts w:ascii="Verdana" w:hAnsi="Verdana" w:cs="Calibri"/>
          <w:snapToGrid w:val="0"/>
          <w:sz w:val="20"/>
          <w:szCs w:val="20"/>
          <w:lang w:eastAsia="en-US"/>
        </w:rPr>
        <w:t>”, reprezentowanym przez: ……………………………………………</w:t>
      </w:r>
    </w:p>
    <w:p w:rsidR="00535652" w:rsidRPr="00535652" w:rsidRDefault="00535652" w:rsidP="00535652">
      <w:pPr>
        <w:widowControl w:val="0"/>
        <w:suppressAutoHyphens/>
        <w:spacing w:after="120"/>
        <w:jc w:val="both"/>
        <w:rPr>
          <w:rFonts w:ascii="Verdana" w:hAnsi="Verdana" w:cs="Calibri"/>
          <w:snapToGrid w:val="0"/>
          <w:sz w:val="20"/>
          <w:szCs w:val="20"/>
          <w:lang w:eastAsia="en-US"/>
        </w:rPr>
      </w:pPr>
      <w:r w:rsidRPr="00535652">
        <w:rPr>
          <w:rFonts w:ascii="Verdana" w:hAnsi="Verdana" w:cs="Calibri"/>
          <w:snapToGrid w:val="0"/>
          <w:sz w:val="20"/>
          <w:szCs w:val="20"/>
          <w:lang w:eastAsia="en-US"/>
        </w:rPr>
        <w:t>a</w:t>
      </w:r>
    </w:p>
    <w:p w:rsidR="00535652" w:rsidRPr="00535652" w:rsidRDefault="00535652" w:rsidP="00535652">
      <w:pPr>
        <w:widowControl w:val="0"/>
        <w:suppressAutoHyphens/>
        <w:spacing w:after="120"/>
        <w:jc w:val="both"/>
        <w:rPr>
          <w:rFonts w:ascii="Verdana" w:hAnsi="Verdana" w:cs="Calibri"/>
          <w:snapToGrid w:val="0"/>
          <w:sz w:val="20"/>
          <w:szCs w:val="20"/>
          <w:lang w:eastAsia="en-US"/>
        </w:rPr>
      </w:pPr>
      <w:r w:rsidRPr="00535652">
        <w:rPr>
          <w:rFonts w:ascii="Verdana" w:hAnsi="Verdana" w:cs="Calibri"/>
          <w:b/>
          <w:snapToGrid w:val="0"/>
          <w:sz w:val="20"/>
          <w:szCs w:val="20"/>
          <w:lang w:eastAsia="en-US"/>
        </w:rPr>
        <w:t xml:space="preserve">………………………………… </w:t>
      </w:r>
      <w:r w:rsidRPr="00535652">
        <w:rPr>
          <w:rFonts w:ascii="Verdana" w:hAnsi="Verdana" w:cs="Calibri"/>
          <w:snapToGrid w:val="0"/>
          <w:sz w:val="20"/>
          <w:szCs w:val="20"/>
          <w:lang w:eastAsia="en-US"/>
        </w:rPr>
        <w:t>z siedzibą ………………………………., wpisanym do rejestru przedsiębiorców prowadzonego przez ……………………………………  pod numerem KRS …………………, NIP: …………………, REGON: …………………..zwanym dalej „</w:t>
      </w:r>
      <w:r w:rsidRPr="00535652">
        <w:rPr>
          <w:rFonts w:ascii="Verdana" w:hAnsi="Verdana" w:cs="Calibri"/>
          <w:b/>
          <w:snapToGrid w:val="0"/>
          <w:sz w:val="20"/>
          <w:szCs w:val="20"/>
          <w:lang w:eastAsia="en-US"/>
        </w:rPr>
        <w:t>Wykonawcą</w:t>
      </w:r>
      <w:r w:rsidRPr="00535652">
        <w:rPr>
          <w:rFonts w:ascii="Verdana" w:hAnsi="Verdana" w:cs="Calibri"/>
          <w:snapToGrid w:val="0"/>
          <w:sz w:val="20"/>
          <w:szCs w:val="20"/>
          <w:lang w:eastAsia="en-US"/>
        </w:rPr>
        <w:t xml:space="preserve">”, reprezentowanym przez: ………………………………...., </w:t>
      </w:r>
    </w:p>
    <w:p w:rsidR="00535652" w:rsidRPr="00535652" w:rsidRDefault="00535652" w:rsidP="00535652">
      <w:pPr>
        <w:spacing w:after="120"/>
        <w:jc w:val="both"/>
        <w:rPr>
          <w:rFonts w:ascii="Verdana" w:hAnsi="Verdana" w:cs="Calibri"/>
          <w:sz w:val="20"/>
          <w:szCs w:val="20"/>
          <w:lang w:eastAsia="en-US"/>
        </w:rPr>
      </w:pPr>
      <w:r w:rsidRPr="00535652">
        <w:rPr>
          <w:rFonts w:ascii="Verdana" w:hAnsi="Verdana" w:cs="Calibri"/>
          <w:sz w:val="20"/>
          <w:szCs w:val="20"/>
          <w:lang w:eastAsia="en-US"/>
        </w:rPr>
        <w:t xml:space="preserve">którego oferta została wybrana jako najkorzystniejsza w postępowaniu o udzielenie zamówienia publicznego prowadzonego w trybie przetargu nieograniczonego ( nr postępowania </w:t>
      </w:r>
      <w:r w:rsidR="003F1C27">
        <w:rPr>
          <w:rFonts w:ascii="Verdana" w:hAnsi="Verdana" w:cs="Calibri"/>
          <w:sz w:val="20"/>
          <w:szCs w:val="20"/>
          <w:lang w:eastAsia="en-US"/>
        </w:rPr>
        <w:t xml:space="preserve">BA-F-II-3710-47/16 </w:t>
      </w:r>
      <w:r w:rsidRPr="00535652">
        <w:rPr>
          <w:rFonts w:ascii="Verdana" w:hAnsi="Verdana" w:cs="Calibri"/>
          <w:sz w:val="20"/>
          <w:szCs w:val="20"/>
          <w:lang w:eastAsia="en-US"/>
        </w:rPr>
        <w:t xml:space="preserve">zgodnie z przepisami ustawy z dnia 29 stycznia 2004 r. Prawo zamówień publicznych (Dz.U.2015.2164 j.t.), </w:t>
      </w:r>
    </w:p>
    <w:p w:rsidR="00535652" w:rsidRPr="00535652" w:rsidRDefault="00535652" w:rsidP="00535652">
      <w:pPr>
        <w:spacing w:after="120"/>
        <w:jc w:val="both"/>
        <w:rPr>
          <w:rFonts w:ascii="Verdana" w:hAnsi="Verdana" w:cs="Calibri"/>
          <w:sz w:val="20"/>
          <w:szCs w:val="20"/>
          <w:lang w:eastAsia="en-US"/>
        </w:rPr>
      </w:pPr>
      <w:r w:rsidRPr="00535652">
        <w:rPr>
          <w:rFonts w:ascii="Verdana" w:hAnsi="Verdana" w:cs="Calibri"/>
          <w:sz w:val="20"/>
          <w:szCs w:val="20"/>
          <w:lang w:eastAsia="en-US"/>
        </w:rPr>
        <w:t>łącznie nazywanych „</w:t>
      </w:r>
      <w:r w:rsidRPr="00535652">
        <w:rPr>
          <w:rFonts w:ascii="Verdana" w:hAnsi="Verdana" w:cs="Calibri"/>
          <w:b/>
          <w:sz w:val="20"/>
          <w:szCs w:val="20"/>
          <w:lang w:eastAsia="en-US"/>
        </w:rPr>
        <w:t>Stronami</w:t>
      </w:r>
      <w:r w:rsidRPr="00535652">
        <w:rPr>
          <w:rFonts w:ascii="Verdana" w:hAnsi="Verdana" w:cs="Calibri"/>
          <w:sz w:val="20"/>
          <w:szCs w:val="20"/>
          <w:lang w:eastAsia="en-US"/>
        </w:rPr>
        <w:t>” w dalszej części Umowy, o następującej treści:</w:t>
      </w:r>
    </w:p>
    <w:p w:rsidR="00535652" w:rsidRPr="00535652" w:rsidRDefault="00535652" w:rsidP="00535652">
      <w:pPr>
        <w:spacing w:after="120"/>
        <w:jc w:val="center"/>
        <w:rPr>
          <w:rFonts w:ascii="Verdana" w:hAnsi="Verdana"/>
          <w:b/>
          <w:sz w:val="20"/>
          <w:szCs w:val="20"/>
          <w:lang w:eastAsia="en-US"/>
        </w:rPr>
      </w:pPr>
    </w:p>
    <w:p w:rsidR="00535652" w:rsidRPr="00535652" w:rsidRDefault="00535652" w:rsidP="00535652">
      <w:pPr>
        <w:spacing w:after="120"/>
        <w:jc w:val="center"/>
        <w:rPr>
          <w:rFonts w:ascii="Verdana" w:hAnsi="Verdana"/>
          <w:b/>
          <w:sz w:val="20"/>
          <w:szCs w:val="20"/>
          <w:lang w:eastAsia="en-US"/>
        </w:rPr>
      </w:pPr>
      <w:r w:rsidRPr="00535652">
        <w:rPr>
          <w:rFonts w:ascii="Verdana" w:hAnsi="Verdana"/>
          <w:b/>
          <w:sz w:val="20"/>
          <w:szCs w:val="20"/>
          <w:lang w:eastAsia="en-US"/>
        </w:rPr>
        <w:t>§ 1</w:t>
      </w:r>
    </w:p>
    <w:p w:rsidR="00535652" w:rsidRPr="00535652" w:rsidRDefault="00535652" w:rsidP="00535652">
      <w:pPr>
        <w:numPr>
          <w:ilvl w:val="0"/>
          <w:numId w:val="66"/>
        </w:numPr>
        <w:spacing w:after="120"/>
        <w:ind w:left="357" w:hanging="357"/>
        <w:jc w:val="both"/>
        <w:rPr>
          <w:rFonts w:ascii="Verdana" w:hAnsi="Verdana"/>
          <w:sz w:val="20"/>
          <w:szCs w:val="20"/>
          <w:lang w:eastAsia="en-US"/>
        </w:rPr>
      </w:pPr>
      <w:r w:rsidRPr="00535652">
        <w:rPr>
          <w:rFonts w:ascii="Verdana" w:hAnsi="Verdana"/>
          <w:sz w:val="20"/>
          <w:szCs w:val="20"/>
          <w:lang w:eastAsia="en-US"/>
        </w:rPr>
        <w:t>Wykonawca zobowiązuje się do dostarczenia sprzętu komputerowego wskazanego w ofercie Wykonawcy wraz z oprogramowaniem</w:t>
      </w:r>
      <w:r>
        <w:rPr>
          <w:rFonts w:ascii="Verdana" w:hAnsi="Verdana"/>
          <w:sz w:val="20"/>
          <w:szCs w:val="20"/>
          <w:lang w:eastAsia="en-US"/>
        </w:rPr>
        <w:t xml:space="preserve"> speł</w:t>
      </w:r>
      <w:r w:rsidR="00BC296D">
        <w:rPr>
          <w:rFonts w:ascii="Verdana" w:hAnsi="Verdana"/>
          <w:sz w:val="20"/>
          <w:szCs w:val="20"/>
          <w:lang w:eastAsia="en-US"/>
        </w:rPr>
        <w:t>niającego warunki określone w Opisie Przedmiotu Zamówienia stanowiącym załącznik nr 1 do SIWZ</w:t>
      </w:r>
      <w:r w:rsidRPr="00535652">
        <w:rPr>
          <w:rFonts w:ascii="Verdana" w:hAnsi="Verdana"/>
          <w:sz w:val="20"/>
          <w:szCs w:val="20"/>
          <w:lang w:eastAsia="en-US"/>
        </w:rPr>
        <w:t xml:space="preserve">. </w:t>
      </w:r>
    </w:p>
    <w:p w:rsidR="00535652" w:rsidRPr="00535652" w:rsidRDefault="00535652" w:rsidP="00535652">
      <w:pPr>
        <w:numPr>
          <w:ilvl w:val="0"/>
          <w:numId w:val="66"/>
        </w:numPr>
        <w:spacing w:after="120"/>
        <w:ind w:left="357" w:hanging="357"/>
        <w:jc w:val="both"/>
        <w:rPr>
          <w:rFonts w:ascii="Verdana" w:hAnsi="Verdana"/>
          <w:sz w:val="20"/>
          <w:szCs w:val="20"/>
          <w:lang w:eastAsia="en-US"/>
        </w:rPr>
      </w:pPr>
      <w:r w:rsidRPr="00535652">
        <w:rPr>
          <w:rFonts w:ascii="Verdana" w:hAnsi="Verdana"/>
          <w:sz w:val="20"/>
          <w:szCs w:val="20"/>
          <w:lang w:eastAsia="en-US"/>
        </w:rPr>
        <w:t xml:space="preserve">Ilość i konfigurację zamawianego sprzętu wraz z oprogramowaniem zawiera </w:t>
      </w:r>
      <w:r w:rsidRPr="00535652">
        <w:rPr>
          <w:rFonts w:ascii="Verdana" w:hAnsi="Verdana"/>
          <w:b/>
          <w:sz w:val="20"/>
          <w:szCs w:val="20"/>
          <w:lang w:eastAsia="en-US"/>
        </w:rPr>
        <w:t>Załącznik nr 1</w:t>
      </w:r>
      <w:r w:rsidRPr="00535652">
        <w:rPr>
          <w:rFonts w:ascii="Verdana" w:hAnsi="Verdana"/>
          <w:sz w:val="20"/>
          <w:szCs w:val="20"/>
          <w:lang w:eastAsia="en-US"/>
        </w:rPr>
        <w:t xml:space="preserve"> do Umowy – Opis Przedmiotu Zamówienia.</w:t>
      </w:r>
    </w:p>
    <w:p w:rsidR="00535652" w:rsidRPr="00535652" w:rsidRDefault="00535652" w:rsidP="00535652">
      <w:pPr>
        <w:numPr>
          <w:ilvl w:val="0"/>
          <w:numId w:val="66"/>
        </w:numPr>
        <w:spacing w:after="120"/>
        <w:jc w:val="both"/>
        <w:rPr>
          <w:rFonts w:ascii="Verdana" w:hAnsi="Verdana"/>
          <w:sz w:val="20"/>
          <w:szCs w:val="20"/>
          <w:lang w:eastAsia="en-US"/>
        </w:rPr>
      </w:pPr>
      <w:r w:rsidRPr="00535652">
        <w:rPr>
          <w:rFonts w:ascii="Verdana" w:hAnsi="Verdana"/>
          <w:sz w:val="20"/>
          <w:szCs w:val="20"/>
          <w:lang w:eastAsia="en-US"/>
        </w:rPr>
        <w:t>Wykonawca dostarczy dokumentację użytkową obsługi opisującą podstawowe funkcje sprzętu w języku polskim. Literatura drukowana, instrukcje konserwacji urządzeń mogą być sporządzone według wyboru  Wykonawcy w języku angielskim lub w języku polskim, bądź w obu tych językach.</w:t>
      </w:r>
    </w:p>
    <w:p w:rsidR="00535652" w:rsidRPr="00535652" w:rsidRDefault="00535652" w:rsidP="00931AA2">
      <w:pPr>
        <w:numPr>
          <w:ilvl w:val="0"/>
          <w:numId w:val="66"/>
        </w:numPr>
        <w:spacing w:after="120"/>
        <w:jc w:val="both"/>
        <w:rPr>
          <w:rFonts w:ascii="Verdana" w:hAnsi="Verdana"/>
          <w:sz w:val="20"/>
          <w:szCs w:val="20"/>
          <w:lang w:eastAsia="en-US"/>
        </w:rPr>
      </w:pPr>
      <w:r w:rsidRPr="00535652">
        <w:rPr>
          <w:rFonts w:ascii="Verdana" w:hAnsi="Verdana"/>
          <w:sz w:val="20"/>
          <w:szCs w:val="20"/>
          <w:lang w:eastAsia="en-US"/>
        </w:rPr>
        <w:t xml:space="preserve">Zamówienie jest realizowane w ramach projektu „Upowszechnienie stosowania kar </w:t>
      </w:r>
      <w:proofErr w:type="spellStart"/>
      <w:r w:rsidRPr="00535652">
        <w:rPr>
          <w:rFonts w:ascii="Verdana" w:hAnsi="Verdana"/>
          <w:sz w:val="20"/>
          <w:szCs w:val="20"/>
          <w:lang w:eastAsia="en-US"/>
        </w:rPr>
        <w:t>nieizolacyjnych</w:t>
      </w:r>
      <w:proofErr w:type="spellEnd"/>
      <w:r w:rsidRPr="00535652">
        <w:rPr>
          <w:rFonts w:ascii="Verdana" w:hAnsi="Verdana"/>
          <w:sz w:val="20"/>
          <w:szCs w:val="20"/>
          <w:lang w:eastAsia="en-US"/>
        </w:rPr>
        <w:t xml:space="preserve"> i środków probacyjnych w systemie sądownictwa karnego” realizowanego w ramach Obszaru Programowego Nr 32 „Wsparcie służby więziennej, w tym sankcji </w:t>
      </w:r>
      <w:proofErr w:type="spellStart"/>
      <w:r w:rsidRPr="00535652">
        <w:rPr>
          <w:rFonts w:ascii="Verdana" w:hAnsi="Verdana"/>
          <w:sz w:val="20"/>
          <w:szCs w:val="20"/>
          <w:lang w:eastAsia="en-US"/>
        </w:rPr>
        <w:t>pozawięziennych</w:t>
      </w:r>
      <w:proofErr w:type="spellEnd"/>
      <w:r w:rsidRPr="00535652">
        <w:rPr>
          <w:rFonts w:ascii="Verdana" w:hAnsi="Verdana"/>
          <w:sz w:val="20"/>
          <w:szCs w:val="20"/>
          <w:lang w:eastAsia="en-US"/>
        </w:rPr>
        <w:t>” na podstawie porozumienia Nr 4/2014 z dnia 08.09.2014 r.</w:t>
      </w:r>
      <w:r w:rsidR="006570EB">
        <w:rPr>
          <w:rFonts w:ascii="Verdana" w:hAnsi="Verdana"/>
          <w:sz w:val="20"/>
          <w:szCs w:val="20"/>
          <w:lang w:eastAsia="en-US"/>
        </w:rPr>
        <w:t xml:space="preserve"> z późniejszymi zmianami</w:t>
      </w:r>
      <w:r w:rsidRPr="00535652">
        <w:rPr>
          <w:rFonts w:ascii="Verdana" w:hAnsi="Verdana"/>
          <w:sz w:val="20"/>
          <w:szCs w:val="20"/>
          <w:lang w:eastAsia="en-US"/>
        </w:rPr>
        <w:t xml:space="preserve"> oraz aneksu nr 1 z dnia 25.04.2016 r. Projekt jest współfinansowany ze środków Norweskiego Mechanizmu Finansowego 2009-2014</w:t>
      </w:r>
      <w:r w:rsidR="00931AA2" w:rsidRPr="00931AA2">
        <w:rPr>
          <w:rFonts w:ascii="Verdana" w:hAnsi="Verdana"/>
          <w:sz w:val="20"/>
          <w:szCs w:val="20"/>
          <w:lang w:eastAsia="en-US"/>
        </w:rPr>
        <w:t xml:space="preserve"> w wysokości 85% oraz środków krajowych w wysokości 15%.</w:t>
      </w:r>
    </w:p>
    <w:p w:rsidR="00535652" w:rsidRPr="00535652" w:rsidRDefault="00535652" w:rsidP="00535652">
      <w:pPr>
        <w:spacing w:after="120"/>
        <w:jc w:val="center"/>
        <w:rPr>
          <w:rFonts w:ascii="Verdana" w:hAnsi="Verdana"/>
          <w:b/>
          <w:sz w:val="20"/>
          <w:szCs w:val="20"/>
          <w:lang w:eastAsia="en-US"/>
        </w:rPr>
      </w:pPr>
    </w:p>
    <w:p w:rsidR="00535652" w:rsidRPr="00535652" w:rsidRDefault="00535652" w:rsidP="00535652">
      <w:pPr>
        <w:spacing w:after="120"/>
        <w:jc w:val="center"/>
        <w:rPr>
          <w:rFonts w:ascii="Verdana" w:hAnsi="Verdana"/>
          <w:b/>
          <w:sz w:val="20"/>
          <w:szCs w:val="20"/>
          <w:lang w:eastAsia="en-US"/>
        </w:rPr>
      </w:pPr>
      <w:r w:rsidRPr="00535652">
        <w:rPr>
          <w:rFonts w:ascii="Verdana" w:hAnsi="Verdana"/>
          <w:b/>
          <w:sz w:val="20"/>
          <w:szCs w:val="20"/>
          <w:lang w:eastAsia="en-US"/>
        </w:rPr>
        <w:t>§ 2</w:t>
      </w:r>
    </w:p>
    <w:p w:rsidR="00535652" w:rsidRPr="00535652" w:rsidRDefault="00535652" w:rsidP="00535652">
      <w:pPr>
        <w:numPr>
          <w:ilvl w:val="0"/>
          <w:numId w:val="65"/>
        </w:numPr>
        <w:spacing w:after="120"/>
        <w:jc w:val="both"/>
        <w:rPr>
          <w:rFonts w:ascii="Verdana" w:hAnsi="Verdana"/>
          <w:sz w:val="20"/>
          <w:szCs w:val="20"/>
          <w:lang w:eastAsia="en-US"/>
        </w:rPr>
      </w:pPr>
      <w:r w:rsidRPr="00535652">
        <w:rPr>
          <w:rFonts w:ascii="Verdana" w:hAnsi="Verdana"/>
          <w:sz w:val="20"/>
          <w:szCs w:val="20"/>
          <w:lang w:eastAsia="en-US"/>
        </w:rPr>
        <w:t xml:space="preserve">Wykonawca zrealizuje przedmiot umowy w terminie do </w:t>
      </w:r>
      <w:r w:rsidRPr="00535652">
        <w:rPr>
          <w:rFonts w:ascii="Verdana" w:hAnsi="Verdana"/>
          <w:b/>
          <w:sz w:val="20"/>
          <w:szCs w:val="20"/>
          <w:lang w:eastAsia="en-US"/>
        </w:rPr>
        <w:t>45 dni</w:t>
      </w:r>
      <w:r w:rsidRPr="00535652">
        <w:rPr>
          <w:rFonts w:ascii="Verdana" w:hAnsi="Verdana"/>
          <w:sz w:val="20"/>
          <w:szCs w:val="20"/>
          <w:lang w:eastAsia="en-US"/>
        </w:rPr>
        <w:t xml:space="preserve"> od dnia zawarcia Umowy.</w:t>
      </w:r>
    </w:p>
    <w:p w:rsidR="00535652" w:rsidRPr="00535652" w:rsidRDefault="00535652" w:rsidP="00535652">
      <w:pPr>
        <w:numPr>
          <w:ilvl w:val="0"/>
          <w:numId w:val="65"/>
        </w:numPr>
        <w:autoSpaceDE w:val="0"/>
        <w:autoSpaceDN w:val="0"/>
        <w:adjustRightInd w:val="0"/>
        <w:spacing w:after="120"/>
        <w:jc w:val="both"/>
        <w:rPr>
          <w:rFonts w:ascii="Verdana" w:hAnsi="Verdana"/>
          <w:sz w:val="20"/>
          <w:szCs w:val="20"/>
          <w:lang w:eastAsia="en-US"/>
        </w:rPr>
      </w:pPr>
      <w:r w:rsidRPr="00535652">
        <w:rPr>
          <w:rFonts w:ascii="Verdana" w:hAnsi="Verdana"/>
          <w:sz w:val="20"/>
          <w:szCs w:val="20"/>
          <w:lang w:eastAsia="en-US"/>
        </w:rPr>
        <w:t xml:space="preserve">Wykonawca dostarczy sprzęt objęty przedmiotem umowy do sądów </w:t>
      </w:r>
      <w:r w:rsidR="00BC296D">
        <w:rPr>
          <w:rFonts w:ascii="Verdana" w:hAnsi="Verdana"/>
          <w:sz w:val="20"/>
          <w:szCs w:val="20"/>
          <w:lang w:eastAsia="en-US"/>
        </w:rPr>
        <w:t>okręgowych</w:t>
      </w:r>
      <w:r w:rsidRPr="00535652">
        <w:rPr>
          <w:rFonts w:ascii="Verdana" w:hAnsi="Verdana"/>
          <w:sz w:val="20"/>
          <w:szCs w:val="20"/>
          <w:lang w:eastAsia="en-US"/>
        </w:rPr>
        <w:t xml:space="preserve">, wg Listy dystrybucyjnej, zawartej w </w:t>
      </w:r>
      <w:r w:rsidRPr="00535652">
        <w:rPr>
          <w:rFonts w:ascii="Verdana" w:hAnsi="Verdana"/>
          <w:b/>
          <w:sz w:val="20"/>
          <w:szCs w:val="20"/>
          <w:lang w:eastAsia="en-US"/>
        </w:rPr>
        <w:t>Załączniku nr 1</w:t>
      </w:r>
      <w:r w:rsidRPr="00535652">
        <w:rPr>
          <w:rFonts w:ascii="Verdana" w:hAnsi="Verdana"/>
          <w:sz w:val="20"/>
          <w:szCs w:val="20"/>
          <w:lang w:eastAsia="en-US"/>
        </w:rPr>
        <w:t xml:space="preserve"> do Umowy – Opis Przedmiotu Zamówienia.</w:t>
      </w:r>
    </w:p>
    <w:p w:rsidR="00535652" w:rsidRPr="00535652" w:rsidRDefault="00535652" w:rsidP="00535652">
      <w:pPr>
        <w:numPr>
          <w:ilvl w:val="0"/>
          <w:numId w:val="65"/>
        </w:numPr>
        <w:autoSpaceDE w:val="0"/>
        <w:autoSpaceDN w:val="0"/>
        <w:adjustRightInd w:val="0"/>
        <w:spacing w:after="120"/>
        <w:jc w:val="both"/>
        <w:rPr>
          <w:rFonts w:ascii="Verdana" w:hAnsi="Verdana"/>
          <w:sz w:val="20"/>
          <w:szCs w:val="20"/>
          <w:lang w:eastAsia="en-US"/>
        </w:rPr>
      </w:pPr>
      <w:r w:rsidRPr="00535652">
        <w:rPr>
          <w:rFonts w:ascii="Verdana" w:hAnsi="Verdana"/>
          <w:sz w:val="20"/>
          <w:szCs w:val="20"/>
          <w:lang w:eastAsia="en-US"/>
        </w:rPr>
        <w:t>Wykonawca poinformuje faksem lub mailem Zamawiającego o terminie dostarczenia sprzętu z minimum pięciodniowym wyprzedzeniem.</w:t>
      </w:r>
    </w:p>
    <w:p w:rsidR="00535652" w:rsidRPr="00535652" w:rsidRDefault="00535652" w:rsidP="00535652">
      <w:pPr>
        <w:numPr>
          <w:ilvl w:val="0"/>
          <w:numId w:val="65"/>
        </w:numPr>
        <w:spacing w:after="120"/>
        <w:ind w:left="357" w:hanging="357"/>
        <w:jc w:val="both"/>
        <w:rPr>
          <w:rFonts w:ascii="Verdana" w:hAnsi="Verdana"/>
          <w:sz w:val="20"/>
          <w:szCs w:val="20"/>
          <w:lang w:eastAsia="en-US"/>
        </w:rPr>
      </w:pPr>
      <w:r w:rsidRPr="00535652">
        <w:rPr>
          <w:rFonts w:ascii="Verdana" w:hAnsi="Verdana"/>
          <w:sz w:val="20"/>
          <w:szCs w:val="20"/>
          <w:lang w:eastAsia="en-US"/>
        </w:rPr>
        <w:lastRenderedPageBreak/>
        <w:t>W dniu dostarczenia przedmiotu umowy Wykonawca dostarczy szczegółowe informacje dotyczące trybu zgłoszenia awarii (formularz zgłoszenia) oraz punktów serwisowych (adresy, numery telefonów i faksów) w okresie gwarancji. W przypadku jakichkolwiek zmian danych o serwisie Wykonawca niezwłocznie poinformuje o tym Zamawiającego pisemnie (dopuszczalny faks).</w:t>
      </w:r>
    </w:p>
    <w:p w:rsidR="00535652" w:rsidRPr="00535652" w:rsidRDefault="00535652" w:rsidP="00535652">
      <w:pPr>
        <w:numPr>
          <w:ilvl w:val="0"/>
          <w:numId w:val="65"/>
        </w:numPr>
        <w:spacing w:after="120"/>
        <w:ind w:left="357" w:hanging="357"/>
        <w:jc w:val="both"/>
        <w:rPr>
          <w:rFonts w:ascii="Verdana" w:hAnsi="Verdana"/>
          <w:sz w:val="20"/>
          <w:szCs w:val="20"/>
          <w:lang w:eastAsia="en-US"/>
        </w:rPr>
      </w:pPr>
      <w:r w:rsidRPr="00535652">
        <w:rPr>
          <w:rFonts w:ascii="Verdana" w:hAnsi="Verdana"/>
          <w:sz w:val="20"/>
          <w:szCs w:val="20"/>
          <w:lang w:eastAsia="en-US"/>
        </w:rPr>
        <w:t xml:space="preserve">W terminie do </w:t>
      </w:r>
      <w:r w:rsidR="00B54B7C">
        <w:rPr>
          <w:rFonts w:ascii="Verdana" w:hAnsi="Verdana"/>
          <w:sz w:val="20"/>
          <w:szCs w:val="20"/>
          <w:lang w:eastAsia="en-US"/>
        </w:rPr>
        <w:t>8</w:t>
      </w:r>
      <w:r w:rsidRPr="00535652">
        <w:rPr>
          <w:rFonts w:ascii="Verdana" w:hAnsi="Verdana"/>
          <w:sz w:val="20"/>
          <w:szCs w:val="20"/>
          <w:lang w:eastAsia="en-US"/>
        </w:rPr>
        <w:t xml:space="preserve"> dni roboczych licząc od dnia dostarczenia sprzętu i oprogramowania, Zamawiający dokona odbioru ilościowego i jakościowego w celu potwierdzenia zgodności przedmiotu umowy ze specyfikacją techniczną i ilościową, zawartą w </w:t>
      </w:r>
      <w:r w:rsidRPr="00535652">
        <w:rPr>
          <w:rFonts w:ascii="Verdana" w:hAnsi="Verdana"/>
          <w:b/>
          <w:sz w:val="20"/>
          <w:szCs w:val="20"/>
          <w:lang w:eastAsia="en-US"/>
        </w:rPr>
        <w:t>Załączniku nr 1</w:t>
      </w:r>
      <w:r w:rsidRPr="00535652">
        <w:rPr>
          <w:rFonts w:ascii="Verdana" w:hAnsi="Verdana"/>
          <w:sz w:val="20"/>
          <w:szCs w:val="20"/>
          <w:lang w:eastAsia="en-US"/>
        </w:rPr>
        <w:t xml:space="preserve"> do Umowy – Opis Przedmiotu Zamówienia.</w:t>
      </w:r>
    </w:p>
    <w:p w:rsidR="00535652" w:rsidRDefault="00535652" w:rsidP="00535652">
      <w:pPr>
        <w:numPr>
          <w:ilvl w:val="0"/>
          <w:numId w:val="65"/>
        </w:numPr>
        <w:spacing w:after="120"/>
        <w:ind w:left="357" w:hanging="357"/>
        <w:jc w:val="both"/>
        <w:rPr>
          <w:rFonts w:ascii="Verdana" w:hAnsi="Verdana"/>
          <w:sz w:val="20"/>
          <w:szCs w:val="20"/>
          <w:lang w:eastAsia="en-US"/>
        </w:rPr>
      </w:pPr>
      <w:r w:rsidRPr="00535652">
        <w:rPr>
          <w:rFonts w:ascii="Verdana" w:hAnsi="Verdana"/>
          <w:sz w:val="20"/>
          <w:szCs w:val="20"/>
          <w:lang w:eastAsia="en-US"/>
        </w:rPr>
        <w:t>Potwierdzeniem odbioru ilościowego i jakościowego będzie</w:t>
      </w:r>
      <w:r w:rsidR="00B54B7C">
        <w:rPr>
          <w:rFonts w:ascii="Verdana" w:hAnsi="Verdana"/>
          <w:sz w:val="20"/>
          <w:szCs w:val="20"/>
          <w:lang w:eastAsia="en-US"/>
        </w:rPr>
        <w:t xml:space="preserve"> końcowy</w:t>
      </w:r>
      <w:r w:rsidRPr="00535652">
        <w:rPr>
          <w:rFonts w:ascii="Verdana" w:hAnsi="Verdana"/>
          <w:sz w:val="20"/>
          <w:szCs w:val="20"/>
          <w:lang w:eastAsia="en-US"/>
        </w:rPr>
        <w:t xml:space="preserve"> protokół odbioru ilościowo-jakościowego podpisany przez przedstawicieli Zamawiającego i Wykonawcy</w:t>
      </w:r>
      <w:r w:rsidR="006570EB">
        <w:rPr>
          <w:rFonts w:ascii="Verdana" w:hAnsi="Verdana"/>
          <w:sz w:val="20"/>
          <w:szCs w:val="20"/>
          <w:lang w:eastAsia="en-US"/>
        </w:rPr>
        <w:t xml:space="preserve"> oraz</w:t>
      </w:r>
      <w:r w:rsidR="00B54B7C">
        <w:rPr>
          <w:rFonts w:ascii="Verdana" w:hAnsi="Verdana"/>
          <w:sz w:val="20"/>
          <w:szCs w:val="20"/>
          <w:lang w:eastAsia="en-US"/>
        </w:rPr>
        <w:t xml:space="preserve"> protokoły częściowe odbioru ilościowo-jakościowego podpisane przez</w:t>
      </w:r>
      <w:r w:rsidR="006570EB">
        <w:rPr>
          <w:rFonts w:ascii="Verdana" w:hAnsi="Verdana"/>
          <w:sz w:val="20"/>
          <w:szCs w:val="20"/>
          <w:lang w:eastAsia="en-US"/>
        </w:rPr>
        <w:t xml:space="preserve"> osoby upoważnione przez Zamawiającego</w:t>
      </w:r>
      <w:r w:rsidR="003C5011">
        <w:rPr>
          <w:rFonts w:ascii="Verdana" w:hAnsi="Verdana"/>
          <w:sz w:val="20"/>
          <w:szCs w:val="20"/>
          <w:lang w:eastAsia="en-US"/>
        </w:rPr>
        <w:t xml:space="preserve"> oraz przedstawicieli Wykonawcy</w:t>
      </w:r>
      <w:r w:rsidR="006570EB">
        <w:rPr>
          <w:rFonts w:ascii="Verdana" w:hAnsi="Verdana"/>
          <w:sz w:val="20"/>
          <w:szCs w:val="20"/>
          <w:lang w:eastAsia="en-US"/>
        </w:rPr>
        <w:t xml:space="preserve"> w miejscu odbioru</w:t>
      </w:r>
      <w:r w:rsidRPr="00535652">
        <w:rPr>
          <w:rFonts w:ascii="Verdana" w:hAnsi="Verdana"/>
          <w:sz w:val="20"/>
          <w:szCs w:val="20"/>
          <w:lang w:eastAsia="en-US"/>
        </w:rPr>
        <w:t xml:space="preserve">. Wzór protokołów stanowi </w:t>
      </w:r>
      <w:r w:rsidRPr="00535652">
        <w:rPr>
          <w:rFonts w:ascii="Verdana" w:hAnsi="Verdana"/>
          <w:b/>
          <w:sz w:val="20"/>
          <w:szCs w:val="20"/>
          <w:lang w:eastAsia="en-US"/>
        </w:rPr>
        <w:t>Załącznik nr 2  i Załącznik nr 3</w:t>
      </w:r>
      <w:r w:rsidRPr="00535652">
        <w:rPr>
          <w:rFonts w:ascii="Verdana" w:hAnsi="Verdana"/>
          <w:sz w:val="20"/>
          <w:szCs w:val="20"/>
          <w:lang w:eastAsia="en-US"/>
        </w:rPr>
        <w:t xml:space="preserve"> do Umowy.</w:t>
      </w:r>
    </w:p>
    <w:p w:rsidR="009273C8" w:rsidRDefault="009273C8" w:rsidP="00535652">
      <w:pPr>
        <w:numPr>
          <w:ilvl w:val="0"/>
          <w:numId w:val="65"/>
        </w:numPr>
        <w:spacing w:after="120"/>
        <w:ind w:left="357" w:hanging="357"/>
        <w:jc w:val="both"/>
        <w:rPr>
          <w:rFonts w:ascii="Verdana" w:hAnsi="Verdana"/>
          <w:sz w:val="20"/>
          <w:szCs w:val="20"/>
          <w:lang w:eastAsia="en-US"/>
        </w:rPr>
      </w:pPr>
      <w:r>
        <w:rPr>
          <w:rFonts w:ascii="Verdana" w:hAnsi="Verdana"/>
          <w:sz w:val="20"/>
          <w:szCs w:val="20"/>
          <w:lang w:eastAsia="en-US"/>
        </w:rPr>
        <w:t>Wykonawca zaangażuje specjalistów o kwalifikacjach i doświadczeniu gwarantujących należyte wykonanie umowy.</w:t>
      </w:r>
    </w:p>
    <w:p w:rsidR="009273C8" w:rsidRPr="00535652" w:rsidRDefault="009273C8" w:rsidP="00535652">
      <w:pPr>
        <w:numPr>
          <w:ilvl w:val="0"/>
          <w:numId w:val="65"/>
        </w:numPr>
        <w:spacing w:after="120"/>
        <w:ind w:left="357" w:hanging="357"/>
        <w:jc w:val="both"/>
        <w:rPr>
          <w:rFonts w:ascii="Verdana" w:hAnsi="Verdana"/>
          <w:sz w:val="20"/>
          <w:szCs w:val="20"/>
          <w:lang w:eastAsia="en-US"/>
        </w:rPr>
      </w:pPr>
      <w:r>
        <w:rPr>
          <w:rFonts w:ascii="Verdana" w:hAnsi="Verdana"/>
          <w:sz w:val="20"/>
          <w:szCs w:val="20"/>
          <w:lang w:eastAsia="en-US"/>
        </w:rPr>
        <w:t>Do dokonywania wszelkich czynności w procedurze odbioru końcowego w imieniu Zamawiającego upoważniony jest dyrektor komórki organizacyjnej Ministerstwa Sprawiedliwości odpowiedzialnej za realizacje umowy.</w:t>
      </w:r>
    </w:p>
    <w:p w:rsidR="00535652" w:rsidRPr="00535652" w:rsidRDefault="00535652" w:rsidP="00535652">
      <w:pPr>
        <w:spacing w:after="120"/>
        <w:jc w:val="center"/>
        <w:rPr>
          <w:rFonts w:ascii="Verdana" w:hAnsi="Verdana"/>
          <w:b/>
          <w:sz w:val="20"/>
          <w:szCs w:val="20"/>
          <w:lang w:eastAsia="en-US"/>
        </w:rPr>
      </w:pPr>
    </w:p>
    <w:p w:rsidR="00535652" w:rsidRPr="00535652" w:rsidRDefault="00535652" w:rsidP="00535652">
      <w:pPr>
        <w:spacing w:after="120"/>
        <w:jc w:val="center"/>
        <w:rPr>
          <w:rFonts w:ascii="Verdana" w:hAnsi="Verdana"/>
          <w:b/>
          <w:sz w:val="20"/>
          <w:szCs w:val="20"/>
          <w:lang w:eastAsia="en-US"/>
        </w:rPr>
      </w:pPr>
      <w:r w:rsidRPr="00535652">
        <w:rPr>
          <w:rFonts w:ascii="Verdana" w:hAnsi="Verdana"/>
          <w:b/>
          <w:sz w:val="20"/>
          <w:szCs w:val="20"/>
          <w:lang w:eastAsia="en-US"/>
        </w:rPr>
        <w:t>§ 3</w:t>
      </w:r>
    </w:p>
    <w:p w:rsidR="00535652" w:rsidRPr="00535652" w:rsidRDefault="00535652" w:rsidP="00535652">
      <w:pPr>
        <w:numPr>
          <w:ilvl w:val="0"/>
          <w:numId w:val="68"/>
        </w:numPr>
        <w:spacing w:after="120"/>
        <w:jc w:val="both"/>
        <w:rPr>
          <w:rFonts w:ascii="Verdana" w:hAnsi="Verdana"/>
          <w:sz w:val="20"/>
          <w:szCs w:val="20"/>
          <w:lang w:eastAsia="en-US"/>
        </w:rPr>
      </w:pPr>
      <w:r w:rsidRPr="00535652">
        <w:rPr>
          <w:rFonts w:ascii="Verdana" w:hAnsi="Verdana"/>
          <w:sz w:val="20"/>
          <w:szCs w:val="20"/>
          <w:lang w:eastAsia="en-US"/>
        </w:rPr>
        <w:t xml:space="preserve">Wykonawca udziela gwarancji na prawidłowe działanie sprzętu będącego przedmiotem umowy na okres ………. miesięcy </w:t>
      </w:r>
      <w:r w:rsidRPr="00535652">
        <w:rPr>
          <w:rFonts w:ascii="Verdana" w:hAnsi="Verdana"/>
          <w:i/>
          <w:sz w:val="20"/>
          <w:szCs w:val="20"/>
          <w:lang w:eastAsia="en-US"/>
        </w:rPr>
        <w:t>[liczba miesięcy zostanie uzupełniona zgodnie z ofertą wybranego Wykonawcy na etapie zawierania z nim Umowy]</w:t>
      </w:r>
      <w:r w:rsidRPr="00535652">
        <w:rPr>
          <w:rFonts w:ascii="Verdana" w:hAnsi="Verdana"/>
          <w:sz w:val="20"/>
          <w:szCs w:val="20"/>
          <w:lang w:eastAsia="en-US"/>
        </w:rPr>
        <w:t xml:space="preserve"> od daty podpisania końcowego protokołu odbioru ilościowo-jakościowego (</w:t>
      </w:r>
      <w:r w:rsidRPr="00535652">
        <w:rPr>
          <w:rFonts w:ascii="Verdana" w:hAnsi="Verdana"/>
          <w:b/>
          <w:sz w:val="20"/>
          <w:szCs w:val="20"/>
          <w:lang w:eastAsia="en-US"/>
        </w:rPr>
        <w:t>Załącznik nr 3</w:t>
      </w:r>
      <w:r w:rsidRPr="00535652">
        <w:rPr>
          <w:rFonts w:ascii="Verdana" w:hAnsi="Verdana"/>
          <w:sz w:val="20"/>
          <w:szCs w:val="20"/>
          <w:lang w:eastAsia="en-US"/>
        </w:rPr>
        <w:t xml:space="preserve"> do Umowy). Szczegółowe informacje dotyczące warunków gwarancji zawiera </w:t>
      </w:r>
      <w:r w:rsidRPr="00535652">
        <w:rPr>
          <w:rFonts w:ascii="Verdana" w:hAnsi="Verdana"/>
          <w:b/>
          <w:sz w:val="20"/>
          <w:szCs w:val="20"/>
          <w:lang w:eastAsia="en-US"/>
        </w:rPr>
        <w:t>Załącznik nr 1</w:t>
      </w:r>
      <w:r w:rsidRPr="00535652">
        <w:rPr>
          <w:rFonts w:ascii="Verdana" w:hAnsi="Verdana"/>
          <w:sz w:val="20"/>
          <w:szCs w:val="20"/>
          <w:lang w:eastAsia="en-US"/>
        </w:rPr>
        <w:t xml:space="preserve"> do Umowy – Opis Przedmiotu Zamówienia.</w:t>
      </w:r>
    </w:p>
    <w:p w:rsidR="00535652" w:rsidRPr="00535652" w:rsidRDefault="00535652" w:rsidP="00533864">
      <w:pPr>
        <w:numPr>
          <w:ilvl w:val="0"/>
          <w:numId w:val="68"/>
        </w:numPr>
        <w:spacing w:after="120"/>
        <w:jc w:val="both"/>
        <w:rPr>
          <w:rFonts w:ascii="Verdana" w:hAnsi="Verdana"/>
          <w:sz w:val="20"/>
          <w:szCs w:val="20"/>
          <w:lang w:eastAsia="en-US"/>
        </w:rPr>
      </w:pPr>
      <w:r w:rsidRPr="00535652">
        <w:rPr>
          <w:rFonts w:ascii="Verdana" w:hAnsi="Verdana"/>
          <w:sz w:val="20"/>
          <w:szCs w:val="20"/>
          <w:lang w:eastAsia="en-US"/>
        </w:rPr>
        <w:t xml:space="preserve">W przypadku uszkodzenia baterii Wykonawca zobowiązuje się do jej nieodpłatnej wymiany </w:t>
      </w:r>
      <w:r w:rsidR="00787DCD">
        <w:rPr>
          <w:rFonts w:ascii="Verdana" w:hAnsi="Verdana"/>
          <w:sz w:val="20"/>
          <w:szCs w:val="20"/>
          <w:lang w:eastAsia="en-US"/>
        </w:rPr>
        <w:t>w okresie … miesięcy</w:t>
      </w:r>
      <w:r w:rsidRPr="00535652">
        <w:rPr>
          <w:rFonts w:ascii="Verdana" w:hAnsi="Verdana"/>
          <w:sz w:val="20"/>
          <w:szCs w:val="20"/>
          <w:lang w:eastAsia="en-US"/>
        </w:rPr>
        <w:t xml:space="preserve"> </w:t>
      </w:r>
      <w:r w:rsidR="00533864" w:rsidRPr="00533864">
        <w:rPr>
          <w:rFonts w:ascii="Verdana" w:hAnsi="Verdana"/>
          <w:i/>
          <w:sz w:val="20"/>
          <w:szCs w:val="20"/>
          <w:lang w:eastAsia="en-US"/>
        </w:rPr>
        <w:t>[liczba miesięcy zostanie uzupełniona zgodnie z ofertą wybranego Wykonawcy na etapie zawierania z nim Umowy]</w:t>
      </w:r>
      <w:r w:rsidR="00533864" w:rsidRPr="00533864">
        <w:t xml:space="preserve"> </w:t>
      </w:r>
      <w:r w:rsidR="00533864" w:rsidRPr="00533864">
        <w:rPr>
          <w:rFonts w:ascii="Verdana" w:hAnsi="Verdana"/>
          <w:sz w:val="20"/>
          <w:szCs w:val="20"/>
          <w:lang w:eastAsia="en-US"/>
        </w:rPr>
        <w:t>od daty podpisania końcowego protokołu odbioru ilościowo-jakościowego</w:t>
      </w:r>
      <w:r w:rsidR="00533864">
        <w:rPr>
          <w:rFonts w:ascii="Verdana" w:hAnsi="Verdana"/>
          <w:sz w:val="20"/>
          <w:szCs w:val="20"/>
          <w:lang w:eastAsia="en-US"/>
        </w:rPr>
        <w:t xml:space="preserve"> </w:t>
      </w:r>
      <w:r w:rsidRPr="00535652">
        <w:rPr>
          <w:rFonts w:ascii="Verdana" w:hAnsi="Verdana"/>
          <w:sz w:val="20"/>
          <w:szCs w:val="20"/>
          <w:lang w:eastAsia="en-US"/>
        </w:rPr>
        <w:t xml:space="preserve">na </w:t>
      </w:r>
      <w:r w:rsidR="00713CE1">
        <w:rPr>
          <w:rFonts w:ascii="Verdana" w:hAnsi="Verdana"/>
          <w:sz w:val="20"/>
          <w:szCs w:val="20"/>
          <w:lang w:eastAsia="en-US"/>
        </w:rPr>
        <w:t xml:space="preserve">fabrycznie </w:t>
      </w:r>
      <w:r w:rsidRPr="00535652">
        <w:rPr>
          <w:rFonts w:ascii="Verdana" w:hAnsi="Verdana"/>
          <w:sz w:val="20"/>
          <w:szCs w:val="20"/>
          <w:lang w:eastAsia="en-US"/>
        </w:rPr>
        <w:t>nową baterię o nie gorszych para</w:t>
      </w:r>
      <w:r w:rsidR="00533864">
        <w:rPr>
          <w:rFonts w:ascii="Verdana" w:hAnsi="Verdana"/>
          <w:sz w:val="20"/>
          <w:szCs w:val="20"/>
          <w:lang w:eastAsia="en-US"/>
        </w:rPr>
        <w:t xml:space="preserve">metrach niż bateria </w:t>
      </w:r>
      <w:r w:rsidR="009273C8">
        <w:rPr>
          <w:rFonts w:ascii="Verdana" w:hAnsi="Verdana"/>
          <w:sz w:val="20"/>
          <w:szCs w:val="20"/>
          <w:lang w:eastAsia="en-US"/>
        </w:rPr>
        <w:t>wymagane zgodnie z Opisem Przedmiotu Zamówienia</w:t>
      </w:r>
      <w:r w:rsidR="00533864">
        <w:rPr>
          <w:rFonts w:ascii="Verdana" w:hAnsi="Verdana"/>
          <w:sz w:val="20"/>
          <w:szCs w:val="20"/>
          <w:lang w:eastAsia="en-US"/>
        </w:rPr>
        <w:t>.</w:t>
      </w:r>
    </w:p>
    <w:p w:rsidR="00535652" w:rsidRPr="00535652" w:rsidRDefault="00535652" w:rsidP="00535652">
      <w:pPr>
        <w:numPr>
          <w:ilvl w:val="0"/>
          <w:numId w:val="68"/>
        </w:numPr>
        <w:spacing w:after="120"/>
        <w:ind w:left="357" w:hanging="357"/>
        <w:jc w:val="both"/>
        <w:rPr>
          <w:rFonts w:ascii="Verdana" w:hAnsi="Verdana"/>
          <w:sz w:val="20"/>
          <w:szCs w:val="20"/>
          <w:lang w:eastAsia="en-US"/>
        </w:rPr>
      </w:pPr>
      <w:r w:rsidRPr="00535652">
        <w:rPr>
          <w:rFonts w:ascii="Verdana" w:hAnsi="Verdana"/>
          <w:sz w:val="20"/>
          <w:szCs w:val="20"/>
          <w:lang w:eastAsia="en-US"/>
        </w:rPr>
        <w:t xml:space="preserve">Szczegółowe informacje dotyczące wymagań co do zgłoszenia awarii przez Zamawiającego, dokonywanie napraw i wymiany sprzętu komputerowego przez Wykonawcę zawiera </w:t>
      </w:r>
      <w:r w:rsidRPr="00535652">
        <w:rPr>
          <w:rFonts w:ascii="Verdana" w:hAnsi="Verdana"/>
          <w:b/>
          <w:sz w:val="20"/>
          <w:szCs w:val="20"/>
          <w:lang w:eastAsia="en-US"/>
        </w:rPr>
        <w:t>Załącznik nr 1</w:t>
      </w:r>
      <w:r w:rsidRPr="00535652">
        <w:rPr>
          <w:rFonts w:ascii="Verdana" w:hAnsi="Verdana"/>
          <w:sz w:val="20"/>
          <w:szCs w:val="20"/>
          <w:lang w:eastAsia="en-US"/>
        </w:rPr>
        <w:t xml:space="preserve"> do Umowy – Opis Przedmiotu Zamówienia.</w:t>
      </w:r>
    </w:p>
    <w:p w:rsidR="00535652" w:rsidRPr="00535652" w:rsidRDefault="00535652" w:rsidP="00535652">
      <w:pPr>
        <w:numPr>
          <w:ilvl w:val="0"/>
          <w:numId w:val="68"/>
        </w:numPr>
        <w:spacing w:after="120"/>
        <w:ind w:left="357" w:hanging="357"/>
        <w:jc w:val="both"/>
        <w:rPr>
          <w:rFonts w:ascii="Verdana" w:hAnsi="Verdana"/>
          <w:sz w:val="20"/>
          <w:szCs w:val="20"/>
          <w:lang w:eastAsia="en-US"/>
        </w:rPr>
      </w:pPr>
      <w:r w:rsidRPr="00535652">
        <w:rPr>
          <w:rFonts w:ascii="Verdana" w:hAnsi="Verdana"/>
          <w:sz w:val="20"/>
          <w:szCs w:val="20"/>
          <w:lang w:eastAsia="en-US"/>
        </w:rPr>
        <w:t>Strony ustalają, iż okres gwarancji jest równy okresowi rękojmi za wady.</w:t>
      </w:r>
    </w:p>
    <w:p w:rsidR="00535652" w:rsidRPr="00535652" w:rsidRDefault="00535652" w:rsidP="00535652">
      <w:pPr>
        <w:spacing w:after="120"/>
        <w:jc w:val="center"/>
        <w:rPr>
          <w:rFonts w:ascii="Verdana" w:hAnsi="Verdana"/>
          <w:b/>
          <w:sz w:val="20"/>
          <w:szCs w:val="20"/>
          <w:lang w:eastAsia="en-US"/>
        </w:rPr>
      </w:pPr>
    </w:p>
    <w:p w:rsidR="00535652" w:rsidRPr="00535652" w:rsidRDefault="00535652" w:rsidP="00535652">
      <w:pPr>
        <w:spacing w:after="120"/>
        <w:jc w:val="center"/>
        <w:rPr>
          <w:rFonts w:ascii="Verdana" w:hAnsi="Verdana"/>
          <w:b/>
          <w:sz w:val="20"/>
          <w:szCs w:val="20"/>
          <w:lang w:eastAsia="en-US"/>
        </w:rPr>
      </w:pPr>
      <w:r w:rsidRPr="00535652">
        <w:rPr>
          <w:rFonts w:ascii="Verdana" w:hAnsi="Verdana"/>
          <w:b/>
          <w:sz w:val="20"/>
          <w:szCs w:val="20"/>
          <w:lang w:eastAsia="en-US"/>
        </w:rPr>
        <w:t>§ 4</w:t>
      </w:r>
    </w:p>
    <w:p w:rsidR="00535652" w:rsidRPr="00535652" w:rsidRDefault="00535652" w:rsidP="00535652">
      <w:pPr>
        <w:numPr>
          <w:ilvl w:val="0"/>
          <w:numId w:val="83"/>
        </w:numPr>
        <w:spacing w:after="120"/>
        <w:jc w:val="both"/>
        <w:rPr>
          <w:rFonts w:ascii="Verdana" w:hAnsi="Verdana"/>
          <w:sz w:val="20"/>
          <w:szCs w:val="20"/>
          <w:lang w:eastAsia="en-US"/>
        </w:rPr>
      </w:pPr>
      <w:r w:rsidRPr="00535652">
        <w:rPr>
          <w:rFonts w:ascii="Verdana" w:hAnsi="Verdana"/>
          <w:sz w:val="20"/>
          <w:szCs w:val="20"/>
          <w:lang w:eastAsia="en-US"/>
        </w:rPr>
        <w:t>Za przedmiot umowy określony w § 1 Zamawiający zapłaci Wykonawcy łączną cenę w wysokości ………........... zł</w:t>
      </w:r>
      <w:r w:rsidRPr="00535652">
        <w:rPr>
          <w:rFonts w:ascii="Verdana" w:hAnsi="Verdana"/>
          <w:b/>
          <w:sz w:val="20"/>
          <w:szCs w:val="20"/>
          <w:lang w:eastAsia="en-US"/>
        </w:rPr>
        <w:t xml:space="preserve"> </w:t>
      </w:r>
      <w:r w:rsidRPr="00535652">
        <w:rPr>
          <w:rFonts w:ascii="Verdana" w:hAnsi="Verdana"/>
          <w:sz w:val="20"/>
          <w:szCs w:val="20"/>
          <w:lang w:eastAsia="en-US"/>
        </w:rPr>
        <w:t>(słownie: …………………..) netto</w:t>
      </w:r>
      <w:r w:rsidRPr="00535652">
        <w:rPr>
          <w:lang w:eastAsia="en-US"/>
        </w:rPr>
        <w:t xml:space="preserve"> </w:t>
      </w:r>
      <w:r w:rsidRPr="00535652">
        <w:rPr>
          <w:rFonts w:ascii="Verdana" w:hAnsi="Verdana"/>
          <w:sz w:val="20"/>
          <w:szCs w:val="20"/>
          <w:lang w:eastAsia="en-US"/>
        </w:rPr>
        <w:t>liczoną jako iloczyn ceny jednostkowej ……………….. złotych (słownie złotych: …………………………….) netto i liczby 696 komputerów.</w:t>
      </w:r>
    </w:p>
    <w:p w:rsidR="00535652" w:rsidRPr="00535652" w:rsidRDefault="00535652" w:rsidP="00535652">
      <w:pPr>
        <w:numPr>
          <w:ilvl w:val="0"/>
          <w:numId w:val="83"/>
        </w:numPr>
        <w:spacing w:after="120"/>
        <w:jc w:val="both"/>
        <w:rPr>
          <w:rFonts w:ascii="Verdana" w:hAnsi="Verdana"/>
          <w:sz w:val="20"/>
          <w:szCs w:val="20"/>
          <w:lang w:eastAsia="en-US"/>
        </w:rPr>
      </w:pPr>
      <w:r w:rsidRPr="00535652">
        <w:rPr>
          <w:rFonts w:ascii="Verdana" w:hAnsi="Verdana"/>
          <w:sz w:val="20"/>
          <w:szCs w:val="20"/>
          <w:lang w:eastAsia="en-US"/>
        </w:rPr>
        <w:t>Cena określona w ust. 1 obejmuje wszelkie koszty związane z realizacją przedmiotu umowy, w tym koszt opakowania, dostarczenia, ubezpieczenia na czas transportu, przeszkolenia oraz wszelkie należne cła.</w:t>
      </w:r>
    </w:p>
    <w:p w:rsidR="00535652" w:rsidRPr="00535652" w:rsidRDefault="00535652" w:rsidP="00535652">
      <w:pPr>
        <w:numPr>
          <w:ilvl w:val="0"/>
          <w:numId w:val="83"/>
        </w:numPr>
        <w:spacing w:after="120"/>
        <w:jc w:val="both"/>
        <w:rPr>
          <w:rFonts w:ascii="Verdana" w:hAnsi="Verdana"/>
          <w:sz w:val="20"/>
          <w:szCs w:val="20"/>
          <w:lang w:eastAsia="en-US"/>
        </w:rPr>
      </w:pPr>
      <w:r w:rsidRPr="00535652">
        <w:rPr>
          <w:rFonts w:ascii="Verdana" w:hAnsi="Verdana"/>
          <w:sz w:val="20"/>
          <w:szCs w:val="20"/>
          <w:lang w:eastAsia="en-US"/>
        </w:rPr>
        <w:t>Zgodnie z art. 91 ust. 3a ustawy z dnia 29 styczna 2004 r. Prawo zamówień publicznych (</w:t>
      </w:r>
      <w:proofErr w:type="spellStart"/>
      <w:r w:rsidRPr="00535652">
        <w:rPr>
          <w:rFonts w:ascii="Verdana" w:hAnsi="Verdana"/>
          <w:sz w:val="20"/>
          <w:szCs w:val="20"/>
          <w:lang w:eastAsia="en-US"/>
        </w:rPr>
        <w:t>t.j</w:t>
      </w:r>
      <w:proofErr w:type="spellEnd"/>
      <w:r w:rsidRPr="00535652">
        <w:rPr>
          <w:rFonts w:ascii="Verdana" w:hAnsi="Verdana"/>
          <w:sz w:val="20"/>
          <w:szCs w:val="20"/>
          <w:lang w:eastAsia="en-US"/>
        </w:rPr>
        <w:t xml:space="preserve">. Dz. U. z 2015 r. poz. 2164 z </w:t>
      </w:r>
      <w:proofErr w:type="spellStart"/>
      <w:r w:rsidRPr="00535652">
        <w:rPr>
          <w:rFonts w:ascii="Verdana" w:hAnsi="Verdana"/>
          <w:sz w:val="20"/>
          <w:szCs w:val="20"/>
          <w:lang w:eastAsia="en-US"/>
        </w:rPr>
        <w:t>późn</w:t>
      </w:r>
      <w:proofErr w:type="spellEnd"/>
      <w:r w:rsidRPr="00535652">
        <w:rPr>
          <w:rFonts w:ascii="Verdana" w:hAnsi="Verdana"/>
          <w:sz w:val="20"/>
          <w:szCs w:val="20"/>
          <w:lang w:eastAsia="en-US"/>
        </w:rPr>
        <w:t>. zm.) na Zamawiającym ciąży obowiązek zapłaty podatku VAT od kwoty określonej w ust. 1.</w:t>
      </w:r>
      <w:r w:rsidR="00931AA2">
        <w:rPr>
          <w:rFonts w:ascii="Verdana" w:hAnsi="Verdana"/>
          <w:sz w:val="20"/>
          <w:szCs w:val="20"/>
          <w:lang w:eastAsia="en-US"/>
        </w:rPr>
        <w:t xml:space="preserve"> Zamawiający rozliczy się z tytułu podatku VAT.</w:t>
      </w:r>
    </w:p>
    <w:p w:rsidR="00535652" w:rsidRDefault="00535652" w:rsidP="00535652">
      <w:pPr>
        <w:numPr>
          <w:ilvl w:val="0"/>
          <w:numId w:val="83"/>
        </w:numPr>
        <w:spacing w:after="120"/>
        <w:jc w:val="both"/>
        <w:rPr>
          <w:rFonts w:ascii="Verdana" w:hAnsi="Verdana"/>
          <w:sz w:val="20"/>
          <w:szCs w:val="20"/>
          <w:lang w:eastAsia="en-US"/>
        </w:rPr>
      </w:pPr>
      <w:r w:rsidRPr="00535652">
        <w:rPr>
          <w:rFonts w:ascii="Verdana" w:hAnsi="Verdana"/>
          <w:sz w:val="20"/>
          <w:szCs w:val="20"/>
          <w:lang w:eastAsia="en-US"/>
        </w:rPr>
        <w:lastRenderedPageBreak/>
        <w:t xml:space="preserve">Płatność nastąpi w ciągu </w:t>
      </w:r>
      <w:r w:rsidR="00214C64">
        <w:rPr>
          <w:rFonts w:ascii="Verdana" w:hAnsi="Verdana"/>
          <w:sz w:val="20"/>
          <w:szCs w:val="20"/>
          <w:lang w:eastAsia="en-US"/>
        </w:rPr>
        <w:t>21</w:t>
      </w:r>
      <w:r w:rsidRPr="00535652">
        <w:rPr>
          <w:rFonts w:ascii="Verdana" w:hAnsi="Verdana"/>
          <w:sz w:val="20"/>
          <w:szCs w:val="20"/>
          <w:lang w:eastAsia="en-US"/>
        </w:rPr>
        <w:t xml:space="preserve"> dni od dnia otrzymania przez Zamawiającego prawidłowo wystawionej faktury</w:t>
      </w:r>
      <w:r w:rsidR="00B531C0">
        <w:rPr>
          <w:rFonts w:ascii="Verdana" w:hAnsi="Verdana"/>
          <w:sz w:val="20"/>
          <w:szCs w:val="20"/>
          <w:lang w:eastAsia="en-US"/>
        </w:rPr>
        <w:t>/faktur</w:t>
      </w:r>
      <w:r w:rsidRPr="00535652">
        <w:rPr>
          <w:rFonts w:ascii="Verdana" w:hAnsi="Verdana"/>
          <w:sz w:val="20"/>
          <w:szCs w:val="20"/>
          <w:lang w:eastAsia="en-US"/>
        </w:rPr>
        <w:t xml:space="preserve"> wraz z podpisanym przez obie Strony protokołami odbioru ilościowo-jakościowego (</w:t>
      </w:r>
      <w:r w:rsidRPr="00535652">
        <w:rPr>
          <w:rFonts w:ascii="Verdana" w:hAnsi="Verdana"/>
          <w:b/>
          <w:sz w:val="20"/>
          <w:szCs w:val="20"/>
          <w:lang w:eastAsia="en-US"/>
        </w:rPr>
        <w:t>Załącznik nr 2 i Załącznik nr 3</w:t>
      </w:r>
      <w:r w:rsidRPr="00535652">
        <w:rPr>
          <w:rFonts w:ascii="Verdana" w:hAnsi="Verdana"/>
          <w:sz w:val="20"/>
          <w:szCs w:val="20"/>
          <w:lang w:eastAsia="en-US"/>
        </w:rPr>
        <w:t xml:space="preserve"> do Umowy), przelewem na rachunek bankowy Wykonawcy wskazany w fakturze.</w:t>
      </w:r>
    </w:p>
    <w:p w:rsidR="00F42BAE" w:rsidRDefault="00F42BAE" w:rsidP="00535652">
      <w:pPr>
        <w:numPr>
          <w:ilvl w:val="0"/>
          <w:numId w:val="83"/>
        </w:numPr>
        <w:spacing w:after="120"/>
        <w:jc w:val="both"/>
        <w:rPr>
          <w:rFonts w:ascii="Verdana" w:hAnsi="Verdana"/>
          <w:sz w:val="20"/>
          <w:szCs w:val="20"/>
          <w:lang w:eastAsia="en-US"/>
        </w:rPr>
      </w:pPr>
      <w:r>
        <w:rPr>
          <w:rFonts w:ascii="Verdana" w:hAnsi="Verdana"/>
          <w:sz w:val="20"/>
          <w:szCs w:val="20"/>
          <w:lang w:eastAsia="en-US"/>
        </w:rPr>
        <w:t>Zamawiający zastrzega, iż w przypadku gdy Wykonawca będzie zobowiązany do wystawienia faktur na sądy powszechne zostanie o tym poinformowany z należytym wyprzedzeniem.</w:t>
      </w:r>
    </w:p>
    <w:p w:rsidR="009273C8" w:rsidRPr="00535652" w:rsidRDefault="009273C8" w:rsidP="00535652">
      <w:pPr>
        <w:numPr>
          <w:ilvl w:val="0"/>
          <w:numId w:val="83"/>
        </w:numPr>
        <w:spacing w:after="120"/>
        <w:jc w:val="both"/>
        <w:rPr>
          <w:rFonts w:ascii="Verdana" w:hAnsi="Verdana"/>
          <w:sz w:val="20"/>
          <w:szCs w:val="20"/>
          <w:lang w:eastAsia="en-US"/>
        </w:rPr>
      </w:pPr>
      <w:r>
        <w:rPr>
          <w:rFonts w:ascii="Verdana" w:hAnsi="Verdana"/>
          <w:sz w:val="20"/>
          <w:szCs w:val="20"/>
          <w:lang w:eastAsia="en-US"/>
        </w:rPr>
        <w:t>Za dzień zapłaty wynagrodzenia uważa się dzień obciążeni rachunku bankowego Zamawiającego.</w:t>
      </w:r>
    </w:p>
    <w:p w:rsidR="00535652" w:rsidRPr="00535652" w:rsidRDefault="00535652" w:rsidP="00535652">
      <w:pPr>
        <w:spacing w:after="120"/>
        <w:jc w:val="center"/>
        <w:rPr>
          <w:rFonts w:ascii="Verdana" w:hAnsi="Verdana"/>
          <w:b/>
          <w:sz w:val="20"/>
          <w:szCs w:val="20"/>
          <w:lang w:eastAsia="en-US"/>
        </w:rPr>
      </w:pPr>
    </w:p>
    <w:p w:rsidR="00535652" w:rsidRPr="00535652" w:rsidRDefault="00535652" w:rsidP="00535652">
      <w:pPr>
        <w:spacing w:after="120"/>
        <w:jc w:val="center"/>
        <w:rPr>
          <w:rFonts w:ascii="Verdana" w:hAnsi="Verdana"/>
          <w:b/>
          <w:sz w:val="20"/>
          <w:szCs w:val="20"/>
          <w:lang w:eastAsia="en-US"/>
        </w:rPr>
      </w:pPr>
      <w:r w:rsidRPr="00535652">
        <w:rPr>
          <w:rFonts w:ascii="Verdana" w:hAnsi="Verdana"/>
          <w:b/>
          <w:sz w:val="20"/>
          <w:szCs w:val="20"/>
          <w:lang w:eastAsia="en-US"/>
        </w:rPr>
        <w:t>§ 5</w:t>
      </w:r>
    </w:p>
    <w:p w:rsidR="00535652" w:rsidRPr="00535652" w:rsidRDefault="00535652" w:rsidP="00713CE1">
      <w:pPr>
        <w:numPr>
          <w:ilvl w:val="0"/>
          <w:numId w:val="78"/>
        </w:numPr>
        <w:ind w:left="567" w:hanging="567"/>
        <w:contextualSpacing/>
        <w:jc w:val="both"/>
        <w:rPr>
          <w:rFonts w:ascii="Verdana" w:hAnsi="Verdana"/>
          <w:sz w:val="20"/>
          <w:lang w:eastAsia="en-US"/>
        </w:rPr>
      </w:pPr>
      <w:r w:rsidRPr="00535652">
        <w:rPr>
          <w:rFonts w:ascii="Verdana" w:hAnsi="Verdana"/>
          <w:sz w:val="20"/>
          <w:lang w:eastAsia="en-US"/>
        </w:rPr>
        <w:t>W przypadku zagrożenia dotrzymania terminu dostawy, o którym mowa</w:t>
      </w:r>
      <w:r w:rsidR="00FC4F96">
        <w:rPr>
          <w:rFonts w:ascii="Verdana" w:hAnsi="Verdana"/>
          <w:sz w:val="20"/>
          <w:lang w:eastAsia="en-US"/>
        </w:rPr>
        <w:t xml:space="preserve"> w </w:t>
      </w:r>
      <w:r w:rsidR="00FC4F96" w:rsidRPr="00535652">
        <w:rPr>
          <w:rFonts w:ascii="Verdana" w:hAnsi="Verdana"/>
          <w:sz w:val="20"/>
          <w:szCs w:val="20"/>
          <w:lang w:eastAsia="en-US"/>
        </w:rPr>
        <w:t xml:space="preserve">§ </w:t>
      </w:r>
      <w:r w:rsidR="00FC4F96">
        <w:rPr>
          <w:rFonts w:ascii="Verdana" w:hAnsi="Verdana"/>
          <w:sz w:val="20"/>
          <w:szCs w:val="20"/>
          <w:lang w:eastAsia="en-US"/>
        </w:rPr>
        <w:t>2 ust. 1</w:t>
      </w:r>
      <w:r w:rsidRPr="00535652">
        <w:rPr>
          <w:rFonts w:ascii="Verdana" w:hAnsi="Verdana"/>
          <w:sz w:val="20"/>
          <w:lang w:eastAsia="en-US"/>
        </w:rPr>
        <w:t xml:space="preserve"> Wykonawca </w:t>
      </w:r>
      <w:r w:rsidRPr="00535652">
        <w:rPr>
          <w:rFonts w:ascii="Verdana" w:hAnsi="Verdana" w:cs="Calibri"/>
          <w:sz w:val="20"/>
          <w:szCs w:val="20"/>
          <w:lang w:eastAsia="en-US"/>
        </w:rPr>
        <w:t xml:space="preserve">obowiązany jest na bieżąco informować Zamawiającego o wszelkich zagrożeniach, związanych z wykonywaniem Umowy, w tym także o okolicznościach leżących po stronie Zamawiającego, jeżeli są Wykonawcy znane, a które mogą mieć wpływ na jakość, termin bądź zakres </w:t>
      </w:r>
      <w:r w:rsidR="00FC4F96">
        <w:rPr>
          <w:rFonts w:ascii="Verdana" w:hAnsi="Verdana" w:cs="Calibri"/>
          <w:sz w:val="20"/>
          <w:szCs w:val="20"/>
          <w:lang w:eastAsia="en-US"/>
        </w:rPr>
        <w:t>dostawy</w:t>
      </w:r>
      <w:r w:rsidRPr="00535652">
        <w:rPr>
          <w:rFonts w:ascii="Verdana" w:hAnsi="Verdana" w:cs="Calibri"/>
          <w:sz w:val="20"/>
          <w:szCs w:val="20"/>
          <w:lang w:eastAsia="en-US"/>
        </w:rPr>
        <w:t>, wraz z propozycjami działań zaradczych.</w:t>
      </w:r>
    </w:p>
    <w:p w:rsidR="00535652" w:rsidRPr="00535652" w:rsidRDefault="00535652" w:rsidP="00535652">
      <w:pPr>
        <w:ind w:left="426"/>
        <w:contextualSpacing/>
        <w:rPr>
          <w:rFonts w:ascii="Verdana" w:hAnsi="Verdana"/>
          <w:sz w:val="20"/>
          <w:lang w:eastAsia="en-US"/>
        </w:rPr>
      </w:pPr>
    </w:p>
    <w:p w:rsidR="00535652" w:rsidRPr="00713CE1" w:rsidRDefault="00535652" w:rsidP="00713CE1">
      <w:pPr>
        <w:numPr>
          <w:ilvl w:val="0"/>
          <w:numId w:val="78"/>
        </w:numPr>
        <w:ind w:left="567" w:hanging="567"/>
        <w:contextualSpacing/>
        <w:jc w:val="both"/>
        <w:rPr>
          <w:rFonts w:ascii="Verdana" w:hAnsi="Verdana"/>
          <w:sz w:val="20"/>
          <w:lang w:eastAsia="en-US"/>
        </w:rPr>
      </w:pPr>
      <w:r w:rsidRPr="00713CE1">
        <w:rPr>
          <w:rFonts w:ascii="Verdana" w:hAnsi="Verdana"/>
          <w:sz w:val="20"/>
          <w:lang w:eastAsia="en-US"/>
        </w:rPr>
        <w:t>Wykonawca zobowiązany jest do poddania się każdorazowo kontroli, w tym niezapowiedzianej w siedzibach Wykonawcy oraz w miejscach gdzie zamówienie jest przez niego realizowane a także udostępnienia prowadzonej dokumentacji (w tym dokumentów finansowych oraz dokumentów elektronicznych) związanej bezpośrednio lub pośrednio z realizacją zamówienia, przedstawicielom Zamawiającego oraz instytucjom uprawnionym do kontroli w tym kontroli w ramach Norweskiego Mechanizmu Finansowego, w szczególności przez Operatora Projektu, zarówno w trakcie realizacji Umowy jak i po jej zakończeniu.</w:t>
      </w:r>
    </w:p>
    <w:p w:rsidR="00535652" w:rsidRPr="00713CE1" w:rsidRDefault="00535652" w:rsidP="00713CE1">
      <w:pPr>
        <w:numPr>
          <w:ilvl w:val="0"/>
          <w:numId w:val="78"/>
        </w:numPr>
        <w:ind w:left="567" w:hanging="567"/>
        <w:contextualSpacing/>
        <w:jc w:val="both"/>
        <w:rPr>
          <w:rFonts w:ascii="Verdana" w:hAnsi="Verdana"/>
          <w:sz w:val="20"/>
          <w:lang w:eastAsia="en-US"/>
        </w:rPr>
      </w:pPr>
      <w:r w:rsidRPr="00713CE1">
        <w:rPr>
          <w:rFonts w:ascii="Verdana" w:hAnsi="Verdana"/>
          <w:sz w:val="20"/>
          <w:lang w:eastAsia="en-US"/>
        </w:rPr>
        <w:t>W związku z zasadami dotyczącymi wykorzystania środków Norweskiego Mechanizmu Finansowego, Zamawiający może, na każdym etapie realizacji Przedmiotu Umowy, zlecić niezależnemu audytorowi zewnętrznemu przeprowadzenie audytu u Wykonawcy.</w:t>
      </w:r>
    </w:p>
    <w:p w:rsidR="00535652" w:rsidRPr="00713CE1" w:rsidRDefault="00535652" w:rsidP="00713CE1">
      <w:pPr>
        <w:numPr>
          <w:ilvl w:val="0"/>
          <w:numId w:val="78"/>
        </w:numPr>
        <w:ind w:left="567" w:hanging="567"/>
        <w:contextualSpacing/>
        <w:jc w:val="both"/>
        <w:rPr>
          <w:rFonts w:ascii="Verdana" w:hAnsi="Verdana"/>
          <w:sz w:val="20"/>
          <w:lang w:eastAsia="en-US"/>
        </w:rPr>
      </w:pPr>
      <w:r w:rsidRPr="00713CE1">
        <w:rPr>
          <w:rFonts w:ascii="Verdana" w:hAnsi="Verdana"/>
          <w:sz w:val="20"/>
          <w:lang w:eastAsia="en-US"/>
        </w:rPr>
        <w:t>Zakres audytu może obejmować analizę dokumentacji realizowanego zadania, w szczególności zasadność kosztów kwalifikowanych (uprawnionych) i sposób dokumentowania.</w:t>
      </w:r>
    </w:p>
    <w:p w:rsidR="00535652" w:rsidRPr="00713CE1" w:rsidRDefault="00535652" w:rsidP="00713CE1">
      <w:pPr>
        <w:numPr>
          <w:ilvl w:val="0"/>
          <w:numId w:val="78"/>
        </w:numPr>
        <w:ind w:left="567" w:hanging="567"/>
        <w:contextualSpacing/>
        <w:jc w:val="both"/>
        <w:rPr>
          <w:rFonts w:ascii="Verdana" w:hAnsi="Verdana"/>
          <w:sz w:val="20"/>
          <w:lang w:eastAsia="en-US"/>
        </w:rPr>
      </w:pPr>
      <w:r w:rsidRPr="00713CE1">
        <w:rPr>
          <w:rFonts w:ascii="Verdana" w:hAnsi="Verdana"/>
          <w:sz w:val="20"/>
          <w:lang w:eastAsia="en-US"/>
        </w:rPr>
        <w:t xml:space="preserve">Wykonawca jest zobowiązany do archiwizacji wszelkiej dokumentacji związanej </w:t>
      </w:r>
      <w:r w:rsidRPr="00713CE1">
        <w:rPr>
          <w:rFonts w:ascii="Verdana" w:hAnsi="Verdana"/>
          <w:sz w:val="20"/>
          <w:lang w:eastAsia="en-US"/>
        </w:rPr>
        <w:br/>
        <w:t xml:space="preserve">z Przedmiotem Umowy zgodnie z Regulacjami w sprawie wdrażania Norweskiego Mechanizmu Finansowego na lata 2009-2014 do dnia 31 grudnia 2020 r., w sposób zapewniający nienaruszalność i dostępność dokumentacji a także, że poufność i bezpieczeństwo jej przechowywania. </w:t>
      </w:r>
    </w:p>
    <w:p w:rsidR="00535652" w:rsidRPr="00713CE1" w:rsidRDefault="00535652" w:rsidP="00713CE1">
      <w:pPr>
        <w:numPr>
          <w:ilvl w:val="0"/>
          <w:numId w:val="78"/>
        </w:numPr>
        <w:ind w:left="567" w:hanging="567"/>
        <w:contextualSpacing/>
        <w:jc w:val="both"/>
        <w:rPr>
          <w:rFonts w:ascii="Verdana" w:hAnsi="Verdana"/>
          <w:sz w:val="20"/>
          <w:lang w:eastAsia="en-US"/>
        </w:rPr>
      </w:pPr>
      <w:r w:rsidRPr="00713CE1">
        <w:rPr>
          <w:rFonts w:ascii="Verdana" w:hAnsi="Verdana"/>
          <w:sz w:val="20"/>
          <w:lang w:eastAsia="en-US"/>
        </w:rPr>
        <w:t xml:space="preserve">W przypadku zmiany lokalizacji archiwizowanych dokumentów oraz w przypadku zawieszenia lub zaprzestania przez Wykonawcę działalności, Wykonawca zobowiązuje się poinformować Zamawiającego o miejscu archiwizacji dokumentów zawiązanych z realizowanym Przedmiotem Umowy. </w:t>
      </w:r>
    </w:p>
    <w:p w:rsidR="00535652" w:rsidRPr="00713CE1" w:rsidRDefault="00535652" w:rsidP="00713CE1">
      <w:pPr>
        <w:numPr>
          <w:ilvl w:val="0"/>
          <w:numId w:val="78"/>
        </w:numPr>
        <w:ind w:left="567" w:hanging="567"/>
        <w:contextualSpacing/>
        <w:jc w:val="both"/>
        <w:rPr>
          <w:rFonts w:ascii="Verdana" w:hAnsi="Verdana"/>
          <w:sz w:val="20"/>
          <w:lang w:eastAsia="en-US"/>
        </w:rPr>
      </w:pPr>
      <w:r w:rsidRPr="00713CE1">
        <w:rPr>
          <w:rFonts w:ascii="Verdana" w:hAnsi="Verdana"/>
          <w:sz w:val="20"/>
          <w:lang w:eastAsia="en-US"/>
        </w:rPr>
        <w:t xml:space="preserve">Wykonawca zobowiązuje się do oznakowania sprzętu, wszelkiej dokumentacji i korespondencji logotypami graficznymi zgodnie z aktualnymi dokumentami w zakresie wizualizacji/informacji i promocji dla Norweskiego Mechanizmu Finansowego 2009-2014, w ramach projektu „Upowszechnienie stosowania kar </w:t>
      </w:r>
      <w:proofErr w:type="spellStart"/>
      <w:r w:rsidRPr="00713CE1">
        <w:rPr>
          <w:rFonts w:ascii="Verdana" w:hAnsi="Verdana"/>
          <w:sz w:val="20"/>
          <w:lang w:eastAsia="en-US"/>
        </w:rPr>
        <w:t>nieizolacyjnych</w:t>
      </w:r>
      <w:proofErr w:type="spellEnd"/>
      <w:r w:rsidRPr="00713CE1">
        <w:rPr>
          <w:rFonts w:ascii="Verdana" w:hAnsi="Verdana"/>
          <w:sz w:val="20"/>
          <w:lang w:eastAsia="en-US"/>
        </w:rPr>
        <w:t xml:space="preserve"> i środków probacyjnych w systemie sądownictwa karnego” realizowanego w ramach Obszaru Programowego Nr 32 „Wsparcie służby więziennej, w tym sankcji </w:t>
      </w:r>
      <w:proofErr w:type="spellStart"/>
      <w:r w:rsidRPr="00713CE1">
        <w:rPr>
          <w:rFonts w:ascii="Verdana" w:hAnsi="Verdana"/>
          <w:sz w:val="20"/>
          <w:lang w:eastAsia="en-US"/>
        </w:rPr>
        <w:t>pozawięziennych</w:t>
      </w:r>
      <w:proofErr w:type="spellEnd"/>
      <w:r w:rsidRPr="00713CE1">
        <w:rPr>
          <w:rFonts w:ascii="Verdana" w:hAnsi="Verdana"/>
          <w:sz w:val="20"/>
          <w:lang w:eastAsia="en-US"/>
        </w:rPr>
        <w:t>”.</w:t>
      </w:r>
      <w:r w:rsidR="00780E0A" w:rsidRPr="00713CE1">
        <w:rPr>
          <w:rFonts w:ascii="Verdana" w:hAnsi="Verdana"/>
          <w:sz w:val="20"/>
          <w:lang w:eastAsia="en-US"/>
        </w:rPr>
        <w:t xml:space="preserve"> </w:t>
      </w:r>
      <w:r w:rsidR="004972B4" w:rsidRPr="004972B4">
        <w:rPr>
          <w:rFonts w:ascii="Verdana" w:hAnsi="Verdana"/>
          <w:sz w:val="20"/>
          <w:lang w:eastAsia="en-US"/>
        </w:rPr>
        <w:t xml:space="preserve">Zamawiający przekaże wykonawcy drogą elektroniczną logotypy graficzne w terminie 7 dni od daty zawarcia umowy. </w:t>
      </w:r>
    </w:p>
    <w:p w:rsidR="00535652" w:rsidRPr="00713CE1" w:rsidRDefault="00535652" w:rsidP="00713CE1">
      <w:pPr>
        <w:numPr>
          <w:ilvl w:val="0"/>
          <w:numId w:val="78"/>
        </w:numPr>
        <w:ind w:left="567" w:hanging="567"/>
        <w:contextualSpacing/>
        <w:jc w:val="both"/>
        <w:rPr>
          <w:rFonts w:ascii="Verdana" w:hAnsi="Verdana"/>
          <w:sz w:val="20"/>
          <w:lang w:eastAsia="en-US"/>
        </w:rPr>
      </w:pPr>
      <w:r w:rsidRPr="00713CE1">
        <w:rPr>
          <w:rFonts w:ascii="Verdana" w:hAnsi="Verdana"/>
          <w:sz w:val="20"/>
          <w:lang w:eastAsia="en-US"/>
        </w:rPr>
        <w:t xml:space="preserve">Wykonawca jest zobowiązany do informowania, że zamówienie jest realizowane przy współudziale środków funduszy norweskich oraz środków krajowych. </w:t>
      </w:r>
    </w:p>
    <w:p w:rsidR="00535652" w:rsidRPr="00713CE1" w:rsidRDefault="00535652" w:rsidP="00713CE1">
      <w:pPr>
        <w:numPr>
          <w:ilvl w:val="0"/>
          <w:numId w:val="78"/>
        </w:numPr>
        <w:ind w:left="567" w:hanging="567"/>
        <w:contextualSpacing/>
        <w:jc w:val="both"/>
        <w:rPr>
          <w:rFonts w:ascii="Verdana" w:hAnsi="Verdana"/>
          <w:sz w:val="20"/>
          <w:lang w:eastAsia="en-US"/>
        </w:rPr>
      </w:pPr>
      <w:r w:rsidRPr="00713CE1">
        <w:rPr>
          <w:rFonts w:ascii="Verdana" w:hAnsi="Verdana"/>
          <w:sz w:val="20"/>
          <w:lang w:eastAsia="en-US"/>
        </w:rPr>
        <w:t>Strony zobowiązują się do współdziałania mającego na celu należyte wykonanie Przedmiotu Umowy.</w:t>
      </w:r>
    </w:p>
    <w:p w:rsidR="00535652" w:rsidRPr="00535652" w:rsidRDefault="00535652" w:rsidP="00535652">
      <w:pPr>
        <w:spacing w:after="120"/>
        <w:jc w:val="center"/>
        <w:rPr>
          <w:rFonts w:ascii="Verdana" w:hAnsi="Verdana"/>
          <w:b/>
          <w:sz w:val="20"/>
          <w:szCs w:val="20"/>
          <w:lang w:eastAsia="en-US"/>
        </w:rPr>
      </w:pPr>
    </w:p>
    <w:p w:rsidR="00535652" w:rsidRPr="00535652" w:rsidRDefault="00535652" w:rsidP="00535652">
      <w:pPr>
        <w:spacing w:after="120"/>
        <w:jc w:val="center"/>
        <w:rPr>
          <w:rFonts w:ascii="Verdana" w:hAnsi="Verdana"/>
          <w:b/>
          <w:sz w:val="20"/>
          <w:szCs w:val="20"/>
          <w:lang w:eastAsia="en-US"/>
        </w:rPr>
      </w:pPr>
      <w:r w:rsidRPr="00535652">
        <w:rPr>
          <w:rFonts w:ascii="Verdana" w:hAnsi="Verdana"/>
          <w:b/>
          <w:sz w:val="20"/>
          <w:szCs w:val="20"/>
          <w:lang w:eastAsia="en-US"/>
        </w:rPr>
        <w:t>§ 6</w:t>
      </w:r>
    </w:p>
    <w:p w:rsidR="00535652" w:rsidRPr="00535652" w:rsidRDefault="00535652" w:rsidP="00535652">
      <w:pPr>
        <w:numPr>
          <w:ilvl w:val="0"/>
          <w:numId w:val="15"/>
        </w:numPr>
        <w:tabs>
          <w:tab w:val="left" w:pos="426"/>
        </w:tabs>
        <w:suppressAutoHyphens/>
        <w:autoSpaceDN w:val="0"/>
        <w:ind w:left="426" w:hanging="426"/>
        <w:jc w:val="both"/>
        <w:textAlignment w:val="baseline"/>
        <w:rPr>
          <w:rFonts w:ascii="Verdana" w:eastAsia="Andale Sans UI" w:hAnsi="Verdana" w:cs="Tahoma"/>
          <w:kern w:val="3"/>
          <w:sz w:val="20"/>
          <w:szCs w:val="20"/>
          <w:lang w:eastAsia="ja-JP" w:bidi="fa-IR"/>
        </w:rPr>
      </w:pPr>
      <w:r w:rsidRPr="00535652">
        <w:rPr>
          <w:rFonts w:ascii="Verdana" w:eastAsia="Andale Sans UI" w:hAnsi="Verdana" w:cs="Tahoma"/>
          <w:kern w:val="3"/>
          <w:sz w:val="20"/>
          <w:szCs w:val="20"/>
          <w:lang w:eastAsia="ja-JP" w:bidi="fa-IR"/>
        </w:rPr>
        <w:t xml:space="preserve">Ogólny nadzór nad realizacją zobowiązań wynikających z niniejszej Umowy będzie sprawował Dyrektor Departamentu Wykonania Orzeczeń i Probacji. </w:t>
      </w:r>
    </w:p>
    <w:p w:rsidR="00535652" w:rsidRPr="00535652" w:rsidRDefault="00535652" w:rsidP="00535652">
      <w:pPr>
        <w:numPr>
          <w:ilvl w:val="0"/>
          <w:numId w:val="15"/>
        </w:numPr>
        <w:tabs>
          <w:tab w:val="left" w:pos="426"/>
        </w:tabs>
        <w:suppressAutoHyphens/>
        <w:autoSpaceDN w:val="0"/>
        <w:ind w:left="426" w:hanging="426"/>
        <w:jc w:val="both"/>
        <w:textAlignment w:val="baseline"/>
        <w:rPr>
          <w:rFonts w:ascii="Verdana" w:eastAsia="Andale Sans UI" w:hAnsi="Verdana" w:cs="Tahoma"/>
          <w:kern w:val="3"/>
          <w:sz w:val="20"/>
          <w:szCs w:val="20"/>
          <w:lang w:eastAsia="ja-JP" w:bidi="fa-IR"/>
        </w:rPr>
      </w:pPr>
      <w:r w:rsidRPr="00535652">
        <w:rPr>
          <w:rFonts w:ascii="Verdana" w:eastAsia="Andale Sans UI" w:hAnsi="Verdana" w:cs="Tahoma"/>
          <w:kern w:val="3"/>
          <w:sz w:val="20"/>
          <w:szCs w:val="20"/>
          <w:lang w:eastAsia="ja-JP" w:bidi="fa-IR"/>
        </w:rPr>
        <w:lastRenderedPageBreak/>
        <w:t xml:space="preserve">Do bieżącej współpracy w sprawach związanych z wykonywaniem zadań wynikających </w:t>
      </w:r>
      <w:r w:rsidRPr="00535652">
        <w:rPr>
          <w:rFonts w:ascii="Verdana" w:eastAsia="Andale Sans UI" w:hAnsi="Verdana" w:cs="Tahoma"/>
          <w:kern w:val="3"/>
          <w:sz w:val="20"/>
          <w:szCs w:val="20"/>
          <w:lang w:eastAsia="ja-JP" w:bidi="fa-IR"/>
        </w:rPr>
        <w:br/>
        <w:t>z przedmiotu umowy, upoważnieni są:</w:t>
      </w:r>
    </w:p>
    <w:p w:rsidR="00535652" w:rsidRPr="00535652" w:rsidRDefault="00535652" w:rsidP="00535652">
      <w:pPr>
        <w:widowControl w:val="0"/>
        <w:suppressAutoHyphens/>
        <w:autoSpaceDN w:val="0"/>
        <w:ind w:firstLine="567"/>
        <w:jc w:val="both"/>
        <w:textAlignment w:val="baseline"/>
        <w:rPr>
          <w:rFonts w:ascii="Verdana" w:eastAsia="Andale Sans UI" w:hAnsi="Verdana" w:cs="Tahoma"/>
          <w:kern w:val="3"/>
          <w:sz w:val="20"/>
          <w:szCs w:val="20"/>
          <w:lang w:eastAsia="ja-JP" w:bidi="fa-IR"/>
        </w:rPr>
      </w:pPr>
      <w:r w:rsidRPr="00535652">
        <w:rPr>
          <w:rFonts w:ascii="Verdana" w:eastAsia="Andale Sans UI" w:hAnsi="Verdana" w:cs="Tahoma"/>
          <w:kern w:val="3"/>
          <w:sz w:val="20"/>
          <w:szCs w:val="20"/>
          <w:lang w:eastAsia="ja-JP" w:bidi="fa-IR"/>
        </w:rPr>
        <w:t>1) ze strony Zamawiającego:</w:t>
      </w:r>
      <w:r w:rsidRPr="00535652">
        <w:rPr>
          <w:rFonts w:ascii="Verdana" w:eastAsia="Andale Sans UI" w:hAnsi="Verdana" w:cs="Tahoma"/>
          <w:kern w:val="3"/>
          <w:sz w:val="20"/>
          <w:szCs w:val="20"/>
          <w:lang w:eastAsia="ja-JP" w:bidi="fa-IR"/>
        </w:rPr>
        <w:tab/>
        <w:t>Pan Marcin Marciniak oraz Pani Natalia Neumann</w:t>
      </w:r>
    </w:p>
    <w:p w:rsidR="00535652" w:rsidRPr="00535652" w:rsidRDefault="00535652" w:rsidP="00535652">
      <w:pPr>
        <w:widowControl w:val="0"/>
        <w:suppressAutoHyphens/>
        <w:autoSpaceDN w:val="0"/>
        <w:ind w:left="2832" w:firstLine="708"/>
        <w:jc w:val="both"/>
        <w:textAlignment w:val="baseline"/>
        <w:rPr>
          <w:rFonts w:ascii="Verdana" w:eastAsia="Andale Sans UI" w:hAnsi="Verdana" w:cs="Tahoma"/>
          <w:kern w:val="3"/>
          <w:sz w:val="20"/>
          <w:szCs w:val="20"/>
          <w:lang w:val="en-US" w:eastAsia="ja-JP" w:bidi="fa-IR"/>
        </w:rPr>
      </w:pPr>
      <w:r w:rsidRPr="00535652">
        <w:rPr>
          <w:rFonts w:ascii="Verdana" w:eastAsia="Andale Sans UI" w:hAnsi="Verdana" w:cs="Tahoma"/>
          <w:kern w:val="3"/>
          <w:sz w:val="20"/>
          <w:szCs w:val="20"/>
          <w:lang w:val="en-US" w:eastAsia="ja-JP" w:bidi="fa-IR"/>
        </w:rPr>
        <w:t>Tel.:</w:t>
      </w:r>
      <w:r w:rsidRPr="00535652">
        <w:rPr>
          <w:rFonts w:ascii="Verdana" w:eastAsia="Andale Sans UI" w:hAnsi="Verdana" w:cs="Tahoma"/>
          <w:kern w:val="3"/>
          <w:sz w:val="20"/>
          <w:szCs w:val="20"/>
          <w:lang w:val="en-US" w:eastAsia="ja-JP" w:bidi="fa-IR"/>
        </w:rPr>
        <w:tab/>
      </w:r>
      <w:r w:rsidRPr="00535652">
        <w:rPr>
          <w:rFonts w:ascii="Verdana" w:eastAsia="Andale Sans UI" w:hAnsi="Verdana" w:cs="Tahoma"/>
          <w:kern w:val="3"/>
          <w:sz w:val="20"/>
          <w:szCs w:val="20"/>
          <w:lang w:val="en-US" w:eastAsia="ja-JP" w:bidi="fa-IR"/>
        </w:rPr>
        <w:tab/>
        <w:t>22 23 90 863 / 22 23 90 729</w:t>
      </w:r>
    </w:p>
    <w:p w:rsidR="00535652" w:rsidRPr="00535652" w:rsidRDefault="00535652" w:rsidP="00535652">
      <w:pPr>
        <w:widowControl w:val="0"/>
        <w:suppressAutoHyphens/>
        <w:autoSpaceDN w:val="0"/>
        <w:ind w:left="4963" w:hanging="1423"/>
        <w:textAlignment w:val="baseline"/>
        <w:rPr>
          <w:rFonts w:ascii="Verdana" w:eastAsia="Andale Sans UI" w:hAnsi="Verdana" w:cs="Tahoma"/>
          <w:kern w:val="3"/>
          <w:sz w:val="20"/>
          <w:szCs w:val="20"/>
          <w:lang w:val="de-DE" w:eastAsia="ja-JP" w:bidi="fa-IR"/>
        </w:rPr>
      </w:pPr>
      <w:proofErr w:type="spellStart"/>
      <w:r w:rsidRPr="00535652">
        <w:rPr>
          <w:rFonts w:ascii="Verdana" w:eastAsia="Andale Sans UI" w:hAnsi="Verdana" w:cs="Tahoma"/>
          <w:kern w:val="3"/>
          <w:sz w:val="20"/>
          <w:szCs w:val="20"/>
          <w:lang w:val="de-DE" w:eastAsia="ja-JP" w:bidi="fa-IR"/>
        </w:rPr>
        <w:t>e-mail</w:t>
      </w:r>
      <w:proofErr w:type="spellEnd"/>
      <w:r w:rsidRPr="00535652">
        <w:rPr>
          <w:rFonts w:ascii="Verdana" w:eastAsia="Andale Sans UI" w:hAnsi="Verdana" w:cs="Tahoma"/>
          <w:kern w:val="3"/>
          <w:sz w:val="20"/>
          <w:szCs w:val="20"/>
          <w:lang w:val="de-DE" w:eastAsia="ja-JP" w:bidi="fa-IR"/>
        </w:rPr>
        <w:t xml:space="preserve">: </w:t>
      </w:r>
      <w:r w:rsidRPr="00535652">
        <w:rPr>
          <w:rFonts w:ascii="Verdana" w:eastAsia="Andale Sans UI" w:hAnsi="Verdana" w:cs="Tahoma"/>
          <w:kern w:val="3"/>
          <w:sz w:val="20"/>
          <w:szCs w:val="20"/>
          <w:lang w:val="de-DE" w:eastAsia="ja-JP" w:bidi="fa-IR"/>
        </w:rPr>
        <w:tab/>
      </w:r>
      <w:r w:rsidRPr="00535652">
        <w:rPr>
          <w:rFonts w:ascii="Verdana" w:eastAsia="Andale Sans UI" w:hAnsi="Verdana" w:cs="Tahoma"/>
          <w:kern w:val="3"/>
          <w:sz w:val="20"/>
          <w:szCs w:val="20"/>
          <w:u w:val="single"/>
          <w:lang w:val="de-DE" w:eastAsia="ja-JP" w:bidi="fa-IR"/>
        </w:rPr>
        <w:t>marcin.</w:t>
      </w:r>
      <w:hyperlink r:id="rId13" w:history="1">
        <w:r w:rsidRPr="00535652">
          <w:rPr>
            <w:rFonts w:ascii="Verdana" w:eastAsia="Andale Sans UI" w:hAnsi="Verdana" w:cs="Tahoma"/>
            <w:color w:val="0000FF"/>
            <w:kern w:val="3"/>
            <w:sz w:val="20"/>
            <w:szCs w:val="20"/>
            <w:u w:val="single"/>
            <w:lang w:val="de-DE" w:eastAsia="ja-JP" w:bidi="fa-IR"/>
          </w:rPr>
          <w:t>marciniak@ms.gov.pl</w:t>
        </w:r>
      </w:hyperlink>
      <w:r w:rsidRPr="00535652">
        <w:rPr>
          <w:rFonts w:ascii="Verdana" w:eastAsia="Andale Sans UI" w:hAnsi="Verdana" w:cs="Tahoma"/>
          <w:kern w:val="3"/>
          <w:sz w:val="20"/>
          <w:szCs w:val="20"/>
          <w:lang w:val="de-DE" w:eastAsia="ja-JP" w:bidi="fa-IR"/>
        </w:rPr>
        <w:t xml:space="preserve"> /    </w:t>
      </w:r>
      <w:hyperlink r:id="rId14" w:history="1">
        <w:r w:rsidRPr="00535652">
          <w:rPr>
            <w:rFonts w:ascii="Verdana" w:eastAsia="Andale Sans UI" w:hAnsi="Verdana" w:cs="Tahoma"/>
            <w:color w:val="0000FF"/>
            <w:kern w:val="3"/>
            <w:sz w:val="20"/>
            <w:szCs w:val="20"/>
            <w:u w:val="single"/>
            <w:lang w:val="de-DE" w:eastAsia="ja-JP" w:bidi="fa-IR"/>
          </w:rPr>
          <w:t>natalia.neumann@ms.gov.pl</w:t>
        </w:r>
      </w:hyperlink>
      <w:r w:rsidRPr="00535652">
        <w:rPr>
          <w:rFonts w:ascii="Verdana" w:eastAsia="Andale Sans UI" w:hAnsi="Verdana" w:cs="Tahoma"/>
          <w:kern w:val="3"/>
          <w:sz w:val="20"/>
          <w:szCs w:val="20"/>
          <w:lang w:val="de-DE" w:eastAsia="ja-JP" w:bidi="fa-IR"/>
        </w:rPr>
        <w:t xml:space="preserve"> </w:t>
      </w:r>
    </w:p>
    <w:p w:rsidR="00535652" w:rsidRPr="00535652" w:rsidRDefault="00535652" w:rsidP="00535652">
      <w:pPr>
        <w:widowControl w:val="0"/>
        <w:suppressAutoHyphens/>
        <w:autoSpaceDN w:val="0"/>
        <w:ind w:firstLine="567"/>
        <w:jc w:val="both"/>
        <w:textAlignment w:val="baseline"/>
        <w:rPr>
          <w:rFonts w:ascii="Verdana" w:eastAsia="Andale Sans UI" w:hAnsi="Verdana" w:cs="Tahoma"/>
          <w:kern w:val="3"/>
          <w:sz w:val="20"/>
          <w:szCs w:val="20"/>
          <w:lang w:eastAsia="ja-JP" w:bidi="fa-IR"/>
        </w:rPr>
      </w:pPr>
      <w:r w:rsidRPr="00535652">
        <w:rPr>
          <w:rFonts w:ascii="Verdana" w:eastAsia="Andale Sans UI" w:hAnsi="Verdana" w:cs="Tahoma"/>
          <w:kern w:val="3"/>
          <w:sz w:val="20"/>
          <w:szCs w:val="20"/>
          <w:lang w:eastAsia="ja-JP" w:bidi="fa-IR"/>
        </w:rPr>
        <w:t xml:space="preserve">2) ze strony Wykonawcy: </w:t>
      </w:r>
      <w:r w:rsidRPr="00535652">
        <w:rPr>
          <w:rFonts w:ascii="Verdana" w:eastAsia="Andale Sans UI" w:hAnsi="Verdana" w:cs="Tahoma"/>
          <w:kern w:val="3"/>
          <w:sz w:val="20"/>
          <w:szCs w:val="20"/>
          <w:lang w:eastAsia="ja-JP" w:bidi="fa-IR"/>
        </w:rPr>
        <w:tab/>
        <w:t xml:space="preserve">Pan/Pani </w:t>
      </w:r>
      <w:r w:rsidRPr="00535652">
        <w:rPr>
          <w:rFonts w:ascii="Verdana" w:eastAsia="Andale Sans UI" w:hAnsi="Verdana" w:cs="Tahoma"/>
          <w:kern w:val="3"/>
          <w:sz w:val="20"/>
          <w:szCs w:val="20"/>
          <w:lang w:eastAsia="ja-JP" w:bidi="fa-IR"/>
        </w:rPr>
        <w:tab/>
        <w:t>……………………………………………</w:t>
      </w:r>
    </w:p>
    <w:p w:rsidR="00535652" w:rsidRPr="00535652" w:rsidRDefault="00535652" w:rsidP="00535652">
      <w:pPr>
        <w:widowControl w:val="0"/>
        <w:suppressAutoHyphens/>
        <w:autoSpaceDN w:val="0"/>
        <w:ind w:left="2832" w:firstLine="708"/>
        <w:jc w:val="both"/>
        <w:textAlignment w:val="baseline"/>
        <w:rPr>
          <w:rFonts w:ascii="Verdana" w:eastAsia="Andale Sans UI" w:hAnsi="Verdana" w:cs="Tahoma"/>
          <w:kern w:val="3"/>
          <w:sz w:val="20"/>
          <w:szCs w:val="20"/>
          <w:lang w:eastAsia="ja-JP" w:bidi="fa-IR"/>
        </w:rPr>
      </w:pPr>
      <w:r w:rsidRPr="00535652">
        <w:rPr>
          <w:rFonts w:ascii="Verdana" w:eastAsia="Andale Sans UI" w:hAnsi="Verdana" w:cs="Tahoma"/>
          <w:kern w:val="3"/>
          <w:sz w:val="20"/>
          <w:szCs w:val="20"/>
          <w:lang w:eastAsia="ja-JP" w:bidi="fa-IR"/>
        </w:rPr>
        <w:t>Tel.:</w:t>
      </w:r>
      <w:r w:rsidRPr="00535652">
        <w:rPr>
          <w:rFonts w:ascii="Verdana" w:eastAsia="Andale Sans UI" w:hAnsi="Verdana" w:cs="Tahoma"/>
          <w:kern w:val="3"/>
          <w:sz w:val="20"/>
          <w:szCs w:val="20"/>
          <w:lang w:eastAsia="ja-JP" w:bidi="fa-IR"/>
        </w:rPr>
        <w:tab/>
      </w:r>
      <w:r w:rsidRPr="00535652">
        <w:rPr>
          <w:rFonts w:ascii="Verdana" w:eastAsia="Andale Sans UI" w:hAnsi="Verdana" w:cs="Tahoma"/>
          <w:kern w:val="3"/>
          <w:sz w:val="20"/>
          <w:szCs w:val="20"/>
          <w:lang w:eastAsia="ja-JP" w:bidi="fa-IR"/>
        </w:rPr>
        <w:tab/>
        <w:t>……………………………………………</w:t>
      </w:r>
    </w:p>
    <w:p w:rsidR="00535652" w:rsidRPr="00535652" w:rsidRDefault="00535652" w:rsidP="00535652">
      <w:pPr>
        <w:widowControl w:val="0"/>
        <w:suppressAutoHyphens/>
        <w:autoSpaceDN w:val="0"/>
        <w:ind w:left="3540"/>
        <w:textAlignment w:val="baseline"/>
        <w:rPr>
          <w:rFonts w:ascii="Verdana" w:eastAsia="Andale Sans UI" w:hAnsi="Verdana" w:cs="Tahoma"/>
          <w:kern w:val="3"/>
          <w:sz w:val="20"/>
          <w:szCs w:val="20"/>
          <w:lang w:eastAsia="ja-JP" w:bidi="fa-IR"/>
        </w:rPr>
      </w:pPr>
      <w:r w:rsidRPr="00535652">
        <w:rPr>
          <w:rFonts w:ascii="Verdana" w:eastAsia="Andale Sans UI" w:hAnsi="Verdana" w:cs="Tahoma"/>
          <w:kern w:val="3"/>
          <w:sz w:val="20"/>
          <w:szCs w:val="20"/>
          <w:lang w:eastAsia="ja-JP" w:bidi="fa-IR"/>
        </w:rPr>
        <w:t xml:space="preserve">e-mail: </w:t>
      </w:r>
      <w:r w:rsidRPr="00535652">
        <w:rPr>
          <w:rFonts w:ascii="Verdana" w:eastAsia="Andale Sans UI" w:hAnsi="Verdana" w:cs="Tahoma"/>
          <w:kern w:val="3"/>
          <w:sz w:val="20"/>
          <w:szCs w:val="20"/>
          <w:lang w:eastAsia="ja-JP" w:bidi="fa-IR"/>
        </w:rPr>
        <w:tab/>
        <w:t>……………………………………………</w:t>
      </w:r>
    </w:p>
    <w:p w:rsidR="00535652" w:rsidRPr="00535652" w:rsidRDefault="00535652" w:rsidP="00535652">
      <w:pPr>
        <w:widowControl w:val="0"/>
        <w:suppressAutoHyphens/>
        <w:autoSpaceDN w:val="0"/>
        <w:ind w:left="2832" w:firstLine="708"/>
        <w:jc w:val="both"/>
        <w:textAlignment w:val="baseline"/>
        <w:rPr>
          <w:rFonts w:ascii="Verdana" w:eastAsia="Andale Sans UI" w:hAnsi="Verdana" w:cs="Tahoma"/>
          <w:kern w:val="3"/>
          <w:sz w:val="20"/>
          <w:szCs w:val="20"/>
          <w:lang w:eastAsia="ja-JP" w:bidi="fa-IR"/>
        </w:rPr>
      </w:pPr>
    </w:p>
    <w:p w:rsidR="00535652" w:rsidRPr="00535652" w:rsidRDefault="00535652" w:rsidP="00535652">
      <w:pPr>
        <w:widowControl w:val="0"/>
        <w:suppressAutoHyphens/>
        <w:autoSpaceDN w:val="0"/>
        <w:ind w:left="567" w:hanging="567"/>
        <w:jc w:val="both"/>
        <w:textAlignment w:val="baseline"/>
        <w:rPr>
          <w:rFonts w:ascii="Verdana" w:eastAsia="Andale Sans UI" w:hAnsi="Verdana" w:cs="Tahoma"/>
          <w:kern w:val="3"/>
          <w:sz w:val="20"/>
          <w:szCs w:val="20"/>
          <w:lang w:eastAsia="ja-JP" w:bidi="fa-IR"/>
        </w:rPr>
      </w:pPr>
      <w:r w:rsidRPr="00535652">
        <w:rPr>
          <w:rFonts w:ascii="Verdana" w:eastAsia="Andale Sans UI" w:hAnsi="Verdana" w:cs="Tahoma"/>
          <w:kern w:val="3"/>
          <w:sz w:val="20"/>
          <w:szCs w:val="20"/>
          <w:lang w:eastAsia="ja-JP" w:bidi="fa-IR"/>
        </w:rPr>
        <w:t xml:space="preserve">4. </w:t>
      </w:r>
      <w:r w:rsidRPr="00535652">
        <w:rPr>
          <w:rFonts w:ascii="Verdana" w:eastAsia="Andale Sans UI" w:hAnsi="Verdana" w:cs="Tahoma"/>
          <w:kern w:val="3"/>
          <w:sz w:val="20"/>
          <w:szCs w:val="20"/>
          <w:lang w:eastAsia="ja-JP" w:bidi="fa-IR"/>
        </w:rPr>
        <w:tab/>
        <w:t>Zmiana osób wymienionych w ust. 2 następuje poprzez zawiadomienie drugiej strony pisemnie lub drogą elektroniczną i nie stanowi zmiany treści umowy.</w:t>
      </w:r>
    </w:p>
    <w:p w:rsidR="00535652" w:rsidRPr="00535652" w:rsidRDefault="00535652" w:rsidP="00535652">
      <w:pPr>
        <w:widowControl w:val="0"/>
        <w:suppressAutoHyphens/>
        <w:autoSpaceDN w:val="0"/>
        <w:ind w:left="567" w:hanging="567"/>
        <w:jc w:val="both"/>
        <w:textAlignment w:val="baseline"/>
        <w:rPr>
          <w:rFonts w:ascii="Verdana" w:eastAsia="Andale Sans UI" w:hAnsi="Verdana" w:cs="Tahoma"/>
          <w:kern w:val="3"/>
          <w:sz w:val="20"/>
          <w:szCs w:val="20"/>
          <w:lang w:eastAsia="ja-JP" w:bidi="fa-IR"/>
        </w:rPr>
      </w:pPr>
      <w:r w:rsidRPr="00535652">
        <w:rPr>
          <w:rFonts w:ascii="Verdana" w:eastAsia="Andale Sans UI" w:hAnsi="Verdana" w:cs="Tahoma"/>
          <w:kern w:val="3"/>
          <w:sz w:val="20"/>
          <w:szCs w:val="20"/>
          <w:lang w:eastAsia="ja-JP" w:bidi="fa-IR"/>
        </w:rPr>
        <w:t xml:space="preserve">5. </w:t>
      </w:r>
      <w:r w:rsidRPr="00535652">
        <w:rPr>
          <w:rFonts w:ascii="Verdana" w:eastAsia="Andale Sans UI" w:hAnsi="Verdana" w:cs="Tahoma"/>
          <w:kern w:val="3"/>
          <w:sz w:val="20"/>
          <w:szCs w:val="20"/>
          <w:lang w:eastAsia="ja-JP" w:bidi="fa-IR"/>
        </w:rPr>
        <w:tab/>
        <w:t>Osoba wskazana w ust 1 może upoważnić inne osoby do wykonywania w jej zastępstwie czynności, o których mowa w ust. 1 bądź przekazanych jej na podstawie niniejszej Umowy.</w:t>
      </w:r>
    </w:p>
    <w:p w:rsidR="00535652" w:rsidRPr="00535652" w:rsidRDefault="00535652" w:rsidP="00535652">
      <w:pPr>
        <w:widowControl w:val="0"/>
        <w:suppressAutoHyphens/>
        <w:autoSpaceDN w:val="0"/>
        <w:ind w:left="567" w:hanging="567"/>
        <w:jc w:val="both"/>
        <w:textAlignment w:val="baseline"/>
        <w:rPr>
          <w:rFonts w:ascii="Verdana" w:eastAsia="Andale Sans UI" w:hAnsi="Verdana" w:cs="Tahoma"/>
          <w:kern w:val="3"/>
          <w:sz w:val="20"/>
          <w:szCs w:val="20"/>
          <w:lang w:eastAsia="ja-JP" w:bidi="fa-IR"/>
        </w:rPr>
      </w:pPr>
      <w:r w:rsidRPr="00535652">
        <w:rPr>
          <w:rFonts w:ascii="Verdana" w:eastAsia="Andale Sans UI" w:hAnsi="Verdana" w:cs="Tahoma"/>
          <w:kern w:val="3"/>
          <w:sz w:val="20"/>
          <w:szCs w:val="20"/>
          <w:lang w:eastAsia="ja-JP" w:bidi="fa-IR"/>
        </w:rPr>
        <w:t xml:space="preserve">6. </w:t>
      </w:r>
      <w:r w:rsidRPr="00535652">
        <w:rPr>
          <w:rFonts w:ascii="Verdana" w:eastAsia="Andale Sans UI" w:hAnsi="Verdana" w:cs="Tahoma"/>
          <w:kern w:val="3"/>
          <w:sz w:val="20"/>
          <w:szCs w:val="20"/>
          <w:lang w:eastAsia="ja-JP" w:bidi="fa-IR"/>
        </w:rPr>
        <w:tab/>
        <w:t>Podczas realizacji Umowy Zamawiający umożliwi Wykonawcy dostęp do informacji, zasobów, danych i dokumentów, niezbędnych do wykonania Umowy, a także będzie brał udział w ewentualnych konsultacjach z Wykonawcą w celu prawidłowej realizacji umowy.</w:t>
      </w:r>
    </w:p>
    <w:p w:rsidR="00535652" w:rsidRPr="00535652" w:rsidRDefault="00535652" w:rsidP="00535652">
      <w:pPr>
        <w:widowControl w:val="0"/>
        <w:suppressAutoHyphens/>
        <w:autoSpaceDN w:val="0"/>
        <w:ind w:left="567" w:hanging="567"/>
        <w:jc w:val="both"/>
        <w:textAlignment w:val="baseline"/>
        <w:rPr>
          <w:rFonts w:ascii="Verdana" w:eastAsia="Andale Sans UI" w:hAnsi="Verdana" w:cs="Tahoma"/>
          <w:kern w:val="3"/>
          <w:sz w:val="20"/>
          <w:szCs w:val="20"/>
          <w:lang w:eastAsia="ja-JP" w:bidi="fa-IR"/>
        </w:rPr>
      </w:pPr>
      <w:r w:rsidRPr="00535652">
        <w:rPr>
          <w:rFonts w:ascii="Verdana" w:eastAsia="Andale Sans UI" w:hAnsi="Verdana" w:cs="Tahoma"/>
          <w:kern w:val="3"/>
          <w:sz w:val="20"/>
          <w:szCs w:val="20"/>
          <w:lang w:eastAsia="ja-JP" w:bidi="fa-IR"/>
        </w:rPr>
        <w:t>7.</w:t>
      </w:r>
      <w:r w:rsidRPr="00535652">
        <w:rPr>
          <w:rFonts w:ascii="Verdana" w:eastAsia="Andale Sans UI" w:hAnsi="Verdana" w:cs="Tahoma"/>
          <w:kern w:val="3"/>
          <w:sz w:val="20"/>
          <w:szCs w:val="20"/>
          <w:lang w:eastAsia="ja-JP" w:bidi="fa-IR"/>
        </w:rPr>
        <w:tab/>
        <w:t xml:space="preserve">Wymienione w § 1 dostawy świadczone będą przez Wykonawcę w ścisłym współdziałaniu z pracownikami odpowiednich komórek organizacyjnych Zamawiającego przy zachowaniu zasady dzielenia się posiadaną wiedzą i doświadczeniem. Dotyczy to wszystkich kontaktów roboczych i wzajemnego informowania się przedstawicieli Zamawiającego i Wykonawcy co do treści i sposobu realizacji wymienionych w § 1 </w:t>
      </w:r>
      <w:r w:rsidR="00713CE1">
        <w:rPr>
          <w:rFonts w:ascii="Verdana" w:eastAsia="Andale Sans UI" w:hAnsi="Verdana" w:cs="Tahoma"/>
          <w:kern w:val="3"/>
          <w:sz w:val="20"/>
          <w:szCs w:val="20"/>
          <w:lang w:eastAsia="ja-JP" w:bidi="fa-IR"/>
        </w:rPr>
        <w:t>dostaw</w:t>
      </w:r>
      <w:r w:rsidRPr="00535652">
        <w:rPr>
          <w:rFonts w:ascii="Verdana" w:eastAsia="Andale Sans UI" w:hAnsi="Verdana" w:cs="Tahoma"/>
          <w:kern w:val="3"/>
          <w:sz w:val="20"/>
          <w:szCs w:val="20"/>
          <w:lang w:eastAsia="ja-JP" w:bidi="fa-IR"/>
        </w:rPr>
        <w:t>, zarówno pisemnie, mailowo i telefonicznie, przez cały okres trwania Umowy.</w:t>
      </w:r>
    </w:p>
    <w:p w:rsidR="00535652" w:rsidRPr="00535652" w:rsidRDefault="00535652" w:rsidP="00535652">
      <w:pPr>
        <w:spacing w:after="120"/>
        <w:jc w:val="center"/>
        <w:rPr>
          <w:rFonts w:ascii="Verdana" w:hAnsi="Verdana"/>
          <w:b/>
          <w:sz w:val="20"/>
          <w:szCs w:val="20"/>
          <w:lang w:eastAsia="en-US"/>
        </w:rPr>
      </w:pPr>
    </w:p>
    <w:p w:rsidR="00535652" w:rsidRPr="00535652" w:rsidRDefault="00535652" w:rsidP="00535652">
      <w:pPr>
        <w:spacing w:after="120"/>
        <w:jc w:val="center"/>
        <w:rPr>
          <w:rFonts w:ascii="Verdana" w:hAnsi="Verdana"/>
          <w:b/>
          <w:sz w:val="20"/>
          <w:szCs w:val="20"/>
          <w:lang w:eastAsia="en-US"/>
        </w:rPr>
      </w:pPr>
      <w:r w:rsidRPr="00535652">
        <w:rPr>
          <w:rFonts w:ascii="Verdana" w:hAnsi="Verdana"/>
          <w:b/>
          <w:sz w:val="20"/>
          <w:szCs w:val="20"/>
          <w:lang w:eastAsia="en-US"/>
        </w:rPr>
        <w:t>§ 7</w:t>
      </w:r>
    </w:p>
    <w:p w:rsidR="00535652" w:rsidRPr="00535652" w:rsidRDefault="00535652" w:rsidP="00713CE1">
      <w:pPr>
        <w:numPr>
          <w:ilvl w:val="0"/>
          <w:numId w:val="85"/>
        </w:numPr>
        <w:tabs>
          <w:tab w:val="left" w:pos="567"/>
        </w:tabs>
        <w:suppressAutoHyphens/>
        <w:autoSpaceDN w:val="0"/>
        <w:ind w:left="567" w:hanging="567"/>
        <w:jc w:val="both"/>
        <w:textAlignment w:val="baseline"/>
        <w:rPr>
          <w:rFonts w:ascii="Verdana" w:hAnsi="Verdana" w:cs="Tahoma"/>
          <w:kern w:val="3"/>
          <w:sz w:val="20"/>
          <w:szCs w:val="20"/>
          <w:lang w:eastAsia="zh-CN"/>
        </w:rPr>
      </w:pPr>
      <w:r w:rsidRPr="00535652">
        <w:rPr>
          <w:rFonts w:ascii="Verdana" w:hAnsi="Verdana" w:cs="Tahoma"/>
          <w:kern w:val="3"/>
          <w:sz w:val="20"/>
          <w:szCs w:val="20"/>
          <w:lang w:eastAsia="zh-CN"/>
        </w:rPr>
        <w:t>Wykonawca może powierzyć wykonanie zamówienia w całości lub w części osobom trzecim (podwykonawcom).</w:t>
      </w:r>
    </w:p>
    <w:p w:rsidR="00535652" w:rsidRPr="00535652" w:rsidRDefault="00535652" w:rsidP="00713CE1">
      <w:pPr>
        <w:numPr>
          <w:ilvl w:val="0"/>
          <w:numId w:val="85"/>
        </w:numPr>
        <w:tabs>
          <w:tab w:val="left" w:pos="567"/>
        </w:tabs>
        <w:suppressAutoHyphens/>
        <w:autoSpaceDN w:val="0"/>
        <w:ind w:left="567" w:hanging="567"/>
        <w:jc w:val="both"/>
        <w:textAlignment w:val="baseline"/>
        <w:rPr>
          <w:rFonts w:ascii="Verdana" w:hAnsi="Verdana" w:cs="Tahoma"/>
          <w:kern w:val="3"/>
          <w:sz w:val="20"/>
          <w:szCs w:val="20"/>
          <w:lang w:eastAsia="zh-CN"/>
        </w:rPr>
      </w:pPr>
      <w:r w:rsidRPr="00713CE1">
        <w:rPr>
          <w:rFonts w:ascii="Verdana" w:hAnsi="Verdana" w:cs="Tahoma"/>
          <w:kern w:val="3"/>
          <w:sz w:val="20"/>
          <w:szCs w:val="20"/>
          <w:lang w:eastAsia="zh-CN"/>
        </w:rPr>
        <w:t xml:space="preserve">W razie powierzenia wykonania zamówienia w części osobom trzecim, </w:t>
      </w:r>
      <w:r w:rsidRPr="00535652">
        <w:rPr>
          <w:rFonts w:ascii="Verdana" w:hAnsi="Verdana" w:cs="Tahoma"/>
          <w:kern w:val="3"/>
          <w:sz w:val="20"/>
          <w:szCs w:val="20"/>
          <w:lang w:eastAsia="zh-CN"/>
        </w:rPr>
        <w:t>Wykonaw</w:t>
      </w:r>
      <w:r w:rsidRPr="00713CE1">
        <w:rPr>
          <w:rFonts w:ascii="Verdana" w:hAnsi="Verdana" w:cs="Tahoma"/>
          <w:kern w:val="3"/>
          <w:sz w:val="20"/>
          <w:szCs w:val="20"/>
          <w:lang w:eastAsia="zh-CN"/>
        </w:rPr>
        <w:t>ca za działania lub zaniechania osób trzecich (podwykonawców) ponosi odpowiedzialność jak za własne działania lub zaniechania.</w:t>
      </w:r>
    </w:p>
    <w:p w:rsidR="00535652" w:rsidRPr="00713CE1" w:rsidRDefault="00535652" w:rsidP="00713CE1">
      <w:pPr>
        <w:numPr>
          <w:ilvl w:val="0"/>
          <w:numId w:val="85"/>
        </w:numPr>
        <w:tabs>
          <w:tab w:val="left" w:pos="567"/>
        </w:tabs>
        <w:suppressAutoHyphens/>
        <w:autoSpaceDN w:val="0"/>
        <w:ind w:left="567" w:hanging="567"/>
        <w:jc w:val="both"/>
        <w:textAlignment w:val="baseline"/>
        <w:rPr>
          <w:rFonts w:ascii="Verdana" w:hAnsi="Verdana" w:cs="Tahoma"/>
          <w:kern w:val="3"/>
          <w:sz w:val="20"/>
          <w:szCs w:val="20"/>
          <w:lang w:eastAsia="zh-CN"/>
        </w:rPr>
      </w:pPr>
      <w:r w:rsidRPr="00713CE1">
        <w:rPr>
          <w:rFonts w:ascii="Verdana" w:hAnsi="Verdana" w:cs="Tahoma"/>
          <w:kern w:val="3"/>
          <w:sz w:val="20"/>
          <w:szCs w:val="20"/>
          <w:lang w:eastAsia="zh-CN"/>
        </w:rPr>
        <w:t>Wykonawca jest zobowiązany do przedłożenia zamawiającemu kopii poświadczonej za zgodność z oryginałem zawartej umowy o podwykonawstwo w terminie 7 dni od dnia jej zawarcia.</w:t>
      </w:r>
    </w:p>
    <w:p w:rsidR="00535652" w:rsidRPr="00713CE1" w:rsidRDefault="00535652" w:rsidP="00713CE1">
      <w:pPr>
        <w:tabs>
          <w:tab w:val="left" w:pos="567"/>
        </w:tabs>
        <w:suppressAutoHyphens/>
        <w:autoSpaceDN w:val="0"/>
        <w:ind w:left="567"/>
        <w:jc w:val="both"/>
        <w:textAlignment w:val="baseline"/>
        <w:rPr>
          <w:rFonts w:ascii="Verdana" w:hAnsi="Verdana" w:cs="Tahoma"/>
          <w:kern w:val="3"/>
          <w:sz w:val="20"/>
          <w:szCs w:val="20"/>
          <w:lang w:eastAsia="zh-CN"/>
        </w:rPr>
      </w:pPr>
    </w:p>
    <w:p w:rsidR="00535652" w:rsidRPr="00535652" w:rsidRDefault="00535652" w:rsidP="00535652">
      <w:pPr>
        <w:spacing w:after="120"/>
        <w:jc w:val="center"/>
        <w:rPr>
          <w:rFonts w:ascii="Verdana" w:hAnsi="Verdana"/>
          <w:b/>
          <w:sz w:val="20"/>
          <w:szCs w:val="20"/>
          <w:lang w:eastAsia="en-US"/>
        </w:rPr>
      </w:pPr>
      <w:r w:rsidRPr="00535652">
        <w:rPr>
          <w:rFonts w:ascii="Verdana" w:hAnsi="Verdana"/>
          <w:b/>
          <w:sz w:val="20"/>
          <w:szCs w:val="20"/>
          <w:lang w:eastAsia="en-US"/>
        </w:rPr>
        <w:t>§ 8</w:t>
      </w:r>
    </w:p>
    <w:p w:rsidR="00535652" w:rsidRPr="00535652" w:rsidRDefault="00535652" w:rsidP="00780E0A">
      <w:pPr>
        <w:numPr>
          <w:ilvl w:val="0"/>
          <w:numId w:val="86"/>
        </w:numPr>
        <w:spacing w:after="120"/>
        <w:ind w:left="567" w:hanging="720"/>
        <w:jc w:val="both"/>
        <w:rPr>
          <w:rFonts w:ascii="Verdana" w:hAnsi="Verdana" w:cs="Calibri"/>
          <w:sz w:val="20"/>
          <w:szCs w:val="20"/>
          <w:lang w:eastAsia="en-US"/>
        </w:rPr>
      </w:pPr>
      <w:r w:rsidRPr="00535652">
        <w:rPr>
          <w:rFonts w:ascii="Verdana" w:hAnsi="Verdana" w:cs="Calibri"/>
          <w:sz w:val="20"/>
          <w:szCs w:val="20"/>
          <w:lang w:eastAsia="en-US"/>
        </w:rPr>
        <w:t>Zamawiający ma prawo naliczania Wykonawcy kar umownych w wysokości:</w:t>
      </w:r>
    </w:p>
    <w:p w:rsidR="00535652" w:rsidRPr="00535652" w:rsidRDefault="00535652" w:rsidP="00BC143E">
      <w:pPr>
        <w:numPr>
          <w:ilvl w:val="1"/>
          <w:numId w:val="16"/>
        </w:numPr>
        <w:spacing w:after="120"/>
        <w:ind w:left="709" w:hanging="357"/>
        <w:jc w:val="both"/>
        <w:rPr>
          <w:rFonts w:ascii="Verdana" w:hAnsi="Verdana" w:cs="Calibri"/>
          <w:sz w:val="20"/>
          <w:szCs w:val="20"/>
          <w:lang w:eastAsia="en-US"/>
        </w:rPr>
      </w:pPr>
      <w:r w:rsidRPr="00535652">
        <w:rPr>
          <w:rFonts w:ascii="Verdana" w:hAnsi="Verdana" w:cs="Calibri"/>
          <w:sz w:val="20"/>
          <w:szCs w:val="20"/>
          <w:lang w:eastAsia="en-US"/>
        </w:rPr>
        <w:t>0,02 % wynagrodzenia o którym mowa w § 4 ust. 1 Umowy za każ</w:t>
      </w:r>
      <w:r w:rsidR="00BC143E">
        <w:rPr>
          <w:rFonts w:ascii="Verdana" w:hAnsi="Verdana" w:cs="Calibri"/>
          <w:sz w:val="20"/>
          <w:szCs w:val="20"/>
          <w:lang w:eastAsia="en-US"/>
        </w:rPr>
        <w:t xml:space="preserve">dy rozpoczęty </w:t>
      </w:r>
      <w:r w:rsidRPr="00535652">
        <w:rPr>
          <w:rFonts w:ascii="Verdana" w:hAnsi="Verdana" w:cs="Calibri"/>
          <w:sz w:val="20"/>
          <w:szCs w:val="20"/>
          <w:lang w:eastAsia="en-US"/>
        </w:rPr>
        <w:t>dzień kalendarzowy opóźnienia w wykonaniu przedmiotu umowy,</w:t>
      </w:r>
    </w:p>
    <w:p w:rsidR="00535652" w:rsidRPr="00535652" w:rsidRDefault="00535652" w:rsidP="00BC143E">
      <w:pPr>
        <w:numPr>
          <w:ilvl w:val="1"/>
          <w:numId w:val="16"/>
        </w:numPr>
        <w:spacing w:after="120"/>
        <w:ind w:left="709"/>
        <w:jc w:val="both"/>
        <w:rPr>
          <w:rFonts w:ascii="Verdana" w:hAnsi="Verdana" w:cs="Calibri"/>
          <w:sz w:val="20"/>
          <w:szCs w:val="20"/>
          <w:lang w:eastAsia="en-US"/>
        </w:rPr>
      </w:pPr>
      <w:r w:rsidRPr="00535652">
        <w:rPr>
          <w:rFonts w:ascii="Verdana" w:hAnsi="Verdana" w:cs="Calibri"/>
          <w:sz w:val="20"/>
          <w:szCs w:val="20"/>
          <w:lang w:eastAsia="en-US"/>
        </w:rPr>
        <w:t>0,01 % wynagrodzenia o którym mowa w § 4 ust. 1 Umowy, za każdy rozpoczęty dzień kalendarzowy opóźnienia w dokonaniu naprawy lub dostarczenia sprzętu zastępczego lub wymiany uszkodzonej baterii na nową w okresie gwarancji (jeżeli takie zobowiązanie zostało zawarte w ofercie Wykonawcy), o których mowa w OPZ;</w:t>
      </w:r>
    </w:p>
    <w:p w:rsidR="00535652" w:rsidRPr="00535652" w:rsidRDefault="00535652" w:rsidP="00BC143E">
      <w:pPr>
        <w:numPr>
          <w:ilvl w:val="1"/>
          <w:numId w:val="16"/>
        </w:numPr>
        <w:spacing w:after="120"/>
        <w:ind w:left="709"/>
        <w:jc w:val="both"/>
        <w:rPr>
          <w:rFonts w:ascii="Verdana" w:hAnsi="Verdana" w:cs="Calibri"/>
          <w:sz w:val="20"/>
          <w:szCs w:val="20"/>
          <w:lang w:eastAsia="en-US"/>
        </w:rPr>
      </w:pPr>
      <w:r w:rsidRPr="00535652">
        <w:rPr>
          <w:rFonts w:ascii="Verdana" w:hAnsi="Verdana" w:cs="Calibri"/>
          <w:sz w:val="20"/>
          <w:szCs w:val="20"/>
          <w:lang w:eastAsia="en-US"/>
        </w:rPr>
        <w:t>0,01 % wynagrodzenia o którym mowa w § 4 ust. 1 Umowy, za każde stwierdzone naruszenie obowiązku polegającego na nieoznakowaniu komputerów logotypami graficznymi, zgodnie z § 5 ust. 9;</w:t>
      </w:r>
    </w:p>
    <w:p w:rsidR="00535652" w:rsidRPr="00535652" w:rsidRDefault="00535652" w:rsidP="00535652">
      <w:pPr>
        <w:numPr>
          <w:ilvl w:val="1"/>
          <w:numId w:val="16"/>
        </w:numPr>
        <w:spacing w:after="120"/>
        <w:ind w:left="709" w:hanging="357"/>
        <w:jc w:val="both"/>
        <w:rPr>
          <w:rFonts w:ascii="Verdana" w:hAnsi="Verdana" w:cs="Calibri"/>
          <w:sz w:val="20"/>
          <w:szCs w:val="20"/>
          <w:lang w:eastAsia="en-US"/>
        </w:rPr>
      </w:pPr>
      <w:r w:rsidRPr="00535652">
        <w:rPr>
          <w:rFonts w:ascii="Verdana" w:hAnsi="Verdana" w:cs="Calibri"/>
          <w:sz w:val="20"/>
          <w:szCs w:val="20"/>
          <w:lang w:eastAsia="en-US"/>
        </w:rPr>
        <w:t>20% wynagrodzenia, o którym mowa § 4 ust. 1 Umowy, za odstąpienie przez Wykonawcę od Umowy z powodów, za które Zamawiający nie ponosi odpowiedzialności, nie przystąpienie do wykonania Umowy lub zaprzestanie wykonywania Umowy,</w:t>
      </w:r>
    </w:p>
    <w:p w:rsidR="00535652" w:rsidRPr="00535652" w:rsidRDefault="00535652" w:rsidP="00535652">
      <w:pPr>
        <w:numPr>
          <w:ilvl w:val="1"/>
          <w:numId w:val="16"/>
        </w:numPr>
        <w:spacing w:after="120"/>
        <w:ind w:left="709"/>
        <w:jc w:val="both"/>
        <w:rPr>
          <w:rFonts w:ascii="Verdana" w:hAnsi="Verdana" w:cs="Calibri"/>
          <w:sz w:val="20"/>
          <w:szCs w:val="20"/>
          <w:lang w:eastAsia="en-US"/>
        </w:rPr>
      </w:pPr>
      <w:r w:rsidRPr="00535652">
        <w:rPr>
          <w:rFonts w:ascii="Verdana" w:hAnsi="Verdana" w:cs="Calibri"/>
          <w:sz w:val="20"/>
          <w:szCs w:val="20"/>
          <w:lang w:eastAsia="en-US"/>
        </w:rPr>
        <w:t>20 % wynagrodzenia, o którym mowa § 4 ust. 1 Umowy, w przypadku odstąpienia od Umowy przez Zamawiającego z przyczyn leżących po stronie Wykonawcy,</w:t>
      </w:r>
    </w:p>
    <w:p w:rsidR="00535652" w:rsidRPr="00535652" w:rsidRDefault="00535652" w:rsidP="00780E0A">
      <w:pPr>
        <w:numPr>
          <w:ilvl w:val="0"/>
          <w:numId w:val="86"/>
        </w:numPr>
        <w:spacing w:after="120"/>
        <w:ind w:left="425" w:hanging="357"/>
        <w:jc w:val="both"/>
        <w:rPr>
          <w:rFonts w:ascii="Verdana" w:hAnsi="Verdana"/>
          <w:sz w:val="20"/>
          <w:szCs w:val="20"/>
          <w:lang w:eastAsia="en-US"/>
        </w:rPr>
      </w:pPr>
      <w:r w:rsidRPr="00535652">
        <w:rPr>
          <w:rFonts w:ascii="Verdana" w:hAnsi="Verdana"/>
          <w:sz w:val="20"/>
          <w:szCs w:val="20"/>
          <w:lang w:eastAsia="en-US"/>
        </w:rPr>
        <w:lastRenderedPageBreak/>
        <w:t xml:space="preserve">Zapłata kary, o której mowa w ust. 2 pkt. 1-3 nie zwalnia Wykonawcy z obowiązku wykonania Przedmiotu Umowy. </w:t>
      </w:r>
    </w:p>
    <w:p w:rsidR="00535652" w:rsidRPr="00535652" w:rsidRDefault="00535652" w:rsidP="00780E0A">
      <w:pPr>
        <w:numPr>
          <w:ilvl w:val="0"/>
          <w:numId w:val="86"/>
        </w:numPr>
        <w:spacing w:after="120"/>
        <w:ind w:left="426"/>
        <w:jc w:val="both"/>
        <w:rPr>
          <w:rFonts w:ascii="Verdana" w:hAnsi="Verdana" w:cs="Calibri"/>
          <w:sz w:val="20"/>
          <w:szCs w:val="20"/>
          <w:lang w:eastAsia="en-US"/>
        </w:rPr>
      </w:pPr>
      <w:r w:rsidRPr="00535652">
        <w:rPr>
          <w:rFonts w:ascii="Verdana" w:hAnsi="Verdana" w:cs="Calibri"/>
          <w:sz w:val="20"/>
          <w:szCs w:val="20"/>
          <w:lang w:eastAsia="en-US"/>
        </w:rPr>
        <w:t xml:space="preserve">W przypadku naliczenia przez Zamawiającego kar umownych Zamawiający zastrzega sobie prawo do potrącenia kwoty naliczonych kar umownych bezpośrednio z kwoty wynagrodzenia należnego Wykonawcy z tytułu wykonania Przedmiotu Umowy lub z kwoty zabezpieczenia należytego wykonania umowy, na podstawie stosownej noty wystawionej przez Zamawiającego, na co Wykonawca wyraża bezwarunkową zgodę. Kwota wskazana w nocie będzie płatna w terminie 14 dni kalendarzowych od daty jej wystawienia  przelewem na rachunek wskazany w nocie. </w:t>
      </w:r>
    </w:p>
    <w:p w:rsidR="00535652" w:rsidRPr="00535652" w:rsidRDefault="00535652" w:rsidP="00780E0A">
      <w:pPr>
        <w:numPr>
          <w:ilvl w:val="0"/>
          <w:numId w:val="86"/>
        </w:numPr>
        <w:spacing w:after="120"/>
        <w:ind w:left="426"/>
        <w:jc w:val="both"/>
        <w:rPr>
          <w:rFonts w:ascii="Verdana" w:hAnsi="Verdana" w:cs="Calibri"/>
          <w:sz w:val="20"/>
          <w:szCs w:val="20"/>
          <w:lang w:eastAsia="en-US"/>
        </w:rPr>
      </w:pPr>
      <w:r w:rsidRPr="00535652">
        <w:rPr>
          <w:rFonts w:ascii="Verdana" w:hAnsi="Verdana" w:cs="Calibri"/>
          <w:sz w:val="20"/>
          <w:szCs w:val="20"/>
          <w:lang w:eastAsia="en-US"/>
        </w:rPr>
        <w:t>Niezależnie od naliczenia kar umownych, o których mowa w niniejszym paragrafie, Zamawiającemu przysługuje prawo dochodzenia na zasadach ogólnych odszkodowania przewyższającego wysokość kar umownych do wartości poniesionej przez Zamawiającego szkody.</w:t>
      </w:r>
    </w:p>
    <w:p w:rsidR="00535652" w:rsidRPr="00535652" w:rsidRDefault="00535652" w:rsidP="00780E0A">
      <w:pPr>
        <w:numPr>
          <w:ilvl w:val="0"/>
          <w:numId w:val="86"/>
        </w:numPr>
        <w:spacing w:after="120"/>
        <w:ind w:left="426"/>
        <w:jc w:val="both"/>
        <w:rPr>
          <w:rFonts w:ascii="Verdana" w:hAnsi="Verdana" w:cs="Calibri"/>
          <w:sz w:val="20"/>
          <w:szCs w:val="20"/>
          <w:lang w:eastAsia="en-US"/>
        </w:rPr>
      </w:pPr>
      <w:r w:rsidRPr="00535652">
        <w:rPr>
          <w:rFonts w:ascii="Verdana" w:hAnsi="Verdana" w:cs="Calibri"/>
          <w:sz w:val="20"/>
          <w:szCs w:val="20"/>
          <w:lang w:eastAsia="en-US"/>
        </w:rPr>
        <w:t>Wykonawca jest odpowiedzialny względem Zamawiającego za wszelkie wady prawne Przedmiotu Umowy lub jakiejkolwiek jego części, a w szczególności za ewentualne roszczenia osób trzecich wynikające z naruszenia praw własności intelektualnej, w tym w szczególności za nieprzestrzeganie przepisów ustawy o prawie autorskim i prawach pokrewnych, w związku z realizacją Przedmiotu Umowy.</w:t>
      </w:r>
    </w:p>
    <w:p w:rsidR="00535652" w:rsidRPr="00535652" w:rsidRDefault="00535652" w:rsidP="00780E0A">
      <w:pPr>
        <w:numPr>
          <w:ilvl w:val="0"/>
          <w:numId w:val="86"/>
        </w:numPr>
        <w:spacing w:after="120"/>
        <w:ind w:left="426"/>
        <w:jc w:val="both"/>
        <w:rPr>
          <w:rFonts w:ascii="Verdana" w:hAnsi="Verdana" w:cs="Calibri"/>
          <w:sz w:val="20"/>
          <w:szCs w:val="20"/>
          <w:lang w:eastAsia="en-US"/>
        </w:rPr>
      </w:pPr>
      <w:r w:rsidRPr="00535652">
        <w:rPr>
          <w:rFonts w:ascii="Verdana" w:hAnsi="Verdana" w:cs="Calibri"/>
          <w:sz w:val="20"/>
          <w:szCs w:val="20"/>
          <w:lang w:eastAsia="en-US"/>
        </w:rPr>
        <w:t>W przypadku wystąpienia osoby trzeciej przeciwko Zamawiającemu z roszczeniami z tytułu naruszenia praw własności intelektualnej w tym praw autorskich lub praw pokrewnych, Wykonawca zobowiązany będzie do zaspokojenia roszczeń osób trzecich i zwolnienia Zamawiającego z obowiązku świadczenia z tego tytułu.</w:t>
      </w:r>
    </w:p>
    <w:p w:rsidR="00535652" w:rsidRPr="00535652" w:rsidRDefault="00535652" w:rsidP="00535652">
      <w:pPr>
        <w:spacing w:after="120"/>
        <w:jc w:val="both"/>
        <w:rPr>
          <w:rFonts w:ascii="Verdana" w:hAnsi="Verdana"/>
          <w:b/>
          <w:sz w:val="20"/>
          <w:szCs w:val="20"/>
          <w:lang w:eastAsia="en-US"/>
        </w:rPr>
      </w:pPr>
    </w:p>
    <w:p w:rsidR="00535652" w:rsidRPr="00535652" w:rsidRDefault="00535652" w:rsidP="00535652">
      <w:pPr>
        <w:spacing w:after="120"/>
        <w:jc w:val="center"/>
        <w:rPr>
          <w:rFonts w:ascii="Verdana" w:hAnsi="Verdana"/>
          <w:b/>
          <w:sz w:val="20"/>
          <w:szCs w:val="20"/>
          <w:lang w:eastAsia="en-US"/>
        </w:rPr>
      </w:pPr>
      <w:r w:rsidRPr="00535652">
        <w:rPr>
          <w:rFonts w:ascii="Verdana" w:hAnsi="Verdana"/>
          <w:b/>
          <w:sz w:val="20"/>
          <w:szCs w:val="20"/>
          <w:lang w:eastAsia="en-US"/>
        </w:rPr>
        <w:t>§ 9</w:t>
      </w:r>
    </w:p>
    <w:p w:rsidR="00535652" w:rsidRPr="00535652" w:rsidRDefault="00535652" w:rsidP="00535652">
      <w:pPr>
        <w:numPr>
          <w:ilvl w:val="1"/>
          <w:numId w:val="67"/>
        </w:numPr>
        <w:spacing w:after="120"/>
        <w:ind w:left="357" w:hanging="357"/>
        <w:jc w:val="both"/>
        <w:rPr>
          <w:rFonts w:ascii="Verdana" w:hAnsi="Verdana"/>
          <w:sz w:val="20"/>
          <w:szCs w:val="20"/>
          <w:lang w:eastAsia="en-US"/>
        </w:rPr>
      </w:pPr>
      <w:r w:rsidRPr="00535652">
        <w:rPr>
          <w:rFonts w:ascii="Verdana" w:hAnsi="Verdana"/>
          <w:sz w:val="20"/>
          <w:szCs w:val="20"/>
          <w:lang w:eastAsia="en-US"/>
        </w:rPr>
        <w:t>Przed zawarciem Umowy Wykonawca wniósł zabezpieczenie należytego wykonania Umowy w wysokości stanowiącej 10 % wartości brutto Umowy, tj. ………… zł (słownie złotych: …………. złotych), w formie ………………..</w:t>
      </w:r>
    </w:p>
    <w:p w:rsidR="00535652" w:rsidRPr="00535652" w:rsidRDefault="00535652" w:rsidP="00535652">
      <w:pPr>
        <w:numPr>
          <w:ilvl w:val="2"/>
          <w:numId w:val="69"/>
        </w:numPr>
        <w:spacing w:after="120"/>
        <w:jc w:val="both"/>
        <w:rPr>
          <w:rFonts w:ascii="Verdana" w:hAnsi="Verdana"/>
          <w:sz w:val="20"/>
          <w:szCs w:val="20"/>
          <w:lang w:eastAsia="en-US"/>
        </w:rPr>
      </w:pPr>
      <w:r w:rsidRPr="00535652">
        <w:rPr>
          <w:rFonts w:ascii="Verdana" w:hAnsi="Verdana"/>
          <w:sz w:val="20"/>
          <w:szCs w:val="20"/>
          <w:lang w:eastAsia="en-US"/>
        </w:rPr>
        <w:t>70% wysokości zabezpieczenia zostanie zwolnione w terminie 30 dni od dnia wykonania przedmiotu Umowy, potwierdzonego Protokołem odbioru jakościowego.</w:t>
      </w:r>
    </w:p>
    <w:p w:rsidR="00535652" w:rsidRPr="00535652" w:rsidRDefault="00535652" w:rsidP="00535652">
      <w:pPr>
        <w:numPr>
          <w:ilvl w:val="2"/>
          <w:numId w:val="69"/>
        </w:numPr>
        <w:spacing w:after="120"/>
        <w:jc w:val="both"/>
        <w:rPr>
          <w:rFonts w:ascii="Verdana" w:hAnsi="Verdana"/>
          <w:sz w:val="20"/>
          <w:szCs w:val="20"/>
          <w:lang w:eastAsia="en-US"/>
        </w:rPr>
      </w:pPr>
      <w:r w:rsidRPr="00535652">
        <w:rPr>
          <w:rFonts w:ascii="Verdana" w:hAnsi="Verdana"/>
          <w:sz w:val="20"/>
          <w:szCs w:val="20"/>
          <w:lang w:eastAsia="en-US"/>
        </w:rPr>
        <w:t>30% wysokości zabezpieczenia zostanie zwolnione nie później niż w 15 dniu po upływie okresu rękojmi za wady.</w:t>
      </w:r>
    </w:p>
    <w:p w:rsidR="00535652" w:rsidRPr="00535652" w:rsidRDefault="00535652" w:rsidP="00535652">
      <w:pPr>
        <w:numPr>
          <w:ilvl w:val="1"/>
          <w:numId w:val="67"/>
        </w:numPr>
        <w:spacing w:after="120"/>
        <w:ind w:left="357" w:hanging="357"/>
        <w:jc w:val="both"/>
        <w:rPr>
          <w:rFonts w:ascii="Verdana" w:hAnsi="Verdana"/>
          <w:sz w:val="20"/>
          <w:szCs w:val="20"/>
          <w:lang w:eastAsia="en-US"/>
        </w:rPr>
      </w:pPr>
      <w:r w:rsidRPr="00535652">
        <w:rPr>
          <w:rFonts w:ascii="Verdana" w:hAnsi="Verdana"/>
          <w:sz w:val="20"/>
          <w:szCs w:val="20"/>
          <w:lang w:eastAsia="en-US"/>
        </w:rPr>
        <w:t>Zabezpieczenie służy do pokrycia roszczeń Zamawiającego z tytułu niewykonania lub nienależytego wykonania Umowy.</w:t>
      </w:r>
    </w:p>
    <w:p w:rsidR="00535652" w:rsidRPr="00535652" w:rsidRDefault="00535652" w:rsidP="00535652">
      <w:pPr>
        <w:numPr>
          <w:ilvl w:val="1"/>
          <w:numId w:val="67"/>
        </w:numPr>
        <w:spacing w:after="120"/>
        <w:ind w:left="357" w:hanging="357"/>
        <w:jc w:val="both"/>
        <w:rPr>
          <w:rFonts w:ascii="Verdana" w:hAnsi="Verdana"/>
          <w:sz w:val="20"/>
          <w:szCs w:val="20"/>
          <w:lang w:eastAsia="en-US"/>
        </w:rPr>
      </w:pPr>
      <w:r w:rsidRPr="00535652">
        <w:rPr>
          <w:rFonts w:ascii="Verdana" w:hAnsi="Verdana"/>
          <w:sz w:val="20"/>
          <w:szCs w:val="20"/>
          <w:lang w:eastAsia="en-US"/>
        </w:rPr>
        <w:t xml:space="preserve">Jeżeli z uwagi na przedłużenie terminu realizacji Umowy, niezależnie od przyczyn tego przedłużenia, Zabezpieczenie wniesione w gwarancjach bankowych, ubezpieczeniowych lub w poręczeniach wygasłoby przed upływem przedłużonego terminu realizacji Umowy, Wykonawca na 7 dni roboczych przed wygaśnięciem takiego Zabezpieczenia przedstawia Zamawiającemu stosowny aneks lub nową gwarancję/poręczenie lub wpłaca odpowiednie Zabezpieczenie w gotówce. Jeżeli Wykonawca nie wykona powyższego obowiązku, Zamawiający może zażądać od gwaranta/poręczyciela </w:t>
      </w:r>
      <w:r w:rsidR="00713CE1">
        <w:rPr>
          <w:rFonts w:ascii="Verdana" w:hAnsi="Verdana"/>
          <w:sz w:val="20"/>
          <w:szCs w:val="20"/>
          <w:lang w:eastAsia="en-US"/>
        </w:rPr>
        <w:t xml:space="preserve">wypłaty z gwarancji/poręczenia </w:t>
      </w:r>
      <w:r w:rsidRPr="00535652">
        <w:rPr>
          <w:rFonts w:ascii="Verdana" w:hAnsi="Verdana"/>
          <w:sz w:val="20"/>
          <w:szCs w:val="20"/>
          <w:lang w:eastAsia="en-US"/>
        </w:rPr>
        <w:t>i zaliczyć uzyskaną w ten sposób kwotę na poczet Zabezpieczenia.</w:t>
      </w:r>
    </w:p>
    <w:p w:rsidR="00535652" w:rsidRPr="00535652" w:rsidRDefault="00535652" w:rsidP="00535652">
      <w:pPr>
        <w:numPr>
          <w:ilvl w:val="1"/>
          <w:numId w:val="67"/>
        </w:numPr>
        <w:spacing w:after="120"/>
        <w:ind w:left="357" w:hanging="357"/>
        <w:jc w:val="both"/>
        <w:rPr>
          <w:rFonts w:ascii="Verdana" w:hAnsi="Verdana"/>
          <w:sz w:val="20"/>
          <w:szCs w:val="20"/>
          <w:lang w:eastAsia="en-US"/>
        </w:rPr>
      </w:pPr>
      <w:r w:rsidRPr="00535652">
        <w:rPr>
          <w:rFonts w:ascii="Verdana" w:hAnsi="Verdana"/>
          <w:sz w:val="20"/>
          <w:szCs w:val="20"/>
          <w:lang w:eastAsia="en-US"/>
        </w:rPr>
        <w:t>Wykonawca oświadcza, że wyraża zgodę na bezpośrednie potrącenie przez Zamawiającego z Zabezpieczenia wszelkich należności powstałych w wyniku niewykonania lub nienależytego wykonania Umowy.</w:t>
      </w:r>
    </w:p>
    <w:p w:rsidR="00535652" w:rsidRPr="00535652" w:rsidRDefault="00535652" w:rsidP="00535652">
      <w:pPr>
        <w:spacing w:after="120"/>
        <w:jc w:val="center"/>
        <w:rPr>
          <w:rFonts w:ascii="Verdana" w:hAnsi="Verdana"/>
          <w:b/>
          <w:sz w:val="20"/>
          <w:szCs w:val="20"/>
          <w:lang w:eastAsia="en-US"/>
        </w:rPr>
      </w:pPr>
    </w:p>
    <w:p w:rsidR="00535652" w:rsidRPr="00535652" w:rsidRDefault="00535652" w:rsidP="00535652">
      <w:pPr>
        <w:spacing w:after="120"/>
        <w:jc w:val="center"/>
        <w:rPr>
          <w:rFonts w:ascii="Verdana" w:hAnsi="Verdana"/>
          <w:b/>
          <w:sz w:val="20"/>
          <w:szCs w:val="20"/>
          <w:lang w:eastAsia="en-US"/>
        </w:rPr>
      </w:pPr>
      <w:r w:rsidRPr="00535652">
        <w:rPr>
          <w:rFonts w:ascii="Verdana" w:hAnsi="Verdana"/>
          <w:b/>
          <w:sz w:val="20"/>
          <w:szCs w:val="20"/>
          <w:lang w:eastAsia="en-US"/>
        </w:rPr>
        <w:t>§ 10</w:t>
      </w:r>
    </w:p>
    <w:p w:rsidR="00535652" w:rsidRPr="00535652" w:rsidRDefault="00535652" w:rsidP="00535652">
      <w:pPr>
        <w:numPr>
          <w:ilvl w:val="0"/>
          <w:numId w:val="71"/>
        </w:numPr>
        <w:spacing w:after="120"/>
        <w:jc w:val="both"/>
        <w:rPr>
          <w:rFonts w:ascii="Verdana" w:hAnsi="Verdana"/>
          <w:sz w:val="20"/>
          <w:szCs w:val="20"/>
          <w:lang w:eastAsia="en-US"/>
        </w:rPr>
      </w:pPr>
      <w:r w:rsidRPr="00535652">
        <w:rPr>
          <w:rFonts w:ascii="Verdana" w:hAnsi="Verdana"/>
          <w:sz w:val="20"/>
          <w:szCs w:val="20"/>
          <w:lang w:eastAsia="en-US"/>
        </w:rPr>
        <w:t xml:space="preserve">Niezależnie od przesłanek określonych przepisami prawa oraz innych przesłanek określonych w Umowie, Zamawiający jest uprawniony do odstąpienia od Umowy z przyczyn leżących po </w:t>
      </w:r>
      <w:r w:rsidRPr="00535652">
        <w:rPr>
          <w:rFonts w:ascii="Verdana" w:hAnsi="Verdana"/>
          <w:sz w:val="20"/>
          <w:szCs w:val="20"/>
          <w:lang w:eastAsia="en-US"/>
        </w:rPr>
        <w:lastRenderedPageBreak/>
        <w:t>stronie Wykonawcy w przypadku, gdy Wykonawca naruszył którekolwiek ze swoich zobowiązań i nie zaprzestał naruszeń w terminie wyznaczonym na piśmie przez Zamawiającego. Wezwanie musi być dokonane w formie pisemnej i doręczone za pośrednictwem listu poleconego.</w:t>
      </w:r>
    </w:p>
    <w:p w:rsidR="00535652" w:rsidRPr="00535652" w:rsidRDefault="00535652" w:rsidP="00535652">
      <w:pPr>
        <w:numPr>
          <w:ilvl w:val="0"/>
          <w:numId w:val="71"/>
        </w:numPr>
        <w:spacing w:after="120"/>
        <w:jc w:val="both"/>
        <w:rPr>
          <w:rFonts w:ascii="Verdana" w:hAnsi="Verdana"/>
          <w:sz w:val="20"/>
          <w:szCs w:val="20"/>
          <w:lang w:eastAsia="en-US"/>
        </w:rPr>
      </w:pPr>
      <w:r w:rsidRPr="00535652">
        <w:rPr>
          <w:rFonts w:ascii="Verdana" w:hAnsi="Verdana"/>
          <w:sz w:val="20"/>
          <w:szCs w:val="20"/>
          <w:lang w:eastAsia="en-US"/>
        </w:rPr>
        <w:t>Zamawiający może odstąpić od Umowy z przyczyn leżących po stronie Wykonawcy także w przypadku, gdy nastąpiła jakakolwiek zmiana organizacyjna powodująca zmianę osobowości prawnej lub formy organizacyjnej Wykonawcy, utrudniająca lub uniemożliwiająca wykonanie Umowy.</w:t>
      </w:r>
    </w:p>
    <w:p w:rsidR="00535652" w:rsidRPr="00535652" w:rsidRDefault="00535652" w:rsidP="00535652">
      <w:pPr>
        <w:numPr>
          <w:ilvl w:val="0"/>
          <w:numId w:val="71"/>
        </w:numPr>
        <w:spacing w:after="120"/>
        <w:jc w:val="both"/>
        <w:rPr>
          <w:rFonts w:ascii="Verdana" w:hAnsi="Verdana"/>
          <w:sz w:val="20"/>
          <w:szCs w:val="20"/>
          <w:lang w:eastAsia="en-US"/>
        </w:rPr>
      </w:pPr>
      <w:r w:rsidRPr="00535652">
        <w:rPr>
          <w:rFonts w:ascii="Verdana" w:hAnsi="Verdana"/>
          <w:sz w:val="20"/>
          <w:szCs w:val="20"/>
          <w:lang w:eastAsia="en-US"/>
        </w:rPr>
        <w:t>Zamawiającemu przysługuje prawo do odstąpienia od Umowy z przyczyn leżących po stronie Wykonawcy:</w:t>
      </w:r>
    </w:p>
    <w:p w:rsidR="00535652" w:rsidRPr="00535652" w:rsidRDefault="00535652" w:rsidP="00535652">
      <w:pPr>
        <w:numPr>
          <w:ilvl w:val="0"/>
          <w:numId w:val="70"/>
        </w:numPr>
        <w:spacing w:after="120"/>
        <w:jc w:val="both"/>
        <w:rPr>
          <w:rFonts w:ascii="Verdana" w:hAnsi="Verdana"/>
          <w:sz w:val="20"/>
          <w:szCs w:val="20"/>
          <w:lang w:eastAsia="en-US"/>
        </w:rPr>
      </w:pPr>
      <w:r w:rsidRPr="00535652">
        <w:rPr>
          <w:rFonts w:ascii="Verdana" w:hAnsi="Verdana"/>
          <w:sz w:val="20"/>
          <w:szCs w:val="20"/>
          <w:lang w:eastAsia="en-US"/>
        </w:rPr>
        <w:t>w przypadku otwarcia likwidacji lub zaistnienia przesłanek ogłoszenia upadłości przez Wykonawcę, w szczególności złożenia wniosku o upadłość Wykonawcy,</w:t>
      </w:r>
    </w:p>
    <w:p w:rsidR="00535652" w:rsidRPr="00535652" w:rsidRDefault="00535652" w:rsidP="00535652">
      <w:pPr>
        <w:numPr>
          <w:ilvl w:val="0"/>
          <w:numId w:val="70"/>
        </w:numPr>
        <w:spacing w:after="120"/>
        <w:jc w:val="both"/>
        <w:rPr>
          <w:rFonts w:ascii="Verdana" w:hAnsi="Verdana"/>
          <w:sz w:val="20"/>
          <w:szCs w:val="20"/>
          <w:lang w:eastAsia="en-US"/>
        </w:rPr>
      </w:pPr>
      <w:r w:rsidRPr="00535652">
        <w:rPr>
          <w:rFonts w:ascii="Verdana" w:hAnsi="Verdana"/>
          <w:sz w:val="20"/>
          <w:szCs w:val="20"/>
          <w:lang w:eastAsia="en-US"/>
        </w:rPr>
        <w:t>w przypadku wydania sądowego nakazu zajęcia majątku Wykonawcy,</w:t>
      </w:r>
    </w:p>
    <w:p w:rsidR="00535652" w:rsidRPr="00535652" w:rsidRDefault="00535652" w:rsidP="00535652">
      <w:pPr>
        <w:numPr>
          <w:ilvl w:val="0"/>
          <w:numId w:val="70"/>
        </w:numPr>
        <w:spacing w:after="120"/>
        <w:jc w:val="both"/>
        <w:rPr>
          <w:rFonts w:ascii="Verdana" w:hAnsi="Verdana"/>
          <w:sz w:val="20"/>
          <w:szCs w:val="20"/>
          <w:lang w:eastAsia="en-US"/>
        </w:rPr>
      </w:pPr>
      <w:r w:rsidRPr="00535652">
        <w:rPr>
          <w:rFonts w:ascii="Verdana" w:hAnsi="Verdana"/>
          <w:sz w:val="20"/>
          <w:szCs w:val="20"/>
          <w:lang w:eastAsia="en-US"/>
        </w:rPr>
        <w:t>w przypadku otwarcia likwidacji lub złożenia wniosku o upadłość członka konsorcjum wykonawców, z którym została zawarta Umowa,</w:t>
      </w:r>
    </w:p>
    <w:p w:rsidR="00535652" w:rsidRPr="00535652" w:rsidRDefault="00535652" w:rsidP="00535652">
      <w:pPr>
        <w:numPr>
          <w:ilvl w:val="0"/>
          <w:numId w:val="70"/>
        </w:numPr>
        <w:spacing w:after="120"/>
        <w:jc w:val="both"/>
        <w:rPr>
          <w:rFonts w:ascii="Verdana" w:hAnsi="Verdana"/>
          <w:sz w:val="20"/>
          <w:szCs w:val="20"/>
          <w:lang w:eastAsia="en-US"/>
        </w:rPr>
      </w:pPr>
      <w:r w:rsidRPr="00535652">
        <w:rPr>
          <w:rFonts w:ascii="Verdana" w:hAnsi="Verdana"/>
          <w:sz w:val="20"/>
          <w:szCs w:val="20"/>
          <w:lang w:eastAsia="en-US"/>
        </w:rPr>
        <w:t>w przypadku rozwiązania konsorcjum, z którym zawarta została Umowa.</w:t>
      </w:r>
    </w:p>
    <w:p w:rsidR="00535652" w:rsidRPr="00535652" w:rsidRDefault="00535652" w:rsidP="00535652">
      <w:pPr>
        <w:numPr>
          <w:ilvl w:val="0"/>
          <w:numId w:val="71"/>
        </w:numPr>
        <w:spacing w:after="120"/>
        <w:jc w:val="both"/>
        <w:rPr>
          <w:rFonts w:ascii="Verdana" w:hAnsi="Verdana"/>
          <w:sz w:val="20"/>
          <w:szCs w:val="20"/>
          <w:lang w:eastAsia="en-US"/>
        </w:rPr>
      </w:pPr>
      <w:r w:rsidRPr="00535652">
        <w:rPr>
          <w:rFonts w:ascii="Verdana" w:hAnsi="Verdana"/>
          <w:sz w:val="20"/>
          <w:szCs w:val="20"/>
          <w:lang w:eastAsia="en-US"/>
        </w:rPr>
        <w:t xml:space="preserve">Zamawiający może odstąpić od Umowy w terminie 7 dni, licząc od dnia powzięcia przez Zamawiającego wiadomości o okolicznościach uzasadniających odstąpienie. </w:t>
      </w:r>
    </w:p>
    <w:p w:rsidR="00535652" w:rsidRPr="00535652" w:rsidRDefault="00535652" w:rsidP="00535652">
      <w:pPr>
        <w:numPr>
          <w:ilvl w:val="0"/>
          <w:numId w:val="71"/>
        </w:numPr>
        <w:contextualSpacing/>
        <w:jc w:val="both"/>
        <w:rPr>
          <w:rFonts w:ascii="Verdana" w:hAnsi="Verdana"/>
          <w:sz w:val="20"/>
          <w:szCs w:val="20"/>
          <w:lang w:eastAsia="en-US"/>
        </w:rPr>
      </w:pPr>
      <w:r w:rsidRPr="00535652">
        <w:rPr>
          <w:rFonts w:ascii="Verdana" w:hAnsi="Verdana"/>
          <w:sz w:val="20"/>
          <w:szCs w:val="20"/>
          <w:lang w:eastAsia="en-US"/>
        </w:rPr>
        <w:t xml:space="preserve">W razie odstąpienia od Umowy Wykonawca, w ciągu 10 dni kalendarzowych od dnia odstąpienia od Umowy przez którąkolwiek ze Stron, sporządzi sprawozdanie dokumentujące stan wykonania Umowy. </w:t>
      </w:r>
    </w:p>
    <w:p w:rsidR="00535652" w:rsidRPr="00535652" w:rsidRDefault="00535652" w:rsidP="00535652">
      <w:pPr>
        <w:numPr>
          <w:ilvl w:val="0"/>
          <w:numId w:val="71"/>
        </w:numPr>
        <w:spacing w:after="120"/>
        <w:jc w:val="both"/>
        <w:rPr>
          <w:rFonts w:ascii="Verdana" w:hAnsi="Verdana"/>
          <w:sz w:val="20"/>
          <w:szCs w:val="20"/>
          <w:lang w:eastAsia="en-US"/>
        </w:rPr>
      </w:pPr>
      <w:r w:rsidRPr="00535652">
        <w:rPr>
          <w:rFonts w:ascii="Verdana" w:hAnsi="Verdana"/>
          <w:sz w:val="20"/>
          <w:szCs w:val="20"/>
          <w:lang w:eastAsia="en-US"/>
        </w:rPr>
        <w:t>Odstąpienie od Umowy następuje w formie pisemnej pod rygorem nieważności, ze wskazaniem podstawy odstąpienia.</w:t>
      </w:r>
    </w:p>
    <w:p w:rsidR="00535652" w:rsidRPr="00535652" w:rsidRDefault="00535652" w:rsidP="00535652">
      <w:pPr>
        <w:numPr>
          <w:ilvl w:val="0"/>
          <w:numId w:val="71"/>
        </w:numPr>
        <w:spacing w:after="120"/>
        <w:jc w:val="both"/>
        <w:rPr>
          <w:rFonts w:ascii="Verdana" w:hAnsi="Verdana"/>
          <w:sz w:val="20"/>
          <w:szCs w:val="20"/>
          <w:lang w:eastAsia="en-US"/>
        </w:rPr>
      </w:pPr>
      <w:r w:rsidRPr="00535652">
        <w:rPr>
          <w:rFonts w:ascii="Verdana" w:hAnsi="Verdana"/>
          <w:sz w:val="20"/>
          <w:szCs w:val="20"/>
          <w:lang w:eastAsia="en-US"/>
        </w:rPr>
        <w:t xml:space="preserve">W przypadku odstąpienie od umowy Zamawiający nie traci prawa do żądania należnych kar Umownych i odszkodowań. </w:t>
      </w:r>
    </w:p>
    <w:p w:rsidR="00535652" w:rsidRPr="00535652" w:rsidRDefault="00535652" w:rsidP="00535652">
      <w:pPr>
        <w:numPr>
          <w:ilvl w:val="0"/>
          <w:numId w:val="71"/>
        </w:numPr>
        <w:spacing w:after="120"/>
        <w:jc w:val="both"/>
        <w:rPr>
          <w:rFonts w:ascii="Verdana" w:hAnsi="Verdana"/>
          <w:sz w:val="20"/>
          <w:szCs w:val="20"/>
          <w:lang w:eastAsia="en-US"/>
        </w:rPr>
      </w:pPr>
      <w:r w:rsidRPr="00535652">
        <w:rPr>
          <w:rFonts w:ascii="Verdana" w:hAnsi="Verdana"/>
          <w:sz w:val="20"/>
          <w:szCs w:val="20"/>
          <w:lang w:eastAsia="en-US"/>
        </w:rPr>
        <w:t>Po złożeniu oświadczenia o odstąpieniu od Umowy przez Zamawiającego, Wykonawca zobowiązuje się do podjęcia niezwłocznie działań prowadzących do szybkiego i uporządkowanego zakończenia zadań, jednak nie dłużej niż w ciągu 14 dni kalendarzowych od odstąpienia od Umowy.</w:t>
      </w:r>
    </w:p>
    <w:p w:rsidR="00535652" w:rsidRPr="00535652" w:rsidRDefault="00535652" w:rsidP="00535652">
      <w:pPr>
        <w:spacing w:after="120"/>
        <w:jc w:val="center"/>
        <w:rPr>
          <w:rFonts w:ascii="Verdana" w:hAnsi="Verdana"/>
          <w:b/>
          <w:sz w:val="20"/>
          <w:szCs w:val="20"/>
          <w:lang w:eastAsia="en-US"/>
        </w:rPr>
      </w:pPr>
    </w:p>
    <w:p w:rsidR="00535652" w:rsidRPr="00535652" w:rsidRDefault="00535652" w:rsidP="00535652">
      <w:pPr>
        <w:spacing w:after="120"/>
        <w:jc w:val="center"/>
        <w:rPr>
          <w:rFonts w:ascii="Verdana" w:hAnsi="Verdana"/>
          <w:b/>
          <w:sz w:val="20"/>
          <w:szCs w:val="20"/>
          <w:lang w:eastAsia="en-US"/>
        </w:rPr>
      </w:pPr>
      <w:r w:rsidRPr="00535652">
        <w:rPr>
          <w:rFonts w:ascii="Verdana" w:hAnsi="Verdana"/>
          <w:b/>
          <w:sz w:val="20"/>
          <w:szCs w:val="20"/>
          <w:lang w:eastAsia="en-US"/>
        </w:rPr>
        <w:t>§ 11</w:t>
      </w:r>
    </w:p>
    <w:p w:rsidR="00535652" w:rsidRPr="00535652" w:rsidRDefault="00535652" w:rsidP="00535652">
      <w:pPr>
        <w:widowControl w:val="0"/>
        <w:numPr>
          <w:ilvl w:val="0"/>
          <w:numId w:val="72"/>
        </w:numPr>
        <w:tabs>
          <w:tab w:val="left" w:pos="567"/>
        </w:tabs>
        <w:suppressAutoHyphens/>
        <w:spacing w:after="120"/>
        <w:ind w:left="567" w:hanging="567"/>
        <w:jc w:val="both"/>
        <w:outlineLvl w:val="1"/>
        <w:rPr>
          <w:rFonts w:ascii="Verdana" w:hAnsi="Verdana"/>
          <w:sz w:val="20"/>
          <w:szCs w:val="20"/>
          <w:lang w:eastAsia="en-US"/>
        </w:rPr>
      </w:pPr>
      <w:r w:rsidRPr="00535652">
        <w:rPr>
          <w:rFonts w:ascii="Verdana" w:hAnsi="Verdana"/>
          <w:sz w:val="20"/>
          <w:szCs w:val="20"/>
          <w:lang w:eastAsia="en-US"/>
        </w:rPr>
        <w:t>Zmiany treści Umowy mogą być dokonywane wyłącznie w formie aneksu podpisanego przez obie Strony, pod rygorem nieważności w zakresie:</w:t>
      </w:r>
    </w:p>
    <w:p w:rsidR="00535652" w:rsidRPr="00535652" w:rsidRDefault="00535652" w:rsidP="00535652">
      <w:pPr>
        <w:numPr>
          <w:ilvl w:val="0"/>
          <w:numId w:val="74"/>
        </w:numPr>
        <w:spacing w:after="120"/>
        <w:jc w:val="both"/>
        <w:rPr>
          <w:rFonts w:ascii="Verdana" w:hAnsi="Verdana"/>
          <w:sz w:val="20"/>
          <w:szCs w:val="20"/>
          <w:lang w:eastAsia="en-US"/>
        </w:rPr>
      </w:pPr>
      <w:r w:rsidRPr="00535652">
        <w:rPr>
          <w:rFonts w:ascii="Verdana" w:hAnsi="Verdana" w:cs="Calibri"/>
          <w:sz w:val="20"/>
          <w:szCs w:val="20"/>
          <w:lang w:eastAsia="en-US"/>
        </w:rPr>
        <w:t>zmiany miejsc dostawy sprzętu komputerowego wymienionego Załączniku nr 1 do Umowy – Opis Przedmiotu Zamówienia, w liczbie komputerów nieprzekraczającej 20% zamówienia dla poz. 1, w przypadku zmiany zapotrzebowania sądów rejonowych na sprzęt komputerowy dla kuratorów zawodowych dla dorosłych.</w:t>
      </w:r>
    </w:p>
    <w:p w:rsidR="00535652" w:rsidRPr="00535652" w:rsidRDefault="00535652" w:rsidP="00535652">
      <w:pPr>
        <w:numPr>
          <w:ilvl w:val="0"/>
          <w:numId w:val="74"/>
        </w:numPr>
        <w:spacing w:after="120"/>
        <w:jc w:val="both"/>
        <w:rPr>
          <w:rFonts w:ascii="Verdana" w:hAnsi="Verdana"/>
          <w:sz w:val="20"/>
          <w:szCs w:val="20"/>
          <w:lang w:eastAsia="en-US"/>
        </w:rPr>
      </w:pPr>
      <w:r w:rsidRPr="00535652">
        <w:rPr>
          <w:rFonts w:ascii="Verdana" w:hAnsi="Verdana"/>
          <w:sz w:val="20"/>
          <w:szCs w:val="20"/>
          <w:lang w:eastAsia="en-US"/>
        </w:rPr>
        <w:t xml:space="preserve">zmiany terminu wykonania Umowy </w:t>
      </w:r>
      <w:r w:rsidR="007B5BD5">
        <w:rPr>
          <w:rFonts w:ascii="Verdana" w:hAnsi="Verdana"/>
          <w:sz w:val="20"/>
          <w:szCs w:val="20"/>
          <w:lang w:eastAsia="en-US"/>
        </w:rPr>
        <w:t xml:space="preserve">będące następstwem </w:t>
      </w:r>
      <w:r w:rsidRPr="00535652">
        <w:rPr>
          <w:rFonts w:ascii="Verdana" w:hAnsi="Verdana"/>
          <w:sz w:val="20"/>
          <w:szCs w:val="20"/>
          <w:lang w:eastAsia="en-US"/>
        </w:rPr>
        <w:t>przyczyn zależnych od Zamawiającego</w:t>
      </w:r>
      <w:r w:rsidR="00E16CBA">
        <w:rPr>
          <w:rFonts w:ascii="Verdana" w:hAnsi="Verdana"/>
          <w:sz w:val="20"/>
          <w:szCs w:val="20"/>
          <w:lang w:eastAsia="en-US"/>
        </w:rPr>
        <w:t xml:space="preserve"> lub niezależnych od Wykonawcy</w:t>
      </w:r>
      <w:r w:rsidRPr="00535652">
        <w:rPr>
          <w:rFonts w:ascii="Verdana" w:hAnsi="Verdana"/>
          <w:sz w:val="20"/>
          <w:szCs w:val="20"/>
          <w:lang w:eastAsia="en-US"/>
        </w:rPr>
        <w:t xml:space="preserve"> lub będących następstwem zaistnienia siły wyższej – w zakresie dostosowania Umowy do tych zmian;</w:t>
      </w:r>
    </w:p>
    <w:p w:rsidR="00535652" w:rsidRPr="00535652" w:rsidRDefault="00535652" w:rsidP="007B5BD5">
      <w:pPr>
        <w:numPr>
          <w:ilvl w:val="0"/>
          <w:numId w:val="74"/>
        </w:numPr>
        <w:spacing w:after="120"/>
        <w:jc w:val="both"/>
        <w:rPr>
          <w:rFonts w:ascii="Verdana" w:hAnsi="Verdana"/>
          <w:sz w:val="20"/>
          <w:szCs w:val="20"/>
          <w:lang w:eastAsia="en-US"/>
        </w:rPr>
      </w:pPr>
      <w:r w:rsidRPr="00535652">
        <w:rPr>
          <w:rFonts w:ascii="Verdana" w:hAnsi="Verdana"/>
          <w:sz w:val="20"/>
          <w:szCs w:val="20"/>
          <w:lang w:eastAsia="en-US"/>
        </w:rPr>
        <w:t>zmiany sposobu wykonania części Przedmiotu Umowy uzasadnionej przyczynami leżącymi po stronie Zamawiającego lub w sposób korzystny dla Zamawiającego;</w:t>
      </w:r>
    </w:p>
    <w:p w:rsidR="00535652" w:rsidRPr="00535652" w:rsidRDefault="00535652" w:rsidP="00535652">
      <w:pPr>
        <w:numPr>
          <w:ilvl w:val="0"/>
          <w:numId w:val="74"/>
        </w:numPr>
        <w:spacing w:after="120"/>
        <w:jc w:val="both"/>
        <w:rPr>
          <w:rFonts w:ascii="Verdana" w:hAnsi="Verdana"/>
          <w:sz w:val="20"/>
          <w:szCs w:val="20"/>
          <w:lang w:eastAsia="en-US"/>
        </w:rPr>
      </w:pPr>
      <w:r w:rsidRPr="00535652">
        <w:rPr>
          <w:rFonts w:ascii="Verdana" w:hAnsi="Verdana"/>
          <w:sz w:val="20"/>
          <w:szCs w:val="20"/>
          <w:lang w:eastAsia="en-US"/>
        </w:rPr>
        <w:t>wystąpienia zmian powszechnie obowiązujących przepisów prawa w zakresie mającym wpływ na realizację Umowy - w zakresie dostosowania postanowień Umowy do zmiany przepisów prawa;</w:t>
      </w:r>
    </w:p>
    <w:p w:rsidR="00535652" w:rsidRPr="00535652" w:rsidRDefault="00535652" w:rsidP="00535652">
      <w:pPr>
        <w:numPr>
          <w:ilvl w:val="0"/>
          <w:numId w:val="74"/>
        </w:numPr>
        <w:spacing w:after="120"/>
        <w:jc w:val="both"/>
        <w:rPr>
          <w:rFonts w:ascii="Verdana" w:hAnsi="Verdana"/>
          <w:sz w:val="20"/>
          <w:szCs w:val="20"/>
          <w:lang w:eastAsia="en-US"/>
        </w:rPr>
      </w:pPr>
      <w:r w:rsidRPr="00535652">
        <w:rPr>
          <w:rFonts w:ascii="Verdana" w:hAnsi="Verdana"/>
          <w:sz w:val="20"/>
          <w:szCs w:val="20"/>
          <w:lang w:eastAsia="en-US"/>
        </w:rPr>
        <w:t xml:space="preserve">wystąpienia siły wyższej (Siła wyższa - zdarzenie lub połączenie zdarzeń obiektywnie niezależnych od Stron, które zasadniczo i istotnie utrudniają wykonywanie części lub całości zobowiązań wynikających z Umowy, których Strony nie mogły przewidzieć i </w:t>
      </w:r>
      <w:r w:rsidRPr="00535652">
        <w:rPr>
          <w:rFonts w:ascii="Verdana" w:hAnsi="Verdana"/>
          <w:sz w:val="20"/>
          <w:szCs w:val="20"/>
          <w:lang w:eastAsia="en-US"/>
        </w:rPr>
        <w:lastRenderedPageBreak/>
        <w:t>którym nie mogły zapobiec ani ich przezwyciężyć i im przeciwdziałać poprzez działanie z należytą starannością ogólnie przewidzianą dla cywilnoprawnych stosunków zobowiązaniowych) - w zakresie dostosowania Umowy do tych zmian;</w:t>
      </w:r>
    </w:p>
    <w:p w:rsidR="00535652" w:rsidRPr="00535652" w:rsidRDefault="00535652" w:rsidP="00535652">
      <w:pPr>
        <w:numPr>
          <w:ilvl w:val="0"/>
          <w:numId w:val="74"/>
        </w:numPr>
        <w:spacing w:after="120"/>
        <w:jc w:val="both"/>
        <w:rPr>
          <w:rFonts w:ascii="Verdana" w:hAnsi="Verdana"/>
          <w:sz w:val="20"/>
          <w:szCs w:val="20"/>
          <w:lang w:eastAsia="en-US"/>
        </w:rPr>
      </w:pPr>
      <w:r w:rsidRPr="00535652">
        <w:rPr>
          <w:rFonts w:ascii="Verdana" w:hAnsi="Verdana"/>
          <w:sz w:val="20"/>
          <w:szCs w:val="20"/>
          <w:lang w:eastAsia="en-US"/>
        </w:rPr>
        <w:t>zmniejszenia zakresu realizacji Przedmiotu Umowy, w przypadku wystąpienia zmiany okoliczności powodującej, że:</w:t>
      </w:r>
    </w:p>
    <w:p w:rsidR="00535652" w:rsidRPr="00535652" w:rsidRDefault="00535652" w:rsidP="00535652">
      <w:pPr>
        <w:numPr>
          <w:ilvl w:val="0"/>
          <w:numId w:val="73"/>
        </w:numPr>
        <w:spacing w:before="120"/>
        <w:ind w:left="1853"/>
        <w:jc w:val="both"/>
        <w:rPr>
          <w:rFonts w:ascii="Verdana" w:hAnsi="Verdana"/>
          <w:sz w:val="20"/>
          <w:szCs w:val="20"/>
          <w:lang w:eastAsia="en-US"/>
        </w:rPr>
      </w:pPr>
      <w:r w:rsidRPr="00535652">
        <w:rPr>
          <w:rFonts w:ascii="Verdana" w:hAnsi="Verdana"/>
          <w:sz w:val="20"/>
          <w:szCs w:val="20"/>
          <w:lang w:eastAsia="en-US"/>
        </w:rPr>
        <w:t>realizacja części Przedmiotu Umowy nie leży w interesie publicznym, czego nie można było przewidzieć w chwili zawierania Umowy,</w:t>
      </w:r>
    </w:p>
    <w:p w:rsidR="00535652" w:rsidRPr="00535652" w:rsidRDefault="00535652" w:rsidP="00535652">
      <w:pPr>
        <w:numPr>
          <w:ilvl w:val="0"/>
          <w:numId w:val="73"/>
        </w:numPr>
        <w:spacing w:before="120"/>
        <w:ind w:left="1853"/>
        <w:jc w:val="both"/>
        <w:rPr>
          <w:rFonts w:ascii="Verdana" w:hAnsi="Verdana"/>
          <w:sz w:val="20"/>
          <w:szCs w:val="20"/>
          <w:lang w:eastAsia="en-US"/>
        </w:rPr>
      </w:pPr>
      <w:r w:rsidRPr="00535652">
        <w:rPr>
          <w:rFonts w:ascii="Verdana" w:hAnsi="Verdana"/>
          <w:sz w:val="20"/>
          <w:szCs w:val="20"/>
          <w:lang w:eastAsia="en-US"/>
        </w:rPr>
        <w:t>realizacja części Przedmiotu Umowy nie jest możliwa, z przyczyn nieleżących po stronie Zamawiającego i Wykonawcy, przy odpowiednim zmniejszeniu wynagrodzenia należnego Wykonawcy.</w:t>
      </w:r>
    </w:p>
    <w:p w:rsidR="00535652" w:rsidRPr="00535652" w:rsidRDefault="00535652" w:rsidP="00535652">
      <w:pPr>
        <w:widowControl w:val="0"/>
        <w:numPr>
          <w:ilvl w:val="0"/>
          <w:numId w:val="72"/>
        </w:numPr>
        <w:tabs>
          <w:tab w:val="left" w:pos="567"/>
        </w:tabs>
        <w:suppressAutoHyphens/>
        <w:spacing w:after="120"/>
        <w:ind w:left="567" w:hanging="567"/>
        <w:jc w:val="both"/>
        <w:outlineLvl w:val="1"/>
        <w:rPr>
          <w:rFonts w:ascii="Verdana" w:hAnsi="Verdana"/>
          <w:sz w:val="20"/>
          <w:szCs w:val="20"/>
          <w:lang w:eastAsia="en-US"/>
        </w:rPr>
      </w:pPr>
      <w:r w:rsidRPr="00535652">
        <w:rPr>
          <w:rFonts w:ascii="Verdana" w:hAnsi="Verdana"/>
          <w:sz w:val="20"/>
          <w:szCs w:val="20"/>
          <w:lang w:eastAsia="en-US"/>
        </w:rPr>
        <w:t xml:space="preserve">Zmiany, o których mowa w ust. 1, nie mogą spowodować zwiększenia całkowitej wartości wynagrodzenia, o którym mowa w </w:t>
      </w:r>
      <w:r w:rsidRPr="00535652">
        <w:rPr>
          <w:rFonts w:ascii="Verdana" w:hAnsi="Verdana"/>
          <w:b/>
          <w:sz w:val="20"/>
          <w:szCs w:val="20"/>
          <w:lang w:eastAsia="en-US"/>
        </w:rPr>
        <w:t>§4 ust. 1</w:t>
      </w:r>
      <w:r w:rsidRPr="00535652">
        <w:rPr>
          <w:rFonts w:ascii="Verdana" w:hAnsi="Verdana"/>
          <w:sz w:val="20"/>
          <w:szCs w:val="20"/>
          <w:lang w:eastAsia="en-US"/>
        </w:rPr>
        <w:t>.</w:t>
      </w:r>
    </w:p>
    <w:p w:rsidR="00535652" w:rsidRPr="00535652" w:rsidRDefault="00535652" w:rsidP="00535652">
      <w:pPr>
        <w:numPr>
          <w:ilvl w:val="0"/>
          <w:numId w:val="72"/>
        </w:numPr>
        <w:spacing w:after="120"/>
        <w:ind w:left="567" w:hanging="567"/>
        <w:jc w:val="both"/>
        <w:rPr>
          <w:rFonts w:ascii="Verdana" w:hAnsi="Verdana" w:cs="Calibri"/>
          <w:sz w:val="20"/>
          <w:szCs w:val="20"/>
          <w:lang w:eastAsia="en-US"/>
        </w:rPr>
      </w:pPr>
      <w:r w:rsidRPr="00535652">
        <w:rPr>
          <w:rFonts w:ascii="Verdana" w:hAnsi="Verdana" w:cs="Calibri"/>
          <w:sz w:val="20"/>
          <w:szCs w:val="20"/>
          <w:lang w:eastAsia="en-US"/>
        </w:rPr>
        <w:t>Nie stanowi zmiany Umowy zmiana danych rejestrowych lub adresowych, zmiana osób wskazanych w  § 10 Umowy oraz ich danych kontaktowych.</w:t>
      </w:r>
    </w:p>
    <w:p w:rsidR="00535652" w:rsidRPr="00535652" w:rsidRDefault="00535652" w:rsidP="00535652">
      <w:pPr>
        <w:spacing w:after="120"/>
        <w:ind w:left="927"/>
        <w:jc w:val="both"/>
        <w:rPr>
          <w:rFonts w:ascii="Verdana" w:hAnsi="Verdana" w:cs="Calibri"/>
          <w:sz w:val="20"/>
          <w:szCs w:val="20"/>
          <w:lang w:eastAsia="en-US"/>
        </w:rPr>
      </w:pPr>
    </w:p>
    <w:p w:rsidR="00535652" w:rsidRPr="00535652" w:rsidRDefault="00535652" w:rsidP="00535652">
      <w:pPr>
        <w:spacing w:before="240"/>
        <w:ind w:left="720"/>
        <w:jc w:val="center"/>
        <w:rPr>
          <w:rFonts w:ascii="Verdana" w:hAnsi="Verdana"/>
          <w:b/>
          <w:sz w:val="20"/>
          <w:szCs w:val="20"/>
          <w:lang w:eastAsia="en-US"/>
        </w:rPr>
      </w:pPr>
      <w:r w:rsidRPr="00535652">
        <w:rPr>
          <w:rFonts w:ascii="Verdana" w:hAnsi="Verdana"/>
          <w:b/>
          <w:sz w:val="20"/>
          <w:szCs w:val="20"/>
          <w:lang w:eastAsia="en-US"/>
        </w:rPr>
        <w:t>§ 12</w:t>
      </w:r>
    </w:p>
    <w:p w:rsidR="00535652" w:rsidRPr="00535652" w:rsidRDefault="00535652" w:rsidP="00535652">
      <w:pPr>
        <w:widowControl w:val="0"/>
        <w:numPr>
          <w:ilvl w:val="0"/>
          <w:numId w:val="75"/>
        </w:numPr>
        <w:tabs>
          <w:tab w:val="left" w:pos="567"/>
        </w:tabs>
        <w:suppressAutoHyphens/>
        <w:spacing w:after="120"/>
        <w:ind w:left="567" w:hanging="567"/>
        <w:jc w:val="both"/>
        <w:outlineLvl w:val="1"/>
        <w:rPr>
          <w:rFonts w:ascii="Verdana" w:hAnsi="Verdana"/>
          <w:sz w:val="20"/>
          <w:szCs w:val="20"/>
          <w:lang w:eastAsia="en-US"/>
        </w:rPr>
      </w:pPr>
      <w:r w:rsidRPr="00535652">
        <w:rPr>
          <w:rFonts w:ascii="Verdana" w:hAnsi="Verdana"/>
          <w:sz w:val="20"/>
          <w:szCs w:val="20"/>
          <w:lang w:eastAsia="en-US"/>
        </w:rPr>
        <w:t xml:space="preserve">W sprawach nie uregulowanych niniejszą Umową stosuje się przepisy Kodeksu cywilnego (Dz. U. z 2014 r. poz. 121) oraz inne powszechnie obowiązujące przepisy dotyczące Przedmiotu Umowy. </w:t>
      </w:r>
    </w:p>
    <w:p w:rsidR="00535652" w:rsidRPr="00535652" w:rsidRDefault="00535652" w:rsidP="00535652">
      <w:pPr>
        <w:widowControl w:val="0"/>
        <w:numPr>
          <w:ilvl w:val="0"/>
          <w:numId w:val="75"/>
        </w:numPr>
        <w:tabs>
          <w:tab w:val="left" w:pos="567"/>
        </w:tabs>
        <w:suppressAutoHyphens/>
        <w:spacing w:after="120"/>
        <w:ind w:left="567" w:hanging="567"/>
        <w:jc w:val="both"/>
        <w:outlineLvl w:val="1"/>
        <w:rPr>
          <w:rFonts w:ascii="Verdana" w:hAnsi="Verdana"/>
          <w:sz w:val="20"/>
          <w:szCs w:val="20"/>
          <w:lang w:eastAsia="en-US"/>
        </w:rPr>
      </w:pPr>
      <w:r w:rsidRPr="00535652">
        <w:rPr>
          <w:rFonts w:ascii="Verdana" w:hAnsi="Verdana"/>
          <w:sz w:val="20"/>
          <w:szCs w:val="20"/>
          <w:lang w:eastAsia="en-US"/>
        </w:rPr>
        <w:t>Bez uprzedniej, pisemnej zgody Zamawiającego, Wykonawca nie może przenieść na osobę trzecią wierzytelności wynikających z Umowy, ani regulować ich w drodze kompensaty.</w:t>
      </w:r>
    </w:p>
    <w:p w:rsidR="00535652" w:rsidRPr="00535652" w:rsidRDefault="00535652" w:rsidP="00535652">
      <w:pPr>
        <w:widowControl w:val="0"/>
        <w:numPr>
          <w:ilvl w:val="0"/>
          <w:numId w:val="75"/>
        </w:numPr>
        <w:tabs>
          <w:tab w:val="left" w:pos="567"/>
        </w:tabs>
        <w:suppressAutoHyphens/>
        <w:spacing w:after="120"/>
        <w:ind w:left="567" w:hanging="567"/>
        <w:jc w:val="both"/>
        <w:outlineLvl w:val="1"/>
        <w:rPr>
          <w:rFonts w:ascii="Verdana" w:hAnsi="Verdana"/>
          <w:sz w:val="20"/>
          <w:szCs w:val="20"/>
          <w:lang w:eastAsia="en-US"/>
        </w:rPr>
      </w:pPr>
      <w:r w:rsidRPr="00535652">
        <w:rPr>
          <w:rFonts w:ascii="Verdana" w:hAnsi="Verdana"/>
          <w:sz w:val="20"/>
          <w:szCs w:val="20"/>
          <w:lang w:eastAsia="en-US"/>
        </w:rPr>
        <w:t>Gdyby jakiekolwiek postanowienie Umowy okazało się nieważne albo bezskuteczne, nie wpływa to na ważność i skuteczność pozostałych jej postanowień. W takim przypadku Strony zastąpią postanowienie uznane za nieważne lub bezskuteczne innym, zgodnym z prawem, postanowieniem realizującym możliwie najbardziej zbliżony cel gospodarczy i odzwierciedlającym pierwotną intencję Stron.</w:t>
      </w:r>
    </w:p>
    <w:p w:rsidR="00535652" w:rsidRPr="00535652" w:rsidRDefault="00535652" w:rsidP="00535652">
      <w:pPr>
        <w:widowControl w:val="0"/>
        <w:numPr>
          <w:ilvl w:val="0"/>
          <w:numId w:val="75"/>
        </w:numPr>
        <w:tabs>
          <w:tab w:val="left" w:pos="567"/>
        </w:tabs>
        <w:suppressAutoHyphens/>
        <w:spacing w:after="120"/>
        <w:ind w:left="567" w:hanging="567"/>
        <w:jc w:val="both"/>
        <w:outlineLvl w:val="1"/>
        <w:rPr>
          <w:rFonts w:ascii="Verdana" w:hAnsi="Verdana"/>
          <w:sz w:val="20"/>
          <w:szCs w:val="20"/>
          <w:lang w:eastAsia="en-US"/>
        </w:rPr>
      </w:pPr>
      <w:r w:rsidRPr="00535652">
        <w:rPr>
          <w:rFonts w:ascii="Verdana" w:hAnsi="Verdana"/>
          <w:sz w:val="20"/>
          <w:szCs w:val="20"/>
          <w:lang w:eastAsia="en-US"/>
        </w:rPr>
        <w:t>Strony deklarują, iż w razie powstania jakiegokolwiek sporu wynikającego z interpretacji lub wykonania Umowy, podejmą w dobrej wierze negocjacje w celu rozstrzygnięcia takiego sporu. W przypadku niedojścia do porozumienia w drodze negocjacji w terminie 30 dni od dnia doręczenia przez jedną ze Stron drugiej Stronie pisemnego wezwania do negocjacji w celu zakończenia sporu, spór taki Strony poddają rozstrzygnięciu Sądowi powszechnemu miejscowo właściwemu dla siedziby Zamawiającego.</w:t>
      </w:r>
    </w:p>
    <w:p w:rsidR="00535652" w:rsidRPr="00535652" w:rsidRDefault="00535652" w:rsidP="00535652">
      <w:pPr>
        <w:numPr>
          <w:ilvl w:val="0"/>
          <w:numId w:val="75"/>
        </w:numPr>
        <w:tabs>
          <w:tab w:val="left" w:pos="567"/>
          <w:tab w:val="left" w:pos="9072"/>
        </w:tabs>
        <w:autoSpaceDE w:val="0"/>
        <w:autoSpaceDN w:val="0"/>
        <w:adjustRightInd w:val="0"/>
        <w:spacing w:after="120"/>
        <w:ind w:left="567" w:right="72" w:hanging="567"/>
        <w:jc w:val="both"/>
        <w:rPr>
          <w:rFonts w:ascii="Verdana" w:hAnsi="Verdana"/>
          <w:sz w:val="20"/>
          <w:szCs w:val="20"/>
          <w:lang w:eastAsia="en-US"/>
        </w:rPr>
      </w:pPr>
      <w:r w:rsidRPr="00535652">
        <w:rPr>
          <w:rFonts w:ascii="Verdana" w:hAnsi="Verdana"/>
          <w:sz w:val="20"/>
          <w:szCs w:val="20"/>
        </w:rPr>
        <w:t xml:space="preserve">Umowę sporządzono w czterech jednobrzmiących egzemplarzach, </w:t>
      </w:r>
      <w:r w:rsidR="00784788">
        <w:rPr>
          <w:rFonts w:ascii="Verdana" w:hAnsi="Verdana"/>
          <w:sz w:val="20"/>
          <w:szCs w:val="20"/>
        </w:rPr>
        <w:t>trzy dla Zamawiającego i jeden dla Wykonawcy</w:t>
      </w:r>
      <w:r w:rsidRPr="00535652">
        <w:rPr>
          <w:rFonts w:ascii="Verdana" w:hAnsi="Verdana"/>
          <w:sz w:val="20"/>
          <w:szCs w:val="20"/>
        </w:rPr>
        <w:t>.</w:t>
      </w:r>
    </w:p>
    <w:p w:rsidR="00535652" w:rsidRPr="00535652" w:rsidRDefault="00535652" w:rsidP="00535652">
      <w:pPr>
        <w:widowControl w:val="0"/>
        <w:numPr>
          <w:ilvl w:val="0"/>
          <w:numId w:val="75"/>
        </w:numPr>
        <w:tabs>
          <w:tab w:val="left" w:pos="567"/>
        </w:tabs>
        <w:suppressAutoHyphens/>
        <w:spacing w:after="120"/>
        <w:ind w:left="567" w:hanging="567"/>
        <w:jc w:val="both"/>
        <w:outlineLvl w:val="1"/>
        <w:rPr>
          <w:rFonts w:ascii="Verdana" w:hAnsi="Verdana"/>
          <w:sz w:val="20"/>
          <w:szCs w:val="20"/>
          <w:lang w:eastAsia="en-US"/>
        </w:rPr>
      </w:pPr>
      <w:r w:rsidRPr="00535652">
        <w:rPr>
          <w:rFonts w:ascii="Verdana" w:hAnsi="Verdana"/>
          <w:sz w:val="20"/>
          <w:szCs w:val="20"/>
          <w:lang w:eastAsia="en-US"/>
        </w:rPr>
        <w:t xml:space="preserve"> Umowa wchodzi w życie z dniem jej zawarcia. </w:t>
      </w:r>
    </w:p>
    <w:p w:rsidR="00535652" w:rsidRPr="00535652" w:rsidRDefault="00535652" w:rsidP="00535652">
      <w:pPr>
        <w:widowControl w:val="0"/>
        <w:numPr>
          <w:ilvl w:val="0"/>
          <w:numId w:val="75"/>
        </w:numPr>
        <w:tabs>
          <w:tab w:val="left" w:pos="567"/>
        </w:tabs>
        <w:suppressAutoHyphens/>
        <w:spacing w:after="120"/>
        <w:ind w:left="567" w:hanging="567"/>
        <w:jc w:val="both"/>
        <w:outlineLvl w:val="1"/>
        <w:rPr>
          <w:rFonts w:ascii="Verdana" w:hAnsi="Verdana"/>
          <w:sz w:val="20"/>
          <w:szCs w:val="20"/>
          <w:lang w:eastAsia="en-US"/>
        </w:rPr>
      </w:pPr>
      <w:r w:rsidRPr="00535652">
        <w:rPr>
          <w:rFonts w:ascii="Verdana" w:hAnsi="Verdana"/>
          <w:sz w:val="20"/>
          <w:szCs w:val="20"/>
          <w:lang w:eastAsia="en-US"/>
        </w:rPr>
        <w:t xml:space="preserve"> Załączniki stanowiące integralną część Umowy:</w:t>
      </w:r>
    </w:p>
    <w:p w:rsidR="00535652" w:rsidRPr="00535652" w:rsidRDefault="00535652" w:rsidP="00535652">
      <w:pPr>
        <w:numPr>
          <w:ilvl w:val="0"/>
          <w:numId w:val="76"/>
        </w:numPr>
        <w:spacing w:before="120"/>
        <w:jc w:val="both"/>
        <w:outlineLvl w:val="0"/>
        <w:rPr>
          <w:rFonts w:ascii="Verdana" w:hAnsi="Verdana"/>
          <w:bCs/>
          <w:sz w:val="20"/>
          <w:szCs w:val="20"/>
          <w:lang w:eastAsia="x-none"/>
        </w:rPr>
      </w:pPr>
      <w:r w:rsidRPr="00535652">
        <w:rPr>
          <w:rFonts w:ascii="Verdana" w:hAnsi="Verdana"/>
          <w:sz w:val="20"/>
          <w:szCs w:val="20"/>
          <w:lang w:eastAsia="en-US"/>
        </w:rPr>
        <w:t>Opis Przedmiotu Zamówienia</w:t>
      </w:r>
    </w:p>
    <w:p w:rsidR="00535652" w:rsidRPr="00535652" w:rsidRDefault="00535652" w:rsidP="00535652">
      <w:pPr>
        <w:numPr>
          <w:ilvl w:val="0"/>
          <w:numId w:val="76"/>
        </w:numPr>
        <w:spacing w:before="120"/>
        <w:jc w:val="both"/>
        <w:outlineLvl w:val="0"/>
        <w:rPr>
          <w:rFonts w:ascii="Verdana" w:hAnsi="Verdana"/>
          <w:bCs/>
          <w:sz w:val="20"/>
          <w:szCs w:val="20"/>
          <w:lang w:eastAsia="x-none"/>
        </w:rPr>
      </w:pPr>
      <w:r w:rsidRPr="00535652">
        <w:rPr>
          <w:rFonts w:ascii="Verdana" w:hAnsi="Verdana"/>
          <w:sz w:val="20"/>
          <w:szCs w:val="20"/>
          <w:lang w:eastAsia="en-US"/>
        </w:rPr>
        <w:t>Częściowy Protokół odbioru ilościowo-jakościowego</w:t>
      </w:r>
    </w:p>
    <w:p w:rsidR="00535652" w:rsidRPr="00535652" w:rsidRDefault="00535652" w:rsidP="00535652">
      <w:pPr>
        <w:numPr>
          <w:ilvl w:val="0"/>
          <w:numId w:val="76"/>
        </w:numPr>
        <w:spacing w:before="120"/>
        <w:jc w:val="both"/>
        <w:outlineLvl w:val="0"/>
        <w:rPr>
          <w:rFonts w:ascii="Verdana" w:hAnsi="Verdana"/>
          <w:bCs/>
          <w:sz w:val="20"/>
          <w:szCs w:val="20"/>
          <w:lang w:eastAsia="x-none"/>
        </w:rPr>
      </w:pPr>
      <w:r w:rsidRPr="00535652">
        <w:rPr>
          <w:rFonts w:ascii="Verdana" w:hAnsi="Verdana"/>
          <w:sz w:val="20"/>
          <w:szCs w:val="20"/>
          <w:lang w:eastAsia="en-US"/>
        </w:rPr>
        <w:t>Końcowy Protokół odbioru ilościowo-jakościowego</w:t>
      </w:r>
    </w:p>
    <w:p w:rsidR="00535652" w:rsidRPr="00535652" w:rsidRDefault="00535652" w:rsidP="00535652">
      <w:pPr>
        <w:spacing w:after="120"/>
        <w:rPr>
          <w:rFonts w:ascii="Verdana" w:hAnsi="Verdana"/>
          <w:sz w:val="20"/>
          <w:szCs w:val="20"/>
          <w:lang w:eastAsia="en-US"/>
        </w:rPr>
      </w:pPr>
    </w:p>
    <w:p w:rsidR="00535652" w:rsidRPr="00535652" w:rsidRDefault="00535652" w:rsidP="00535652">
      <w:pPr>
        <w:jc w:val="center"/>
        <w:outlineLvl w:val="0"/>
        <w:rPr>
          <w:rFonts w:ascii="Verdana" w:eastAsia="Calibri" w:hAnsi="Verdana"/>
          <w:sz w:val="20"/>
          <w:szCs w:val="20"/>
        </w:rPr>
      </w:pPr>
      <w:r w:rsidRPr="00535652">
        <w:rPr>
          <w:rFonts w:ascii="Verdana" w:eastAsia="Calibri" w:hAnsi="Verdana"/>
          <w:b/>
          <w:sz w:val="20"/>
          <w:szCs w:val="20"/>
        </w:rPr>
        <w:t xml:space="preserve">ZAMAWIAJĄCY </w:t>
      </w:r>
      <w:r w:rsidRPr="00535652">
        <w:rPr>
          <w:rFonts w:ascii="Verdana" w:eastAsia="Calibri" w:hAnsi="Verdana"/>
          <w:b/>
          <w:sz w:val="20"/>
          <w:szCs w:val="20"/>
        </w:rPr>
        <w:tab/>
      </w:r>
      <w:r w:rsidRPr="00535652">
        <w:rPr>
          <w:rFonts w:ascii="Verdana" w:eastAsia="Calibri" w:hAnsi="Verdana"/>
          <w:b/>
          <w:sz w:val="20"/>
          <w:szCs w:val="20"/>
        </w:rPr>
        <w:tab/>
      </w:r>
      <w:r w:rsidRPr="00535652">
        <w:rPr>
          <w:rFonts w:ascii="Verdana" w:eastAsia="Calibri" w:hAnsi="Verdana"/>
          <w:b/>
          <w:sz w:val="20"/>
          <w:szCs w:val="20"/>
        </w:rPr>
        <w:tab/>
      </w:r>
      <w:r w:rsidRPr="00535652">
        <w:rPr>
          <w:rFonts w:ascii="Verdana" w:eastAsia="Calibri" w:hAnsi="Verdana"/>
          <w:b/>
          <w:sz w:val="20"/>
          <w:szCs w:val="20"/>
        </w:rPr>
        <w:tab/>
      </w:r>
      <w:r w:rsidRPr="00535652">
        <w:rPr>
          <w:rFonts w:ascii="Verdana" w:eastAsia="Calibri" w:hAnsi="Verdana"/>
          <w:b/>
          <w:sz w:val="20"/>
          <w:szCs w:val="20"/>
        </w:rPr>
        <w:tab/>
      </w:r>
      <w:r w:rsidRPr="00535652">
        <w:rPr>
          <w:rFonts w:ascii="Verdana" w:eastAsia="Calibri" w:hAnsi="Verdana"/>
          <w:b/>
          <w:sz w:val="20"/>
          <w:szCs w:val="20"/>
        </w:rPr>
        <w:tab/>
      </w:r>
      <w:r w:rsidRPr="00535652">
        <w:rPr>
          <w:rFonts w:ascii="Verdana" w:eastAsia="Calibri" w:hAnsi="Verdana"/>
          <w:b/>
          <w:sz w:val="20"/>
          <w:szCs w:val="20"/>
        </w:rPr>
        <w:tab/>
        <w:t>WYKONAWCA</w:t>
      </w:r>
    </w:p>
    <w:p w:rsidR="00535652" w:rsidRPr="00535652" w:rsidRDefault="00535652" w:rsidP="00535652">
      <w:pPr>
        <w:rPr>
          <w:rFonts w:ascii="Verdana" w:hAnsi="Verdana"/>
          <w:b/>
          <w:sz w:val="20"/>
          <w:szCs w:val="20"/>
          <w:lang w:eastAsia="en-US"/>
        </w:rPr>
      </w:pPr>
    </w:p>
    <w:p w:rsidR="00535652" w:rsidRPr="00535652" w:rsidRDefault="00535652" w:rsidP="00535652">
      <w:pPr>
        <w:rPr>
          <w:rFonts w:ascii="Verdana" w:hAnsi="Verdana"/>
          <w:b/>
          <w:sz w:val="20"/>
          <w:szCs w:val="20"/>
          <w:lang w:eastAsia="en-US"/>
        </w:rPr>
      </w:pPr>
    </w:p>
    <w:p w:rsidR="00072F86" w:rsidRPr="00072F86" w:rsidRDefault="006654EE" w:rsidP="00535652">
      <w:pPr>
        <w:jc w:val="both"/>
        <w:rPr>
          <w:rFonts w:ascii="Verdana" w:hAnsi="Verdana" w:cs="Calibri"/>
          <w:sz w:val="20"/>
          <w:szCs w:val="20"/>
        </w:rPr>
      </w:pPr>
      <w:r>
        <w:rPr>
          <w:rFonts w:ascii="Verdana" w:hAnsi="Verdana"/>
          <w:sz w:val="20"/>
          <w:szCs w:val="20"/>
          <w:lang w:eastAsia="en-US"/>
        </w:rPr>
        <w:t xml:space="preserve"> </w:t>
      </w:r>
      <w:bookmarkStart w:id="1" w:name="_GoBack"/>
      <w:bookmarkEnd w:id="1"/>
    </w:p>
    <w:p w:rsidR="00072F86" w:rsidRPr="00072F86" w:rsidRDefault="00072F86" w:rsidP="00072F86">
      <w:pPr>
        <w:widowControl w:val="0"/>
        <w:suppressAutoHyphens/>
        <w:autoSpaceDN w:val="0"/>
        <w:spacing w:line="276" w:lineRule="auto"/>
        <w:textAlignment w:val="baseline"/>
        <w:rPr>
          <w:rFonts w:ascii="Verdana" w:eastAsia="Andale Sans UI" w:hAnsi="Verdana" w:cs="Arial"/>
          <w:i/>
          <w:kern w:val="3"/>
          <w:sz w:val="20"/>
          <w:szCs w:val="20"/>
          <w:lang w:eastAsia="ja-JP" w:bidi="fa-IR"/>
        </w:rPr>
      </w:pPr>
    </w:p>
    <w:p w:rsidR="00072F86" w:rsidRPr="00072F86" w:rsidRDefault="00072F86" w:rsidP="00072F86">
      <w:pPr>
        <w:widowControl w:val="0"/>
        <w:suppressAutoHyphens/>
        <w:autoSpaceDN w:val="0"/>
        <w:spacing w:line="276" w:lineRule="auto"/>
        <w:textAlignment w:val="baseline"/>
        <w:rPr>
          <w:rFonts w:ascii="Verdana" w:eastAsia="Andale Sans UI" w:hAnsi="Verdana" w:cs="Arial"/>
          <w:i/>
          <w:kern w:val="3"/>
          <w:sz w:val="20"/>
          <w:szCs w:val="20"/>
          <w:lang w:eastAsia="ja-JP" w:bidi="fa-IR"/>
        </w:rPr>
      </w:pPr>
    </w:p>
    <w:p w:rsidR="00072F86" w:rsidRPr="00072F86" w:rsidRDefault="00072F86" w:rsidP="00072F86">
      <w:pPr>
        <w:widowControl w:val="0"/>
        <w:suppressAutoHyphens/>
        <w:autoSpaceDN w:val="0"/>
        <w:spacing w:line="276" w:lineRule="auto"/>
        <w:textAlignment w:val="baseline"/>
        <w:rPr>
          <w:rFonts w:ascii="Verdana" w:eastAsia="Andale Sans UI" w:hAnsi="Verdana" w:cs="Arial"/>
          <w:i/>
          <w:kern w:val="3"/>
          <w:sz w:val="20"/>
          <w:szCs w:val="20"/>
          <w:lang w:eastAsia="ja-JP" w:bidi="fa-IR"/>
        </w:rPr>
      </w:pPr>
    </w:p>
    <w:p w:rsidR="00E71EBB" w:rsidRPr="00772371" w:rsidRDefault="00E71EBB" w:rsidP="00E71EBB">
      <w:pPr>
        <w:pStyle w:val="Zwykytekst"/>
        <w:spacing w:line="360" w:lineRule="auto"/>
        <w:jc w:val="right"/>
        <w:rPr>
          <w:rFonts w:ascii="Verdana" w:hAnsi="Verdana" w:cs="Arial"/>
          <w:b/>
        </w:rPr>
      </w:pPr>
      <w:r w:rsidRPr="00772371">
        <w:rPr>
          <w:rFonts w:ascii="Verdana" w:hAnsi="Verdana" w:cs="Arial"/>
          <w:b/>
        </w:rPr>
        <w:lastRenderedPageBreak/>
        <w:t>Załącznik nr 2 do umowy nr ……. z dnia ................</w:t>
      </w:r>
    </w:p>
    <w:p w:rsidR="00E71EBB" w:rsidRPr="00772371" w:rsidRDefault="00E71EBB" w:rsidP="00E71EBB">
      <w:pPr>
        <w:pStyle w:val="Nagwek2"/>
        <w:spacing w:line="360" w:lineRule="auto"/>
        <w:jc w:val="center"/>
        <w:rPr>
          <w:rFonts w:ascii="Verdana" w:hAnsi="Verdana"/>
        </w:rPr>
      </w:pPr>
      <w:r w:rsidRPr="00772371">
        <w:rPr>
          <w:rFonts w:ascii="Verdana" w:hAnsi="Verdana"/>
        </w:rPr>
        <w:t>CZĘŚCIOWY PROTOKÓŁ ODBIORU ILOŚCIOWO - JAKOŚCIOWEGO</w:t>
      </w:r>
    </w:p>
    <w:p w:rsidR="00E71EBB" w:rsidRPr="00772371" w:rsidRDefault="00E71EBB" w:rsidP="00E71EBB">
      <w:pPr>
        <w:pStyle w:val="Nagwek4"/>
        <w:spacing w:line="360" w:lineRule="auto"/>
        <w:rPr>
          <w:rFonts w:ascii="Verdana" w:hAnsi="Verdana"/>
          <w:sz w:val="20"/>
          <w:szCs w:val="20"/>
        </w:rPr>
      </w:pPr>
      <w:r w:rsidRPr="00772371">
        <w:rPr>
          <w:rFonts w:ascii="Verdana" w:hAnsi="Verdana"/>
          <w:sz w:val="20"/>
          <w:szCs w:val="20"/>
        </w:rPr>
        <w:t>CZĘŚĆ  A</w:t>
      </w:r>
    </w:p>
    <w:p w:rsidR="00E71EBB" w:rsidRPr="00772371" w:rsidRDefault="00E71EBB" w:rsidP="00E71EBB">
      <w:pPr>
        <w:pStyle w:val="Nagwek1"/>
        <w:spacing w:before="120" w:line="360" w:lineRule="auto"/>
        <w:rPr>
          <w:rFonts w:ascii="Verdana" w:hAnsi="Verdana"/>
          <w:b w:val="0"/>
          <w:sz w:val="20"/>
          <w:szCs w:val="20"/>
        </w:rPr>
      </w:pPr>
      <w:r w:rsidRPr="00772371">
        <w:rPr>
          <w:rFonts w:ascii="Verdana" w:hAnsi="Verdana"/>
          <w:sz w:val="20"/>
          <w:szCs w:val="20"/>
        </w:rPr>
        <w:t xml:space="preserve">DOTYCZY UMOWY </w:t>
      </w:r>
      <w:r w:rsidRPr="00772371">
        <w:rPr>
          <w:rFonts w:ascii="Verdana" w:hAnsi="Verdana"/>
          <w:b w:val="0"/>
          <w:sz w:val="20"/>
          <w:szCs w:val="20"/>
        </w:rPr>
        <w:t>NR ............. z dnia ...............</w:t>
      </w:r>
    </w:p>
    <w:p w:rsidR="00E71EBB" w:rsidRPr="00772371" w:rsidRDefault="00E71EBB" w:rsidP="00E71EBB">
      <w:pPr>
        <w:spacing w:before="120" w:line="360" w:lineRule="auto"/>
        <w:jc w:val="both"/>
        <w:rPr>
          <w:rFonts w:ascii="Verdana" w:hAnsi="Verdana"/>
          <w:b/>
          <w:sz w:val="20"/>
          <w:szCs w:val="20"/>
        </w:rPr>
      </w:pPr>
      <w:r>
        <w:rPr>
          <w:rFonts w:ascii="Verdana" w:hAnsi="Verdana"/>
          <w:b/>
          <w:sz w:val="20"/>
          <w:szCs w:val="20"/>
        </w:rPr>
        <w:t>ZAMAWIAJĄCY</w:t>
      </w:r>
    </w:p>
    <w:p w:rsidR="00E71EBB" w:rsidRPr="00772371" w:rsidRDefault="00E71EBB" w:rsidP="00E71EBB">
      <w:pPr>
        <w:widowControl w:val="0"/>
        <w:autoSpaceDE w:val="0"/>
        <w:autoSpaceDN w:val="0"/>
        <w:adjustRightInd w:val="0"/>
        <w:spacing w:line="360" w:lineRule="auto"/>
        <w:ind w:left="709"/>
        <w:jc w:val="both"/>
        <w:rPr>
          <w:rFonts w:ascii="Verdana" w:hAnsi="Verdana"/>
          <w:sz w:val="20"/>
          <w:szCs w:val="20"/>
        </w:rPr>
      </w:pPr>
      <w:r w:rsidRPr="00772371">
        <w:rPr>
          <w:rFonts w:ascii="Verdana" w:hAnsi="Verdana"/>
          <w:sz w:val="20"/>
          <w:szCs w:val="20"/>
        </w:rPr>
        <w:t xml:space="preserve">nazwa </w:t>
      </w:r>
      <w:r>
        <w:rPr>
          <w:rFonts w:ascii="Verdana" w:hAnsi="Verdana"/>
          <w:sz w:val="20"/>
          <w:szCs w:val="20"/>
        </w:rPr>
        <w:t>zamawiającego</w:t>
      </w:r>
      <w:r w:rsidRPr="00772371">
        <w:rPr>
          <w:rFonts w:ascii="Verdana" w:hAnsi="Verdana"/>
          <w:sz w:val="20"/>
          <w:szCs w:val="20"/>
        </w:rPr>
        <w:t>……………………………………………………………………</w:t>
      </w:r>
      <w:r>
        <w:rPr>
          <w:rFonts w:ascii="Verdana" w:hAnsi="Verdana"/>
          <w:sz w:val="20"/>
          <w:szCs w:val="20"/>
        </w:rPr>
        <w:t>.</w:t>
      </w:r>
      <w:r w:rsidRPr="00772371">
        <w:rPr>
          <w:rFonts w:ascii="Verdana" w:hAnsi="Verdana"/>
          <w:sz w:val="20"/>
          <w:szCs w:val="20"/>
        </w:rPr>
        <w:t>………………………….</w:t>
      </w:r>
    </w:p>
    <w:p w:rsidR="00E71EBB" w:rsidRPr="00772371" w:rsidRDefault="00E71EBB" w:rsidP="00E71EBB">
      <w:pPr>
        <w:spacing w:line="360" w:lineRule="auto"/>
        <w:ind w:left="709"/>
        <w:jc w:val="both"/>
        <w:rPr>
          <w:rFonts w:ascii="Verdana" w:hAnsi="Verdana"/>
          <w:sz w:val="20"/>
          <w:szCs w:val="20"/>
        </w:rPr>
      </w:pPr>
    </w:p>
    <w:p w:rsidR="00E71EBB" w:rsidRPr="00772371" w:rsidRDefault="00E71EBB" w:rsidP="00E71EBB">
      <w:pPr>
        <w:widowControl w:val="0"/>
        <w:autoSpaceDE w:val="0"/>
        <w:autoSpaceDN w:val="0"/>
        <w:adjustRightInd w:val="0"/>
        <w:spacing w:line="360" w:lineRule="auto"/>
        <w:ind w:left="709"/>
        <w:jc w:val="both"/>
        <w:rPr>
          <w:rFonts w:ascii="Verdana" w:hAnsi="Verdana"/>
          <w:sz w:val="20"/>
          <w:szCs w:val="20"/>
        </w:rPr>
      </w:pPr>
      <w:r w:rsidRPr="00772371">
        <w:rPr>
          <w:rFonts w:ascii="Verdana" w:hAnsi="Verdana"/>
          <w:sz w:val="20"/>
          <w:szCs w:val="20"/>
        </w:rPr>
        <w:t xml:space="preserve">adres </w:t>
      </w:r>
      <w:r>
        <w:rPr>
          <w:rFonts w:ascii="Verdana" w:hAnsi="Verdana"/>
          <w:sz w:val="20"/>
          <w:szCs w:val="20"/>
        </w:rPr>
        <w:t>zamawiającego</w:t>
      </w:r>
      <w:r w:rsidRPr="00772371">
        <w:rPr>
          <w:rFonts w:ascii="Verdana" w:hAnsi="Verdana"/>
          <w:sz w:val="20"/>
          <w:szCs w:val="20"/>
        </w:rPr>
        <w:t>………………………………………………………………………………………………...</w:t>
      </w:r>
    </w:p>
    <w:p w:rsidR="00E71EBB" w:rsidRPr="00772371" w:rsidRDefault="00E71EBB" w:rsidP="00E71EBB">
      <w:pPr>
        <w:spacing w:before="120" w:line="360" w:lineRule="auto"/>
        <w:jc w:val="both"/>
        <w:rPr>
          <w:rFonts w:ascii="Verdana" w:hAnsi="Verdana"/>
          <w:b/>
          <w:sz w:val="20"/>
          <w:szCs w:val="20"/>
        </w:rPr>
      </w:pPr>
      <w:r>
        <w:rPr>
          <w:rFonts w:ascii="Verdana" w:hAnsi="Verdana"/>
          <w:b/>
          <w:sz w:val="20"/>
          <w:szCs w:val="20"/>
        </w:rPr>
        <w:t>WYKONAWCA</w:t>
      </w:r>
    </w:p>
    <w:p w:rsidR="00E71EBB" w:rsidRPr="00772371" w:rsidRDefault="00E71EBB" w:rsidP="00E71EBB">
      <w:pPr>
        <w:widowControl w:val="0"/>
        <w:autoSpaceDE w:val="0"/>
        <w:autoSpaceDN w:val="0"/>
        <w:adjustRightInd w:val="0"/>
        <w:spacing w:line="360" w:lineRule="auto"/>
        <w:ind w:left="709"/>
        <w:jc w:val="both"/>
        <w:rPr>
          <w:rFonts w:ascii="Verdana" w:hAnsi="Verdana"/>
          <w:sz w:val="20"/>
          <w:szCs w:val="20"/>
        </w:rPr>
      </w:pPr>
      <w:r w:rsidRPr="00772371">
        <w:rPr>
          <w:rFonts w:ascii="Verdana" w:hAnsi="Verdana"/>
          <w:sz w:val="20"/>
          <w:szCs w:val="20"/>
        </w:rPr>
        <w:t xml:space="preserve">nazwa </w:t>
      </w:r>
      <w:r>
        <w:rPr>
          <w:rFonts w:ascii="Verdana" w:hAnsi="Verdana"/>
          <w:sz w:val="20"/>
          <w:szCs w:val="20"/>
        </w:rPr>
        <w:t>wykonawcy</w:t>
      </w:r>
      <w:r w:rsidRPr="00772371">
        <w:rPr>
          <w:rFonts w:ascii="Verdana" w:hAnsi="Verdana"/>
          <w:sz w:val="20"/>
          <w:szCs w:val="20"/>
        </w:rPr>
        <w:t>……………………………………………………………………</w:t>
      </w:r>
      <w:r>
        <w:rPr>
          <w:rFonts w:ascii="Verdana" w:hAnsi="Verdana"/>
          <w:sz w:val="20"/>
          <w:szCs w:val="20"/>
        </w:rPr>
        <w:t>…..</w:t>
      </w:r>
      <w:r w:rsidRPr="00772371">
        <w:rPr>
          <w:rFonts w:ascii="Verdana" w:hAnsi="Verdana"/>
          <w:sz w:val="20"/>
          <w:szCs w:val="20"/>
        </w:rPr>
        <w:t>………………………………….</w:t>
      </w:r>
    </w:p>
    <w:p w:rsidR="00E71EBB" w:rsidRPr="00772371" w:rsidRDefault="00E71EBB" w:rsidP="00E71EBB">
      <w:pPr>
        <w:spacing w:line="360" w:lineRule="auto"/>
        <w:ind w:left="709"/>
        <w:jc w:val="both"/>
        <w:rPr>
          <w:rFonts w:ascii="Verdana" w:hAnsi="Verdana"/>
          <w:sz w:val="20"/>
          <w:szCs w:val="20"/>
        </w:rPr>
      </w:pPr>
    </w:p>
    <w:p w:rsidR="00E71EBB" w:rsidRPr="00772371" w:rsidRDefault="00E71EBB" w:rsidP="00E71EBB">
      <w:pPr>
        <w:widowControl w:val="0"/>
        <w:autoSpaceDE w:val="0"/>
        <w:autoSpaceDN w:val="0"/>
        <w:adjustRightInd w:val="0"/>
        <w:spacing w:line="360" w:lineRule="auto"/>
        <w:ind w:left="709"/>
        <w:jc w:val="both"/>
        <w:rPr>
          <w:rFonts w:ascii="Verdana" w:hAnsi="Verdana"/>
          <w:sz w:val="20"/>
          <w:szCs w:val="20"/>
        </w:rPr>
      </w:pPr>
      <w:r w:rsidRPr="00772371">
        <w:rPr>
          <w:rFonts w:ascii="Verdana" w:hAnsi="Verdana"/>
          <w:sz w:val="20"/>
          <w:szCs w:val="20"/>
        </w:rPr>
        <w:t xml:space="preserve">adres </w:t>
      </w:r>
      <w:r>
        <w:rPr>
          <w:rFonts w:ascii="Verdana" w:hAnsi="Verdana"/>
          <w:sz w:val="20"/>
          <w:szCs w:val="20"/>
        </w:rPr>
        <w:t>wykonawcy</w:t>
      </w:r>
      <w:r w:rsidRPr="00772371">
        <w:rPr>
          <w:rFonts w:ascii="Verdana" w:hAnsi="Verdana"/>
          <w:sz w:val="20"/>
          <w:szCs w:val="20"/>
        </w:rPr>
        <w:t xml:space="preserve"> …………………………………………………………………………………………….</w:t>
      </w:r>
    </w:p>
    <w:p w:rsidR="00E71EBB" w:rsidRPr="00772371" w:rsidRDefault="00E71EBB" w:rsidP="00E71EBB">
      <w:pPr>
        <w:spacing w:before="120" w:line="360" w:lineRule="auto"/>
        <w:jc w:val="both"/>
        <w:rPr>
          <w:rFonts w:ascii="Verdana" w:hAnsi="Verdana"/>
          <w:b/>
          <w:sz w:val="20"/>
          <w:szCs w:val="20"/>
        </w:rPr>
      </w:pPr>
      <w:r w:rsidRPr="00772371">
        <w:rPr>
          <w:rFonts w:ascii="Verdana" w:hAnsi="Verdana"/>
          <w:b/>
          <w:sz w:val="20"/>
          <w:szCs w:val="20"/>
        </w:rPr>
        <w:t>ODBIERAJĄCY</w:t>
      </w:r>
    </w:p>
    <w:p w:rsidR="00E71EBB" w:rsidRPr="00772371" w:rsidRDefault="00E71EBB" w:rsidP="00E71EBB">
      <w:pPr>
        <w:widowControl w:val="0"/>
        <w:autoSpaceDE w:val="0"/>
        <w:autoSpaceDN w:val="0"/>
        <w:adjustRightInd w:val="0"/>
        <w:spacing w:line="360" w:lineRule="auto"/>
        <w:ind w:left="709"/>
        <w:jc w:val="both"/>
        <w:rPr>
          <w:rFonts w:ascii="Verdana" w:hAnsi="Verdana"/>
          <w:sz w:val="20"/>
          <w:szCs w:val="20"/>
        </w:rPr>
      </w:pPr>
      <w:r w:rsidRPr="00772371">
        <w:rPr>
          <w:rFonts w:ascii="Verdana" w:hAnsi="Verdana"/>
          <w:sz w:val="20"/>
          <w:szCs w:val="20"/>
        </w:rPr>
        <w:t>nazwa odbierającego……………………………………………………………………………………………..</w:t>
      </w:r>
    </w:p>
    <w:p w:rsidR="00E71EBB" w:rsidRPr="00772371" w:rsidRDefault="00E71EBB" w:rsidP="00E71EBB">
      <w:pPr>
        <w:spacing w:line="360" w:lineRule="auto"/>
        <w:ind w:left="709"/>
        <w:jc w:val="both"/>
        <w:rPr>
          <w:rFonts w:ascii="Verdana" w:hAnsi="Verdana"/>
          <w:sz w:val="20"/>
          <w:szCs w:val="20"/>
        </w:rPr>
      </w:pPr>
    </w:p>
    <w:p w:rsidR="00E71EBB" w:rsidRPr="00772371" w:rsidRDefault="00E71EBB" w:rsidP="00E71EBB">
      <w:pPr>
        <w:widowControl w:val="0"/>
        <w:autoSpaceDE w:val="0"/>
        <w:autoSpaceDN w:val="0"/>
        <w:adjustRightInd w:val="0"/>
        <w:spacing w:line="360" w:lineRule="auto"/>
        <w:ind w:left="709"/>
        <w:jc w:val="both"/>
        <w:rPr>
          <w:rFonts w:ascii="Verdana" w:hAnsi="Verdana"/>
          <w:sz w:val="20"/>
          <w:szCs w:val="20"/>
        </w:rPr>
      </w:pPr>
      <w:r w:rsidRPr="00772371">
        <w:rPr>
          <w:rFonts w:ascii="Verdana" w:hAnsi="Verdana"/>
          <w:sz w:val="20"/>
          <w:szCs w:val="20"/>
        </w:rPr>
        <w:t>adres odbierającego……………………………………………………………………………………………….</w:t>
      </w:r>
    </w:p>
    <w:p w:rsidR="00E71EBB" w:rsidRPr="00772371" w:rsidRDefault="00E71EBB" w:rsidP="00E71EBB">
      <w:pPr>
        <w:spacing w:before="120" w:line="360" w:lineRule="auto"/>
        <w:jc w:val="both"/>
        <w:rPr>
          <w:rFonts w:ascii="Verdana" w:hAnsi="Verdana"/>
          <w:b/>
          <w:sz w:val="20"/>
          <w:szCs w:val="20"/>
        </w:rPr>
      </w:pPr>
      <w:r w:rsidRPr="00772371">
        <w:rPr>
          <w:rFonts w:ascii="Verdana" w:hAnsi="Verdana"/>
          <w:b/>
          <w:sz w:val="20"/>
          <w:szCs w:val="20"/>
        </w:rPr>
        <w:t>MIEJSCE DOSTAWY</w:t>
      </w:r>
    </w:p>
    <w:p w:rsidR="00E71EBB" w:rsidRPr="00772371" w:rsidRDefault="00E71EBB" w:rsidP="00E71EBB">
      <w:pPr>
        <w:widowControl w:val="0"/>
        <w:autoSpaceDE w:val="0"/>
        <w:autoSpaceDN w:val="0"/>
        <w:adjustRightInd w:val="0"/>
        <w:spacing w:line="360" w:lineRule="auto"/>
        <w:ind w:left="709"/>
        <w:jc w:val="both"/>
        <w:rPr>
          <w:rFonts w:ascii="Verdana" w:hAnsi="Verdana"/>
          <w:sz w:val="20"/>
          <w:szCs w:val="20"/>
        </w:rPr>
      </w:pPr>
      <w:r w:rsidRPr="00772371">
        <w:rPr>
          <w:rFonts w:ascii="Verdana" w:hAnsi="Verdana"/>
          <w:sz w:val="20"/>
          <w:szCs w:val="20"/>
        </w:rPr>
        <w:t>adres dostawy………………………………………………………</w:t>
      </w:r>
      <w:r>
        <w:rPr>
          <w:rFonts w:ascii="Verdana" w:hAnsi="Verdana"/>
          <w:sz w:val="20"/>
          <w:szCs w:val="20"/>
        </w:rPr>
        <w:t>.</w:t>
      </w:r>
      <w:r w:rsidRPr="00772371">
        <w:rPr>
          <w:rFonts w:ascii="Verdana" w:hAnsi="Verdana"/>
          <w:sz w:val="20"/>
          <w:szCs w:val="20"/>
        </w:rPr>
        <w:t>……………………………………………...</w:t>
      </w:r>
    </w:p>
    <w:p w:rsidR="00E71EBB" w:rsidRPr="00772371" w:rsidRDefault="00E71EBB" w:rsidP="00E71EBB">
      <w:pPr>
        <w:widowControl w:val="0"/>
        <w:autoSpaceDE w:val="0"/>
        <w:autoSpaceDN w:val="0"/>
        <w:adjustRightInd w:val="0"/>
        <w:spacing w:line="360" w:lineRule="auto"/>
        <w:ind w:left="709"/>
        <w:jc w:val="both"/>
        <w:rPr>
          <w:rFonts w:ascii="Verdana" w:hAnsi="Verdana"/>
          <w:sz w:val="20"/>
          <w:szCs w:val="20"/>
        </w:rPr>
      </w:pPr>
    </w:p>
    <w:p w:rsidR="00E71EBB" w:rsidRPr="00772371" w:rsidRDefault="00E71EBB" w:rsidP="00E71EBB">
      <w:pPr>
        <w:widowControl w:val="0"/>
        <w:autoSpaceDE w:val="0"/>
        <w:autoSpaceDN w:val="0"/>
        <w:adjustRightInd w:val="0"/>
        <w:spacing w:line="360" w:lineRule="auto"/>
        <w:ind w:left="709"/>
        <w:jc w:val="both"/>
        <w:rPr>
          <w:rFonts w:ascii="Verdana" w:hAnsi="Verdana"/>
          <w:sz w:val="20"/>
          <w:szCs w:val="20"/>
        </w:rPr>
      </w:pPr>
      <w:r w:rsidRPr="00772371">
        <w:rPr>
          <w:rFonts w:ascii="Verdana" w:hAnsi="Verdana"/>
          <w:sz w:val="20"/>
          <w:szCs w:val="20"/>
        </w:rPr>
        <w:t>…………………………………………………………………………</w:t>
      </w:r>
      <w:r>
        <w:rPr>
          <w:rFonts w:ascii="Verdana" w:hAnsi="Verdana"/>
          <w:sz w:val="20"/>
          <w:szCs w:val="20"/>
        </w:rPr>
        <w:t>……….</w:t>
      </w:r>
      <w:r w:rsidRPr="00772371">
        <w:rPr>
          <w:rFonts w:ascii="Verdana" w:hAnsi="Verdana"/>
          <w:sz w:val="20"/>
          <w:szCs w:val="20"/>
        </w:rPr>
        <w:t>…………………………………………….</w:t>
      </w:r>
    </w:p>
    <w:p w:rsidR="00E71EBB" w:rsidRPr="00772371" w:rsidRDefault="00E71EBB" w:rsidP="00E71EBB">
      <w:pPr>
        <w:spacing w:line="360" w:lineRule="auto"/>
        <w:rPr>
          <w:rFonts w:ascii="Verdana" w:hAnsi="Verdana"/>
          <w:b/>
          <w:sz w:val="20"/>
          <w:szCs w:val="20"/>
          <w:u w:val="single"/>
        </w:rPr>
      </w:pPr>
      <w:r w:rsidRPr="00772371">
        <w:rPr>
          <w:rFonts w:ascii="Verdana" w:hAnsi="Verdana"/>
          <w:b/>
          <w:sz w:val="20"/>
          <w:szCs w:val="20"/>
          <w:u w:val="single"/>
        </w:rPr>
        <w:t>______________________________________________________________________</w:t>
      </w:r>
    </w:p>
    <w:p w:rsidR="00E71EBB" w:rsidRPr="00772371" w:rsidRDefault="00E71EBB" w:rsidP="00E71EBB">
      <w:pPr>
        <w:pStyle w:val="Nagwek4"/>
        <w:spacing w:line="360" w:lineRule="auto"/>
        <w:rPr>
          <w:rFonts w:ascii="Verdana" w:hAnsi="Verdana"/>
          <w:sz w:val="20"/>
          <w:szCs w:val="20"/>
        </w:rPr>
      </w:pPr>
      <w:r w:rsidRPr="00772371">
        <w:rPr>
          <w:rFonts w:ascii="Verdana" w:hAnsi="Verdana"/>
          <w:sz w:val="20"/>
          <w:szCs w:val="20"/>
        </w:rPr>
        <w:t>CZĘŚĆ  B</w:t>
      </w:r>
    </w:p>
    <w:p w:rsidR="00E71EBB" w:rsidRPr="00772371" w:rsidRDefault="00E71EBB" w:rsidP="00E71EBB">
      <w:pPr>
        <w:spacing w:line="360" w:lineRule="auto"/>
        <w:jc w:val="both"/>
        <w:rPr>
          <w:rFonts w:ascii="Verdana" w:hAnsi="Verdana"/>
          <w:b/>
          <w:sz w:val="20"/>
          <w:szCs w:val="20"/>
          <w:u w:val="single"/>
        </w:rPr>
      </w:pPr>
      <w:r w:rsidRPr="00772371">
        <w:rPr>
          <w:rFonts w:ascii="Verdana" w:hAnsi="Verdana"/>
          <w:b/>
          <w:sz w:val="20"/>
          <w:szCs w:val="20"/>
        </w:rPr>
        <w:t>ODBIÓR PACZEK</w:t>
      </w:r>
    </w:p>
    <w:p w:rsidR="00E71EBB" w:rsidRPr="00772371" w:rsidRDefault="00E71EBB" w:rsidP="00E71EBB">
      <w:pPr>
        <w:widowControl w:val="0"/>
        <w:autoSpaceDE w:val="0"/>
        <w:autoSpaceDN w:val="0"/>
        <w:adjustRightInd w:val="0"/>
        <w:spacing w:before="120" w:line="360" w:lineRule="auto"/>
        <w:jc w:val="both"/>
        <w:rPr>
          <w:rFonts w:ascii="Verdana" w:hAnsi="Verdana"/>
          <w:sz w:val="20"/>
          <w:szCs w:val="20"/>
        </w:rPr>
      </w:pPr>
      <w:r w:rsidRPr="00772371">
        <w:rPr>
          <w:rFonts w:ascii="Verdana" w:hAnsi="Verdana"/>
          <w:sz w:val="20"/>
          <w:szCs w:val="20"/>
        </w:rPr>
        <w:t xml:space="preserve">ODBIERAJĄCY reprezentowany przez ........................................................, oświadcza, </w:t>
      </w:r>
      <w:r>
        <w:rPr>
          <w:rFonts w:ascii="Verdana" w:hAnsi="Verdana"/>
          <w:sz w:val="20"/>
          <w:szCs w:val="20"/>
        </w:rPr>
        <w:t xml:space="preserve">                 </w:t>
      </w:r>
      <w:r w:rsidRPr="00772371">
        <w:rPr>
          <w:rFonts w:ascii="Verdana" w:hAnsi="Verdana"/>
          <w:sz w:val="20"/>
          <w:szCs w:val="20"/>
        </w:rPr>
        <w:t xml:space="preserve">że </w:t>
      </w:r>
      <w:r>
        <w:rPr>
          <w:rFonts w:ascii="Verdana" w:hAnsi="Verdana"/>
          <w:sz w:val="20"/>
          <w:szCs w:val="20"/>
        </w:rPr>
        <w:t>w dniu ....................... WYKONAWCA</w:t>
      </w:r>
      <w:r w:rsidRPr="00772371">
        <w:rPr>
          <w:rFonts w:ascii="Verdana" w:hAnsi="Verdana"/>
          <w:sz w:val="20"/>
          <w:szCs w:val="20"/>
        </w:rPr>
        <w:t xml:space="preserve"> dostarczył do MIEJSCA DOSTAWY .......... (słownie..................................) szt</w:t>
      </w:r>
      <w:r>
        <w:rPr>
          <w:rFonts w:ascii="Verdana" w:hAnsi="Verdana"/>
          <w:sz w:val="20"/>
          <w:szCs w:val="20"/>
        </w:rPr>
        <w:t xml:space="preserve">uk opieczętowanych paczek </w:t>
      </w:r>
      <w:r w:rsidRPr="00772371">
        <w:rPr>
          <w:rFonts w:ascii="Verdana" w:hAnsi="Verdana"/>
          <w:sz w:val="20"/>
          <w:szCs w:val="20"/>
        </w:rPr>
        <w:t xml:space="preserve">wg zestawienia dostawy </w:t>
      </w:r>
      <w:r>
        <w:rPr>
          <w:rFonts w:ascii="Verdana" w:hAnsi="Verdana"/>
          <w:sz w:val="20"/>
          <w:szCs w:val="20"/>
        </w:rPr>
        <w:t xml:space="preserve">                      </w:t>
      </w:r>
      <w:r w:rsidRPr="00772371">
        <w:rPr>
          <w:rFonts w:ascii="Verdana" w:hAnsi="Verdana"/>
          <w:sz w:val="20"/>
          <w:szCs w:val="20"/>
        </w:rPr>
        <w:t>i kompletacji paczek w załączniku nr 1 do protokołu (numeracja paczek od 1 do liczby powyżej).</w:t>
      </w:r>
    </w:p>
    <w:p w:rsidR="00E71EBB" w:rsidRPr="00772371" w:rsidRDefault="00784788" w:rsidP="00E71EBB">
      <w:pPr>
        <w:widowControl w:val="0"/>
        <w:autoSpaceDE w:val="0"/>
        <w:autoSpaceDN w:val="0"/>
        <w:adjustRightInd w:val="0"/>
        <w:spacing w:line="360" w:lineRule="auto"/>
        <w:jc w:val="both"/>
        <w:rPr>
          <w:rFonts w:ascii="Verdana" w:hAnsi="Verdana"/>
          <w:sz w:val="20"/>
          <w:szCs w:val="20"/>
        </w:rPr>
      </w:pPr>
      <w:r>
        <w:rPr>
          <w:rFonts w:ascii="Verdana" w:hAnsi="Verdana"/>
          <w:sz w:val="20"/>
          <w:szCs w:val="20"/>
        </w:rPr>
        <w:t>WYKONAWCA</w:t>
      </w:r>
      <w:r w:rsidR="00E71EBB" w:rsidRPr="00772371">
        <w:rPr>
          <w:rFonts w:ascii="Verdana" w:hAnsi="Verdana"/>
          <w:sz w:val="20"/>
          <w:szCs w:val="20"/>
        </w:rPr>
        <w:t xml:space="preserve"> oświadcza że w paczkach znajduje  się sprzęt zgodnie z  ZESTAWIENIEM DOSTAWY wg opisów na paczkach.</w:t>
      </w:r>
    </w:p>
    <w:p w:rsidR="00E71EBB" w:rsidRPr="00772371" w:rsidRDefault="00E71EBB" w:rsidP="00E71EBB">
      <w:pPr>
        <w:widowControl w:val="0"/>
        <w:autoSpaceDE w:val="0"/>
        <w:autoSpaceDN w:val="0"/>
        <w:adjustRightInd w:val="0"/>
        <w:spacing w:before="120" w:line="360" w:lineRule="auto"/>
        <w:jc w:val="both"/>
        <w:rPr>
          <w:rFonts w:ascii="Verdana" w:hAnsi="Verdana"/>
          <w:sz w:val="20"/>
          <w:szCs w:val="20"/>
        </w:rPr>
      </w:pPr>
      <w:r w:rsidRPr="00772371">
        <w:rPr>
          <w:rFonts w:ascii="Verdana" w:hAnsi="Verdana"/>
          <w:sz w:val="20"/>
          <w:szCs w:val="20"/>
        </w:rPr>
        <w:t>ODBIERAJĄCY zobowiązuje się do przechowania do dnia odbioru ilościoweg</w:t>
      </w:r>
      <w:r>
        <w:rPr>
          <w:rFonts w:ascii="Verdana" w:hAnsi="Verdana"/>
          <w:sz w:val="20"/>
          <w:szCs w:val="20"/>
        </w:rPr>
        <w:t xml:space="preserve">o paczek w stanie nienaruszonym </w:t>
      </w:r>
      <w:r w:rsidRPr="00772371">
        <w:rPr>
          <w:rFonts w:ascii="Verdana" w:hAnsi="Verdana"/>
          <w:sz w:val="20"/>
          <w:szCs w:val="20"/>
        </w:rPr>
        <w:t>(w stanie zapieczętowanym).  Jednocześnie  ODBIERAJĄCY  ponosi  odpowiedzialność  za   ewentualne   braki</w:t>
      </w:r>
      <w:r>
        <w:rPr>
          <w:rFonts w:ascii="Verdana" w:hAnsi="Verdana"/>
          <w:sz w:val="20"/>
          <w:szCs w:val="20"/>
        </w:rPr>
        <w:t xml:space="preserve"> </w:t>
      </w:r>
      <w:r w:rsidRPr="00772371">
        <w:rPr>
          <w:rFonts w:ascii="Verdana" w:hAnsi="Verdana"/>
          <w:sz w:val="20"/>
          <w:szCs w:val="20"/>
        </w:rPr>
        <w:t>w dostawie w zakresie zawartości paczek, które do czasu odbioru ilościowego zostały rozpieczętowane lub zaginęły.</w:t>
      </w:r>
    </w:p>
    <w:p w:rsidR="00E71EBB" w:rsidRPr="00772371" w:rsidRDefault="00E71EBB" w:rsidP="00E71EBB">
      <w:pPr>
        <w:widowControl w:val="0"/>
        <w:autoSpaceDE w:val="0"/>
        <w:autoSpaceDN w:val="0"/>
        <w:adjustRightInd w:val="0"/>
        <w:spacing w:before="120" w:line="360" w:lineRule="auto"/>
        <w:rPr>
          <w:rFonts w:ascii="Verdana" w:hAnsi="Verdana"/>
          <w:sz w:val="20"/>
          <w:szCs w:val="20"/>
        </w:rPr>
      </w:pPr>
      <w:r w:rsidRPr="00772371">
        <w:rPr>
          <w:rFonts w:ascii="Verdana" w:hAnsi="Verdana"/>
          <w:sz w:val="20"/>
          <w:szCs w:val="20"/>
        </w:rPr>
        <w:t>Uwagi co do stanu paczek w chwili ich odbioru:</w:t>
      </w:r>
    </w:p>
    <w:p w:rsidR="00E71EBB" w:rsidRPr="00772371" w:rsidRDefault="00E71EBB" w:rsidP="00E71EBB">
      <w:pPr>
        <w:widowControl w:val="0"/>
        <w:autoSpaceDE w:val="0"/>
        <w:autoSpaceDN w:val="0"/>
        <w:adjustRightInd w:val="0"/>
        <w:spacing w:before="120" w:line="360" w:lineRule="auto"/>
        <w:rPr>
          <w:rFonts w:ascii="Verdana" w:hAnsi="Verdana"/>
          <w:sz w:val="20"/>
          <w:szCs w:val="20"/>
        </w:rPr>
      </w:pPr>
    </w:p>
    <w:p w:rsidR="00E71EBB" w:rsidRPr="00772371" w:rsidRDefault="00E71EBB" w:rsidP="00E71EBB">
      <w:pPr>
        <w:widowControl w:val="0"/>
        <w:autoSpaceDE w:val="0"/>
        <w:autoSpaceDN w:val="0"/>
        <w:adjustRightInd w:val="0"/>
        <w:spacing w:line="360" w:lineRule="auto"/>
        <w:ind w:left="709"/>
        <w:rPr>
          <w:rFonts w:ascii="Verdana" w:hAnsi="Verdana"/>
          <w:sz w:val="20"/>
          <w:szCs w:val="20"/>
        </w:rPr>
      </w:pPr>
      <w:r w:rsidRPr="00772371">
        <w:rPr>
          <w:rFonts w:ascii="Verdana" w:hAnsi="Verdana"/>
          <w:sz w:val="20"/>
          <w:szCs w:val="20"/>
        </w:rPr>
        <w:t>……………………………………………………………………………………………….</w:t>
      </w:r>
    </w:p>
    <w:p w:rsidR="00E71EBB" w:rsidRDefault="00E71EBB" w:rsidP="00E71EBB">
      <w:pPr>
        <w:widowControl w:val="0"/>
        <w:autoSpaceDE w:val="0"/>
        <w:autoSpaceDN w:val="0"/>
        <w:adjustRightInd w:val="0"/>
        <w:spacing w:line="360" w:lineRule="auto"/>
        <w:ind w:left="709"/>
        <w:rPr>
          <w:rFonts w:ascii="Verdana" w:hAnsi="Verdana"/>
          <w:sz w:val="20"/>
          <w:szCs w:val="20"/>
        </w:rPr>
      </w:pPr>
    </w:p>
    <w:p w:rsidR="00E71EBB" w:rsidRPr="00772371" w:rsidRDefault="00E71EBB" w:rsidP="00E71EBB">
      <w:pPr>
        <w:widowControl w:val="0"/>
        <w:autoSpaceDE w:val="0"/>
        <w:autoSpaceDN w:val="0"/>
        <w:adjustRightInd w:val="0"/>
        <w:spacing w:line="360" w:lineRule="auto"/>
        <w:ind w:left="709"/>
        <w:rPr>
          <w:rFonts w:ascii="Verdana" w:hAnsi="Verdana"/>
          <w:sz w:val="20"/>
          <w:szCs w:val="20"/>
        </w:rPr>
      </w:pPr>
      <w:r w:rsidRPr="00772371">
        <w:rPr>
          <w:rFonts w:ascii="Verdana" w:hAnsi="Verdana"/>
          <w:sz w:val="20"/>
          <w:szCs w:val="20"/>
        </w:rPr>
        <w:t>……………………………………………………………………………………………….</w:t>
      </w:r>
    </w:p>
    <w:p w:rsidR="00E71EBB" w:rsidRPr="00772371" w:rsidRDefault="00E71EBB" w:rsidP="00E71EBB">
      <w:pPr>
        <w:widowControl w:val="0"/>
        <w:autoSpaceDE w:val="0"/>
        <w:autoSpaceDN w:val="0"/>
        <w:adjustRightInd w:val="0"/>
        <w:spacing w:line="360" w:lineRule="auto"/>
        <w:ind w:left="709"/>
        <w:rPr>
          <w:rFonts w:ascii="Verdana" w:hAnsi="Verdana"/>
          <w:sz w:val="20"/>
          <w:szCs w:val="20"/>
        </w:rPr>
      </w:pPr>
    </w:p>
    <w:p w:rsidR="00E71EBB" w:rsidRPr="00772371" w:rsidRDefault="00E71EBB" w:rsidP="00E71EBB">
      <w:pPr>
        <w:widowControl w:val="0"/>
        <w:autoSpaceDE w:val="0"/>
        <w:autoSpaceDN w:val="0"/>
        <w:adjustRightInd w:val="0"/>
        <w:spacing w:line="360" w:lineRule="auto"/>
        <w:ind w:left="709"/>
        <w:rPr>
          <w:rFonts w:ascii="Verdana" w:hAnsi="Verdana"/>
          <w:sz w:val="20"/>
          <w:szCs w:val="20"/>
        </w:rPr>
      </w:pPr>
      <w:r w:rsidRPr="00772371">
        <w:rPr>
          <w:rFonts w:ascii="Verdana" w:hAnsi="Verdana"/>
          <w:sz w:val="20"/>
          <w:szCs w:val="20"/>
        </w:rPr>
        <w:t>……………………………………………………………………………………………….</w:t>
      </w:r>
    </w:p>
    <w:p w:rsidR="00E71EBB" w:rsidRPr="00772371" w:rsidRDefault="00E71EBB" w:rsidP="00E71EBB">
      <w:pPr>
        <w:widowControl w:val="0"/>
        <w:autoSpaceDE w:val="0"/>
        <w:autoSpaceDN w:val="0"/>
        <w:adjustRightInd w:val="0"/>
        <w:spacing w:line="360" w:lineRule="auto"/>
        <w:rPr>
          <w:rFonts w:ascii="Verdana" w:hAnsi="Verdana"/>
          <w:sz w:val="20"/>
          <w:szCs w:val="20"/>
        </w:rPr>
      </w:pPr>
      <w:r>
        <w:rPr>
          <w:rFonts w:ascii="Verdana" w:hAnsi="Verdana"/>
          <w:sz w:val="20"/>
          <w:szCs w:val="20"/>
        </w:rPr>
        <w:t xml:space="preserve">                            </w:t>
      </w:r>
      <w:r w:rsidRPr="00772371">
        <w:rPr>
          <w:rFonts w:ascii="Verdana" w:hAnsi="Verdana"/>
          <w:sz w:val="20"/>
          <w:szCs w:val="20"/>
        </w:rPr>
        <w:t>/czytelne podpisy i pieczątki/</w:t>
      </w:r>
    </w:p>
    <w:p w:rsidR="00E71EBB" w:rsidRDefault="00E71EBB" w:rsidP="00E71EBB">
      <w:pPr>
        <w:spacing w:line="360" w:lineRule="auto"/>
        <w:ind w:left="709"/>
        <w:rPr>
          <w:rFonts w:ascii="Verdana" w:hAnsi="Verdana"/>
          <w:sz w:val="20"/>
          <w:szCs w:val="20"/>
        </w:rPr>
      </w:pPr>
    </w:p>
    <w:p w:rsidR="00E71EBB" w:rsidRPr="00772371" w:rsidRDefault="00E71EBB" w:rsidP="00E71EBB">
      <w:pPr>
        <w:spacing w:line="360" w:lineRule="auto"/>
        <w:ind w:left="709"/>
        <w:rPr>
          <w:rFonts w:ascii="Verdana" w:hAnsi="Verdana"/>
          <w:sz w:val="20"/>
          <w:szCs w:val="20"/>
        </w:rPr>
      </w:pPr>
      <w:r w:rsidRPr="00772371">
        <w:rPr>
          <w:rFonts w:ascii="Verdana" w:hAnsi="Verdana"/>
          <w:sz w:val="20"/>
          <w:szCs w:val="20"/>
        </w:rPr>
        <w:t xml:space="preserve">Podpis za </w:t>
      </w:r>
      <w:r>
        <w:rPr>
          <w:rFonts w:ascii="Verdana" w:hAnsi="Verdana"/>
          <w:sz w:val="20"/>
          <w:szCs w:val="20"/>
        </w:rPr>
        <w:t>WYKONAWCY</w:t>
      </w:r>
      <w:r w:rsidRPr="00772371">
        <w:rPr>
          <w:rFonts w:ascii="Verdana" w:hAnsi="Verdana"/>
          <w:sz w:val="20"/>
          <w:szCs w:val="20"/>
        </w:rPr>
        <w:t xml:space="preserve">:                                         </w:t>
      </w:r>
      <w:r w:rsidRPr="00772371">
        <w:rPr>
          <w:rFonts w:ascii="Verdana" w:hAnsi="Verdana"/>
          <w:sz w:val="20"/>
          <w:szCs w:val="20"/>
        </w:rPr>
        <w:tab/>
        <w:t>Podpis za ODBIERAJĄCEGO:</w:t>
      </w:r>
    </w:p>
    <w:p w:rsidR="00E71EBB" w:rsidRPr="00772371" w:rsidRDefault="00E71EBB" w:rsidP="00E71EBB">
      <w:pPr>
        <w:spacing w:line="360" w:lineRule="auto"/>
        <w:rPr>
          <w:rFonts w:ascii="Verdana" w:hAnsi="Verdana"/>
          <w:sz w:val="20"/>
          <w:szCs w:val="20"/>
        </w:rPr>
      </w:pPr>
    </w:p>
    <w:tbl>
      <w:tblPr>
        <w:tblW w:w="0" w:type="auto"/>
        <w:tblLayout w:type="fixed"/>
        <w:tblCellMar>
          <w:left w:w="56" w:type="dxa"/>
          <w:right w:w="56" w:type="dxa"/>
        </w:tblCellMar>
        <w:tblLook w:val="0000" w:firstRow="0" w:lastRow="0" w:firstColumn="0" w:lastColumn="0" w:noHBand="0" w:noVBand="0"/>
      </w:tblPr>
      <w:tblGrid>
        <w:gridCol w:w="851"/>
        <w:gridCol w:w="680"/>
        <w:gridCol w:w="6804"/>
        <w:gridCol w:w="1134"/>
        <w:gridCol w:w="680"/>
      </w:tblGrid>
      <w:tr w:rsidR="00E71EBB" w:rsidRPr="00772371" w:rsidTr="00E71EBB">
        <w:trPr>
          <w:cantSplit/>
        </w:trPr>
        <w:tc>
          <w:tcPr>
            <w:tcW w:w="10149" w:type="dxa"/>
            <w:gridSpan w:val="5"/>
            <w:tcBorders>
              <w:top w:val="single" w:sz="6" w:space="0" w:color="auto"/>
              <w:left w:val="single" w:sz="6" w:space="0" w:color="auto"/>
              <w:bottom w:val="nil"/>
              <w:right w:val="single" w:sz="6" w:space="0" w:color="auto"/>
            </w:tcBorders>
          </w:tcPr>
          <w:p w:rsidR="00E71EBB" w:rsidRPr="00772371" w:rsidRDefault="00E71EBB" w:rsidP="00E71EBB">
            <w:pPr>
              <w:widowControl w:val="0"/>
              <w:autoSpaceDE w:val="0"/>
              <w:autoSpaceDN w:val="0"/>
              <w:adjustRightInd w:val="0"/>
              <w:spacing w:line="360" w:lineRule="auto"/>
              <w:rPr>
                <w:rFonts w:ascii="Verdana" w:hAnsi="Verdana"/>
                <w:b/>
                <w:sz w:val="20"/>
                <w:szCs w:val="20"/>
              </w:rPr>
            </w:pPr>
            <w:r w:rsidRPr="00772371">
              <w:rPr>
                <w:rFonts w:ascii="Verdana" w:hAnsi="Verdana"/>
                <w:b/>
                <w:sz w:val="20"/>
                <w:szCs w:val="20"/>
              </w:rPr>
              <w:t>ZESTAWIENIE  DOSTAWY</w:t>
            </w:r>
          </w:p>
        </w:tc>
      </w:tr>
      <w:tr w:rsidR="00E71EBB" w:rsidRPr="00772371" w:rsidTr="00E71EBB">
        <w:trPr>
          <w:cantSplit/>
        </w:trPr>
        <w:tc>
          <w:tcPr>
            <w:tcW w:w="851" w:type="dxa"/>
            <w:tcBorders>
              <w:top w:val="nil"/>
              <w:left w:val="single" w:sz="6" w:space="0" w:color="auto"/>
              <w:bottom w:val="nil"/>
              <w:right w:val="nil"/>
            </w:tcBorders>
          </w:tcPr>
          <w:p w:rsidR="00E71EBB" w:rsidRPr="00772371" w:rsidRDefault="00E71EBB" w:rsidP="00E71EBB">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right w:val="nil"/>
            </w:tcBorders>
          </w:tcPr>
          <w:p w:rsidR="00E71EBB" w:rsidRPr="00772371" w:rsidRDefault="00E71EBB" w:rsidP="00E71EBB">
            <w:pPr>
              <w:widowControl w:val="0"/>
              <w:autoSpaceDE w:val="0"/>
              <w:autoSpaceDN w:val="0"/>
              <w:adjustRightInd w:val="0"/>
              <w:spacing w:line="360" w:lineRule="auto"/>
              <w:rPr>
                <w:rFonts w:ascii="Verdana" w:hAnsi="Verdana"/>
                <w:b/>
                <w:sz w:val="20"/>
                <w:szCs w:val="20"/>
              </w:rPr>
            </w:pPr>
          </w:p>
        </w:tc>
        <w:tc>
          <w:tcPr>
            <w:tcW w:w="6804" w:type="dxa"/>
            <w:tcBorders>
              <w:top w:val="nil"/>
              <w:left w:val="nil"/>
              <w:right w:val="nil"/>
            </w:tcBorders>
          </w:tcPr>
          <w:p w:rsidR="00E71EBB" w:rsidRPr="00772371" w:rsidRDefault="00E71EBB" w:rsidP="00E71EBB">
            <w:pPr>
              <w:widowControl w:val="0"/>
              <w:autoSpaceDE w:val="0"/>
              <w:autoSpaceDN w:val="0"/>
              <w:adjustRightInd w:val="0"/>
              <w:spacing w:line="360" w:lineRule="auto"/>
              <w:rPr>
                <w:rFonts w:ascii="Verdana" w:hAnsi="Verdana"/>
                <w:sz w:val="20"/>
                <w:szCs w:val="20"/>
              </w:rPr>
            </w:pPr>
          </w:p>
        </w:tc>
        <w:tc>
          <w:tcPr>
            <w:tcW w:w="1134" w:type="dxa"/>
            <w:tcBorders>
              <w:top w:val="nil"/>
              <w:left w:val="nil"/>
              <w:right w:val="nil"/>
            </w:tcBorders>
          </w:tcPr>
          <w:p w:rsidR="00E71EBB" w:rsidRPr="00772371" w:rsidRDefault="00E71EBB" w:rsidP="00E71EBB">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right w:val="single" w:sz="6" w:space="0" w:color="auto"/>
            </w:tcBorders>
          </w:tcPr>
          <w:p w:rsidR="00E71EBB" w:rsidRPr="00772371" w:rsidRDefault="00E71EBB" w:rsidP="00E71EBB">
            <w:pPr>
              <w:widowControl w:val="0"/>
              <w:autoSpaceDE w:val="0"/>
              <w:autoSpaceDN w:val="0"/>
              <w:adjustRightInd w:val="0"/>
              <w:spacing w:line="360" w:lineRule="auto"/>
              <w:rPr>
                <w:rFonts w:ascii="Verdana" w:hAnsi="Verdana"/>
                <w:sz w:val="20"/>
                <w:szCs w:val="20"/>
              </w:rPr>
            </w:pPr>
          </w:p>
        </w:tc>
      </w:tr>
      <w:tr w:rsidR="00E71EBB" w:rsidRPr="00772371" w:rsidTr="00E71EBB">
        <w:trPr>
          <w:cantSplit/>
        </w:trPr>
        <w:tc>
          <w:tcPr>
            <w:tcW w:w="851" w:type="dxa"/>
            <w:tcBorders>
              <w:top w:val="nil"/>
              <w:left w:val="single" w:sz="6" w:space="0" w:color="auto"/>
              <w:bottom w:val="nil"/>
              <w:right w:val="nil"/>
            </w:tcBorders>
          </w:tcPr>
          <w:p w:rsidR="00E71EBB" w:rsidRPr="00772371" w:rsidRDefault="00E71EBB" w:rsidP="00E71EBB">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tcBorders>
          </w:tcPr>
          <w:p w:rsidR="00E71EBB" w:rsidRPr="00772371" w:rsidRDefault="00E71EBB" w:rsidP="00E71EBB">
            <w:pPr>
              <w:widowControl w:val="0"/>
              <w:autoSpaceDE w:val="0"/>
              <w:autoSpaceDN w:val="0"/>
              <w:adjustRightInd w:val="0"/>
              <w:spacing w:line="360" w:lineRule="auto"/>
              <w:rPr>
                <w:rFonts w:ascii="Verdana" w:hAnsi="Verdana"/>
                <w:sz w:val="20"/>
                <w:szCs w:val="20"/>
              </w:rPr>
            </w:pPr>
          </w:p>
        </w:tc>
        <w:tc>
          <w:tcPr>
            <w:tcW w:w="6804" w:type="dxa"/>
            <w:tcBorders>
              <w:top w:val="single" w:sz="8" w:space="0" w:color="auto"/>
              <w:left w:val="single" w:sz="4" w:space="0" w:color="auto"/>
              <w:right w:val="single" w:sz="4" w:space="0" w:color="auto"/>
            </w:tcBorders>
          </w:tcPr>
          <w:p w:rsidR="00E71EBB" w:rsidRPr="00772371" w:rsidRDefault="00E71EBB" w:rsidP="00E71EBB">
            <w:pPr>
              <w:widowControl w:val="0"/>
              <w:autoSpaceDE w:val="0"/>
              <w:autoSpaceDN w:val="0"/>
              <w:adjustRightInd w:val="0"/>
              <w:spacing w:line="360" w:lineRule="auto"/>
              <w:rPr>
                <w:rFonts w:ascii="Verdana" w:hAnsi="Verdana"/>
                <w:b/>
                <w:sz w:val="20"/>
                <w:szCs w:val="20"/>
              </w:rPr>
            </w:pPr>
            <w:r w:rsidRPr="00772371">
              <w:rPr>
                <w:rFonts w:ascii="Verdana" w:hAnsi="Verdana"/>
                <w:b/>
                <w:sz w:val="20"/>
                <w:szCs w:val="20"/>
              </w:rPr>
              <w:t xml:space="preserve">                    Liczba elementów</w:t>
            </w:r>
          </w:p>
        </w:tc>
        <w:tc>
          <w:tcPr>
            <w:tcW w:w="1134" w:type="dxa"/>
            <w:tcBorders>
              <w:top w:val="single" w:sz="8" w:space="0" w:color="auto"/>
              <w:left w:val="single" w:sz="4" w:space="0" w:color="auto"/>
              <w:right w:val="single" w:sz="4" w:space="0" w:color="auto"/>
            </w:tcBorders>
          </w:tcPr>
          <w:p w:rsidR="00E71EBB" w:rsidRPr="00772371" w:rsidRDefault="00E71EBB" w:rsidP="00E71EBB">
            <w:pPr>
              <w:widowControl w:val="0"/>
              <w:autoSpaceDE w:val="0"/>
              <w:autoSpaceDN w:val="0"/>
              <w:adjustRightInd w:val="0"/>
              <w:spacing w:line="360" w:lineRule="auto"/>
              <w:jc w:val="center"/>
              <w:rPr>
                <w:rFonts w:ascii="Verdana" w:hAnsi="Verdana"/>
                <w:b/>
                <w:i/>
                <w:sz w:val="20"/>
                <w:szCs w:val="20"/>
              </w:rPr>
            </w:pPr>
          </w:p>
        </w:tc>
        <w:tc>
          <w:tcPr>
            <w:tcW w:w="680" w:type="dxa"/>
            <w:tcBorders>
              <w:top w:val="nil"/>
              <w:left w:val="nil"/>
              <w:bottom w:val="nil"/>
              <w:right w:val="single" w:sz="6" w:space="0" w:color="auto"/>
            </w:tcBorders>
          </w:tcPr>
          <w:p w:rsidR="00E71EBB" w:rsidRPr="00772371" w:rsidRDefault="00E71EBB" w:rsidP="00E71EBB">
            <w:pPr>
              <w:widowControl w:val="0"/>
              <w:autoSpaceDE w:val="0"/>
              <w:autoSpaceDN w:val="0"/>
              <w:adjustRightInd w:val="0"/>
              <w:spacing w:line="360" w:lineRule="auto"/>
              <w:rPr>
                <w:rFonts w:ascii="Verdana" w:hAnsi="Verdana"/>
                <w:sz w:val="20"/>
                <w:szCs w:val="20"/>
              </w:rPr>
            </w:pPr>
          </w:p>
        </w:tc>
      </w:tr>
      <w:tr w:rsidR="00E71EBB" w:rsidRPr="00772371" w:rsidTr="00E71EBB">
        <w:trPr>
          <w:cantSplit/>
        </w:trPr>
        <w:tc>
          <w:tcPr>
            <w:tcW w:w="851" w:type="dxa"/>
            <w:tcBorders>
              <w:top w:val="nil"/>
              <w:left w:val="single" w:sz="6" w:space="0" w:color="auto"/>
              <w:bottom w:val="nil"/>
              <w:right w:val="nil"/>
            </w:tcBorders>
          </w:tcPr>
          <w:p w:rsidR="00E71EBB" w:rsidRPr="00772371" w:rsidRDefault="00E71EBB" w:rsidP="00E71EBB">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tcBorders>
          </w:tcPr>
          <w:p w:rsidR="00E71EBB" w:rsidRPr="00772371" w:rsidRDefault="00E71EBB" w:rsidP="00E71EBB">
            <w:pPr>
              <w:widowControl w:val="0"/>
              <w:autoSpaceDE w:val="0"/>
              <w:autoSpaceDN w:val="0"/>
              <w:adjustRightInd w:val="0"/>
              <w:spacing w:line="360" w:lineRule="auto"/>
              <w:rPr>
                <w:rFonts w:ascii="Verdana" w:hAnsi="Verdana"/>
                <w:sz w:val="20"/>
                <w:szCs w:val="20"/>
              </w:rPr>
            </w:pPr>
          </w:p>
        </w:tc>
        <w:tc>
          <w:tcPr>
            <w:tcW w:w="6804" w:type="dxa"/>
            <w:tcBorders>
              <w:top w:val="single" w:sz="4" w:space="0" w:color="auto"/>
              <w:left w:val="single" w:sz="4" w:space="0" w:color="auto"/>
              <w:bottom w:val="single" w:sz="4" w:space="0" w:color="auto"/>
              <w:right w:val="single" w:sz="4" w:space="0" w:color="auto"/>
            </w:tcBorders>
          </w:tcPr>
          <w:p w:rsidR="00E71EBB" w:rsidRPr="00772371" w:rsidRDefault="00E71EBB" w:rsidP="00E71EBB">
            <w:pPr>
              <w:widowControl w:val="0"/>
              <w:autoSpaceDE w:val="0"/>
              <w:autoSpaceDN w:val="0"/>
              <w:adjustRightInd w:val="0"/>
              <w:spacing w:line="360" w:lineRule="auto"/>
              <w:rPr>
                <w:rFonts w:ascii="Verdana" w:hAnsi="Verdana"/>
                <w:sz w:val="20"/>
                <w:szCs w:val="20"/>
              </w:rPr>
            </w:pPr>
            <w:r w:rsidRPr="00772371">
              <w:rPr>
                <w:rFonts w:ascii="Verdana" w:hAnsi="Verdana"/>
                <w:sz w:val="20"/>
                <w:szCs w:val="20"/>
              </w:rPr>
              <w:t>Nazwa elementu zestawu</w:t>
            </w:r>
          </w:p>
        </w:tc>
        <w:tc>
          <w:tcPr>
            <w:tcW w:w="1134" w:type="dxa"/>
            <w:tcBorders>
              <w:top w:val="single" w:sz="4" w:space="0" w:color="auto"/>
              <w:left w:val="single" w:sz="4" w:space="0" w:color="auto"/>
              <w:bottom w:val="single" w:sz="4" w:space="0" w:color="auto"/>
              <w:right w:val="single" w:sz="4" w:space="0" w:color="auto"/>
            </w:tcBorders>
          </w:tcPr>
          <w:p w:rsidR="00E71EBB" w:rsidRPr="00772371" w:rsidRDefault="00E71EBB" w:rsidP="00E71EBB">
            <w:pPr>
              <w:widowControl w:val="0"/>
              <w:autoSpaceDE w:val="0"/>
              <w:autoSpaceDN w:val="0"/>
              <w:adjustRightInd w:val="0"/>
              <w:spacing w:line="360" w:lineRule="auto"/>
              <w:jc w:val="center"/>
              <w:rPr>
                <w:rFonts w:ascii="Verdana" w:hAnsi="Verdana"/>
                <w:b/>
                <w:i/>
                <w:sz w:val="20"/>
                <w:szCs w:val="20"/>
                <w:lang w:val="en-US"/>
              </w:rPr>
            </w:pPr>
            <w:r w:rsidRPr="00772371">
              <w:rPr>
                <w:rFonts w:ascii="Verdana" w:hAnsi="Verdana"/>
                <w:b/>
                <w:i/>
                <w:sz w:val="20"/>
                <w:szCs w:val="20"/>
                <w:lang w:val="en-US"/>
              </w:rPr>
              <w:t>Suma</w:t>
            </w:r>
          </w:p>
        </w:tc>
        <w:tc>
          <w:tcPr>
            <w:tcW w:w="680" w:type="dxa"/>
            <w:tcBorders>
              <w:top w:val="nil"/>
              <w:left w:val="nil"/>
              <w:bottom w:val="nil"/>
              <w:right w:val="single" w:sz="6" w:space="0" w:color="auto"/>
            </w:tcBorders>
          </w:tcPr>
          <w:p w:rsidR="00E71EBB" w:rsidRPr="00772371" w:rsidRDefault="00E71EBB" w:rsidP="00E71EBB">
            <w:pPr>
              <w:widowControl w:val="0"/>
              <w:autoSpaceDE w:val="0"/>
              <w:autoSpaceDN w:val="0"/>
              <w:adjustRightInd w:val="0"/>
              <w:spacing w:line="360" w:lineRule="auto"/>
              <w:rPr>
                <w:rFonts w:ascii="Verdana" w:hAnsi="Verdana"/>
                <w:sz w:val="20"/>
                <w:szCs w:val="20"/>
                <w:lang w:val="en-US"/>
              </w:rPr>
            </w:pPr>
          </w:p>
        </w:tc>
      </w:tr>
      <w:tr w:rsidR="00E71EBB" w:rsidRPr="00772371" w:rsidTr="00E71EBB">
        <w:trPr>
          <w:cantSplit/>
        </w:trPr>
        <w:tc>
          <w:tcPr>
            <w:tcW w:w="851" w:type="dxa"/>
            <w:tcBorders>
              <w:top w:val="nil"/>
              <w:left w:val="single" w:sz="6" w:space="0" w:color="auto"/>
              <w:bottom w:val="nil"/>
              <w:right w:val="nil"/>
            </w:tcBorders>
          </w:tcPr>
          <w:p w:rsidR="00E71EBB" w:rsidRPr="00772371" w:rsidRDefault="00E71EBB" w:rsidP="00E71EBB">
            <w:pPr>
              <w:widowControl w:val="0"/>
              <w:autoSpaceDE w:val="0"/>
              <w:autoSpaceDN w:val="0"/>
              <w:adjustRightInd w:val="0"/>
              <w:spacing w:line="360" w:lineRule="auto"/>
              <w:rPr>
                <w:rFonts w:ascii="Verdana" w:hAnsi="Verdana"/>
                <w:sz w:val="20"/>
                <w:szCs w:val="20"/>
                <w:lang w:val="en-US"/>
              </w:rPr>
            </w:pPr>
          </w:p>
        </w:tc>
        <w:tc>
          <w:tcPr>
            <w:tcW w:w="680" w:type="dxa"/>
            <w:tcBorders>
              <w:top w:val="nil"/>
              <w:left w:val="nil"/>
              <w:bottom w:val="nil"/>
            </w:tcBorders>
          </w:tcPr>
          <w:p w:rsidR="00E71EBB" w:rsidRPr="00772371" w:rsidRDefault="00E71EBB" w:rsidP="00E71EBB">
            <w:pPr>
              <w:widowControl w:val="0"/>
              <w:autoSpaceDE w:val="0"/>
              <w:autoSpaceDN w:val="0"/>
              <w:adjustRightInd w:val="0"/>
              <w:spacing w:line="360" w:lineRule="auto"/>
              <w:rPr>
                <w:rFonts w:ascii="Verdana" w:hAnsi="Verdana"/>
                <w:sz w:val="20"/>
                <w:szCs w:val="20"/>
                <w:lang w:val="en-US"/>
              </w:rPr>
            </w:pPr>
          </w:p>
        </w:tc>
        <w:tc>
          <w:tcPr>
            <w:tcW w:w="6804" w:type="dxa"/>
            <w:tcBorders>
              <w:left w:val="single" w:sz="4" w:space="0" w:color="auto"/>
              <w:bottom w:val="nil"/>
              <w:right w:val="single" w:sz="4" w:space="0" w:color="auto"/>
            </w:tcBorders>
          </w:tcPr>
          <w:p w:rsidR="00E71EBB" w:rsidRPr="00772371" w:rsidRDefault="00E71EBB" w:rsidP="00E71EBB">
            <w:pPr>
              <w:widowControl w:val="0"/>
              <w:autoSpaceDE w:val="0"/>
              <w:autoSpaceDN w:val="0"/>
              <w:adjustRightInd w:val="0"/>
              <w:spacing w:line="360" w:lineRule="auto"/>
              <w:rPr>
                <w:rFonts w:ascii="Verdana" w:hAnsi="Verdana"/>
                <w:sz w:val="20"/>
                <w:szCs w:val="20"/>
                <w:lang w:val="en-US"/>
              </w:rPr>
            </w:pPr>
          </w:p>
        </w:tc>
        <w:tc>
          <w:tcPr>
            <w:tcW w:w="1134" w:type="dxa"/>
            <w:tcBorders>
              <w:left w:val="single" w:sz="4" w:space="0" w:color="auto"/>
              <w:bottom w:val="nil"/>
              <w:right w:val="single" w:sz="4" w:space="0" w:color="auto"/>
            </w:tcBorders>
          </w:tcPr>
          <w:p w:rsidR="00E71EBB" w:rsidRPr="00772371" w:rsidRDefault="00E71EBB" w:rsidP="00E71EBB">
            <w:pPr>
              <w:widowControl w:val="0"/>
              <w:autoSpaceDE w:val="0"/>
              <w:autoSpaceDN w:val="0"/>
              <w:adjustRightInd w:val="0"/>
              <w:spacing w:line="360" w:lineRule="auto"/>
              <w:jc w:val="right"/>
              <w:rPr>
                <w:rFonts w:ascii="Verdana" w:hAnsi="Verdana"/>
                <w:sz w:val="20"/>
                <w:szCs w:val="20"/>
                <w:lang w:val="en-US"/>
              </w:rPr>
            </w:pPr>
          </w:p>
        </w:tc>
        <w:tc>
          <w:tcPr>
            <w:tcW w:w="680" w:type="dxa"/>
            <w:tcBorders>
              <w:top w:val="nil"/>
              <w:left w:val="nil"/>
              <w:bottom w:val="nil"/>
              <w:right w:val="single" w:sz="6" w:space="0" w:color="auto"/>
            </w:tcBorders>
          </w:tcPr>
          <w:p w:rsidR="00E71EBB" w:rsidRPr="00772371" w:rsidRDefault="00E71EBB" w:rsidP="00E71EBB">
            <w:pPr>
              <w:widowControl w:val="0"/>
              <w:autoSpaceDE w:val="0"/>
              <w:autoSpaceDN w:val="0"/>
              <w:adjustRightInd w:val="0"/>
              <w:spacing w:line="360" w:lineRule="auto"/>
              <w:rPr>
                <w:rFonts w:ascii="Verdana" w:hAnsi="Verdana"/>
                <w:sz w:val="20"/>
                <w:szCs w:val="20"/>
                <w:lang w:val="en-US"/>
              </w:rPr>
            </w:pPr>
          </w:p>
        </w:tc>
      </w:tr>
      <w:tr w:rsidR="00E71EBB" w:rsidRPr="00772371" w:rsidTr="00E71EBB">
        <w:trPr>
          <w:cantSplit/>
        </w:trPr>
        <w:tc>
          <w:tcPr>
            <w:tcW w:w="851" w:type="dxa"/>
            <w:tcBorders>
              <w:top w:val="nil"/>
              <w:left w:val="single" w:sz="6" w:space="0" w:color="auto"/>
              <w:bottom w:val="nil"/>
              <w:right w:val="nil"/>
            </w:tcBorders>
          </w:tcPr>
          <w:p w:rsidR="00E71EBB" w:rsidRPr="00772371" w:rsidRDefault="00E71EBB" w:rsidP="00E71EBB">
            <w:pPr>
              <w:widowControl w:val="0"/>
              <w:autoSpaceDE w:val="0"/>
              <w:autoSpaceDN w:val="0"/>
              <w:adjustRightInd w:val="0"/>
              <w:spacing w:line="360" w:lineRule="auto"/>
              <w:rPr>
                <w:rFonts w:ascii="Verdana" w:hAnsi="Verdana"/>
                <w:sz w:val="20"/>
                <w:szCs w:val="20"/>
                <w:lang w:val="en-US"/>
              </w:rPr>
            </w:pPr>
          </w:p>
        </w:tc>
        <w:tc>
          <w:tcPr>
            <w:tcW w:w="680" w:type="dxa"/>
            <w:tcBorders>
              <w:top w:val="nil"/>
              <w:left w:val="nil"/>
              <w:bottom w:val="nil"/>
            </w:tcBorders>
          </w:tcPr>
          <w:p w:rsidR="00E71EBB" w:rsidRPr="00772371" w:rsidRDefault="00E71EBB" w:rsidP="00E71EBB">
            <w:pPr>
              <w:widowControl w:val="0"/>
              <w:autoSpaceDE w:val="0"/>
              <w:autoSpaceDN w:val="0"/>
              <w:adjustRightInd w:val="0"/>
              <w:spacing w:line="360" w:lineRule="auto"/>
              <w:rPr>
                <w:rFonts w:ascii="Verdana" w:hAnsi="Verdana"/>
                <w:sz w:val="20"/>
                <w:szCs w:val="20"/>
                <w:lang w:val="en-US"/>
              </w:rPr>
            </w:pPr>
          </w:p>
        </w:tc>
        <w:tc>
          <w:tcPr>
            <w:tcW w:w="6804" w:type="dxa"/>
            <w:tcBorders>
              <w:top w:val="nil"/>
              <w:left w:val="single" w:sz="4" w:space="0" w:color="auto"/>
              <w:bottom w:val="nil"/>
              <w:right w:val="single" w:sz="4" w:space="0" w:color="auto"/>
            </w:tcBorders>
          </w:tcPr>
          <w:p w:rsidR="00E71EBB" w:rsidRPr="00772371" w:rsidRDefault="00E71EBB" w:rsidP="00E71EBB">
            <w:pPr>
              <w:widowControl w:val="0"/>
              <w:autoSpaceDE w:val="0"/>
              <w:autoSpaceDN w:val="0"/>
              <w:adjustRightInd w:val="0"/>
              <w:spacing w:line="360" w:lineRule="auto"/>
              <w:rPr>
                <w:rFonts w:ascii="Verdana" w:hAnsi="Verdana"/>
                <w:sz w:val="20"/>
                <w:szCs w:val="20"/>
                <w:lang w:val="en-US"/>
              </w:rPr>
            </w:pPr>
          </w:p>
        </w:tc>
        <w:tc>
          <w:tcPr>
            <w:tcW w:w="1134" w:type="dxa"/>
            <w:tcBorders>
              <w:top w:val="nil"/>
              <w:left w:val="single" w:sz="4" w:space="0" w:color="auto"/>
              <w:bottom w:val="nil"/>
              <w:right w:val="single" w:sz="4" w:space="0" w:color="auto"/>
            </w:tcBorders>
          </w:tcPr>
          <w:p w:rsidR="00E71EBB" w:rsidRPr="00772371" w:rsidRDefault="00E71EBB" w:rsidP="00E71EBB">
            <w:pPr>
              <w:widowControl w:val="0"/>
              <w:autoSpaceDE w:val="0"/>
              <w:autoSpaceDN w:val="0"/>
              <w:adjustRightInd w:val="0"/>
              <w:spacing w:line="360" w:lineRule="auto"/>
              <w:jc w:val="right"/>
              <w:rPr>
                <w:rFonts w:ascii="Verdana" w:hAnsi="Verdana"/>
                <w:sz w:val="20"/>
                <w:szCs w:val="20"/>
                <w:lang w:val="en-US"/>
              </w:rPr>
            </w:pPr>
          </w:p>
        </w:tc>
        <w:tc>
          <w:tcPr>
            <w:tcW w:w="680" w:type="dxa"/>
            <w:tcBorders>
              <w:top w:val="nil"/>
              <w:left w:val="nil"/>
              <w:bottom w:val="nil"/>
              <w:right w:val="single" w:sz="6" w:space="0" w:color="auto"/>
            </w:tcBorders>
          </w:tcPr>
          <w:p w:rsidR="00E71EBB" w:rsidRPr="00772371" w:rsidRDefault="00E71EBB" w:rsidP="00E71EBB">
            <w:pPr>
              <w:widowControl w:val="0"/>
              <w:autoSpaceDE w:val="0"/>
              <w:autoSpaceDN w:val="0"/>
              <w:adjustRightInd w:val="0"/>
              <w:spacing w:line="360" w:lineRule="auto"/>
              <w:rPr>
                <w:rFonts w:ascii="Verdana" w:hAnsi="Verdana"/>
                <w:sz w:val="20"/>
                <w:szCs w:val="20"/>
                <w:lang w:val="en-US"/>
              </w:rPr>
            </w:pPr>
          </w:p>
        </w:tc>
      </w:tr>
      <w:tr w:rsidR="00E71EBB" w:rsidRPr="00772371" w:rsidTr="00E71EBB">
        <w:trPr>
          <w:cantSplit/>
        </w:trPr>
        <w:tc>
          <w:tcPr>
            <w:tcW w:w="851" w:type="dxa"/>
            <w:tcBorders>
              <w:top w:val="nil"/>
              <w:left w:val="single" w:sz="6" w:space="0" w:color="auto"/>
              <w:bottom w:val="nil"/>
              <w:right w:val="nil"/>
            </w:tcBorders>
          </w:tcPr>
          <w:p w:rsidR="00E71EBB" w:rsidRPr="00772371" w:rsidRDefault="00E71EBB" w:rsidP="00E71EBB">
            <w:pPr>
              <w:widowControl w:val="0"/>
              <w:autoSpaceDE w:val="0"/>
              <w:autoSpaceDN w:val="0"/>
              <w:adjustRightInd w:val="0"/>
              <w:spacing w:line="360" w:lineRule="auto"/>
              <w:rPr>
                <w:rFonts w:ascii="Verdana" w:hAnsi="Verdana"/>
                <w:sz w:val="20"/>
                <w:szCs w:val="20"/>
                <w:lang w:val="en-US"/>
              </w:rPr>
            </w:pPr>
          </w:p>
        </w:tc>
        <w:tc>
          <w:tcPr>
            <w:tcW w:w="680" w:type="dxa"/>
            <w:tcBorders>
              <w:top w:val="nil"/>
              <w:left w:val="nil"/>
              <w:bottom w:val="nil"/>
            </w:tcBorders>
          </w:tcPr>
          <w:p w:rsidR="00E71EBB" w:rsidRPr="00772371" w:rsidRDefault="00E71EBB" w:rsidP="00E71EBB">
            <w:pPr>
              <w:widowControl w:val="0"/>
              <w:autoSpaceDE w:val="0"/>
              <w:autoSpaceDN w:val="0"/>
              <w:adjustRightInd w:val="0"/>
              <w:spacing w:line="360" w:lineRule="auto"/>
              <w:rPr>
                <w:rFonts w:ascii="Verdana" w:hAnsi="Verdana"/>
                <w:sz w:val="20"/>
                <w:szCs w:val="20"/>
                <w:lang w:val="en-US"/>
              </w:rPr>
            </w:pPr>
          </w:p>
        </w:tc>
        <w:tc>
          <w:tcPr>
            <w:tcW w:w="6804" w:type="dxa"/>
            <w:tcBorders>
              <w:top w:val="nil"/>
              <w:left w:val="single" w:sz="4" w:space="0" w:color="auto"/>
              <w:bottom w:val="nil"/>
              <w:right w:val="single" w:sz="4" w:space="0" w:color="auto"/>
            </w:tcBorders>
          </w:tcPr>
          <w:p w:rsidR="00E71EBB" w:rsidRPr="00772371" w:rsidRDefault="00E71EBB" w:rsidP="00E71EBB">
            <w:pPr>
              <w:widowControl w:val="0"/>
              <w:autoSpaceDE w:val="0"/>
              <w:autoSpaceDN w:val="0"/>
              <w:adjustRightInd w:val="0"/>
              <w:spacing w:line="360" w:lineRule="auto"/>
              <w:rPr>
                <w:rFonts w:ascii="Verdana" w:hAnsi="Verdana"/>
                <w:sz w:val="20"/>
                <w:szCs w:val="20"/>
                <w:lang w:val="en-US"/>
              </w:rPr>
            </w:pPr>
          </w:p>
        </w:tc>
        <w:tc>
          <w:tcPr>
            <w:tcW w:w="1134" w:type="dxa"/>
            <w:tcBorders>
              <w:top w:val="nil"/>
              <w:left w:val="single" w:sz="4" w:space="0" w:color="auto"/>
              <w:bottom w:val="nil"/>
              <w:right w:val="single" w:sz="4" w:space="0" w:color="auto"/>
            </w:tcBorders>
          </w:tcPr>
          <w:p w:rsidR="00E71EBB" w:rsidRPr="00772371" w:rsidRDefault="00E71EBB" w:rsidP="00E71EBB">
            <w:pPr>
              <w:widowControl w:val="0"/>
              <w:autoSpaceDE w:val="0"/>
              <w:autoSpaceDN w:val="0"/>
              <w:adjustRightInd w:val="0"/>
              <w:spacing w:line="360" w:lineRule="auto"/>
              <w:jc w:val="right"/>
              <w:rPr>
                <w:rFonts w:ascii="Verdana" w:hAnsi="Verdana"/>
                <w:sz w:val="20"/>
                <w:szCs w:val="20"/>
              </w:rPr>
            </w:pPr>
          </w:p>
        </w:tc>
        <w:tc>
          <w:tcPr>
            <w:tcW w:w="680" w:type="dxa"/>
            <w:tcBorders>
              <w:top w:val="nil"/>
              <w:left w:val="nil"/>
              <w:bottom w:val="nil"/>
              <w:right w:val="single" w:sz="6" w:space="0" w:color="auto"/>
            </w:tcBorders>
          </w:tcPr>
          <w:p w:rsidR="00E71EBB" w:rsidRPr="00772371" w:rsidRDefault="00E71EBB" w:rsidP="00E71EBB">
            <w:pPr>
              <w:widowControl w:val="0"/>
              <w:autoSpaceDE w:val="0"/>
              <w:autoSpaceDN w:val="0"/>
              <w:adjustRightInd w:val="0"/>
              <w:spacing w:line="360" w:lineRule="auto"/>
              <w:rPr>
                <w:rFonts w:ascii="Verdana" w:hAnsi="Verdana"/>
                <w:sz w:val="20"/>
                <w:szCs w:val="20"/>
              </w:rPr>
            </w:pPr>
          </w:p>
        </w:tc>
      </w:tr>
      <w:tr w:rsidR="00E71EBB" w:rsidRPr="00772371" w:rsidTr="00E71EBB">
        <w:trPr>
          <w:cantSplit/>
        </w:trPr>
        <w:tc>
          <w:tcPr>
            <w:tcW w:w="851" w:type="dxa"/>
            <w:tcBorders>
              <w:top w:val="nil"/>
              <w:left w:val="single" w:sz="6" w:space="0" w:color="auto"/>
              <w:bottom w:val="nil"/>
              <w:right w:val="nil"/>
            </w:tcBorders>
          </w:tcPr>
          <w:p w:rsidR="00E71EBB" w:rsidRPr="00772371" w:rsidRDefault="00E71EBB" w:rsidP="00E71EBB">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tcBorders>
          </w:tcPr>
          <w:p w:rsidR="00E71EBB" w:rsidRPr="00772371" w:rsidRDefault="00E71EBB" w:rsidP="00E71EBB">
            <w:pPr>
              <w:widowControl w:val="0"/>
              <w:autoSpaceDE w:val="0"/>
              <w:autoSpaceDN w:val="0"/>
              <w:adjustRightInd w:val="0"/>
              <w:spacing w:line="360" w:lineRule="auto"/>
              <w:rPr>
                <w:rFonts w:ascii="Verdana" w:hAnsi="Verdana"/>
                <w:sz w:val="20"/>
                <w:szCs w:val="20"/>
              </w:rPr>
            </w:pPr>
          </w:p>
        </w:tc>
        <w:tc>
          <w:tcPr>
            <w:tcW w:w="6804" w:type="dxa"/>
            <w:tcBorders>
              <w:top w:val="nil"/>
              <w:left w:val="single" w:sz="4" w:space="0" w:color="auto"/>
              <w:bottom w:val="nil"/>
              <w:right w:val="single" w:sz="4" w:space="0" w:color="auto"/>
            </w:tcBorders>
          </w:tcPr>
          <w:p w:rsidR="00E71EBB" w:rsidRPr="00772371" w:rsidRDefault="00E71EBB" w:rsidP="00E71EBB">
            <w:pPr>
              <w:widowControl w:val="0"/>
              <w:autoSpaceDE w:val="0"/>
              <w:autoSpaceDN w:val="0"/>
              <w:adjustRightInd w:val="0"/>
              <w:spacing w:line="360" w:lineRule="auto"/>
              <w:rPr>
                <w:rFonts w:ascii="Verdana" w:hAnsi="Verdana"/>
                <w:sz w:val="20"/>
                <w:szCs w:val="20"/>
              </w:rPr>
            </w:pPr>
          </w:p>
        </w:tc>
        <w:tc>
          <w:tcPr>
            <w:tcW w:w="1134" w:type="dxa"/>
            <w:tcBorders>
              <w:top w:val="nil"/>
              <w:left w:val="single" w:sz="4" w:space="0" w:color="auto"/>
              <w:bottom w:val="nil"/>
              <w:right w:val="single" w:sz="4" w:space="0" w:color="auto"/>
            </w:tcBorders>
          </w:tcPr>
          <w:p w:rsidR="00E71EBB" w:rsidRPr="00772371" w:rsidRDefault="00E71EBB" w:rsidP="00E71EBB">
            <w:pPr>
              <w:widowControl w:val="0"/>
              <w:autoSpaceDE w:val="0"/>
              <w:autoSpaceDN w:val="0"/>
              <w:adjustRightInd w:val="0"/>
              <w:spacing w:line="360" w:lineRule="auto"/>
              <w:jc w:val="right"/>
              <w:rPr>
                <w:rFonts w:ascii="Verdana" w:hAnsi="Verdana"/>
                <w:sz w:val="20"/>
                <w:szCs w:val="20"/>
              </w:rPr>
            </w:pPr>
          </w:p>
        </w:tc>
        <w:tc>
          <w:tcPr>
            <w:tcW w:w="680" w:type="dxa"/>
            <w:tcBorders>
              <w:top w:val="nil"/>
              <w:left w:val="nil"/>
              <w:bottom w:val="nil"/>
              <w:right w:val="single" w:sz="6" w:space="0" w:color="auto"/>
            </w:tcBorders>
          </w:tcPr>
          <w:p w:rsidR="00E71EBB" w:rsidRPr="00772371" w:rsidRDefault="00E71EBB" w:rsidP="00E71EBB">
            <w:pPr>
              <w:widowControl w:val="0"/>
              <w:autoSpaceDE w:val="0"/>
              <w:autoSpaceDN w:val="0"/>
              <w:adjustRightInd w:val="0"/>
              <w:spacing w:line="360" w:lineRule="auto"/>
              <w:rPr>
                <w:rFonts w:ascii="Verdana" w:hAnsi="Verdana"/>
                <w:sz w:val="20"/>
                <w:szCs w:val="20"/>
              </w:rPr>
            </w:pPr>
          </w:p>
        </w:tc>
      </w:tr>
      <w:tr w:rsidR="00E71EBB" w:rsidRPr="00772371" w:rsidTr="00E71EBB">
        <w:trPr>
          <w:cantSplit/>
        </w:trPr>
        <w:tc>
          <w:tcPr>
            <w:tcW w:w="851" w:type="dxa"/>
            <w:tcBorders>
              <w:top w:val="nil"/>
              <w:left w:val="single" w:sz="6" w:space="0" w:color="auto"/>
              <w:bottom w:val="nil"/>
              <w:right w:val="nil"/>
            </w:tcBorders>
          </w:tcPr>
          <w:p w:rsidR="00E71EBB" w:rsidRPr="00772371" w:rsidRDefault="00E71EBB" w:rsidP="00E71EBB">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tcBorders>
          </w:tcPr>
          <w:p w:rsidR="00E71EBB" w:rsidRPr="00772371" w:rsidRDefault="00E71EBB" w:rsidP="00E71EBB">
            <w:pPr>
              <w:widowControl w:val="0"/>
              <w:autoSpaceDE w:val="0"/>
              <w:autoSpaceDN w:val="0"/>
              <w:adjustRightInd w:val="0"/>
              <w:spacing w:line="360" w:lineRule="auto"/>
              <w:rPr>
                <w:rFonts w:ascii="Verdana" w:hAnsi="Verdana"/>
                <w:sz w:val="20"/>
                <w:szCs w:val="20"/>
              </w:rPr>
            </w:pPr>
          </w:p>
        </w:tc>
        <w:tc>
          <w:tcPr>
            <w:tcW w:w="6804" w:type="dxa"/>
            <w:tcBorders>
              <w:top w:val="nil"/>
              <w:left w:val="single" w:sz="4" w:space="0" w:color="auto"/>
              <w:right w:val="single" w:sz="4" w:space="0" w:color="auto"/>
            </w:tcBorders>
          </w:tcPr>
          <w:p w:rsidR="00E71EBB" w:rsidRPr="00772371" w:rsidRDefault="00E71EBB" w:rsidP="00E71EBB">
            <w:pPr>
              <w:widowControl w:val="0"/>
              <w:autoSpaceDE w:val="0"/>
              <w:autoSpaceDN w:val="0"/>
              <w:adjustRightInd w:val="0"/>
              <w:spacing w:line="360" w:lineRule="auto"/>
              <w:rPr>
                <w:rFonts w:ascii="Verdana" w:hAnsi="Verdana"/>
                <w:sz w:val="20"/>
                <w:szCs w:val="20"/>
              </w:rPr>
            </w:pPr>
          </w:p>
        </w:tc>
        <w:tc>
          <w:tcPr>
            <w:tcW w:w="1134" w:type="dxa"/>
            <w:tcBorders>
              <w:top w:val="nil"/>
              <w:left w:val="single" w:sz="4" w:space="0" w:color="auto"/>
              <w:right w:val="single" w:sz="4" w:space="0" w:color="auto"/>
            </w:tcBorders>
          </w:tcPr>
          <w:p w:rsidR="00E71EBB" w:rsidRPr="00772371" w:rsidRDefault="00E71EBB" w:rsidP="00E71EBB">
            <w:pPr>
              <w:widowControl w:val="0"/>
              <w:autoSpaceDE w:val="0"/>
              <w:autoSpaceDN w:val="0"/>
              <w:adjustRightInd w:val="0"/>
              <w:spacing w:line="360" w:lineRule="auto"/>
              <w:jc w:val="right"/>
              <w:rPr>
                <w:rFonts w:ascii="Verdana" w:hAnsi="Verdana"/>
                <w:sz w:val="20"/>
                <w:szCs w:val="20"/>
              </w:rPr>
            </w:pPr>
          </w:p>
        </w:tc>
        <w:tc>
          <w:tcPr>
            <w:tcW w:w="680" w:type="dxa"/>
            <w:tcBorders>
              <w:top w:val="nil"/>
              <w:left w:val="nil"/>
              <w:bottom w:val="nil"/>
              <w:right w:val="single" w:sz="6" w:space="0" w:color="auto"/>
            </w:tcBorders>
          </w:tcPr>
          <w:p w:rsidR="00E71EBB" w:rsidRPr="00772371" w:rsidRDefault="00E71EBB" w:rsidP="00E71EBB">
            <w:pPr>
              <w:widowControl w:val="0"/>
              <w:autoSpaceDE w:val="0"/>
              <w:autoSpaceDN w:val="0"/>
              <w:adjustRightInd w:val="0"/>
              <w:spacing w:line="360" w:lineRule="auto"/>
              <w:rPr>
                <w:rFonts w:ascii="Verdana" w:hAnsi="Verdana"/>
                <w:sz w:val="20"/>
                <w:szCs w:val="20"/>
              </w:rPr>
            </w:pPr>
          </w:p>
        </w:tc>
      </w:tr>
      <w:tr w:rsidR="00E71EBB" w:rsidRPr="00772371" w:rsidTr="00E71EBB">
        <w:trPr>
          <w:cantSplit/>
        </w:trPr>
        <w:tc>
          <w:tcPr>
            <w:tcW w:w="851" w:type="dxa"/>
            <w:tcBorders>
              <w:top w:val="nil"/>
              <w:left w:val="single" w:sz="6" w:space="0" w:color="auto"/>
              <w:bottom w:val="nil"/>
              <w:right w:val="nil"/>
            </w:tcBorders>
          </w:tcPr>
          <w:p w:rsidR="00E71EBB" w:rsidRPr="00772371" w:rsidRDefault="00E71EBB" w:rsidP="00E71EBB">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tcBorders>
          </w:tcPr>
          <w:p w:rsidR="00E71EBB" w:rsidRPr="00772371" w:rsidRDefault="00E71EBB" w:rsidP="00E71EBB">
            <w:pPr>
              <w:widowControl w:val="0"/>
              <w:autoSpaceDE w:val="0"/>
              <w:autoSpaceDN w:val="0"/>
              <w:adjustRightInd w:val="0"/>
              <w:spacing w:line="360" w:lineRule="auto"/>
              <w:rPr>
                <w:rFonts w:ascii="Verdana" w:hAnsi="Verdana"/>
                <w:sz w:val="20"/>
                <w:szCs w:val="20"/>
              </w:rPr>
            </w:pPr>
          </w:p>
        </w:tc>
        <w:tc>
          <w:tcPr>
            <w:tcW w:w="6804" w:type="dxa"/>
            <w:tcBorders>
              <w:top w:val="single" w:sz="4" w:space="0" w:color="auto"/>
              <w:left w:val="single" w:sz="4" w:space="0" w:color="auto"/>
              <w:bottom w:val="single" w:sz="8" w:space="0" w:color="auto"/>
              <w:right w:val="single" w:sz="4" w:space="0" w:color="auto"/>
            </w:tcBorders>
          </w:tcPr>
          <w:p w:rsidR="00E71EBB" w:rsidRPr="00772371" w:rsidRDefault="00E71EBB" w:rsidP="00E71EBB">
            <w:pPr>
              <w:widowControl w:val="0"/>
              <w:autoSpaceDE w:val="0"/>
              <w:autoSpaceDN w:val="0"/>
              <w:adjustRightInd w:val="0"/>
              <w:spacing w:line="360" w:lineRule="auto"/>
              <w:rPr>
                <w:rFonts w:ascii="Verdana" w:hAnsi="Verdana"/>
                <w:b/>
                <w:sz w:val="20"/>
                <w:szCs w:val="20"/>
              </w:rPr>
            </w:pPr>
            <w:r w:rsidRPr="00772371">
              <w:rPr>
                <w:rFonts w:ascii="Verdana" w:hAnsi="Verdana"/>
                <w:b/>
                <w:sz w:val="20"/>
                <w:szCs w:val="20"/>
              </w:rPr>
              <w:t>Suma całkowita</w:t>
            </w:r>
          </w:p>
        </w:tc>
        <w:tc>
          <w:tcPr>
            <w:tcW w:w="1134" w:type="dxa"/>
            <w:tcBorders>
              <w:top w:val="single" w:sz="4" w:space="0" w:color="auto"/>
              <w:left w:val="single" w:sz="4" w:space="0" w:color="auto"/>
              <w:bottom w:val="single" w:sz="8" w:space="0" w:color="auto"/>
              <w:right w:val="single" w:sz="4" w:space="0" w:color="auto"/>
            </w:tcBorders>
          </w:tcPr>
          <w:p w:rsidR="00E71EBB" w:rsidRPr="00772371" w:rsidRDefault="00E71EBB" w:rsidP="00E71EBB">
            <w:pPr>
              <w:widowControl w:val="0"/>
              <w:autoSpaceDE w:val="0"/>
              <w:autoSpaceDN w:val="0"/>
              <w:adjustRightInd w:val="0"/>
              <w:spacing w:line="360" w:lineRule="auto"/>
              <w:jc w:val="right"/>
              <w:rPr>
                <w:rFonts w:ascii="Verdana" w:hAnsi="Verdana"/>
                <w:sz w:val="20"/>
                <w:szCs w:val="20"/>
              </w:rPr>
            </w:pPr>
          </w:p>
        </w:tc>
        <w:tc>
          <w:tcPr>
            <w:tcW w:w="680" w:type="dxa"/>
            <w:tcBorders>
              <w:top w:val="nil"/>
              <w:left w:val="nil"/>
              <w:bottom w:val="nil"/>
              <w:right w:val="single" w:sz="6" w:space="0" w:color="auto"/>
            </w:tcBorders>
          </w:tcPr>
          <w:p w:rsidR="00E71EBB" w:rsidRPr="00772371" w:rsidRDefault="00E71EBB" w:rsidP="00E71EBB">
            <w:pPr>
              <w:widowControl w:val="0"/>
              <w:autoSpaceDE w:val="0"/>
              <w:autoSpaceDN w:val="0"/>
              <w:adjustRightInd w:val="0"/>
              <w:spacing w:line="360" w:lineRule="auto"/>
              <w:rPr>
                <w:rFonts w:ascii="Verdana" w:hAnsi="Verdana"/>
                <w:sz w:val="20"/>
                <w:szCs w:val="20"/>
              </w:rPr>
            </w:pPr>
          </w:p>
        </w:tc>
      </w:tr>
      <w:tr w:rsidR="00E71EBB" w:rsidRPr="00772371" w:rsidTr="00E71EBB">
        <w:trPr>
          <w:cantSplit/>
        </w:trPr>
        <w:tc>
          <w:tcPr>
            <w:tcW w:w="851" w:type="dxa"/>
            <w:tcBorders>
              <w:top w:val="nil"/>
              <w:left w:val="single" w:sz="6" w:space="0" w:color="auto"/>
              <w:bottom w:val="nil"/>
              <w:right w:val="nil"/>
            </w:tcBorders>
          </w:tcPr>
          <w:p w:rsidR="00E71EBB" w:rsidRPr="00772371" w:rsidRDefault="00E71EBB" w:rsidP="00E71EBB">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right w:val="nil"/>
            </w:tcBorders>
          </w:tcPr>
          <w:p w:rsidR="00E71EBB" w:rsidRPr="00772371" w:rsidRDefault="00E71EBB" w:rsidP="00E71EBB">
            <w:pPr>
              <w:widowControl w:val="0"/>
              <w:autoSpaceDE w:val="0"/>
              <w:autoSpaceDN w:val="0"/>
              <w:adjustRightInd w:val="0"/>
              <w:spacing w:line="360" w:lineRule="auto"/>
              <w:rPr>
                <w:rFonts w:ascii="Verdana" w:hAnsi="Verdana"/>
                <w:sz w:val="20"/>
                <w:szCs w:val="20"/>
              </w:rPr>
            </w:pPr>
          </w:p>
        </w:tc>
        <w:tc>
          <w:tcPr>
            <w:tcW w:w="6804" w:type="dxa"/>
            <w:tcBorders>
              <w:top w:val="nil"/>
              <w:left w:val="nil"/>
              <w:bottom w:val="nil"/>
              <w:right w:val="nil"/>
            </w:tcBorders>
          </w:tcPr>
          <w:p w:rsidR="00E71EBB" w:rsidRPr="00772371" w:rsidRDefault="00E71EBB" w:rsidP="00E71EBB">
            <w:pPr>
              <w:widowControl w:val="0"/>
              <w:autoSpaceDE w:val="0"/>
              <w:autoSpaceDN w:val="0"/>
              <w:adjustRightInd w:val="0"/>
              <w:spacing w:line="360" w:lineRule="auto"/>
              <w:rPr>
                <w:rFonts w:ascii="Verdana" w:hAnsi="Verdana"/>
                <w:sz w:val="20"/>
                <w:szCs w:val="20"/>
              </w:rPr>
            </w:pPr>
          </w:p>
        </w:tc>
        <w:tc>
          <w:tcPr>
            <w:tcW w:w="1134" w:type="dxa"/>
            <w:tcBorders>
              <w:top w:val="nil"/>
              <w:left w:val="nil"/>
              <w:bottom w:val="nil"/>
              <w:right w:val="nil"/>
            </w:tcBorders>
          </w:tcPr>
          <w:p w:rsidR="00E71EBB" w:rsidRPr="00772371" w:rsidRDefault="00E71EBB" w:rsidP="00E71EBB">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right w:val="single" w:sz="6" w:space="0" w:color="auto"/>
            </w:tcBorders>
          </w:tcPr>
          <w:p w:rsidR="00E71EBB" w:rsidRPr="00772371" w:rsidRDefault="00E71EBB" w:rsidP="00E71EBB">
            <w:pPr>
              <w:widowControl w:val="0"/>
              <w:autoSpaceDE w:val="0"/>
              <w:autoSpaceDN w:val="0"/>
              <w:adjustRightInd w:val="0"/>
              <w:spacing w:line="360" w:lineRule="auto"/>
              <w:rPr>
                <w:rFonts w:ascii="Verdana" w:hAnsi="Verdana"/>
                <w:sz w:val="20"/>
                <w:szCs w:val="20"/>
              </w:rPr>
            </w:pPr>
          </w:p>
        </w:tc>
      </w:tr>
      <w:tr w:rsidR="00E71EBB" w:rsidRPr="00772371" w:rsidTr="00E71EBB">
        <w:trPr>
          <w:cantSplit/>
        </w:trPr>
        <w:tc>
          <w:tcPr>
            <w:tcW w:w="851" w:type="dxa"/>
            <w:tcBorders>
              <w:top w:val="nil"/>
              <w:left w:val="single" w:sz="6" w:space="0" w:color="auto"/>
              <w:bottom w:val="nil"/>
              <w:right w:val="nil"/>
            </w:tcBorders>
          </w:tcPr>
          <w:p w:rsidR="00E71EBB" w:rsidRPr="00772371" w:rsidRDefault="00E71EBB" w:rsidP="00E71EBB">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right w:val="nil"/>
            </w:tcBorders>
          </w:tcPr>
          <w:p w:rsidR="00E71EBB" w:rsidRPr="00772371" w:rsidRDefault="00E71EBB" w:rsidP="00E71EBB">
            <w:pPr>
              <w:widowControl w:val="0"/>
              <w:autoSpaceDE w:val="0"/>
              <w:autoSpaceDN w:val="0"/>
              <w:adjustRightInd w:val="0"/>
              <w:spacing w:line="360" w:lineRule="auto"/>
              <w:rPr>
                <w:rFonts w:ascii="Verdana" w:hAnsi="Verdana"/>
                <w:sz w:val="20"/>
                <w:szCs w:val="20"/>
              </w:rPr>
            </w:pPr>
          </w:p>
        </w:tc>
        <w:tc>
          <w:tcPr>
            <w:tcW w:w="6804" w:type="dxa"/>
            <w:tcBorders>
              <w:top w:val="nil"/>
              <w:left w:val="nil"/>
              <w:bottom w:val="nil"/>
              <w:right w:val="nil"/>
            </w:tcBorders>
          </w:tcPr>
          <w:p w:rsidR="00E71EBB" w:rsidRPr="00772371" w:rsidRDefault="00E71EBB" w:rsidP="00E71EBB">
            <w:pPr>
              <w:widowControl w:val="0"/>
              <w:autoSpaceDE w:val="0"/>
              <w:autoSpaceDN w:val="0"/>
              <w:adjustRightInd w:val="0"/>
              <w:spacing w:line="360" w:lineRule="auto"/>
              <w:rPr>
                <w:rFonts w:ascii="Verdana" w:hAnsi="Verdana"/>
                <w:b/>
                <w:sz w:val="20"/>
                <w:szCs w:val="20"/>
              </w:rPr>
            </w:pPr>
          </w:p>
        </w:tc>
        <w:tc>
          <w:tcPr>
            <w:tcW w:w="1134" w:type="dxa"/>
            <w:tcBorders>
              <w:top w:val="nil"/>
              <w:left w:val="nil"/>
              <w:bottom w:val="nil"/>
              <w:right w:val="nil"/>
            </w:tcBorders>
          </w:tcPr>
          <w:p w:rsidR="00E71EBB" w:rsidRPr="00772371" w:rsidRDefault="00E71EBB" w:rsidP="00E71EBB">
            <w:pPr>
              <w:widowControl w:val="0"/>
              <w:autoSpaceDE w:val="0"/>
              <w:autoSpaceDN w:val="0"/>
              <w:adjustRightInd w:val="0"/>
              <w:spacing w:line="360" w:lineRule="auto"/>
              <w:rPr>
                <w:rFonts w:ascii="Verdana" w:hAnsi="Verdana"/>
                <w:b/>
                <w:sz w:val="20"/>
                <w:szCs w:val="20"/>
              </w:rPr>
            </w:pPr>
          </w:p>
        </w:tc>
        <w:tc>
          <w:tcPr>
            <w:tcW w:w="680" w:type="dxa"/>
            <w:tcBorders>
              <w:top w:val="nil"/>
              <w:left w:val="nil"/>
              <w:bottom w:val="nil"/>
              <w:right w:val="single" w:sz="6" w:space="0" w:color="auto"/>
            </w:tcBorders>
          </w:tcPr>
          <w:p w:rsidR="00E71EBB" w:rsidRPr="00772371" w:rsidRDefault="00E71EBB" w:rsidP="00E71EBB">
            <w:pPr>
              <w:widowControl w:val="0"/>
              <w:autoSpaceDE w:val="0"/>
              <w:autoSpaceDN w:val="0"/>
              <w:adjustRightInd w:val="0"/>
              <w:spacing w:line="360" w:lineRule="auto"/>
              <w:rPr>
                <w:rFonts w:ascii="Verdana" w:hAnsi="Verdana"/>
                <w:sz w:val="20"/>
                <w:szCs w:val="20"/>
              </w:rPr>
            </w:pPr>
          </w:p>
        </w:tc>
      </w:tr>
      <w:tr w:rsidR="00E71EBB" w:rsidRPr="00772371" w:rsidTr="00E71EBB">
        <w:trPr>
          <w:cantSplit/>
        </w:trPr>
        <w:tc>
          <w:tcPr>
            <w:tcW w:w="851" w:type="dxa"/>
            <w:tcBorders>
              <w:top w:val="nil"/>
              <w:left w:val="single" w:sz="6" w:space="0" w:color="auto"/>
              <w:bottom w:val="nil"/>
              <w:right w:val="nil"/>
            </w:tcBorders>
          </w:tcPr>
          <w:p w:rsidR="00E71EBB" w:rsidRPr="00772371" w:rsidRDefault="00E71EBB" w:rsidP="00E71EBB">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right w:val="nil"/>
            </w:tcBorders>
          </w:tcPr>
          <w:p w:rsidR="00E71EBB" w:rsidRPr="00772371" w:rsidRDefault="00E71EBB" w:rsidP="00E71EBB">
            <w:pPr>
              <w:widowControl w:val="0"/>
              <w:autoSpaceDE w:val="0"/>
              <w:autoSpaceDN w:val="0"/>
              <w:adjustRightInd w:val="0"/>
              <w:spacing w:line="360" w:lineRule="auto"/>
              <w:rPr>
                <w:rFonts w:ascii="Verdana" w:hAnsi="Verdana"/>
                <w:sz w:val="20"/>
                <w:szCs w:val="20"/>
              </w:rPr>
            </w:pPr>
          </w:p>
        </w:tc>
        <w:tc>
          <w:tcPr>
            <w:tcW w:w="6804" w:type="dxa"/>
            <w:tcBorders>
              <w:top w:val="nil"/>
              <w:left w:val="nil"/>
              <w:bottom w:val="nil"/>
              <w:right w:val="nil"/>
            </w:tcBorders>
          </w:tcPr>
          <w:p w:rsidR="00E71EBB" w:rsidRPr="00772371" w:rsidRDefault="00E71EBB" w:rsidP="00E71EBB">
            <w:pPr>
              <w:widowControl w:val="0"/>
              <w:autoSpaceDE w:val="0"/>
              <w:autoSpaceDN w:val="0"/>
              <w:adjustRightInd w:val="0"/>
              <w:spacing w:line="360" w:lineRule="auto"/>
              <w:rPr>
                <w:rFonts w:ascii="Verdana" w:hAnsi="Verdana"/>
                <w:color w:val="000000"/>
                <w:sz w:val="20"/>
                <w:szCs w:val="20"/>
              </w:rPr>
            </w:pPr>
            <w:r w:rsidRPr="00772371">
              <w:rPr>
                <w:rFonts w:ascii="Verdana" w:hAnsi="Verdana"/>
                <w:b/>
                <w:color w:val="000000"/>
                <w:sz w:val="20"/>
                <w:szCs w:val="20"/>
              </w:rPr>
              <w:t xml:space="preserve">Łączna liczba zestawów </w:t>
            </w:r>
            <w:r w:rsidRPr="00772371">
              <w:rPr>
                <w:rFonts w:ascii="Verdana" w:hAnsi="Verdana"/>
                <w:color w:val="000000"/>
                <w:sz w:val="20"/>
                <w:szCs w:val="20"/>
              </w:rPr>
              <w:t>…………………………………………………….</w:t>
            </w:r>
          </w:p>
          <w:p w:rsidR="00E71EBB" w:rsidRPr="00772371" w:rsidRDefault="00E71EBB" w:rsidP="00E71EBB">
            <w:pPr>
              <w:widowControl w:val="0"/>
              <w:autoSpaceDE w:val="0"/>
              <w:autoSpaceDN w:val="0"/>
              <w:adjustRightInd w:val="0"/>
              <w:spacing w:line="360" w:lineRule="auto"/>
              <w:rPr>
                <w:rFonts w:ascii="Verdana" w:hAnsi="Verdana"/>
                <w:b/>
                <w:color w:val="000000"/>
                <w:sz w:val="20"/>
                <w:szCs w:val="20"/>
              </w:rPr>
            </w:pPr>
          </w:p>
        </w:tc>
        <w:tc>
          <w:tcPr>
            <w:tcW w:w="1134" w:type="dxa"/>
            <w:tcBorders>
              <w:top w:val="nil"/>
              <w:left w:val="nil"/>
              <w:bottom w:val="nil"/>
              <w:right w:val="nil"/>
            </w:tcBorders>
          </w:tcPr>
          <w:p w:rsidR="00E71EBB" w:rsidRPr="00772371" w:rsidRDefault="00E71EBB" w:rsidP="00E71EBB">
            <w:pPr>
              <w:widowControl w:val="0"/>
              <w:autoSpaceDE w:val="0"/>
              <w:autoSpaceDN w:val="0"/>
              <w:adjustRightInd w:val="0"/>
              <w:spacing w:line="360" w:lineRule="auto"/>
              <w:jc w:val="right"/>
              <w:rPr>
                <w:rFonts w:ascii="Verdana" w:hAnsi="Verdana"/>
                <w:b/>
                <w:color w:val="000000"/>
                <w:sz w:val="20"/>
                <w:szCs w:val="20"/>
              </w:rPr>
            </w:pPr>
          </w:p>
        </w:tc>
        <w:tc>
          <w:tcPr>
            <w:tcW w:w="680" w:type="dxa"/>
            <w:tcBorders>
              <w:top w:val="nil"/>
              <w:left w:val="nil"/>
              <w:bottom w:val="nil"/>
              <w:right w:val="single" w:sz="6" w:space="0" w:color="auto"/>
            </w:tcBorders>
          </w:tcPr>
          <w:p w:rsidR="00E71EBB" w:rsidRPr="00772371" w:rsidRDefault="00E71EBB" w:rsidP="00E71EBB">
            <w:pPr>
              <w:widowControl w:val="0"/>
              <w:autoSpaceDE w:val="0"/>
              <w:autoSpaceDN w:val="0"/>
              <w:adjustRightInd w:val="0"/>
              <w:spacing w:line="360" w:lineRule="auto"/>
              <w:rPr>
                <w:rFonts w:ascii="Verdana" w:hAnsi="Verdana"/>
                <w:sz w:val="20"/>
                <w:szCs w:val="20"/>
              </w:rPr>
            </w:pPr>
          </w:p>
        </w:tc>
      </w:tr>
      <w:tr w:rsidR="00E71EBB" w:rsidRPr="00772371" w:rsidTr="00E71EBB">
        <w:trPr>
          <w:cantSplit/>
        </w:trPr>
        <w:tc>
          <w:tcPr>
            <w:tcW w:w="851" w:type="dxa"/>
            <w:tcBorders>
              <w:top w:val="nil"/>
              <w:left w:val="single" w:sz="6" w:space="0" w:color="auto"/>
              <w:bottom w:val="nil"/>
              <w:right w:val="nil"/>
            </w:tcBorders>
          </w:tcPr>
          <w:p w:rsidR="00E71EBB" w:rsidRPr="00772371" w:rsidRDefault="00E71EBB" w:rsidP="00E71EBB">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right w:val="nil"/>
            </w:tcBorders>
          </w:tcPr>
          <w:p w:rsidR="00E71EBB" w:rsidRPr="00772371" w:rsidRDefault="00E71EBB" w:rsidP="00E71EBB">
            <w:pPr>
              <w:widowControl w:val="0"/>
              <w:autoSpaceDE w:val="0"/>
              <w:autoSpaceDN w:val="0"/>
              <w:adjustRightInd w:val="0"/>
              <w:spacing w:line="360" w:lineRule="auto"/>
              <w:rPr>
                <w:rFonts w:ascii="Verdana" w:hAnsi="Verdana"/>
                <w:sz w:val="20"/>
                <w:szCs w:val="20"/>
              </w:rPr>
            </w:pPr>
          </w:p>
        </w:tc>
        <w:tc>
          <w:tcPr>
            <w:tcW w:w="6804" w:type="dxa"/>
            <w:tcBorders>
              <w:top w:val="nil"/>
              <w:left w:val="nil"/>
              <w:bottom w:val="nil"/>
              <w:right w:val="nil"/>
            </w:tcBorders>
          </w:tcPr>
          <w:p w:rsidR="00E71EBB" w:rsidRPr="00772371" w:rsidRDefault="00E71EBB" w:rsidP="00E71EBB">
            <w:pPr>
              <w:widowControl w:val="0"/>
              <w:autoSpaceDE w:val="0"/>
              <w:autoSpaceDN w:val="0"/>
              <w:adjustRightInd w:val="0"/>
              <w:spacing w:line="360" w:lineRule="auto"/>
              <w:rPr>
                <w:rFonts w:ascii="Verdana" w:hAnsi="Verdana"/>
                <w:b/>
                <w:sz w:val="20"/>
                <w:szCs w:val="20"/>
              </w:rPr>
            </w:pPr>
            <w:r w:rsidRPr="00772371">
              <w:rPr>
                <w:rFonts w:ascii="Verdana" w:hAnsi="Verdana"/>
                <w:b/>
                <w:sz w:val="20"/>
                <w:szCs w:val="20"/>
              </w:rPr>
              <w:t xml:space="preserve">Łączna wartość dostawy </w:t>
            </w:r>
            <w:r w:rsidRPr="00772371">
              <w:rPr>
                <w:rFonts w:ascii="Verdana" w:hAnsi="Verdana"/>
                <w:sz w:val="20"/>
                <w:szCs w:val="20"/>
              </w:rPr>
              <w:t>……………………………………………………</w:t>
            </w:r>
          </w:p>
        </w:tc>
        <w:tc>
          <w:tcPr>
            <w:tcW w:w="1134" w:type="dxa"/>
            <w:tcBorders>
              <w:top w:val="nil"/>
              <w:left w:val="nil"/>
              <w:bottom w:val="nil"/>
              <w:right w:val="nil"/>
            </w:tcBorders>
          </w:tcPr>
          <w:p w:rsidR="00E71EBB" w:rsidRPr="00772371" w:rsidRDefault="00E71EBB" w:rsidP="00E71EBB">
            <w:pPr>
              <w:widowControl w:val="0"/>
              <w:autoSpaceDE w:val="0"/>
              <w:autoSpaceDN w:val="0"/>
              <w:adjustRightInd w:val="0"/>
              <w:spacing w:line="360" w:lineRule="auto"/>
              <w:jc w:val="right"/>
              <w:rPr>
                <w:rFonts w:ascii="Verdana" w:hAnsi="Verdana"/>
                <w:b/>
                <w:sz w:val="20"/>
                <w:szCs w:val="20"/>
              </w:rPr>
            </w:pPr>
          </w:p>
        </w:tc>
        <w:tc>
          <w:tcPr>
            <w:tcW w:w="680" w:type="dxa"/>
            <w:tcBorders>
              <w:top w:val="nil"/>
              <w:left w:val="nil"/>
              <w:bottom w:val="nil"/>
              <w:right w:val="single" w:sz="6" w:space="0" w:color="auto"/>
            </w:tcBorders>
          </w:tcPr>
          <w:p w:rsidR="00E71EBB" w:rsidRPr="00772371" w:rsidRDefault="00E71EBB" w:rsidP="00E71EBB">
            <w:pPr>
              <w:widowControl w:val="0"/>
              <w:autoSpaceDE w:val="0"/>
              <w:autoSpaceDN w:val="0"/>
              <w:adjustRightInd w:val="0"/>
              <w:spacing w:line="360" w:lineRule="auto"/>
              <w:rPr>
                <w:rFonts w:ascii="Verdana" w:hAnsi="Verdana"/>
                <w:sz w:val="20"/>
                <w:szCs w:val="20"/>
              </w:rPr>
            </w:pPr>
          </w:p>
        </w:tc>
      </w:tr>
      <w:tr w:rsidR="00E71EBB" w:rsidRPr="00772371" w:rsidTr="00E71EBB">
        <w:trPr>
          <w:cantSplit/>
        </w:trPr>
        <w:tc>
          <w:tcPr>
            <w:tcW w:w="851" w:type="dxa"/>
            <w:tcBorders>
              <w:top w:val="nil"/>
              <w:left w:val="single" w:sz="6" w:space="0" w:color="auto"/>
              <w:bottom w:val="nil"/>
              <w:right w:val="nil"/>
            </w:tcBorders>
          </w:tcPr>
          <w:p w:rsidR="00E71EBB" w:rsidRPr="00772371" w:rsidRDefault="00E71EBB" w:rsidP="00E71EBB">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right w:val="nil"/>
            </w:tcBorders>
          </w:tcPr>
          <w:p w:rsidR="00E71EBB" w:rsidRPr="00772371" w:rsidRDefault="00E71EBB" w:rsidP="00E71EBB">
            <w:pPr>
              <w:widowControl w:val="0"/>
              <w:autoSpaceDE w:val="0"/>
              <w:autoSpaceDN w:val="0"/>
              <w:adjustRightInd w:val="0"/>
              <w:spacing w:line="360" w:lineRule="auto"/>
              <w:rPr>
                <w:rFonts w:ascii="Verdana" w:hAnsi="Verdana"/>
                <w:sz w:val="20"/>
                <w:szCs w:val="20"/>
              </w:rPr>
            </w:pPr>
          </w:p>
        </w:tc>
        <w:tc>
          <w:tcPr>
            <w:tcW w:w="6804" w:type="dxa"/>
            <w:tcBorders>
              <w:top w:val="nil"/>
              <w:left w:val="nil"/>
              <w:bottom w:val="nil"/>
              <w:right w:val="nil"/>
            </w:tcBorders>
          </w:tcPr>
          <w:p w:rsidR="00E71EBB" w:rsidRPr="00772371" w:rsidRDefault="00E71EBB" w:rsidP="00E71EBB">
            <w:pPr>
              <w:widowControl w:val="0"/>
              <w:autoSpaceDE w:val="0"/>
              <w:autoSpaceDN w:val="0"/>
              <w:adjustRightInd w:val="0"/>
              <w:spacing w:line="360" w:lineRule="auto"/>
              <w:rPr>
                <w:rFonts w:ascii="Verdana" w:hAnsi="Verdana"/>
                <w:b/>
                <w:sz w:val="20"/>
                <w:szCs w:val="20"/>
              </w:rPr>
            </w:pPr>
          </w:p>
        </w:tc>
        <w:tc>
          <w:tcPr>
            <w:tcW w:w="1134" w:type="dxa"/>
            <w:tcBorders>
              <w:top w:val="nil"/>
              <w:left w:val="nil"/>
              <w:bottom w:val="nil"/>
              <w:right w:val="nil"/>
            </w:tcBorders>
          </w:tcPr>
          <w:p w:rsidR="00E71EBB" w:rsidRPr="00772371" w:rsidRDefault="00E71EBB" w:rsidP="00E71EBB">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right w:val="single" w:sz="6" w:space="0" w:color="auto"/>
            </w:tcBorders>
          </w:tcPr>
          <w:p w:rsidR="00E71EBB" w:rsidRPr="00772371" w:rsidRDefault="00E71EBB" w:rsidP="00E71EBB">
            <w:pPr>
              <w:widowControl w:val="0"/>
              <w:autoSpaceDE w:val="0"/>
              <w:autoSpaceDN w:val="0"/>
              <w:adjustRightInd w:val="0"/>
              <w:spacing w:line="360" w:lineRule="auto"/>
              <w:rPr>
                <w:rFonts w:ascii="Verdana" w:hAnsi="Verdana"/>
                <w:sz w:val="20"/>
                <w:szCs w:val="20"/>
              </w:rPr>
            </w:pPr>
          </w:p>
        </w:tc>
      </w:tr>
      <w:tr w:rsidR="00E71EBB" w:rsidRPr="00772371" w:rsidTr="00E71EBB">
        <w:trPr>
          <w:cantSplit/>
        </w:trPr>
        <w:tc>
          <w:tcPr>
            <w:tcW w:w="851" w:type="dxa"/>
            <w:tcBorders>
              <w:top w:val="nil"/>
              <w:left w:val="single" w:sz="6" w:space="0" w:color="auto"/>
              <w:bottom w:val="nil"/>
              <w:right w:val="nil"/>
            </w:tcBorders>
          </w:tcPr>
          <w:p w:rsidR="00E71EBB" w:rsidRPr="00772371" w:rsidRDefault="00E71EBB" w:rsidP="00E71EBB">
            <w:pPr>
              <w:widowControl w:val="0"/>
              <w:autoSpaceDE w:val="0"/>
              <w:autoSpaceDN w:val="0"/>
              <w:adjustRightInd w:val="0"/>
              <w:spacing w:line="360" w:lineRule="auto"/>
              <w:rPr>
                <w:rFonts w:ascii="Verdana" w:hAnsi="Verdana"/>
                <w:sz w:val="20"/>
                <w:szCs w:val="20"/>
              </w:rPr>
            </w:pPr>
          </w:p>
        </w:tc>
        <w:tc>
          <w:tcPr>
            <w:tcW w:w="7484" w:type="dxa"/>
            <w:gridSpan w:val="2"/>
            <w:vMerge w:val="restart"/>
            <w:tcBorders>
              <w:top w:val="nil"/>
              <w:left w:val="nil"/>
              <w:right w:val="nil"/>
            </w:tcBorders>
          </w:tcPr>
          <w:p w:rsidR="00E71EBB" w:rsidRPr="00772371" w:rsidRDefault="00E71EBB" w:rsidP="00E71EBB">
            <w:pPr>
              <w:widowControl w:val="0"/>
              <w:autoSpaceDE w:val="0"/>
              <w:autoSpaceDN w:val="0"/>
              <w:adjustRightInd w:val="0"/>
              <w:spacing w:line="360" w:lineRule="auto"/>
              <w:rPr>
                <w:rFonts w:ascii="Verdana" w:hAnsi="Verdana"/>
                <w:sz w:val="20"/>
                <w:szCs w:val="20"/>
              </w:rPr>
            </w:pPr>
            <w:r w:rsidRPr="00772371">
              <w:rPr>
                <w:rFonts w:ascii="Verdana" w:hAnsi="Verdana"/>
                <w:sz w:val="20"/>
                <w:szCs w:val="20"/>
              </w:rPr>
              <w:t>Szczegółowe zestawienie przedmiotu dostawy zawiera załącznik nr 1 do protokołu wraz</w:t>
            </w:r>
          </w:p>
          <w:p w:rsidR="00E71EBB" w:rsidRPr="00772371" w:rsidRDefault="00E71EBB" w:rsidP="00E71EBB">
            <w:pPr>
              <w:widowControl w:val="0"/>
              <w:autoSpaceDE w:val="0"/>
              <w:autoSpaceDN w:val="0"/>
              <w:adjustRightInd w:val="0"/>
              <w:spacing w:line="360" w:lineRule="auto"/>
              <w:rPr>
                <w:rFonts w:ascii="Verdana" w:hAnsi="Verdana"/>
                <w:b/>
                <w:sz w:val="20"/>
                <w:szCs w:val="20"/>
              </w:rPr>
            </w:pPr>
            <w:r w:rsidRPr="00772371">
              <w:rPr>
                <w:rFonts w:ascii="Verdana" w:hAnsi="Verdana"/>
                <w:sz w:val="20"/>
                <w:szCs w:val="20"/>
              </w:rPr>
              <w:t>z załącznikiem nr 2 określającym kompletację poszczególnych elementów dostawy</w:t>
            </w:r>
          </w:p>
        </w:tc>
        <w:tc>
          <w:tcPr>
            <w:tcW w:w="1134" w:type="dxa"/>
            <w:tcBorders>
              <w:top w:val="nil"/>
              <w:left w:val="nil"/>
              <w:bottom w:val="nil"/>
              <w:right w:val="nil"/>
            </w:tcBorders>
          </w:tcPr>
          <w:p w:rsidR="00E71EBB" w:rsidRPr="00772371" w:rsidRDefault="00E71EBB" w:rsidP="00E71EBB">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right w:val="single" w:sz="6" w:space="0" w:color="auto"/>
            </w:tcBorders>
          </w:tcPr>
          <w:p w:rsidR="00E71EBB" w:rsidRPr="00772371" w:rsidRDefault="00E71EBB" w:rsidP="00E71EBB">
            <w:pPr>
              <w:widowControl w:val="0"/>
              <w:autoSpaceDE w:val="0"/>
              <w:autoSpaceDN w:val="0"/>
              <w:adjustRightInd w:val="0"/>
              <w:spacing w:line="360" w:lineRule="auto"/>
              <w:rPr>
                <w:rFonts w:ascii="Verdana" w:hAnsi="Verdana"/>
                <w:sz w:val="20"/>
                <w:szCs w:val="20"/>
              </w:rPr>
            </w:pPr>
          </w:p>
        </w:tc>
      </w:tr>
      <w:tr w:rsidR="00E71EBB" w:rsidRPr="00772371" w:rsidTr="00E71EBB">
        <w:trPr>
          <w:cantSplit/>
          <w:trHeight w:val="270"/>
        </w:trPr>
        <w:tc>
          <w:tcPr>
            <w:tcW w:w="851" w:type="dxa"/>
            <w:tcBorders>
              <w:top w:val="nil"/>
              <w:left w:val="single" w:sz="6" w:space="0" w:color="auto"/>
              <w:bottom w:val="single" w:sz="6" w:space="0" w:color="auto"/>
              <w:right w:val="nil"/>
            </w:tcBorders>
          </w:tcPr>
          <w:p w:rsidR="00E71EBB" w:rsidRPr="00772371" w:rsidRDefault="00E71EBB" w:rsidP="00E71EBB">
            <w:pPr>
              <w:widowControl w:val="0"/>
              <w:autoSpaceDE w:val="0"/>
              <w:autoSpaceDN w:val="0"/>
              <w:adjustRightInd w:val="0"/>
              <w:spacing w:line="360" w:lineRule="auto"/>
              <w:rPr>
                <w:rFonts w:ascii="Verdana" w:hAnsi="Verdana"/>
                <w:sz w:val="20"/>
                <w:szCs w:val="20"/>
              </w:rPr>
            </w:pPr>
          </w:p>
        </w:tc>
        <w:tc>
          <w:tcPr>
            <w:tcW w:w="7484" w:type="dxa"/>
            <w:gridSpan w:val="2"/>
            <w:vMerge/>
            <w:tcBorders>
              <w:left w:val="nil"/>
              <w:bottom w:val="single" w:sz="6" w:space="0" w:color="auto"/>
              <w:right w:val="nil"/>
            </w:tcBorders>
          </w:tcPr>
          <w:p w:rsidR="00E71EBB" w:rsidRPr="00772371" w:rsidRDefault="00E71EBB" w:rsidP="00E71EBB">
            <w:pPr>
              <w:widowControl w:val="0"/>
              <w:autoSpaceDE w:val="0"/>
              <w:autoSpaceDN w:val="0"/>
              <w:adjustRightInd w:val="0"/>
              <w:spacing w:line="360" w:lineRule="auto"/>
              <w:rPr>
                <w:rFonts w:ascii="Verdana" w:hAnsi="Verdana"/>
                <w:sz w:val="20"/>
                <w:szCs w:val="20"/>
              </w:rPr>
            </w:pPr>
          </w:p>
        </w:tc>
        <w:tc>
          <w:tcPr>
            <w:tcW w:w="1134" w:type="dxa"/>
            <w:tcBorders>
              <w:top w:val="nil"/>
              <w:left w:val="nil"/>
              <w:bottom w:val="single" w:sz="6" w:space="0" w:color="auto"/>
              <w:right w:val="nil"/>
            </w:tcBorders>
          </w:tcPr>
          <w:p w:rsidR="00E71EBB" w:rsidRPr="00772371" w:rsidRDefault="00E71EBB" w:rsidP="00E71EBB">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single" w:sz="6" w:space="0" w:color="auto"/>
              <w:right w:val="single" w:sz="6" w:space="0" w:color="auto"/>
            </w:tcBorders>
          </w:tcPr>
          <w:p w:rsidR="00E71EBB" w:rsidRPr="00772371" w:rsidRDefault="00E71EBB" w:rsidP="00E71EBB">
            <w:pPr>
              <w:widowControl w:val="0"/>
              <w:autoSpaceDE w:val="0"/>
              <w:autoSpaceDN w:val="0"/>
              <w:adjustRightInd w:val="0"/>
              <w:spacing w:line="360" w:lineRule="auto"/>
              <w:rPr>
                <w:rFonts w:ascii="Verdana" w:hAnsi="Verdana"/>
                <w:sz w:val="20"/>
                <w:szCs w:val="20"/>
              </w:rPr>
            </w:pPr>
          </w:p>
        </w:tc>
      </w:tr>
    </w:tbl>
    <w:p w:rsidR="00E71EBB" w:rsidRPr="00772371" w:rsidRDefault="00E71EBB" w:rsidP="00E71EBB">
      <w:pPr>
        <w:widowControl w:val="0"/>
        <w:autoSpaceDE w:val="0"/>
        <w:autoSpaceDN w:val="0"/>
        <w:adjustRightInd w:val="0"/>
        <w:spacing w:line="360" w:lineRule="auto"/>
        <w:jc w:val="center"/>
        <w:rPr>
          <w:rFonts w:ascii="Verdana" w:hAnsi="Verdana"/>
          <w:b/>
          <w:sz w:val="20"/>
          <w:szCs w:val="20"/>
          <w:u w:val="single"/>
        </w:rPr>
      </w:pPr>
      <w:r w:rsidRPr="00772371">
        <w:rPr>
          <w:rFonts w:ascii="Verdana" w:hAnsi="Verdana"/>
          <w:sz w:val="20"/>
          <w:szCs w:val="20"/>
        </w:rPr>
        <w:br w:type="page"/>
      </w:r>
      <w:r w:rsidRPr="00772371">
        <w:rPr>
          <w:rFonts w:ascii="Verdana" w:hAnsi="Verdana"/>
          <w:b/>
          <w:sz w:val="20"/>
          <w:szCs w:val="20"/>
          <w:u w:val="single"/>
        </w:rPr>
        <w:lastRenderedPageBreak/>
        <w:t>CZĘŚĆ  C</w:t>
      </w:r>
    </w:p>
    <w:p w:rsidR="00E71EBB" w:rsidRPr="00772371" w:rsidRDefault="00E71EBB" w:rsidP="00E71EBB">
      <w:pPr>
        <w:widowControl w:val="0"/>
        <w:autoSpaceDE w:val="0"/>
        <w:autoSpaceDN w:val="0"/>
        <w:adjustRightInd w:val="0"/>
        <w:spacing w:line="360" w:lineRule="auto"/>
        <w:rPr>
          <w:rFonts w:ascii="Verdana" w:hAnsi="Verdana"/>
          <w:sz w:val="20"/>
          <w:szCs w:val="20"/>
        </w:rPr>
      </w:pPr>
      <w:r w:rsidRPr="00772371">
        <w:rPr>
          <w:rFonts w:ascii="Verdana" w:hAnsi="Verdana"/>
          <w:b/>
          <w:sz w:val="20"/>
          <w:szCs w:val="20"/>
        </w:rPr>
        <w:t>ODBIÓR ILOŚCIOWY</w:t>
      </w:r>
    </w:p>
    <w:p w:rsidR="00E71EBB" w:rsidRPr="00772371" w:rsidRDefault="00E71EBB" w:rsidP="00E71EBB">
      <w:pPr>
        <w:widowControl w:val="0"/>
        <w:autoSpaceDE w:val="0"/>
        <w:autoSpaceDN w:val="0"/>
        <w:adjustRightInd w:val="0"/>
        <w:spacing w:before="120" w:line="360" w:lineRule="auto"/>
        <w:rPr>
          <w:rFonts w:ascii="Verdana" w:hAnsi="Verdana"/>
          <w:sz w:val="20"/>
          <w:szCs w:val="20"/>
        </w:rPr>
      </w:pPr>
      <w:r>
        <w:rPr>
          <w:rFonts w:ascii="Verdana" w:hAnsi="Verdana"/>
          <w:sz w:val="20"/>
          <w:szCs w:val="20"/>
        </w:rPr>
        <w:t>WYKONAWCA</w:t>
      </w:r>
      <w:r w:rsidRPr="00772371">
        <w:rPr>
          <w:rFonts w:ascii="Verdana" w:hAnsi="Verdana"/>
          <w:sz w:val="20"/>
          <w:szCs w:val="20"/>
        </w:rPr>
        <w:t xml:space="preserve"> reprezentowany przez:</w:t>
      </w:r>
    </w:p>
    <w:p w:rsidR="00E71EBB" w:rsidRPr="00772371" w:rsidRDefault="00E71EBB" w:rsidP="00E71EBB">
      <w:pPr>
        <w:widowControl w:val="0"/>
        <w:autoSpaceDE w:val="0"/>
        <w:autoSpaceDN w:val="0"/>
        <w:adjustRightInd w:val="0"/>
        <w:spacing w:before="120" w:line="360" w:lineRule="auto"/>
        <w:rPr>
          <w:rFonts w:ascii="Verdana" w:hAnsi="Verdana"/>
          <w:sz w:val="20"/>
          <w:szCs w:val="20"/>
        </w:rPr>
      </w:pPr>
    </w:p>
    <w:p w:rsidR="00E71EBB" w:rsidRPr="00772371" w:rsidRDefault="00E71EBB" w:rsidP="00E71EBB">
      <w:pPr>
        <w:widowControl w:val="0"/>
        <w:autoSpaceDE w:val="0"/>
        <w:autoSpaceDN w:val="0"/>
        <w:adjustRightInd w:val="0"/>
        <w:spacing w:line="360" w:lineRule="auto"/>
        <w:ind w:left="709"/>
        <w:rPr>
          <w:rFonts w:ascii="Verdana" w:hAnsi="Verdana"/>
          <w:sz w:val="20"/>
          <w:szCs w:val="20"/>
        </w:rPr>
      </w:pPr>
      <w:r w:rsidRPr="00772371">
        <w:rPr>
          <w:rFonts w:ascii="Verdana" w:hAnsi="Verdana"/>
          <w:sz w:val="20"/>
          <w:szCs w:val="20"/>
        </w:rPr>
        <w:t>1……………………………………………………………………………………………….</w:t>
      </w:r>
    </w:p>
    <w:p w:rsidR="00E71EBB" w:rsidRPr="00772371" w:rsidRDefault="00E71EBB" w:rsidP="00E71EBB">
      <w:pPr>
        <w:widowControl w:val="0"/>
        <w:autoSpaceDE w:val="0"/>
        <w:autoSpaceDN w:val="0"/>
        <w:adjustRightInd w:val="0"/>
        <w:spacing w:line="360" w:lineRule="auto"/>
        <w:ind w:left="709"/>
        <w:rPr>
          <w:rFonts w:ascii="Verdana" w:hAnsi="Verdana"/>
          <w:sz w:val="20"/>
          <w:szCs w:val="20"/>
        </w:rPr>
      </w:pPr>
    </w:p>
    <w:p w:rsidR="00E71EBB" w:rsidRPr="00772371" w:rsidRDefault="00E71EBB" w:rsidP="00E71EBB">
      <w:pPr>
        <w:widowControl w:val="0"/>
        <w:autoSpaceDE w:val="0"/>
        <w:autoSpaceDN w:val="0"/>
        <w:adjustRightInd w:val="0"/>
        <w:spacing w:line="360" w:lineRule="auto"/>
        <w:ind w:left="709"/>
        <w:rPr>
          <w:rFonts w:ascii="Verdana" w:hAnsi="Verdana"/>
          <w:sz w:val="20"/>
          <w:szCs w:val="20"/>
        </w:rPr>
      </w:pPr>
      <w:r w:rsidRPr="00772371">
        <w:rPr>
          <w:rFonts w:ascii="Verdana" w:hAnsi="Verdana"/>
          <w:sz w:val="20"/>
          <w:szCs w:val="20"/>
        </w:rPr>
        <w:t>2……………………………………………………………………………………………….</w:t>
      </w:r>
    </w:p>
    <w:p w:rsidR="00E71EBB" w:rsidRPr="00772371" w:rsidRDefault="00E71EBB" w:rsidP="00E71EBB">
      <w:pPr>
        <w:widowControl w:val="0"/>
        <w:autoSpaceDE w:val="0"/>
        <w:autoSpaceDN w:val="0"/>
        <w:adjustRightInd w:val="0"/>
        <w:spacing w:line="360" w:lineRule="auto"/>
        <w:ind w:left="709"/>
        <w:rPr>
          <w:rFonts w:ascii="Verdana" w:hAnsi="Verdana"/>
          <w:sz w:val="20"/>
          <w:szCs w:val="20"/>
        </w:rPr>
      </w:pPr>
    </w:p>
    <w:p w:rsidR="00E71EBB" w:rsidRPr="00772371" w:rsidRDefault="00E71EBB" w:rsidP="00E71EBB">
      <w:pPr>
        <w:widowControl w:val="0"/>
        <w:autoSpaceDE w:val="0"/>
        <w:autoSpaceDN w:val="0"/>
        <w:adjustRightInd w:val="0"/>
        <w:spacing w:line="360" w:lineRule="auto"/>
        <w:jc w:val="both"/>
        <w:rPr>
          <w:rFonts w:ascii="Verdana" w:hAnsi="Verdana"/>
          <w:sz w:val="20"/>
          <w:szCs w:val="20"/>
        </w:rPr>
      </w:pPr>
      <w:r w:rsidRPr="00772371">
        <w:rPr>
          <w:rFonts w:ascii="Verdana" w:hAnsi="Verdana"/>
          <w:sz w:val="20"/>
          <w:szCs w:val="20"/>
        </w:rPr>
        <w:t>oświadcza, że w chwili przystąpienia do odbioru ilościowego wszystkie wymienione w części B paczki były zapieczętowane i nie zgłasza on zastrzeżeń co do kompletności paczek.</w:t>
      </w:r>
    </w:p>
    <w:p w:rsidR="00E71EBB" w:rsidRPr="00772371" w:rsidRDefault="00E71EBB" w:rsidP="00E71EBB">
      <w:pPr>
        <w:widowControl w:val="0"/>
        <w:autoSpaceDE w:val="0"/>
        <w:autoSpaceDN w:val="0"/>
        <w:adjustRightInd w:val="0"/>
        <w:spacing w:before="120" w:line="360" w:lineRule="auto"/>
        <w:jc w:val="both"/>
        <w:rPr>
          <w:rFonts w:ascii="Verdana" w:hAnsi="Verdana"/>
          <w:sz w:val="20"/>
          <w:szCs w:val="20"/>
        </w:rPr>
      </w:pPr>
      <w:r w:rsidRPr="00772371">
        <w:rPr>
          <w:rFonts w:ascii="Verdana" w:hAnsi="Verdana"/>
          <w:sz w:val="20"/>
          <w:szCs w:val="20"/>
        </w:rPr>
        <w:t>ODBIERAJĄCY reprezentowany przez:</w:t>
      </w:r>
    </w:p>
    <w:p w:rsidR="00E71EBB" w:rsidRPr="00772371" w:rsidRDefault="00E71EBB" w:rsidP="00E71EBB">
      <w:pPr>
        <w:widowControl w:val="0"/>
        <w:autoSpaceDE w:val="0"/>
        <w:autoSpaceDN w:val="0"/>
        <w:adjustRightInd w:val="0"/>
        <w:spacing w:before="120" w:line="360" w:lineRule="auto"/>
        <w:rPr>
          <w:rFonts w:ascii="Verdana" w:hAnsi="Verdana"/>
          <w:sz w:val="20"/>
          <w:szCs w:val="20"/>
        </w:rPr>
      </w:pPr>
    </w:p>
    <w:p w:rsidR="00E71EBB" w:rsidRPr="00772371" w:rsidRDefault="00E71EBB" w:rsidP="00E71EBB">
      <w:pPr>
        <w:widowControl w:val="0"/>
        <w:autoSpaceDE w:val="0"/>
        <w:autoSpaceDN w:val="0"/>
        <w:adjustRightInd w:val="0"/>
        <w:spacing w:line="360" w:lineRule="auto"/>
        <w:ind w:left="709"/>
        <w:rPr>
          <w:rFonts w:ascii="Verdana" w:hAnsi="Verdana"/>
          <w:sz w:val="20"/>
          <w:szCs w:val="20"/>
        </w:rPr>
      </w:pPr>
      <w:r w:rsidRPr="00772371">
        <w:rPr>
          <w:rFonts w:ascii="Verdana" w:hAnsi="Verdana"/>
          <w:sz w:val="20"/>
          <w:szCs w:val="20"/>
        </w:rPr>
        <w:t>1……………………………………………………………………………………………….</w:t>
      </w:r>
    </w:p>
    <w:p w:rsidR="00E71EBB" w:rsidRPr="00772371" w:rsidRDefault="00E71EBB" w:rsidP="00E71EBB">
      <w:pPr>
        <w:widowControl w:val="0"/>
        <w:autoSpaceDE w:val="0"/>
        <w:autoSpaceDN w:val="0"/>
        <w:adjustRightInd w:val="0"/>
        <w:spacing w:line="360" w:lineRule="auto"/>
        <w:ind w:left="709"/>
        <w:rPr>
          <w:rFonts w:ascii="Verdana" w:hAnsi="Verdana"/>
          <w:sz w:val="20"/>
          <w:szCs w:val="20"/>
        </w:rPr>
      </w:pPr>
    </w:p>
    <w:p w:rsidR="00E71EBB" w:rsidRPr="00772371" w:rsidRDefault="00E71EBB" w:rsidP="00E71EBB">
      <w:pPr>
        <w:widowControl w:val="0"/>
        <w:autoSpaceDE w:val="0"/>
        <w:autoSpaceDN w:val="0"/>
        <w:adjustRightInd w:val="0"/>
        <w:spacing w:line="360" w:lineRule="auto"/>
        <w:ind w:left="709"/>
        <w:rPr>
          <w:rFonts w:ascii="Verdana" w:hAnsi="Verdana"/>
          <w:sz w:val="20"/>
          <w:szCs w:val="20"/>
        </w:rPr>
      </w:pPr>
      <w:r w:rsidRPr="00772371">
        <w:rPr>
          <w:rFonts w:ascii="Verdana" w:hAnsi="Verdana"/>
          <w:sz w:val="20"/>
          <w:szCs w:val="20"/>
        </w:rPr>
        <w:t>2……………………………………………………………………………………………….</w:t>
      </w:r>
    </w:p>
    <w:p w:rsidR="00E71EBB" w:rsidRPr="00772371" w:rsidRDefault="00E71EBB" w:rsidP="00E71EBB">
      <w:pPr>
        <w:widowControl w:val="0"/>
        <w:autoSpaceDE w:val="0"/>
        <w:autoSpaceDN w:val="0"/>
        <w:adjustRightInd w:val="0"/>
        <w:spacing w:line="360" w:lineRule="auto"/>
        <w:jc w:val="both"/>
        <w:rPr>
          <w:rFonts w:ascii="Verdana" w:hAnsi="Verdana"/>
          <w:sz w:val="20"/>
          <w:szCs w:val="20"/>
        </w:rPr>
      </w:pPr>
      <w:r w:rsidRPr="00772371">
        <w:rPr>
          <w:rFonts w:ascii="Verdana" w:hAnsi="Verdana"/>
          <w:sz w:val="20"/>
          <w:szCs w:val="20"/>
        </w:rPr>
        <w:t xml:space="preserve">oświadcza, że odebrał od </w:t>
      </w:r>
      <w:r>
        <w:rPr>
          <w:rFonts w:ascii="Verdana" w:hAnsi="Verdana"/>
          <w:sz w:val="20"/>
          <w:szCs w:val="20"/>
        </w:rPr>
        <w:t>Wykonawcy</w:t>
      </w:r>
      <w:r w:rsidRPr="00772371">
        <w:rPr>
          <w:rFonts w:ascii="Verdana" w:hAnsi="Verdana"/>
          <w:sz w:val="20"/>
          <w:szCs w:val="20"/>
        </w:rPr>
        <w:t xml:space="preserve"> wskazany w zestawieniu dostawy sprzęt (o wskazanych w załącznikach 2 i 3 numerach seryjnych i szczegółowej kompletacji) oraz że sprzęt jest zapieczętowany w sposób uniemożliwiający bezśladowe usuwanie części składowych poszczególnych elementów dostawy.</w:t>
      </w:r>
    </w:p>
    <w:p w:rsidR="00E71EBB" w:rsidRPr="00772371" w:rsidRDefault="00E71EBB" w:rsidP="00E71EBB">
      <w:pPr>
        <w:widowControl w:val="0"/>
        <w:autoSpaceDE w:val="0"/>
        <w:autoSpaceDN w:val="0"/>
        <w:adjustRightInd w:val="0"/>
        <w:spacing w:line="360" w:lineRule="auto"/>
        <w:ind w:left="709"/>
        <w:rPr>
          <w:rFonts w:ascii="Verdana" w:hAnsi="Verdana"/>
          <w:sz w:val="20"/>
          <w:szCs w:val="20"/>
        </w:rPr>
      </w:pPr>
    </w:p>
    <w:p w:rsidR="00E71EBB" w:rsidRDefault="00E71EBB" w:rsidP="00E71EBB">
      <w:pPr>
        <w:widowControl w:val="0"/>
        <w:autoSpaceDE w:val="0"/>
        <w:autoSpaceDN w:val="0"/>
        <w:adjustRightInd w:val="0"/>
        <w:spacing w:before="120" w:line="360" w:lineRule="auto"/>
        <w:rPr>
          <w:rFonts w:ascii="Verdana" w:hAnsi="Verdana"/>
          <w:sz w:val="20"/>
          <w:szCs w:val="20"/>
        </w:rPr>
      </w:pPr>
      <w:r>
        <w:rPr>
          <w:rFonts w:ascii="Verdana" w:hAnsi="Verdana"/>
          <w:sz w:val="20"/>
          <w:szCs w:val="20"/>
        </w:rPr>
        <w:t xml:space="preserve">         </w:t>
      </w:r>
    </w:p>
    <w:p w:rsidR="00E71EBB" w:rsidRPr="00772371" w:rsidRDefault="00E71EBB" w:rsidP="00E71EBB">
      <w:pPr>
        <w:widowControl w:val="0"/>
        <w:autoSpaceDE w:val="0"/>
        <w:autoSpaceDN w:val="0"/>
        <w:adjustRightInd w:val="0"/>
        <w:spacing w:before="120" w:line="360" w:lineRule="auto"/>
        <w:rPr>
          <w:rFonts w:ascii="Verdana" w:hAnsi="Verdana"/>
          <w:sz w:val="20"/>
          <w:szCs w:val="20"/>
        </w:rPr>
      </w:pPr>
      <w:r>
        <w:rPr>
          <w:rFonts w:ascii="Verdana" w:hAnsi="Verdana"/>
          <w:sz w:val="20"/>
          <w:szCs w:val="20"/>
        </w:rPr>
        <w:t xml:space="preserve">          </w:t>
      </w:r>
      <w:r w:rsidRPr="00772371">
        <w:rPr>
          <w:rFonts w:ascii="Verdana" w:hAnsi="Verdana"/>
          <w:sz w:val="20"/>
          <w:szCs w:val="20"/>
        </w:rPr>
        <w:t>/czytelne podpisy i pieczątki/</w:t>
      </w:r>
    </w:p>
    <w:p w:rsidR="00E71EBB" w:rsidRPr="00772371" w:rsidRDefault="00E71EBB" w:rsidP="00E71EBB">
      <w:pPr>
        <w:widowControl w:val="0"/>
        <w:autoSpaceDE w:val="0"/>
        <w:autoSpaceDN w:val="0"/>
        <w:adjustRightInd w:val="0"/>
        <w:spacing w:line="360" w:lineRule="auto"/>
        <w:ind w:firstLine="709"/>
        <w:rPr>
          <w:rFonts w:ascii="Verdana" w:hAnsi="Verdana"/>
          <w:sz w:val="20"/>
          <w:szCs w:val="20"/>
        </w:rPr>
      </w:pPr>
      <w:r w:rsidRPr="00772371">
        <w:rPr>
          <w:rFonts w:ascii="Verdana" w:hAnsi="Verdana"/>
          <w:sz w:val="20"/>
          <w:szCs w:val="20"/>
        </w:rPr>
        <w:t xml:space="preserve">Podpis za </w:t>
      </w:r>
      <w:r>
        <w:rPr>
          <w:rFonts w:ascii="Verdana" w:hAnsi="Verdana"/>
          <w:sz w:val="20"/>
          <w:szCs w:val="20"/>
        </w:rPr>
        <w:t>WYKONAWCY</w:t>
      </w:r>
      <w:r w:rsidRPr="00772371">
        <w:rPr>
          <w:rFonts w:ascii="Verdana" w:hAnsi="Verdana"/>
          <w:sz w:val="20"/>
          <w:szCs w:val="20"/>
        </w:rPr>
        <w:t xml:space="preserve">:                                         </w:t>
      </w:r>
      <w:r w:rsidRPr="00772371">
        <w:rPr>
          <w:rFonts w:ascii="Verdana" w:hAnsi="Verdana"/>
          <w:sz w:val="20"/>
          <w:szCs w:val="20"/>
        </w:rPr>
        <w:tab/>
        <w:t>Podpis za ODBIERAJĄCEGO:</w:t>
      </w:r>
    </w:p>
    <w:p w:rsidR="00E71EBB" w:rsidRPr="00772371" w:rsidRDefault="00E71EBB" w:rsidP="00E71EBB">
      <w:pPr>
        <w:widowControl w:val="0"/>
        <w:autoSpaceDE w:val="0"/>
        <w:autoSpaceDN w:val="0"/>
        <w:adjustRightInd w:val="0"/>
        <w:spacing w:line="360" w:lineRule="auto"/>
        <w:rPr>
          <w:rFonts w:ascii="Verdana" w:hAnsi="Verdana"/>
          <w:b/>
          <w:sz w:val="20"/>
          <w:szCs w:val="20"/>
          <w:u w:val="single"/>
        </w:rPr>
      </w:pPr>
      <w:r w:rsidRPr="00772371">
        <w:rPr>
          <w:rFonts w:ascii="Verdana" w:hAnsi="Verdana"/>
          <w:b/>
          <w:sz w:val="20"/>
          <w:szCs w:val="20"/>
          <w:u w:val="single"/>
        </w:rPr>
        <w:t>______________________________________________________________________</w:t>
      </w:r>
    </w:p>
    <w:p w:rsidR="00E71EBB" w:rsidRPr="00772371" w:rsidRDefault="00E71EBB" w:rsidP="00E71EBB">
      <w:pPr>
        <w:widowControl w:val="0"/>
        <w:autoSpaceDE w:val="0"/>
        <w:autoSpaceDN w:val="0"/>
        <w:adjustRightInd w:val="0"/>
        <w:spacing w:before="120" w:line="360" w:lineRule="auto"/>
        <w:jc w:val="center"/>
        <w:rPr>
          <w:rFonts w:ascii="Verdana" w:hAnsi="Verdana"/>
          <w:b/>
          <w:sz w:val="20"/>
          <w:szCs w:val="20"/>
          <w:u w:val="single"/>
        </w:rPr>
      </w:pPr>
      <w:r w:rsidRPr="00772371">
        <w:rPr>
          <w:rFonts w:ascii="Verdana" w:hAnsi="Verdana"/>
          <w:b/>
          <w:sz w:val="20"/>
          <w:szCs w:val="20"/>
          <w:u w:val="single"/>
        </w:rPr>
        <w:t>CZĘŚĆ  D</w:t>
      </w:r>
    </w:p>
    <w:p w:rsidR="00E71EBB" w:rsidRPr="00772371" w:rsidRDefault="00E71EBB" w:rsidP="00E71EBB">
      <w:pPr>
        <w:widowControl w:val="0"/>
        <w:autoSpaceDE w:val="0"/>
        <w:autoSpaceDN w:val="0"/>
        <w:adjustRightInd w:val="0"/>
        <w:spacing w:line="360" w:lineRule="auto"/>
        <w:rPr>
          <w:rFonts w:ascii="Verdana" w:hAnsi="Verdana"/>
          <w:b/>
          <w:sz w:val="20"/>
          <w:szCs w:val="20"/>
        </w:rPr>
      </w:pPr>
      <w:r w:rsidRPr="00772371">
        <w:rPr>
          <w:rFonts w:ascii="Verdana" w:hAnsi="Verdana"/>
          <w:b/>
          <w:sz w:val="20"/>
          <w:szCs w:val="20"/>
        </w:rPr>
        <w:t>ODBIÓR JAKOŚCIOWY</w:t>
      </w:r>
    </w:p>
    <w:p w:rsidR="00E71EBB" w:rsidRPr="00772371" w:rsidRDefault="00E6155B" w:rsidP="00E71EBB">
      <w:pPr>
        <w:widowControl w:val="0"/>
        <w:autoSpaceDE w:val="0"/>
        <w:autoSpaceDN w:val="0"/>
        <w:adjustRightInd w:val="0"/>
        <w:spacing w:line="360" w:lineRule="auto"/>
        <w:rPr>
          <w:rFonts w:ascii="Verdana" w:hAnsi="Verdana"/>
          <w:sz w:val="20"/>
          <w:szCs w:val="20"/>
        </w:rPr>
      </w:pPr>
      <w:r>
        <w:rPr>
          <w:rFonts w:ascii="Verdana" w:hAnsi="Verdana"/>
          <w:sz w:val="20"/>
          <w:szCs w:val="20"/>
        </w:rPr>
        <w:t>ODBIERAJĄCY</w:t>
      </w:r>
      <w:r w:rsidR="00E71EBB" w:rsidRPr="00772371">
        <w:rPr>
          <w:rFonts w:ascii="Verdana" w:hAnsi="Verdana"/>
          <w:sz w:val="20"/>
          <w:szCs w:val="20"/>
        </w:rPr>
        <w:t>:</w:t>
      </w:r>
    </w:p>
    <w:p w:rsidR="00E71EBB" w:rsidRPr="00772371" w:rsidRDefault="00E71EBB" w:rsidP="00E71EBB">
      <w:pPr>
        <w:widowControl w:val="0"/>
        <w:autoSpaceDE w:val="0"/>
        <w:autoSpaceDN w:val="0"/>
        <w:adjustRightInd w:val="0"/>
        <w:spacing w:line="360" w:lineRule="auto"/>
        <w:rPr>
          <w:rFonts w:ascii="Verdana" w:hAnsi="Verdana"/>
          <w:sz w:val="20"/>
          <w:szCs w:val="20"/>
        </w:rPr>
      </w:pPr>
    </w:p>
    <w:p w:rsidR="00E71EBB" w:rsidRPr="00772371" w:rsidRDefault="00E71EBB" w:rsidP="00E71EBB">
      <w:pPr>
        <w:widowControl w:val="0"/>
        <w:autoSpaceDE w:val="0"/>
        <w:autoSpaceDN w:val="0"/>
        <w:adjustRightInd w:val="0"/>
        <w:spacing w:line="360" w:lineRule="auto"/>
        <w:ind w:left="709"/>
        <w:rPr>
          <w:rFonts w:ascii="Verdana" w:hAnsi="Verdana"/>
          <w:sz w:val="20"/>
          <w:szCs w:val="20"/>
        </w:rPr>
      </w:pPr>
      <w:r w:rsidRPr="00772371">
        <w:rPr>
          <w:rFonts w:ascii="Verdana" w:hAnsi="Verdana"/>
          <w:sz w:val="20"/>
          <w:szCs w:val="20"/>
        </w:rPr>
        <w:t>1……………………………………………………………………………………………….</w:t>
      </w:r>
    </w:p>
    <w:p w:rsidR="00E71EBB" w:rsidRPr="00772371" w:rsidRDefault="00E71EBB" w:rsidP="00E71EBB">
      <w:pPr>
        <w:widowControl w:val="0"/>
        <w:autoSpaceDE w:val="0"/>
        <w:autoSpaceDN w:val="0"/>
        <w:adjustRightInd w:val="0"/>
        <w:spacing w:line="360" w:lineRule="auto"/>
        <w:ind w:left="709"/>
        <w:rPr>
          <w:rFonts w:ascii="Verdana" w:hAnsi="Verdana"/>
          <w:sz w:val="20"/>
          <w:szCs w:val="20"/>
        </w:rPr>
      </w:pPr>
    </w:p>
    <w:p w:rsidR="00E71EBB" w:rsidRPr="00772371" w:rsidRDefault="00E71EBB" w:rsidP="00E71EBB">
      <w:pPr>
        <w:widowControl w:val="0"/>
        <w:autoSpaceDE w:val="0"/>
        <w:autoSpaceDN w:val="0"/>
        <w:adjustRightInd w:val="0"/>
        <w:spacing w:line="360" w:lineRule="auto"/>
        <w:ind w:left="709"/>
        <w:rPr>
          <w:rFonts w:ascii="Verdana" w:hAnsi="Verdana"/>
          <w:sz w:val="20"/>
          <w:szCs w:val="20"/>
        </w:rPr>
      </w:pPr>
      <w:r w:rsidRPr="00772371">
        <w:rPr>
          <w:rFonts w:ascii="Verdana" w:hAnsi="Verdana"/>
          <w:sz w:val="20"/>
          <w:szCs w:val="20"/>
        </w:rPr>
        <w:t>2……………………………………………………………………………………………….</w:t>
      </w:r>
    </w:p>
    <w:p w:rsidR="00E71EBB" w:rsidRPr="00772371" w:rsidRDefault="00E71EBB" w:rsidP="00E71EBB">
      <w:pPr>
        <w:widowControl w:val="0"/>
        <w:autoSpaceDE w:val="0"/>
        <w:autoSpaceDN w:val="0"/>
        <w:adjustRightInd w:val="0"/>
        <w:spacing w:line="360" w:lineRule="auto"/>
        <w:jc w:val="both"/>
        <w:rPr>
          <w:rFonts w:ascii="Verdana" w:hAnsi="Verdana"/>
          <w:sz w:val="20"/>
          <w:szCs w:val="20"/>
        </w:rPr>
      </w:pPr>
      <w:r w:rsidRPr="00772371">
        <w:rPr>
          <w:rFonts w:ascii="Verdana" w:hAnsi="Verdana"/>
          <w:sz w:val="20"/>
          <w:szCs w:val="20"/>
        </w:rPr>
        <w:t>potwierdza, że w dniu ............................... został w miejscu dostawy sprawdzony dostarczony wyżej wymieniony sp</w:t>
      </w:r>
      <w:r>
        <w:rPr>
          <w:rFonts w:ascii="Verdana" w:hAnsi="Verdana"/>
          <w:sz w:val="20"/>
          <w:szCs w:val="20"/>
        </w:rPr>
        <w:t xml:space="preserve">rzęt </w:t>
      </w:r>
      <w:r w:rsidRPr="00772371">
        <w:rPr>
          <w:rFonts w:ascii="Verdana" w:hAnsi="Verdana"/>
          <w:sz w:val="20"/>
          <w:szCs w:val="20"/>
        </w:rPr>
        <w:t>oraz że zostały dokonane wszystkie prace instalacyjne i konfiguracyjne objęte umową.</w:t>
      </w:r>
    </w:p>
    <w:p w:rsidR="00E71EBB" w:rsidRPr="00772371" w:rsidRDefault="00E71EBB" w:rsidP="00E71EBB">
      <w:pPr>
        <w:widowControl w:val="0"/>
        <w:autoSpaceDE w:val="0"/>
        <w:autoSpaceDN w:val="0"/>
        <w:adjustRightInd w:val="0"/>
        <w:spacing w:line="360" w:lineRule="auto"/>
        <w:jc w:val="both"/>
        <w:rPr>
          <w:rFonts w:ascii="Verdana" w:hAnsi="Verdana"/>
          <w:sz w:val="20"/>
          <w:szCs w:val="20"/>
        </w:rPr>
      </w:pPr>
      <w:r w:rsidRPr="00772371">
        <w:rPr>
          <w:rFonts w:ascii="Verdana" w:hAnsi="Verdana"/>
          <w:sz w:val="20"/>
          <w:szCs w:val="20"/>
        </w:rPr>
        <w:t>Przeprowadzone sprawdzenie potwierdziło, że dostarczony sprzęt jest zgodny ze specyfika</w:t>
      </w:r>
      <w:r>
        <w:rPr>
          <w:rFonts w:ascii="Verdana" w:hAnsi="Verdana"/>
          <w:sz w:val="20"/>
          <w:szCs w:val="20"/>
        </w:rPr>
        <w:t xml:space="preserve">cją </w:t>
      </w:r>
      <w:r>
        <w:rPr>
          <w:rFonts w:ascii="Verdana" w:hAnsi="Verdana"/>
          <w:sz w:val="20"/>
          <w:szCs w:val="20"/>
        </w:rPr>
        <w:lastRenderedPageBreak/>
        <w:t xml:space="preserve">zakupu oraz że jest sprawny </w:t>
      </w:r>
      <w:r w:rsidRPr="00772371">
        <w:rPr>
          <w:rFonts w:ascii="Verdana" w:hAnsi="Verdana"/>
          <w:sz w:val="20"/>
          <w:szCs w:val="20"/>
        </w:rPr>
        <w:t xml:space="preserve">a także, że wykonane zostały przez </w:t>
      </w:r>
      <w:r>
        <w:rPr>
          <w:rFonts w:ascii="Verdana" w:hAnsi="Verdana"/>
          <w:sz w:val="20"/>
          <w:szCs w:val="20"/>
        </w:rPr>
        <w:t>WYKONAWCĘ</w:t>
      </w:r>
      <w:r w:rsidRPr="00772371">
        <w:rPr>
          <w:rFonts w:ascii="Verdana" w:hAnsi="Verdana"/>
          <w:sz w:val="20"/>
          <w:szCs w:val="20"/>
        </w:rPr>
        <w:t xml:space="preserve"> wszystki</w:t>
      </w:r>
      <w:r>
        <w:rPr>
          <w:rFonts w:ascii="Verdana" w:hAnsi="Verdana"/>
          <w:sz w:val="20"/>
          <w:szCs w:val="20"/>
        </w:rPr>
        <w:t xml:space="preserve">e czynności przewidziane umową. </w:t>
      </w:r>
      <w:r w:rsidRPr="00772371">
        <w:rPr>
          <w:rFonts w:ascii="Verdana" w:hAnsi="Verdana"/>
          <w:sz w:val="20"/>
          <w:szCs w:val="20"/>
        </w:rPr>
        <w:t xml:space="preserve">Jednocześnie </w:t>
      </w:r>
      <w:r>
        <w:rPr>
          <w:rFonts w:ascii="Verdana" w:hAnsi="Verdana"/>
          <w:sz w:val="20"/>
          <w:szCs w:val="20"/>
        </w:rPr>
        <w:t>WYKONAWCA</w:t>
      </w:r>
      <w:r w:rsidRPr="00772371">
        <w:rPr>
          <w:rFonts w:ascii="Verdana" w:hAnsi="Verdana"/>
          <w:sz w:val="20"/>
          <w:szCs w:val="20"/>
        </w:rPr>
        <w:t xml:space="preserve"> dostarczył ODBIERAJĄCEMU wszystkie materiały i inform</w:t>
      </w:r>
      <w:r>
        <w:rPr>
          <w:rFonts w:ascii="Verdana" w:hAnsi="Verdana"/>
          <w:sz w:val="20"/>
          <w:szCs w:val="20"/>
        </w:rPr>
        <w:t xml:space="preserve">acje dotyczące zasad gwarancji </w:t>
      </w:r>
      <w:r w:rsidRPr="00772371">
        <w:rPr>
          <w:rFonts w:ascii="Verdana" w:hAnsi="Verdana"/>
          <w:sz w:val="20"/>
          <w:szCs w:val="20"/>
        </w:rPr>
        <w:t>dostarczonego sprzętu a także dokumentację przewidzianą umową do dostarczenia w chwili odbioru jakościowego.</w:t>
      </w:r>
    </w:p>
    <w:p w:rsidR="00E71EBB" w:rsidRPr="00772371" w:rsidRDefault="00E71EBB" w:rsidP="00E71EBB">
      <w:pPr>
        <w:widowControl w:val="0"/>
        <w:autoSpaceDE w:val="0"/>
        <w:autoSpaceDN w:val="0"/>
        <w:adjustRightInd w:val="0"/>
        <w:spacing w:before="120" w:line="360" w:lineRule="auto"/>
        <w:rPr>
          <w:rFonts w:ascii="Verdana" w:hAnsi="Verdana"/>
          <w:sz w:val="20"/>
          <w:szCs w:val="20"/>
        </w:rPr>
      </w:pPr>
    </w:p>
    <w:p w:rsidR="00E71EBB" w:rsidRPr="00772371" w:rsidRDefault="00E71EBB" w:rsidP="00E71EBB">
      <w:pPr>
        <w:widowControl w:val="0"/>
        <w:autoSpaceDE w:val="0"/>
        <w:autoSpaceDN w:val="0"/>
        <w:adjustRightInd w:val="0"/>
        <w:spacing w:before="120" w:line="360" w:lineRule="auto"/>
        <w:rPr>
          <w:rFonts w:ascii="Verdana" w:hAnsi="Verdana"/>
          <w:sz w:val="20"/>
          <w:szCs w:val="20"/>
        </w:rPr>
      </w:pPr>
      <w:r w:rsidRPr="00772371">
        <w:rPr>
          <w:rFonts w:ascii="Verdana" w:hAnsi="Verdana"/>
          <w:sz w:val="20"/>
          <w:szCs w:val="20"/>
        </w:rPr>
        <w:t>Przy odbiorze uczestniczył ODBIERAJĄCY:</w:t>
      </w:r>
    </w:p>
    <w:p w:rsidR="00E71EBB" w:rsidRPr="00772371" w:rsidRDefault="00E71EBB" w:rsidP="00E71EBB">
      <w:pPr>
        <w:widowControl w:val="0"/>
        <w:autoSpaceDE w:val="0"/>
        <w:autoSpaceDN w:val="0"/>
        <w:adjustRightInd w:val="0"/>
        <w:spacing w:before="120" w:line="360" w:lineRule="auto"/>
        <w:rPr>
          <w:rFonts w:ascii="Verdana" w:hAnsi="Verdana"/>
          <w:sz w:val="20"/>
          <w:szCs w:val="20"/>
        </w:rPr>
      </w:pPr>
    </w:p>
    <w:p w:rsidR="00E71EBB" w:rsidRPr="00772371" w:rsidRDefault="00E71EBB" w:rsidP="00E71EBB">
      <w:pPr>
        <w:widowControl w:val="0"/>
        <w:autoSpaceDE w:val="0"/>
        <w:autoSpaceDN w:val="0"/>
        <w:adjustRightInd w:val="0"/>
        <w:spacing w:line="360" w:lineRule="auto"/>
        <w:ind w:left="709"/>
        <w:rPr>
          <w:rFonts w:ascii="Verdana" w:hAnsi="Verdana"/>
          <w:sz w:val="20"/>
          <w:szCs w:val="20"/>
        </w:rPr>
      </w:pPr>
      <w:r w:rsidRPr="00772371">
        <w:rPr>
          <w:rFonts w:ascii="Verdana" w:hAnsi="Verdana"/>
          <w:sz w:val="20"/>
          <w:szCs w:val="20"/>
        </w:rPr>
        <w:t>1……………………………………………………………………………………………….</w:t>
      </w:r>
    </w:p>
    <w:p w:rsidR="00E71EBB" w:rsidRPr="00772371" w:rsidRDefault="00E71EBB" w:rsidP="00E71EBB">
      <w:pPr>
        <w:widowControl w:val="0"/>
        <w:autoSpaceDE w:val="0"/>
        <w:autoSpaceDN w:val="0"/>
        <w:adjustRightInd w:val="0"/>
        <w:spacing w:line="360" w:lineRule="auto"/>
        <w:ind w:left="709"/>
        <w:rPr>
          <w:rFonts w:ascii="Verdana" w:hAnsi="Verdana"/>
          <w:sz w:val="20"/>
          <w:szCs w:val="20"/>
        </w:rPr>
      </w:pPr>
    </w:p>
    <w:p w:rsidR="00E71EBB" w:rsidRPr="00772371" w:rsidRDefault="00E71EBB" w:rsidP="00E71EBB">
      <w:pPr>
        <w:widowControl w:val="0"/>
        <w:autoSpaceDE w:val="0"/>
        <w:autoSpaceDN w:val="0"/>
        <w:adjustRightInd w:val="0"/>
        <w:spacing w:line="360" w:lineRule="auto"/>
        <w:ind w:left="709"/>
        <w:rPr>
          <w:rFonts w:ascii="Verdana" w:hAnsi="Verdana"/>
          <w:sz w:val="20"/>
          <w:szCs w:val="20"/>
        </w:rPr>
      </w:pPr>
      <w:r w:rsidRPr="00772371">
        <w:rPr>
          <w:rFonts w:ascii="Verdana" w:hAnsi="Verdana"/>
          <w:sz w:val="20"/>
          <w:szCs w:val="20"/>
        </w:rPr>
        <w:t>2……………………………………………………………………………………………….</w:t>
      </w:r>
    </w:p>
    <w:p w:rsidR="00E71EBB" w:rsidRPr="00772371" w:rsidRDefault="00E71EBB" w:rsidP="00E71EBB">
      <w:pPr>
        <w:widowControl w:val="0"/>
        <w:autoSpaceDE w:val="0"/>
        <w:autoSpaceDN w:val="0"/>
        <w:adjustRightInd w:val="0"/>
        <w:spacing w:line="360" w:lineRule="auto"/>
        <w:ind w:left="709"/>
        <w:rPr>
          <w:rFonts w:ascii="Verdana" w:hAnsi="Verdana"/>
          <w:sz w:val="20"/>
          <w:szCs w:val="20"/>
        </w:rPr>
      </w:pPr>
    </w:p>
    <w:p w:rsidR="00E71EBB" w:rsidRPr="00772371" w:rsidRDefault="00E71EBB" w:rsidP="00E71EBB">
      <w:pPr>
        <w:widowControl w:val="0"/>
        <w:autoSpaceDE w:val="0"/>
        <w:autoSpaceDN w:val="0"/>
        <w:adjustRightInd w:val="0"/>
        <w:spacing w:line="360" w:lineRule="auto"/>
        <w:rPr>
          <w:rFonts w:ascii="Verdana" w:hAnsi="Verdana"/>
          <w:sz w:val="20"/>
          <w:szCs w:val="20"/>
        </w:rPr>
      </w:pPr>
      <w:r w:rsidRPr="00772371">
        <w:rPr>
          <w:rFonts w:ascii="Verdana" w:hAnsi="Verdana"/>
          <w:sz w:val="20"/>
          <w:szCs w:val="20"/>
        </w:rPr>
        <w:t xml:space="preserve">oraz </w:t>
      </w:r>
      <w:r>
        <w:rPr>
          <w:rFonts w:ascii="Verdana" w:hAnsi="Verdana"/>
          <w:sz w:val="20"/>
          <w:szCs w:val="20"/>
        </w:rPr>
        <w:t>WYKONAWCA</w:t>
      </w:r>
      <w:r w:rsidRPr="00772371">
        <w:rPr>
          <w:rFonts w:ascii="Verdana" w:hAnsi="Verdana"/>
          <w:sz w:val="20"/>
          <w:szCs w:val="20"/>
        </w:rPr>
        <w:t xml:space="preserve"> reprezentowany przez:</w:t>
      </w:r>
    </w:p>
    <w:p w:rsidR="00E71EBB" w:rsidRPr="00772371" w:rsidRDefault="00E71EBB" w:rsidP="00E71EBB">
      <w:pPr>
        <w:widowControl w:val="0"/>
        <w:autoSpaceDE w:val="0"/>
        <w:autoSpaceDN w:val="0"/>
        <w:adjustRightInd w:val="0"/>
        <w:spacing w:before="120" w:line="360" w:lineRule="auto"/>
        <w:rPr>
          <w:rFonts w:ascii="Verdana" w:hAnsi="Verdana"/>
          <w:sz w:val="20"/>
          <w:szCs w:val="20"/>
        </w:rPr>
      </w:pPr>
    </w:p>
    <w:p w:rsidR="00E71EBB" w:rsidRPr="00772371" w:rsidRDefault="00E71EBB" w:rsidP="00E71EBB">
      <w:pPr>
        <w:widowControl w:val="0"/>
        <w:autoSpaceDE w:val="0"/>
        <w:autoSpaceDN w:val="0"/>
        <w:adjustRightInd w:val="0"/>
        <w:spacing w:line="360" w:lineRule="auto"/>
        <w:ind w:left="709"/>
        <w:rPr>
          <w:rFonts w:ascii="Verdana" w:hAnsi="Verdana"/>
          <w:sz w:val="20"/>
          <w:szCs w:val="20"/>
        </w:rPr>
      </w:pPr>
      <w:r w:rsidRPr="00772371">
        <w:rPr>
          <w:rFonts w:ascii="Verdana" w:hAnsi="Verdana"/>
          <w:sz w:val="20"/>
          <w:szCs w:val="20"/>
        </w:rPr>
        <w:t>1……………………………………………………………………………………………….</w:t>
      </w:r>
    </w:p>
    <w:p w:rsidR="00E71EBB" w:rsidRPr="00772371" w:rsidRDefault="00E71EBB" w:rsidP="00E71EBB">
      <w:pPr>
        <w:widowControl w:val="0"/>
        <w:autoSpaceDE w:val="0"/>
        <w:autoSpaceDN w:val="0"/>
        <w:adjustRightInd w:val="0"/>
        <w:spacing w:line="360" w:lineRule="auto"/>
        <w:ind w:left="709"/>
        <w:rPr>
          <w:rFonts w:ascii="Verdana" w:hAnsi="Verdana"/>
          <w:sz w:val="20"/>
          <w:szCs w:val="20"/>
        </w:rPr>
      </w:pPr>
    </w:p>
    <w:p w:rsidR="00E71EBB" w:rsidRPr="00772371" w:rsidRDefault="00E71EBB" w:rsidP="00E71EBB">
      <w:pPr>
        <w:widowControl w:val="0"/>
        <w:autoSpaceDE w:val="0"/>
        <w:autoSpaceDN w:val="0"/>
        <w:adjustRightInd w:val="0"/>
        <w:spacing w:line="360" w:lineRule="auto"/>
        <w:ind w:left="709"/>
        <w:rPr>
          <w:rFonts w:ascii="Verdana" w:hAnsi="Verdana"/>
          <w:sz w:val="20"/>
          <w:szCs w:val="20"/>
        </w:rPr>
      </w:pPr>
      <w:r w:rsidRPr="00772371">
        <w:rPr>
          <w:rFonts w:ascii="Verdana" w:hAnsi="Verdana"/>
          <w:sz w:val="20"/>
          <w:szCs w:val="20"/>
        </w:rPr>
        <w:t>2……………………………………………………………………………………………….</w:t>
      </w:r>
    </w:p>
    <w:p w:rsidR="00E71EBB" w:rsidRPr="00772371" w:rsidRDefault="00E71EBB" w:rsidP="00E71EBB">
      <w:pPr>
        <w:widowControl w:val="0"/>
        <w:autoSpaceDE w:val="0"/>
        <w:autoSpaceDN w:val="0"/>
        <w:adjustRightInd w:val="0"/>
        <w:spacing w:before="120" w:line="360" w:lineRule="auto"/>
        <w:rPr>
          <w:rFonts w:ascii="Verdana" w:hAnsi="Verdana"/>
          <w:sz w:val="20"/>
          <w:szCs w:val="20"/>
        </w:rPr>
      </w:pPr>
      <w:r>
        <w:rPr>
          <w:rFonts w:ascii="Verdana" w:hAnsi="Verdana"/>
          <w:sz w:val="20"/>
          <w:szCs w:val="20"/>
        </w:rPr>
        <w:t xml:space="preserve">                                </w:t>
      </w:r>
      <w:r w:rsidRPr="00772371">
        <w:rPr>
          <w:rFonts w:ascii="Verdana" w:hAnsi="Verdana"/>
          <w:sz w:val="20"/>
          <w:szCs w:val="20"/>
        </w:rPr>
        <w:t>/czytelne podpisy i pieczątki/</w:t>
      </w:r>
    </w:p>
    <w:p w:rsidR="00E71EBB" w:rsidRPr="00772371" w:rsidRDefault="00E71EBB" w:rsidP="00E71EBB">
      <w:pPr>
        <w:widowControl w:val="0"/>
        <w:autoSpaceDE w:val="0"/>
        <w:autoSpaceDN w:val="0"/>
        <w:adjustRightInd w:val="0"/>
        <w:spacing w:line="360" w:lineRule="auto"/>
        <w:ind w:left="709"/>
        <w:rPr>
          <w:rFonts w:ascii="Verdana" w:hAnsi="Verdana"/>
          <w:sz w:val="20"/>
          <w:szCs w:val="20"/>
        </w:rPr>
      </w:pPr>
    </w:p>
    <w:p w:rsidR="00E71EBB" w:rsidRPr="00772371" w:rsidRDefault="00E71EBB" w:rsidP="00E71EBB">
      <w:pPr>
        <w:widowControl w:val="0"/>
        <w:autoSpaceDE w:val="0"/>
        <w:autoSpaceDN w:val="0"/>
        <w:adjustRightInd w:val="0"/>
        <w:spacing w:line="360" w:lineRule="auto"/>
        <w:ind w:left="709"/>
        <w:rPr>
          <w:rFonts w:ascii="Verdana" w:hAnsi="Verdana"/>
          <w:sz w:val="20"/>
          <w:szCs w:val="20"/>
        </w:rPr>
      </w:pPr>
    </w:p>
    <w:p w:rsidR="00E71EBB" w:rsidRPr="00772371" w:rsidRDefault="00E71EBB" w:rsidP="00E71EBB">
      <w:pPr>
        <w:widowControl w:val="0"/>
        <w:autoSpaceDE w:val="0"/>
        <w:autoSpaceDN w:val="0"/>
        <w:adjustRightInd w:val="0"/>
        <w:spacing w:line="360" w:lineRule="auto"/>
        <w:ind w:left="709"/>
        <w:rPr>
          <w:rFonts w:ascii="Verdana" w:hAnsi="Verdana"/>
          <w:sz w:val="20"/>
          <w:szCs w:val="20"/>
        </w:rPr>
      </w:pPr>
    </w:p>
    <w:p w:rsidR="00E71EBB" w:rsidRPr="00772371" w:rsidRDefault="00E71EBB" w:rsidP="00E71EBB">
      <w:pPr>
        <w:widowControl w:val="0"/>
        <w:autoSpaceDE w:val="0"/>
        <w:autoSpaceDN w:val="0"/>
        <w:adjustRightInd w:val="0"/>
        <w:spacing w:line="360" w:lineRule="auto"/>
        <w:ind w:left="709"/>
        <w:rPr>
          <w:rFonts w:ascii="Verdana" w:hAnsi="Verdana"/>
          <w:sz w:val="20"/>
          <w:szCs w:val="20"/>
        </w:rPr>
      </w:pPr>
      <w:r w:rsidRPr="00772371">
        <w:rPr>
          <w:rFonts w:ascii="Verdana" w:hAnsi="Verdana"/>
          <w:sz w:val="20"/>
          <w:szCs w:val="20"/>
        </w:rPr>
        <w:t xml:space="preserve">Podpis za </w:t>
      </w:r>
      <w:r>
        <w:rPr>
          <w:rFonts w:ascii="Verdana" w:hAnsi="Verdana"/>
          <w:sz w:val="20"/>
          <w:szCs w:val="20"/>
        </w:rPr>
        <w:t>WYKONAWCY</w:t>
      </w:r>
      <w:r w:rsidRPr="00772371">
        <w:rPr>
          <w:rFonts w:ascii="Verdana" w:hAnsi="Verdana"/>
          <w:sz w:val="20"/>
          <w:szCs w:val="20"/>
        </w:rPr>
        <w:t xml:space="preserve">:                                         </w:t>
      </w:r>
      <w:r w:rsidRPr="00772371">
        <w:rPr>
          <w:rFonts w:ascii="Verdana" w:hAnsi="Verdana"/>
          <w:sz w:val="20"/>
          <w:szCs w:val="20"/>
        </w:rPr>
        <w:tab/>
        <w:t>Podpis za ODBIERAJĄCEGO:</w:t>
      </w:r>
    </w:p>
    <w:p w:rsidR="00E71EBB" w:rsidRPr="00772371" w:rsidRDefault="00E71EBB" w:rsidP="00E71EBB">
      <w:pPr>
        <w:spacing w:line="360" w:lineRule="auto"/>
        <w:ind w:left="709"/>
        <w:rPr>
          <w:rFonts w:ascii="Verdana" w:hAnsi="Verdana"/>
          <w:sz w:val="20"/>
          <w:szCs w:val="20"/>
        </w:rPr>
      </w:pPr>
    </w:p>
    <w:p w:rsidR="00E71EBB" w:rsidRPr="00772371" w:rsidRDefault="00E71EBB" w:rsidP="00E71EBB">
      <w:pPr>
        <w:spacing w:line="360" w:lineRule="auto"/>
        <w:ind w:left="709"/>
        <w:rPr>
          <w:rFonts w:ascii="Verdana" w:hAnsi="Verdana"/>
          <w:sz w:val="20"/>
          <w:szCs w:val="20"/>
        </w:rPr>
      </w:pPr>
    </w:p>
    <w:p w:rsidR="00E71EBB" w:rsidRPr="00772371" w:rsidRDefault="00E71EBB" w:rsidP="00E71EBB">
      <w:pPr>
        <w:spacing w:line="360" w:lineRule="auto"/>
        <w:ind w:left="709"/>
        <w:rPr>
          <w:rFonts w:ascii="Verdana" w:hAnsi="Verdana"/>
          <w:sz w:val="20"/>
          <w:szCs w:val="20"/>
        </w:rPr>
      </w:pPr>
    </w:p>
    <w:p w:rsidR="00E71EBB" w:rsidRPr="00772371" w:rsidRDefault="00E71EBB" w:rsidP="00E71EBB">
      <w:pPr>
        <w:spacing w:line="360" w:lineRule="auto"/>
        <w:ind w:left="709"/>
        <w:rPr>
          <w:rFonts w:ascii="Verdana" w:hAnsi="Verdana"/>
          <w:sz w:val="20"/>
          <w:szCs w:val="20"/>
        </w:rPr>
      </w:pPr>
    </w:p>
    <w:p w:rsidR="00E71EBB" w:rsidRPr="00772371" w:rsidRDefault="00E71EBB" w:rsidP="00E71EBB">
      <w:pPr>
        <w:spacing w:line="360" w:lineRule="auto"/>
        <w:ind w:left="709"/>
        <w:rPr>
          <w:rFonts w:ascii="Verdana" w:hAnsi="Verdana"/>
          <w:sz w:val="20"/>
          <w:szCs w:val="20"/>
        </w:rPr>
      </w:pPr>
      <w:r w:rsidRPr="00772371">
        <w:rPr>
          <w:rFonts w:ascii="Verdana" w:hAnsi="Verdana"/>
          <w:sz w:val="20"/>
          <w:szCs w:val="20"/>
        </w:rPr>
        <w:t>Podpis za ZAMAWIAJĄCEGO:</w:t>
      </w:r>
    </w:p>
    <w:p w:rsidR="00E71EBB" w:rsidRPr="00772371" w:rsidRDefault="00E71EBB" w:rsidP="00E71EBB">
      <w:pPr>
        <w:spacing w:line="360" w:lineRule="auto"/>
        <w:rPr>
          <w:rFonts w:ascii="Verdana" w:hAnsi="Verdana"/>
          <w:sz w:val="20"/>
          <w:szCs w:val="20"/>
        </w:rPr>
        <w:sectPr w:rsidR="00E71EBB" w:rsidRPr="00772371">
          <w:pgSz w:w="11907" w:h="16840" w:code="9"/>
          <w:pgMar w:top="851" w:right="907" w:bottom="851" w:left="907" w:header="567" w:footer="567" w:gutter="0"/>
          <w:cols w:space="708"/>
          <w:noEndnote/>
        </w:sectPr>
      </w:pPr>
    </w:p>
    <w:p w:rsidR="00E71EBB" w:rsidRPr="00772371" w:rsidRDefault="00E71EBB" w:rsidP="00E71EBB">
      <w:pPr>
        <w:spacing w:line="360" w:lineRule="auto"/>
        <w:rPr>
          <w:rFonts w:ascii="Verdana" w:hAnsi="Verdana"/>
          <w:sz w:val="20"/>
          <w:szCs w:val="20"/>
        </w:rPr>
      </w:pPr>
    </w:p>
    <w:p w:rsidR="00E71EBB" w:rsidRPr="00772371" w:rsidRDefault="00E71EBB" w:rsidP="00E71EBB">
      <w:pPr>
        <w:spacing w:line="360" w:lineRule="auto"/>
        <w:jc w:val="right"/>
        <w:rPr>
          <w:rFonts w:ascii="Verdana" w:hAnsi="Verdana"/>
          <w:sz w:val="20"/>
          <w:szCs w:val="20"/>
        </w:rPr>
      </w:pPr>
      <w:r w:rsidRPr="00772371">
        <w:rPr>
          <w:rFonts w:ascii="Verdana" w:hAnsi="Verdana"/>
          <w:sz w:val="20"/>
          <w:szCs w:val="20"/>
        </w:rPr>
        <w:t>Załącznik nr 1 do protokołu odbioru ilościowego i jakościowego</w:t>
      </w:r>
    </w:p>
    <w:p w:rsidR="00E71EBB" w:rsidRPr="00772371" w:rsidRDefault="00E71EBB" w:rsidP="00E71EBB">
      <w:pPr>
        <w:spacing w:line="360" w:lineRule="auto"/>
        <w:rPr>
          <w:rFonts w:ascii="Verdana" w:hAnsi="Verdana"/>
          <w:sz w:val="20"/>
          <w:szCs w:val="20"/>
        </w:rPr>
      </w:pPr>
    </w:p>
    <w:tbl>
      <w:tblPr>
        <w:tblW w:w="0" w:type="auto"/>
        <w:tblLayout w:type="fixed"/>
        <w:tblCellMar>
          <w:left w:w="56" w:type="dxa"/>
          <w:right w:w="56" w:type="dxa"/>
        </w:tblCellMar>
        <w:tblLook w:val="0000" w:firstRow="0" w:lastRow="0" w:firstColumn="0" w:lastColumn="0" w:noHBand="0" w:noVBand="0"/>
      </w:tblPr>
      <w:tblGrid>
        <w:gridCol w:w="907"/>
        <w:gridCol w:w="907"/>
        <w:gridCol w:w="3119"/>
        <w:gridCol w:w="1588"/>
        <w:gridCol w:w="1247"/>
        <w:gridCol w:w="1247"/>
        <w:gridCol w:w="5216"/>
        <w:gridCol w:w="907"/>
      </w:tblGrid>
      <w:tr w:rsidR="00E71EBB" w:rsidRPr="00772371" w:rsidTr="00E71EBB">
        <w:tc>
          <w:tcPr>
            <w:tcW w:w="907" w:type="dxa"/>
            <w:tcBorders>
              <w:top w:val="single" w:sz="8" w:space="0" w:color="auto"/>
              <w:left w:val="single" w:sz="8" w:space="0" w:color="auto"/>
              <w:bottom w:val="single" w:sz="8" w:space="0" w:color="auto"/>
              <w:right w:val="single" w:sz="4" w:space="0" w:color="auto"/>
            </w:tcBorders>
          </w:tcPr>
          <w:p w:rsidR="00E71EBB" w:rsidRPr="00772371" w:rsidRDefault="00E71EBB" w:rsidP="00E71EBB">
            <w:pPr>
              <w:spacing w:line="360" w:lineRule="auto"/>
              <w:rPr>
                <w:rFonts w:ascii="Verdana" w:hAnsi="Verdana"/>
                <w:b/>
                <w:color w:val="000000"/>
                <w:sz w:val="20"/>
                <w:szCs w:val="20"/>
              </w:rPr>
            </w:pPr>
            <w:r w:rsidRPr="00772371">
              <w:rPr>
                <w:rFonts w:ascii="Verdana" w:hAnsi="Verdana"/>
                <w:b/>
                <w:color w:val="000000"/>
                <w:sz w:val="20"/>
                <w:szCs w:val="20"/>
              </w:rPr>
              <w:t>Nr zestawu</w:t>
            </w:r>
          </w:p>
        </w:tc>
        <w:tc>
          <w:tcPr>
            <w:tcW w:w="907" w:type="dxa"/>
            <w:tcBorders>
              <w:top w:val="single" w:sz="8" w:space="0" w:color="auto"/>
              <w:left w:val="nil"/>
              <w:bottom w:val="single" w:sz="8" w:space="0" w:color="auto"/>
              <w:right w:val="single" w:sz="4" w:space="0" w:color="auto"/>
            </w:tcBorders>
          </w:tcPr>
          <w:p w:rsidR="00E71EBB" w:rsidRPr="00772371" w:rsidRDefault="00E71EBB" w:rsidP="00E71EBB">
            <w:pPr>
              <w:spacing w:line="360" w:lineRule="auto"/>
              <w:rPr>
                <w:rFonts w:ascii="Verdana" w:hAnsi="Verdana"/>
                <w:b/>
                <w:sz w:val="20"/>
                <w:szCs w:val="20"/>
              </w:rPr>
            </w:pPr>
            <w:r w:rsidRPr="00772371">
              <w:rPr>
                <w:rFonts w:ascii="Verdana" w:hAnsi="Verdana"/>
                <w:b/>
                <w:sz w:val="20"/>
                <w:szCs w:val="20"/>
              </w:rPr>
              <w:t>Lp. w zestawie</w:t>
            </w:r>
          </w:p>
        </w:tc>
        <w:tc>
          <w:tcPr>
            <w:tcW w:w="3119" w:type="dxa"/>
            <w:tcBorders>
              <w:top w:val="single" w:sz="8" w:space="0" w:color="auto"/>
              <w:left w:val="nil"/>
              <w:bottom w:val="single" w:sz="8" w:space="0" w:color="auto"/>
              <w:right w:val="single" w:sz="4" w:space="0" w:color="auto"/>
            </w:tcBorders>
          </w:tcPr>
          <w:p w:rsidR="00E71EBB" w:rsidRPr="00772371" w:rsidRDefault="00E71EBB" w:rsidP="00E71EBB">
            <w:pPr>
              <w:spacing w:line="360" w:lineRule="auto"/>
              <w:rPr>
                <w:rFonts w:ascii="Verdana" w:hAnsi="Verdana"/>
                <w:b/>
                <w:sz w:val="20"/>
                <w:szCs w:val="20"/>
              </w:rPr>
            </w:pPr>
            <w:r w:rsidRPr="00772371">
              <w:rPr>
                <w:rFonts w:ascii="Verdana" w:hAnsi="Verdana"/>
                <w:b/>
                <w:sz w:val="20"/>
                <w:szCs w:val="20"/>
              </w:rPr>
              <w:t>Nazwa elementu zestawu</w:t>
            </w:r>
          </w:p>
        </w:tc>
        <w:tc>
          <w:tcPr>
            <w:tcW w:w="1588" w:type="dxa"/>
            <w:tcBorders>
              <w:top w:val="single" w:sz="8" w:space="0" w:color="auto"/>
              <w:left w:val="nil"/>
              <w:bottom w:val="single" w:sz="8" w:space="0" w:color="auto"/>
              <w:right w:val="single" w:sz="4" w:space="0" w:color="auto"/>
            </w:tcBorders>
          </w:tcPr>
          <w:p w:rsidR="00E71EBB" w:rsidRPr="00772371" w:rsidRDefault="00E71EBB" w:rsidP="00E71EBB">
            <w:pPr>
              <w:spacing w:line="360" w:lineRule="auto"/>
              <w:rPr>
                <w:rFonts w:ascii="Verdana" w:hAnsi="Verdana"/>
                <w:b/>
                <w:sz w:val="20"/>
                <w:szCs w:val="20"/>
              </w:rPr>
            </w:pPr>
            <w:r w:rsidRPr="00772371">
              <w:rPr>
                <w:rFonts w:ascii="Verdana" w:hAnsi="Verdana"/>
                <w:b/>
                <w:sz w:val="20"/>
                <w:szCs w:val="20"/>
              </w:rPr>
              <w:t>S/N</w:t>
            </w:r>
          </w:p>
        </w:tc>
        <w:tc>
          <w:tcPr>
            <w:tcW w:w="1247" w:type="dxa"/>
            <w:tcBorders>
              <w:top w:val="single" w:sz="8" w:space="0" w:color="auto"/>
              <w:left w:val="nil"/>
              <w:bottom w:val="single" w:sz="8" w:space="0" w:color="auto"/>
              <w:right w:val="single" w:sz="4" w:space="0" w:color="auto"/>
            </w:tcBorders>
          </w:tcPr>
          <w:p w:rsidR="00E71EBB" w:rsidRPr="00772371" w:rsidRDefault="00E71EBB" w:rsidP="00E71EBB">
            <w:pPr>
              <w:spacing w:line="360" w:lineRule="auto"/>
              <w:rPr>
                <w:rFonts w:ascii="Verdana" w:hAnsi="Verdana"/>
                <w:b/>
                <w:sz w:val="20"/>
                <w:szCs w:val="20"/>
              </w:rPr>
            </w:pPr>
            <w:r w:rsidRPr="00772371">
              <w:rPr>
                <w:rFonts w:ascii="Verdana" w:hAnsi="Verdana"/>
                <w:b/>
                <w:sz w:val="20"/>
                <w:szCs w:val="20"/>
              </w:rPr>
              <w:t>Wartość elementu zestawu</w:t>
            </w:r>
          </w:p>
        </w:tc>
        <w:tc>
          <w:tcPr>
            <w:tcW w:w="1247" w:type="dxa"/>
            <w:tcBorders>
              <w:top w:val="single" w:sz="8" w:space="0" w:color="auto"/>
              <w:left w:val="nil"/>
              <w:bottom w:val="single" w:sz="8" w:space="0" w:color="auto"/>
              <w:right w:val="single" w:sz="4" w:space="0" w:color="auto"/>
            </w:tcBorders>
          </w:tcPr>
          <w:p w:rsidR="00E71EBB" w:rsidRPr="00772371" w:rsidRDefault="00E71EBB" w:rsidP="00E71EBB">
            <w:pPr>
              <w:spacing w:line="360" w:lineRule="auto"/>
              <w:rPr>
                <w:rFonts w:ascii="Verdana" w:hAnsi="Verdana"/>
                <w:b/>
                <w:sz w:val="20"/>
                <w:szCs w:val="20"/>
              </w:rPr>
            </w:pPr>
            <w:r w:rsidRPr="00772371">
              <w:rPr>
                <w:rFonts w:ascii="Verdana" w:hAnsi="Verdana"/>
                <w:b/>
                <w:sz w:val="20"/>
                <w:szCs w:val="20"/>
              </w:rPr>
              <w:t>Łączna wartość zestawu</w:t>
            </w:r>
          </w:p>
        </w:tc>
        <w:tc>
          <w:tcPr>
            <w:tcW w:w="5216" w:type="dxa"/>
            <w:tcBorders>
              <w:top w:val="single" w:sz="8" w:space="0" w:color="auto"/>
              <w:left w:val="nil"/>
              <w:bottom w:val="single" w:sz="8" w:space="0" w:color="auto"/>
              <w:right w:val="single" w:sz="4" w:space="0" w:color="auto"/>
            </w:tcBorders>
          </w:tcPr>
          <w:p w:rsidR="00E71EBB" w:rsidRPr="00772371" w:rsidRDefault="00E71EBB" w:rsidP="00E71EBB">
            <w:pPr>
              <w:spacing w:line="360" w:lineRule="auto"/>
              <w:rPr>
                <w:rFonts w:ascii="Verdana" w:hAnsi="Verdana"/>
                <w:b/>
                <w:sz w:val="20"/>
                <w:szCs w:val="20"/>
              </w:rPr>
            </w:pPr>
            <w:r w:rsidRPr="00772371">
              <w:rPr>
                <w:rFonts w:ascii="Verdana" w:hAnsi="Verdana"/>
                <w:b/>
                <w:sz w:val="20"/>
                <w:szCs w:val="20"/>
              </w:rPr>
              <w:t>Dodatkowe informacje dotyczące kompletacji zestawu wykraczające poza informacje zawarte w załączniku nr 3</w:t>
            </w:r>
          </w:p>
        </w:tc>
        <w:tc>
          <w:tcPr>
            <w:tcW w:w="907" w:type="dxa"/>
            <w:tcBorders>
              <w:top w:val="single" w:sz="8" w:space="0" w:color="auto"/>
              <w:left w:val="nil"/>
              <w:bottom w:val="single" w:sz="8" w:space="0" w:color="auto"/>
              <w:right w:val="single" w:sz="8" w:space="0" w:color="auto"/>
            </w:tcBorders>
          </w:tcPr>
          <w:p w:rsidR="00E71EBB" w:rsidRPr="00772371" w:rsidRDefault="00E71EBB" w:rsidP="00E71EBB">
            <w:pPr>
              <w:spacing w:line="360" w:lineRule="auto"/>
              <w:rPr>
                <w:rFonts w:ascii="Verdana" w:hAnsi="Verdana"/>
                <w:b/>
                <w:sz w:val="20"/>
                <w:szCs w:val="20"/>
                <w:lang w:val="en-US"/>
              </w:rPr>
            </w:pPr>
            <w:r w:rsidRPr="00772371">
              <w:rPr>
                <w:rFonts w:ascii="Verdana" w:hAnsi="Verdana"/>
                <w:b/>
                <w:sz w:val="20"/>
                <w:szCs w:val="20"/>
                <w:lang w:val="en-US"/>
              </w:rPr>
              <w:t xml:space="preserve">Nr </w:t>
            </w:r>
            <w:proofErr w:type="spellStart"/>
            <w:r w:rsidRPr="00772371">
              <w:rPr>
                <w:rFonts w:ascii="Verdana" w:hAnsi="Verdana"/>
                <w:b/>
                <w:sz w:val="20"/>
                <w:szCs w:val="20"/>
                <w:lang w:val="en-US"/>
              </w:rPr>
              <w:t>paczki</w:t>
            </w:r>
            <w:proofErr w:type="spellEnd"/>
          </w:p>
        </w:tc>
      </w:tr>
      <w:tr w:rsidR="00E71EBB" w:rsidRPr="00772371" w:rsidTr="00E71EBB">
        <w:trPr>
          <w:trHeight w:val="799"/>
        </w:trPr>
        <w:tc>
          <w:tcPr>
            <w:tcW w:w="907" w:type="dxa"/>
            <w:tcBorders>
              <w:top w:val="single" w:sz="8" w:space="0" w:color="auto"/>
              <w:left w:val="single" w:sz="8" w:space="0" w:color="auto"/>
              <w:bottom w:val="nil"/>
              <w:right w:val="single" w:sz="4" w:space="0" w:color="auto"/>
            </w:tcBorders>
          </w:tcPr>
          <w:p w:rsidR="00E71EBB" w:rsidRPr="00772371" w:rsidRDefault="00E71EBB" w:rsidP="00E71EBB">
            <w:pPr>
              <w:spacing w:line="360" w:lineRule="auto"/>
              <w:jc w:val="right"/>
              <w:rPr>
                <w:rFonts w:ascii="Verdana" w:hAnsi="Verdana"/>
                <w:color w:val="FF0000"/>
                <w:sz w:val="20"/>
                <w:szCs w:val="20"/>
                <w:lang w:val="en-US"/>
              </w:rPr>
            </w:pPr>
          </w:p>
        </w:tc>
        <w:tc>
          <w:tcPr>
            <w:tcW w:w="907" w:type="dxa"/>
            <w:tcBorders>
              <w:top w:val="single" w:sz="8" w:space="0" w:color="auto"/>
              <w:left w:val="single" w:sz="4" w:space="0" w:color="auto"/>
              <w:bottom w:val="nil"/>
              <w:right w:val="single" w:sz="4" w:space="0" w:color="auto"/>
            </w:tcBorders>
          </w:tcPr>
          <w:p w:rsidR="00E71EBB" w:rsidRPr="00772371" w:rsidRDefault="00E71EBB" w:rsidP="00E71EBB">
            <w:pPr>
              <w:spacing w:line="360" w:lineRule="auto"/>
              <w:jc w:val="right"/>
              <w:rPr>
                <w:rFonts w:ascii="Verdana" w:hAnsi="Verdana"/>
                <w:sz w:val="20"/>
                <w:szCs w:val="20"/>
                <w:lang w:val="en-US"/>
              </w:rPr>
            </w:pPr>
          </w:p>
        </w:tc>
        <w:tc>
          <w:tcPr>
            <w:tcW w:w="3119" w:type="dxa"/>
            <w:tcBorders>
              <w:top w:val="single" w:sz="8" w:space="0" w:color="auto"/>
              <w:left w:val="single" w:sz="4" w:space="0" w:color="auto"/>
              <w:bottom w:val="nil"/>
              <w:right w:val="single" w:sz="4" w:space="0" w:color="auto"/>
            </w:tcBorders>
          </w:tcPr>
          <w:p w:rsidR="00E71EBB" w:rsidRPr="00772371" w:rsidRDefault="00E71EBB" w:rsidP="00E71EBB">
            <w:pPr>
              <w:spacing w:line="360" w:lineRule="auto"/>
              <w:rPr>
                <w:rFonts w:ascii="Verdana" w:hAnsi="Verdana"/>
                <w:sz w:val="20"/>
                <w:szCs w:val="20"/>
                <w:lang w:val="en-US"/>
              </w:rPr>
            </w:pPr>
          </w:p>
        </w:tc>
        <w:tc>
          <w:tcPr>
            <w:tcW w:w="1588" w:type="dxa"/>
            <w:tcBorders>
              <w:top w:val="single" w:sz="8" w:space="0" w:color="auto"/>
              <w:left w:val="single" w:sz="4" w:space="0" w:color="auto"/>
              <w:bottom w:val="nil"/>
              <w:right w:val="single" w:sz="4" w:space="0" w:color="auto"/>
            </w:tcBorders>
          </w:tcPr>
          <w:p w:rsidR="00E71EBB" w:rsidRPr="00772371" w:rsidRDefault="00E71EBB" w:rsidP="00E71EBB">
            <w:pPr>
              <w:spacing w:line="360" w:lineRule="auto"/>
              <w:rPr>
                <w:rFonts w:ascii="Verdana" w:hAnsi="Verdana"/>
                <w:sz w:val="20"/>
                <w:szCs w:val="20"/>
              </w:rPr>
            </w:pPr>
          </w:p>
        </w:tc>
        <w:tc>
          <w:tcPr>
            <w:tcW w:w="1247" w:type="dxa"/>
            <w:tcBorders>
              <w:top w:val="single" w:sz="8" w:space="0" w:color="auto"/>
              <w:left w:val="single" w:sz="4" w:space="0" w:color="auto"/>
              <w:bottom w:val="nil"/>
              <w:right w:val="single" w:sz="4" w:space="0" w:color="auto"/>
            </w:tcBorders>
          </w:tcPr>
          <w:p w:rsidR="00E71EBB" w:rsidRPr="00772371" w:rsidRDefault="00E71EBB" w:rsidP="00E71EBB">
            <w:pPr>
              <w:spacing w:line="360" w:lineRule="auto"/>
              <w:jc w:val="right"/>
              <w:rPr>
                <w:rFonts w:ascii="Verdana" w:hAnsi="Verdana"/>
                <w:sz w:val="20"/>
                <w:szCs w:val="20"/>
              </w:rPr>
            </w:pPr>
          </w:p>
        </w:tc>
        <w:tc>
          <w:tcPr>
            <w:tcW w:w="1247" w:type="dxa"/>
            <w:tcBorders>
              <w:top w:val="single" w:sz="8" w:space="0" w:color="auto"/>
              <w:left w:val="single" w:sz="4" w:space="0" w:color="auto"/>
              <w:bottom w:val="nil"/>
              <w:right w:val="single" w:sz="4" w:space="0" w:color="auto"/>
            </w:tcBorders>
          </w:tcPr>
          <w:p w:rsidR="00E71EBB" w:rsidRPr="00772371" w:rsidRDefault="00E71EBB" w:rsidP="00E71EBB">
            <w:pPr>
              <w:spacing w:line="360" w:lineRule="auto"/>
              <w:jc w:val="right"/>
              <w:rPr>
                <w:rFonts w:ascii="Verdana" w:hAnsi="Verdana"/>
                <w:sz w:val="20"/>
                <w:szCs w:val="20"/>
              </w:rPr>
            </w:pPr>
          </w:p>
        </w:tc>
        <w:tc>
          <w:tcPr>
            <w:tcW w:w="5216" w:type="dxa"/>
            <w:tcBorders>
              <w:top w:val="single" w:sz="8" w:space="0" w:color="auto"/>
              <w:left w:val="single" w:sz="4" w:space="0" w:color="auto"/>
              <w:bottom w:val="nil"/>
              <w:right w:val="single" w:sz="4" w:space="0" w:color="auto"/>
            </w:tcBorders>
            <w:vAlign w:val="bottom"/>
          </w:tcPr>
          <w:p w:rsidR="00E71EBB" w:rsidRPr="00772371" w:rsidRDefault="00E71EBB" w:rsidP="00E71EBB">
            <w:pPr>
              <w:spacing w:line="360" w:lineRule="auto"/>
              <w:rPr>
                <w:rFonts w:ascii="Verdana" w:hAnsi="Verdana"/>
                <w:sz w:val="20"/>
                <w:szCs w:val="20"/>
              </w:rPr>
            </w:pPr>
          </w:p>
        </w:tc>
        <w:tc>
          <w:tcPr>
            <w:tcW w:w="907" w:type="dxa"/>
            <w:tcBorders>
              <w:top w:val="single" w:sz="8" w:space="0" w:color="auto"/>
              <w:left w:val="single" w:sz="4" w:space="0" w:color="auto"/>
              <w:bottom w:val="nil"/>
              <w:right w:val="single" w:sz="8" w:space="0" w:color="auto"/>
            </w:tcBorders>
          </w:tcPr>
          <w:p w:rsidR="00E71EBB" w:rsidRPr="00772371" w:rsidRDefault="00E71EBB" w:rsidP="00E71EBB">
            <w:pPr>
              <w:spacing w:line="360" w:lineRule="auto"/>
              <w:jc w:val="right"/>
              <w:rPr>
                <w:rFonts w:ascii="Verdana" w:hAnsi="Verdana"/>
                <w:sz w:val="20"/>
                <w:szCs w:val="20"/>
                <w:lang w:val="en-US"/>
              </w:rPr>
            </w:pPr>
          </w:p>
        </w:tc>
      </w:tr>
      <w:tr w:rsidR="00E71EBB" w:rsidRPr="00772371" w:rsidTr="00E71EBB">
        <w:trPr>
          <w:trHeight w:val="799"/>
        </w:trPr>
        <w:tc>
          <w:tcPr>
            <w:tcW w:w="907" w:type="dxa"/>
            <w:tcBorders>
              <w:top w:val="nil"/>
              <w:left w:val="single" w:sz="8" w:space="0" w:color="auto"/>
              <w:bottom w:val="nil"/>
              <w:right w:val="single" w:sz="4" w:space="0" w:color="auto"/>
            </w:tcBorders>
          </w:tcPr>
          <w:p w:rsidR="00E71EBB" w:rsidRPr="00772371" w:rsidRDefault="00E71EBB" w:rsidP="00E71EBB">
            <w:pPr>
              <w:spacing w:line="360" w:lineRule="auto"/>
              <w:jc w:val="right"/>
              <w:rPr>
                <w:rFonts w:ascii="Verdana" w:hAnsi="Verdana"/>
                <w:color w:val="FF0000"/>
                <w:sz w:val="20"/>
                <w:szCs w:val="20"/>
                <w:lang w:val="en-US"/>
              </w:rPr>
            </w:pPr>
          </w:p>
        </w:tc>
        <w:tc>
          <w:tcPr>
            <w:tcW w:w="907" w:type="dxa"/>
            <w:tcBorders>
              <w:top w:val="nil"/>
              <w:left w:val="single" w:sz="4" w:space="0" w:color="auto"/>
              <w:bottom w:val="nil"/>
              <w:right w:val="single" w:sz="4" w:space="0" w:color="auto"/>
            </w:tcBorders>
          </w:tcPr>
          <w:p w:rsidR="00E71EBB" w:rsidRPr="00772371" w:rsidRDefault="00E71EBB" w:rsidP="00E71EBB">
            <w:pPr>
              <w:spacing w:line="360" w:lineRule="auto"/>
              <w:jc w:val="right"/>
              <w:rPr>
                <w:rFonts w:ascii="Verdana" w:hAnsi="Verdana"/>
                <w:sz w:val="20"/>
                <w:szCs w:val="20"/>
                <w:lang w:val="en-US"/>
              </w:rPr>
            </w:pPr>
          </w:p>
        </w:tc>
        <w:tc>
          <w:tcPr>
            <w:tcW w:w="3119" w:type="dxa"/>
            <w:tcBorders>
              <w:top w:val="nil"/>
              <w:left w:val="single" w:sz="4" w:space="0" w:color="auto"/>
              <w:bottom w:val="nil"/>
              <w:right w:val="single" w:sz="4" w:space="0" w:color="auto"/>
            </w:tcBorders>
          </w:tcPr>
          <w:p w:rsidR="00E71EBB" w:rsidRPr="00772371" w:rsidRDefault="00E71EBB" w:rsidP="00E71EBB">
            <w:pPr>
              <w:spacing w:line="360" w:lineRule="auto"/>
              <w:rPr>
                <w:rFonts w:ascii="Verdana" w:hAnsi="Verdana"/>
                <w:sz w:val="20"/>
                <w:szCs w:val="20"/>
                <w:lang w:val="en-US"/>
              </w:rPr>
            </w:pPr>
          </w:p>
        </w:tc>
        <w:tc>
          <w:tcPr>
            <w:tcW w:w="1588" w:type="dxa"/>
            <w:tcBorders>
              <w:top w:val="nil"/>
              <w:left w:val="single" w:sz="4" w:space="0" w:color="auto"/>
              <w:bottom w:val="nil"/>
              <w:right w:val="single" w:sz="4" w:space="0" w:color="auto"/>
            </w:tcBorders>
          </w:tcPr>
          <w:p w:rsidR="00E71EBB" w:rsidRPr="00772371" w:rsidRDefault="00E71EBB" w:rsidP="00E71EBB">
            <w:pPr>
              <w:spacing w:line="360" w:lineRule="auto"/>
              <w:rPr>
                <w:rFonts w:ascii="Verdana" w:hAnsi="Verdana"/>
                <w:sz w:val="20"/>
                <w:szCs w:val="20"/>
                <w:lang w:val="en-US"/>
              </w:rPr>
            </w:pPr>
          </w:p>
        </w:tc>
        <w:tc>
          <w:tcPr>
            <w:tcW w:w="1247" w:type="dxa"/>
            <w:tcBorders>
              <w:top w:val="nil"/>
              <w:left w:val="single" w:sz="4" w:space="0" w:color="auto"/>
              <w:bottom w:val="nil"/>
              <w:right w:val="single" w:sz="4" w:space="0" w:color="auto"/>
            </w:tcBorders>
          </w:tcPr>
          <w:p w:rsidR="00E71EBB" w:rsidRPr="00772371" w:rsidRDefault="00E71EBB" w:rsidP="00E71EBB">
            <w:pPr>
              <w:spacing w:line="360" w:lineRule="auto"/>
              <w:jc w:val="right"/>
              <w:rPr>
                <w:rFonts w:ascii="Verdana" w:hAnsi="Verdana"/>
                <w:sz w:val="20"/>
                <w:szCs w:val="20"/>
                <w:lang w:val="en-US"/>
              </w:rPr>
            </w:pPr>
          </w:p>
        </w:tc>
        <w:tc>
          <w:tcPr>
            <w:tcW w:w="1247" w:type="dxa"/>
            <w:tcBorders>
              <w:top w:val="nil"/>
              <w:left w:val="single" w:sz="4" w:space="0" w:color="auto"/>
              <w:bottom w:val="nil"/>
              <w:right w:val="single" w:sz="4" w:space="0" w:color="auto"/>
            </w:tcBorders>
          </w:tcPr>
          <w:p w:rsidR="00E71EBB" w:rsidRPr="00772371" w:rsidRDefault="00E71EBB" w:rsidP="00E71EBB">
            <w:pPr>
              <w:spacing w:line="360" w:lineRule="auto"/>
              <w:rPr>
                <w:rFonts w:ascii="Verdana" w:hAnsi="Verdana"/>
                <w:sz w:val="20"/>
                <w:szCs w:val="20"/>
                <w:lang w:val="en-US"/>
              </w:rPr>
            </w:pPr>
          </w:p>
        </w:tc>
        <w:tc>
          <w:tcPr>
            <w:tcW w:w="5216" w:type="dxa"/>
            <w:tcBorders>
              <w:top w:val="nil"/>
              <w:left w:val="single" w:sz="4" w:space="0" w:color="auto"/>
              <w:bottom w:val="nil"/>
              <w:right w:val="single" w:sz="4" w:space="0" w:color="auto"/>
            </w:tcBorders>
            <w:vAlign w:val="bottom"/>
          </w:tcPr>
          <w:p w:rsidR="00E71EBB" w:rsidRPr="00772371" w:rsidRDefault="00E71EBB" w:rsidP="00E71EBB">
            <w:pPr>
              <w:spacing w:line="360" w:lineRule="auto"/>
              <w:rPr>
                <w:rFonts w:ascii="Verdana" w:hAnsi="Verdana"/>
                <w:sz w:val="20"/>
                <w:szCs w:val="20"/>
                <w:lang w:val="en-US"/>
              </w:rPr>
            </w:pPr>
          </w:p>
        </w:tc>
        <w:tc>
          <w:tcPr>
            <w:tcW w:w="907" w:type="dxa"/>
            <w:tcBorders>
              <w:top w:val="nil"/>
              <w:left w:val="single" w:sz="4" w:space="0" w:color="auto"/>
              <w:bottom w:val="nil"/>
              <w:right w:val="single" w:sz="8" w:space="0" w:color="auto"/>
            </w:tcBorders>
          </w:tcPr>
          <w:p w:rsidR="00E71EBB" w:rsidRPr="00772371" w:rsidRDefault="00E71EBB" w:rsidP="00E71EBB">
            <w:pPr>
              <w:spacing w:line="360" w:lineRule="auto"/>
              <w:jc w:val="right"/>
              <w:rPr>
                <w:rFonts w:ascii="Verdana" w:hAnsi="Verdana"/>
                <w:sz w:val="20"/>
                <w:szCs w:val="20"/>
                <w:lang w:val="en-US"/>
              </w:rPr>
            </w:pPr>
          </w:p>
        </w:tc>
      </w:tr>
      <w:tr w:rsidR="00E71EBB" w:rsidRPr="00772371" w:rsidTr="00E71EBB">
        <w:trPr>
          <w:trHeight w:val="799"/>
        </w:trPr>
        <w:tc>
          <w:tcPr>
            <w:tcW w:w="907" w:type="dxa"/>
            <w:tcBorders>
              <w:top w:val="nil"/>
              <w:left w:val="single" w:sz="8" w:space="0" w:color="auto"/>
              <w:bottom w:val="single" w:sz="4" w:space="0" w:color="auto"/>
              <w:right w:val="single" w:sz="4" w:space="0" w:color="auto"/>
            </w:tcBorders>
          </w:tcPr>
          <w:p w:rsidR="00E71EBB" w:rsidRPr="00772371" w:rsidRDefault="00E71EBB" w:rsidP="00E71EBB">
            <w:pPr>
              <w:spacing w:line="360" w:lineRule="auto"/>
              <w:jc w:val="right"/>
              <w:rPr>
                <w:rFonts w:ascii="Verdana" w:hAnsi="Verdana"/>
                <w:color w:val="FF0000"/>
                <w:sz w:val="20"/>
                <w:szCs w:val="20"/>
                <w:lang w:val="en-US"/>
              </w:rPr>
            </w:pPr>
          </w:p>
        </w:tc>
        <w:tc>
          <w:tcPr>
            <w:tcW w:w="907" w:type="dxa"/>
            <w:tcBorders>
              <w:top w:val="nil"/>
              <w:left w:val="single" w:sz="4" w:space="0" w:color="auto"/>
              <w:bottom w:val="single" w:sz="4" w:space="0" w:color="auto"/>
              <w:right w:val="single" w:sz="4" w:space="0" w:color="auto"/>
            </w:tcBorders>
          </w:tcPr>
          <w:p w:rsidR="00E71EBB" w:rsidRPr="00772371" w:rsidRDefault="00E71EBB" w:rsidP="00E71EBB">
            <w:pPr>
              <w:spacing w:line="360" w:lineRule="auto"/>
              <w:jc w:val="right"/>
              <w:rPr>
                <w:rFonts w:ascii="Verdana" w:hAnsi="Verdana"/>
                <w:sz w:val="20"/>
                <w:szCs w:val="20"/>
                <w:lang w:val="en-US"/>
              </w:rPr>
            </w:pPr>
          </w:p>
        </w:tc>
        <w:tc>
          <w:tcPr>
            <w:tcW w:w="3119" w:type="dxa"/>
            <w:tcBorders>
              <w:top w:val="nil"/>
              <w:left w:val="single" w:sz="4" w:space="0" w:color="auto"/>
              <w:bottom w:val="single" w:sz="4" w:space="0" w:color="auto"/>
              <w:right w:val="single" w:sz="4" w:space="0" w:color="auto"/>
            </w:tcBorders>
          </w:tcPr>
          <w:p w:rsidR="00E71EBB" w:rsidRPr="00772371" w:rsidRDefault="00E71EBB" w:rsidP="00E71EBB">
            <w:pPr>
              <w:spacing w:line="360" w:lineRule="auto"/>
              <w:rPr>
                <w:rFonts w:ascii="Verdana" w:hAnsi="Verdana"/>
                <w:sz w:val="20"/>
                <w:szCs w:val="20"/>
                <w:lang w:val="en-US"/>
              </w:rPr>
            </w:pPr>
          </w:p>
        </w:tc>
        <w:tc>
          <w:tcPr>
            <w:tcW w:w="1588" w:type="dxa"/>
            <w:tcBorders>
              <w:top w:val="nil"/>
              <w:left w:val="single" w:sz="4" w:space="0" w:color="auto"/>
              <w:bottom w:val="single" w:sz="4" w:space="0" w:color="auto"/>
              <w:right w:val="single" w:sz="4" w:space="0" w:color="auto"/>
            </w:tcBorders>
          </w:tcPr>
          <w:p w:rsidR="00E71EBB" w:rsidRPr="00772371" w:rsidRDefault="00E71EBB" w:rsidP="00E71EBB">
            <w:pPr>
              <w:spacing w:line="360" w:lineRule="auto"/>
              <w:rPr>
                <w:rFonts w:ascii="Verdana" w:hAnsi="Verdana"/>
                <w:sz w:val="20"/>
                <w:szCs w:val="20"/>
                <w:lang w:val="en-US"/>
              </w:rPr>
            </w:pPr>
          </w:p>
        </w:tc>
        <w:tc>
          <w:tcPr>
            <w:tcW w:w="1247" w:type="dxa"/>
            <w:tcBorders>
              <w:top w:val="nil"/>
              <w:left w:val="single" w:sz="4" w:space="0" w:color="auto"/>
              <w:bottom w:val="single" w:sz="4" w:space="0" w:color="auto"/>
              <w:right w:val="single" w:sz="4" w:space="0" w:color="auto"/>
            </w:tcBorders>
          </w:tcPr>
          <w:p w:rsidR="00E71EBB" w:rsidRPr="00772371" w:rsidRDefault="00E71EBB" w:rsidP="00E71EBB">
            <w:pPr>
              <w:spacing w:line="360" w:lineRule="auto"/>
              <w:jc w:val="right"/>
              <w:rPr>
                <w:rFonts w:ascii="Verdana" w:hAnsi="Verdana"/>
                <w:sz w:val="20"/>
                <w:szCs w:val="20"/>
                <w:lang w:val="en-US"/>
              </w:rPr>
            </w:pPr>
          </w:p>
        </w:tc>
        <w:tc>
          <w:tcPr>
            <w:tcW w:w="1247" w:type="dxa"/>
            <w:tcBorders>
              <w:top w:val="nil"/>
              <w:left w:val="single" w:sz="4" w:space="0" w:color="auto"/>
              <w:bottom w:val="single" w:sz="4" w:space="0" w:color="auto"/>
              <w:right w:val="single" w:sz="4" w:space="0" w:color="auto"/>
            </w:tcBorders>
          </w:tcPr>
          <w:p w:rsidR="00E71EBB" w:rsidRPr="00772371" w:rsidRDefault="00E71EBB" w:rsidP="00E71EBB">
            <w:pPr>
              <w:spacing w:line="360" w:lineRule="auto"/>
              <w:rPr>
                <w:rFonts w:ascii="Verdana" w:hAnsi="Verdana"/>
                <w:sz w:val="20"/>
                <w:szCs w:val="20"/>
                <w:lang w:val="en-US"/>
              </w:rPr>
            </w:pPr>
          </w:p>
        </w:tc>
        <w:tc>
          <w:tcPr>
            <w:tcW w:w="5216" w:type="dxa"/>
            <w:tcBorders>
              <w:top w:val="nil"/>
              <w:left w:val="single" w:sz="4" w:space="0" w:color="auto"/>
              <w:bottom w:val="single" w:sz="4" w:space="0" w:color="auto"/>
              <w:right w:val="single" w:sz="4" w:space="0" w:color="auto"/>
            </w:tcBorders>
            <w:vAlign w:val="bottom"/>
          </w:tcPr>
          <w:p w:rsidR="00E71EBB" w:rsidRPr="00772371" w:rsidRDefault="00E71EBB" w:rsidP="00E71EBB">
            <w:pPr>
              <w:spacing w:line="360" w:lineRule="auto"/>
              <w:rPr>
                <w:rFonts w:ascii="Verdana" w:hAnsi="Verdana"/>
                <w:sz w:val="20"/>
                <w:szCs w:val="20"/>
                <w:lang w:val="en-US"/>
              </w:rPr>
            </w:pPr>
          </w:p>
        </w:tc>
        <w:tc>
          <w:tcPr>
            <w:tcW w:w="907" w:type="dxa"/>
            <w:tcBorders>
              <w:top w:val="nil"/>
              <w:left w:val="single" w:sz="4" w:space="0" w:color="auto"/>
              <w:bottom w:val="single" w:sz="4" w:space="0" w:color="auto"/>
              <w:right w:val="single" w:sz="8" w:space="0" w:color="auto"/>
            </w:tcBorders>
          </w:tcPr>
          <w:p w:rsidR="00E71EBB" w:rsidRPr="00772371" w:rsidRDefault="00E71EBB" w:rsidP="00E71EBB">
            <w:pPr>
              <w:spacing w:line="360" w:lineRule="auto"/>
              <w:jc w:val="right"/>
              <w:rPr>
                <w:rFonts w:ascii="Verdana" w:hAnsi="Verdana"/>
                <w:sz w:val="20"/>
                <w:szCs w:val="20"/>
                <w:lang w:val="en-US"/>
              </w:rPr>
            </w:pPr>
          </w:p>
        </w:tc>
      </w:tr>
      <w:tr w:rsidR="00E71EBB" w:rsidRPr="00772371" w:rsidTr="00E71EBB">
        <w:trPr>
          <w:trHeight w:val="799"/>
        </w:trPr>
        <w:tc>
          <w:tcPr>
            <w:tcW w:w="907" w:type="dxa"/>
            <w:tcBorders>
              <w:top w:val="nil"/>
              <w:left w:val="single" w:sz="8" w:space="0" w:color="auto"/>
              <w:bottom w:val="nil"/>
              <w:right w:val="single" w:sz="4" w:space="0" w:color="auto"/>
            </w:tcBorders>
          </w:tcPr>
          <w:p w:rsidR="00E71EBB" w:rsidRPr="00772371" w:rsidRDefault="00E71EBB" w:rsidP="00E71EBB">
            <w:pPr>
              <w:spacing w:line="360" w:lineRule="auto"/>
              <w:jc w:val="right"/>
              <w:rPr>
                <w:rFonts w:ascii="Verdana" w:hAnsi="Verdana"/>
                <w:color w:val="FF0000"/>
                <w:sz w:val="20"/>
                <w:szCs w:val="20"/>
                <w:lang w:val="en-US"/>
              </w:rPr>
            </w:pPr>
          </w:p>
        </w:tc>
        <w:tc>
          <w:tcPr>
            <w:tcW w:w="907" w:type="dxa"/>
            <w:tcBorders>
              <w:top w:val="nil"/>
              <w:left w:val="single" w:sz="4" w:space="0" w:color="auto"/>
              <w:bottom w:val="nil"/>
              <w:right w:val="single" w:sz="4" w:space="0" w:color="auto"/>
            </w:tcBorders>
          </w:tcPr>
          <w:p w:rsidR="00E71EBB" w:rsidRPr="00772371" w:rsidRDefault="00E71EBB" w:rsidP="00E71EBB">
            <w:pPr>
              <w:spacing w:line="360" w:lineRule="auto"/>
              <w:jc w:val="right"/>
              <w:rPr>
                <w:rFonts w:ascii="Verdana" w:hAnsi="Verdana"/>
                <w:sz w:val="20"/>
                <w:szCs w:val="20"/>
                <w:lang w:val="en-US"/>
              </w:rPr>
            </w:pPr>
          </w:p>
        </w:tc>
        <w:tc>
          <w:tcPr>
            <w:tcW w:w="3119" w:type="dxa"/>
            <w:tcBorders>
              <w:top w:val="nil"/>
              <w:left w:val="single" w:sz="4" w:space="0" w:color="auto"/>
              <w:bottom w:val="nil"/>
              <w:right w:val="single" w:sz="4" w:space="0" w:color="auto"/>
            </w:tcBorders>
          </w:tcPr>
          <w:p w:rsidR="00E71EBB" w:rsidRPr="00772371" w:rsidRDefault="00E71EBB" w:rsidP="00E71EBB">
            <w:pPr>
              <w:spacing w:line="360" w:lineRule="auto"/>
              <w:rPr>
                <w:rFonts w:ascii="Verdana" w:hAnsi="Verdana"/>
                <w:sz w:val="20"/>
                <w:szCs w:val="20"/>
                <w:lang w:val="en-US"/>
              </w:rPr>
            </w:pPr>
          </w:p>
        </w:tc>
        <w:tc>
          <w:tcPr>
            <w:tcW w:w="1588" w:type="dxa"/>
            <w:tcBorders>
              <w:top w:val="nil"/>
              <w:left w:val="single" w:sz="4" w:space="0" w:color="auto"/>
              <w:bottom w:val="nil"/>
              <w:right w:val="single" w:sz="4" w:space="0" w:color="auto"/>
            </w:tcBorders>
          </w:tcPr>
          <w:p w:rsidR="00E71EBB" w:rsidRPr="00772371" w:rsidRDefault="00E71EBB" w:rsidP="00E71EBB">
            <w:pPr>
              <w:spacing w:line="360" w:lineRule="auto"/>
              <w:rPr>
                <w:rFonts w:ascii="Verdana" w:hAnsi="Verdana"/>
                <w:sz w:val="20"/>
                <w:szCs w:val="20"/>
                <w:lang w:val="en-US"/>
              </w:rPr>
            </w:pPr>
          </w:p>
        </w:tc>
        <w:tc>
          <w:tcPr>
            <w:tcW w:w="1247" w:type="dxa"/>
            <w:tcBorders>
              <w:top w:val="nil"/>
              <w:left w:val="single" w:sz="4" w:space="0" w:color="auto"/>
              <w:bottom w:val="nil"/>
              <w:right w:val="single" w:sz="4" w:space="0" w:color="auto"/>
            </w:tcBorders>
          </w:tcPr>
          <w:p w:rsidR="00E71EBB" w:rsidRPr="00772371" w:rsidRDefault="00E71EBB" w:rsidP="00E71EBB">
            <w:pPr>
              <w:spacing w:line="360" w:lineRule="auto"/>
              <w:jc w:val="right"/>
              <w:rPr>
                <w:rFonts w:ascii="Verdana" w:hAnsi="Verdana"/>
                <w:sz w:val="20"/>
                <w:szCs w:val="20"/>
                <w:lang w:val="en-US"/>
              </w:rPr>
            </w:pPr>
          </w:p>
        </w:tc>
        <w:tc>
          <w:tcPr>
            <w:tcW w:w="1247" w:type="dxa"/>
            <w:tcBorders>
              <w:top w:val="nil"/>
              <w:left w:val="single" w:sz="4" w:space="0" w:color="auto"/>
              <w:bottom w:val="nil"/>
              <w:right w:val="single" w:sz="4" w:space="0" w:color="auto"/>
            </w:tcBorders>
          </w:tcPr>
          <w:p w:rsidR="00E71EBB" w:rsidRPr="00772371" w:rsidRDefault="00E71EBB" w:rsidP="00E71EBB">
            <w:pPr>
              <w:spacing w:line="360" w:lineRule="auto"/>
              <w:jc w:val="right"/>
              <w:rPr>
                <w:rFonts w:ascii="Verdana" w:hAnsi="Verdana"/>
                <w:sz w:val="20"/>
                <w:szCs w:val="20"/>
                <w:lang w:val="en-US"/>
              </w:rPr>
            </w:pPr>
          </w:p>
        </w:tc>
        <w:tc>
          <w:tcPr>
            <w:tcW w:w="5216" w:type="dxa"/>
            <w:tcBorders>
              <w:top w:val="nil"/>
              <w:left w:val="single" w:sz="4" w:space="0" w:color="auto"/>
              <w:bottom w:val="nil"/>
              <w:right w:val="single" w:sz="4" w:space="0" w:color="auto"/>
            </w:tcBorders>
            <w:vAlign w:val="bottom"/>
          </w:tcPr>
          <w:p w:rsidR="00E71EBB" w:rsidRPr="00772371" w:rsidRDefault="00E71EBB" w:rsidP="00E71EBB">
            <w:pPr>
              <w:spacing w:line="360" w:lineRule="auto"/>
              <w:rPr>
                <w:rFonts w:ascii="Verdana" w:hAnsi="Verdana"/>
                <w:sz w:val="20"/>
                <w:szCs w:val="20"/>
                <w:lang w:val="en-US"/>
              </w:rPr>
            </w:pPr>
          </w:p>
        </w:tc>
        <w:tc>
          <w:tcPr>
            <w:tcW w:w="907" w:type="dxa"/>
            <w:tcBorders>
              <w:top w:val="nil"/>
              <w:left w:val="single" w:sz="4" w:space="0" w:color="auto"/>
              <w:bottom w:val="nil"/>
              <w:right w:val="single" w:sz="8" w:space="0" w:color="auto"/>
            </w:tcBorders>
          </w:tcPr>
          <w:p w:rsidR="00E71EBB" w:rsidRPr="00772371" w:rsidRDefault="00E71EBB" w:rsidP="00E71EBB">
            <w:pPr>
              <w:spacing w:line="360" w:lineRule="auto"/>
              <w:jc w:val="right"/>
              <w:rPr>
                <w:rFonts w:ascii="Verdana" w:hAnsi="Verdana"/>
                <w:sz w:val="20"/>
                <w:szCs w:val="20"/>
                <w:lang w:val="en-US"/>
              </w:rPr>
            </w:pPr>
          </w:p>
        </w:tc>
      </w:tr>
      <w:tr w:rsidR="00E71EBB" w:rsidRPr="00772371" w:rsidTr="00E71EBB">
        <w:trPr>
          <w:trHeight w:val="799"/>
        </w:trPr>
        <w:tc>
          <w:tcPr>
            <w:tcW w:w="907" w:type="dxa"/>
            <w:tcBorders>
              <w:top w:val="nil"/>
              <w:left w:val="single" w:sz="8" w:space="0" w:color="auto"/>
              <w:bottom w:val="nil"/>
              <w:right w:val="single" w:sz="4" w:space="0" w:color="auto"/>
            </w:tcBorders>
          </w:tcPr>
          <w:p w:rsidR="00E71EBB" w:rsidRPr="00772371" w:rsidRDefault="00E71EBB" w:rsidP="00E71EBB">
            <w:pPr>
              <w:spacing w:line="360" w:lineRule="auto"/>
              <w:jc w:val="right"/>
              <w:rPr>
                <w:rFonts w:ascii="Verdana" w:hAnsi="Verdana"/>
                <w:color w:val="FF0000"/>
                <w:sz w:val="20"/>
                <w:szCs w:val="20"/>
                <w:lang w:val="en-US"/>
              </w:rPr>
            </w:pPr>
          </w:p>
        </w:tc>
        <w:tc>
          <w:tcPr>
            <w:tcW w:w="907" w:type="dxa"/>
            <w:tcBorders>
              <w:top w:val="nil"/>
              <w:left w:val="single" w:sz="4" w:space="0" w:color="auto"/>
              <w:bottom w:val="nil"/>
              <w:right w:val="single" w:sz="4" w:space="0" w:color="auto"/>
            </w:tcBorders>
          </w:tcPr>
          <w:p w:rsidR="00E71EBB" w:rsidRPr="00772371" w:rsidRDefault="00E71EBB" w:rsidP="00E71EBB">
            <w:pPr>
              <w:spacing w:line="360" w:lineRule="auto"/>
              <w:jc w:val="right"/>
              <w:rPr>
                <w:rFonts w:ascii="Verdana" w:hAnsi="Verdana"/>
                <w:sz w:val="20"/>
                <w:szCs w:val="20"/>
                <w:lang w:val="en-US"/>
              </w:rPr>
            </w:pPr>
          </w:p>
        </w:tc>
        <w:tc>
          <w:tcPr>
            <w:tcW w:w="3119" w:type="dxa"/>
            <w:tcBorders>
              <w:top w:val="nil"/>
              <w:left w:val="single" w:sz="4" w:space="0" w:color="auto"/>
              <w:bottom w:val="nil"/>
              <w:right w:val="single" w:sz="4" w:space="0" w:color="auto"/>
            </w:tcBorders>
          </w:tcPr>
          <w:p w:rsidR="00E71EBB" w:rsidRPr="00772371" w:rsidRDefault="00E71EBB" w:rsidP="00E71EBB">
            <w:pPr>
              <w:spacing w:line="360" w:lineRule="auto"/>
              <w:rPr>
                <w:rFonts w:ascii="Verdana" w:hAnsi="Verdana"/>
                <w:sz w:val="20"/>
                <w:szCs w:val="20"/>
                <w:lang w:val="en-US"/>
              </w:rPr>
            </w:pPr>
          </w:p>
        </w:tc>
        <w:tc>
          <w:tcPr>
            <w:tcW w:w="1588" w:type="dxa"/>
            <w:tcBorders>
              <w:top w:val="nil"/>
              <w:left w:val="single" w:sz="4" w:space="0" w:color="auto"/>
              <w:bottom w:val="nil"/>
              <w:right w:val="single" w:sz="4" w:space="0" w:color="auto"/>
            </w:tcBorders>
          </w:tcPr>
          <w:p w:rsidR="00E71EBB" w:rsidRPr="00772371" w:rsidRDefault="00E71EBB" w:rsidP="00E71EBB">
            <w:pPr>
              <w:spacing w:line="360" w:lineRule="auto"/>
              <w:rPr>
                <w:rFonts w:ascii="Verdana" w:hAnsi="Verdana"/>
                <w:sz w:val="20"/>
                <w:szCs w:val="20"/>
                <w:lang w:val="en-US"/>
              </w:rPr>
            </w:pPr>
          </w:p>
        </w:tc>
        <w:tc>
          <w:tcPr>
            <w:tcW w:w="1247" w:type="dxa"/>
            <w:tcBorders>
              <w:top w:val="nil"/>
              <w:left w:val="single" w:sz="4" w:space="0" w:color="auto"/>
              <w:bottom w:val="nil"/>
              <w:right w:val="single" w:sz="4" w:space="0" w:color="auto"/>
            </w:tcBorders>
          </w:tcPr>
          <w:p w:rsidR="00E71EBB" w:rsidRPr="00772371" w:rsidRDefault="00E71EBB" w:rsidP="00E71EBB">
            <w:pPr>
              <w:spacing w:line="360" w:lineRule="auto"/>
              <w:jc w:val="right"/>
              <w:rPr>
                <w:rFonts w:ascii="Verdana" w:hAnsi="Verdana"/>
                <w:sz w:val="20"/>
                <w:szCs w:val="20"/>
                <w:lang w:val="en-US"/>
              </w:rPr>
            </w:pPr>
          </w:p>
        </w:tc>
        <w:tc>
          <w:tcPr>
            <w:tcW w:w="1247" w:type="dxa"/>
            <w:tcBorders>
              <w:top w:val="nil"/>
              <w:left w:val="single" w:sz="4" w:space="0" w:color="auto"/>
              <w:bottom w:val="nil"/>
              <w:right w:val="single" w:sz="4" w:space="0" w:color="auto"/>
            </w:tcBorders>
          </w:tcPr>
          <w:p w:rsidR="00E71EBB" w:rsidRPr="00772371" w:rsidRDefault="00E71EBB" w:rsidP="00E71EBB">
            <w:pPr>
              <w:spacing w:line="360" w:lineRule="auto"/>
              <w:rPr>
                <w:rFonts w:ascii="Verdana" w:hAnsi="Verdana"/>
                <w:sz w:val="20"/>
                <w:szCs w:val="20"/>
                <w:lang w:val="en-US"/>
              </w:rPr>
            </w:pPr>
          </w:p>
        </w:tc>
        <w:tc>
          <w:tcPr>
            <w:tcW w:w="5216" w:type="dxa"/>
            <w:tcBorders>
              <w:top w:val="nil"/>
              <w:left w:val="single" w:sz="4" w:space="0" w:color="auto"/>
              <w:bottom w:val="nil"/>
              <w:right w:val="single" w:sz="4" w:space="0" w:color="auto"/>
            </w:tcBorders>
            <w:vAlign w:val="bottom"/>
          </w:tcPr>
          <w:p w:rsidR="00E71EBB" w:rsidRPr="00772371" w:rsidRDefault="00E71EBB" w:rsidP="00E71EBB">
            <w:pPr>
              <w:spacing w:line="360" w:lineRule="auto"/>
              <w:rPr>
                <w:rFonts w:ascii="Verdana" w:hAnsi="Verdana"/>
                <w:sz w:val="20"/>
                <w:szCs w:val="20"/>
                <w:lang w:val="en-US"/>
              </w:rPr>
            </w:pPr>
          </w:p>
        </w:tc>
        <w:tc>
          <w:tcPr>
            <w:tcW w:w="907" w:type="dxa"/>
            <w:tcBorders>
              <w:top w:val="nil"/>
              <w:left w:val="single" w:sz="4" w:space="0" w:color="auto"/>
              <w:bottom w:val="nil"/>
              <w:right w:val="single" w:sz="8" w:space="0" w:color="auto"/>
            </w:tcBorders>
          </w:tcPr>
          <w:p w:rsidR="00E71EBB" w:rsidRPr="00772371" w:rsidRDefault="00E71EBB" w:rsidP="00E71EBB">
            <w:pPr>
              <w:spacing w:line="360" w:lineRule="auto"/>
              <w:jc w:val="right"/>
              <w:rPr>
                <w:rFonts w:ascii="Verdana" w:hAnsi="Verdana"/>
                <w:sz w:val="20"/>
                <w:szCs w:val="20"/>
                <w:lang w:val="en-US"/>
              </w:rPr>
            </w:pPr>
          </w:p>
        </w:tc>
      </w:tr>
      <w:tr w:rsidR="00E71EBB" w:rsidRPr="00772371" w:rsidTr="00E71EBB">
        <w:trPr>
          <w:trHeight w:val="799"/>
        </w:trPr>
        <w:tc>
          <w:tcPr>
            <w:tcW w:w="907" w:type="dxa"/>
            <w:tcBorders>
              <w:top w:val="nil"/>
              <w:left w:val="single" w:sz="8" w:space="0" w:color="auto"/>
              <w:bottom w:val="nil"/>
              <w:right w:val="single" w:sz="4" w:space="0" w:color="auto"/>
            </w:tcBorders>
          </w:tcPr>
          <w:p w:rsidR="00E71EBB" w:rsidRPr="00772371" w:rsidRDefault="00E71EBB" w:rsidP="00E71EBB">
            <w:pPr>
              <w:spacing w:line="360" w:lineRule="auto"/>
              <w:jc w:val="right"/>
              <w:rPr>
                <w:rFonts w:ascii="Verdana" w:hAnsi="Verdana"/>
                <w:color w:val="FF0000"/>
                <w:sz w:val="20"/>
                <w:szCs w:val="20"/>
                <w:lang w:val="en-US"/>
              </w:rPr>
            </w:pPr>
          </w:p>
        </w:tc>
        <w:tc>
          <w:tcPr>
            <w:tcW w:w="907" w:type="dxa"/>
            <w:tcBorders>
              <w:top w:val="nil"/>
              <w:left w:val="single" w:sz="4" w:space="0" w:color="auto"/>
              <w:bottom w:val="nil"/>
              <w:right w:val="single" w:sz="4" w:space="0" w:color="auto"/>
            </w:tcBorders>
          </w:tcPr>
          <w:p w:rsidR="00E71EBB" w:rsidRPr="00772371" w:rsidRDefault="00E71EBB" w:rsidP="00E71EBB">
            <w:pPr>
              <w:spacing w:line="360" w:lineRule="auto"/>
              <w:jc w:val="right"/>
              <w:rPr>
                <w:rFonts w:ascii="Verdana" w:hAnsi="Verdana"/>
                <w:sz w:val="20"/>
                <w:szCs w:val="20"/>
                <w:lang w:val="en-US"/>
              </w:rPr>
            </w:pPr>
          </w:p>
        </w:tc>
        <w:tc>
          <w:tcPr>
            <w:tcW w:w="3119" w:type="dxa"/>
            <w:tcBorders>
              <w:top w:val="nil"/>
              <w:left w:val="single" w:sz="4" w:space="0" w:color="auto"/>
              <w:bottom w:val="nil"/>
              <w:right w:val="single" w:sz="4" w:space="0" w:color="auto"/>
            </w:tcBorders>
          </w:tcPr>
          <w:p w:rsidR="00E71EBB" w:rsidRPr="00772371" w:rsidRDefault="00E71EBB" w:rsidP="00E71EBB">
            <w:pPr>
              <w:spacing w:line="360" w:lineRule="auto"/>
              <w:rPr>
                <w:rFonts w:ascii="Verdana" w:hAnsi="Verdana"/>
                <w:sz w:val="20"/>
                <w:szCs w:val="20"/>
                <w:lang w:val="en-US"/>
              </w:rPr>
            </w:pPr>
          </w:p>
        </w:tc>
        <w:tc>
          <w:tcPr>
            <w:tcW w:w="1588" w:type="dxa"/>
            <w:tcBorders>
              <w:top w:val="nil"/>
              <w:left w:val="single" w:sz="4" w:space="0" w:color="auto"/>
              <w:bottom w:val="nil"/>
              <w:right w:val="single" w:sz="4" w:space="0" w:color="auto"/>
            </w:tcBorders>
          </w:tcPr>
          <w:p w:rsidR="00E71EBB" w:rsidRPr="00772371" w:rsidRDefault="00E71EBB" w:rsidP="00E71EBB">
            <w:pPr>
              <w:spacing w:line="360" w:lineRule="auto"/>
              <w:rPr>
                <w:rFonts w:ascii="Verdana" w:hAnsi="Verdana"/>
                <w:sz w:val="20"/>
                <w:szCs w:val="20"/>
                <w:lang w:val="en-US"/>
              </w:rPr>
            </w:pPr>
          </w:p>
        </w:tc>
        <w:tc>
          <w:tcPr>
            <w:tcW w:w="1247" w:type="dxa"/>
            <w:tcBorders>
              <w:top w:val="nil"/>
              <w:left w:val="single" w:sz="4" w:space="0" w:color="auto"/>
              <w:bottom w:val="nil"/>
              <w:right w:val="single" w:sz="4" w:space="0" w:color="auto"/>
            </w:tcBorders>
          </w:tcPr>
          <w:p w:rsidR="00E71EBB" w:rsidRPr="00772371" w:rsidRDefault="00E71EBB" w:rsidP="00E71EBB">
            <w:pPr>
              <w:spacing w:line="360" w:lineRule="auto"/>
              <w:jc w:val="right"/>
              <w:rPr>
                <w:rFonts w:ascii="Verdana" w:hAnsi="Verdana"/>
                <w:sz w:val="20"/>
                <w:szCs w:val="20"/>
              </w:rPr>
            </w:pPr>
          </w:p>
        </w:tc>
        <w:tc>
          <w:tcPr>
            <w:tcW w:w="1247" w:type="dxa"/>
            <w:tcBorders>
              <w:top w:val="nil"/>
              <w:left w:val="single" w:sz="4" w:space="0" w:color="auto"/>
              <w:bottom w:val="nil"/>
              <w:right w:val="single" w:sz="4" w:space="0" w:color="auto"/>
            </w:tcBorders>
          </w:tcPr>
          <w:p w:rsidR="00E71EBB" w:rsidRPr="00772371" w:rsidRDefault="00E71EBB" w:rsidP="00E71EBB">
            <w:pPr>
              <w:spacing w:line="360" w:lineRule="auto"/>
              <w:rPr>
                <w:rFonts w:ascii="Verdana" w:hAnsi="Verdana"/>
                <w:sz w:val="20"/>
                <w:szCs w:val="20"/>
              </w:rPr>
            </w:pPr>
          </w:p>
        </w:tc>
        <w:tc>
          <w:tcPr>
            <w:tcW w:w="5216" w:type="dxa"/>
            <w:tcBorders>
              <w:top w:val="nil"/>
              <w:left w:val="single" w:sz="4" w:space="0" w:color="auto"/>
              <w:bottom w:val="nil"/>
              <w:right w:val="single" w:sz="4" w:space="0" w:color="auto"/>
            </w:tcBorders>
            <w:vAlign w:val="bottom"/>
          </w:tcPr>
          <w:p w:rsidR="00E71EBB" w:rsidRPr="00772371" w:rsidRDefault="00E71EBB" w:rsidP="00E71EBB">
            <w:pPr>
              <w:spacing w:line="360" w:lineRule="auto"/>
              <w:rPr>
                <w:rFonts w:ascii="Verdana" w:hAnsi="Verdana"/>
                <w:sz w:val="20"/>
                <w:szCs w:val="20"/>
              </w:rPr>
            </w:pPr>
          </w:p>
        </w:tc>
        <w:tc>
          <w:tcPr>
            <w:tcW w:w="907" w:type="dxa"/>
            <w:tcBorders>
              <w:top w:val="nil"/>
              <w:left w:val="single" w:sz="4" w:space="0" w:color="auto"/>
              <w:bottom w:val="nil"/>
              <w:right w:val="single" w:sz="8" w:space="0" w:color="auto"/>
            </w:tcBorders>
          </w:tcPr>
          <w:p w:rsidR="00E71EBB" w:rsidRPr="00772371" w:rsidRDefault="00E71EBB" w:rsidP="00E71EBB">
            <w:pPr>
              <w:spacing w:line="360" w:lineRule="auto"/>
              <w:jc w:val="right"/>
              <w:rPr>
                <w:rFonts w:ascii="Verdana" w:hAnsi="Verdana"/>
                <w:sz w:val="20"/>
                <w:szCs w:val="20"/>
              </w:rPr>
            </w:pPr>
          </w:p>
        </w:tc>
      </w:tr>
      <w:tr w:rsidR="00E71EBB" w:rsidRPr="00772371" w:rsidTr="00E71EBB">
        <w:trPr>
          <w:trHeight w:val="799"/>
        </w:trPr>
        <w:tc>
          <w:tcPr>
            <w:tcW w:w="907" w:type="dxa"/>
            <w:tcBorders>
              <w:top w:val="nil"/>
              <w:left w:val="single" w:sz="8" w:space="0" w:color="auto"/>
              <w:bottom w:val="single" w:sz="8" w:space="0" w:color="auto"/>
              <w:right w:val="single" w:sz="4" w:space="0" w:color="auto"/>
            </w:tcBorders>
          </w:tcPr>
          <w:p w:rsidR="00E71EBB" w:rsidRPr="00772371" w:rsidRDefault="00E71EBB" w:rsidP="00E71EBB">
            <w:pPr>
              <w:spacing w:line="360" w:lineRule="auto"/>
              <w:jc w:val="right"/>
              <w:rPr>
                <w:rFonts w:ascii="Verdana" w:hAnsi="Verdana"/>
                <w:color w:val="FF0000"/>
                <w:sz w:val="20"/>
                <w:szCs w:val="20"/>
              </w:rPr>
            </w:pPr>
          </w:p>
        </w:tc>
        <w:tc>
          <w:tcPr>
            <w:tcW w:w="907" w:type="dxa"/>
            <w:tcBorders>
              <w:top w:val="nil"/>
              <w:left w:val="single" w:sz="4" w:space="0" w:color="auto"/>
              <w:bottom w:val="single" w:sz="8" w:space="0" w:color="auto"/>
              <w:right w:val="single" w:sz="4" w:space="0" w:color="auto"/>
            </w:tcBorders>
          </w:tcPr>
          <w:p w:rsidR="00E71EBB" w:rsidRPr="00772371" w:rsidRDefault="00E71EBB" w:rsidP="00E71EBB">
            <w:pPr>
              <w:spacing w:line="360" w:lineRule="auto"/>
              <w:jc w:val="right"/>
              <w:rPr>
                <w:rFonts w:ascii="Verdana" w:hAnsi="Verdana"/>
                <w:sz w:val="20"/>
                <w:szCs w:val="20"/>
              </w:rPr>
            </w:pPr>
          </w:p>
        </w:tc>
        <w:tc>
          <w:tcPr>
            <w:tcW w:w="3119" w:type="dxa"/>
            <w:tcBorders>
              <w:top w:val="nil"/>
              <w:left w:val="single" w:sz="4" w:space="0" w:color="auto"/>
              <w:bottom w:val="single" w:sz="8" w:space="0" w:color="auto"/>
              <w:right w:val="single" w:sz="4" w:space="0" w:color="auto"/>
            </w:tcBorders>
          </w:tcPr>
          <w:p w:rsidR="00E71EBB" w:rsidRPr="00772371" w:rsidRDefault="00E71EBB" w:rsidP="00E71EBB">
            <w:pPr>
              <w:spacing w:line="360" w:lineRule="auto"/>
              <w:rPr>
                <w:rFonts w:ascii="Verdana" w:hAnsi="Verdana"/>
                <w:sz w:val="20"/>
                <w:szCs w:val="20"/>
              </w:rPr>
            </w:pPr>
          </w:p>
        </w:tc>
        <w:tc>
          <w:tcPr>
            <w:tcW w:w="1588" w:type="dxa"/>
            <w:tcBorders>
              <w:top w:val="nil"/>
              <w:left w:val="single" w:sz="4" w:space="0" w:color="auto"/>
              <w:bottom w:val="single" w:sz="8" w:space="0" w:color="auto"/>
              <w:right w:val="single" w:sz="4" w:space="0" w:color="auto"/>
            </w:tcBorders>
          </w:tcPr>
          <w:p w:rsidR="00E71EBB" w:rsidRPr="00772371" w:rsidRDefault="00E71EBB" w:rsidP="00E71EBB">
            <w:pPr>
              <w:spacing w:line="360" w:lineRule="auto"/>
              <w:rPr>
                <w:rFonts w:ascii="Verdana" w:hAnsi="Verdana"/>
                <w:sz w:val="20"/>
                <w:szCs w:val="20"/>
              </w:rPr>
            </w:pPr>
          </w:p>
        </w:tc>
        <w:tc>
          <w:tcPr>
            <w:tcW w:w="1247" w:type="dxa"/>
            <w:tcBorders>
              <w:top w:val="nil"/>
              <w:left w:val="single" w:sz="4" w:space="0" w:color="auto"/>
              <w:bottom w:val="single" w:sz="8" w:space="0" w:color="auto"/>
              <w:right w:val="single" w:sz="4" w:space="0" w:color="auto"/>
            </w:tcBorders>
          </w:tcPr>
          <w:p w:rsidR="00E71EBB" w:rsidRPr="00772371" w:rsidRDefault="00E71EBB" w:rsidP="00E71EBB">
            <w:pPr>
              <w:spacing w:line="360" w:lineRule="auto"/>
              <w:jc w:val="right"/>
              <w:rPr>
                <w:rFonts w:ascii="Verdana" w:hAnsi="Verdana"/>
                <w:sz w:val="20"/>
                <w:szCs w:val="20"/>
              </w:rPr>
            </w:pPr>
          </w:p>
        </w:tc>
        <w:tc>
          <w:tcPr>
            <w:tcW w:w="1247" w:type="dxa"/>
            <w:tcBorders>
              <w:top w:val="nil"/>
              <w:left w:val="single" w:sz="4" w:space="0" w:color="auto"/>
              <w:bottom w:val="single" w:sz="8" w:space="0" w:color="auto"/>
              <w:right w:val="single" w:sz="4" w:space="0" w:color="auto"/>
            </w:tcBorders>
          </w:tcPr>
          <w:p w:rsidR="00E71EBB" w:rsidRPr="00772371" w:rsidRDefault="00E71EBB" w:rsidP="00E71EBB">
            <w:pPr>
              <w:spacing w:line="360" w:lineRule="auto"/>
              <w:rPr>
                <w:rFonts w:ascii="Verdana" w:hAnsi="Verdana"/>
                <w:sz w:val="20"/>
                <w:szCs w:val="20"/>
              </w:rPr>
            </w:pPr>
          </w:p>
        </w:tc>
        <w:tc>
          <w:tcPr>
            <w:tcW w:w="5216" w:type="dxa"/>
            <w:tcBorders>
              <w:top w:val="nil"/>
              <w:left w:val="single" w:sz="4" w:space="0" w:color="auto"/>
              <w:bottom w:val="single" w:sz="8" w:space="0" w:color="auto"/>
              <w:right w:val="single" w:sz="4" w:space="0" w:color="auto"/>
            </w:tcBorders>
            <w:vAlign w:val="bottom"/>
          </w:tcPr>
          <w:p w:rsidR="00E71EBB" w:rsidRPr="00772371" w:rsidRDefault="00E71EBB" w:rsidP="00E71EBB">
            <w:pPr>
              <w:spacing w:line="360" w:lineRule="auto"/>
              <w:rPr>
                <w:rFonts w:ascii="Verdana" w:hAnsi="Verdana"/>
                <w:sz w:val="20"/>
                <w:szCs w:val="20"/>
              </w:rPr>
            </w:pPr>
          </w:p>
        </w:tc>
        <w:tc>
          <w:tcPr>
            <w:tcW w:w="907" w:type="dxa"/>
            <w:tcBorders>
              <w:top w:val="nil"/>
              <w:left w:val="single" w:sz="4" w:space="0" w:color="auto"/>
              <w:bottom w:val="single" w:sz="8" w:space="0" w:color="auto"/>
              <w:right w:val="single" w:sz="8" w:space="0" w:color="auto"/>
            </w:tcBorders>
          </w:tcPr>
          <w:p w:rsidR="00E71EBB" w:rsidRPr="00772371" w:rsidRDefault="00E71EBB" w:rsidP="00E71EBB">
            <w:pPr>
              <w:spacing w:line="360" w:lineRule="auto"/>
              <w:jc w:val="right"/>
              <w:rPr>
                <w:rFonts w:ascii="Verdana" w:hAnsi="Verdana"/>
                <w:sz w:val="20"/>
                <w:szCs w:val="20"/>
              </w:rPr>
            </w:pPr>
          </w:p>
        </w:tc>
      </w:tr>
    </w:tbl>
    <w:p w:rsidR="00E71EBB" w:rsidRPr="00772371" w:rsidRDefault="00E71EBB" w:rsidP="00E71EBB">
      <w:pPr>
        <w:spacing w:line="360" w:lineRule="auto"/>
        <w:rPr>
          <w:rFonts w:ascii="Verdana" w:hAnsi="Verdana"/>
          <w:sz w:val="20"/>
          <w:szCs w:val="20"/>
        </w:rPr>
      </w:pPr>
    </w:p>
    <w:p w:rsidR="00E71EBB" w:rsidRPr="00772371" w:rsidRDefault="00E71EBB" w:rsidP="00E71EBB">
      <w:pPr>
        <w:spacing w:line="360" w:lineRule="auto"/>
        <w:rPr>
          <w:rFonts w:ascii="Verdana" w:hAnsi="Verdana"/>
          <w:sz w:val="20"/>
          <w:szCs w:val="20"/>
        </w:rPr>
        <w:sectPr w:rsidR="00E71EBB" w:rsidRPr="00772371">
          <w:pgSz w:w="16840" w:h="11907" w:orient="landscape" w:code="9"/>
          <w:pgMar w:top="851" w:right="907" w:bottom="851" w:left="907" w:header="567" w:footer="567" w:gutter="0"/>
          <w:cols w:space="708"/>
          <w:noEndnote/>
        </w:sectPr>
      </w:pPr>
    </w:p>
    <w:p w:rsidR="00E71EBB" w:rsidRPr="00772371" w:rsidRDefault="00E71EBB" w:rsidP="00E71EBB">
      <w:pPr>
        <w:tabs>
          <w:tab w:val="left" w:pos="4107"/>
        </w:tabs>
        <w:spacing w:line="360" w:lineRule="auto"/>
        <w:jc w:val="right"/>
        <w:rPr>
          <w:rFonts w:ascii="Verdana" w:hAnsi="Verdana"/>
          <w:sz w:val="20"/>
          <w:szCs w:val="20"/>
        </w:rPr>
      </w:pPr>
      <w:r w:rsidRPr="00772371">
        <w:rPr>
          <w:rFonts w:ascii="Verdana" w:hAnsi="Verdana"/>
          <w:sz w:val="20"/>
          <w:szCs w:val="20"/>
        </w:rPr>
        <w:lastRenderedPageBreak/>
        <w:t>Załącznik nr 2 do protokołu odbioru ilościowego i jakościowego</w:t>
      </w:r>
    </w:p>
    <w:p w:rsidR="00E71EBB" w:rsidRPr="00772371" w:rsidRDefault="00E71EBB" w:rsidP="00E71EBB">
      <w:pPr>
        <w:spacing w:line="360" w:lineRule="auto"/>
        <w:rPr>
          <w:rFonts w:ascii="Verdana" w:hAnsi="Verdana"/>
          <w:b/>
          <w:color w:val="FF0000"/>
          <w:sz w:val="20"/>
          <w:szCs w:val="20"/>
        </w:rPr>
      </w:pPr>
    </w:p>
    <w:p w:rsidR="00E71EBB" w:rsidRPr="00772371" w:rsidRDefault="00E71EBB" w:rsidP="00E71EBB">
      <w:pPr>
        <w:spacing w:line="360" w:lineRule="auto"/>
        <w:rPr>
          <w:rFonts w:ascii="Verdana" w:hAnsi="Verdana"/>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3175"/>
        <w:gridCol w:w="1588"/>
        <w:gridCol w:w="4932"/>
      </w:tblGrid>
      <w:tr w:rsidR="00E71EBB" w:rsidRPr="00772371" w:rsidTr="00E71EBB">
        <w:trPr>
          <w:trHeight w:val="255"/>
        </w:trPr>
        <w:tc>
          <w:tcPr>
            <w:tcW w:w="3175" w:type="dxa"/>
            <w:tcBorders>
              <w:bottom w:val="single" w:sz="8" w:space="0" w:color="auto"/>
            </w:tcBorders>
            <w:shd w:val="clear" w:color="auto" w:fill="auto"/>
            <w:vAlign w:val="bottom"/>
          </w:tcPr>
          <w:p w:rsidR="00E71EBB" w:rsidRPr="00772371" w:rsidRDefault="00E71EBB" w:rsidP="00E71EBB">
            <w:pPr>
              <w:pStyle w:val="Nagwek1"/>
              <w:spacing w:line="360" w:lineRule="auto"/>
              <w:rPr>
                <w:rFonts w:ascii="Verdana" w:hAnsi="Verdana"/>
                <w:bCs w:val="0"/>
                <w:sz w:val="20"/>
                <w:szCs w:val="20"/>
              </w:rPr>
            </w:pPr>
            <w:r w:rsidRPr="00772371">
              <w:rPr>
                <w:rFonts w:ascii="Verdana" w:hAnsi="Verdana"/>
                <w:bCs w:val="0"/>
                <w:sz w:val="20"/>
                <w:szCs w:val="20"/>
              </w:rPr>
              <w:t>Nazwa</w:t>
            </w:r>
          </w:p>
        </w:tc>
        <w:tc>
          <w:tcPr>
            <w:tcW w:w="1588" w:type="dxa"/>
            <w:tcBorders>
              <w:bottom w:val="single" w:sz="8" w:space="0" w:color="auto"/>
            </w:tcBorders>
            <w:shd w:val="clear" w:color="auto" w:fill="auto"/>
            <w:vAlign w:val="bottom"/>
          </w:tcPr>
          <w:p w:rsidR="00E71EBB" w:rsidRPr="00772371" w:rsidRDefault="00E71EBB" w:rsidP="00E71EBB">
            <w:pPr>
              <w:spacing w:line="360" w:lineRule="auto"/>
              <w:rPr>
                <w:rFonts w:ascii="Verdana" w:hAnsi="Verdana"/>
                <w:b/>
                <w:sz w:val="20"/>
                <w:szCs w:val="20"/>
              </w:rPr>
            </w:pPr>
            <w:r w:rsidRPr="00772371">
              <w:rPr>
                <w:rFonts w:ascii="Verdana" w:hAnsi="Verdana"/>
                <w:b/>
                <w:sz w:val="20"/>
                <w:szCs w:val="20"/>
              </w:rPr>
              <w:t>Wartość brutto</w:t>
            </w:r>
          </w:p>
        </w:tc>
        <w:tc>
          <w:tcPr>
            <w:tcW w:w="4932" w:type="dxa"/>
            <w:tcBorders>
              <w:bottom w:val="single" w:sz="8" w:space="0" w:color="auto"/>
            </w:tcBorders>
            <w:shd w:val="clear" w:color="auto" w:fill="auto"/>
            <w:vAlign w:val="bottom"/>
          </w:tcPr>
          <w:p w:rsidR="00E71EBB" w:rsidRPr="00772371" w:rsidRDefault="00E71EBB" w:rsidP="00E71EBB">
            <w:pPr>
              <w:spacing w:line="360" w:lineRule="auto"/>
              <w:rPr>
                <w:rFonts w:ascii="Verdana" w:hAnsi="Verdana"/>
                <w:b/>
                <w:sz w:val="20"/>
                <w:szCs w:val="20"/>
              </w:rPr>
            </w:pPr>
            <w:r w:rsidRPr="00772371">
              <w:rPr>
                <w:rFonts w:ascii="Verdana" w:hAnsi="Verdana"/>
                <w:b/>
                <w:sz w:val="20"/>
                <w:szCs w:val="20"/>
              </w:rPr>
              <w:t>Szczegółowa kompletacja elementu dostawy</w:t>
            </w:r>
          </w:p>
        </w:tc>
      </w:tr>
      <w:tr w:rsidR="00E71EBB" w:rsidRPr="00772371" w:rsidTr="00E71EBB">
        <w:trPr>
          <w:trHeight w:val="799"/>
        </w:trPr>
        <w:tc>
          <w:tcPr>
            <w:tcW w:w="3175" w:type="dxa"/>
            <w:tcBorders>
              <w:top w:val="single" w:sz="8" w:space="0" w:color="auto"/>
            </w:tcBorders>
          </w:tcPr>
          <w:p w:rsidR="00E71EBB" w:rsidRPr="00772371" w:rsidRDefault="00E71EBB" w:rsidP="00E71EBB">
            <w:pPr>
              <w:spacing w:line="360" w:lineRule="auto"/>
              <w:rPr>
                <w:rFonts w:ascii="Verdana" w:hAnsi="Verdana"/>
                <w:sz w:val="20"/>
                <w:szCs w:val="20"/>
                <w:lang w:val="en-US"/>
              </w:rPr>
            </w:pPr>
          </w:p>
        </w:tc>
        <w:tc>
          <w:tcPr>
            <w:tcW w:w="1588" w:type="dxa"/>
            <w:tcBorders>
              <w:top w:val="single" w:sz="8" w:space="0" w:color="auto"/>
            </w:tcBorders>
          </w:tcPr>
          <w:p w:rsidR="00E71EBB" w:rsidRPr="00772371" w:rsidRDefault="00E71EBB" w:rsidP="00E71EBB">
            <w:pPr>
              <w:spacing w:line="360" w:lineRule="auto"/>
              <w:rPr>
                <w:rFonts w:ascii="Verdana" w:hAnsi="Verdana"/>
                <w:sz w:val="20"/>
                <w:szCs w:val="20"/>
              </w:rPr>
            </w:pPr>
          </w:p>
        </w:tc>
        <w:tc>
          <w:tcPr>
            <w:tcW w:w="4932" w:type="dxa"/>
            <w:tcBorders>
              <w:top w:val="single" w:sz="8" w:space="0" w:color="auto"/>
            </w:tcBorders>
          </w:tcPr>
          <w:p w:rsidR="00E71EBB" w:rsidRPr="00772371" w:rsidRDefault="00E71EBB" w:rsidP="00E71EBB">
            <w:pPr>
              <w:spacing w:line="360" w:lineRule="auto"/>
              <w:rPr>
                <w:rFonts w:ascii="Verdana" w:hAnsi="Verdana"/>
                <w:sz w:val="20"/>
                <w:szCs w:val="20"/>
              </w:rPr>
            </w:pPr>
          </w:p>
        </w:tc>
      </w:tr>
      <w:tr w:rsidR="00E71EBB" w:rsidRPr="00772371" w:rsidTr="00E71EBB">
        <w:trPr>
          <w:trHeight w:val="799"/>
        </w:trPr>
        <w:tc>
          <w:tcPr>
            <w:tcW w:w="3175" w:type="dxa"/>
          </w:tcPr>
          <w:p w:rsidR="00E71EBB" w:rsidRPr="00772371" w:rsidRDefault="00E71EBB" w:rsidP="00E71EBB">
            <w:pPr>
              <w:spacing w:line="360" w:lineRule="auto"/>
              <w:rPr>
                <w:rFonts w:ascii="Verdana" w:hAnsi="Verdana"/>
                <w:sz w:val="20"/>
                <w:szCs w:val="20"/>
                <w:lang w:val="en-US"/>
              </w:rPr>
            </w:pPr>
          </w:p>
        </w:tc>
        <w:tc>
          <w:tcPr>
            <w:tcW w:w="1588" w:type="dxa"/>
          </w:tcPr>
          <w:p w:rsidR="00E71EBB" w:rsidRPr="00772371" w:rsidRDefault="00E71EBB" w:rsidP="00E71EBB">
            <w:pPr>
              <w:spacing w:line="360" w:lineRule="auto"/>
              <w:rPr>
                <w:rFonts w:ascii="Verdana" w:hAnsi="Verdana"/>
                <w:sz w:val="20"/>
                <w:szCs w:val="20"/>
              </w:rPr>
            </w:pPr>
          </w:p>
        </w:tc>
        <w:tc>
          <w:tcPr>
            <w:tcW w:w="4932" w:type="dxa"/>
          </w:tcPr>
          <w:p w:rsidR="00E71EBB" w:rsidRPr="00772371" w:rsidRDefault="00E71EBB" w:rsidP="00E71EBB">
            <w:pPr>
              <w:spacing w:line="360" w:lineRule="auto"/>
              <w:rPr>
                <w:rFonts w:ascii="Verdana" w:hAnsi="Verdana"/>
                <w:sz w:val="20"/>
                <w:szCs w:val="20"/>
              </w:rPr>
            </w:pPr>
          </w:p>
        </w:tc>
      </w:tr>
      <w:tr w:rsidR="00E71EBB" w:rsidRPr="00772371" w:rsidTr="00E71EBB">
        <w:trPr>
          <w:trHeight w:val="799"/>
        </w:trPr>
        <w:tc>
          <w:tcPr>
            <w:tcW w:w="3175" w:type="dxa"/>
          </w:tcPr>
          <w:p w:rsidR="00E71EBB" w:rsidRPr="00772371" w:rsidRDefault="00E71EBB" w:rsidP="00E71EBB">
            <w:pPr>
              <w:spacing w:line="360" w:lineRule="auto"/>
              <w:rPr>
                <w:rFonts w:ascii="Verdana" w:hAnsi="Verdana"/>
                <w:sz w:val="20"/>
                <w:szCs w:val="20"/>
              </w:rPr>
            </w:pPr>
          </w:p>
        </w:tc>
        <w:tc>
          <w:tcPr>
            <w:tcW w:w="1588" w:type="dxa"/>
          </w:tcPr>
          <w:p w:rsidR="00E71EBB" w:rsidRPr="00772371" w:rsidRDefault="00E71EBB" w:rsidP="00E71EBB">
            <w:pPr>
              <w:spacing w:line="360" w:lineRule="auto"/>
              <w:rPr>
                <w:rFonts w:ascii="Verdana" w:hAnsi="Verdana"/>
                <w:sz w:val="20"/>
                <w:szCs w:val="20"/>
              </w:rPr>
            </w:pPr>
          </w:p>
        </w:tc>
        <w:tc>
          <w:tcPr>
            <w:tcW w:w="4932" w:type="dxa"/>
          </w:tcPr>
          <w:p w:rsidR="00E71EBB" w:rsidRPr="00772371" w:rsidRDefault="00E71EBB" w:rsidP="00E71EBB">
            <w:pPr>
              <w:spacing w:line="360" w:lineRule="auto"/>
              <w:rPr>
                <w:rFonts w:ascii="Verdana" w:hAnsi="Verdana"/>
                <w:sz w:val="20"/>
                <w:szCs w:val="20"/>
              </w:rPr>
            </w:pPr>
          </w:p>
        </w:tc>
      </w:tr>
      <w:tr w:rsidR="00E71EBB" w:rsidRPr="00772371" w:rsidTr="00E71EBB">
        <w:trPr>
          <w:trHeight w:val="799"/>
        </w:trPr>
        <w:tc>
          <w:tcPr>
            <w:tcW w:w="3175" w:type="dxa"/>
          </w:tcPr>
          <w:p w:rsidR="00E71EBB" w:rsidRPr="00772371" w:rsidRDefault="00E71EBB" w:rsidP="00E71EBB">
            <w:pPr>
              <w:spacing w:line="360" w:lineRule="auto"/>
              <w:rPr>
                <w:rFonts w:ascii="Verdana" w:hAnsi="Verdana"/>
                <w:sz w:val="20"/>
                <w:szCs w:val="20"/>
              </w:rPr>
            </w:pPr>
          </w:p>
        </w:tc>
        <w:tc>
          <w:tcPr>
            <w:tcW w:w="1588" w:type="dxa"/>
          </w:tcPr>
          <w:p w:rsidR="00E71EBB" w:rsidRPr="00772371" w:rsidRDefault="00E71EBB" w:rsidP="00E71EBB">
            <w:pPr>
              <w:spacing w:line="360" w:lineRule="auto"/>
              <w:rPr>
                <w:rFonts w:ascii="Verdana" w:hAnsi="Verdana"/>
                <w:sz w:val="20"/>
                <w:szCs w:val="20"/>
              </w:rPr>
            </w:pPr>
          </w:p>
        </w:tc>
        <w:tc>
          <w:tcPr>
            <w:tcW w:w="4932" w:type="dxa"/>
          </w:tcPr>
          <w:p w:rsidR="00E71EBB" w:rsidRPr="00772371" w:rsidRDefault="00E71EBB" w:rsidP="00E71EBB">
            <w:pPr>
              <w:spacing w:line="360" w:lineRule="auto"/>
              <w:rPr>
                <w:rFonts w:ascii="Verdana" w:hAnsi="Verdana"/>
                <w:sz w:val="20"/>
                <w:szCs w:val="20"/>
              </w:rPr>
            </w:pPr>
          </w:p>
        </w:tc>
      </w:tr>
      <w:tr w:rsidR="00E71EBB" w:rsidRPr="00772371" w:rsidTr="00E71EBB">
        <w:trPr>
          <w:trHeight w:val="799"/>
        </w:trPr>
        <w:tc>
          <w:tcPr>
            <w:tcW w:w="3175" w:type="dxa"/>
          </w:tcPr>
          <w:p w:rsidR="00E71EBB" w:rsidRPr="00772371" w:rsidRDefault="00E71EBB" w:rsidP="00E71EBB">
            <w:pPr>
              <w:spacing w:line="360" w:lineRule="auto"/>
              <w:rPr>
                <w:rFonts w:ascii="Verdana" w:hAnsi="Verdana"/>
                <w:sz w:val="20"/>
                <w:szCs w:val="20"/>
              </w:rPr>
            </w:pPr>
          </w:p>
        </w:tc>
        <w:tc>
          <w:tcPr>
            <w:tcW w:w="1588" w:type="dxa"/>
          </w:tcPr>
          <w:p w:rsidR="00E71EBB" w:rsidRPr="00772371" w:rsidRDefault="00E71EBB" w:rsidP="00E71EBB">
            <w:pPr>
              <w:spacing w:line="360" w:lineRule="auto"/>
              <w:rPr>
                <w:rFonts w:ascii="Verdana" w:hAnsi="Verdana"/>
                <w:sz w:val="20"/>
                <w:szCs w:val="20"/>
              </w:rPr>
            </w:pPr>
          </w:p>
        </w:tc>
        <w:tc>
          <w:tcPr>
            <w:tcW w:w="4932" w:type="dxa"/>
          </w:tcPr>
          <w:p w:rsidR="00E71EBB" w:rsidRPr="00772371" w:rsidRDefault="00E71EBB" w:rsidP="00E71EBB">
            <w:pPr>
              <w:spacing w:line="360" w:lineRule="auto"/>
              <w:rPr>
                <w:rFonts w:ascii="Verdana" w:hAnsi="Verdana"/>
                <w:sz w:val="20"/>
                <w:szCs w:val="20"/>
              </w:rPr>
            </w:pPr>
          </w:p>
        </w:tc>
      </w:tr>
      <w:tr w:rsidR="00E71EBB" w:rsidRPr="00772371" w:rsidTr="00E71EBB">
        <w:trPr>
          <w:trHeight w:val="799"/>
        </w:trPr>
        <w:tc>
          <w:tcPr>
            <w:tcW w:w="3175" w:type="dxa"/>
          </w:tcPr>
          <w:p w:rsidR="00E71EBB" w:rsidRPr="00772371" w:rsidRDefault="00E71EBB" w:rsidP="00E71EBB">
            <w:pPr>
              <w:spacing w:line="360" w:lineRule="auto"/>
              <w:rPr>
                <w:rFonts w:ascii="Verdana" w:hAnsi="Verdana"/>
                <w:sz w:val="20"/>
                <w:szCs w:val="20"/>
              </w:rPr>
            </w:pPr>
          </w:p>
        </w:tc>
        <w:tc>
          <w:tcPr>
            <w:tcW w:w="1588" w:type="dxa"/>
          </w:tcPr>
          <w:p w:rsidR="00E71EBB" w:rsidRPr="00772371" w:rsidRDefault="00E71EBB" w:rsidP="00E71EBB">
            <w:pPr>
              <w:spacing w:line="360" w:lineRule="auto"/>
              <w:rPr>
                <w:rFonts w:ascii="Verdana" w:hAnsi="Verdana"/>
                <w:sz w:val="20"/>
                <w:szCs w:val="20"/>
              </w:rPr>
            </w:pPr>
          </w:p>
        </w:tc>
        <w:tc>
          <w:tcPr>
            <w:tcW w:w="4932" w:type="dxa"/>
          </w:tcPr>
          <w:p w:rsidR="00E71EBB" w:rsidRPr="00772371" w:rsidRDefault="00E71EBB" w:rsidP="00E71EBB">
            <w:pPr>
              <w:spacing w:line="360" w:lineRule="auto"/>
              <w:rPr>
                <w:rFonts w:ascii="Verdana" w:hAnsi="Verdana"/>
                <w:sz w:val="20"/>
                <w:szCs w:val="20"/>
              </w:rPr>
            </w:pPr>
          </w:p>
        </w:tc>
      </w:tr>
      <w:tr w:rsidR="00E71EBB" w:rsidRPr="00772371" w:rsidTr="00E71EBB">
        <w:trPr>
          <w:trHeight w:val="799"/>
        </w:trPr>
        <w:tc>
          <w:tcPr>
            <w:tcW w:w="3175" w:type="dxa"/>
          </w:tcPr>
          <w:p w:rsidR="00E71EBB" w:rsidRPr="00772371" w:rsidRDefault="00E71EBB" w:rsidP="00E71EBB">
            <w:pPr>
              <w:spacing w:line="360" w:lineRule="auto"/>
              <w:rPr>
                <w:rFonts w:ascii="Verdana" w:hAnsi="Verdana"/>
                <w:sz w:val="20"/>
                <w:szCs w:val="20"/>
                <w:lang w:val="en-US"/>
              </w:rPr>
            </w:pPr>
          </w:p>
        </w:tc>
        <w:tc>
          <w:tcPr>
            <w:tcW w:w="1588" w:type="dxa"/>
          </w:tcPr>
          <w:p w:rsidR="00E71EBB" w:rsidRPr="00772371" w:rsidRDefault="00E71EBB" w:rsidP="00E71EBB">
            <w:pPr>
              <w:spacing w:line="360" w:lineRule="auto"/>
              <w:rPr>
                <w:rFonts w:ascii="Verdana" w:hAnsi="Verdana"/>
                <w:sz w:val="20"/>
                <w:szCs w:val="20"/>
              </w:rPr>
            </w:pPr>
          </w:p>
        </w:tc>
        <w:tc>
          <w:tcPr>
            <w:tcW w:w="4932" w:type="dxa"/>
          </w:tcPr>
          <w:p w:rsidR="00E71EBB" w:rsidRPr="00772371" w:rsidRDefault="00E71EBB" w:rsidP="00E71EBB">
            <w:pPr>
              <w:spacing w:line="360" w:lineRule="auto"/>
              <w:rPr>
                <w:rFonts w:ascii="Verdana" w:hAnsi="Verdana"/>
                <w:sz w:val="20"/>
                <w:szCs w:val="20"/>
              </w:rPr>
            </w:pPr>
          </w:p>
        </w:tc>
      </w:tr>
    </w:tbl>
    <w:p w:rsidR="00E71EBB" w:rsidRPr="00772371" w:rsidRDefault="00E71EBB" w:rsidP="00E71EBB">
      <w:pPr>
        <w:spacing w:line="360" w:lineRule="auto"/>
        <w:rPr>
          <w:rFonts w:ascii="Verdana" w:hAnsi="Verdana"/>
          <w:sz w:val="20"/>
          <w:szCs w:val="20"/>
        </w:rPr>
      </w:pPr>
    </w:p>
    <w:p w:rsidR="00E71EBB" w:rsidRPr="00772371" w:rsidRDefault="00E71EBB" w:rsidP="00E71EBB">
      <w:pPr>
        <w:spacing w:line="360" w:lineRule="auto"/>
        <w:rPr>
          <w:rFonts w:ascii="Verdana" w:hAnsi="Verdana"/>
          <w:sz w:val="20"/>
          <w:szCs w:val="20"/>
        </w:rPr>
      </w:pPr>
      <w:r w:rsidRPr="00772371">
        <w:rPr>
          <w:rFonts w:ascii="Verdana" w:hAnsi="Verdana"/>
          <w:sz w:val="20"/>
          <w:szCs w:val="20"/>
        </w:rPr>
        <w:br w:type="page"/>
      </w:r>
    </w:p>
    <w:p w:rsidR="00E71EBB" w:rsidRPr="00772371" w:rsidRDefault="00E71EBB" w:rsidP="00E71EBB">
      <w:pPr>
        <w:spacing w:line="360" w:lineRule="auto"/>
        <w:jc w:val="right"/>
        <w:rPr>
          <w:rFonts w:ascii="Verdana" w:hAnsi="Verdana"/>
          <w:sz w:val="20"/>
          <w:szCs w:val="20"/>
        </w:rPr>
      </w:pPr>
      <w:r w:rsidRPr="00772371">
        <w:rPr>
          <w:rFonts w:ascii="Verdana" w:hAnsi="Verdana"/>
          <w:sz w:val="20"/>
          <w:szCs w:val="20"/>
        </w:rPr>
        <w:lastRenderedPageBreak/>
        <w:t>Załącznik nr 3 do protokołu odbioru ilościowego i jakościowego</w:t>
      </w:r>
    </w:p>
    <w:p w:rsidR="00E71EBB" w:rsidRPr="00772371" w:rsidRDefault="00E71EBB" w:rsidP="00E71EBB">
      <w:pPr>
        <w:spacing w:line="360" w:lineRule="auto"/>
        <w:rPr>
          <w:rFonts w:ascii="Verdana" w:hAnsi="Verdana"/>
          <w:sz w:val="20"/>
          <w:szCs w:val="20"/>
        </w:rPr>
      </w:pPr>
    </w:p>
    <w:tbl>
      <w:tblPr>
        <w:tblW w:w="0" w:type="auto"/>
        <w:tblLayout w:type="fixed"/>
        <w:tblCellMar>
          <w:left w:w="0" w:type="dxa"/>
          <w:right w:w="0" w:type="dxa"/>
        </w:tblCellMar>
        <w:tblLook w:val="0000" w:firstRow="0" w:lastRow="0" w:firstColumn="0" w:lastColumn="0" w:noHBand="0" w:noVBand="0"/>
      </w:tblPr>
      <w:tblGrid>
        <w:gridCol w:w="7088"/>
        <w:gridCol w:w="1701"/>
        <w:gridCol w:w="907"/>
      </w:tblGrid>
      <w:tr w:rsidR="00E71EBB" w:rsidRPr="00772371" w:rsidTr="00E71EBB">
        <w:trPr>
          <w:trHeight w:val="315"/>
        </w:trPr>
        <w:tc>
          <w:tcPr>
            <w:tcW w:w="7088" w:type="dxa"/>
            <w:tcBorders>
              <w:top w:val="nil"/>
              <w:left w:val="nil"/>
              <w:bottom w:val="nil"/>
              <w:right w:val="nil"/>
            </w:tcBorders>
            <w:vAlign w:val="bottom"/>
          </w:tcPr>
          <w:p w:rsidR="00E71EBB" w:rsidRPr="00772371" w:rsidRDefault="00E71EBB" w:rsidP="00E71EBB">
            <w:pPr>
              <w:spacing w:line="360" w:lineRule="auto"/>
              <w:rPr>
                <w:rFonts w:ascii="Verdana" w:hAnsi="Verdana"/>
                <w:b/>
                <w:sz w:val="20"/>
                <w:szCs w:val="20"/>
              </w:rPr>
            </w:pPr>
            <w:r w:rsidRPr="00772371">
              <w:rPr>
                <w:rFonts w:ascii="Verdana" w:hAnsi="Verdana"/>
                <w:b/>
                <w:sz w:val="20"/>
                <w:szCs w:val="20"/>
              </w:rPr>
              <w:t>Tabela dostawy:</w:t>
            </w:r>
          </w:p>
        </w:tc>
        <w:tc>
          <w:tcPr>
            <w:tcW w:w="1701" w:type="dxa"/>
            <w:tcBorders>
              <w:top w:val="nil"/>
              <w:left w:val="nil"/>
              <w:bottom w:val="nil"/>
              <w:right w:val="nil"/>
            </w:tcBorders>
            <w:vAlign w:val="bottom"/>
          </w:tcPr>
          <w:p w:rsidR="00E71EBB" w:rsidRPr="00772371" w:rsidRDefault="00E71EBB" w:rsidP="00E71EBB">
            <w:pPr>
              <w:spacing w:line="360" w:lineRule="auto"/>
              <w:rPr>
                <w:rFonts w:ascii="Verdana" w:hAnsi="Verdana"/>
                <w:sz w:val="20"/>
                <w:szCs w:val="20"/>
              </w:rPr>
            </w:pPr>
          </w:p>
        </w:tc>
        <w:tc>
          <w:tcPr>
            <w:tcW w:w="907" w:type="dxa"/>
            <w:tcBorders>
              <w:top w:val="nil"/>
              <w:left w:val="nil"/>
              <w:bottom w:val="nil"/>
              <w:right w:val="nil"/>
            </w:tcBorders>
            <w:vAlign w:val="bottom"/>
          </w:tcPr>
          <w:p w:rsidR="00E71EBB" w:rsidRPr="00772371" w:rsidRDefault="00E71EBB" w:rsidP="00E71EBB">
            <w:pPr>
              <w:spacing w:line="360" w:lineRule="auto"/>
              <w:rPr>
                <w:rFonts w:ascii="Verdana" w:hAnsi="Verdana"/>
                <w:sz w:val="20"/>
                <w:szCs w:val="20"/>
              </w:rPr>
            </w:pPr>
          </w:p>
        </w:tc>
      </w:tr>
      <w:tr w:rsidR="00E71EBB" w:rsidRPr="00772371" w:rsidTr="00E71EBB">
        <w:trPr>
          <w:trHeight w:val="255"/>
        </w:trPr>
        <w:tc>
          <w:tcPr>
            <w:tcW w:w="7088" w:type="dxa"/>
            <w:tcBorders>
              <w:top w:val="nil"/>
              <w:left w:val="nil"/>
              <w:bottom w:val="single" w:sz="8" w:space="0" w:color="auto"/>
              <w:right w:val="nil"/>
            </w:tcBorders>
            <w:vAlign w:val="bottom"/>
          </w:tcPr>
          <w:p w:rsidR="00E71EBB" w:rsidRPr="00772371" w:rsidRDefault="00E71EBB" w:rsidP="00E71EBB">
            <w:pPr>
              <w:spacing w:line="360" w:lineRule="auto"/>
              <w:rPr>
                <w:rFonts w:ascii="Verdana" w:hAnsi="Verdana"/>
                <w:sz w:val="20"/>
                <w:szCs w:val="20"/>
              </w:rPr>
            </w:pPr>
          </w:p>
        </w:tc>
        <w:tc>
          <w:tcPr>
            <w:tcW w:w="1701" w:type="dxa"/>
            <w:tcBorders>
              <w:top w:val="nil"/>
              <w:left w:val="nil"/>
              <w:bottom w:val="single" w:sz="8" w:space="0" w:color="auto"/>
              <w:right w:val="nil"/>
            </w:tcBorders>
            <w:vAlign w:val="bottom"/>
          </w:tcPr>
          <w:p w:rsidR="00E71EBB" w:rsidRPr="00772371" w:rsidRDefault="00E71EBB" w:rsidP="00E71EBB">
            <w:pPr>
              <w:spacing w:line="360" w:lineRule="auto"/>
              <w:rPr>
                <w:rFonts w:ascii="Verdana" w:hAnsi="Verdana"/>
                <w:sz w:val="20"/>
                <w:szCs w:val="20"/>
              </w:rPr>
            </w:pPr>
          </w:p>
        </w:tc>
        <w:tc>
          <w:tcPr>
            <w:tcW w:w="907" w:type="dxa"/>
            <w:tcBorders>
              <w:top w:val="nil"/>
              <w:left w:val="nil"/>
              <w:bottom w:val="single" w:sz="8" w:space="0" w:color="auto"/>
              <w:right w:val="nil"/>
            </w:tcBorders>
            <w:vAlign w:val="bottom"/>
          </w:tcPr>
          <w:p w:rsidR="00E71EBB" w:rsidRPr="00772371" w:rsidRDefault="00E71EBB" w:rsidP="00E71EBB">
            <w:pPr>
              <w:spacing w:line="360" w:lineRule="auto"/>
              <w:rPr>
                <w:rFonts w:ascii="Verdana" w:hAnsi="Verdana"/>
                <w:sz w:val="20"/>
                <w:szCs w:val="20"/>
              </w:rPr>
            </w:pPr>
          </w:p>
        </w:tc>
      </w:tr>
      <w:tr w:rsidR="00E71EBB" w:rsidRPr="00772371" w:rsidTr="00E71EBB">
        <w:trPr>
          <w:trHeight w:val="604"/>
        </w:trPr>
        <w:tc>
          <w:tcPr>
            <w:tcW w:w="7088" w:type="dxa"/>
            <w:tcBorders>
              <w:top w:val="single" w:sz="8" w:space="0" w:color="auto"/>
              <w:left w:val="single" w:sz="8" w:space="0" w:color="auto"/>
              <w:bottom w:val="single" w:sz="8" w:space="0" w:color="auto"/>
              <w:right w:val="single" w:sz="2" w:space="0" w:color="auto"/>
            </w:tcBorders>
            <w:shd w:val="clear" w:color="auto" w:fill="BFBFBF"/>
            <w:tcMar>
              <w:left w:w="57" w:type="dxa"/>
              <w:right w:w="57" w:type="dxa"/>
            </w:tcMar>
            <w:vAlign w:val="center"/>
          </w:tcPr>
          <w:p w:rsidR="00E71EBB" w:rsidRPr="00772371" w:rsidRDefault="00E71EBB" w:rsidP="00E71EBB">
            <w:pPr>
              <w:pStyle w:val="Nagwek3"/>
              <w:jc w:val="center"/>
              <w:rPr>
                <w:rFonts w:ascii="Verdana" w:hAnsi="Verdana"/>
              </w:rPr>
            </w:pPr>
            <w:r w:rsidRPr="00772371">
              <w:rPr>
                <w:rFonts w:ascii="Verdana" w:hAnsi="Verdana"/>
              </w:rPr>
              <w:t>Nazwa elementu zestawu</w:t>
            </w:r>
          </w:p>
        </w:tc>
        <w:tc>
          <w:tcPr>
            <w:tcW w:w="1701" w:type="dxa"/>
            <w:tcBorders>
              <w:top w:val="single" w:sz="8" w:space="0" w:color="auto"/>
              <w:left w:val="single" w:sz="2" w:space="0" w:color="auto"/>
              <w:bottom w:val="single" w:sz="8" w:space="0" w:color="auto"/>
              <w:right w:val="single" w:sz="2" w:space="0" w:color="auto"/>
            </w:tcBorders>
            <w:shd w:val="clear" w:color="auto" w:fill="BFBFBF"/>
            <w:tcMar>
              <w:left w:w="57" w:type="dxa"/>
              <w:right w:w="57" w:type="dxa"/>
            </w:tcMar>
            <w:vAlign w:val="center"/>
          </w:tcPr>
          <w:p w:rsidR="00E71EBB" w:rsidRPr="00772371" w:rsidRDefault="007063E0" w:rsidP="00E71EBB">
            <w:pPr>
              <w:jc w:val="center"/>
              <w:rPr>
                <w:rFonts w:ascii="Verdana" w:hAnsi="Verdana"/>
                <w:b/>
                <w:sz w:val="20"/>
                <w:szCs w:val="20"/>
              </w:rPr>
            </w:pPr>
            <w:r>
              <w:rPr>
                <w:rFonts w:ascii="Verdana" w:hAnsi="Verdana"/>
                <w:b/>
                <w:sz w:val="20"/>
                <w:szCs w:val="20"/>
              </w:rPr>
              <w:t>Numer seryjny</w:t>
            </w:r>
          </w:p>
        </w:tc>
        <w:tc>
          <w:tcPr>
            <w:tcW w:w="907" w:type="dxa"/>
            <w:tcBorders>
              <w:top w:val="single" w:sz="8" w:space="0" w:color="auto"/>
              <w:left w:val="single" w:sz="2" w:space="0" w:color="auto"/>
              <w:bottom w:val="single" w:sz="8" w:space="0" w:color="auto"/>
              <w:right w:val="single" w:sz="8" w:space="0" w:color="auto"/>
            </w:tcBorders>
            <w:shd w:val="clear" w:color="auto" w:fill="BFBFBF"/>
            <w:tcMar>
              <w:left w:w="57" w:type="dxa"/>
              <w:right w:w="57" w:type="dxa"/>
            </w:tcMar>
            <w:vAlign w:val="center"/>
          </w:tcPr>
          <w:p w:rsidR="00E71EBB" w:rsidRPr="00772371" w:rsidRDefault="00E71EBB" w:rsidP="00E71EBB">
            <w:pPr>
              <w:jc w:val="center"/>
              <w:rPr>
                <w:rFonts w:ascii="Verdana" w:hAnsi="Verdana"/>
                <w:b/>
                <w:sz w:val="20"/>
                <w:szCs w:val="20"/>
              </w:rPr>
            </w:pPr>
            <w:r w:rsidRPr="00772371">
              <w:rPr>
                <w:rFonts w:ascii="Verdana" w:hAnsi="Verdana"/>
                <w:b/>
                <w:sz w:val="20"/>
                <w:szCs w:val="20"/>
              </w:rPr>
              <w:t>Ilość</w:t>
            </w:r>
          </w:p>
        </w:tc>
      </w:tr>
      <w:tr w:rsidR="00E71EBB" w:rsidRPr="00772371" w:rsidTr="00E71EBB">
        <w:trPr>
          <w:trHeight w:val="270"/>
        </w:trPr>
        <w:tc>
          <w:tcPr>
            <w:tcW w:w="7088" w:type="dxa"/>
            <w:tcBorders>
              <w:top w:val="single" w:sz="8" w:space="0" w:color="auto"/>
              <w:left w:val="single" w:sz="8" w:space="0" w:color="auto"/>
              <w:bottom w:val="single" w:sz="2" w:space="0" w:color="auto"/>
              <w:right w:val="single" w:sz="2" w:space="0" w:color="auto"/>
            </w:tcBorders>
            <w:shd w:val="clear" w:color="auto" w:fill="auto"/>
            <w:tcMar>
              <w:left w:w="57" w:type="dxa"/>
              <w:right w:w="57" w:type="dxa"/>
            </w:tcMar>
            <w:vAlign w:val="bottom"/>
          </w:tcPr>
          <w:p w:rsidR="00E71EBB" w:rsidRPr="00772371" w:rsidRDefault="00E71EBB" w:rsidP="00E71EBB">
            <w:pPr>
              <w:rPr>
                <w:rFonts w:ascii="Verdana" w:hAnsi="Verdana"/>
                <w:bCs/>
                <w:sz w:val="20"/>
                <w:szCs w:val="20"/>
                <w:lang w:val="en-US"/>
              </w:rPr>
            </w:pPr>
          </w:p>
        </w:tc>
        <w:tc>
          <w:tcPr>
            <w:tcW w:w="1701" w:type="dxa"/>
            <w:tcBorders>
              <w:top w:val="single" w:sz="8" w:space="0" w:color="auto"/>
              <w:left w:val="single" w:sz="2" w:space="0" w:color="auto"/>
              <w:bottom w:val="single" w:sz="2" w:space="0" w:color="auto"/>
              <w:right w:val="single" w:sz="2" w:space="0" w:color="auto"/>
            </w:tcBorders>
            <w:shd w:val="clear" w:color="auto" w:fill="auto"/>
            <w:tcMar>
              <w:left w:w="57" w:type="dxa"/>
              <w:right w:w="57" w:type="dxa"/>
            </w:tcMar>
            <w:vAlign w:val="bottom"/>
          </w:tcPr>
          <w:p w:rsidR="00E71EBB" w:rsidRPr="00772371" w:rsidRDefault="00E71EBB" w:rsidP="00E71EBB">
            <w:pPr>
              <w:rPr>
                <w:rFonts w:ascii="Verdana" w:hAnsi="Verdana"/>
                <w:bCs/>
                <w:sz w:val="20"/>
                <w:szCs w:val="20"/>
                <w:lang w:val="en-US"/>
              </w:rPr>
            </w:pPr>
          </w:p>
        </w:tc>
        <w:tc>
          <w:tcPr>
            <w:tcW w:w="907" w:type="dxa"/>
            <w:tcBorders>
              <w:top w:val="single" w:sz="8" w:space="0" w:color="auto"/>
              <w:left w:val="single" w:sz="2" w:space="0" w:color="auto"/>
              <w:bottom w:val="single" w:sz="2" w:space="0" w:color="auto"/>
              <w:right w:val="single" w:sz="8" w:space="0" w:color="auto"/>
            </w:tcBorders>
            <w:shd w:val="clear" w:color="auto" w:fill="auto"/>
            <w:tcMar>
              <w:left w:w="57" w:type="dxa"/>
              <w:right w:w="57" w:type="dxa"/>
            </w:tcMar>
            <w:vAlign w:val="bottom"/>
          </w:tcPr>
          <w:p w:rsidR="00E71EBB" w:rsidRPr="00772371" w:rsidRDefault="00E71EBB" w:rsidP="00E71EBB">
            <w:pPr>
              <w:jc w:val="right"/>
              <w:rPr>
                <w:rFonts w:ascii="Verdana" w:hAnsi="Verdana"/>
                <w:b/>
                <w:sz w:val="20"/>
                <w:szCs w:val="20"/>
                <w:lang w:val="en-US"/>
              </w:rPr>
            </w:pPr>
          </w:p>
        </w:tc>
      </w:tr>
      <w:tr w:rsidR="00E71EBB" w:rsidRPr="00772371" w:rsidTr="00E71EBB">
        <w:trPr>
          <w:trHeight w:val="255"/>
        </w:trPr>
        <w:tc>
          <w:tcPr>
            <w:tcW w:w="7088" w:type="dxa"/>
            <w:tcBorders>
              <w:top w:val="single" w:sz="2" w:space="0" w:color="auto"/>
              <w:left w:val="single" w:sz="8" w:space="0" w:color="auto"/>
              <w:bottom w:val="single" w:sz="2" w:space="0" w:color="auto"/>
              <w:right w:val="single" w:sz="2" w:space="0" w:color="auto"/>
            </w:tcBorders>
            <w:shd w:val="clear" w:color="auto" w:fill="BFBFBF"/>
            <w:tcMar>
              <w:left w:w="57" w:type="dxa"/>
              <w:right w:w="57" w:type="dxa"/>
            </w:tcMar>
            <w:vAlign w:val="bottom"/>
          </w:tcPr>
          <w:p w:rsidR="00E71EBB" w:rsidRPr="00772371" w:rsidRDefault="00E71EBB" w:rsidP="00E71EBB">
            <w:pPr>
              <w:rPr>
                <w:rFonts w:ascii="Verdana" w:hAnsi="Verdana"/>
                <w:bCs/>
                <w:sz w:val="20"/>
                <w:szCs w:val="20"/>
                <w:lang w:val="en-US"/>
              </w:rPr>
            </w:pPr>
          </w:p>
        </w:tc>
        <w:tc>
          <w:tcPr>
            <w:tcW w:w="1701" w:type="dxa"/>
            <w:tcBorders>
              <w:top w:val="single" w:sz="2" w:space="0" w:color="auto"/>
              <w:left w:val="single" w:sz="2" w:space="0" w:color="auto"/>
              <w:bottom w:val="single" w:sz="2" w:space="0" w:color="auto"/>
              <w:right w:val="single" w:sz="2" w:space="0" w:color="auto"/>
            </w:tcBorders>
            <w:shd w:val="clear" w:color="auto" w:fill="BFBFBF"/>
            <w:tcMar>
              <w:left w:w="57" w:type="dxa"/>
              <w:right w:w="57" w:type="dxa"/>
            </w:tcMar>
            <w:vAlign w:val="bottom"/>
          </w:tcPr>
          <w:p w:rsidR="00E71EBB" w:rsidRPr="00772371" w:rsidRDefault="00E71EBB" w:rsidP="00E71EBB">
            <w:pPr>
              <w:rPr>
                <w:rFonts w:ascii="Verdana" w:hAnsi="Verdana"/>
                <w:i/>
                <w:iCs/>
                <w:sz w:val="20"/>
                <w:szCs w:val="20"/>
                <w:lang w:val="en-US"/>
              </w:rPr>
            </w:pPr>
          </w:p>
        </w:tc>
        <w:tc>
          <w:tcPr>
            <w:tcW w:w="907" w:type="dxa"/>
            <w:tcBorders>
              <w:top w:val="single" w:sz="2" w:space="0" w:color="auto"/>
              <w:left w:val="single" w:sz="2" w:space="0" w:color="auto"/>
              <w:bottom w:val="single" w:sz="2" w:space="0" w:color="auto"/>
              <w:right w:val="single" w:sz="8" w:space="0" w:color="auto"/>
            </w:tcBorders>
            <w:shd w:val="clear" w:color="auto" w:fill="BFBFBF"/>
            <w:tcMar>
              <w:left w:w="57" w:type="dxa"/>
              <w:right w:w="57" w:type="dxa"/>
            </w:tcMar>
            <w:vAlign w:val="bottom"/>
          </w:tcPr>
          <w:p w:rsidR="00E71EBB" w:rsidRPr="00772371" w:rsidRDefault="00E71EBB" w:rsidP="00E71EBB">
            <w:pPr>
              <w:jc w:val="right"/>
              <w:rPr>
                <w:rFonts w:ascii="Verdana" w:hAnsi="Verdana"/>
                <w:b/>
                <w:sz w:val="20"/>
                <w:szCs w:val="20"/>
                <w:lang w:val="en-US"/>
              </w:rPr>
            </w:pPr>
          </w:p>
        </w:tc>
      </w:tr>
      <w:tr w:rsidR="00E71EBB" w:rsidRPr="00772371" w:rsidTr="00E71EBB">
        <w:trPr>
          <w:trHeight w:val="255"/>
        </w:trPr>
        <w:tc>
          <w:tcPr>
            <w:tcW w:w="7088" w:type="dxa"/>
            <w:tcBorders>
              <w:top w:val="single" w:sz="2" w:space="0" w:color="auto"/>
              <w:left w:val="single" w:sz="8" w:space="0" w:color="auto"/>
              <w:bottom w:val="single" w:sz="2" w:space="0" w:color="auto"/>
              <w:right w:val="single" w:sz="2" w:space="0" w:color="auto"/>
            </w:tcBorders>
            <w:shd w:val="clear" w:color="auto" w:fill="auto"/>
            <w:tcMar>
              <w:left w:w="57" w:type="dxa"/>
              <w:right w:w="57" w:type="dxa"/>
            </w:tcMar>
            <w:vAlign w:val="bottom"/>
          </w:tcPr>
          <w:p w:rsidR="00E71EBB" w:rsidRPr="00772371" w:rsidRDefault="00E71EBB" w:rsidP="00E71EBB">
            <w:pPr>
              <w:rPr>
                <w:rFonts w:ascii="Verdana" w:hAnsi="Verdana"/>
                <w:bCs/>
                <w:sz w:val="20"/>
                <w:szCs w:val="20"/>
                <w:lang w:val="en-US"/>
              </w:rPr>
            </w:pPr>
          </w:p>
        </w:tc>
        <w:tc>
          <w:tcPr>
            <w:tcW w:w="1701" w:type="dxa"/>
            <w:tcBorders>
              <w:top w:val="single" w:sz="2" w:space="0" w:color="auto"/>
              <w:left w:val="single" w:sz="2" w:space="0" w:color="auto"/>
              <w:bottom w:val="single" w:sz="2" w:space="0" w:color="auto"/>
              <w:right w:val="single" w:sz="2" w:space="0" w:color="auto"/>
            </w:tcBorders>
            <w:shd w:val="clear" w:color="auto" w:fill="auto"/>
            <w:tcMar>
              <w:left w:w="57" w:type="dxa"/>
              <w:right w:w="57" w:type="dxa"/>
            </w:tcMar>
            <w:vAlign w:val="bottom"/>
          </w:tcPr>
          <w:p w:rsidR="00E71EBB" w:rsidRPr="00772371" w:rsidRDefault="00E71EBB" w:rsidP="00E71EBB">
            <w:pPr>
              <w:rPr>
                <w:rFonts w:ascii="Verdana" w:hAnsi="Verdana"/>
                <w:i/>
                <w:iCs/>
                <w:sz w:val="20"/>
                <w:szCs w:val="20"/>
                <w:lang w:val="en-US"/>
              </w:rPr>
            </w:pPr>
          </w:p>
        </w:tc>
        <w:tc>
          <w:tcPr>
            <w:tcW w:w="907" w:type="dxa"/>
            <w:tcBorders>
              <w:top w:val="single" w:sz="2" w:space="0" w:color="auto"/>
              <w:left w:val="single" w:sz="2" w:space="0" w:color="auto"/>
              <w:bottom w:val="single" w:sz="2" w:space="0" w:color="auto"/>
              <w:right w:val="single" w:sz="8" w:space="0" w:color="auto"/>
            </w:tcBorders>
            <w:shd w:val="clear" w:color="auto" w:fill="auto"/>
            <w:tcMar>
              <w:left w:w="57" w:type="dxa"/>
              <w:right w:w="57" w:type="dxa"/>
            </w:tcMar>
            <w:vAlign w:val="bottom"/>
          </w:tcPr>
          <w:p w:rsidR="00E71EBB" w:rsidRPr="00772371" w:rsidRDefault="00E71EBB" w:rsidP="00E71EBB">
            <w:pPr>
              <w:jc w:val="right"/>
              <w:rPr>
                <w:rFonts w:ascii="Verdana" w:hAnsi="Verdana"/>
                <w:b/>
                <w:sz w:val="20"/>
                <w:szCs w:val="20"/>
                <w:lang w:val="en-US"/>
              </w:rPr>
            </w:pPr>
          </w:p>
        </w:tc>
      </w:tr>
      <w:tr w:rsidR="00E71EBB" w:rsidRPr="00772371" w:rsidTr="00E71EBB">
        <w:trPr>
          <w:trHeight w:val="255"/>
        </w:trPr>
        <w:tc>
          <w:tcPr>
            <w:tcW w:w="7088" w:type="dxa"/>
            <w:tcBorders>
              <w:top w:val="single" w:sz="2" w:space="0" w:color="auto"/>
              <w:left w:val="single" w:sz="8" w:space="0" w:color="auto"/>
              <w:bottom w:val="single" w:sz="2" w:space="0" w:color="auto"/>
              <w:right w:val="single" w:sz="2" w:space="0" w:color="auto"/>
            </w:tcBorders>
            <w:shd w:val="clear" w:color="auto" w:fill="BFBFBF"/>
            <w:tcMar>
              <w:left w:w="57" w:type="dxa"/>
              <w:right w:w="57" w:type="dxa"/>
            </w:tcMar>
            <w:vAlign w:val="bottom"/>
          </w:tcPr>
          <w:p w:rsidR="00E71EBB" w:rsidRPr="00772371" w:rsidRDefault="00E71EBB" w:rsidP="00E71EBB">
            <w:pPr>
              <w:rPr>
                <w:rFonts w:ascii="Verdana" w:hAnsi="Verdana"/>
                <w:bCs/>
                <w:sz w:val="20"/>
                <w:szCs w:val="20"/>
                <w:lang w:val="en-US"/>
              </w:rPr>
            </w:pPr>
          </w:p>
        </w:tc>
        <w:tc>
          <w:tcPr>
            <w:tcW w:w="1701" w:type="dxa"/>
            <w:tcBorders>
              <w:top w:val="single" w:sz="2" w:space="0" w:color="auto"/>
              <w:left w:val="single" w:sz="2" w:space="0" w:color="auto"/>
              <w:bottom w:val="single" w:sz="2" w:space="0" w:color="auto"/>
              <w:right w:val="single" w:sz="2" w:space="0" w:color="auto"/>
            </w:tcBorders>
            <w:shd w:val="clear" w:color="auto" w:fill="BFBFBF"/>
            <w:tcMar>
              <w:left w:w="57" w:type="dxa"/>
              <w:right w:w="57" w:type="dxa"/>
            </w:tcMar>
            <w:vAlign w:val="bottom"/>
          </w:tcPr>
          <w:p w:rsidR="00E71EBB" w:rsidRPr="00772371" w:rsidRDefault="00E71EBB" w:rsidP="00E71EBB">
            <w:pPr>
              <w:rPr>
                <w:rFonts w:ascii="Verdana" w:hAnsi="Verdana"/>
                <w:i/>
                <w:iCs/>
                <w:sz w:val="20"/>
                <w:szCs w:val="20"/>
                <w:lang w:val="en-US"/>
              </w:rPr>
            </w:pPr>
          </w:p>
        </w:tc>
        <w:tc>
          <w:tcPr>
            <w:tcW w:w="907" w:type="dxa"/>
            <w:tcBorders>
              <w:top w:val="single" w:sz="2" w:space="0" w:color="auto"/>
              <w:left w:val="single" w:sz="2" w:space="0" w:color="auto"/>
              <w:bottom w:val="single" w:sz="2" w:space="0" w:color="auto"/>
              <w:right w:val="single" w:sz="8" w:space="0" w:color="auto"/>
            </w:tcBorders>
            <w:shd w:val="clear" w:color="auto" w:fill="BFBFBF"/>
            <w:tcMar>
              <w:left w:w="57" w:type="dxa"/>
              <w:right w:w="57" w:type="dxa"/>
            </w:tcMar>
            <w:vAlign w:val="bottom"/>
          </w:tcPr>
          <w:p w:rsidR="00E71EBB" w:rsidRPr="00772371" w:rsidRDefault="00E71EBB" w:rsidP="00E71EBB">
            <w:pPr>
              <w:jc w:val="right"/>
              <w:rPr>
                <w:rFonts w:ascii="Verdana" w:hAnsi="Verdana"/>
                <w:b/>
                <w:sz w:val="20"/>
                <w:szCs w:val="20"/>
                <w:lang w:val="en-US"/>
              </w:rPr>
            </w:pPr>
          </w:p>
        </w:tc>
      </w:tr>
      <w:tr w:rsidR="00E71EBB" w:rsidRPr="00772371" w:rsidTr="00E71EBB">
        <w:trPr>
          <w:trHeight w:val="255"/>
        </w:trPr>
        <w:tc>
          <w:tcPr>
            <w:tcW w:w="7088" w:type="dxa"/>
            <w:tcBorders>
              <w:top w:val="single" w:sz="2" w:space="0" w:color="auto"/>
              <w:left w:val="single" w:sz="8" w:space="0" w:color="auto"/>
              <w:bottom w:val="single" w:sz="2" w:space="0" w:color="auto"/>
              <w:right w:val="single" w:sz="2" w:space="0" w:color="auto"/>
            </w:tcBorders>
            <w:shd w:val="clear" w:color="auto" w:fill="auto"/>
            <w:tcMar>
              <w:left w:w="57" w:type="dxa"/>
              <w:right w:w="57" w:type="dxa"/>
            </w:tcMar>
            <w:vAlign w:val="bottom"/>
          </w:tcPr>
          <w:p w:rsidR="00E71EBB" w:rsidRPr="00772371" w:rsidRDefault="00E71EBB" w:rsidP="00E71EBB">
            <w:pPr>
              <w:rPr>
                <w:rFonts w:ascii="Verdana" w:hAnsi="Verdana"/>
                <w:bCs/>
                <w:sz w:val="20"/>
                <w:szCs w:val="20"/>
                <w:lang w:val="en-US"/>
              </w:rPr>
            </w:pPr>
          </w:p>
        </w:tc>
        <w:tc>
          <w:tcPr>
            <w:tcW w:w="1701" w:type="dxa"/>
            <w:tcBorders>
              <w:top w:val="single" w:sz="2" w:space="0" w:color="auto"/>
              <w:left w:val="single" w:sz="2" w:space="0" w:color="auto"/>
              <w:bottom w:val="single" w:sz="2" w:space="0" w:color="auto"/>
              <w:right w:val="single" w:sz="2" w:space="0" w:color="auto"/>
            </w:tcBorders>
            <w:shd w:val="clear" w:color="auto" w:fill="auto"/>
            <w:tcMar>
              <w:left w:w="57" w:type="dxa"/>
              <w:right w:w="57" w:type="dxa"/>
            </w:tcMar>
            <w:vAlign w:val="bottom"/>
          </w:tcPr>
          <w:p w:rsidR="00E71EBB" w:rsidRPr="00772371" w:rsidRDefault="00E71EBB" w:rsidP="00E71EBB">
            <w:pPr>
              <w:rPr>
                <w:rFonts w:ascii="Verdana" w:hAnsi="Verdana"/>
                <w:i/>
                <w:iCs/>
                <w:sz w:val="20"/>
                <w:szCs w:val="20"/>
                <w:lang w:val="en-US"/>
              </w:rPr>
            </w:pPr>
          </w:p>
        </w:tc>
        <w:tc>
          <w:tcPr>
            <w:tcW w:w="907" w:type="dxa"/>
            <w:tcBorders>
              <w:top w:val="single" w:sz="2" w:space="0" w:color="auto"/>
              <w:left w:val="single" w:sz="2" w:space="0" w:color="auto"/>
              <w:bottom w:val="single" w:sz="2" w:space="0" w:color="auto"/>
              <w:right w:val="single" w:sz="8" w:space="0" w:color="auto"/>
            </w:tcBorders>
            <w:shd w:val="clear" w:color="auto" w:fill="auto"/>
            <w:tcMar>
              <w:left w:w="57" w:type="dxa"/>
              <w:right w:w="57" w:type="dxa"/>
            </w:tcMar>
            <w:vAlign w:val="bottom"/>
          </w:tcPr>
          <w:p w:rsidR="00E71EBB" w:rsidRPr="00772371" w:rsidRDefault="00E71EBB" w:rsidP="00E71EBB">
            <w:pPr>
              <w:jc w:val="right"/>
              <w:rPr>
                <w:rFonts w:ascii="Verdana" w:hAnsi="Verdana"/>
                <w:b/>
                <w:sz w:val="20"/>
                <w:szCs w:val="20"/>
                <w:lang w:val="en-US"/>
              </w:rPr>
            </w:pPr>
          </w:p>
        </w:tc>
      </w:tr>
      <w:tr w:rsidR="00E71EBB" w:rsidRPr="00772371" w:rsidTr="00E71EBB">
        <w:trPr>
          <w:trHeight w:val="255"/>
        </w:trPr>
        <w:tc>
          <w:tcPr>
            <w:tcW w:w="7088" w:type="dxa"/>
            <w:tcBorders>
              <w:top w:val="single" w:sz="2" w:space="0" w:color="auto"/>
              <w:left w:val="single" w:sz="8" w:space="0" w:color="auto"/>
              <w:bottom w:val="single" w:sz="2" w:space="0" w:color="auto"/>
              <w:right w:val="single" w:sz="2" w:space="0" w:color="auto"/>
            </w:tcBorders>
            <w:shd w:val="clear" w:color="auto" w:fill="BFBFBF"/>
            <w:tcMar>
              <w:left w:w="57" w:type="dxa"/>
              <w:right w:w="57" w:type="dxa"/>
            </w:tcMar>
            <w:vAlign w:val="bottom"/>
          </w:tcPr>
          <w:p w:rsidR="00E71EBB" w:rsidRPr="00772371" w:rsidRDefault="00E71EBB" w:rsidP="00E71EBB">
            <w:pPr>
              <w:rPr>
                <w:rFonts w:ascii="Verdana" w:hAnsi="Verdana"/>
                <w:bCs/>
                <w:sz w:val="20"/>
                <w:szCs w:val="20"/>
                <w:lang w:val="en-US"/>
              </w:rPr>
            </w:pPr>
          </w:p>
        </w:tc>
        <w:tc>
          <w:tcPr>
            <w:tcW w:w="1701" w:type="dxa"/>
            <w:tcBorders>
              <w:top w:val="single" w:sz="2" w:space="0" w:color="auto"/>
              <w:left w:val="single" w:sz="2" w:space="0" w:color="auto"/>
              <w:bottom w:val="single" w:sz="2" w:space="0" w:color="auto"/>
              <w:right w:val="single" w:sz="2" w:space="0" w:color="auto"/>
            </w:tcBorders>
            <w:shd w:val="clear" w:color="auto" w:fill="BFBFBF"/>
            <w:tcMar>
              <w:left w:w="57" w:type="dxa"/>
              <w:right w:w="57" w:type="dxa"/>
            </w:tcMar>
            <w:vAlign w:val="bottom"/>
          </w:tcPr>
          <w:p w:rsidR="00E71EBB" w:rsidRPr="00772371" w:rsidRDefault="00E71EBB" w:rsidP="00E71EBB">
            <w:pPr>
              <w:rPr>
                <w:rFonts w:ascii="Verdana" w:hAnsi="Verdana"/>
                <w:i/>
                <w:iCs/>
                <w:sz w:val="20"/>
                <w:szCs w:val="20"/>
                <w:lang w:val="en-US"/>
              </w:rPr>
            </w:pPr>
          </w:p>
        </w:tc>
        <w:tc>
          <w:tcPr>
            <w:tcW w:w="907" w:type="dxa"/>
            <w:tcBorders>
              <w:top w:val="single" w:sz="2" w:space="0" w:color="auto"/>
              <w:left w:val="single" w:sz="2" w:space="0" w:color="auto"/>
              <w:bottom w:val="single" w:sz="2" w:space="0" w:color="auto"/>
              <w:right w:val="single" w:sz="8" w:space="0" w:color="auto"/>
            </w:tcBorders>
            <w:shd w:val="clear" w:color="auto" w:fill="BFBFBF"/>
            <w:tcMar>
              <w:left w:w="57" w:type="dxa"/>
              <w:right w:w="57" w:type="dxa"/>
            </w:tcMar>
            <w:vAlign w:val="bottom"/>
          </w:tcPr>
          <w:p w:rsidR="00E71EBB" w:rsidRPr="00772371" w:rsidRDefault="00E71EBB" w:rsidP="00E71EBB">
            <w:pPr>
              <w:jc w:val="right"/>
              <w:rPr>
                <w:rFonts w:ascii="Verdana" w:hAnsi="Verdana"/>
                <w:b/>
                <w:sz w:val="20"/>
                <w:szCs w:val="20"/>
                <w:lang w:val="en-US"/>
              </w:rPr>
            </w:pPr>
          </w:p>
        </w:tc>
      </w:tr>
      <w:tr w:rsidR="00E71EBB" w:rsidRPr="00772371" w:rsidTr="00E71EBB">
        <w:trPr>
          <w:trHeight w:val="255"/>
        </w:trPr>
        <w:tc>
          <w:tcPr>
            <w:tcW w:w="7088" w:type="dxa"/>
            <w:tcBorders>
              <w:top w:val="single" w:sz="2" w:space="0" w:color="auto"/>
              <w:left w:val="single" w:sz="8" w:space="0" w:color="auto"/>
              <w:bottom w:val="single" w:sz="2" w:space="0" w:color="auto"/>
              <w:right w:val="single" w:sz="2" w:space="0" w:color="auto"/>
            </w:tcBorders>
            <w:shd w:val="clear" w:color="auto" w:fill="auto"/>
            <w:tcMar>
              <w:left w:w="57" w:type="dxa"/>
              <w:right w:w="57" w:type="dxa"/>
            </w:tcMar>
            <w:vAlign w:val="bottom"/>
          </w:tcPr>
          <w:p w:rsidR="00E71EBB" w:rsidRPr="00772371" w:rsidRDefault="00E71EBB" w:rsidP="00E71EBB">
            <w:pPr>
              <w:rPr>
                <w:rFonts w:ascii="Verdana" w:hAnsi="Verdana"/>
                <w:bCs/>
                <w:sz w:val="20"/>
                <w:szCs w:val="20"/>
                <w:lang w:val="en-US"/>
              </w:rPr>
            </w:pPr>
          </w:p>
        </w:tc>
        <w:tc>
          <w:tcPr>
            <w:tcW w:w="1701" w:type="dxa"/>
            <w:tcBorders>
              <w:top w:val="single" w:sz="2" w:space="0" w:color="auto"/>
              <w:left w:val="single" w:sz="2" w:space="0" w:color="auto"/>
              <w:bottom w:val="single" w:sz="2" w:space="0" w:color="auto"/>
              <w:right w:val="single" w:sz="2" w:space="0" w:color="auto"/>
            </w:tcBorders>
            <w:shd w:val="clear" w:color="auto" w:fill="auto"/>
            <w:tcMar>
              <w:left w:w="57" w:type="dxa"/>
              <w:right w:w="57" w:type="dxa"/>
            </w:tcMar>
            <w:vAlign w:val="bottom"/>
          </w:tcPr>
          <w:p w:rsidR="00E71EBB" w:rsidRPr="00772371" w:rsidRDefault="00E71EBB" w:rsidP="00E71EBB">
            <w:pPr>
              <w:rPr>
                <w:rFonts w:ascii="Verdana" w:hAnsi="Verdana"/>
                <w:i/>
                <w:iCs/>
                <w:sz w:val="20"/>
                <w:szCs w:val="20"/>
                <w:lang w:val="en-US"/>
              </w:rPr>
            </w:pPr>
          </w:p>
        </w:tc>
        <w:tc>
          <w:tcPr>
            <w:tcW w:w="907" w:type="dxa"/>
            <w:tcBorders>
              <w:top w:val="single" w:sz="2" w:space="0" w:color="auto"/>
              <w:left w:val="single" w:sz="2" w:space="0" w:color="auto"/>
              <w:bottom w:val="single" w:sz="2" w:space="0" w:color="auto"/>
              <w:right w:val="single" w:sz="8" w:space="0" w:color="auto"/>
            </w:tcBorders>
            <w:shd w:val="clear" w:color="auto" w:fill="auto"/>
            <w:tcMar>
              <w:left w:w="57" w:type="dxa"/>
              <w:right w:w="57" w:type="dxa"/>
            </w:tcMar>
            <w:vAlign w:val="bottom"/>
          </w:tcPr>
          <w:p w:rsidR="00E71EBB" w:rsidRPr="00772371" w:rsidRDefault="00E71EBB" w:rsidP="00E71EBB">
            <w:pPr>
              <w:jc w:val="right"/>
              <w:rPr>
                <w:rFonts w:ascii="Verdana" w:hAnsi="Verdana"/>
                <w:b/>
                <w:sz w:val="20"/>
                <w:szCs w:val="20"/>
                <w:lang w:val="en-US"/>
              </w:rPr>
            </w:pPr>
          </w:p>
        </w:tc>
      </w:tr>
      <w:tr w:rsidR="00E71EBB" w:rsidRPr="00772371" w:rsidTr="00E71EBB">
        <w:trPr>
          <w:trHeight w:val="255"/>
        </w:trPr>
        <w:tc>
          <w:tcPr>
            <w:tcW w:w="7088" w:type="dxa"/>
            <w:tcBorders>
              <w:top w:val="single" w:sz="2" w:space="0" w:color="auto"/>
              <w:left w:val="single" w:sz="8" w:space="0" w:color="auto"/>
              <w:bottom w:val="single" w:sz="2" w:space="0" w:color="auto"/>
              <w:right w:val="single" w:sz="2" w:space="0" w:color="auto"/>
            </w:tcBorders>
            <w:shd w:val="clear" w:color="auto" w:fill="BFBFBF"/>
            <w:tcMar>
              <w:left w:w="57" w:type="dxa"/>
              <w:right w:w="57" w:type="dxa"/>
            </w:tcMar>
            <w:vAlign w:val="bottom"/>
          </w:tcPr>
          <w:p w:rsidR="00E71EBB" w:rsidRPr="00772371" w:rsidRDefault="00E71EBB" w:rsidP="00E71EBB">
            <w:pPr>
              <w:rPr>
                <w:rFonts w:ascii="Verdana" w:hAnsi="Verdana"/>
                <w:bCs/>
                <w:sz w:val="20"/>
                <w:szCs w:val="20"/>
                <w:lang w:val="en-US"/>
              </w:rPr>
            </w:pPr>
          </w:p>
        </w:tc>
        <w:tc>
          <w:tcPr>
            <w:tcW w:w="1701" w:type="dxa"/>
            <w:tcBorders>
              <w:top w:val="single" w:sz="2" w:space="0" w:color="auto"/>
              <w:left w:val="single" w:sz="2" w:space="0" w:color="auto"/>
              <w:bottom w:val="single" w:sz="2" w:space="0" w:color="auto"/>
              <w:right w:val="single" w:sz="2" w:space="0" w:color="auto"/>
            </w:tcBorders>
            <w:shd w:val="clear" w:color="auto" w:fill="BFBFBF"/>
            <w:tcMar>
              <w:left w:w="57" w:type="dxa"/>
              <w:right w:w="57" w:type="dxa"/>
            </w:tcMar>
            <w:vAlign w:val="bottom"/>
          </w:tcPr>
          <w:p w:rsidR="00E71EBB" w:rsidRPr="00772371" w:rsidRDefault="00E71EBB" w:rsidP="00E71EBB">
            <w:pPr>
              <w:rPr>
                <w:rFonts w:ascii="Verdana" w:hAnsi="Verdana"/>
                <w:i/>
                <w:iCs/>
                <w:sz w:val="20"/>
                <w:szCs w:val="20"/>
                <w:lang w:val="en-US"/>
              </w:rPr>
            </w:pPr>
          </w:p>
        </w:tc>
        <w:tc>
          <w:tcPr>
            <w:tcW w:w="907" w:type="dxa"/>
            <w:tcBorders>
              <w:top w:val="single" w:sz="2" w:space="0" w:color="auto"/>
              <w:left w:val="single" w:sz="2" w:space="0" w:color="auto"/>
              <w:bottom w:val="single" w:sz="2" w:space="0" w:color="auto"/>
              <w:right w:val="single" w:sz="8" w:space="0" w:color="auto"/>
            </w:tcBorders>
            <w:shd w:val="clear" w:color="auto" w:fill="BFBFBF"/>
            <w:tcMar>
              <w:left w:w="57" w:type="dxa"/>
              <w:right w:w="57" w:type="dxa"/>
            </w:tcMar>
            <w:vAlign w:val="bottom"/>
          </w:tcPr>
          <w:p w:rsidR="00E71EBB" w:rsidRPr="00772371" w:rsidRDefault="00E71EBB" w:rsidP="00E71EBB">
            <w:pPr>
              <w:jc w:val="right"/>
              <w:rPr>
                <w:rFonts w:ascii="Verdana" w:hAnsi="Verdana"/>
                <w:b/>
                <w:sz w:val="20"/>
                <w:szCs w:val="20"/>
                <w:lang w:val="en-US"/>
              </w:rPr>
            </w:pPr>
          </w:p>
        </w:tc>
      </w:tr>
      <w:tr w:rsidR="00E71EBB" w:rsidRPr="00772371" w:rsidTr="00E71EBB">
        <w:trPr>
          <w:trHeight w:val="255"/>
        </w:trPr>
        <w:tc>
          <w:tcPr>
            <w:tcW w:w="7088" w:type="dxa"/>
            <w:tcBorders>
              <w:top w:val="single" w:sz="2" w:space="0" w:color="auto"/>
              <w:left w:val="single" w:sz="8" w:space="0" w:color="auto"/>
              <w:bottom w:val="single" w:sz="2" w:space="0" w:color="auto"/>
              <w:right w:val="single" w:sz="2" w:space="0" w:color="auto"/>
            </w:tcBorders>
            <w:shd w:val="clear" w:color="auto" w:fill="auto"/>
            <w:tcMar>
              <w:left w:w="57" w:type="dxa"/>
              <w:right w:w="57" w:type="dxa"/>
            </w:tcMar>
            <w:vAlign w:val="bottom"/>
          </w:tcPr>
          <w:p w:rsidR="00E71EBB" w:rsidRPr="00772371" w:rsidRDefault="00E71EBB" w:rsidP="00E71EBB">
            <w:pPr>
              <w:rPr>
                <w:rFonts w:ascii="Verdana" w:hAnsi="Verdana"/>
                <w:bCs/>
                <w:sz w:val="20"/>
                <w:szCs w:val="20"/>
                <w:lang w:val="en-US"/>
              </w:rPr>
            </w:pPr>
          </w:p>
        </w:tc>
        <w:tc>
          <w:tcPr>
            <w:tcW w:w="1701" w:type="dxa"/>
            <w:tcBorders>
              <w:top w:val="single" w:sz="2" w:space="0" w:color="auto"/>
              <w:left w:val="single" w:sz="2" w:space="0" w:color="auto"/>
              <w:bottom w:val="single" w:sz="2" w:space="0" w:color="auto"/>
              <w:right w:val="single" w:sz="2" w:space="0" w:color="auto"/>
            </w:tcBorders>
            <w:shd w:val="clear" w:color="auto" w:fill="auto"/>
            <w:tcMar>
              <w:left w:w="57" w:type="dxa"/>
              <w:right w:w="57" w:type="dxa"/>
            </w:tcMar>
            <w:vAlign w:val="bottom"/>
          </w:tcPr>
          <w:p w:rsidR="00E71EBB" w:rsidRPr="00772371" w:rsidRDefault="00E71EBB" w:rsidP="00E71EBB">
            <w:pPr>
              <w:rPr>
                <w:rFonts w:ascii="Verdana" w:hAnsi="Verdana"/>
                <w:i/>
                <w:iCs/>
                <w:sz w:val="20"/>
                <w:szCs w:val="20"/>
                <w:lang w:val="en-US"/>
              </w:rPr>
            </w:pPr>
          </w:p>
        </w:tc>
        <w:tc>
          <w:tcPr>
            <w:tcW w:w="907" w:type="dxa"/>
            <w:tcBorders>
              <w:top w:val="single" w:sz="2" w:space="0" w:color="auto"/>
              <w:left w:val="single" w:sz="2" w:space="0" w:color="auto"/>
              <w:bottom w:val="single" w:sz="2" w:space="0" w:color="auto"/>
              <w:right w:val="single" w:sz="8" w:space="0" w:color="auto"/>
            </w:tcBorders>
            <w:shd w:val="clear" w:color="auto" w:fill="auto"/>
            <w:tcMar>
              <w:left w:w="57" w:type="dxa"/>
              <w:right w:w="57" w:type="dxa"/>
            </w:tcMar>
            <w:vAlign w:val="bottom"/>
          </w:tcPr>
          <w:p w:rsidR="00E71EBB" w:rsidRPr="00772371" w:rsidRDefault="00E71EBB" w:rsidP="00E71EBB">
            <w:pPr>
              <w:jc w:val="right"/>
              <w:rPr>
                <w:rFonts w:ascii="Verdana" w:hAnsi="Verdana"/>
                <w:b/>
                <w:sz w:val="20"/>
                <w:szCs w:val="20"/>
                <w:lang w:val="en-US"/>
              </w:rPr>
            </w:pPr>
          </w:p>
        </w:tc>
      </w:tr>
      <w:tr w:rsidR="00E71EBB" w:rsidRPr="00772371" w:rsidTr="00E71EBB">
        <w:trPr>
          <w:trHeight w:val="255"/>
        </w:trPr>
        <w:tc>
          <w:tcPr>
            <w:tcW w:w="7088" w:type="dxa"/>
            <w:tcBorders>
              <w:top w:val="single" w:sz="2" w:space="0" w:color="auto"/>
              <w:left w:val="single" w:sz="8" w:space="0" w:color="auto"/>
              <w:bottom w:val="single" w:sz="2" w:space="0" w:color="auto"/>
              <w:right w:val="single" w:sz="2" w:space="0" w:color="auto"/>
            </w:tcBorders>
            <w:shd w:val="clear" w:color="auto" w:fill="BFBFBF"/>
            <w:tcMar>
              <w:left w:w="57" w:type="dxa"/>
              <w:right w:w="57" w:type="dxa"/>
            </w:tcMar>
            <w:vAlign w:val="bottom"/>
          </w:tcPr>
          <w:p w:rsidR="00E71EBB" w:rsidRPr="00772371" w:rsidRDefault="00E71EBB" w:rsidP="00E71EBB">
            <w:pPr>
              <w:rPr>
                <w:rFonts w:ascii="Verdana" w:hAnsi="Verdana"/>
                <w:bCs/>
                <w:sz w:val="20"/>
                <w:szCs w:val="20"/>
                <w:lang w:val="en-US"/>
              </w:rPr>
            </w:pPr>
          </w:p>
        </w:tc>
        <w:tc>
          <w:tcPr>
            <w:tcW w:w="1701" w:type="dxa"/>
            <w:tcBorders>
              <w:top w:val="single" w:sz="2" w:space="0" w:color="auto"/>
              <w:left w:val="single" w:sz="2" w:space="0" w:color="auto"/>
              <w:bottom w:val="single" w:sz="2" w:space="0" w:color="auto"/>
              <w:right w:val="single" w:sz="2" w:space="0" w:color="auto"/>
            </w:tcBorders>
            <w:shd w:val="clear" w:color="auto" w:fill="BFBFBF"/>
            <w:tcMar>
              <w:left w:w="57" w:type="dxa"/>
              <w:right w:w="57" w:type="dxa"/>
            </w:tcMar>
            <w:vAlign w:val="bottom"/>
          </w:tcPr>
          <w:p w:rsidR="00E71EBB" w:rsidRPr="00772371" w:rsidRDefault="00E71EBB" w:rsidP="00E71EBB">
            <w:pPr>
              <w:rPr>
                <w:rFonts w:ascii="Verdana" w:hAnsi="Verdana"/>
                <w:i/>
                <w:iCs/>
                <w:sz w:val="20"/>
                <w:szCs w:val="20"/>
                <w:lang w:val="en-US"/>
              </w:rPr>
            </w:pPr>
          </w:p>
        </w:tc>
        <w:tc>
          <w:tcPr>
            <w:tcW w:w="907" w:type="dxa"/>
            <w:tcBorders>
              <w:top w:val="single" w:sz="2" w:space="0" w:color="auto"/>
              <w:left w:val="single" w:sz="2" w:space="0" w:color="auto"/>
              <w:bottom w:val="single" w:sz="2" w:space="0" w:color="auto"/>
              <w:right w:val="single" w:sz="8" w:space="0" w:color="auto"/>
            </w:tcBorders>
            <w:shd w:val="clear" w:color="auto" w:fill="BFBFBF"/>
            <w:tcMar>
              <w:left w:w="57" w:type="dxa"/>
              <w:right w:w="57" w:type="dxa"/>
            </w:tcMar>
            <w:vAlign w:val="bottom"/>
          </w:tcPr>
          <w:p w:rsidR="00E71EBB" w:rsidRPr="00772371" w:rsidRDefault="00E71EBB" w:rsidP="00E71EBB">
            <w:pPr>
              <w:jc w:val="right"/>
              <w:rPr>
                <w:rFonts w:ascii="Verdana" w:hAnsi="Verdana"/>
                <w:b/>
                <w:sz w:val="20"/>
                <w:szCs w:val="20"/>
                <w:lang w:val="en-US"/>
              </w:rPr>
            </w:pPr>
          </w:p>
        </w:tc>
      </w:tr>
      <w:tr w:rsidR="00E71EBB" w:rsidRPr="00772371" w:rsidTr="00E71EBB">
        <w:trPr>
          <w:trHeight w:val="300"/>
        </w:trPr>
        <w:tc>
          <w:tcPr>
            <w:tcW w:w="7088" w:type="dxa"/>
            <w:tcBorders>
              <w:top w:val="single" w:sz="8" w:space="0" w:color="auto"/>
              <w:left w:val="single" w:sz="8" w:space="0" w:color="auto"/>
              <w:bottom w:val="single" w:sz="8" w:space="0" w:color="auto"/>
              <w:right w:val="single" w:sz="2" w:space="0" w:color="auto"/>
            </w:tcBorders>
            <w:shd w:val="clear" w:color="auto" w:fill="FFFFFF"/>
            <w:tcMar>
              <w:left w:w="57" w:type="dxa"/>
              <w:right w:w="57" w:type="dxa"/>
            </w:tcMar>
            <w:vAlign w:val="center"/>
          </w:tcPr>
          <w:p w:rsidR="00E71EBB" w:rsidRPr="00772371" w:rsidRDefault="00E71EBB" w:rsidP="00E71EBB">
            <w:pPr>
              <w:rPr>
                <w:rFonts w:ascii="Verdana" w:hAnsi="Verdana"/>
                <w:b/>
                <w:sz w:val="20"/>
                <w:szCs w:val="20"/>
              </w:rPr>
            </w:pPr>
            <w:r w:rsidRPr="00772371">
              <w:rPr>
                <w:rFonts w:ascii="Verdana" w:hAnsi="Verdana"/>
                <w:b/>
                <w:sz w:val="20"/>
                <w:szCs w:val="20"/>
              </w:rPr>
              <w:t>Suma całkowita</w:t>
            </w:r>
          </w:p>
        </w:tc>
        <w:tc>
          <w:tcPr>
            <w:tcW w:w="1701" w:type="dxa"/>
            <w:tcBorders>
              <w:top w:val="single" w:sz="8" w:space="0" w:color="auto"/>
              <w:left w:val="single" w:sz="2" w:space="0" w:color="auto"/>
              <w:bottom w:val="single" w:sz="8" w:space="0" w:color="auto"/>
              <w:right w:val="single" w:sz="2" w:space="0" w:color="auto"/>
            </w:tcBorders>
            <w:shd w:val="clear" w:color="auto" w:fill="FFFFFF"/>
            <w:tcMar>
              <w:left w:w="57" w:type="dxa"/>
              <w:right w:w="57" w:type="dxa"/>
            </w:tcMar>
            <w:vAlign w:val="center"/>
          </w:tcPr>
          <w:p w:rsidR="00E71EBB" w:rsidRPr="00772371" w:rsidRDefault="00E71EBB" w:rsidP="00E71EBB">
            <w:pPr>
              <w:rPr>
                <w:rFonts w:ascii="Verdana" w:hAnsi="Verdana"/>
                <w:b/>
                <w:sz w:val="20"/>
                <w:szCs w:val="20"/>
              </w:rPr>
            </w:pPr>
          </w:p>
        </w:tc>
        <w:tc>
          <w:tcPr>
            <w:tcW w:w="907" w:type="dxa"/>
            <w:tcBorders>
              <w:top w:val="single" w:sz="8" w:space="0" w:color="auto"/>
              <w:left w:val="single" w:sz="2" w:space="0" w:color="auto"/>
              <w:bottom w:val="single" w:sz="8" w:space="0" w:color="auto"/>
              <w:right w:val="single" w:sz="8" w:space="0" w:color="auto"/>
            </w:tcBorders>
            <w:shd w:val="clear" w:color="auto" w:fill="FFFFFF"/>
            <w:tcMar>
              <w:left w:w="57" w:type="dxa"/>
              <w:right w:w="57" w:type="dxa"/>
            </w:tcMar>
            <w:vAlign w:val="center"/>
          </w:tcPr>
          <w:p w:rsidR="00E71EBB" w:rsidRPr="00772371" w:rsidRDefault="00E71EBB" w:rsidP="00E71EBB">
            <w:pPr>
              <w:rPr>
                <w:rFonts w:ascii="Verdana" w:hAnsi="Verdana"/>
                <w:b/>
                <w:sz w:val="20"/>
                <w:szCs w:val="20"/>
              </w:rPr>
            </w:pPr>
          </w:p>
        </w:tc>
      </w:tr>
    </w:tbl>
    <w:p w:rsidR="00E71EBB" w:rsidRPr="00772371" w:rsidRDefault="00E71EBB" w:rsidP="00E71EBB">
      <w:pPr>
        <w:pStyle w:val="Zwykytekst"/>
        <w:spacing w:before="120" w:after="240"/>
        <w:jc w:val="both"/>
        <w:rPr>
          <w:rFonts w:ascii="Verdana" w:hAnsi="Verdana"/>
          <w:b/>
        </w:rPr>
      </w:pPr>
    </w:p>
    <w:p w:rsidR="00E71EBB" w:rsidRPr="002A58FF" w:rsidRDefault="00E71EBB" w:rsidP="00E71EBB">
      <w:pPr>
        <w:spacing w:before="120"/>
        <w:jc w:val="center"/>
        <w:rPr>
          <w:rFonts w:ascii="Verdana" w:hAnsi="Verdana"/>
          <w:b/>
          <w:sz w:val="20"/>
          <w:szCs w:val="20"/>
        </w:rPr>
      </w:pPr>
    </w:p>
    <w:p w:rsidR="00E71EBB" w:rsidRPr="002A58FF" w:rsidRDefault="00E71EBB" w:rsidP="00E71EBB">
      <w:pPr>
        <w:spacing w:before="120"/>
        <w:jc w:val="center"/>
        <w:rPr>
          <w:rFonts w:ascii="Verdana" w:hAnsi="Verdana"/>
          <w:b/>
          <w:sz w:val="20"/>
          <w:szCs w:val="20"/>
        </w:rPr>
      </w:pPr>
    </w:p>
    <w:p w:rsidR="00E71EBB" w:rsidRPr="002A58FF" w:rsidRDefault="00E71EBB" w:rsidP="00E71EBB">
      <w:pPr>
        <w:spacing w:before="120"/>
        <w:jc w:val="center"/>
        <w:rPr>
          <w:rFonts w:ascii="Verdana" w:hAnsi="Verdana"/>
          <w:b/>
          <w:sz w:val="20"/>
          <w:szCs w:val="20"/>
        </w:rPr>
      </w:pPr>
    </w:p>
    <w:p w:rsidR="00E71EBB" w:rsidRPr="002A58FF" w:rsidRDefault="00E71EBB" w:rsidP="00E71EBB">
      <w:pPr>
        <w:spacing w:before="120"/>
        <w:jc w:val="center"/>
        <w:rPr>
          <w:rFonts w:ascii="Verdana" w:hAnsi="Verdana"/>
          <w:b/>
          <w:sz w:val="20"/>
          <w:szCs w:val="20"/>
        </w:rPr>
      </w:pPr>
    </w:p>
    <w:p w:rsidR="00E71EBB" w:rsidRDefault="00E71EBB" w:rsidP="00E71EBB">
      <w:pPr>
        <w:spacing w:before="120"/>
        <w:jc w:val="center"/>
        <w:rPr>
          <w:rFonts w:ascii="Verdana" w:hAnsi="Verdana"/>
          <w:b/>
          <w:sz w:val="20"/>
          <w:szCs w:val="20"/>
        </w:rPr>
      </w:pPr>
    </w:p>
    <w:p w:rsidR="00E71EBB" w:rsidRDefault="00E71EBB" w:rsidP="00E71EBB">
      <w:pPr>
        <w:spacing w:before="120"/>
        <w:jc w:val="center"/>
        <w:rPr>
          <w:rFonts w:ascii="Verdana" w:hAnsi="Verdana"/>
          <w:b/>
          <w:sz w:val="20"/>
          <w:szCs w:val="20"/>
        </w:rPr>
      </w:pPr>
    </w:p>
    <w:p w:rsidR="00E71EBB" w:rsidRDefault="00E71EBB" w:rsidP="00E71EBB">
      <w:pPr>
        <w:spacing w:before="120"/>
        <w:jc w:val="center"/>
        <w:rPr>
          <w:rFonts w:ascii="Verdana" w:hAnsi="Verdana"/>
          <w:b/>
          <w:sz w:val="20"/>
          <w:szCs w:val="20"/>
        </w:rPr>
      </w:pPr>
    </w:p>
    <w:p w:rsidR="00E71EBB" w:rsidRDefault="00E71EBB" w:rsidP="00E71EBB">
      <w:pPr>
        <w:spacing w:before="120"/>
        <w:jc w:val="center"/>
        <w:rPr>
          <w:rFonts w:ascii="Verdana" w:hAnsi="Verdana"/>
          <w:b/>
          <w:sz w:val="20"/>
          <w:szCs w:val="20"/>
        </w:rPr>
      </w:pPr>
    </w:p>
    <w:p w:rsidR="00E71EBB" w:rsidRDefault="00E71EBB" w:rsidP="00E71EBB">
      <w:pPr>
        <w:spacing w:before="120"/>
        <w:jc w:val="center"/>
        <w:rPr>
          <w:rFonts w:ascii="Verdana" w:hAnsi="Verdana"/>
          <w:b/>
          <w:sz w:val="20"/>
          <w:szCs w:val="20"/>
        </w:rPr>
      </w:pPr>
    </w:p>
    <w:p w:rsidR="00E71EBB" w:rsidRDefault="00E71EBB" w:rsidP="00E71EBB">
      <w:pPr>
        <w:spacing w:before="120"/>
        <w:jc w:val="center"/>
        <w:rPr>
          <w:rFonts w:ascii="Verdana" w:hAnsi="Verdana"/>
          <w:b/>
          <w:sz w:val="20"/>
          <w:szCs w:val="20"/>
        </w:rPr>
      </w:pPr>
    </w:p>
    <w:p w:rsidR="00E71EBB" w:rsidRDefault="00E71EBB" w:rsidP="00E71EBB">
      <w:pPr>
        <w:spacing w:before="120"/>
        <w:jc w:val="center"/>
        <w:rPr>
          <w:rFonts w:ascii="Verdana" w:hAnsi="Verdana"/>
          <w:b/>
          <w:sz w:val="20"/>
          <w:szCs w:val="20"/>
        </w:rPr>
      </w:pPr>
    </w:p>
    <w:p w:rsidR="00E71EBB" w:rsidRDefault="00E71EBB" w:rsidP="00E71EBB">
      <w:pPr>
        <w:spacing w:before="120"/>
        <w:jc w:val="center"/>
        <w:rPr>
          <w:rFonts w:ascii="Verdana" w:hAnsi="Verdana"/>
          <w:b/>
          <w:sz w:val="20"/>
          <w:szCs w:val="20"/>
        </w:rPr>
      </w:pPr>
    </w:p>
    <w:p w:rsidR="00E71EBB" w:rsidRDefault="00E71EBB" w:rsidP="00E71EBB">
      <w:pPr>
        <w:spacing w:before="120"/>
        <w:jc w:val="center"/>
        <w:rPr>
          <w:rFonts w:ascii="Verdana" w:hAnsi="Verdana"/>
          <w:b/>
          <w:sz w:val="20"/>
          <w:szCs w:val="20"/>
        </w:rPr>
      </w:pPr>
    </w:p>
    <w:p w:rsidR="00E71EBB" w:rsidRDefault="00E71EBB" w:rsidP="00E71EBB">
      <w:pPr>
        <w:spacing w:before="120"/>
        <w:jc w:val="center"/>
        <w:rPr>
          <w:rFonts w:ascii="Verdana" w:hAnsi="Verdana"/>
          <w:b/>
          <w:sz w:val="20"/>
          <w:szCs w:val="20"/>
        </w:rPr>
      </w:pPr>
    </w:p>
    <w:p w:rsidR="00E71EBB" w:rsidRDefault="00E71EBB" w:rsidP="00E71EBB">
      <w:pPr>
        <w:spacing w:before="120"/>
        <w:jc w:val="center"/>
        <w:rPr>
          <w:rFonts w:ascii="Verdana" w:hAnsi="Verdana"/>
          <w:b/>
          <w:sz w:val="20"/>
          <w:szCs w:val="20"/>
        </w:rPr>
      </w:pPr>
    </w:p>
    <w:p w:rsidR="00E71EBB" w:rsidRDefault="00E71EBB" w:rsidP="00E71EBB">
      <w:pPr>
        <w:spacing w:before="120"/>
        <w:jc w:val="center"/>
        <w:rPr>
          <w:rFonts w:ascii="Verdana" w:hAnsi="Verdana"/>
          <w:b/>
          <w:sz w:val="20"/>
          <w:szCs w:val="20"/>
        </w:rPr>
      </w:pPr>
    </w:p>
    <w:p w:rsidR="00E71EBB" w:rsidRPr="002A58FF" w:rsidRDefault="00E71EBB" w:rsidP="00E71EBB">
      <w:pPr>
        <w:spacing w:before="120"/>
        <w:jc w:val="center"/>
        <w:rPr>
          <w:rFonts w:ascii="Verdana" w:hAnsi="Verdana"/>
          <w:b/>
          <w:sz w:val="20"/>
          <w:szCs w:val="20"/>
        </w:rPr>
      </w:pPr>
    </w:p>
    <w:p w:rsidR="00E71EBB" w:rsidRPr="002A58FF" w:rsidRDefault="00E71EBB" w:rsidP="00E71EBB">
      <w:pPr>
        <w:spacing w:before="120"/>
        <w:jc w:val="center"/>
        <w:rPr>
          <w:rFonts w:ascii="Verdana" w:hAnsi="Verdana"/>
          <w:b/>
          <w:sz w:val="20"/>
          <w:szCs w:val="20"/>
        </w:rPr>
      </w:pPr>
    </w:p>
    <w:p w:rsidR="00E71EBB" w:rsidRPr="002A58FF" w:rsidRDefault="00E71EBB" w:rsidP="00E71EBB">
      <w:pPr>
        <w:spacing w:before="120"/>
        <w:jc w:val="center"/>
        <w:rPr>
          <w:rFonts w:ascii="Verdana" w:hAnsi="Verdana"/>
          <w:b/>
          <w:sz w:val="20"/>
          <w:szCs w:val="20"/>
        </w:rPr>
      </w:pPr>
    </w:p>
    <w:p w:rsidR="00E71EBB" w:rsidRPr="002A58FF" w:rsidRDefault="00E71EBB" w:rsidP="00E71EBB">
      <w:pPr>
        <w:spacing w:before="120"/>
        <w:jc w:val="center"/>
        <w:rPr>
          <w:rFonts w:ascii="Verdana" w:hAnsi="Verdana"/>
          <w:b/>
          <w:sz w:val="20"/>
          <w:szCs w:val="20"/>
        </w:rPr>
      </w:pPr>
    </w:p>
    <w:p w:rsidR="00E71EBB" w:rsidRPr="002A58FF" w:rsidRDefault="00E71EBB" w:rsidP="00E71EBB">
      <w:pPr>
        <w:spacing w:before="120"/>
        <w:jc w:val="center"/>
        <w:rPr>
          <w:rFonts w:ascii="Verdana" w:hAnsi="Verdana"/>
          <w:b/>
          <w:sz w:val="20"/>
          <w:szCs w:val="20"/>
        </w:rPr>
      </w:pPr>
    </w:p>
    <w:p w:rsidR="00E71EBB" w:rsidRDefault="00E71EBB" w:rsidP="00E71EBB">
      <w:pPr>
        <w:pStyle w:val="Zwykytekst"/>
        <w:spacing w:line="360" w:lineRule="auto"/>
        <w:jc w:val="right"/>
        <w:rPr>
          <w:rFonts w:ascii="Arial" w:hAnsi="Arial" w:cs="Arial"/>
          <w:b/>
          <w:sz w:val="24"/>
          <w:szCs w:val="24"/>
        </w:rPr>
      </w:pPr>
    </w:p>
    <w:p w:rsidR="00E71EBB" w:rsidRDefault="00E71EBB" w:rsidP="00E71EBB">
      <w:pPr>
        <w:pStyle w:val="Zwykytekst"/>
        <w:spacing w:line="360" w:lineRule="auto"/>
        <w:jc w:val="right"/>
        <w:rPr>
          <w:rFonts w:ascii="Arial" w:hAnsi="Arial" w:cs="Arial"/>
          <w:b/>
          <w:sz w:val="24"/>
          <w:szCs w:val="24"/>
        </w:rPr>
      </w:pPr>
    </w:p>
    <w:p w:rsidR="00E71EBB" w:rsidRDefault="00E71EBB" w:rsidP="00E71EBB">
      <w:pPr>
        <w:pStyle w:val="Zwykytekst"/>
        <w:spacing w:line="360" w:lineRule="auto"/>
        <w:jc w:val="right"/>
        <w:rPr>
          <w:rFonts w:ascii="Arial" w:hAnsi="Arial" w:cs="Arial"/>
          <w:b/>
          <w:sz w:val="24"/>
          <w:szCs w:val="24"/>
        </w:rPr>
      </w:pPr>
    </w:p>
    <w:p w:rsidR="00E71EBB" w:rsidRDefault="00E71EBB" w:rsidP="00E71EBB">
      <w:pPr>
        <w:pStyle w:val="Zwykytekst"/>
        <w:spacing w:line="360" w:lineRule="auto"/>
        <w:jc w:val="right"/>
        <w:rPr>
          <w:rFonts w:ascii="Arial" w:hAnsi="Arial" w:cs="Arial"/>
          <w:b/>
          <w:sz w:val="24"/>
          <w:szCs w:val="24"/>
        </w:rPr>
      </w:pPr>
    </w:p>
    <w:p w:rsidR="00E71EBB" w:rsidRDefault="00E71EBB" w:rsidP="00E71EBB">
      <w:pPr>
        <w:pStyle w:val="Zwykytekst"/>
        <w:spacing w:line="360" w:lineRule="auto"/>
        <w:jc w:val="right"/>
        <w:rPr>
          <w:rFonts w:ascii="Arial" w:hAnsi="Arial" w:cs="Arial"/>
          <w:b/>
          <w:sz w:val="24"/>
          <w:szCs w:val="24"/>
        </w:rPr>
      </w:pPr>
    </w:p>
    <w:p w:rsidR="00E71EBB" w:rsidRPr="003D3BBF" w:rsidRDefault="00E71EBB" w:rsidP="00E71EBB">
      <w:pPr>
        <w:pStyle w:val="Zwykytekst"/>
        <w:spacing w:line="360" w:lineRule="auto"/>
        <w:jc w:val="right"/>
        <w:rPr>
          <w:rFonts w:ascii="Verdana" w:hAnsi="Verdana" w:cs="Arial"/>
          <w:b/>
        </w:rPr>
      </w:pPr>
      <w:r w:rsidRPr="003D3BBF">
        <w:rPr>
          <w:rFonts w:ascii="Verdana" w:hAnsi="Verdana" w:cs="Arial"/>
          <w:b/>
        </w:rPr>
        <w:lastRenderedPageBreak/>
        <w:t>Załącznik nr 3 do umowy nr ……. z dnia ................</w:t>
      </w:r>
    </w:p>
    <w:p w:rsidR="00E71EBB" w:rsidRPr="003D3BBF" w:rsidRDefault="00E71EBB" w:rsidP="00E71EBB">
      <w:pPr>
        <w:pStyle w:val="Nagwek2"/>
        <w:spacing w:line="360" w:lineRule="auto"/>
        <w:rPr>
          <w:rFonts w:ascii="Verdana" w:hAnsi="Verdana"/>
          <w:b/>
          <w:iCs/>
        </w:rPr>
      </w:pPr>
    </w:p>
    <w:p w:rsidR="00E71EBB" w:rsidRPr="003D3BBF" w:rsidRDefault="00E71EBB" w:rsidP="00E71EBB">
      <w:pPr>
        <w:pStyle w:val="Nagwek2"/>
        <w:spacing w:line="360" w:lineRule="auto"/>
        <w:jc w:val="center"/>
        <w:rPr>
          <w:rFonts w:ascii="Verdana" w:hAnsi="Verdana"/>
        </w:rPr>
      </w:pPr>
      <w:r w:rsidRPr="003D3BBF">
        <w:rPr>
          <w:rFonts w:ascii="Verdana" w:hAnsi="Verdana"/>
        </w:rPr>
        <w:t>KOŃCOWY PROTOKÓŁ ODBIORU ILOŚCIOWO - JAKOŚCIOWEGO</w:t>
      </w:r>
    </w:p>
    <w:p w:rsidR="00E71EBB" w:rsidRPr="003D3BBF" w:rsidRDefault="00E71EBB" w:rsidP="00E71EBB">
      <w:pPr>
        <w:pStyle w:val="Nagwek4"/>
        <w:spacing w:line="360" w:lineRule="auto"/>
        <w:rPr>
          <w:rFonts w:ascii="Verdana" w:hAnsi="Verdana"/>
          <w:sz w:val="20"/>
          <w:szCs w:val="20"/>
        </w:rPr>
      </w:pPr>
      <w:r w:rsidRPr="003D3BBF">
        <w:rPr>
          <w:rFonts w:ascii="Verdana" w:hAnsi="Verdana"/>
          <w:sz w:val="20"/>
          <w:szCs w:val="20"/>
        </w:rPr>
        <w:t>CZĘŚĆ  A</w:t>
      </w:r>
    </w:p>
    <w:p w:rsidR="00E71EBB" w:rsidRPr="003D3BBF" w:rsidRDefault="00E71EBB" w:rsidP="00E71EBB">
      <w:pPr>
        <w:pStyle w:val="Nagwek1"/>
        <w:spacing w:before="120" w:line="360" w:lineRule="auto"/>
        <w:rPr>
          <w:rFonts w:ascii="Verdana" w:hAnsi="Verdana"/>
          <w:b w:val="0"/>
          <w:sz w:val="20"/>
          <w:szCs w:val="20"/>
        </w:rPr>
      </w:pPr>
      <w:r w:rsidRPr="003D3BBF">
        <w:rPr>
          <w:rFonts w:ascii="Verdana" w:hAnsi="Verdana"/>
          <w:sz w:val="20"/>
          <w:szCs w:val="20"/>
        </w:rPr>
        <w:t xml:space="preserve">DOTYCZY UMOWY </w:t>
      </w:r>
      <w:r w:rsidRPr="003D3BBF">
        <w:rPr>
          <w:rFonts w:ascii="Verdana" w:hAnsi="Verdana"/>
          <w:b w:val="0"/>
          <w:sz w:val="20"/>
          <w:szCs w:val="20"/>
        </w:rPr>
        <w:t>NR ............. z dnia ...............</w:t>
      </w:r>
    </w:p>
    <w:p w:rsidR="00E71EBB" w:rsidRPr="003D3BBF" w:rsidRDefault="00E71EBB" w:rsidP="00E71EBB">
      <w:pPr>
        <w:spacing w:before="120" w:line="360" w:lineRule="auto"/>
        <w:rPr>
          <w:rFonts w:ascii="Verdana" w:hAnsi="Verdana"/>
          <w:b/>
          <w:sz w:val="20"/>
          <w:szCs w:val="20"/>
        </w:rPr>
      </w:pPr>
      <w:r>
        <w:rPr>
          <w:rFonts w:ascii="Verdana" w:hAnsi="Verdana"/>
          <w:b/>
          <w:sz w:val="20"/>
          <w:szCs w:val="20"/>
        </w:rPr>
        <w:t>ZAMAWIAJĄCY</w:t>
      </w:r>
    </w:p>
    <w:p w:rsidR="00E71EBB" w:rsidRPr="003D3BBF" w:rsidRDefault="00E71EBB" w:rsidP="00E71EBB">
      <w:pPr>
        <w:widowControl w:val="0"/>
        <w:autoSpaceDE w:val="0"/>
        <w:autoSpaceDN w:val="0"/>
        <w:adjustRightInd w:val="0"/>
        <w:spacing w:line="360" w:lineRule="auto"/>
        <w:ind w:left="709"/>
        <w:rPr>
          <w:rFonts w:ascii="Verdana" w:hAnsi="Verdana"/>
          <w:sz w:val="20"/>
          <w:szCs w:val="20"/>
        </w:rPr>
      </w:pPr>
      <w:r w:rsidRPr="003D3BBF">
        <w:rPr>
          <w:rFonts w:ascii="Verdana" w:hAnsi="Verdana"/>
          <w:sz w:val="20"/>
          <w:szCs w:val="20"/>
        </w:rPr>
        <w:t>nazwa kupującego……………………………………………………………………………………………….</w:t>
      </w:r>
    </w:p>
    <w:p w:rsidR="00E71EBB" w:rsidRPr="003D3BBF" w:rsidRDefault="00E71EBB" w:rsidP="00E71EBB">
      <w:pPr>
        <w:spacing w:line="360" w:lineRule="auto"/>
        <w:ind w:left="709"/>
        <w:rPr>
          <w:rFonts w:ascii="Verdana" w:hAnsi="Verdana"/>
          <w:sz w:val="20"/>
          <w:szCs w:val="20"/>
        </w:rPr>
      </w:pPr>
    </w:p>
    <w:p w:rsidR="00E71EBB" w:rsidRPr="003D3BBF" w:rsidRDefault="00E71EBB" w:rsidP="00E71EBB">
      <w:pPr>
        <w:widowControl w:val="0"/>
        <w:autoSpaceDE w:val="0"/>
        <w:autoSpaceDN w:val="0"/>
        <w:adjustRightInd w:val="0"/>
        <w:spacing w:line="360" w:lineRule="auto"/>
        <w:ind w:left="709"/>
        <w:rPr>
          <w:rFonts w:ascii="Verdana" w:hAnsi="Verdana"/>
          <w:sz w:val="20"/>
          <w:szCs w:val="20"/>
        </w:rPr>
      </w:pPr>
      <w:r w:rsidRPr="003D3BBF">
        <w:rPr>
          <w:rFonts w:ascii="Verdana" w:hAnsi="Verdana"/>
          <w:sz w:val="20"/>
          <w:szCs w:val="20"/>
        </w:rPr>
        <w:t>adres kupującego………………………………………………………………………………………………...</w:t>
      </w:r>
    </w:p>
    <w:p w:rsidR="00E71EBB" w:rsidRPr="003D3BBF" w:rsidRDefault="00E71EBB" w:rsidP="00E71EBB">
      <w:pPr>
        <w:spacing w:before="120" w:line="360" w:lineRule="auto"/>
        <w:rPr>
          <w:rFonts w:ascii="Verdana" w:hAnsi="Verdana"/>
          <w:b/>
          <w:sz w:val="20"/>
          <w:szCs w:val="20"/>
        </w:rPr>
      </w:pPr>
      <w:r>
        <w:rPr>
          <w:rFonts w:ascii="Verdana" w:hAnsi="Verdana"/>
          <w:b/>
          <w:sz w:val="20"/>
          <w:szCs w:val="20"/>
        </w:rPr>
        <w:t>WYKONAWCA</w:t>
      </w:r>
    </w:p>
    <w:p w:rsidR="00E71EBB" w:rsidRPr="003D3BBF" w:rsidRDefault="00E71EBB" w:rsidP="00E71EBB">
      <w:pPr>
        <w:widowControl w:val="0"/>
        <w:autoSpaceDE w:val="0"/>
        <w:autoSpaceDN w:val="0"/>
        <w:adjustRightInd w:val="0"/>
        <w:spacing w:line="360" w:lineRule="auto"/>
        <w:ind w:left="709"/>
        <w:rPr>
          <w:rFonts w:ascii="Verdana" w:hAnsi="Verdana"/>
          <w:sz w:val="20"/>
          <w:szCs w:val="20"/>
        </w:rPr>
      </w:pPr>
      <w:r w:rsidRPr="003D3BBF">
        <w:rPr>
          <w:rFonts w:ascii="Verdana" w:hAnsi="Verdana"/>
          <w:sz w:val="20"/>
          <w:szCs w:val="20"/>
        </w:rPr>
        <w:t>nazwa firmy……………………………………………………………………………………………………….</w:t>
      </w:r>
    </w:p>
    <w:p w:rsidR="00E71EBB" w:rsidRPr="003D3BBF" w:rsidRDefault="00E71EBB" w:rsidP="00E71EBB">
      <w:pPr>
        <w:spacing w:line="360" w:lineRule="auto"/>
        <w:ind w:left="709"/>
        <w:rPr>
          <w:rFonts w:ascii="Verdana" w:hAnsi="Verdana"/>
          <w:sz w:val="20"/>
          <w:szCs w:val="20"/>
        </w:rPr>
      </w:pPr>
    </w:p>
    <w:p w:rsidR="00E71EBB" w:rsidRPr="003D3BBF" w:rsidRDefault="00E71EBB" w:rsidP="00E71EBB">
      <w:pPr>
        <w:widowControl w:val="0"/>
        <w:autoSpaceDE w:val="0"/>
        <w:autoSpaceDN w:val="0"/>
        <w:adjustRightInd w:val="0"/>
        <w:spacing w:line="360" w:lineRule="auto"/>
        <w:ind w:left="709"/>
        <w:rPr>
          <w:rFonts w:ascii="Verdana" w:hAnsi="Verdana"/>
          <w:sz w:val="20"/>
          <w:szCs w:val="20"/>
        </w:rPr>
      </w:pPr>
      <w:r w:rsidRPr="003D3BBF">
        <w:rPr>
          <w:rFonts w:ascii="Verdana" w:hAnsi="Verdana"/>
          <w:sz w:val="20"/>
          <w:szCs w:val="20"/>
        </w:rPr>
        <w:t>adres Sprzedającego …………………………………………………………………………………………….</w:t>
      </w:r>
    </w:p>
    <w:p w:rsidR="00E71EBB" w:rsidRPr="003D3BBF" w:rsidRDefault="00E71EBB" w:rsidP="00E71EBB">
      <w:pPr>
        <w:spacing w:before="120" w:line="360" w:lineRule="auto"/>
        <w:rPr>
          <w:rFonts w:ascii="Verdana" w:hAnsi="Verdana"/>
          <w:b/>
          <w:sz w:val="20"/>
          <w:szCs w:val="20"/>
        </w:rPr>
      </w:pPr>
      <w:r w:rsidRPr="003D3BBF">
        <w:rPr>
          <w:rFonts w:ascii="Verdana" w:hAnsi="Verdana"/>
          <w:b/>
          <w:sz w:val="20"/>
          <w:szCs w:val="20"/>
        </w:rPr>
        <w:t>ODBIERAJĄCY</w:t>
      </w:r>
      <w:r w:rsidR="00284292">
        <w:rPr>
          <w:rFonts w:ascii="Verdana" w:hAnsi="Verdana"/>
          <w:b/>
          <w:sz w:val="20"/>
          <w:szCs w:val="20"/>
        </w:rPr>
        <w:t xml:space="preserve"> (wykaz)</w:t>
      </w:r>
    </w:p>
    <w:p w:rsidR="00E71EBB" w:rsidRPr="003D3BBF" w:rsidRDefault="00E71EBB" w:rsidP="00E71EBB">
      <w:pPr>
        <w:widowControl w:val="0"/>
        <w:autoSpaceDE w:val="0"/>
        <w:autoSpaceDN w:val="0"/>
        <w:adjustRightInd w:val="0"/>
        <w:spacing w:line="360" w:lineRule="auto"/>
        <w:ind w:left="709"/>
        <w:rPr>
          <w:rFonts w:ascii="Verdana" w:hAnsi="Verdana"/>
          <w:sz w:val="20"/>
          <w:szCs w:val="20"/>
        </w:rPr>
      </w:pPr>
      <w:r w:rsidRPr="003D3BBF">
        <w:rPr>
          <w:rFonts w:ascii="Verdana" w:hAnsi="Verdana"/>
          <w:sz w:val="20"/>
          <w:szCs w:val="20"/>
        </w:rPr>
        <w:t>nazwa odbierającego……………………………………………………………………………………………..</w:t>
      </w:r>
    </w:p>
    <w:p w:rsidR="00E71EBB" w:rsidRPr="003D3BBF" w:rsidRDefault="00E71EBB" w:rsidP="00E71EBB">
      <w:pPr>
        <w:spacing w:line="360" w:lineRule="auto"/>
        <w:ind w:left="709"/>
        <w:rPr>
          <w:rFonts w:ascii="Verdana" w:hAnsi="Verdana"/>
          <w:sz w:val="20"/>
          <w:szCs w:val="20"/>
        </w:rPr>
      </w:pPr>
    </w:p>
    <w:p w:rsidR="00E71EBB" w:rsidRPr="003D3BBF" w:rsidRDefault="00E71EBB" w:rsidP="00E71EBB">
      <w:pPr>
        <w:widowControl w:val="0"/>
        <w:autoSpaceDE w:val="0"/>
        <w:autoSpaceDN w:val="0"/>
        <w:adjustRightInd w:val="0"/>
        <w:spacing w:line="360" w:lineRule="auto"/>
        <w:ind w:left="709"/>
        <w:rPr>
          <w:rFonts w:ascii="Verdana" w:hAnsi="Verdana"/>
          <w:sz w:val="20"/>
          <w:szCs w:val="20"/>
        </w:rPr>
      </w:pPr>
      <w:r w:rsidRPr="003D3BBF">
        <w:rPr>
          <w:rFonts w:ascii="Verdana" w:hAnsi="Verdana"/>
          <w:sz w:val="20"/>
          <w:szCs w:val="20"/>
        </w:rPr>
        <w:t>adres odbierającego……………………………………………………………………………………………….</w:t>
      </w:r>
    </w:p>
    <w:p w:rsidR="00E71EBB" w:rsidRPr="003D3BBF" w:rsidRDefault="00E71EBB" w:rsidP="00E71EBB">
      <w:pPr>
        <w:spacing w:before="120" w:line="360" w:lineRule="auto"/>
        <w:rPr>
          <w:rFonts w:ascii="Verdana" w:hAnsi="Verdana"/>
          <w:b/>
          <w:sz w:val="20"/>
          <w:szCs w:val="20"/>
        </w:rPr>
      </w:pPr>
      <w:r w:rsidRPr="003D3BBF">
        <w:rPr>
          <w:rFonts w:ascii="Verdana" w:hAnsi="Verdana"/>
          <w:b/>
          <w:sz w:val="20"/>
          <w:szCs w:val="20"/>
        </w:rPr>
        <w:t>MIEJSCE DOSTAWY</w:t>
      </w:r>
      <w:r w:rsidR="00284292">
        <w:rPr>
          <w:rFonts w:ascii="Verdana" w:hAnsi="Verdana"/>
          <w:b/>
          <w:sz w:val="20"/>
          <w:szCs w:val="20"/>
        </w:rPr>
        <w:t xml:space="preserve"> (wykaz)</w:t>
      </w:r>
    </w:p>
    <w:p w:rsidR="00E71EBB" w:rsidRPr="003D3BBF" w:rsidRDefault="00E71EBB" w:rsidP="00E71EBB">
      <w:pPr>
        <w:widowControl w:val="0"/>
        <w:autoSpaceDE w:val="0"/>
        <w:autoSpaceDN w:val="0"/>
        <w:adjustRightInd w:val="0"/>
        <w:spacing w:line="360" w:lineRule="auto"/>
        <w:ind w:left="709"/>
        <w:rPr>
          <w:rFonts w:ascii="Verdana" w:hAnsi="Verdana"/>
          <w:sz w:val="20"/>
          <w:szCs w:val="20"/>
        </w:rPr>
      </w:pPr>
      <w:r w:rsidRPr="003D3BBF">
        <w:rPr>
          <w:rFonts w:ascii="Verdana" w:hAnsi="Verdana"/>
          <w:sz w:val="20"/>
          <w:szCs w:val="20"/>
        </w:rPr>
        <w:t>adres dostawy……………………………………………………………………………………………………...</w:t>
      </w:r>
    </w:p>
    <w:p w:rsidR="00E71EBB" w:rsidRPr="003D3BBF" w:rsidRDefault="00E71EBB" w:rsidP="00E71EBB">
      <w:pPr>
        <w:widowControl w:val="0"/>
        <w:autoSpaceDE w:val="0"/>
        <w:autoSpaceDN w:val="0"/>
        <w:adjustRightInd w:val="0"/>
        <w:spacing w:line="360" w:lineRule="auto"/>
        <w:ind w:left="709"/>
        <w:rPr>
          <w:rFonts w:ascii="Verdana" w:hAnsi="Verdana"/>
          <w:sz w:val="20"/>
          <w:szCs w:val="20"/>
        </w:rPr>
      </w:pPr>
    </w:p>
    <w:p w:rsidR="00E71EBB" w:rsidRPr="003D3BBF" w:rsidRDefault="00E71EBB" w:rsidP="00E71EBB">
      <w:pPr>
        <w:widowControl w:val="0"/>
        <w:autoSpaceDE w:val="0"/>
        <w:autoSpaceDN w:val="0"/>
        <w:adjustRightInd w:val="0"/>
        <w:spacing w:line="360" w:lineRule="auto"/>
        <w:ind w:left="709"/>
        <w:rPr>
          <w:rFonts w:ascii="Verdana" w:hAnsi="Verdana"/>
          <w:sz w:val="20"/>
          <w:szCs w:val="20"/>
        </w:rPr>
      </w:pPr>
      <w:r w:rsidRPr="003D3BBF">
        <w:rPr>
          <w:rFonts w:ascii="Verdana" w:hAnsi="Verdana"/>
          <w:sz w:val="20"/>
          <w:szCs w:val="20"/>
        </w:rPr>
        <w:t>……………………………………………………………………………………………………………………….</w:t>
      </w:r>
    </w:p>
    <w:p w:rsidR="00E71EBB" w:rsidRPr="003D3BBF" w:rsidRDefault="00E71EBB" w:rsidP="00E71EBB">
      <w:pPr>
        <w:spacing w:line="360" w:lineRule="auto"/>
        <w:ind w:firstLine="709"/>
        <w:rPr>
          <w:rFonts w:ascii="Verdana" w:hAnsi="Verdana"/>
          <w:sz w:val="20"/>
          <w:szCs w:val="20"/>
        </w:rPr>
      </w:pPr>
    </w:p>
    <w:p w:rsidR="00E71EBB" w:rsidRPr="003D3BBF" w:rsidRDefault="00E71EBB" w:rsidP="00E71EBB">
      <w:pPr>
        <w:spacing w:line="360" w:lineRule="auto"/>
        <w:rPr>
          <w:rFonts w:ascii="Verdana" w:hAnsi="Verdana"/>
          <w:b/>
          <w:sz w:val="20"/>
          <w:szCs w:val="20"/>
          <w:u w:val="single"/>
        </w:rPr>
      </w:pPr>
      <w:r w:rsidRPr="003D3BBF">
        <w:rPr>
          <w:rFonts w:ascii="Verdana" w:hAnsi="Verdana"/>
          <w:b/>
          <w:sz w:val="20"/>
          <w:szCs w:val="20"/>
          <w:u w:val="single"/>
        </w:rPr>
        <w:t>______________________________________________________________________</w:t>
      </w:r>
    </w:p>
    <w:p w:rsidR="00E71EBB" w:rsidRPr="003D3BBF" w:rsidRDefault="00E71EBB" w:rsidP="00E71EBB">
      <w:pPr>
        <w:pStyle w:val="Nagwek4"/>
        <w:spacing w:line="360" w:lineRule="auto"/>
        <w:rPr>
          <w:rFonts w:ascii="Verdana" w:hAnsi="Verdana"/>
          <w:sz w:val="20"/>
          <w:szCs w:val="20"/>
        </w:rPr>
      </w:pPr>
      <w:r w:rsidRPr="003D3BBF">
        <w:rPr>
          <w:rFonts w:ascii="Verdana" w:hAnsi="Verdana"/>
          <w:sz w:val="20"/>
          <w:szCs w:val="20"/>
        </w:rPr>
        <w:t>CZĘŚĆ  B</w:t>
      </w:r>
    </w:p>
    <w:p w:rsidR="00E71EBB" w:rsidRPr="003D3BBF" w:rsidRDefault="00E71EBB" w:rsidP="00E71EBB">
      <w:pPr>
        <w:spacing w:line="360" w:lineRule="auto"/>
        <w:rPr>
          <w:rFonts w:ascii="Verdana" w:hAnsi="Verdana"/>
          <w:b/>
          <w:sz w:val="20"/>
          <w:szCs w:val="20"/>
          <w:u w:val="single"/>
        </w:rPr>
      </w:pPr>
      <w:r w:rsidRPr="003D3BBF">
        <w:rPr>
          <w:rFonts w:ascii="Verdana" w:hAnsi="Verdana"/>
          <w:b/>
          <w:sz w:val="20"/>
          <w:szCs w:val="20"/>
        </w:rPr>
        <w:t>ODBIÓR PACZEK</w:t>
      </w:r>
    </w:p>
    <w:p w:rsidR="00E71EBB" w:rsidRPr="003D3BBF" w:rsidRDefault="00E71EBB" w:rsidP="00E71EBB">
      <w:pPr>
        <w:widowControl w:val="0"/>
        <w:autoSpaceDE w:val="0"/>
        <w:autoSpaceDN w:val="0"/>
        <w:adjustRightInd w:val="0"/>
        <w:spacing w:before="120" w:line="360" w:lineRule="auto"/>
        <w:rPr>
          <w:rFonts w:ascii="Verdana" w:hAnsi="Verdana"/>
          <w:sz w:val="20"/>
          <w:szCs w:val="20"/>
        </w:rPr>
      </w:pPr>
      <w:r w:rsidRPr="003D3BBF">
        <w:rPr>
          <w:rFonts w:ascii="Verdana" w:hAnsi="Verdana"/>
          <w:sz w:val="20"/>
          <w:szCs w:val="20"/>
        </w:rPr>
        <w:t>Uwagi co do stanu paczek w chwili ich odbioru</w:t>
      </w:r>
      <w:r w:rsidR="00284292">
        <w:rPr>
          <w:rFonts w:ascii="Verdana" w:hAnsi="Verdana"/>
          <w:sz w:val="20"/>
          <w:szCs w:val="20"/>
        </w:rPr>
        <w:t xml:space="preserve"> (wykaz)</w:t>
      </w:r>
      <w:r w:rsidRPr="003D3BBF">
        <w:rPr>
          <w:rFonts w:ascii="Verdana" w:hAnsi="Verdana"/>
          <w:sz w:val="20"/>
          <w:szCs w:val="20"/>
        </w:rPr>
        <w:t>:</w:t>
      </w:r>
    </w:p>
    <w:p w:rsidR="00E71EBB" w:rsidRPr="003D3BBF" w:rsidRDefault="00E71EBB" w:rsidP="00E71EBB">
      <w:pPr>
        <w:widowControl w:val="0"/>
        <w:autoSpaceDE w:val="0"/>
        <w:autoSpaceDN w:val="0"/>
        <w:adjustRightInd w:val="0"/>
        <w:spacing w:before="120" w:line="360" w:lineRule="auto"/>
        <w:rPr>
          <w:rFonts w:ascii="Verdana" w:hAnsi="Verdana"/>
          <w:sz w:val="20"/>
          <w:szCs w:val="20"/>
        </w:rPr>
      </w:pPr>
    </w:p>
    <w:p w:rsidR="00E71EBB" w:rsidRPr="003D3BBF" w:rsidRDefault="00E71EBB" w:rsidP="00E71EBB">
      <w:pPr>
        <w:widowControl w:val="0"/>
        <w:autoSpaceDE w:val="0"/>
        <w:autoSpaceDN w:val="0"/>
        <w:adjustRightInd w:val="0"/>
        <w:spacing w:line="360" w:lineRule="auto"/>
        <w:ind w:left="709"/>
        <w:rPr>
          <w:rFonts w:ascii="Verdana" w:hAnsi="Verdana"/>
          <w:sz w:val="20"/>
          <w:szCs w:val="20"/>
        </w:rPr>
      </w:pPr>
      <w:r w:rsidRPr="003D3BBF">
        <w:rPr>
          <w:rFonts w:ascii="Verdana" w:hAnsi="Verdana"/>
          <w:sz w:val="20"/>
          <w:szCs w:val="20"/>
        </w:rPr>
        <w:t>……………………………………………………………………………………………….</w:t>
      </w:r>
    </w:p>
    <w:p w:rsidR="00E71EBB" w:rsidRPr="003D3BBF" w:rsidRDefault="00E71EBB" w:rsidP="00E71EBB">
      <w:pPr>
        <w:widowControl w:val="0"/>
        <w:autoSpaceDE w:val="0"/>
        <w:autoSpaceDN w:val="0"/>
        <w:adjustRightInd w:val="0"/>
        <w:spacing w:before="120" w:line="360" w:lineRule="auto"/>
        <w:rPr>
          <w:rFonts w:ascii="Verdana" w:hAnsi="Verdana"/>
          <w:sz w:val="20"/>
          <w:szCs w:val="20"/>
        </w:rPr>
      </w:pPr>
    </w:p>
    <w:p w:rsidR="00E71EBB" w:rsidRPr="003D3BBF" w:rsidRDefault="00E71EBB" w:rsidP="00E71EBB">
      <w:pPr>
        <w:widowControl w:val="0"/>
        <w:autoSpaceDE w:val="0"/>
        <w:autoSpaceDN w:val="0"/>
        <w:adjustRightInd w:val="0"/>
        <w:spacing w:line="360" w:lineRule="auto"/>
        <w:ind w:left="709"/>
        <w:rPr>
          <w:rFonts w:ascii="Verdana" w:hAnsi="Verdana"/>
          <w:sz w:val="20"/>
          <w:szCs w:val="20"/>
        </w:rPr>
      </w:pPr>
      <w:r w:rsidRPr="003D3BBF">
        <w:rPr>
          <w:rFonts w:ascii="Verdana" w:hAnsi="Verdana"/>
          <w:sz w:val="20"/>
          <w:szCs w:val="20"/>
        </w:rPr>
        <w:t>……………………………………………………………………………………………….</w:t>
      </w:r>
    </w:p>
    <w:p w:rsidR="00E71EBB" w:rsidRPr="003D3BBF" w:rsidRDefault="00E71EBB" w:rsidP="00E71EBB">
      <w:pPr>
        <w:widowControl w:val="0"/>
        <w:autoSpaceDE w:val="0"/>
        <w:autoSpaceDN w:val="0"/>
        <w:adjustRightInd w:val="0"/>
        <w:spacing w:line="360" w:lineRule="auto"/>
        <w:ind w:left="709"/>
        <w:rPr>
          <w:rFonts w:ascii="Verdana" w:hAnsi="Verdana"/>
          <w:sz w:val="20"/>
          <w:szCs w:val="20"/>
        </w:rPr>
      </w:pPr>
    </w:p>
    <w:p w:rsidR="00E71EBB" w:rsidRPr="003D3BBF" w:rsidRDefault="00E71EBB" w:rsidP="00E71EBB">
      <w:pPr>
        <w:widowControl w:val="0"/>
        <w:autoSpaceDE w:val="0"/>
        <w:autoSpaceDN w:val="0"/>
        <w:adjustRightInd w:val="0"/>
        <w:spacing w:line="360" w:lineRule="auto"/>
        <w:ind w:left="709"/>
        <w:rPr>
          <w:rFonts w:ascii="Verdana" w:hAnsi="Verdana"/>
          <w:sz w:val="20"/>
          <w:szCs w:val="20"/>
        </w:rPr>
      </w:pPr>
    </w:p>
    <w:p w:rsidR="00E71EBB" w:rsidRPr="003D3BBF" w:rsidRDefault="00E71EBB" w:rsidP="00E71EBB">
      <w:pPr>
        <w:widowControl w:val="0"/>
        <w:autoSpaceDE w:val="0"/>
        <w:autoSpaceDN w:val="0"/>
        <w:adjustRightInd w:val="0"/>
        <w:spacing w:line="360" w:lineRule="auto"/>
        <w:ind w:left="709"/>
        <w:rPr>
          <w:rFonts w:ascii="Verdana" w:hAnsi="Verdana"/>
          <w:sz w:val="20"/>
          <w:szCs w:val="20"/>
        </w:rPr>
      </w:pPr>
      <w:r w:rsidRPr="003D3BBF">
        <w:rPr>
          <w:rFonts w:ascii="Verdana" w:hAnsi="Verdana"/>
          <w:sz w:val="20"/>
          <w:szCs w:val="20"/>
        </w:rPr>
        <w:t>……………………………………………………………………………………………….</w:t>
      </w:r>
    </w:p>
    <w:p w:rsidR="00E71EBB" w:rsidRPr="003D3BBF" w:rsidRDefault="00E71EBB" w:rsidP="00E71EBB">
      <w:pPr>
        <w:widowControl w:val="0"/>
        <w:autoSpaceDE w:val="0"/>
        <w:autoSpaceDN w:val="0"/>
        <w:adjustRightInd w:val="0"/>
        <w:spacing w:line="360" w:lineRule="auto"/>
        <w:rPr>
          <w:rFonts w:ascii="Verdana" w:hAnsi="Verdana"/>
          <w:sz w:val="20"/>
          <w:szCs w:val="20"/>
        </w:rPr>
      </w:pPr>
      <w:r>
        <w:rPr>
          <w:rFonts w:ascii="Verdana" w:hAnsi="Verdana"/>
          <w:sz w:val="20"/>
          <w:szCs w:val="20"/>
        </w:rPr>
        <w:t xml:space="preserve">                                </w:t>
      </w:r>
      <w:r w:rsidRPr="003D3BBF">
        <w:rPr>
          <w:rFonts w:ascii="Verdana" w:hAnsi="Verdana"/>
          <w:sz w:val="20"/>
          <w:szCs w:val="20"/>
        </w:rPr>
        <w:t>/czytelne podpisy i pieczątki/</w:t>
      </w:r>
    </w:p>
    <w:p w:rsidR="00E71EBB" w:rsidRDefault="00E71EBB" w:rsidP="00E71EBB">
      <w:pPr>
        <w:spacing w:line="360" w:lineRule="auto"/>
        <w:ind w:left="709"/>
        <w:rPr>
          <w:rFonts w:ascii="Verdana" w:hAnsi="Verdana"/>
          <w:sz w:val="20"/>
          <w:szCs w:val="20"/>
        </w:rPr>
      </w:pPr>
    </w:p>
    <w:p w:rsidR="00E71EBB" w:rsidRPr="003D3BBF" w:rsidRDefault="00E71EBB" w:rsidP="00E71EBB">
      <w:pPr>
        <w:spacing w:line="360" w:lineRule="auto"/>
        <w:ind w:left="709"/>
        <w:rPr>
          <w:rFonts w:ascii="Verdana" w:hAnsi="Verdana"/>
          <w:sz w:val="20"/>
          <w:szCs w:val="20"/>
        </w:rPr>
      </w:pPr>
      <w:r w:rsidRPr="003D3BBF">
        <w:rPr>
          <w:rFonts w:ascii="Verdana" w:hAnsi="Verdana"/>
          <w:sz w:val="20"/>
          <w:szCs w:val="20"/>
        </w:rPr>
        <w:t xml:space="preserve">Podpis za </w:t>
      </w:r>
      <w:r>
        <w:rPr>
          <w:rFonts w:ascii="Verdana" w:hAnsi="Verdana"/>
          <w:sz w:val="20"/>
          <w:szCs w:val="20"/>
        </w:rPr>
        <w:t>WYKONAWCY</w:t>
      </w:r>
      <w:r w:rsidRPr="003D3BBF">
        <w:rPr>
          <w:rFonts w:ascii="Verdana" w:hAnsi="Verdana"/>
          <w:sz w:val="20"/>
          <w:szCs w:val="20"/>
        </w:rPr>
        <w:t xml:space="preserve">:                                         </w:t>
      </w:r>
      <w:r w:rsidRPr="003D3BBF">
        <w:rPr>
          <w:rFonts w:ascii="Verdana" w:hAnsi="Verdana"/>
          <w:sz w:val="20"/>
          <w:szCs w:val="20"/>
        </w:rPr>
        <w:tab/>
        <w:t xml:space="preserve">Podpis za </w:t>
      </w:r>
      <w:r w:rsidR="007063E0">
        <w:rPr>
          <w:rFonts w:ascii="Verdana" w:hAnsi="Verdana"/>
          <w:sz w:val="20"/>
          <w:szCs w:val="20"/>
        </w:rPr>
        <w:t>ZAMAWIAJĄCEGO</w:t>
      </w:r>
      <w:r w:rsidRPr="003D3BBF">
        <w:rPr>
          <w:rFonts w:ascii="Verdana" w:hAnsi="Verdana"/>
          <w:sz w:val="20"/>
          <w:szCs w:val="20"/>
        </w:rPr>
        <w:t>:</w:t>
      </w:r>
    </w:p>
    <w:p w:rsidR="00E71EBB" w:rsidRPr="003D3BBF" w:rsidRDefault="00E71EBB" w:rsidP="00E71EBB">
      <w:pPr>
        <w:spacing w:line="360" w:lineRule="auto"/>
        <w:rPr>
          <w:rFonts w:ascii="Verdana" w:hAnsi="Verdana"/>
          <w:sz w:val="20"/>
          <w:szCs w:val="20"/>
        </w:rPr>
      </w:pPr>
    </w:p>
    <w:tbl>
      <w:tblPr>
        <w:tblW w:w="0" w:type="auto"/>
        <w:tblLayout w:type="fixed"/>
        <w:tblCellMar>
          <w:left w:w="56" w:type="dxa"/>
          <w:right w:w="56" w:type="dxa"/>
        </w:tblCellMar>
        <w:tblLook w:val="0000" w:firstRow="0" w:lastRow="0" w:firstColumn="0" w:lastColumn="0" w:noHBand="0" w:noVBand="0"/>
      </w:tblPr>
      <w:tblGrid>
        <w:gridCol w:w="851"/>
        <w:gridCol w:w="680"/>
        <w:gridCol w:w="6804"/>
        <w:gridCol w:w="1134"/>
        <w:gridCol w:w="680"/>
      </w:tblGrid>
      <w:tr w:rsidR="00E71EBB" w:rsidRPr="003D3BBF" w:rsidTr="00E71EBB">
        <w:trPr>
          <w:cantSplit/>
        </w:trPr>
        <w:tc>
          <w:tcPr>
            <w:tcW w:w="10149" w:type="dxa"/>
            <w:gridSpan w:val="5"/>
            <w:tcBorders>
              <w:top w:val="single" w:sz="6" w:space="0" w:color="auto"/>
              <w:left w:val="single" w:sz="6" w:space="0" w:color="auto"/>
              <w:bottom w:val="nil"/>
              <w:right w:val="single" w:sz="6" w:space="0" w:color="auto"/>
            </w:tcBorders>
          </w:tcPr>
          <w:p w:rsidR="00E71EBB" w:rsidRPr="003D3BBF" w:rsidRDefault="00E71EBB" w:rsidP="00E71EBB">
            <w:pPr>
              <w:widowControl w:val="0"/>
              <w:autoSpaceDE w:val="0"/>
              <w:autoSpaceDN w:val="0"/>
              <w:adjustRightInd w:val="0"/>
              <w:spacing w:line="360" w:lineRule="auto"/>
              <w:rPr>
                <w:rFonts w:ascii="Verdana" w:hAnsi="Verdana"/>
                <w:b/>
                <w:sz w:val="20"/>
                <w:szCs w:val="20"/>
              </w:rPr>
            </w:pPr>
            <w:r w:rsidRPr="003D3BBF">
              <w:rPr>
                <w:rFonts w:ascii="Verdana" w:hAnsi="Verdana"/>
                <w:b/>
                <w:sz w:val="20"/>
                <w:szCs w:val="20"/>
              </w:rPr>
              <w:lastRenderedPageBreak/>
              <w:t>ZESTAWIENIE  DOSTAWY</w:t>
            </w:r>
          </w:p>
        </w:tc>
      </w:tr>
      <w:tr w:rsidR="00E71EBB" w:rsidRPr="003D3BBF" w:rsidTr="00E71EBB">
        <w:trPr>
          <w:cantSplit/>
        </w:trPr>
        <w:tc>
          <w:tcPr>
            <w:tcW w:w="851" w:type="dxa"/>
            <w:tcBorders>
              <w:top w:val="nil"/>
              <w:left w:val="single" w:sz="6" w:space="0" w:color="auto"/>
              <w:bottom w:val="nil"/>
              <w:right w:val="nil"/>
            </w:tcBorders>
          </w:tcPr>
          <w:p w:rsidR="00E71EBB" w:rsidRPr="003D3BBF" w:rsidRDefault="00E71EBB" w:rsidP="00E71EBB">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right w:val="nil"/>
            </w:tcBorders>
          </w:tcPr>
          <w:p w:rsidR="00E71EBB" w:rsidRPr="003D3BBF" w:rsidRDefault="00E71EBB" w:rsidP="00E71EBB">
            <w:pPr>
              <w:widowControl w:val="0"/>
              <w:autoSpaceDE w:val="0"/>
              <w:autoSpaceDN w:val="0"/>
              <w:adjustRightInd w:val="0"/>
              <w:spacing w:line="360" w:lineRule="auto"/>
              <w:rPr>
                <w:rFonts w:ascii="Verdana" w:hAnsi="Verdana"/>
                <w:b/>
                <w:sz w:val="20"/>
                <w:szCs w:val="20"/>
              </w:rPr>
            </w:pPr>
          </w:p>
        </w:tc>
        <w:tc>
          <w:tcPr>
            <w:tcW w:w="6804" w:type="dxa"/>
            <w:tcBorders>
              <w:top w:val="nil"/>
              <w:left w:val="nil"/>
              <w:right w:val="nil"/>
            </w:tcBorders>
          </w:tcPr>
          <w:p w:rsidR="00E71EBB" w:rsidRPr="003D3BBF" w:rsidRDefault="00E71EBB" w:rsidP="00E71EBB">
            <w:pPr>
              <w:widowControl w:val="0"/>
              <w:autoSpaceDE w:val="0"/>
              <w:autoSpaceDN w:val="0"/>
              <w:adjustRightInd w:val="0"/>
              <w:spacing w:line="360" w:lineRule="auto"/>
              <w:rPr>
                <w:rFonts w:ascii="Verdana" w:hAnsi="Verdana"/>
                <w:sz w:val="20"/>
                <w:szCs w:val="20"/>
              </w:rPr>
            </w:pPr>
          </w:p>
        </w:tc>
        <w:tc>
          <w:tcPr>
            <w:tcW w:w="1134" w:type="dxa"/>
            <w:tcBorders>
              <w:top w:val="nil"/>
              <w:left w:val="nil"/>
              <w:right w:val="nil"/>
            </w:tcBorders>
          </w:tcPr>
          <w:p w:rsidR="00E71EBB" w:rsidRPr="003D3BBF" w:rsidRDefault="00E71EBB" w:rsidP="00E71EBB">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right w:val="single" w:sz="6" w:space="0" w:color="auto"/>
            </w:tcBorders>
          </w:tcPr>
          <w:p w:rsidR="00E71EBB" w:rsidRPr="003D3BBF" w:rsidRDefault="00E71EBB" w:rsidP="00E71EBB">
            <w:pPr>
              <w:widowControl w:val="0"/>
              <w:autoSpaceDE w:val="0"/>
              <w:autoSpaceDN w:val="0"/>
              <w:adjustRightInd w:val="0"/>
              <w:spacing w:line="360" w:lineRule="auto"/>
              <w:rPr>
                <w:rFonts w:ascii="Verdana" w:hAnsi="Verdana"/>
                <w:sz w:val="20"/>
                <w:szCs w:val="20"/>
              </w:rPr>
            </w:pPr>
          </w:p>
        </w:tc>
      </w:tr>
      <w:tr w:rsidR="00E71EBB" w:rsidRPr="003D3BBF" w:rsidTr="00E71EBB">
        <w:trPr>
          <w:cantSplit/>
        </w:trPr>
        <w:tc>
          <w:tcPr>
            <w:tcW w:w="851" w:type="dxa"/>
            <w:tcBorders>
              <w:top w:val="nil"/>
              <w:left w:val="single" w:sz="6" w:space="0" w:color="auto"/>
              <w:bottom w:val="nil"/>
              <w:right w:val="nil"/>
            </w:tcBorders>
          </w:tcPr>
          <w:p w:rsidR="00E71EBB" w:rsidRPr="003D3BBF" w:rsidRDefault="00E71EBB" w:rsidP="00E71EBB">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tcBorders>
          </w:tcPr>
          <w:p w:rsidR="00E71EBB" w:rsidRPr="003D3BBF" w:rsidRDefault="00E71EBB" w:rsidP="00E71EBB">
            <w:pPr>
              <w:widowControl w:val="0"/>
              <w:autoSpaceDE w:val="0"/>
              <w:autoSpaceDN w:val="0"/>
              <w:adjustRightInd w:val="0"/>
              <w:spacing w:line="360" w:lineRule="auto"/>
              <w:rPr>
                <w:rFonts w:ascii="Verdana" w:hAnsi="Verdana"/>
                <w:sz w:val="20"/>
                <w:szCs w:val="20"/>
              </w:rPr>
            </w:pPr>
          </w:p>
        </w:tc>
        <w:tc>
          <w:tcPr>
            <w:tcW w:w="6804" w:type="dxa"/>
            <w:tcBorders>
              <w:top w:val="single" w:sz="8" w:space="0" w:color="auto"/>
              <w:left w:val="single" w:sz="4" w:space="0" w:color="auto"/>
              <w:right w:val="single" w:sz="4" w:space="0" w:color="auto"/>
            </w:tcBorders>
          </w:tcPr>
          <w:p w:rsidR="00E71EBB" w:rsidRPr="003D3BBF" w:rsidRDefault="00E71EBB" w:rsidP="00E71EBB">
            <w:pPr>
              <w:widowControl w:val="0"/>
              <w:autoSpaceDE w:val="0"/>
              <w:autoSpaceDN w:val="0"/>
              <w:adjustRightInd w:val="0"/>
              <w:spacing w:line="360" w:lineRule="auto"/>
              <w:rPr>
                <w:rFonts w:ascii="Verdana" w:hAnsi="Verdana"/>
                <w:b/>
                <w:sz w:val="20"/>
                <w:szCs w:val="20"/>
              </w:rPr>
            </w:pPr>
            <w:r w:rsidRPr="003D3BBF">
              <w:rPr>
                <w:rFonts w:ascii="Verdana" w:hAnsi="Verdana"/>
                <w:b/>
                <w:sz w:val="20"/>
                <w:szCs w:val="20"/>
              </w:rPr>
              <w:t xml:space="preserve">                    Liczba elementów</w:t>
            </w:r>
          </w:p>
        </w:tc>
        <w:tc>
          <w:tcPr>
            <w:tcW w:w="1134" w:type="dxa"/>
            <w:tcBorders>
              <w:top w:val="single" w:sz="8" w:space="0" w:color="auto"/>
              <w:left w:val="single" w:sz="4" w:space="0" w:color="auto"/>
              <w:right w:val="single" w:sz="4" w:space="0" w:color="auto"/>
            </w:tcBorders>
          </w:tcPr>
          <w:p w:rsidR="00E71EBB" w:rsidRPr="003D3BBF" w:rsidRDefault="00E71EBB" w:rsidP="00E71EBB">
            <w:pPr>
              <w:widowControl w:val="0"/>
              <w:autoSpaceDE w:val="0"/>
              <w:autoSpaceDN w:val="0"/>
              <w:adjustRightInd w:val="0"/>
              <w:spacing w:line="360" w:lineRule="auto"/>
              <w:jc w:val="center"/>
              <w:rPr>
                <w:rFonts w:ascii="Verdana" w:hAnsi="Verdana"/>
                <w:b/>
                <w:i/>
                <w:sz w:val="20"/>
                <w:szCs w:val="20"/>
              </w:rPr>
            </w:pPr>
          </w:p>
        </w:tc>
        <w:tc>
          <w:tcPr>
            <w:tcW w:w="680" w:type="dxa"/>
            <w:tcBorders>
              <w:top w:val="nil"/>
              <w:left w:val="nil"/>
              <w:bottom w:val="nil"/>
              <w:right w:val="single" w:sz="6" w:space="0" w:color="auto"/>
            </w:tcBorders>
          </w:tcPr>
          <w:p w:rsidR="00E71EBB" w:rsidRPr="003D3BBF" w:rsidRDefault="00E71EBB" w:rsidP="00E71EBB">
            <w:pPr>
              <w:widowControl w:val="0"/>
              <w:autoSpaceDE w:val="0"/>
              <w:autoSpaceDN w:val="0"/>
              <w:adjustRightInd w:val="0"/>
              <w:spacing w:line="360" w:lineRule="auto"/>
              <w:rPr>
                <w:rFonts w:ascii="Verdana" w:hAnsi="Verdana"/>
                <w:sz w:val="20"/>
                <w:szCs w:val="20"/>
              </w:rPr>
            </w:pPr>
          </w:p>
        </w:tc>
      </w:tr>
      <w:tr w:rsidR="00E71EBB" w:rsidRPr="003D3BBF" w:rsidTr="00E71EBB">
        <w:trPr>
          <w:cantSplit/>
        </w:trPr>
        <w:tc>
          <w:tcPr>
            <w:tcW w:w="851" w:type="dxa"/>
            <w:tcBorders>
              <w:top w:val="nil"/>
              <w:left w:val="single" w:sz="6" w:space="0" w:color="auto"/>
              <w:bottom w:val="nil"/>
              <w:right w:val="nil"/>
            </w:tcBorders>
          </w:tcPr>
          <w:p w:rsidR="00E71EBB" w:rsidRPr="003D3BBF" w:rsidRDefault="00E71EBB" w:rsidP="00E71EBB">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tcBorders>
          </w:tcPr>
          <w:p w:rsidR="00E71EBB" w:rsidRPr="003D3BBF" w:rsidRDefault="00E71EBB" w:rsidP="00E71EBB">
            <w:pPr>
              <w:widowControl w:val="0"/>
              <w:autoSpaceDE w:val="0"/>
              <w:autoSpaceDN w:val="0"/>
              <w:adjustRightInd w:val="0"/>
              <w:spacing w:line="360" w:lineRule="auto"/>
              <w:rPr>
                <w:rFonts w:ascii="Verdana" w:hAnsi="Verdana"/>
                <w:sz w:val="20"/>
                <w:szCs w:val="20"/>
              </w:rPr>
            </w:pPr>
          </w:p>
        </w:tc>
        <w:tc>
          <w:tcPr>
            <w:tcW w:w="6804" w:type="dxa"/>
            <w:tcBorders>
              <w:top w:val="single" w:sz="4" w:space="0" w:color="auto"/>
              <w:left w:val="single" w:sz="4" w:space="0" w:color="auto"/>
              <w:bottom w:val="single" w:sz="4" w:space="0" w:color="auto"/>
              <w:right w:val="single" w:sz="4" w:space="0" w:color="auto"/>
            </w:tcBorders>
          </w:tcPr>
          <w:p w:rsidR="00E71EBB" w:rsidRPr="003D3BBF" w:rsidRDefault="00E71EBB" w:rsidP="00E71EBB">
            <w:pPr>
              <w:widowControl w:val="0"/>
              <w:autoSpaceDE w:val="0"/>
              <w:autoSpaceDN w:val="0"/>
              <w:adjustRightInd w:val="0"/>
              <w:spacing w:line="360" w:lineRule="auto"/>
              <w:rPr>
                <w:rFonts w:ascii="Verdana" w:hAnsi="Verdana"/>
                <w:sz w:val="20"/>
                <w:szCs w:val="20"/>
              </w:rPr>
            </w:pPr>
            <w:r w:rsidRPr="003D3BBF">
              <w:rPr>
                <w:rFonts w:ascii="Verdana" w:hAnsi="Verdana"/>
                <w:sz w:val="20"/>
                <w:szCs w:val="20"/>
              </w:rPr>
              <w:t>Nazwa elementu zestawu</w:t>
            </w:r>
          </w:p>
        </w:tc>
        <w:tc>
          <w:tcPr>
            <w:tcW w:w="1134" w:type="dxa"/>
            <w:tcBorders>
              <w:top w:val="single" w:sz="4" w:space="0" w:color="auto"/>
              <w:left w:val="single" w:sz="4" w:space="0" w:color="auto"/>
              <w:bottom w:val="single" w:sz="4" w:space="0" w:color="auto"/>
              <w:right w:val="single" w:sz="4" w:space="0" w:color="auto"/>
            </w:tcBorders>
          </w:tcPr>
          <w:p w:rsidR="00E71EBB" w:rsidRPr="003D3BBF" w:rsidRDefault="00E71EBB" w:rsidP="00E71EBB">
            <w:pPr>
              <w:widowControl w:val="0"/>
              <w:autoSpaceDE w:val="0"/>
              <w:autoSpaceDN w:val="0"/>
              <w:adjustRightInd w:val="0"/>
              <w:spacing w:line="360" w:lineRule="auto"/>
              <w:jc w:val="center"/>
              <w:rPr>
                <w:rFonts w:ascii="Verdana" w:hAnsi="Verdana"/>
                <w:b/>
                <w:i/>
                <w:sz w:val="20"/>
                <w:szCs w:val="20"/>
                <w:lang w:val="en-US"/>
              </w:rPr>
            </w:pPr>
            <w:r w:rsidRPr="003D3BBF">
              <w:rPr>
                <w:rFonts w:ascii="Verdana" w:hAnsi="Verdana"/>
                <w:b/>
                <w:i/>
                <w:sz w:val="20"/>
                <w:szCs w:val="20"/>
                <w:lang w:val="en-US"/>
              </w:rPr>
              <w:t>Suma</w:t>
            </w:r>
          </w:p>
        </w:tc>
        <w:tc>
          <w:tcPr>
            <w:tcW w:w="680" w:type="dxa"/>
            <w:tcBorders>
              <w:top w:val="nil"/>
              <w:left w:val="nil"/>
              <w:bottom w:val="nil"/>
              <w:right w:val="single" w:sz="6" w:space="0" w:color="auto"/>
            </w:tcBorders>
          </w:tcPr>
          <w:p w:rsidR="00E71EBB" w:rsidRPr="003D3BBF" w:rsidRDefault="00E71EBB" w:rsidP="00E71EBB">
            <w:pPr>
              <w:widowControl w:val="0"/>
              <w:autoSpaceDE w:val="0"/>
              <w:autoSpaceDN w:val="0"/>
              <w:adjustRightInd w:val="0"/>
              <w:spacing w:line="360" w:lineRule="auto"/>
              <w:rPr>
                <w:rFonts w:ascii="Verdana" w:hAnsi="Verdana"/>
                <w:sz w:val="20"/>
                <w:szCs w:val="20"/>
                <w:lang w:val="en-US"/>
              </w:rPr>
            </w:pPr>
          </w:p>
        </w:tc>
      </w:tr>
      <w:tr w:rsidR="00E71EBB" w:rsidRPr="003D3BBF" w:rsidTr="00E71EBB">
        <w:trPr>
          <w:cantSplit/>
        </w:trPr>
        <w:tc>
          <w:tcPr>
            <w:tcW w:w="851" w:type="dxa"/>
            <w:tcBorders>
              <w:top w:val="nil"/>
              <w:left w:val="single" w:sz="6" w:space="0" w:color="auto"/>
              <w:bottom w:val="nil"/>
              <w:right w:val="nil"/>
            </w:tcBorders>
          </w:tcPr>
          <w:p w:rsidR="00E71EBB" w:rsidRPr="003D3BBF" w:rsidRDefault="00E71EBB" w:rsidP="00E71EBB">
            <w:pPr>
              <w:widowControl w:val="0"/>
              <w:autoSpaceDE w:val="0"/>
              <w:autoSpaceDN w:val="0"/>
              <w:adjustRightInd w:val="0"/>
              <w:spacing w:line="360" w:lineRule="auto"/>
              <w:rPr>
                <w:rFonts w:ascii="Verdana" w:hAnsi="Verdana"/>
                <w:sz w:val="20"/>
                <w:szCs w:val="20"/>
                <w:lang w:val="en-US"/>
              </w:rPr>
            </w:pPr>
          </w:p>
        </w:tc>
        <w:tc>
          <w:tcPr>
            <w:tcW w:w="680" w:type="dxa"/>
            <w:tcBorders>
              <w:top w:val="nil"/>
              <w:left w:val="nil"/>
              <w:bottom w:val="nil"/>
            </w:tcBorders>
          </w:tcPr>
          <w:p w:rsidR="00E71EBB" w:rsidRPr="003D3BBF" w:rsidRDefault="00E71EBB" w:rsidP="00E71EBB">
            <w:pPr>
              <w:widowControl w:val="0"/>
              <w:autoSpaceDE w:val="0"/>
              <w:autoSpaceDN w:val="0"/>
              <w:adjustRightInd w:val="0"/>
              <w:spacing w:line="360" w:lineRule="auto"/>
              <w:rPr>
                <w:rFonts w:ascii="Verdana" w:hAnsi="Verdana"/>
                <w:sz w:val="20"/>
                <w:szCs w:val="20"/>
                <w:lang w:val="en-US"/>
              </w:rPr>
            </w:pPr>
          </w:p>
        </w:tc>
        <w:tc>
          <w:tcPr>
            <w:tcW w:w="6804" w:type="dxa"/>
            <w:tcBorders>
              <w:left w:val="single" w:sz="4" w:space="0" w:color="auto"/>
              <w:bottom w:val="nil"/>
              <w:right w:val="single" w:sz="4" w:space="0" w:color="auto"/>
            </w:tcBorders>
          </w:tcPr>
          <w:p w:rsidR="00E71EBB" w:rsidRPr="003D3BBF" w:rsidRDefault="00E71EBB" w:rsidP="00E71EBB">
            <w:pPr>
              <w:widowControl w:val="0"/>
              <w:autoSpaceDE w:val="0"/>
              <w:autoSpaceDN w:val="0"/>
              <w:adjustRightInd w:val="0"/>
              <w:spacing w:line="360" w:lineRule="auto"/>
              <w:rPr>
                <w:rFonts w:ascii="Verdana" w:hAnsi="Verdana"/>
                <w:sz w:val="20"/>
                <w:szCs w:val="20"/>
                <w:lang w:val="en-US"/>
              </w:rPr>
            </w:pPr>
          </w:p>
        </w:tc>
        <w:tc>
          <w:tcPr>
            <w:tcW w:w="1134" w:type="dxa"/>
            <w:tcBorders>
              <w:left w:val="single" w:sz="4" w:space="0" w:color="auto"/>
              <w:bottom w:val="nil"/>
              <w:right w:val="single" w:sz="4" w:space="0" w:color="auto"/>
            </w:tcBorders>
          </w:tcPr>
          <w:p w:rsidR="00E71EBB" w:rsidRPr="003D3BBF" w:rsidRDefault="00E71EBB" w:rsidP="00E71EBB">
            <w:pPr>
              <w:widowControl w:val="0"/>
              <w:autoSpaceDE w:val="0"/>
              <w:autoSpaceDN w:val="0"/>
              <w:adjustRightInd w:val="0"/>
              <w:spacing w:line="360" w:lineRule="auto"/>
              <w:jc w:val="right"/>
              <w:rPr>
                <w:rFonts w:ascii="Verdana" w:hAnsi="Verdana"/>
                <w:sz w:val="20"/>
                <w:szCs w:val="20"/>
                <w:lang w:val="en-US"/>
              </w:rPr>
            </w:pPr>
          </w:p>
        </w:tc>
        <w:tc>
          <w:tcPr>
            <w:tcW w:w="680" w:type="dxa"/>
            <w:tcBorders>
              <w:top w:val="nil"/>
              <w:left w:val="nil"/>
              <w:bottom w:val="nil"/>
              <w:right w:val="single" w:sz="6" w:space="0" w:color="auto"/>
            </w:tcBorders>
          </w:tcPr>
          <w:p w:rsidR="00E71EBB" w:rsidRPr="003D3BBF" w:rsidRDefault="00E71EBB" w:rsidP="00E71EBB">
            <w:pPr>
              <w:widowControl w:val="0"/>
              <w:autoSpaceDE w:val="0"/>
              <w:autoSpaceDN w:val="0"/>
              <w:adjustRightInd w:val="0"/>
              <w:spacing w:line="360" w:lineRule="auto"/>
              <w:rPr>
                <w:rFonts w:ascii="Verdana" w:hAnsi="Verdana"/>
                <w:sz w:val="20"/>
                <w:szCs w:val="20"/>
                <w:lang w:val="en-US"/>
              </w:rPr>
            </w:pPr>
          </w:p>
        </w:tc>
      </w:tr>
      <w:tr w:rsidR="00E71EBB" w:rsidRPr="003D3BBF" w:rsidTr="00E71EBB">
        <w:trPr>
          <w:cantSplit/>
        </w:trPr>
        <w:tc>
          <w:tcPr>
            <w:tcW w:w="851" w:type="dxa"/>
            <w:tcBorders>
              <w:top w:val="nil"/>
              <w:left w:val="single" w:sz="6" w:space="0" w:color="auto"/>
              <w:bottom w:val="nil"/>
              <w:right w:val="nil"/>
            </w:tcBorders>
          </w:tcPr>
          <w:p w:rsidR="00E71EBB" w:rsidRPr="003D3BBF" w:rsidRDefault="00E71EBB" w:rsidP="00E71EBB">
            <w:pPr>
              <w:widowControl w:val="0"/>
              <w:autoSpaceDE w:val="0"/>
              <w:autoSpaceDN w:val="0"/>
              <w:adjustRightInd w:val="0"/>
              <w:spacing w:line="360" w:lineRule="auto"/>
              <w:rPr>
                <w:rFonts w:ascii="Verdana" w:hAnsi="Verdana"/>
                <w:sz w:val="20"/>
                <w:szCs w:val="20"/>
                <w:lang w:val="en-US"/>
              </w:rPr>
            </w:pPr>
          </w:p>
        </w:tc>
        <w:tc>
          <w:tcPr>
            <w:tcW w:w="680" w:type="dxa"/>
            <w:tcBorders>
              <w:top w:val="nil"/>
              <w:left w:val="nil"/>
              <w:bottom w:val="nil"/>
            </w:tcBorders>
          </w:tcPr>
          <w:p w:rsidR="00E71EBB" w:rsidRPr="003D3BBF" w:rsidRDefault="00E71EBB" w:rsidP="00E71EBB">
            <w:pPr>
              <w:widowControl w:val="0"/>
              <w:autoSpaceDE w:val="0"/>
              <w:autoSpaceDN w:val="0"/>
              <w:adjustRightInd w:val="0"/>
              <w:spacing w:line="360" w:lineRule="auto"/>
              <w:rPr>
                <w:rFonts w:ascii="Verdana" w:hAnsi="Verdana"/>
                <w:sz w:val="20"/>
                <w:szCs w:val="20"/>
                <w:lang w:val="en-US"/>
              </w:rPr>
            </w:pPr>
          </w:p>
        </w:tc>
        <w:tc>
          <w:tcPr>
            <w:tcW w:w="6804" w:type="dxa"/>
            <w:tcBorders>
              <w:top w:val="nil"/>
              <w:left w:val="single" w:sz="4" w:space="0" w:color="auto"/>
              <w:bottom w:val="nil"/>
              <w:right w:val="single" w:sz="4" w:space="0" w:color="auto"/>
            </w:tcBorders>
          </w:tcPr>
          <w:p w:rsidR="00E71EBB" w:rsidRPr="003D3BBF" w:rsidRDefault="00E71EBB" w:rsidP="00E71EBB">
            <w:pPr>
              <w:widowControl w:val="0"/>
              <w:autoSpaceDE w:val="0"/>
              <w:autoSpaceDN w:val="0"/>
              <w:adjustRightInd w:val="0"/>
              <w:spacing w:line="360" w:lineRule="auto"/>
              <w:rPr>
                <w:rFonts w:ascii="Verdana" w:hAnsi="Verdana"/>
                <w:sz w:val="20"/>
                <w:szCs w:val="20"/>
                <w:lang w:val="en-US"/>
              </w:rPr>
            </w:pPr>
          </w:p>
        </w:tc>
        <w:tc>
          <w:tcPr>
            <w:tcW w:w="1134" w:type="dxa"/>
            <w:tcBorders>
              <w:top w:val="nil"/>
              <w:left w:val="single" w:sz="4" w:space="0" w:color="auto"/>
              <w:bottom w:val="nil"/>
              <w:right w:val="single" w:sz="4" w:space="0" w:color="auto"/>
            </w:tcBorders>
          </w:tcPr>
          <w:p w:rsidR="00E71EBB" w:rsidRPr="003D3BBF" w:rsidRDefault="00E71EBB" w:rsidP="00E71EBB">
            <w:pPr>
              <w:widowControl w:val="0"/>
              <w:autoSpaceDE w:val="0"/>
              <w:autoSpaceDN w:val="0"/>
              <w:adjustRightInd w:val="0"/>
              <w:spacing w:line="360" w:lineRule="auto"/>
              <w:jc w:val="right"/>
              <w:rPr>
                <w:rFonts w:ascii="Verdana" w:hAnsi="Verdana"/>
                <w:sz w:val="20"/>
                <w:szCs w:val="20"/>
                <w:lang w:val="en-US"/>
              </w:rPr>
            </w:pPr>
          </w:p>
        </w:tc>
        <w:tc>
          <w:tcPr>
            <w:tcW w:w="680" w:type="dxa"/>
            <w:tcBorders>
              <w:top w:val="nil"/>
              <w:left w:val="nil"/>
              <w:bottom w:val="nil"/>
              <w:right w:val="single" w:sz="6" w:space="0" w:color="auto"/>
            </w:tcBorders>
          </w:tcPr>
          <w:p w:rsidR="00E71EBB" w:rsidRPr="003D3BBF" w:rsidRDefault="00E71EBB" w:rsidP="00E71EBB">
            <w:pPr>
              <w:widowControl w:val="0"/>
              <w:autoSpaceDE w:val="0"/>
              <w:autoSpaceDN w:val="0"/>
              <w:adjustRightInd w:val="0"/>
              <w:spacing w:line="360" w:lineRule="auto"/>
              <w:rPr>
                <w:rFonts w:ascii="Verdana" w:hAnsi="Verdana"/>
                <w:sz w:val="20"/>
                <w:szCs w:val="20"/>
                <w:lang w:val="en-US"/>
              </w:rPr>
            </w:pPr>
          </w:p>
        </w:tc>
      </w:tr>
      <w:tr w:rsidR="00E71EBB" w:rsidRPr="003D3BBF" w:rsidTr="00E71EBB">
        <w:trPr>
          <w:cantSplit/>
        </w:trPr>
        <w:tc>
          <w:tcPr>
            <w:tcW w:w="851" w:type="dxa"/>
            <w:tcBorders>
              <w:top w:val="nil"/>
              <w:left w:val="single" w:sz="6" w:space="0" w:color="auto"/>
              <w:bottom w:val="nil"/>
              <w:right w:val="nil"/>
            </w:tcBorders>
          </w:tcPr>
          <w:p w:rsidR="00E71EBB" w:rsidRPr="003D3BBF" w:rsidRDefault="00E71EBB" w:rsidP="00E71EBB">
            <w:pPr>
              <w:widowControl w:val="0"/>
              <w:autoSpaceDE w:val="0"/>
              <w:autoSpaceDN w:val="0"/>
              <w:adjustRightInd w:val="0"/>
              <w:spacing w:line="360" w:lineRule="auto"/>
              <w:rPr>
                <w:rFonts w:ascii="Verdana" w:hAnsi="Verdana"/>
                <w:sz w:val="20"/>
                <w:szCs w:val="20"/>
                <w:lang w:val="en-US"/>
              </w:rPr>
            </w:pPr>
          </w:p>
        </w:tc>
        <w:tc>
          <w:tcPr>
            <w:tcW w:w="680" w:type="dxa"/>
            <w:tcBorders>
              <w:top w:val="nil"/>
              <w:left w:val="nil"/>
              <w:bottom w:val="nil"/>
            </w:tcBorders>
          </w:tcPr>
          <w:p w:rsidR="00E71EBB" w:rsidRPr="003D3BBF" w:rsidRDefault="00E71EBB" w:rsidP="00E71EBB">
            <w:pPr>
              <w:widowControl w:val="0"/>
              <w:autoSpaceDE w:val="0"/>
              <w:autoSpaceDN w:val="0"/>
              <w:adjustRightInd w:val="0"/>
              <w:spacing w:line="360" w:lineRule="auto"/>
              <w:rPr>
                <w:rFonts w:ascii="Verdana" w:hAnsi="Verdana"/>
                <w:sz w:val="20"/>
                <w:szCs w:val="20"/>
                <w:lang w:val="en-US"/>
              </w:rPr>
            </w:pPr>
          </w:p>
        </w:tc>
        <w:tc>
          <w:tcPr>
            <w:tcW w:w="6804" w:type="dxa"/>
            <w:tcBorders>
              <w:top w:val="nil"/>
              <w:left w:val="single" w:sz="4" w:space="0" w:color="auto"/>
              <w:bottom w:val="nil"/>
              <w:right w:val="single" w:sz="4" w:space="0" w:color="auto"/>
            </w:tcBorders>
          </w:tcPr>
          <w:p w:rsidR="00E71EBB" w:rsidRPr="003D3BBF" w:rsidRDefault="00E71EBB" w:rsidP="00E71EBB">
            <w:pPr>
              <w:widowControl w:val="0"/>
              <w:autoSpaceDE w:val="0"/>
              <w:autoSpaceDN w:val="0"/>
              <w:adjustRightInd w:val="0"/>
              <w:spacing w:line="360" w:lineRule="auto"/>
              <w:rPr>
                <w:rFonts w:ascii="Verdana" w:hAnsi="Verdana"/>
                <w:sz w:val="20"/>
                <w:szCs w:val="20"/>
                <w:lang w:val="en-US"/>
              </w:rPr>
            </w:pPr>
          </w:p>
        </w:tc>
        <w:tc>
          <w:tcPr>
            <w:tcW w:w="1134" w:type="dxa"/>
            <w:tcBorders>
              <w:top w:val="nil"/>
              <w:left w:val="single" w:sz="4" w:space="0" w:color="auto"/>
              <w:bottom w:val="nil"/>
              <w:right w:val="single" w:sz="4" w:space="0" w:color="auto"/>
            </w:tcBorders>
          </w:tcPr>
          <w:p w:rsidR="00E71EBB" w:rsidRPr="003D3BBF" w:rsidRDefault="00E71EBB" w:rsidP="00E71EBB">
            <w:pPr>
              <w:widowControl w:val="0"/>
              <w:autoSpaceDE w:val="0"/>
              <w:autoSpaceDN w:val="0"/>
              <w:adjustRightInd w:val="0"/>
              <w:spacing w:line="360" w:lineRule="auto"/>
              <w:jc w:val="right"/>
              <w:rPr>
                <w:rFonts w:ascii="Verdana" w:hAnsi="Verdana"/>
                <w:sz w:val="20"/>
                <w:szCs w:val="20"/>
              </w:rPr>
            </w:pPr>
          </w:p>
        </w:tc>
        <w:tc>
          <w:tcPr>
            <w:tcW w:w="680" w:type="dxa"/>
            <w:tcBorders>
              <w:top w:val="nil"/>
              <w:left w:val="nil"/>
              <w:bottom w:val="nil"/>
              <w:right w:val="single" w:sz="6" w:space="0" w:color="auto"/>
            </w:tcBorders>
          </w:tcPr>
          <w:p w:rsidR="00E71EBB" w:rsidRPr="003D3BBF" w:rsidRDefault="00E71EBB" w:rsidP="00E71EBB">
            <w:pPr>
              <w:widowControl w:val="0"/>
              <w:autoSpaceDE w:val="0"/>
              <w:autoSpaceDN w:val="0"/>
              <w:adjustRightInd w:val="0"/>
              <w:spacing w:line="360" w:lineRule="auto"/>
              <w:rPr>
                <w:rFonts w:ascii="Verdana" w:hAnsi="Verdana"/>
                <w:sz w:val="20"/>
                <w:szCs w:val="20"/>
              </w:rPr>
            </w:pPr>
          </w:p>
        </w:tc>
      </w:tr>
      <w:tr w:rsidR="00E71EBB" w:rsidRPr="003D3BBF" w:rsidTr="00E71EBB">
        <w:trPr>
          <w:cantSplit/>
        </w:trPr>
        <w:tc>
          <w:tcPr>
            <w:tcW w:w="851" w:type="dxa"/>
            <w:tcBorders>
              <w:top w:val="nil"/>
              <w:left w:val="single" w:sz="6" w:space="0" w:color="auto"/>
              <w:bottom w:val="nil"/>
              <w:right w:val="nil"/>
            </w:tcBorders>
          </w:tcPr>
          <w:p w:rsidR="00E71EBB" w:rsidRPr="003D3BBF" w:rsidRDefault="00E71EBB" w:rsidP="00E71EBB">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tcBorders>
          </w:tcPr>
          <w:p w:rsidR="00E71EBB" w:rsidRPr="003D3BBF" w:rsidRDefault="00E71EBB" w:rsidP="00E71EBB">
            <w:pPr>
              <w:widowControl w:val="0"/>
              <w:autoSpaceDE w:val="0"/>
              <w:autoSpaceDN w:val="0"/>
              <w:adjustRightInd w:val="0"/>
              <w:spacing w:line="360" w:lineRule="auto"/>
              <w:rPr>
                <w:rFonts w:ascii="Verdana" w:hAnsi="Verdana"/>
                <w:sz w:val="20"/>
                <w:szCs w:val="20"/>
              </w:rPr>
            </w:pPr>
          </w:p>
        </w:tc>
        <w:tc>
          <w:tcPr>
            <w:tcW w:w="6804" w:type="dxa"/>
            <w:tcBorders>
              <w:top w:val="nil"/>
              <w:left w:val="single" w:sz="4" w:space="0" w:color="auto"/>
              <w:bottom w:val="nil"/>
              <w:right w:val="single" w:sz="4" w:space="0" w:color="auto"/>
            </w:tcBorders>
          </w:tcPr>
          <w:p w:rsidR="00E71EBB" w:rsidRPr="003D3BBF" w:rsidRDefault="00E71EBB" w:rsidP="00E71EBB">
            <w:pPr>
              <w:widowControl w:val="0"/>
              <w:autoSpaceDE w:val="0"/>
              <w:autoSpaceDN w:val="0"/>
              <w:adjustRightInd w:val="0"/>
              <w:spacing w:line="360" w:lineRule="auto"/>
              <w:rPr>
                <w:rFonts w:ascii="Verdana" w:hAnsi="Verdana"/>
                <w:sz w:val="20"/>
                <w:szCs w:val="20"/>
              </w:rPr>
            </w:pPr>
          </w:p>
        </w:tc>
        <w:tc>
          <w:tcPr>
            <w:tcW w:w="1134" w:type="dxa"/>
            <w:tcBorders>
              <w:top w:val="nil"/>
              <w:left w:val="single" w:sz="4" w:space="0" w:color="auto"/>
              <w:bottom w:val="nil"/>
              <w:right w:val="single" w:sz="4" w:space="0" w:color="auto"/>
            </w:tcBorders>
          </w:tcPr>
          <w:p w:rsidR="00E71EBB" w:rsidRPr="003D3BBF" w:rsidRDefault="00E71EBB" w:rsidP="00E71EBB">
            <w:pPr>
              <w:widowControl w:val="0"/>
              <w:autoSpaceDE w:val="0"/>
              <w:autoSpaceDN w:val="0"/>
              <w:adjustRightInd w:val="0"/>
              <w:spacing w:line="360" w:lineRule="auto"/>
              <w:jc w:val="right"/>
              <w:rPr>
                <w:rFonts w:ascii="Verdana" w:hAnsi="Verdana"/>
                <w:sz w:val="20"/>
                <w:szCs w:val="20"/>
              </w:rPr>
            </w:pPr>
          </w:p>
        </w:tc>
        <w:tc>
          <w:tcPr>
            <w:tcW w:w="680" w:type="dxa"/>
            <w:tcBorders>
              <w:top w:val="nil"/>
              <w:left w:val="nil"/>
              <w:bottom w:val="nil"/>
              <w:right w:val="single" w:sz="6" w:space="0" w:color="auto"/>
            </w:tcBorders>
          </w:tcPr>
          <w:p w:rsidR="00E71EBB" w:rsidRPr="003D3BBF" w:rsidRDefault="00E71EBB" w:rsidP="00E71EBB">
            <w:pPr>
              <w:widowControl w:val="0"/>
              <w:autoSpaceDE w:val="0"/>
              <w:autoSpaceDN w:val="0"/>
              <w:adjustRightInd w:val="0"/>
              <w:spacing w:line="360" w:lineRule="auto"/>
              <w:rPr>
                <w:rFonts w:ascii="Verdana" w:hAnsi="Verdana"/>
                <w:sz w:val="20"/>
                <w:szCs w:val="20"/>
              </w:rPr>
            </w:pPr>
          </w:p>
        </w:tc>
      </w:tr>
      <w:tr w:rsidR="00E71EBB" w:rsidRPr="003D3BBF" w:rsidTr="00E71EBB">
        <w:trPr>
          <w:cantSplit/>
        </w:trPr>
        <w:tc>
          <w:tcPr>
            <w:tcW w:w="851" w:type="dxa"/>
            <w:tcBorders>
              <w:top w:val="nil"/>
              <w:left w:val="single" w:sz="6" w:space="0" w:color="auto"/>
              <w:bottom w:val="nil"/>
              <w:right w:val="nil"/>
            </w:tcBorders>
          </w:tcPr>
          <w:p w:rsidR="00E71EBB" w:rsidRPr="003D3BBF" w:rsidRDefault="00E71EBB" w:rsidP="00E71EBB">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tcBorders>
          </w:tcPr>
          <w:p w:rsidR="00E71EBB" w:rsidRPr="003D3BBF" w:rsidRDefault="00E71EBB" w:rsidP="00E71EBB">
            <w:pPr>
              <w:widowControl w:val="0"/>
              <w:autoSpaceDE w:val="0"/>
              <w:autoSpaceDN w:val="0"/>
              <w:adjustRightInd w:val="0"/>
              <w:spacing w:line="360" w:lineRule="auto"/>
              <w:rPr>
                <w:rFonts w:ascii="Verdana" w:hAnsi="Verdana"/>
                <w:sz w:val="20"/>
                <w:szCs w:val="20"/>
              </w:rPr>
            </w:pPr>
          </w:p>
        </w:tc>
        <w:tc>
          <w:tcPr>
            <w:tcW w:w="6804" w:type="dxa"/>
            <w:tcBorders>
              <w:top w:val="nil"/>
              <w:left w:val="single" w:sz="4" w:space="0" w:color="auto"/>
              <w:right w:val="single" w:sz="4" w:space="0" w:color="auto"/>
            </w:tcBorders>
          </w:tcPr>
          <w:p w:rsidR="00E71EBB" w:rsidRPr="003D3BBF" w:rsidRDefault="00E71EBB" w:rsidP="00E71EBB">
            <w:pPr>
              <w:widowControl w:val="0"/>
              <w:autoSpaceDE w:val="0"/>
              <w:autoSpaceDN w:val="0"/>
              <w:adjustRightInd w:val="0"/>
              <w:spacing w:line="360" w:lineRule="auto"/>
              <w:rPr>
                <w:rFonts w:ascii="Verdana" w:hAnsi="Verdana"/>
                <w:sz w:val="20"/>
                <w:szCs w:val="20"/>
              </w:rPr>
            </w:pPr>
          </w:p>
        </w:tc>
        <w:tc>
          <w:tcPr>
            <w:tcW w:w="1134" w:type="dxa"/>
            <w:tcBorders>
              <w:top w:val="nil"/>
              <w:left w:val="single" w:sz="4" w:space="0" w:color="auto"/>
              <w:right w:val="single" w:sz="4" w:space="0" w:color="auto"/>
            </w:tcBorders>
          </w:tcPr>
          <w:p w:rsidR="00E71EBB" w:rsidRPr="003D3BBF" w:rsidRDefault="00E71EBB" w:rsidP="00E71EBB">
            <w:pPr>
              <w:widowControl w:val="0"/>
              <w:autoSpaceDE w:val="0"/>
              <w:autoSpaceDN w:val="0"/>
              <w:adjustRightInd w:val="0"/>
              <w:spacing w:line="360" w:lineRule="auto"/>
              <w:jc w:val="right"/>
              <w:rPr>
                <w:rFonts w:ascii="Verdana" w:hAnsi="Verdana"/>
                <w:sz w:val="20"/>
                <w:szCs w:val="20"/>
              </w:rPr>
            </w:pPr>
          </w:p>
        </w:tc>
        <w:tc>
          <w:tcPr>
            <w:tcW w:w="680" w:type="dxa"/>
            <w:tcBorders>
              <w:top w:val="nil"/>
              <w:left w:val="nil"/>
              <w:bottom w:val="nil"/>
              <w:right w:val="single" w:sz="6" w:space="0" w:color="auto"/>
            </w:tcBorders>
          </w:tcPr>
          <w:p w:rsidR="00E71EBB" w:rsidRPr="003D3BBF" w:rsidRDefault="00E71EBB" w:rsidP="00E71EBB">
            <w:pPr>
              <w:widowControl w:val="0"/>
              <w:autoSpaceDE w:val="0"/>
              <w:autoSpaceDN w:val="0"/>
              <w:adjustRightInd w:val="0"/>
              <w:spacing w:line="360" w:lineRule="auto"/>
              <w:rPr>
                <w:rFonts w:ascii="Verdana" w:hAnsi="Verdana"/>
                <w:sz w:val="20"/>
                <w:szCs w:val="20"/>
              </w:rPr>
            </w:pPr>
          </w:p>
        </w:tc>
      </w:tr>
      <w:tr w:rsidR="00E71EBB" w:rsidRPr="003D3BBF" w:rsidTr="00E71EBB">
        <w:trPr>
          <w:cantSplit/>
        </w:trPr>
        <w:tc>
          <w:tcPr>
            <w:tcW w:w="851" w:type="dxa"/>
            <w:tcBorders>
              <w:top w:val="nil"/>
              <w:left w:val="single" w:sz="6" w:space="0" w:color="auto"/>
              <w:bottom w:val="nil"/>
              <w:right w:val="nil"/>
            </w:tcBorders>
          </w:tcPr>
          <w:p w:rsidR="00E71EBB" w:rsidRPr="003D3BBF" w:rsidRDefault="00E71EBB" w:rsidP="00E71EBB">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tcBorders>
          </w:tcPr>
          <w:p w:rsidR="00E71EBB" w:rsidRPr="003D3BBF" w:rsidRDefault="00E71EBB" w:rsidP="00E71EBB">
            <w:pPr>
              <w:widowControl w:val="0"/>
              <w:autoSpaceDE w:val="0"/>
              <w:autoSpaceDN w:val="0"/>
              <w:adjustRightInd w:val="0"/>
              <w:spacing w:line="360" w:lineRule="auto"/>
              <w:rPr>
                <w:rFonts w:ascii="Verdana" w:hAnsi="Verdana"/>
                <w:sz w:val="20"/>
                <w:szCs w:val="20"/>
              </w:rPr>
            </w:pPr>
          </w:p>
        </w:tc>
        <w:tc>
          <w:tcPr>
            <w:tcW w:w="6804" w:type="dxa"/>
            <w:tcBorders>
              <w:top w:val="single" w:sz="4" w:space="0" w:color="auto"/>
              <w:left w:val="single" w:sz="4" w:space="0" w:color="auto"/>
              <w:bottom w:val="single" w:sz="8" w:space="0" w:color="auto"/>
              <w:right w:val="single" w:sz="4" w:space="0" w:color="auto"/>
            </w:tcBorders>
          </w:tcPr>
          <w:p w:rsidR="00E71EBB" w:rsidRPr="003D3BBF" w:rsidRDefault="00E71EBB" w:rsidP="00E71EBB">
            <w:pPr>
              <w:widowControl w:val="0"/>
              <w:autoSpaceDE w:val="0"/>
              <w:autoSpaceDN w:val="0"/>
              <w:adjustRightInd w:val="0"/>
              <w:spacing w:line="360" w:lineRule="auto"/>
              <w:rPr>
                <w:rFonts w:ascii="Verdana" w:hAnsi="Verdana"/>
                <w:b/>
                <w:sz w:val="20"/>
                <w:szCs w:val="20"/>
              </w:rPr>
            </w:pPr>
            <w:r w:rsidRPr="003D3BBF">
              <w:rPr>
                <w:rFonts w:ascii="Verdana" w:hAnsi="Verdana"/>
                <w:b/>
                <w:sz w:val="20"/>
                <w:szCs w:val="20"/>
              </w:rPr>
              <w:t>Suma całkowita</w:t>
            </w:r>
          </w:p>
        </w:tc>
        <w:tc>
          <w:tcPr>
            <w:tcW w:w="1134" w:type="dxa"/>
            <w:tcBorders>
              <w:top w:val="single" w:sz="4" w:space="0" w:color="auto"/>
              <w:left w:val="single" w:sz="4" w:space="0" w:color="auto"/>
              <w:bottom w:val="single" w:sz="8" w:space="0" w:color="auto"/>
              <w:right w:val="single" w:sz="4" w:space="0" w:color="auto"/>
            </w:tcBorders>
          </w:tcPr>
          <w:p w:rsidR="00E71EBB" w:rsidRPr="003D3BBF" w:rsidRDefault="00E71EBB" w:rsidP="00E71EBB">
            <w:pPr>
              <w:widowControl w:val="0"/>
              <w:autoSpaceDE w:val="0"/>
              <w:autoSpaceDN w:val="0"/>
              <w:adjustRightInd w:val="0"/>
              <w:spacing w:line="360" w:lineRule="auto"/>
              <w:jc w:val="right"/>
              <w:rPr>
                <w:rFonts w:ascii="Verdana" w:hAnsi="Verdana"/>
                <w:sz w:val="20"/>
                <w:szCs w:val="20"/>
              </w:rPr>
            </w:pPr>
          </w:p>
        </w:tc>
        <w:tc>
          <w:tcPr>
            <w:tcW w:w="680" w:type="dxa"/>
            <w:tcBorders>
              <w:top w:val="nil"/>
              <w:left w:val="nil"/>
              <w:bottom w:val="nil"/>
              <w:right w:val="single" w:sz="6" w:space="0" w:color="auto"/>
            </w:tcBorders>
          </w:tcPr>
          <w:p w:rsidR="00E71EBB" w:rsidRPr="003D3BBF" w:rsidRDefault="00E71EBB" w:rsidP="00E71EBB">
            <w:pPr>
              <w:widowControl w:val="0"/>
              <w:autoSpaceDE w:val="0"/>
              <w:autoSpaceDN w:val="0"/>
              <w:adjustRightInd w:val="0"/>
              <w:spacing w:line="360" w:lineRule="auto"/>
              <w:rPr>
                <w:rFonts w:ascii="Verdana" w:hAnsi="Verdana"/>
                <w:sz w:val="20"/>
                <w:szCs w:val="20"/>
              </w:rPr>
            </w:pPr>
          </w:p>
        </w:tc>
      </w:tr>
      <w:tr w:rsidR="00E71EBB" w:rsidRPr="003D3BBF" w:rsidTr="00E71EBB">
        <w:trPr>
          <w:cantSplit/>
        </w:trPr>
        <w:tc>
          <w:tcPr>
            <w:tcW w:w="851" w:type="dxa"/>
            <w:tcBorders>
              <w:top w:val="nil"/>
              <w:left w:val="single" w:sz="6" w:space="0" w:color="auto"/>
              <w:bottom w:val="nil"/>
              <w:right w:val="nil"/>
            </w:tcBorders>
          </w:tcPr>
          <w:p w:rsidR="00E71EBB" w:rsidRPr="003D3BBF" w:rsidRDefault="00E71EBB" w:rsidP="00E71EBB">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right w:val="nil"/>
            </w:tcBorders>
          </w:tcPr>
          <w:p w:rsidR="00E71EBB" w:rsidRPr="003D3BBF" w:rsidRDefault="00E71EBB" w:rsidP="00E71EBB">
            <w:pPr>
              <w:widowControl w:val="0"/>
              <w:autoSpaceDE w:val="0"/>
              <w:autoSpaceDN w:val="0"/>
              <w:adjustRightInd w:val="0"/>
              <w:spacing w:line="360" w:lineRule="auto"/>
              <w:rPr>
                <w:rFonts w:ascii="Verdana" w:hAnsi="Verdana"/>
                <w:sz w:val="20"/>
                <w:szCs w:val="20"/>
              </w:rPr>
            </w:pPr>
          </w:p>
        </w:tc>
        <w:tc>
          <w:tcPr>
            <w:tcW w:w="6804" w:type="dxa"/>
            <w:tcBorders>
              <w:left w:val="nil"/>
              <w:bottom w:val="nil"/>
              <w:right w:val="nil"/>
            </w:tcBorders>
          </w:tcPr>
          <w:p w:rsidR="00E71EBB" w:rsidRPr="003D3BBF" w:rsidRDefault="00E71EBB" w:rsidP="00E71EBB">
            <w:pPr>
              <w:widowControl w:val="0"/>
              <w:autoSpaceDE w:val="0"/>
              <w:autoSpaceDN w:val="0"/>
              <w:adjustRightInd w:val="0"/>
              <w:spacing w:line="360" w:lineRule="auto"/>
              <w:rPr>
                <w:rFonts w:ascii="Verdana" w:hAnsi="Verdana"/>
                <w:sz w:val="20"/>
                <w:szCs w:val="20"/>
              </w:rPr>
            </w:pPr>
          </w:p>
        </w:tc>
        <w:tc>
          <w:tcPr>
            <w:tcW w:w="1134" w:type="dxa"/>
            <w:tcBorders>
              <w:left w:val="nil"/>
              <w:bottom w:val="nil"/>
              <w:right w:val="nil"/>
            </w:tcBorders>
          </w:tcPr>
          <w:p w:rsidR="00E71EBB" w:rsidRPr="003D3BBF" w:rsidRDefault="00E71EBB" w:rsidP="00E71EBB">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right w:val="single" w:sz="6" w:space="0" w:color="auto"/>
            </w:tcBorders>
          </w:tcPr>
          <w:p w:rsidR="00E71EBB" w:rsidRPr="003D3BBF" w:rsidRDefault="00E71EBB" w:rsidP="00E71EBB">
            <w:pPr>
              <w:widowControl w:val="0"/>
              <w:autoSpaceDE w:val="0"/>
              <w:autoSpaceDN w:val="0"/>
              <w:adjustRightInd w:val="0"/>
              <w:spacing w:line="360" w:lineRule="auto"/>
              <w:rPr>
                <w:rFonts w:ascii="Verdana" w:hAnsi="Verdana"/>
                <w:sz w:val="20"/>
                <w:szCs w:val="20"/>
              </w:rPr>
            </w:pPr>
          </w:p>
        </w:tc>
      </w:tr>
      <w:tr w:rsidR="00E71EBB" w:rsidRPr="003D3BBF" w:rsidTr="00E71EBB">
        <w:trPr>
          <w:cantSplit/>
        </w:trPr>
        <w:tc>
          <w:tcPr>
            <w:tcW w:w="851" w:type="dxa"/>
            <w:tcBorders>
              <w:top w:val="nil"/>
              <w:left w:val="single" w:sz="6" w:space="0" w:color="auto"/>
              <w:bottom w:val="nil"/>
              <w:right w:val="nil"/>
            </w:tcBorders>
          </w:tcPr>
          <w:p w:rsidR="00E71EBB" w:rsidRPr="003D3BBF" w:rsidRDefault="00E71EBB" w:rsidP="00E71EBB">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right w:val="nil"/>
            </w:tcBorders>
          </w:tcPr>
          <w:p w:rsidR="00E71EBB" w:rsidRPr="003D3BBF" w:rsidRDefault="00E71EBB" w:rsidP="00E71EBB">
            <w:pPr>
              <w:widowControl w:val="0"/>
              <w:autoSpaceDE w:val="0"/>
              <w:autoSpaceDN w:val="0"/>
              <w:adjustRightInd w:val="0"/>
              <w:spacing w:line="360" w:lineRule="auto"/>
              <w:rPr>
                <w:rFonts w:ascii="Verdana" w:hAnsi="Verdana"/>
                <w:sz w:val="20"/>
                <w:szCs w:val="20"/>
              </w:rPr>
            </w:pPr>
          </w:p>
        </w:tc>
        <w:tc>
          <w:tcPr>
            <w:tcW w:w="6804" w:type="dxa"/>
            <w:tcBorders>
              <w:top w:val="nil"/>
              <w:left w:val="nil"/>
              <w:bottom w:val="nil"/>
              <w:right w:val="nil"/>
            </w:tcBorders>
          </w:tcPr>
          <w:p w:rsidR="00E71EBB" w:rsidRPr="003D3BBF" w:rsidRDefault="00E71EBB" w:rsidP="00E71EBB">
            <w:pPr>
              <w:widowControl w:val="0"/>
              <w:autoSpaceDE w:val="0"/>
              <w:autoSpaceDN w:val="0"/>
              <w:adjustRightInd w:val="0"/>
              <w:spacing w:line="360" w:lineRule="auto"/>
              <w:rPr>
                <w:rFonts w:ascii="Verdana" w:hAnsi="Verdana"/>
                <w:b/>
                <w:sz w:val="20"/>
                <w:szCs w:val="20"/>
              </w:rPr>
            </w:pPr>
          </w:p>
        </w:tc>
        <w:tc>
          <w:tcPr>
            <w:tcW w:w="1134" w:type="dxa"/>
            <w:tcBorders>
              <w:top w:val="nil"/>
              <w:left w:val="nil"/>
              <w:bottom w:val="nil"/>
              <w:right w:val="nil"/>
            </w:tcBorders>
          </w:tcPr>
          <w:p w:rsidR="00E71EBB" w:rsidRPr="003D3BBF" w:rsidRDefault="00E71EBB" w:rsidP="00E71EBB">
            <w:pPr>
              <w:widowControl w:val="0"/>
              <w:autoSpaceDE w:val="0"/>
              <w:autoSpaceDN w:val="0"/>
              <w:adjustRightInd w:val="0"/>
              <w:spacing w:line="360" w:lineRule="auto"/>
              <w:rPr>
                <w:rFonts w:ascii="Verdana" w:hAnsi="Verdana"/>
                <w:b/>
                <w:sz w:val="20"/>
                <w:szCs w:val="20"/>
              </w:rPr>
            </w:pPr>
          </w:p>
        </w:tc>
        <w:tc>
          <w:tcPr>
            <w:tcW w:w="680" w:type="dxa"/>
            <w:tcBorders>
              <w:top w:val="nil"/>
              <w:left w:val="nil"/>
              <w:bottom w:val="nil"/>
              <w:right w:val="single" w:sz="6" w:space="0" w:color="auto"/>
            </w:tcBorders>
          </w:tcPr>
          <w:p w:rsidR="00E71EBB" w:rsidRPr="003D3BBF" w:rsidRDefault="00E71EBB" w:rsidP="00E71EBB">
            <w:pPr>
              <w:widowControl w:val="0"/>
              <w:autoSpaceDE w:val="0"/>
              <w:autoSpaceDN w:val="0"/>
              <w:adjustRightInd w:val="0"/>
              <w:spacing w:line="360" w:lineRule="auto"/>
              <w:rPr>
                <w:rFonts w:ascii="Verdana" w:hAnsi="Verdana"/>
                <w:sz w:val="20"/>
                <w:szCs w:val="20"/>
              </w:rPr>
            </w:pPr>
          </w:p>
        </w:tc>
      </w:tr>
      <w:tr w:rsidR="00E71EBB" w:rsidRPr="003D3BBF" w:rsidTr="00E71EBB">
        <w:trPr>
          <w:cantSplit/>
        </w:trPr>
        <w:tc>
          <w:tcPr>
            <w:tcW w:w="851" w:type="dxa"/>
            <w:tcBorders>
              <w:top w:val="nil"/>
              <w:left w:val="single" w:sz="6" w:space="0" w:color="auto"/>
              <w:bottom w:val="nil"/>
              <w:right w:val="nil"/>
            </w:tcBorders>
          </w:tcPr>
          <w:p w:rsidR="00E71EBB" w:rsidRPr="003D3BBF" w:rsidRDefault="00E71EBB" w:rsidP="00E71EBB">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right w:val="nil"/>
            </w:tcBorders>
          </w:tcPr>
          <w:p w:rsidR="00E71EBB" w:rsidRPr="003D3BBF" w:rsidRDefault="00E71EBB" w:rsidP="00E71EBB">
            <w:pPr>
              <w:widowControl w:val="0"/>
              <w:autoSpaceDE w:val="0"/>
              <w:autoSpaceDN w:val="0"/>
              <w:adjustRightInd w:val="0"/>
              <w:spacing w:line="360" w:lineRule="auto"/>
              <w:rPr>
                <w:rFonts w:ascii="Verdana" w:hAnsi="Verdana"/>
                <w:sz w:val="20"/>
                <w:szCs w:val="20"/>
              </w:rPr>
            </w:pPr>
          </w:p>
        </w:tc>
        <w:tc>
          <w:tcPr>
            <w:tcW w:w="6804" w:type="dxa"/>
            <w:tcBorders>
              <w:top w:val="nil"/>
              <w:left w:val="nil"/>
              <w:bottom w:val="nil"/>
              <w:right w:val="nil"/>
            </w:tcBorders>
          </w:tcPr>
          <w:p w:rsidR="00E71EBB" w:rsidRPr="003D3BBF" w:rsidRDefault="00E71EBB" w:rsidP="00E71EBB">
            <w:pPr>
              <w:widowControl w:val="0"/>
              <w:autoSpaceDE w:val="0"/>
              <w:autoSpaceDN w:val="0"/>
              <w:adjustRightInd w:val="0"/>
              <w:spacing w:line="360" w:lineRule="auto"/>
              <w:rPr>
                <w:rFonts w:ascii="Verdana" w:hAnsi="Verdana"/>
                <w:color w:val="000000"/>
                <w:sz w:val="20"/>
                <w:szCs w:val="20"/>
              </w:rPr>
            </w:pPr>
            <w:r w:rsidRPr="003D3BBF">
              <w:rPr>
                <w:rFonts w:ascii="Verdana" w:hAnsi="Verdana"/>
                <w:b/>
                <w:color w:val="000000"/>
                <w:sz w:val="20"/>
                <w:szCs w:val="20"/>
              </w:rPr>
              <w:t xml:space="preserve">Łączna liczba zestawów </w:t>
            </w:r>
            <w:r w:rsidRPr="003D3BBF">
              <w:rPr>
                <w:rFonts w:ascii="Verdana" w:hAnsi="Verdana"/>
                <w:color w:val="000000"/>
                <w:sz w:val="20"/>
                <w:szCs w:val="20"/>
              </w:rPr>
              <w:t>…………………………………………………….</w:t>
            </w:r>
          </w:p>
          <w:p w:rsidR="00E71EBB" w:rsidRPr="003D3BBF" w:rsidRDefault="00E71EBB" w:rsidP="00E71EBB">
            <w:pPr>
              <w:widowControl w:val="0"/>
              <w:autoSpaceDE w:val="0"/>
              <w:autoSpaceDN w:val="0"/>
              <w:adjustRightInd w:val="0"/>
              <w:spacing w:line="360" w:lineRule="auto"/>
              <w:rPr>
                <w:rFonts w:ascii="Verdana" w:hAnsi="Verdana"/>
                <w:b/>
                <w:color w:val="000000"/>
                <w:sz w:val="20"/>
                <w:szCs w:val="20"/>
              </w:rPr>
            </w:pPr>
          </w:p>
        </w:tc>
        <w:tc>
          <w:tcPr>
            <w:tcW w:w="1134" w:type="dxa"/>
            <w:tcBorders>
              <w:top w:val="nil"/>
              <w:left w:val="nil"/>
              <w:bottom w:val="nil"/>
              <w:right w:val="nil"/>
            </w:tcBorders>
          </w:tcPr>
          <w:p w:rsidR="00E71EBB" w:rsidRPr="003D3BBF" w:rsidRDefault="00E71EBB" w:rsidP="00E71EBB">
            <w:pPr>
              <w:widowControl w:val="0"/>
              <w:autoSpaceDE w:val="0"/>
              <w:autoSpaceDN w:val="0"/>
              <w:adjustRightInd w:val="0"/>
              <w:spacing w:line="360" w:lineRule="auto"/>
              <w:jc w:val="right"/>
              <w:rPr>
                <w:rFonts w:ascii="Verdana" w:hAnsi="Verdana"/>
                <w:b/>
                <w:color w:val="000000"/>
                <w:sz w:val="20"/>
                <w:szCs w:val="20"/>
              </w:rPr>
            </w:pPr>
          </w:p>
        </w:tc>
        <w:tc>
          <w:tcPr>
            <w:tcW w:w="680" w:type="dxa"/>
            <w:tcBorders>
              <w:top w:val="nil"/>
              <w:left w:val="nil"/>
              <w:bottom w:val="nil"/>
              <w:right w:val="single" w:sz="6" w:space="0" w:color="auto"/>
            </w:tcBorders>
          </w:tcPr>
          <w:p w:rsidR="00E71EBB" w:rsidRPr="003D3BBF" w:rsidRDefault="00E71EBB" w:rsidP="00E71EBB">
            <w:pPr>
              <w:widowControl w:val="0"/>
              <w:autoSpaceDE w:val="0"/>
              <w:autoSpaceDN w:val="0"/>
              <w:adjustRightInd w:val="0"/>
              <w:spacing w:line="360" w:lineRule="auto"/>
              <w:rPr>
                <w:rFonts w:ascii="Verdana" w:hAnsi="Verdana"/>
                <w:sz w:val="20"/>
                <w:szCs w:val="20"/>
              </w:rPr>
            </w:pPr>
          </w:p>
        </w:tc>
      </w:tr>
      <w:tr w:rsidR="00E71EBB" w:rsidRPr="003D3BBF" w:rsidTr="00E71EBB">
        <w:trPr>
          <w:cantSplit/>
        </w:trPr>
        <w:tc>
          <w:tcPr>
            <w:tcW w:w="851" w:type="dxa"/>
            <w:tcBorders>
              <w:top w:val="nil"/>
              <w:left w:val="single" w:sz="6" w:space="0" w:color="auto"/>
              <w:bottom w:val="nil"/>
              <w:right w:val="nil"/>
            </w:tcBorders>
          </w:tcPr>
          <w:p w:rsidR="00E71EBB" w:rsidRPr="003D3BBF" w:rsidRDefault="00E71EBB" w:rsidP="00E71EBB">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right w:val="nil"/>
            </w:tcBorders>
          </w:tcPr>
          <w:p w:rsidR="00E71EBB" w:rsidRPr="003D3BBF" w:rsidRDefault="00E71EBB" w:rsidP="00E71EBB">
            <w:pPr>
              <w:widowControl w:val="0"/>
              <w:autoSpaceDE w:val="0"/>
              <w:autoSpaceDN w:val="0"/>
              <w:adjustRightInd w:val="0"/>
              <w:spacing w:line="360" w:lineRule="auto"/>
              <w:rPr>
                <w:rFonts w:ascii="Verdana" w:hAnsi="Verdana"/>
                <w:sz w:val="20"/>
                <w:szCs w:val="20"/>
              </w:rPr>
            </w:pPr>
          </w:p>
        </w:tc>
        <w:tc>
          <w:tcPr>
            <w:tcW w:w="6804" w:type="dxa"/>
            <w:tcBorders>
              <w:top w:val="nil"/>
              <w:left w:val="nil"/>
              <w:bottom w:val="nil"/>
              <w:right w:val="nil"/>
            </w:tcBorders>
          </w:tcPr>
          <w:p w:rsidR="00E71EBB" w:rsidRPr="003D3BBF" w:rsidRDefault="00E71EBB" w:rsidP="00E71EBB">
            <w:pPr>
              <w:widowControl w:val="0"/>
              <w:autoSpaceDE w:val="0"/>
              <w:autoSpaceDN w:val="0"/>
              <w:adjustRightInd w:val="0"/>
              <w:spacing w:line="360" w:lineRule="auto"/>
              <w:rPr>
                <w:rFonts w:ascii="Verdana" w:hAnsi="Verdana"/>
                <w:b/>
                <w:sz w:val="20"/>
                <w:szCs w:val="20"/>
              </w:rPr>
            </w:pPr>
            <w:r w:rsidRPr="003D3BBF">
              <w:rPr>
                <w:rFonts w:ascii="Verdana" w:hAnsi="Verdana"/>
                <w:b/>
                <w:sz w:val="20"/>
                <w:szCs w:val="20"/>
              </w:rPr>
              <w:t xml:space="preserve">Łączna wartość dostawy </w:t>
            </w:r>
            <w:r w:rsidRPr="003D3BBF">
              <w:rPr>
                <w:rFonts w:ascii="Verdana" w:hAnsi="Verdana"/>
                <w:sz w:val="20"/>
                <w:szCs w:val="20"/>
              </w:rPr>
              <w:t>……………………………………………………</w:t>
            </w:r>
          </w:p>
        </w:tc>
        <w:tc>
          <w:tcPr>
            <w:tcW w:w="1134" w:type="dxa"/>
            <w:tcBorders>
              <w:top w:val="nil"/>
              <w:left w:val="nil"/>
              <w:bottom w:val="nil"/>
              <w:right w:val="nil"/>
            </w:tcBorders>
          </w:tcPr>
          <w:p w:rsidR="00E71EBB" w:rsidRPr="003D3BBF" w:rsidRDefault="00E71EBB" w:rsidP="00E71EBB">
            <w:pPr>
              <w:widowControl w:val="0"/>
              <w:autoSpaceDE w:val="0"/>
              <w:autoSpaceDN w:val="0"/>
              <w:adjustRightInd w:val="0"/>
              <w:spacing w:line="360" w:lineRule="auto"/>
              <w:jc w:val="right"/>
              <w:rPr>
                <w:rFonts w:ascii="Verdana" w:hAnsi="Verdana"/>
                <w:b/>
                <w:sz w:val="20"/>
                <w:szCs w:val="20"/>
              </w:rPr>
            </w:pPr>
          </w:p>
        </w:tc>
        <w:tc>
          <w:tcPr>
            <w:tcW w:w="680" w:type="dxa"/>
            <w:tcBorders>
              <w:top w:val="nil"/>
              <w:left w:val="nil"/>
              <w:bottom w:val="nil"/>
              <w:right w:val="single" w:sz="6" w:space="0" w:color="auto"/>
            </w:tcBorders>
          </w:tcPr>
          <w:p w:rsidR="00E71EBB" w:rsidRPr="003D3BBF" w:rsidRDefault="00E71EBB" w:rsidP="00E71EBB">
            <w:pPr>
              <w:widowControl w:val="0"/>
              <w:autoSpaceDE w:val="0"/>
              <w:autoSpaceDN w:val="0"/>
              <w:adjustRightInd w:val="0"/>
              <w:spacing w:line="360" w:lineRule="auto"/>
              <w:rPr>
                <w:rFonts w:ascii="Verdana" w:hAnsi="Verdana"/>
                <w:sz w:val="20"/>
                <w:szCs w:val="20"/>
              </w:rPr>
            </w:pPr>
          </w:p>
        </w:tc>
      </w:tr>
      <w:tr w:rsidR="00E71EBB" w:rsidRPr="003D3BBF" w:rsidTr="00E71EBB">
        <w:trPr>
          <w:cantSplit/>
        </w:trPr>
        <w:tc>
          <w:tcPr>
            <w:tcW w:w="851" w:type="dxa"/>
            <w:tcBorders>
              <w:top w:val="nil"/>
              <w:left w:val="single" w:sz="6" w:space="0" w:color="auto"/>
              <w:bottom w:val="nil"/>
              <w:right w:val="nil"/>
            </w:tcBorders>
          </w:tcPr>
          <w:p w:rsidR="00E71EBB" w:rsidRPr="003D3BBF" w:rsidRDefault="00E71EBB" w:rsidP="00E71EBB">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right w:val="nil"/>
            </w:tcBorders>
          </w:tcPr>
          <w:p w:rsidR="00E71EBB" w:rsidRPr="003D3BBF" w:rsidRDefault="00E71EBB" w:rsidP="00E71EBB">
            <w:pPr>
              <w:widowControl w:val="0"/>
              <w:autoSpaceDE w:val="0"/>
              <w:autoSpaceDN w:val="0"/>
              <w:adjustRightInd w:val="0"/>
              <w:spacing w:line="360" w:lineRule="auto"/>
              <w:rPr>
                <w:rFonts w:ascii="Verdana" w:hAnsi="Verdana"/>
                <w:sz w:val="20"/>
                <w:szCs w:val="20"/>
              </w:rPr>
            </w:pPr>
          </w:p>
        </w:tc>
        <w:tc>
          <w:tcPr>
            <w:tcW w:w="6804" w:type="dxa"/>
            <w:tcBorders>
              <w:top w:val="nil"/>
              <w:left w:val="nil"/>
              <w:bottom w:val="nil"/>
              <w:right w:val="nil"/>
            </w:tcBorders>
          </w:tcPr>
          <w:p w:rsidR="00E71EBB" w:rsidRPr="003D3BBF" w:rsidRDefault="00E71EBB" w:rsidP="00E71EBB">
            <w:pPr>
              <w:widowControl w:val="0"/>
              <w:autoSpaceDE w:val="0"/>
              <w:autoSpaceDN w:val="0"/>
              <w:adjustRightInd w:val="0"/>
              <w:spacing w:line="360" w:lineRule="auto"/>
              <w:rPr>
                <w:rFonts w:ascii="Verdana" w:hAnsi="Verdana"/>
                <w:b/>
                <w:sz w:val="20"/>
                <w:szCs w:val="20"/>
              </w:rPr>
            </w:pPr>
          </w:p>
        </w:tc>
        <w:tc>
          <w:tcPr>
            <w:tcW w:w="1134" w:type="dxa"/>
            <w:tcBorders>
              <w:top w:val="nil"/>
              <w:left w:val="nil"/>
              <w:bottom w:val="nil"/>
              <w:right w:val="nil"/>
            </w:tcBorders>
          </w:tcPr>
          <w:p w:rsidR="00E71EBB" w:rsidRPr="003D3BBF" w:rsidRDefault="00E71EBB" w:rsidP="00E71EBB">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right w:val="single" w:sz="6" w:space="0" w:color="auto"/>
            </w:tcBorders>
          </w:tcPr>
          <w:p w:rsidR="00E71EBB" w:rsidRPr="003D3BBF" w:rsidRDefault="00E71EBB" w:rsidP="00E71EBB">
            <w:pPr>
              <w:widowControl w:val="0"/>
              <w:autoSpaceDE w:val="0"/>
              <w:autoSpaceDN w:val="0"/>
              <w:adjustRightInd w:val="0"/>
              <w:spacing w:line="360" w:lineRule="auto"/>
              <w:rPr>
                <w:rFonts w:ascii="Verdana" w:hAnsi="Verdana"/>
                <w:sz w:val="20"/>
                <w:szCs w:val="20"/>
              </w:rPr>
            </w:pPr>
          </w:p>
        </w:tc>
      </w:tr>
      <w:tr w:rsidR="00E71EBB" w:rsidRPr="003D3BBF" w:rsidTr="00E71EBB">
        <w:trPr>
          <w:cantSplit/>
        </w:trPr>
        <w:tc>
          <w:tcPr>
            <w:tcW w:w="851" w:type="dxa"/>
            <w:tcBorders>
              <w:top w:val="nil"/>
              <w:left w:val="single" w:sz="6" w:space="0" w:color="auto"/>
              <w:bottom w:val="nil"/>
              <w:right w:val="nil"/>
            </w:tcBorders>
          </w:tcPr>
          <w:p w:rsidR="00E71EBB" w:rsidRPr="003D3BBF" w:rsidRDefault="00E71EBB" w:rsidP="00E71EBB">
            <w:pPr>
              <w:widowControl w:val="0"/>
              <w:autoSpaceDE w:val="0"/>
              <w:autoSpaceDN w:val="0"/>
              <w:adjustRightInd w:val="0"/>
              <w:spacing w:line="360" w:lineRule="auto"/>
              <w:rPr>
                <w:rFonts w:ascii="Verdana" w:hAnsi="Verdana"/>
                <w:sz w:val="20"/>
                <w:szCs w:val="20"/>
              </w:rPr>
            </w:pPr>
          </w:p>
        </w:tc>
        <w:tc>
          <w:tcPr>
            <w:tcW w:w="7484" w:type="dxa"/>
            <w:gridSpan w:val="2"/>
            <w:vMerge w:val="restart"/>
            <w:tcBorders>
              <w:top w:val="nil"/>
              <w:left w:val="nil"/>
              <w:right w:val="nil"/>
            </w:tcBorders>
          </w:tcPr>
          <w:p w:rsidR="00E71EBB" w:rsidRPr="003D3BBF" w:rsidRDefault="00E71EBB" w:rsidP="00E71EBB">
            <w:pPr>
              <w:widowControl w:val="0"/>
              <w:autoSpaceDE w:val="0"/>
              <w:autoSpaceDN w:val="0"/>
              <w:adjustRightInd w:val="0"/>
              <w:spacing w:line="360" w:lineRule="auto"/>
              <w:jc w:val="both"/>
              <w:rPr>
                <w:rFonts w:ascii="Verdana" w:hAnsi="Verdana"/>
                <w:sz w:val="20"/>
                <w:szCs w:val="20"/>
              </w:rPr>
            </w:pPr>
            <w:r w:rsidRPr="003D3BBF">
              <w:rPr>
                <w:rFonts w:ascii="Verdana" w:hAnsi="Verdana"/>
                <w:sz w:val="20"/>
                <w:szCs w:val="20"/>
              </w:rPr>
              <w:t>Szczegółowe zestawienie przedmiotu dostawy zawiera załącznik nr 1 do protokołu wraz</w:t>
            </w:r>
            <w:r>
              <w:rPr>
                <w:rFonts w:ascii="Verdana" w:hAnsi="Verdana"/>
                <w:sz w:val="20"/>
                <w:szCs w:val="20"/>
              </w:rPr>
              <w:t xml:space="preserve"> </w:t>
            </w:r>
            <w:r w:rsidRPr="003D3BBF">
              <w:rPr>
                <w:rFonts w:ascii="Verdana" w:hAnsi="Verdana"/>
                <w:sz w:val="20"/>
                <w:szCs w:val="20"/>
              </w:rPr>
              <w:t>z załącznikiem nr 2 określającym kompletację poszczególnych elementów dostawy</w:t>
            </w:r>
          </w:p>
        </w:tc>
        <w:tc>
          <w:tcPr>
            <w:tcW w:w="1134" w:type="dxa"/>
            <w:tcBorders>
              <w:top w:val="nil"/>
              <w:left w:val="nil"/>
              <w:bottom w:val="nil"/>
              <w:right w:val="nil"/>
            </w:tcBorders>
          </w:tcPr>
          <w:p w:rsidR="00E71EBB" w:rsidRPr="003D3BBF" w:rsidRDefault="00E71EBB" w:rsidP="00E71EBB">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right w:val="single" w:sz="6" w:space="0" w:color="auto"/>
            </w:tcBorders>
          </w:tcPr>
          <w:p w:rsidR="00E71EBB" w:rsidRPr="003D3BBF" w:rsidRDefault="00E71EBB" w:rsidP="00E71EBB">
            <w:pPr>
              <w:widowControl w:val="0"/>
              <w:autoSpaceDE w:val="0"/>
              <w:autoSpaceDN w:val="0"/>
              <w:adjustRightInd w:val="0"/>
              <w:spacing w:line="360" w:lineRule="auto"/>
              <w:rPr>
                <w:rFonts w:ascii="Verdana" w:hAnsi="Verdana"/>
                <w:sz w:val="20"/>
                <w:szCs w:val="20"/>
              </w:rPr>
            </w:pPr>
          </w:p>
        </w:tc>
      </w:tr>
      <w:tr w:rsidR="00E71EBB" w:rsidRPr="003D3BBF" w:rsidTr="00E71EBB">
        <w:trPr>
          <w:cantSplit/>
          <w:trHeight w:val="270"/>
        </w:trPr>
        <w:tc>
          <w:tcPr>
            <w:tcW w:w="851" w:type="dxa"/>
            <w:tcBorders>
              <w:top w:val="nil"/>
              <w:left w:val="single" w:sz="6" w:space="0" w:color="auto"/>
              <w:bottom w:val="single" w:sz="6" w:space="0" w:color="auto"/>
              <w:right w:val="nil"/>
            </w:tcBorders>
          </w:tcPr>
          <w:p w:rsidR="00E71EBB" w:rsidRPr="003D3BBF" w:rsidRDefault="00E71EBB" w:rsidP="00E71EBB">
            <w:pPr>
              <w:widowControl w:val="0"/>
              <w:autoSpaceDE w:val="0"/>
              <w:autoSpaceDN w:val="0"/>
              <w:adjustRightInd w:val="0"/>
              <w:spacing w:line="360" w:lineRule="auto"/>
              <w:rPr>
                <w:rFonts w:ascii="Verdana" w:hAnsi="Verdana"/>
                <w:sz w:val="20"/>
                <w:szCs w:val="20"/>
              </w:rPr>
            </w:pPr>
          </w:p>
        </w:tc>
        <w:tc>
          <w:tcPr>
            <w:tcW w:w="7484" w:type="dxa"/>
            <w:gridSpan w:val="2"/>
            <w:vMerge/>
            <w:tcBorders>
              <w:left w:val="nil"/>
              <w:bottom w:val="single" w:sz="6" w:space="0" w:color="auto"/>
              <w:right w:val="nil"/>
            </w:tcBorders>
          </w:tcPr>
          <w:p w:rsidR="00E71EBB" w:rsidRPr="003D3BBF" w:rsidRDefault="00E71EBB" w:rsidP="00E71EBB">
            <w:pPr>
              <w:widowControl w:val="0"/>
              <w:autoSpaceDE w:val="0"/>
              <w:autoSpaceDN w:val="0"/>
              <w:adjustRightInd w:val="0"/>
              <w:spacing w:line="360" w:lineRule="auto"/>
              <w:rPr>
                <w:rFonts w:ascii="Verdana" w:hAnsi="Verdana"/>
                <w:sz w:val="20"/>
                <w:szCs w:val="20"/>
              </w:rPr>
            </w:pPr>
          </w:p>
        </w:tc>
        <w:tc>
          <w:tcPr>
            <w:tcW w:w="1134" w:type="dxa"/>
            <w:tcBorders>
              <w:top w:val="nil"/>
              <w:left w:val="nil"/>
              <w:bottom w:val="single" w:sz="6" w:space="0" w:color="auto"/>
              <w:right w:val="nil"/>
            </w:tcBorders>
          </w:tcPr>
          <w:p w:rsidR="00E71EBB" w:rsidRPr="003D3BBF" w:rsidRDefault="00E71EBB" w:rsidP="00E71EBB">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single" w:sz="6" w:space="0" w:color="auto"/>
              <w:right w:val="single" w:sz="6" w:space="0" w:color="auto"/>
            </w:tcBorders>
          </w:tcPr>
          <w:p w:rsidR="00E71EBB" w:rsidRPr="003D3BBF" w:rsidRDefault="00E71EBB" w:rsidP="00E71EBB">
            <w:pPr>
              <w:widowControl w:val="0"/>
              <w:autoSpaceDE w:val="0"/>
              <w:autoSpaceDN w:val="0"/>
              <w:adjustRightInd w:val="0"/>
              <w:spacing w:line="360" w:lineRule="auto"/>
              <w:rPr>
                <w:rFonts w:ascii="Verdana" w:hAnsi="Verdana"/>
                <w:sz w:val="20"/>
                <w:szCs w:val="20"/>
              </w:rPr>
            </w:pPr>
          </w:p>
        </w:tc>
      </w:tr>
    </w:tbl>
    <w:p w:rsidR="00E71EBB" w:rsidRPr="003D3BBF" w:rsidRDefault="00E71EBB" w:rsidP="00E71EBB">
      <w:pPr>
        <w:widowControl w:val="0"/>
        <w:autoSpaceDE w:val="0"/>
        <w:autoSpaceDN w:val="0"/>
        <w:adjustRightInd w:val="0"/>
        <w:spacing w:line="360" w:lineRule="auto"/>
        <w:jc w:val="center"/>
        <w:rPr>
          <w:rFonts w:ascii="Verdana" w:hAnsi="Verdana"/>
          <w:b/>
          <w:sz w:val="20"/>
          <w:szCs w:val="20"/>
          <w:u w:val="single"/>
        </w:rPr>
      </w:pPr>
      <w:r w:rsidRPr="003D3BBF">
        <w:rPr>
          <w:rFonts w:ascii="Verdana" w:hAnsi="Verdana"/>
          <w:sz w:val="20"/>
          <w:szCs w:val="20"/>
        </w:rPr>
        <w:br w:type="page"/>
      </w:r>
      <w:r w:rsidRPr="003D3BBF">
        <w:rPr>
          <w:rFonts w:ascii="Verdana" w:hAnsi="Verdana"/>
          <w:b/>
          <w:sz w:val="20"/>
          <w:szCs w:val="20"/>
          <w:u w:val="single"/>
        </w:rPr>
        <w:lastRenderedPageBreak/>
        <w:t>CZĘŚĆ  C</w:t>
      </w:r>
    </w:p>
    <w:p w:rsidR="00E71EBB" w:rsidRPr="003D3BBF" w:rsidRDefault="00E71EBB" w:rsidP="00E71EBB">
      <w:pPr>
        <w:widowControl w:val="0"/>
        <w:autoSpaceDE w:val="0"/>
        <w:autoSpaceDN w:val="0"/>
        <w:adjustRightInd w:val="0"/>
        <w:spacing w:line="360" w:lineRule="auto"/>
        <w:rPr>
          <w:rFonts w:ascii="Verdana" w:hAnsi="Verdana"/>
          <w:sz w:val="20"/>
          <w:szCs w:val="20"/>
        </w:rPr>
      </w:pPr>
      <w:r w:rsidRPr="003D3BBF">
        <w:rPr>
          <w:rFonts w:ascii="Verdana" w:hAnsi="Verdana"/>
          <w:b/>
          <w:sz w:val="20"/>
          <w:szCs w:val="20"/>
        </w:rPr>
        <w:t>ODBIÓR ILOŚCIOWY</w:t>
      </w:r>
    </w:p>
    <w:p w:rsidR="00E71EBB" w:rsidRPr="003D3BBF" w:rsidRDefault="00E71EBB" w:rsidP="00E71EBB">
      <w:pPr>
        <w:widowControl w:val="0"/>
        <w:autoSpaceDE w:val="0"/>
        <w:autoSpaceDN w:val="0"/>
        <w:adjustRightInd w:val="0"/>
        <w:spacing w:before="120" w:line="360" w:lineRule="auto"/>
        <w:rPr>
          <w:rFonts w:ascii="Verdana" w:hAnsi="Verdana"/>
          <w:sz w:val="20"/>
          <w:szCs w:val="20"/>
        </w:rPr>
      </w:pPr>
      <w:r>
        <w:rPr>
          <w:rFonts w:ascii="Verdana" w:hAnsi="Verdana"/>
          <w:sz w:val="20"/>
          <w:szCs w:val="20"/>
        </w:rPr>
        <w:t>WYKONAWCA</w:t>
      </w:r>
      <w:r w:rsidRPr="003D3BBF">
        <w:rPr>
          <w:rFonts w:ascii="Verdana" w:hAnsi="Verdana"/>
          <w:sz w:val="20"/>
          <w:szCs w:val="20"/>
        </w:rPr>
        <w:t xml:space="preserve"> reprezentowany</w:t>
      </w:r>
      <w:r w:rsidR="00B60C0A">
        <w:rPr>
          <w:rFonts w:ascii="Verdana" w:hAnsi="Verdana"/>
          <w:sz w:val="20"/>
          <w:szCs w:val="20"/>
        </w:rPr>
        <w:t xml:space="preserve"> był</w:t>
      </w:r>
      <w:r w:rsidRPr="003D3BBF">
        <w:rPr>
          <w:rFonts w:ascii="Verdana" w:hAnsi="Verdana"/>
          <w:sz w:val="20"/>
          <w:szCs w:val="20"/>
        </w:rPr>
        <w:t xml:space="preserve"> przez</w:t>
      </w:r>
      <w:r w:rsidR="00B60C0A">
        <w:rPr>
          <w:rFonts w:ascii="Verdana" w:hAnsi="Verdana"/>
          <w:sz w:val="20"/>
          <w:szCs w:val="20"/>
        </w:rPr>
        <w:t xml:space="preserve"> (wykaz)</w:t>
      </w:r>
      <w:r w:rsidRPr="003D3BBF">
        <w:rPr>
          <w:rFonts w:ascii="Verdana" w:hAnsi="Verdana"/>
          <w:sz w:val="20"/>
          <w:szCs w:val="20"/>
        </w:rPr>
        <w:t>:</w:t>
      </w:r>
    </w:p>
    <w:p w:rsidR="00E71EBB" w:rsidRPr="003D3BBF" w:rsidRDefault="00E71EBB" w:rsidP="00E71EBB">
      <w:pPr>
        <w:widowControl w:val="0"/>
        <w:autoSpaceDE w:val="0"/>
        <w:autoSpaceDN w:val="0"/>
        <w:adjustRightInd w:val="0"/>
        <w:spacing w:line="360" w:lineRule="auto"/>
        <w:ind w:left="709"/>
        <w:rPr>
          <w:rFonts w:ascii="Verdana" w:hAnsi="Verdana"/>
          <w:sz w:val="20"/>
          <w:szCs w:val="20"/>
        </w:rPr>
      </w:pPr>
      <w:r w:rsidRPr="003D3BBF">
        <w:rPr>
          <w:rFonts w:ascii="Verdana" w:hAnsi="Verdana"/>
          <w:sz w:val="20"/>
          <w:szCs w:val="20"/>
        </w:rPr>
        <w:t>1……………………………………………………………………………………………….</w:t>
      </w:r>
    </w:p>
    <w:p w:rsidR="00E71EBB" w:rsidRPr="003D3BBF" w:rsidRDefault="00E71EBB" w:rsidP="00E71EBB">
      <w:pPr>
        <w:widowControl w:val="0"/>
        <w:autoSpaceDE w:val="0"/>
        <w:autoSpaceDN w:val="0"/>
        <w:adjustRightInd w:val="0"/>
        <w:spacing w:line="360" w:lineRule="auto"/>
        <w:ind w:left="709"/>
        <w:rPr>
          <w:rFonts w:ascii="Verdana" w:hAnsi="Verdana"/>
          <w:sz w:val="20"/>
          <w:szCs w:val="20"/>
        </w:rPr>
      </w:pPr>
    </w:p>
    <w:p w:rsidR="00E71EBB" w:rsidRPr="003D3BBF" w:rsidRDefault="00E71EBB" w:rsidP="00E71EBB">
      <w:pPr>
        <w:widowControl w:val="0"/>
        <w:autoSpaceDE w:val="0"/>
        <w:autoSpaceDN w:val="0"/>
        <w:adjustRightInd w:val="0"/>
        <w:spacing w:line="360" w:lineRule="auto"/>
        <w:ind w:left="709"/>
        <w:rPr>
          <w:rFonts w:ascii="Verdana" w:hAnsi="Verdana"/>
          <w:sz w:val="20"/>
          <w:szCs w:val="20"/>
        </w:rPr>
      </w:pPr>
      <w:r w:rsidRPr="003D3BBF">
        <w:rPr>
          <w:rFonts w:ascii="Verdana" w:hAnsi="Verdana"/>
          <w:sz w:val="20"/>
          <w:szCs w:val="20"/>
        </w:rPr>
        <w:t>2……………………………………………………………………………………………….</w:t>
      </w:r>
    </w:p>
    <w:p w:rsidR="00E71EBB" w:rsidRPr="003D3BBF" w:rsidRDefault="00E71EBB" w:rsidP="00E71EBB">
      <w:pPr>
        <w:widowControl w:val="0"/>
        <w:autoSpaceDE w:val="0"/>
        <w:autoSpaceDN w:val="0"/>
        <w:adjustRightInd w:val="0"/>
        <w:spacing w:before="120" w:line="360" w:lineRule="auto"/>
        <w:jc w:val="both"/>
        <w:rPr>
          <w:rFonts w:ascii="Verdana" w:hAnsi="Verdana"/>
          <w:sz w:val="20"/>
          <w:szCs w:val="20"/>
        </w:rPr>
      </w:pPr>
      <w:r w:rsidRPr="003D3BBF">
        <w:rPr>
          <w:rFonts w:ascii="Verdana" w:hAnsi="Verdana"/>
          <w:sz w:val="20"/>
          <w:szCs w:val="20"/>
        </w:rPr>
        <w:t xml:space="preserve">ODBIERAJĄCY </w:t>
      </w:r>
      <w:r w:rsidR="00B60C0A">
        <w:rPr>
          <w:rFonts w:ascii="Verdana" w:hAnsi="Verdana"/>
          <w:sz w:val="20"/>
          <w:szCs w:val="20"/>
        </w:rPr>
        <w:t>(wykaz)</w:t>
      </w:r>
      <w:r w:rsidRPr="003D3BBF">
        <w:rPr>
          <w:rFonts w:ascii="Verdana" w:hAnsi="Verdana"/>
          <w:sz w:val="20"/>
          <w:szCs w:val="20"/>
        </w:rPr>
        <w:t>:</w:t>
      </w:r>
    </w:p>
    <w:p w:rsidR="00E71EBB" w:rsidRPr="003D3BBF" w:rsidRDefault="00E71EBB" w:rsidP="00E71EBB">
      <w:pPr>
        <w:widowControl w:val="0"/>
        <w:autoSpaceDE w:val="0"/>
        <w:autoSpaceDN w:val="0"/>
        <w:adjustRightInd w:val="0"/>
        <w:spacing w:before="120" w:line="360" w:lineRule="auto"/>
        <w:rPr>
          <w:rFonts w:ascii="Verdana" w:hAnsi="Verdana"/>
          <w:sz w:val="20"/>
          <w:szCs w:val="20"/>
        </w:rPr>
      </w:pPr>
    </w:p>
    <w:p w:rsidR="00E71EBB" w:rsidRPr="003D3BBF" w:rsidRDefault="00E71EBB" w:rsidP="00E71EBB">
      <w:pPr>
        <w:widowControl w:val="0"/>
        <w:autoSpaceDE w:val="0"/>
        <w:autoSpaceDN w:val="0"/>
        <w:adjustRightInd w:val="0"/>
        <w:spacing w:line="360" w:lineRule="auto"/>
        <w:ind w:left="709"/>
        <w:rPr>
          <w:rFonts w:ascii="Verdana" w:hAnsi="Verdana"/>
          <w:sz w:val="20"/>
          <w:szCs w:val="20"/>
        </w:rPr>
      </w:pPr>
      <w:r w:rsidRPr="003D3BBF">
        <w:rPr>
          <w:rFonts w:ascii="Verdana" w:hAnsi="Verdana"/>
          <w:sz w:val="20"/>
          <w:szCs w:val="20"/>
        </w:rPr>
        <w:t>1……………………………………………………………………………………………….</w:t>
      </w:r>
    </w:p>
    <w:p w:rsidR="00E71EBB" w:rsidRPr="003D3BBF" w:rsidRDefault="00E71EBB" w:rsidP="00E71EBB">
      <w:pPr>
        <w:widowControl w:val="0"/>
        <w:autoSpaceDE w:val="0"/>
        <w:autoSpaceDN w:val="0"/>
        <w:adjustRightInd w:val="0"/>
        <w:spacing w:line="360" w:lineRule="auto"/>
        <w:ind w:left="709"/>
        <w:rPr>
          <w:rFonts w:ascii="Verdana" w:hAnsi="Verdana"/>
          <w:sz w:val="20"/>
          <w:szCs w:val="20"/>
        </w:rPr>
      </w:pPr>
    </w:p>
    <w:p w:rsidR="00E71EBB" w:rsidRPr="003D3BBF" w:rsidRDefault="00E71EBB" w:rsidP="00B60C0A">
      <w:pPr>
        <w:widowControl w:val="0"/>
        <w:autoSpaceDE w:val="0"/>
        <w:autoSpaceDN w:val="0"/>
        <w:adjustRightInd w:val="0"/>
        <w:spacing w:line="360" w:lineRule="auto"/>
        <w:ind w:left="709"/>
        <w:rPr>
          <w:rFonts w:ascii="Verdana" w:hAnsi="Verdana"/>
          <w:sz w:val="20"/>
          <w:szCs w:val="20"/>
        </w:rPr>
      </w:pPr>
      <w:r w:rsidRPr="003D3BBF">
        <w:rPr>
          <w:rFonts w:ascii="Verdana" w:hAnsi="Verdana"/>
          <w:sz w:val="20"/>
          <w:szCs w:val="20"/>
        </w:rPr>
        <w:t>2………………</w:t>
      </w:r>
      <w:r w:rsidR="00B60C0A">
        <w:rPr>
          <w:rFonts w:ascii="Verdana" w:hAnsi="Verdana"/>
          <w:sz w:val="20"/>
          <w:szCs w:val="20"/>
        </w:rPr>
        <w:t>……………………………………………………………………………….</w:t>
      </w:r>
    </w:p>
    <w:p w:rsidR="00E71EBB" w:rsidRPr="003D3BBF" w:rsidRDefault="00E71EBB" w:rsidP="00E71EBB">
      <w:pPr>
        <w:widowControl w:val="0"/>
        <w:autoSpaceDE w:val="0"/>
        <w:autoSpaceDN w:val="0"/>
        <w:adjustRightInd w:val="0"/>
        <w:spacing w:before="120" w:line="360" w:lineRule="auto"/>
        <w:rPr>
          <w:rFonts w:ascii="Verdana" w:hAnsi="Verdana"/>
          <w:sz w:val="20"/>
          <w:szCs w:val="20"/>
        </w:rPr>
      </w:pPr>
      <w:r>
        <w:rPr>
          <w:rFonts w:ascii="Verdana" w:hAnsi="Verdana"/>
          <w:sz w:val="20"/>
          <w:szCs w:val="20"/>
        </w:rPr>
        <w:t xml:space="preserve">                        </w:t>
      </w:r>
      <w:r w:rsidRPr="003D3BBF">
        <w:rPr>
          <w:rFonts w:ascii="Verdana" w:hAnsi="Verdana"/>
          <w:sz w:val="20"/>
          <w:szCs w:val="20"/>
        </w:rPr>
        <w:t>/czytelne podpisy i pieczątki/</w:t>
      </w:r>
    </w:p>
    <w:p w:rsidR="00E71EBB" w:rsidRDefault="00E71EBB" w:rsidP="00E71EBB">
      <w:pPr>
        <w:widowControl w:val="0"/>
        <w:autoSpaceDE w:val="0"/>
        <w:autoSpaceDN w:val="0"/>
        <w:adjustRightInd w:val="0"/>
        <w:spacing w:line="360" w:lineRule="auto"/>
        <w:ind w:firstLine="709"/>
        <w:rPr>
          <w:rFonts w:ascii="Verdana" w:hAnsi="Verdana"/>
          <w:sz w:val="20"/>
          <w:szCs w:val="20"/>
        </w:rPr>
      </w:pPr>
    </w:p>
    <w:p w:rsidR="00E71EBB" w:rsidRPr="003D3BBF" w:rsidRDefault="00E71EBB" w:rsidP="00E71EBB">
      <w:pPr>
        <w:widowControl w:val="0"/>
        <w:autoSpaceDE w:val="0"/>
        <w:autoSpaceDN w:val="0"/>
        <w:adjustRightInd w:val="0"/>
        <w:spacing w:line="360" w:lineRule="auto"/>
        <w:ind w:firstLine="709"/>
        <w:rPr>
          <w:rFonts w:ascii="Verdana" w:hAnsi="Verdana"/>
          <w:sz w:val="20"/>
          <w:szCs w:val="20"/>
        </w:rPr>
      </w:pPr>
      <w:r w:rsidRPr="003D3BBF">
        <w:rPr>
          <w:rFonts w:ascii="Verdana" w:hAnsi="Verdana"/>
          <w:sz w:val="20"/>
          <w:szCs w:val="20"/>
        </w:rPr>
        <w:t xml:space="preserve">Podpis za </w:t>
      </w:r>
      <w:r>
        <w:rPr>
          <w:rFonts w:ascii="Verdana" w:hAnsi="Verdana"/>
          <w:sz w:val="20"/>
          <w:szCs w:val="20"/>
        </w:rPr>
        <w:t>WYKONAWCĘ</w:t>
      </w:r>
      <w:r w:rsidRPr="003D3BBF">
        <w:rPr>
          <w:rFonts w:ascii="Verdana" w:hAnsi="Verdana"/>
          <w:sz w:val="20"/>
          <w:szCs w:val="20"/>
        </w:rPr>
        <w:t xml:space="preserve">:                                         </w:t>
      </w:r>
      <w:r w:rsidRPr="003D3BBF">
        <w:rPr>
          <w:rFonts w:ascii="Verdana" w:hAnsi="Verdana"/>
          <w:sz w:val="20"/>
          <w:szCs w:val="20"/>
        </w:rPr>
        <w:tab/>
        <w:t xml:space="preserve">Podpis za </w:t>
      </w:r>
      <w:r w:rsidR="00B60C0A">
        <w:rPr>
          <w:rFonts w:ascii="Verdana" w:hAnsi="Verdana"/>
          <w:sz w:val="20"/>
          <w:szCs w:val="20"/>
        </w:rPr>
        <w:t>ZAMAWIAJĄCEGO</w:t>
      </w:r>
      <w:r w:rsidRPr="003D3BBF">
        <w:rPr>
          <w:rFonts w:ascii="Verdana" w:hAnsi="Verdana"/>
          <w:sz w:val="20"/>
          <w:szCs w:val="20"/>
        </w:rPr>
        <w:t>:</w:t>
      </w:r>
    </w:p>
    <w:p w:rsidR="00E71EBB" w:rsidRPr="003D3BBF" w:rsidRDefault="00E71EBB" w:rsidP="00E71EBB">
      <w:pPr>
        <w:widowControl w:val="0"/>
        <w:autoSpaceDE w:val="0"/>
        <w:autoSpaceDN w:val="0"/>
        <w:adjustRightInd w:val="0"/>
        <w:spacing w:line="360" w:lineRule="auto"/>
        <w:rPr>
          <w:rFonts w:ascii="Verdana" w:hAnsi="Verdana"/>
          <w:b/>
          <w:sz w:val="20"/>
          <w:szCs w:val="20"/>
          <w:u w:val="single"/>
        </w:rPr>
      </w:pPr>
      <w:r w:rsidRPr="003D3BBF">
        <w:rPr>
          <w:rFonts w:ascii="Verdana" w:hAnsi="Verdana"/>
          <w:b/>
          <w:sz w:val="20"/>
          <w:szCs w:val="20"/>
          <w:u w:val="single"/>
        </w:rPr>
        <w:t>______________________________________________________________________</w:t>
      </w:r>
    </w:p>
    <w:p w:rsidR="00E71EBB" w:rsidRPr="003D3BBF" w:rsidRDefault="00E71EBB" w:rsidP="00E71EBB">
      <w:pPr>
        <w:widowControl w:val="0"/>
        <w:autoSpaceDE w:val="0"/>
        <w:autoSpaceDN w:val="0"/>
        <w:adjustRightInd w:val="0"/>
        <w:spacing w:before="120" w:line="360" w:lineRule="auto"/>
        <w:jc w:val="center"/>
        <w:rPr>
          <w:rFonts w:ascii="Verdana" w:hAnsi="Verdana"/>
          <w:b/>
          <w:sz w:val="20"/>
          <w:szCs w:val="20"/>
          <w:u w:val="single"/>
        </w:rPr>
      </w:pPr>
      <w:r w:rsidRPr="003D3BBF">
        <w:rPr>
          <w:rFonts w:ascii="Verdana" w:hAnsi="Verdana"/>
          <w:b/>
          <w:sz w:val="20"/>
          <w:szCs w:val="20"/>
          <w:u w:val="single"/>
        </w:rPr>
        <w:t>CZĘŚĆ  D</w:t>
      </w:r>
    </w:p>
    <w:p w:rsidR="00E71EBB" w:rsidRPr="003D3BBF" w:rsidRDefault="00E71EBB" w:rsidP="00E71EBB">
      <w:pPr>
        <w:widowControl w:val="0"/>
        <w:autoSpaceDE w:val="0"/>
        <w:autoSpaceDN w:val="0"/>
        <w:adjustRightInd w:val="0"/>
        <w:spacing w:line="360" w:lineRule="auto"/>
        <w:rPr>
          <w:rFonts w:ascii="Verdana" w:hAnsi="Verdana"/>
          <w:b/>
          <w:sz w:val="20"/>
          <w:szCs w:val="20"/>
        </w:rPr>
      </w:pPr>
      <w:r w:rsidRPr="003D3BBF">
        <w:rPr>
          <w:rFonts w:ascii="Verdana" w:hAnsi="Verdana"/>
          <w:b/>
          <w:sz w:val="20"/>
          <w:szCs w:val="20"/>
        </w:rPr>
        <w:t>ODBIÓR JAKOŚCIOWY</w:t>
      </w:r>
    </w:p>
    <w:p w:rsidR="00E71EBB" w:rsidRPr="003D3BBF" w:rsidRDefault="00E71EBB" w:rsidP="00E71EBB">
      <w:pPr>
        <w:widowControl w:val="0"/>
        <w:autoSpaceDE w:val="0"/>
        <w:autoSpaceDN w:val="0"/>
        <w:adjustRightInd w:val="0"/>
        <w:spacing w:line="360" w:lineRule="auto"/>
        <w:rPr>
          <w:rFonts w:ascii="Verdana" w:hAnsi="Verdana"/>
          <w:sz w:val="20"/>
          <w:szCs w:val="20"/>
        </w:rPr>
      </w:pPr>
      <w:r w:rsidRPr="003D3BBF">
        <w:rPr>
          <w:rFonts w:ascii="Verdana" w:hAnsi="Verdana"/>
          <w:sz w:val="20"/>
          <w:szCs w:val="20"/>
        </w:rPr>
        <w:t>ZAMAWIAJĄCY reprezentowany</w:t>
      </w:r>
      <w:r w:rsidR="00B60C0A">
        <w:rPr>
          <w:rFonts w:ascii="Verdana" w:hAnsi="Verdana"/>
          <w:sz w:val="20"/>
          <w:szCs w:val="20"/>
        </w:rPr>
        <w:t xml:space="preserve"> był</w:t>
      </w:r>
      <w:r w:rsidRPr="003D3BBF">
        <w:rPr>
          <w:rFonts w:ascii="Verdana" w:hAnsi="Verdana"/>
          <w:sz w:val="20"/>
          <w:szCs w:val="20"/>
        </w:rPr>
        <w:t xml:space="preserve"> przez</w:t>
      </w:r>
      <w:r w:rsidR="00B60C0A">
        <w:rPr>
          <w:rFonts w:ascii="Verdana" w:hAnsi="Verdana"/>
          <w:sz w:val="20"/>
          <w:szCs w:val="20"/>
        </w:rPr>
        <w:t xml:space="preserve"> (wykaz)</w:t>
      </w:r>
      <w:r w:rsidRPr="003D3BBF">
        <w:rPr>
          <w:rFonts w:ascii="Verdana" w:hAnsi="Verdana"/>
          <w:sz w:val="20"/>
          <w:szCs w:val="20"/>
        </w:rPr>
        <w:t>:</w:t>
      </w:r>
    </w:p>
    <w:p w:rsidR="00E71EBB" w:rsidRPr="003D3BBF" w:rsidRDefault="00E71EBB" w:rsidP="00E71EBB">
      <w:pPr>
        <w:widowControl w:val="0"/>
        <w:autoSpaceDE w:val="0"/>
        <w:autoSpaceDN w:val="0"/>
        <w:adjustRightInd w:val="0"/>
        <w:spacing w:line="360" w:lineRule="auto"/>
        <w:rPr>
          <w:rFonts w:ascii="Verdana" w:hAnsi="Verdana"/>
          <w:sz w:val="20"/>
          <w:szCs w:val="20"/>
        </w:rPr>
      </w:pPr>
    </w:p>
    <w:p w:rsidR="00E71EBB" w:rsidRPr="003D3BBF" w:rsidRDefault="00E71EBB" w:rsidP="00E71EBB">
      <w:pPr>
        <w:widowControl w:val="0"/>
        <w:autoSpaceDE w:val="0"/>
        <w:autoSpaceDN w:val="0"/>
        <w:adjustRightInd w:val="0"/>
        <w:spacing w:line="360" w:lineRule="auto"/>
        <w:ind w:left="709"/>
        <w:rPr>
          <w:rFonts w:ascii="Verdana" w:hAnsi="Verdana"/>
          <w:sz w:val="20"/>
          <w:szCs w:val="20"/>
        </w:rPr>
      </w:pPr>
      <w:r w:rsidRPr="003D3BBF">
        <w:rPr>
          <w:rFonts w:ascii="Verdana" w:hAnsi="Verdana"/>
          <w:sz w:val="20"/>
          <w:szCs w:val="20"/>
        </w:rPr>
        <w:t>1……………………………………………………………………………………………….</w:t>
      </w:r>
    </w:p>
    <w:p w:rsidR="00E71EBB" w:rsidRPr="003D3BBF" w:rsidRDefault="00E71EBB" w:rsidP="00E71EBB">
      <w:pPr>
        <w:widowControl w:val="0"/>
        <w:autoSpaceDE w:val="0"/>
        <w:autoSpaceDN w:val="0"/>
        <w:adjustRightInd w:val="0"/>
        <w:spacing w:line="360" w:lineRule="auto"/>
        <w:ind w:left="709"/>
        <w:rPr>
          <w:rFonts w:ascii="Verdana" w:hAnsi="Verdana"/>
          <w:sz w:val="20"/>
          <w:szCs w:val="20"/>
        </w:rPr>
      </w:pPr>
    </w:p>
    <w:p w:rsidR="00E71EBB" w:rsidRPr="003D3BBF" w:rsidRDefault="00E71EBB" w:rsidP="00E71EBB">
      <w:pPr>
        <w:widowControl w:val="0"/>
        <w:autoSpaceDE w:val="0"/>
        <w:autoSpaceDN w:val="0"/>
        <w:adjustRightInd w:val="0"/>
        <w:spacing w:line="360" w:lineRule="auto"/>
        <w:ind w:left="709"/>
        <w:rPr>
          <w:rFonts w:ascii="Verdana" w:hAnsi="Verdana"/>
          <w:sz w:val="20"/>
          <w:szCs w:val="20"/>
        </w:rPr>
      </w:pPr>
      <w:r w:rsidRPr="003D3BBF">
        <w:rPr>
          <w:rFonts w:ascii="Verdana" w:hAnsi="Verdana"/>
          <w:sz w:val="20"/>
          <w:szCs w:val="20"/>
        </w:rPr>
        <w:t>2……………………………………………………………………………………………….</w:t>
      </w:r>
    </w:p>
    <w:p w:rsidR="00E71EBB" w:rsidRPr="003D3BBF" w:rsidRDefault="00E71EBB" w:rsidP="00E71EBB">
      <w:pPr>
        <w:widowControl w:val="0"/>
        <w:autoSpaceDE w:val="0"/>
        <w:autoSpaceDN w:val="0"/>
        <w:adjustRightInd w:val="0"/>
        <w:spacing w:before="120" w:line="360" w:lineRule="auto"/>
        <w:rPr>
          <w:rFonts w:ascii="Verdana" w:hAnsi="Verdana"/>
          <w:sz w:val="20"/>
          <w:szCs w:val="20"/>
        </w:rPr>
      </w:pPr>
      <w:r w:rsidRPr="003D3BBF">
        <w:rPr>
          <w:rFonts w:ascii="Verdana" w:hAnsi="Verdana"/>
          <w:sz w:val="20"/>
          <w:szCs w:val="20"/>
        </w:rPr>
        <w:t xml:space="preserve">Przy odbiorze uczestniczył ODBIERAJĄCY </w:t>
      </w:r>
      <w:r w:rsidR="00253ACE">
        <w:rPr>
          <w:rFonts w:ascii="Verdana" w:hAnsi="Verdana"/>
          <w:sz w:val="20"/>
          <w:szCs w:val="20"/>
        </w:rPr>
        <w:t>(wykaz)</w:t>
      </w:r>
      <w:r w:rsidRPr="003D3BBF">
        <w:rPr>
          <w:rFonts w:ascii="Verdana" w:hAnsi="Verdana"/>
          <w:sz w:val="20"/>
          <w:szCs w:val="20"/>
        </w:rPr>
        <w:t>:</w:t>
      </w:r>
    </w:p>
    <w:p w:rsidR="00E71EBB" w:rsidRPr="003D3BBF" w:rsidRDefault="00E71EBB" w:rsidP="00E71EBB">
      <w:pPr>
        <w:widowControl w:val="0"/>
        <w:autoSpaceDE w:val="0"/>
        <w:autoSpaceDN w:val="0"/>
        <w:adjustRightInd w:val="0"/>
        <w:spacing w:before="120" w:line="360" w:lineRule="auto"/>
        <w:rPr>
          <w:rFonts w:ascii="Verdana" w:hAnsi="Verdana"/>
          <w:sz w:val="20"/>
          <w:szCs w:val="20"/>
        </w:rPr>
      </w:pPr>
    </w:p>
    <w:p w:rsidR="00E71EBB" w:rsidRPr="003D3BBF" w:rsidRDefault="00E71EBB" w:rsidP="00E71EBB">
      <w:pPr>
        <w:widowControl w:val="0"/>
        <w:autoSpaceDE w:val="0"/>
        <w:autoSpaceDN w:val="0"/>
        <w:adjustRightInd w:val="0"/>
        <w:spacing w:line="360" w:lineRule="auto"/>
        <w:ind w:left="709"/>
        <w:rPr>
          <w:rFonts w:ascii="Verdana" w:hAnsi="Verdana"/>
          <w:sz w:val="20"/>
          <w:szCs w:val="20"/>
        </w:rPr>
      </w:pPr>
      <w:r w:rsidRPr="003D3BBF">
        <w:rPr>
          <w:rFonts w:ascii="Verdana" w:hAnsi="Verdana"/>
          <w:sz w:val="20"/>
          <w:szCs w:val="20"/>
        </w:rPr>
        <w:t>1……………………………………………………………………………………………….</w:t>
      </w:r>
    </w:p>
    <w:p w:rsidR="00E71EBB" w:rsidRPr="003D3BBF" w:rsidRDefault="00E71EBB" w:rsidP="00E71EBB">
      <w:pPr>
        <w:widowControl w:val="0"/>
        <w:autoSpaceDE w:val="0"/>
        <w:autoSpaceDN w:val="0"/>
        <w:adjustRightInd w:val="0"/>
        <w:spacing w:line="360" w:lineRule="auto"/>
        <w:ind w:left="709"/>
        <w:rPr>
          <w:rFonts w:ascii="Verdana" w:hAnsi="Verdana"/>
          <w:sz w:val="20"/>
          <w:szCs w:val="20"/>
        </w:rPr>
      </w:pPr>
    </w:p>
    <w:p w:rsidR="00E71EBB" w:rsidRPr="003D3BBF" w:rsidRDefault="00E71EBB" w:rsidP="00E71EBB">
      <w:pPr>
        <w:widowControl w:val="0"/>
        <w:autoSpaceDE w:val="0"/>
        <w:autoSpaceDN w:val="0"/>
        <w:adjustRightInd w:val="0"/>
        <w:spacing w:line="360" w:lineRule="auto"/>
        <w:ind w:left="709"/>
        <w:rPr>
          <w:rFonts w:ascii="Verdana" w:hAnsi="Verdana"/>
          <w:sz w:val="20"/>
          <w:szCs w:val="20"/>
        </w:rPr>
      </w:pPr>
      <w:r w:rsidRPr="003D3BBF">
        <w:rPr>
          <w:rFonts w:ascii="Verdana" w:hAnsi="Verdana"/>
          <w:sz w:val="20"/>
          <w:szCs w:val="20"/>
        </w:rPr>
        <w:t>2……………………………………………………………………………………………….</w:t>
      </w:r>
    </w:p>
    <w:p w:rsidR="00E71EBB" w:rsidRDefault="00E71EBB" w:rsidP="00E71EBB">
      <w:pPr>
        <w:widowControl w:val="0"/>
        <w:autoSpaceDE w:val="0"/>
        <w:autoSpaceDN w:val="0"/>
        <w:adjustRightInd w:val="0"/>
        <w:spacing w:line="360" w:lineRule="auto"/>
        <w:rPr>
          <w:rFonts w:ascii="Verdana" w:hAnsi="Verdana"/>
          <w:sz w:val="20"/>
          <w:szCs w:val="20"/>
        </w:rPr>
      </w:pPr>
    </w:p>
    <w:p w:rsidR="00E71EBB" w:rsidRPr="003D3BBF" w:rsidRDefault="00E71EBB" w:rsidP="00E71EBB">
      <w:pPr>
        <w:widowControl w:val="0"/>
        <w:autoSpaceDE w:val="0"/>
        <w:autoSpaceDN w:val="0"/>
        <w:adjustRightInd w:val="0"/>
        <w:spacing w:line="360" w:lineRule="auto"/>
        <w:rPr>
          <w:rFonts w:ascii="Verdana" w:hAnsi="Verdana"/>
          <w:sz w:val="20"/>
          <w:szCs w:val="20"/>
        </w:rPr>
      </w:pPr>
      <w:r w:rsidRPr="003D3BBF">
        <w:rPr>
          <w:rFonts w:ascii="Verdana" w:hAnsi="Verdana"/>
          <w:sz w:val="20"/>
          <w:szCs w:val="20"/>
        </w:rPr>
        <w:t xml:space="preserve">oraz </w:t>
      </w:r>
      <w:r>
        <w:rPr>
          <w:rFonts w:ascii="Verdana" w:hAnsi="Verdana"/>
          <w:sz w:val="20"/>
          <w:szCs w:val="20"/>
        </w:rPr>
        <w:t>WYKONAWCA</w:t>
      </w:r>
      <w:r w:rsidRPr="003D3BBF">
        <w:rPr>
          <w:rFonts w:ascii="Verdana" w:hAnsi="Verdana"/>
          <w:sz w:val="20"/>
          <w:szCs w:val="20"/>
        </w:rPr>
        <w:t xml:space="preserve"> reprezentowany przez</w:t>
      </w:r>
      <w:r w:rsidR="00253ACE">
        <w:rPr>
          <w:rFonts w:ascii="Verdana" w:hAnsi="Verdana"/>
          <w:sz w:val="20"/>
          <w:szCs w:val="20"/>
        </w:rPr>
        <w:t xml:space="preserve"> (wykaz)</w:t>
      </w:r>
      <w:r w:rsidRPr="003D3BBF">
        <w:rPr>
          <w:rFonts w:ascii="Verdana" w:hAnsi="Verdana"/>
          <w:sz w:val="20"/>
          <w:szCs w:val="20"/>
        </w:rPr>
        <w:t>:</w:t>
      </w:r>
    </w:p>
    <w:p w:rsidR="00E71EBB" w:rsidRPr="003D3BBF" w:rsidRDefault="00E71EBB" w:rsidP="00E71EBB">
      <w:pPr>
        <w:widowControl w:val="0"/>
        <w:autoSpaceDE w:val="0"/>
        <w:autoSpaceDN w:val="0"/>
        <w:adjustRightInd w:val="0"/>
        <w:spacing w:before="120" w:line="360" w:lineRule="auto"/>
        <w:rPr>
          <w:rFonts w:ascii="Verdana" w:hAnsi="Verdana"/>
          <w:sz w:val="20"/>
          <w:szCs w:val="20"/>
        </w:rPr>
      </w:pPr>
    </w:p>
    <w:p w:rsidR="00E71EBB" w:rsidRPr="003D3BBF" w:rsidRDefault="00E71EBB" w:rsidP="00E71EBB">
      <w:pPr>
        <w:widowControl w:val="0"/>
        <w:autoSpaceDE w:val="0"/>
        <w:autoSpaceDN w:val="0"/>
        <w:adjustRightInd w:val="0"/>
        <w:spacing w:line="360" w:lineRule="auto"/>
        <w:ind w:left="709"/>
        <w:rPr>
          <w:rFonts w:ascii="Verdana" w:hAnsi="Verdana"/>
          <w:sz w:val="20"/>
          <w:szCs w:val="20"/>
        </w:rPr>
      </w:pPr>
      <w:r w:rsidRPr="003D3BBF">
        <w:rPr>
          <w:rFonts w:ascii="Verdana" w:hAnsi="Verdana"/>
          <w:sz w:val="20"/>
          <w:szCs w:val="20"/>
        </w:rPr>
        <w:t>1……………………………………………………………………………………………….</w:t>
      </w:r>
    </w:p>
    <w:p w:rsidR="00E71EBB" w:rsidRPr="003D3BBF" w:rsidRDefault="00E71EBB" w:rsidP="00E71EBB">
      <w:pPr>
        <w:widowControl w:val="0"/>
        <w:autoSpaceDE w:val="0"/>
        <w:autoSpaceDN w:val="0"/>
        <w:adjustRightInd w:val="0"/>
        <w:spacing w:line="360" w:lineRule="auto"/>
        <w:ind w:left="709"/>
        <w:rPr>
          <w:rFonts w:ascii="Verdana" w:hAnsi="Verdana"/>
          <w:sz w:val="20"/>
          <w:szCs w:val="20"/>
        </w:rPr>
      </w:pPr>
    </w:p>
    <w:p w:rsidR="00E71EBB" w:rsidRPr="003D3BBF" w:rsidRDefault="00E71EBB" w:rsidP="00E71EBB">
      <w:pPr>
        <w:widowControl w:val="0"/>
        <w:autoSpaceDE w:val="0"/>
        <w:autoSpaceDN w:val="0"/>
        <w:adjustRightInd w:val="0"/>
        <w:spacing w:line="360" w:lineRule="auto"/>
        <w:ind w:left="709"/>
        <w:rPr>
          <w:rFonts w:ascii="Verdana" w:hAnsi="Verdana"/>
          <w:sz w:val="20"/>
          <w:szCs w:val="20"/>
        </w:rPr>
      </w:pPr>
      <w:r w:rsidRPr="003D3BBF">
        <w:rPr>
          <w:rFonts w:ascii="Verdana" w:hAnsi="Verdana"/>
          <w:sz w:val="20"/>
          <w:szCs w:val="20"/>
        </w:rPr>
        <w:t>2……………………………………………………………………………………………….</w:t>
      </w:r>
    </w:p>
    <w:p w:rsidR="00E71EBB" w:rsidRPr="003D3BBF" w:rsidRDefault="00E71EBB" w:rsidP="00E71EBB">
      <w:pPr>
        <w:widowControl w:val="0"/>
        <w:autoSpaceDE w:val="0"/>
        <w:autoSpaceDN w:val="0"/>
        <w:adjustRightInd w:val="0"/>
        <w:spacing w:before="120" w:line="360" w:lineRule="auto"/>
        <w:rPr>
          <w:rFonts w:ascii="Verdana" w:hAnsi="Verdana"/>
          <w:sz w:val="20"/>
          <w:szCs w:val="20"/>
        </w:rPr>
      </w:pPr>
      <w:r>
        <w:rPr>
          <w:rFonts w:ascii="Verdana" w:hAnsi="Verdana"/>
          <w:sz w:val="20"/>
          <w:szCs w:val="20"/>
        </w:rPr>
        <w:t xml:space="preserve">                                   </w:t>
      </w:r>
      <w:r w:rsidRPr="003D3BBF">
        <w:rPr>
          <w:rFonts w:ascii="Verdana" w:hAnsi="Verdana"/>
          <w:sz w:val="20"/>
          <w:szCs w:val="20"/>
        </w:rPr>
        <w:t>/czytelne podpisy i pieczątki/</w:t>
      </w:r>
    </w:p>
    <w:p w:rsidR="00E71EBB" w:rsidRPr="003D3BBF" w:rsidRDefault="00E71EBB" w:rsidP="00E71EBB">
      <w:pPr>
        <w:widowControl w:val="0"/>
        <w:autoSpaceDE w:val="0"/>
        <w:autoSpaceDN w:val="0"/>
        <w:adjustRightInd w:val="0"/>
        <w:spacing w:line="360" w:lineRule="auto"/>
        <w:ind w:left="709"/>
        <w:rPr>
          <w:rFonts w:ascii="Verdana" w:hAnsi="Verdana"/>
          <w:sz w:val="20"/>
          <w:szCs w:val="20"/>
        </w:rPr>
      </w:pPr>
    </w:p>
    <w:p w:rsidR="00E71EBB" w:rsidRPr="003D3BBF" w:rsidRDefault="00E71EBB" w:rsidP="00E71EBB">
      <w:pPr>
        <w:widowControl w:val="0"/>
        <w:autoSpaceDE w:val="0"/>
        <w:autoSpaceDN w:val="0"/>
        <w:adjustRightInd w:val="0"/>
        <w:spacing w:line="360" w:lineRule="auto"/>
        <w:ind w:left="709"/>
        <w:rPr>
          <w:rFonts w:ascii="Verdana" w:hAnsi="Verdana"/>
          <w:sz w:val="20"/>
          <w:szCs w:val="20"/>
        </w:rPr>
      </w:pPr>
    </w:p>
    <w:p w:rsidR="00E71EBB" w:rsidRPr="003D3BBF" w:rsidRDefault="00E71EBB" w:rsidP="00E71EBB">
      <w:pPr>
        <w:widowControl w:val="0"/>
        <w:autoSpaceDE w:val="0"/>
        <w:autoSpaceDN w:val="0"/>
        <w:adjustRightInd w:val="0"/>
        <w:spacing w:line="360" w:lineRule="auto"/>
        <w:ind w:left="709"/>
        <w:rPr>
          <w:rFonts w:ascii="Verdana" w:hAnsi="Verdana"/>
          <w:sz w:val="20"/>
          <w:szCs w:val="20"/>
        </w:rPr>
      </w:pPr>
      <w:r w:rsidRPr="003D3BBF">
        <w:rPr>
          <w:rFonts w:ascii="Verdana" w:hAnsi="Verdana"/>
          <w:sz w:val="20"/>
          <w:szCs w:val="20"/>
        </w:rPr>
        <w:t xml:space="preserve">Podpis za </w:t>
      </w:r>
      <w:r>
        <w:rPr>
          <w:rFonts w:ascii="Verdana" w:hAnsi="Verdana"/>
          <w:sz w:val="20"/>
          <w:szCs w:val="20"/>
        </w:rPr>
        <w:t>WYKONAWCĘ</w:t>
      </w:r>
      <w:r w:rsidRPr="003D3BBF">
        <w:rPr>
          <w:rFonts w:ascii="Verdana" w:hAnsi="Verdana"/>
          <w:sz w:val="20"/>
          <w:szCs w:val="20"/>
        </w:rPr>
        <w:t xml:space="preserve">:                                         </w:t>
      </w:r>
      <w:r w:rsidRPr="003D3BBF">
        <w:rPr>
          <w:rFonts w:ascii="Verdana" w:hAnsi="Verdana"/>
          <w:sz w:val="20"/>
          <w:szCs w:val="20"/>
        </w:rPr>
        <w:tab/>
        <w:t xml:space="preserve">Podpis za </w:t>
      </w:r>
      <w:r w:rsidR="00253ACE">
        <w:rPr>
          <w:rFonts w:ascii="Verdana" w:hAnsi="Verdana"/>
          <w:sz w:val="20"/>
          <w:szCs w:val="20"/>
        </w:rPr>
        <w:t>ZAMAWIAJĄCEGO</w:t>
      </w:r>
      <w:r w:rsidRPr="003D3BBF">
        <w:rPr>
          <w:rFonts w:ascii="Verdana" w:hAnsi="Verdana"/>
          <w:sz w:val="20"/>
          <w:szCs w:val="20"/>
        </w:rPr>
        <w:t>:</w:t>
      </w:r>
    </w:p>
    <w:p w:rsidR="00E71EBB" w:rsidRPr="003D3BBF" w:rsidRDefault="00E71EBB" w:rsidP="00E71EBB">
      <w:pPr>
        <w:spacing w:line="360" w:lineRule="auto"/>
        <w:ind w:left="709"/>
        <w:rPr>
          <w:rFonts w:ascii="Verdana" w:hAnsi="Verdana"/>
          <w:sz w:val="20"/>
          <w:szCs w:val="20"/>
        </w:rPr>
      </w:pPr>
    </w:p>
    <w:p w:rsidR="00E71EBB" w:rsidRPr="003D3BBF" w:rsidRDefault="00E71EBB" w:rsidP="00E71EBB">
      <w:pPr>
        <w:spacing w:line="360" w:lineRule="auto"/>
        <w:rPr>
          <w:rFonts w:ascii="Verdana" w:hAnsi="Verdana"/>
          <w:sz w:val="20"/>
          <w:szCs w:val="20"/>
        </w:rPr>
        <w:sectPr w:rsidR="00E71EBB" w:rsidRPr="003D3BBF">
          <w:headerReference w:type="even" r:id="rId15"/>
          <w:headerReference w:type="default" r:id="rId16"/>
          <w:footerReference w:type="even" r:id="rId17"/>
          <w:footerReference w:type="default" r:id="rId18"/>
          <w:headerReference w:type="first" r:id="rId19"/>
          <w:footerReference w:type="first" r:id="rId20"/>
          <w:pgSz w:w="11907" w:h="16840" w:code="9"/>
          <w:pgMar w:top="851" w:right="907" w:bottom="851" w:left="907" w:header="567" w:footer="567" w:gutter="0"/>
          <w:cols w:space="708"/>
          <w:noEndnote/>
        </w:sectPr>
      </w:pPr>
    </w:p>
    <w:p w:rsidR="00E71EBB" w:rsidRPr="003D3BBF" w:rsidRDefault="00E71EBB" w:rsidP="00E71EBB">
      <w:pPr>
        <w:spacing w:line="360" w:lineRule="auto"/>
        <w:rPr>
          <w:rFonts w:ascii="Verdana" w:hAnsi="Verdana"/>
          <w:sz w:val="20"/>
          <w:szCs w:val="20"/>
        </w:rPr>
      </w:pPr>
    </w:p>
    <w:p w:rsidR="00E71EBB" w:rsidRPr="003D3BBF" w:rsidRDefault="00E71EBB" w:rsidP="00E71EBB">
      <w:pPr>
        <w:spacing w:line="360" w:lineRule="auto"/>
        <w:jc w:val="right"/>
        <w:rPr>
          <w:rFonts w:ascii="Verdana" w:hAnsi="Verdana"/>
          <w:sz w:val="20"/>
          <w:szCs w:val="20"/>
        </w:rPr>
      </w:pPr>
      <w:r w:rsidRPr="003D3BBF">
        <w:rPr>
          <w:rFonts w:ascii="Verdana" w:hAnsi="Verdana"/>
          <w:sz w:val="20"/>
          <w:szCs w:val="20"/>
        </w:rPr>
        <w:t>Załącznik nr 1 do protokołu odbioru ilościowego i jakościowego</w:t>
      </w:r>
    </w:p>
    <w:p w:rsidR="00E71EBB" w:rsidRPr="003D3BBF" w:rsidRDefault="00E71EBB" w:rsidP="00E71EBB">
      <w:pPr>
        <w:spacing w:line="360" w:lineRule="auto"/>
        <w:rPr>
          <w:rFonts w:ascii="Verdana" w:hAnsi="Verdana"/>
          <w:sz w:val="20"/>
          <w:szCs w:val="20"/>
        </w:rPr>
      </w:pPr>
    </w:p>
    <w:tbl>
      <w:tblPr>
        <w:tblW w:w="0" w:type="auto"/>
        <w:tblLayout w:type="fixed"/>
        <w:tblCellMar>
          <w:left w:w="56" w:type="dxa"/>
          <w:right w:w="56" w:type="dxa"/>
        </w:tblCellMar>
        <w:tblLook w:val="0000" w:firstRow="0" w:lastRow="0" w:firstColumn="0" w:lastColumn="0" w:noHBand="0" w:noVBand="0"/>
      </w:tblPr>
      <w:tblGrid>
        <w:gridCol w:w="907"/>
        <w:gridCol w:w="907"/>
        <w:gridCol w:w="3119"/>
        <w:gridCol w:w="1588"/>
        <w:gridCol w:w="1247"/>
        <w:gridCol w:w="1247"/>
        <w:gridCol w:w="5216"/>
        <w:gridCol w:w="907"/>
      </w:tblGrid>
      <w:tr w:rsidR="00E71EBB" w:rsidRPr="003D3BBF" w:rsidTr="00E71EBB">
        <w:tc>
          <w:tcPr>
            <w:tcW w:w="907" w:type="dxa"/>
            <w:tcBorders>
              <w:top w:val="single" w:sz="8" w:space="0" w:color="auto"/>
              <w:left w:val="single" w:sz="8" w:space="0" w:color="auto"/>
              <w:bottom w:val="single" w:sz="8" w:space="0" w:color="auto"/>
              <w:right w:val="single" w:sz="4" w:space="0" w:color="auto"/>
            </w:tcBorders>
          </w:tcPr>
          <w:p w:rsidR="00E71EBB" w:rsidRPr="003D3BBF" w:rsidRDefault="00E71EBB" w:rsidP="00E71EBB">
            <w:pPr>
              <w:spacing w:line="360" w:lineRule="auto"/>
              <w:rPr>
                <w:rFonts w:ascii="Verdana" w:hAnsi="Verdana"/>
                <w:b/>
                <w:color w:val="000000"/>
                <w:sz w:val="20"/>
                <w:szCs w:val="20"/>
              </w:rPr>
            </w:pPr>
            <w:r w:rsidRPr="003D3BBF">
              <w:rPr>
                <w:rFonts w:ascii="Verdana" w:hAnsi="Verdana"/>
                <w:b/>
                <w:color w:val="000000"/>
                <w:sz w:val="20"/>
                <w:szCs w:val="20"/>
              </w:rPr>
              <w:t>Nr zestawu</w:t>
            </w:r>
          </w:p>
        </w:tc>
        <w:tc>
          <w:tcPr>
            <w:tcW w:w="907" w:type="dxa"/>
            <w:tcBorders>
              <w:top w:val="single" w:sz="8" w:space="0" w:color="auto"/>
              <w:left w:val="nil"/>
              <w:bottom w:val="single" w:sz="8" w:space="0" w:color="auto"/>
              <w:right w:val="single" w:sz="4" w:space="0" w:color="auto"/>
            </w:tcBorders>
          </w:tcPr>
          <w:p w:rsidR="00E71EBB" w:rsidRPr="003D3BBF" w:rsidRDefault="00E71EBB" w:rsidP="00E71EBB">
            <w:pPr>
              <w:spacing w:line="360" w:lineRule="auto"/>
              <w:rPr>
                <w:rFonts w:ascii="Verdana" w:hAnsi="Verdana"/>
                <w:b/>
                <w:sz w:val="20"/>
                <w:szCs w:val="20"/>
              </w:rPr>
            </w:pPr>
            <w:r w:rsidRPr="003D3BBF">
              <w:rPr>
                <w:rFonts w:ascii="Verdana" w:hAnsi="Verdana"/>
                <w:b/>
                <w:sz w:val="20"/>
                <w:szCs w:val="20"/>
              </w:rPr>
              <w:t>Lp. w zestawie</w:t>
            </w:r>
          </w:p>
        </w:tc>
        <w:tc>
          <w:tcPr>
            <w:tcW w:w="3119" w:type="dxa"/>
            <w:tcBorders>
              <w:top w:val="single" w:sz="8" w:space="0" w:color="auto"/>
              <w:left w:val="nil"/>
              <w:bottom w:val="single" w:sz="8" w:space="0" w:color="auto"/>
              <w:right w:val="single" w:sz="4" w:space="0" w:color="auto"/>
            </w:tcBorders>
          </w:tcPr>
          <w:p w:rsidR="00E71EBB" w:rsidRPr="003D3BBF" w:rsidRDefault="00E71EBB" w:rsidP="00E71EBB">
            <w:pPr>
              <w:spacing w:line="360" w:lineRule="auto"/>
              <w:rPr>
                <w:rFonts w:ascii="Verdana" w:hAnsi="Verdana"/>
                <w:b/>
                <w:sz w:val="20"/>
                <w:szCs w:val="20"/>
              </w:rPr>
            </w:pPr>
            <w:r w:rsidRPr="003D3BBF">
              <w:rPr>
                <w:rFonts w:ascii="Verdana" w:hAnsi="Verdana"/>
                <w:b/>
                <w:sz w:val="20"/>
                <w:szCs w:val="20"/>
              </w:rPr>
              <w:t>Nazwa elementu zestawu</w:t>
            </w:r>
          </w:p>
        </w:tc>
        <w:tc>
          <w:tcPr>
            <w:tcW w:w="1588" w:type="dxa"/>
            <w:tcBorders>
              <w:top w:val="single" w:sz="8" w:space="0" w:color="auto"/>
              <w:left w:val="nil"/>
              <w:bottom w:val="single" w:sz="8" w:space="0" w:color="auto"/>
              <w:right w:val="single" w:sz="4" w:space="0" w:color="auto"/>
            </w:tcBorders>
          </w:tcPr>
          <w:p w:rsidR="00E71EBB" w:rsidRPr="003D3BBF" w:rsidRDefault="00253ACE" w:rsidP="00E71EBB">
            <w:pPr>
              <w:spacing w:line="360" w:lineRule="auto"/>
              <w:rPr>
                <w:rFonts w:ascii="Verdana" w:hAnsi="Verdana"/>
                <w:b/>
                <w:sz w:val="20"/>
                <w:szCs w:val="20"/>
              </w:rPr>
            </w:pPr>
            <w:r>
              <w:rPr>
                <w:rFonts w:ascii="Verdana" w:hAnsi="Verdana"/>
                <w:b/>
                <w:sz w:val="20"/>
                <w:szCs w:val="20"/>
              </w:rPr>
              <w:t>Numer seryjny</w:t>
            </w:r>
          </w:p>
        </w:tc>
        <w:tc>
          <w:tcPr>
            <w:tcW w:w="1247" w:type="dxa"/>
            <w:tcBorders>
              <w:top w:val="single" w:sz="8" w:space="0" w:color="auto"/>
              <w:left w:val="nil"/>
              <w:bottom w:val="single" w:sz="8" w:space="0" w:color="auto"/>
              <w:right w:val="single" w:sz="4" w:space="0" w:color="auto"/>
            </w:tcBorders>
          </w:tcPr>
          <w:p w:rsidR="00E71EBB" w:rsidRPr="003D3BBF" w:rsidRDefault="00E71EBB" w:rsidP="00E71EBB">
            <w:pPr>
              <w:spacing w:line="360" w:lineRule="auto"/>
              <w:rPr>
                <w:rFonts w:ascii="Verdana" w:hAnsi="Verdana"/>
                <w:b/>
                <w:sz w:val="20"/>
                <w:szCs w:val="20"/>
              </w:rPr>
            </w:pPr>
            <w:r w:rsidRPr="003D3BBF">
              <w:rPr>
                <w:rFonts w:ascii="Verdana" w:hAnsi="Verdana"/>
                <w:b/>
                <w:sz w:val="20"/>
                <w:szCs w:val="20"/>
              </w:rPr>
              <w:t>Wartość elementu zestawu</w:t>
            </w:r>
          </w:p>
        </w:tc>
        <w:tc>
          <w:tcPr>
            <w:tcW w:w="1247" w:type="dxa"/>
            <w:tcBorders>
              <w:top w:val="single" w:sz="8" w:space="0" w:color="auto"/>
              <w:left w:val="nil"/>
              <w:bottom w:val="single" w:sz="8" w:space="0" w:color="auto"/>
              <w:right w:val="single" w:sz="4" w:space="0" w:color="auto"/>
            </w:tcBorders>
          </w:tcPr>
          <w:p w:rsidR="00E71EBB" w:rsidRPr="003D3BBF" w:rsidRDefault="00E71EBB" w:rsidP="00E71EBB">
            <w:pPr>
              <w:spacing w:line="360" w:lineRule="auto"/>
              <w:rPr>
                <w:rFonts w:ascii="Verdana" w:hAnsi="Verdana"/>
                <w:b/>
                <w:sz w:val="20"/>
                <w:szCs w:val="20"/>
              </w:rPr>
            </w:pPr>
            <w:r w:rsidRPr="003D3BBF">
              <w:rPr>
                <w:rFonts w:ascii="Verdana" w:hAnsi="Verdana"/>
                <w:b/>
                <w:sz w:val="20"/>
                <w:szCs w:val="20"/>
              </w:rPr>
              <w:t>Łączna wartość zestawu</w:t>
            </w:r>
          </w:p>
        </w:tc>
        <w:tc>
          <w:tcPr>
            <w:tcW w:w="5216" w:type="dxa"/>
            <w:tcBorders>
              <w:top w:val="single" w:sz="8" w:space="0" w:color="auto"/>
              <w:left w:val="nil"/>
              <w:bottom w:val="single" w:sz="8" w:space="0" w:color="auto"/>
              <w:right w:val="single" w:sz="4" w:space="0" w:color="auto"/>
            </w:tcBorders>
          </w:tcPr>
          <w:p w:rsidR="00E71EBB" w:rsidRPr="003D3BBF" w:rsidRDefault="00E71EBB" w:rsidP="00E71EBB">
            <w:pPr>
              <w:spacing w:line="360" w:lineRule="auto"/>
              <w:rPr>
                <w:rFonts w:ascii="Verdana" w:hAnsi="Verdana"/>
                <w:b/>
                <w:sz w:val="20"/>
                <w:szCs w:val="20"/>
              </w:rPr>
            </w:pPr>
            <w:r w:rsidRPr="003D3BBF">
              <w:rPr>
                <w:rFonts w:ascii="Verdana" w:hAnsi="Verdana"/>
                <w:b/>
                <w:sz w:val="20"/>
                <w:szCs w:val="20"/>
              </w:rPr>
              <w:t>Dodatkowe informacje dotyczące kompletacji zestawu wykraczające poza informacje zawarte w załączniku nr 3</w:t>
            </w:r>
          </w:p>
        </w:tc>
        <w:tc>
          <w:tcPr>
            <w:tcW w:w="907" w:type="dxa"/>
            <w:tcBorders>
              <w:top w:val="single" w:sz="8" w:space="0" w:color="auto"/>
              <w:left w:val="nil"/>
              <w:bottom w:val="single" w:sz="8" w:space="0" w:color="auto"/>
              <w:right w:val="single" w:sz="8" w:space="0" w:color="auto"/>
            </w:tcBorders>
          </w:tcPr>
          <w:p w:rsidR="00E71EBB" w:rsidRPr="003D3BBF" w:rsidRDefault="00E71EBB" w:rsidP="00E71EBB">
            <w:pPr>
              <w:spacing w:line="360" w:lineRule="auto"/>
              <w:rPr>
                <w:rFonts w:ascii="Verdana" w:hAnsi="Verdana"/>
                <w:b/>
                <w:sz w:val="20"/>
                <w:szCs w:val="20"/>
                <w:lang w:val="en-US"/>
              </w:rPr>
            </w:pPr>
            <w:r w:rsidRPr="003D3BBF">
              <w:rPr>
                <w:rFonts w:ascii="Verdana" w:hAnsi="Verdana"/>
                <w:b/>
                <w:sz w:val="20"/>
                <w:szCs w:val="20"/>
                <w:lang w:val="en-US"/>
              </w:rPr>
              <w:t xml:space="preserve">Nr </w:t>
            </w:r>
            <w:proofErr w:type="spellStart"/>
            <w:r w:rsidRPr="003D3BBF">
              <w:rPr>
                <w:rFonts w:ascii="Verdana" w:hAnsi="Verdana"/>
                <w:b/>
                <w:sz w:val="20"/>
                <w:szCs w:val="20"/>
                <w:lang w:val="en-US"/>
              </w:rPr>
              <w:t>paczki</w:t>
            </w:r>
            <w:proofErr w:type="spellEnd"/>
          </w:p>
        </w:tc>
      </w:tr>
      <w:tr w:rsidR="00E71EBB" w:rsidRPr="003D3BBF" w:rsidTr="00E71EBB">
        <w:trPr>
          <w:trHeight w:val="799"/>
        </w:trPr>
        <w:tc>
          <w:tcPr>
            <w:tcW w:w="907" w:type="dxa"/>
            <w:tcBorders>
              <w:top w:val="single" w:sz="8" w:space="0" w:color="auto"/>
              <w:left w:val="single" w:sz="8" w:space="0" w:color="auto"/>
              <w:bottom w:val="nil"/>
              <w:right w:val="single" w:sz="4" w:space="0" w:color="auto"/>
            </w:tcBorders>
          </w:tcPr>
          <w:p w:rsidR="00E71EBB" w:rsidRPr="003D3BBF" w:rsidRDefault="00E71EBB" w:rsidP="00E71EBB">
            <w:pPr>
              <w:spacing w:line="360" w:lineRule="auto"/>
              <w:jc w:val="right"/>
              <w:rPr>
                <w:rFonts w:ascii="Verdana" w:hAnsi="Verdana"/>
                <w:color w:val="FF0000"/>
                <w:sz w:val="20"/>
                <w:szCs w:val="20"/>
                <w:lang w:val="en-US"/>
              </w:rPr>
            </w:pPr>
          </w:p>
        </w:tc>
        <w:tc>
          <w:tcPr>
            <w:tcW w:w="907" w:type="dxa"/>
            <w:tcBorders>
              <w:top w:val="single" w:sz="8" w:space="0" w:color="auto"/>
              <w:left w:val="single" w:sz="4" w:space="0" w:color="auto"/>
              <w:bottom w:val="nil"/>
              <w:right w:val="single" w:sz="4" w:space="0" w:color="auto"/>
            </w:tcBorders>
          </w:tcPr>
          <w:p w:rsidR="00E71EBB" w:rsidRPr="003D3BBF" w:rsidRDefault="00E71EBB" w:rsidP="00E71EBB">
            <w:pPr>
              <w:spacing w:line="360" w:lineRule="auto"/>
              <w:jc w:val="right"/>
              <w:rPr>
                <w:rFonts w:ascii="Verdana" w:hAnsi="Verdana"/>
                <w:sz w:val="20"/>
                <w:szCs w:val="20"/>
                <w:lang w:val="en-US"/>
              </w:rPr>
            </w:pPr>
          </w:p>
        </w:tc>
        <w:tc>
          <w:tcPr>
            <w:tcW w:w="3119" w:type="dxa"/>
            <w:tcBorders>
              <w:top w:val="single" w:sz="8" w:space="0" w:color="auto"/>
              <w:left w:val="single" w:sz="4" w:space="0" w:color="auto"/>
              <w:bottom w:val="nil"/>
              <w:right w:val="single" w:sz="4" w:space="0" w:color="auto"/>
            </w:tcBorders>
          </w:tcPr>
          <w:p w:rsidR="00E71EBB" w:rsidRPr="003D3BBF" w:rsidRDefault="00E71EBB" w:rsidP="00E71EBB">
            <w:pPr>
              <w:spacing w:line="360" w:lineRule="auto"/>
              <w:rPr>
                <w:rFonts w:ascii="Verdana" w:hAnsi="Verdana"/>
                <w:sz w:val="20"/>
                <w:szCs w:val="20"/>
                <w:lang w:val="en-US"/>
              </w:rPr>
            </w:pPr>
          </w:p>
        </w:tc>
        <w:tc>
          <w:tcPr>
            <w:tcW w:w="1588" w:type="dxa"/>
            <w:tcBorders>
              <w:top w:val="single" w:sz="8" w:space="0" w:color="auto"/>
              <w:left w:val="single" w:sz="4" w:space="0" w:color="auto"/>
              <w:bottom w:val="nil"/>
              <w:right w:val="single" w:sz="4" w:space="0" w:color="auto"/>
            </w:tcBorders>
          </w:tcPr>
          <w:p w:rsidR="00E71EBB" w:rsidRPr="003D3BBF" w:rsidRDefault="00E71EBB" w:rsidP="00E71EBB">
            <w:pPr>
              <w:spacing w:line="360" w:lineRule="auto"/>
              <w:rPr>
                <w:rFonts w:ascii="Verdana" w:hAnsi="Verdana"/>
                <w:sz w:val="20"/>
                <w:szCs w:val="20"/>
              </w:rPr>
            </w:pPr>
          </w:p>
        </w:tc>
        <w:tc>
          <w:tcPr>
            <w:tcW w:w="1247" w:type="dxa"/>
            <w:tcBorders>
              <w:top w:val="single" w:sz="8" w:space="0" w:color="auto"/>
              <w:left w:val="single" w:sz="4" w:space="0" w:color="auto"/>
              <w:bottom w:val="nil"/>
              <w:right w:val="single" w:sz="4" w:space="0" w:color="auto"/>
            </w:tcBorders>
          </w:tcPr>
          <w:p w:rsidR="00E71EBB" w:rsidRPr="003D3BBF" w:rsidRDefault="00E71EBB" w:rsidP="00E71EBB">
            <w:pPr>
              <w:spacing w:line="360" w:lineRule="auto"/>
              <w:jc w:val="right"/>
              <w:rPr>
                <w:rFonts w:ascii="Verdana" w:hAnsi="Verdana"/>
                <w:sz w:val="20"/>
                <w:szCs w:val="20"/>
              </w:rPr>
            </w:pPr>
          </w:p>
        </w:tc>
        <w:tc>
          <w:tcPr>
            <w:tcW w:w="1247" w:type="dxa"/>
            <w:tcBorders>
              <w:top w:val="single" w:sz="8" w:space="0" w:color="auto"/>
              <w:left w:val="single" w:sz="4" w:space="0" w:color="auto"/>
              <w:bottom w:val="nil"/>
              <w:right w:val="single" w:sz="4" w:space="0" w:color="auto"/>
            </w:tcBorders>
          </w:tcPr>
          <w:p w:rsidR="00E71EBB" w:rsidRPr="003D3BBF" w:rsidRDefault="00E71EBB" w:rsidP="00E71EBB">
            <w:pPr>
              <w:spacing w:line="360" w:lineRule="auto"/>
              <w:jc w:val="right"/>
              <w:rPr>
                <w:rFonts w:ascii="Verdana" w:hAnsi="Verdana"/>
                <w:sz w:val="20"/>
                <w:szCs w:val="20"/>
              </w:rPr>
            </w:pPr>
          </w:p>
        </w:tc>
        <w:tc>
          <w:tcPr>
            <w:tcW w:w="5216" w:type="dxa"/>
            <w:tcBorders>
              <w:top w:val="single" w:sz="8" w:space="0" w:color="auto"/>
              <w:left w:val="single" w:sz="4" w:space="0" w:color="auto"/>
              <w:bottom w:val="nil"/>
              <w:right w:val="single" w:sz="4" w:space="0" w:color="auto"/>
            </w:tcBorders>
            <w:vAlign w:val="bottom"/>
          </w:tcPr>
          <w:p w:rsidR="00E71EBB" w:rsidRPr="003D3BBF" w:rsidRDefault="00E71EBB" w:rsidP="00E71EBB">
            <w:pPr>
              <w:spacing w:line="360" w:lineRule="auto"/>
              <w:rPr>
                <w:rFonts w:ascii="Verdana" w:hAnsi="Verdana"/>
                <w:sz w:val="20"/>
                <w:szCs w:val="20"/>
              </w:rPr>
            </w:pPr>
          </w:p>
        </w:tc>
        <w:tc>
          <w:tcPr>
            <w:tcW w:w="907" w:type="dxa"/>
            <w:tcBorders>
              <w:top w:val="single" w:sz="8" w:space="0" w:color="auto"/>
              <w:left w:val="single" w:sz="4" w:space="0" w:color="auto"/>
              <w:bottom w:val="nil"/>
              <w:right w:val="single" w:sz="8" w:space="0" w:color="auto"/>
            </w:tcBorders>
          </w:tcPr>
          <w:p w:rsidR="00E71EBB" w:rsidRPr="003D3BBF" w:rsidRDefault="00E71EBB" w:rsidP="00E71EBB">
            <w:pPr>
              <w:spacing w:line="360" w:lineRule="auto"/>
              <w:jc w:val="right"/>
              <w:rPr>
                <w:rFonts w:ascii="Verdana" w:hAnsi="Verdana"/>
                <w:sz w:val="20"/>
                <w:szCs w:val="20"/>
                <w:lang w:val="en-US"/>
              </w:rPr>
            </w:pPr>
          </w:p>
        </w:tc>
      </w:tr>
      <w:tr w:rsidR="00E71EBB" w:rsidRPr="003D3BBF" w:rsidTr="00E71EBB">
        <w:trPr>
          <w:trHeight w:val="799"/>
        </w:trPr>
        <w:tc>
          <w:tcPr>
            <w:tcW w:w="907" w:type="dxa"/>
            <w:tcBorders>
              <w:top w:val="nil"/>
              <w:left w:val="single" w:sz="8" w:space="0" w:color="auto"/>
              <w:bottom w:val="nil"/>
              <w:right w:val="single" w:sz="4" w:space="0" w:color="auto"/>
            </w:tcBorders>
          </w:tcPr>
          <w:p w:rsidR="00E71EBB" w:rsidRPr="003D3BBF" w:rsidRDefault="00E71EBB" w:rsidP="00E71EBB">
            <w:pPr>
              <w:spacing w:line="360" w:lineRule="auto"/>
              <w:jc w:val="right"/>
              <w:rPr>
                <w:rFonts w:ascii="Verdana" w:hAnsi="Verdana"/>
                <w:color w:val="FF0000"/>
                <w:sz w:val="20"/>
                <w:szCs w:val="20"/>
                <w:lang w:val="en-US"/>
              </w:rPr>
            </w:pPr>
          </w:p>
        </w:tc>
        <w:tc>
          <w:tcPr>
            <w:tcW w:w="907" w:type="dxa"/>
            <w:tcBorders>
              <w:top w:val="nil"/>
              <w:left w:val="single" w:sz="4" w:space="0" w:color="auto"/>
              <w:bottom w:val="nil"/>
              <w:right w:val="single" w:sz="4" w:space="0" w:color="auto"/>
            </w:tcBorders>
          </w:tcPr>
          <w:p w:rsidR="00E71EBB" w:rsidRPr="003D3BBF" w:rsidRDefault="00E71EBB" w:rsidP="00E71EBB">
            <w:pPr>
              <w:spacing w:line="360" w:lineRule="auto"/>
              <w:jc w:val="right"/>
              <w:rPr>
                <w:rFonts w:ascii="Verdana" w:hAnsi="Verdana"/>
                <w:sz w:val="20"/>
                <w:szCs w:val="20"/>
                <w:lang w:val="en-US"/>
              </w:rPr>
            </w:pPr>
          </w:p>
        </w:tc>
        <w:tc>
          <w:tcPr>
            <w:tcW w:w="3119" w:type="dxa"/>
            <w:tcBorders>
              <w:top w:val="nil"/>
              <w:left w:val="single" w:sz="4" w:space="0" w:color="auto"/>
              <w:bottom w:val="nil"/>
              <w:right w:val="single" w:sz="4" w:space="0" w:color="auto"/>
            </w:tcBorders>
          </w:tcPr>
          <w:p w:rsidR="00E71EBB" w:rsidRPr="003D3BBF" w:rsidRDefault="00E71EBB" w:rsidP="00E71EBB">
            <w:pPr>
              <w:spacing w:line="360" w:lineRule="auto"/>
              <w:rPr>
                <w:rFonts w:ascii="Verdana" w:hAnsi="Verdana"/>
                <w:sz w:val="20"/>
                <w:szCs w:val="20"/>
                <w:lang w:val="en-US"/>
              </w:rPr>
            </w:pPr>
          </w:p>
        </w:tc>
        <w:tc>
          <w:tcPr>
            <w:tcW w:w="1588" w:type="dxa"/>
            <w:tcBorders>
              <w:top w:val="nil"/>
              <w:left w:val="single" w:sz="4" w:space="0" w:color="auto"/>
              <w:bottom w:val="nil"/>
              <w:right w:val="single" w:sz="4" w:space="0" w:color="auto"/>
            </w:tcBorders>
          </w:tcPr>
          <w:p w:rsidR="00E71EBB" w:rsidRPr="003D3BBF" w:rsidRDefault="00E71EBB" w:rsidP="00E71EBB">
            <w:pPr>
              <w:spacing w:line="360" w:lineRule="auto"/>
              <w:rPr>
                <w:rFonts w:ascii="Verdana" w:hAnsi="Verdana"/>
                <w:sz w:val="20"/>
                <w:szCs w:val="20"/>
                <w:lang w:val="en-US"/>
              </w:rPr>
            </w:pPr>
          </w:p>
        </w:tc>
        <w:tc>
          <w:tcPr>
            <w:tcW w:w="1247" w:type="dxa"/>
            <w:tcBorders>
              <w:top w:val="nil"/>
              <w:left w:val="single" w:sz="4" w:space="0" w:color="auto"/>
              <w:bottom w:val="nil"/>
              <w:right w:val="single" w:sz="4" w:space="0" w:color="auto"/>
            </w:tcBorders>
          </w:tcPr>
          <w:p w:rsidR="00E71EBB" w:rsidRPr="003D3BBF" w:rsidRDefault="00E71EBB" w:rsidP="00E71EBB">
            <w:pPr>
              <w:spacing w:line="360" w:lineRule="auto"/>
              <w:jc w:val="right"/>
              <w:rPr>
                <w:rFonts w:ascii="Verdana" w:hAnsi="Verdana"/>
                <w:sz w:val="20"/>
                <w:szCs w:val="20"/>
                <w:lang w:val="en-US"/>
              </w:rPr>
            </w:pPr>
          </w:p>
        </w:tc>
        <w:tc>
          <w:tcPr>
            <w:tcW w:w="1247" w:type="dxa"/>
            <w:tcBorders>
              <w:top w:val="nil"/>
              <w:left w:val="single" w:sz="4" w:space="0" w:color="auto"/>
              <w:bottom w:val="nil"/>
              <w:right w:val="single" w:sz="4" w:space="0" w:color="auto"/>
            </w:tcBorders>
          </w:tcPr>
          <w:p w:rsidR="00E71EBB" w:rsidRPr="003D3BBF" w:rsidRDefault="00E71EBB" w:rsidP="00E71EBB">
            <w:pPr>
              <w:spacing w:line="360" w:lineRule="auto"/>
              <w:rPr>
                <w:rFonts w:ascii="Verdana" w:hAnsi="Verdana"/>
                <w:sz w:val="20"/>
                <w:szCs w:val="20"/>
                <w:lang w:val="en-US"/>
              </w:rPr>
            </w:pPr>
          </w:p>
        </w:tc>
        <w:tc>
          <w:tcPr>
            <w:tcW w:w="5216" w:type="dxa"/>
            <w:tcBorders>
              <w:top w:val="nil"/>
              <w:left w:val="single" w:sz="4" w:space="0" w:color="auto"/>
              <w:bottom w:val="nil"/>
              <w:right w:val="single" w:sz="4" w:space="0" w:color="auto"/>
            </w:tcBorders>
            <w:vAlign w:val="bottom"/>
          </w:tcPr>
          <w:p w:rsidR="00E71EBB" w:rsidRPr="003D3BBF" w:rsidRDefault="00E71EBB" w:rsidP="00E71EBB">
            <w:pPr>
              <w:spacing w:line="360" w:lineRule="auto"/>
              <w:rPr>
                <w:rFonts w:ascii="Verdana" w:hAnsi="Verdana"/>
                <w:sz w:val="20"/>
                <w:szCs w:val="20"/>
                <w:lang w:val="en-US"/>
              </w:rPr>
            </w:pPr>
          </w:p>
        </w:tc>
        <w:tc>
          <w:tcPr>
            <w:tcW w:w="907" w:type="dxa"/>
            <w:tcBorders>
              <w:top w:val="nil"/>
              <w:left w:val="single" w:sz="4" w:space="0" w:color="auto"/>
              <w:bottom w:val="nil"/>
              <w:right w:val="single" w:sz="8" w:space="0" w:color="auto"/>
            </w:tcBorders>
          </w:tcPr>
          <w:p w:rsidR="00E71EBB" w:rsidRPr="003D3BBF" w:rsidRDefault="00E71EBB" w:rsidP="00E71EBB">
            <w:pPr>
              <w:spacing w:line="360" w:lineRule="auto"/>
              <w:jc w:val="right"/>
              <w:rPr>
                <w:rFonts w:ascii="Verdana" w:hAnsi="Verdana"/>
                <w:sz w:val="20"/>
                <w:szCs w:val="20"/>
                <w:lang w:val="en-US"/>
              </w:rPr>
            </w:pPr>
          </w:p>
        </w:tc>
      </w:tr>
      <w:tr w:rsidR="00E71EBB" w:rsidRPr="003D3BBF" w:rsidTr="00E71EBB">
        <w:trPr>
          <w:trHeight w:val="799"/>
        </w:trPr>
        <w:tc>
          <w:tcPr>
            <w:tcW w:w="907" w:type="dxa"/>
            <w:tcBorders>
              <w:top w:val="nil"/>
              <w:left w:val="single" w:sz="8" w:space="0" w:color="auto"/>
              <w:bottom w:val="single" w:sz="4" w:space="0" w:color="auto"/>
              <w:right w:val="single" w:sz="4" w:space="0" w:color="auto"/>
            </w:tcBorders>
          </w:tcPr>
          <w:p w:rsidR="00E71EBB" w:rsidRPr="003D3BBF" w:rsidRDefault="00E71EBB" w:rsidP="00E71EBB">
            <w:pPr>
              <w:spacing w:line="360" w:lineRule="auto"/>
              <w:jc w:val="right"/>
              <w:rPr>
                <w:rFonts w:ascii="Verdana" w:hAnsi="Verdana"/>
                <w:color w:val="FF0000"/>
                <w:sz w:val="20"/>
                <w:szCs w:val="20"/>
                <w:lang w:val="en-US"/>
              </w:rPr>
            </w:pPr>
          </w:p>
        </w:tc>
        <w:tc>
          <w:tcPr>
            <w:tcW w:w="907" w:type="dxa"/>
            <w:tcBorders>
              <w:top w:val="nil"/>
              <w:left w:val="single" w:sz="4" w:space="0" w:color="auto"/>
              <w:bottom w:val="single" w:sz="4" w:space="0" w:color="auto"/>
              <w:right w:val="single" w:sz="4" w:space="0" w:color="auto"/>
            </w:tcBorders>
          </w:tcPr>
          <w:p w:rsidR="00E71EBB" w:rsidRPr="003D3BBF" w:rsidRDefault="00E71EBB" w:rsidP="00E71EBB">
            <w:pPr>
              <w:spacing w:line="360" w:lineRule="auto"/>
              <w:jc w:val="right"/>
              <w:rPr>
                <w:rFonts w:ascii="Verdana" w:hAnsi="Verdana"/>
                <w:sz w:val="20"/>
                <w:szCs w:val="20"/>
                <w:lang w:val="en-US"/>
              </w:rPr>
            </w:pPr>
          </w:p>
        </w:tc>
        <w:tc>
          <w:tcPr>
            <w:tcW w:w="3119" w:type="dxa"/>
            <w:tcBorders>
              <w:top w:val="nil"/>
              <w:left w:val="single" w:sz="4" w:space="0" w:color="auto"/>
              <w:bottom w:val="single" w:sz="4" w:space="0" w:color="auto"/>
              <w:right w:val="single" w:sz="4" w:space="0" w:color="auto"/>
            </w:tcBorders>
          </w:tcPr>
          <w:p w:rsidR="00E71EBB" w:rsidRPr="003D3BBF" w:rsidRDefault="00E71EBB" w:rsidP="00E71EBB">
            <w:pPr>
              <w:spacing w:line="360" w:lineRule="auto"/>
              <w:rPr>
                <w:rFonts w:ascii="Verdana" w:hAnsi="Verdana"/>
                <w:sz w:val="20"/>
                <w:szCs w:val="20"/>
                <w:lang w:val="en-US"/>
              </w:rPr>
            </w:pPr>
          </w:p>
        </w:tc>
        <w:tc>
          <w:tcPr>
            <w:tcW w:w="1588" w:type="dxa"/>
            <w:tcBorders>
              <w:top w:val="nil"/>
              <w:left w:val="single" w:sz="4" w:space="0" w:color="auto"/>
              <w:bottom w:val="single" w:sz="4" w:space="0" w:color="auto"/>
              <w:right w:val="single" w:sz="4" w:space="0" w:color="auto"/>
            </w:tcBorders>
          </w:tcPr>
          <w:p w:rsidR="00E71EBB" w:rsidRPr="003D3BBF" w:rsidRDefault="00E71EBB" w:rsidP="00E71EBB">
            <w:pPr>
              <w:spacing w:line="360" w:lineRule="auto"/>
              <w:rPr>
                <w:rFonts w:ascii="Verdana" w:hAnsi="Verdana"/>
                <w:sz w:val="20"/>
                <w:szCs w:val="20"/>
                <w:lang w:val="en-US"/>
              </w:rPr>
            </w:pPr>
          </w:p>
        </w:tc>
        <w:tc>
          <w:tcPr>
            <w:tcW w:w="1247" w:type="dxa"/>
            <w:tcBorders>
              <w:top w:val="nil"/>
              <w:left w:val="single" w:sz="4" w:space="0" w:color="auto"/>
              <w:bottom w:val="single" w:sz="4" w:space="0" w:color="auto"/>
              <w:right w:val="single" w:sz="4" w:space="0" w:color="auto"/>
            </w:tcBorders>
          </w:tcPr>
          <w:p w:rsidR="00E71EBB" w:rsidRPr="003D3BBF" w:rsidRDefault="00E71EBB" w:rsidP="00E71EBB">
            <w:pPr>
              <w:spacing w:line="360" w:lineRule="auto"/>
              <w:jc w:val="right"/>
              <w:rPr>
                <w:rFonts w:ascii="Verdana" w:hAnsi="Verdana"/>
                <w:sz w:val="20"/>
                <w:szCs w:val="20"/>
                <w:lang w:val="en-US"/>
              </w:rPr>
            </w:pPr>
          </w:p>
        </w:tc>
        <w:tc>
          <w:tcPr>
            <w:tcW w:w="1247" w:type="dxa"/>
            <w:tcBorders>
              <w:top w:val="nil"/>
              <w:left w:val="single" w:sz="4" w:space="0" w:color="auto"/>
              <w:bottom w:val="single" w:sz="4" w:space="0" w:color="auto"/>
              <w:right w:val="single" w:sz="4" w:space="0" w:color="auto"/>
            </w:tcBorders>
          </w:tcPr>
          <w:p w:rsidR="00E71EBB" w:rsidRPr="003D3BBF" w:rsidRDefault="00E71EBB" w:rsidP="00E71EBB">
            <w:pPr>
              <w:spacing w:line="360" w:lineRule="auto"/>
              <w:rPr>
                <w:rFonts w:ascii="Verdana" w:hAnsi="Verdana"/>
                <w:sz w:val="20"/>
                <w:szCs w:val="20"/>
                <w:lang w:val="en-US"/>
              </w:rPr>
            </w:pPr>
          </w:p>
        </w:tc>
        <w:tc>
          <w:tcPr>
            <w:tcW w:w="5216" w:type="dxa"/>
            <w:tcBorders>
              <w:top w:val="nil"/>
              <w:left w:val="single" w:sz="4" w:space="0" w:color="auto"/>
              <w:bottom w:val="single" w:sz="4" w:space="0" w:color="auto"/>
              <w:right w:val="single" w:sz="4" w:space="0" w:color="auto"/>
            </w:tcBorders>
            <w:vAlign w:val="bottom"/>
          </w:tcPr>
          <w:p w:rsidR="00E71EBB" w:rsidRPr="003D3BBF" w:rsidRDefault="00E71EBB" w:rsidP="00E71EBB">
            <w:pPr>
              <w:spacing w:line="360" w:lineRule="auto"/>
              <w:rPr>
                <w:rFonts w:ascii="Verdana" w:hAnsi="Verdana"/>
                <w:sz w:val="20"/>
                <w:szCs w:val="20"/>
                <w:lang w:val="en-US"/>
              </w:rPr>
            </w:pPr>
          </w:p>
        </w:tc>
        <w:tc>
          <w:tcPr>
            <w:tcW w:w="907" w:type="dxa"/>
            <w:tcBorders>
              <w:top w:val="nil"/>
              <w:left w:val="single" w:sz="4" w:space="0" w:color="auto"/>
              <w:bottom w:val="single" w:sz="4" w:space="0" w:color="auto"/>
              <w:right w:val="single" w:sz="8" w:space="0" w:color="auto"/>
            </w:tcBorders>
          </w:tcPr>
          <w:p w:rsidR="00E71EBB" w:rsidRPr="003D3BBF" w:rsidRDefault="00E71EBB" w:rsidP="00E71EBB">
            <w:pPr>
              <w:spacing w:line="360" w:lineRule="auto"/>
              <w:jc w:val="right"/>
              <w:rPr>
                <w:rFonts w:ascii="Verdana" w:hAnsi="Verdana"/>
                <w:sz w:val="20"/>
                <w:szCs w:val="20"/>
                <w:lang w:val="en-US"/>
              </w:rPr>
            </w:pPr>
          </w:p>
        </w:tc>
      </w:tr>
      <w:tr w:rsidR="00E71EBB" w:rsidRPr="003D3BBF" w:rsidTr="00E71EBB">
        <w:trPr>
          <w:trHeight w:val="799"/>
        </w:trPr>
        <w:tc>
          <w:tcPr>
            <w:tcW w:w="907" w:type="dxa"/>
            <w:tcBorders>
              <w:top w:val="nil"/>
              <w:left w:val="single" w:sz="8" w:space="0" w:color="auto"/>
              <w:bottom w:val="nil"/>
              <w:right w:val="single" w:sz="4" w:space="0" w:color="auto"/>
            </w:tcBorders>
          </w:tcPr>
          <w:p w:rsidR="00E71EBB" w:rsidRPr="003D3BBF" w:rsidRDefault="00E71EBB" w:rsidP="00E71EBB">
            <w:pPr>
              <w:spacing w:line="360" w:lineRule="auto"/>
              <w:jc w:val="right"/>
              <w:rPr>
                <w:rFonts w:ascii="Verdana" w:hAnsi="Verdana"/>
                <w:color w:val="FF0000"/>
                <w:sz w:val="20"/>
                <w:szCs w:val="20"/>
                <w:lang w:val="en-US"/>
              </w:rPr>
            </w:pPr>
          </w:p>
        </w:tc>
        <w:tc>
          <w:tcPr>
            <w:tcW w:w="907" w:type="dxa"/>
            <w:tcBorders>
              <w:top w:val="nil"/>
              <w:left w:val="single" w:sz="4" w:space="0" w:color="auto"/>
              <w:bottom w:val="nil"/>
              <w:right w:val="single" w:sz="4" w:space="0" w:color="auto"/>
            </w:tcBorders>
          </w:tcPr>
          <w:p w:rsidR="00E71EBB" w:rsidRPr="003D3BBF" w:rsidRDefault="00E71EBB" w:rsidP="00E71EBB">
            <w:pPr>
              <w:spacing w:line="360" w:lineRule="auto"/>
              <w:jc w:val="right"/>
              <w:rPr>
                <w:rFonts w:ascii="Verdana" w:hAnsi="Verdana"/>
                <w:sz w:val="20"/>
                <w:szCs w:val="20"/>
                <w:lang w:val="en-US"/>
              </w:rPr>
            </w:pPr>
          </w:p>
        </w:tc>
        <w:tc>
          <w:tcPr>
            <w:tcW w:w="3119" w:type="dxa"/>
            <w:tcBorders>
              <w:top w:val="nil"/>
              <w:left w:val="single" w:sz="4" w:space="0" w:color="auto"/>
              <w:bottom w:val="nil"/>
              <w:right w:val="single" w:sz="4" w:space="0" w:color="auto"/>
            </w:tcBorders>
          </w:tcPr>
          <w:p w:rsidR="00E71EBB" w:rsidRPr="003D3BBF" w:rsidRDefault="00E71EBB" w:rsidP="00E71EBB">
            <w:pPr>
              <w:spacing w:line="360" w:lineRule="auto"/>
              <w:rPr>
                <w:rFonts w:ascii="Verdana" w:hAnsi="Verdana"/>
                <w:sz w:val="20"/>
                <w:szCs w:val="20"/>
                <w:lang w:val="en-US"/>
              </w:rPr>
            </w:pPr>
          </w:p>
        </w:tc>
        <w:tc>
          <w:tcPr>
            <w:tcW w:w="1588" w:type="dxa"/>
            <w:tcBorders>
              <w:top w:val="nil"/>
              <w:left w:val="single" w:sz="4" w:space="0" w:color="auto"/>
              <w:bottom w:val="nil"/>
              <w:right w:val="single" w:sz="4" w:space="0" w:color="auto"/>
            </w:tcBorders>
          </w:tcPr>
          <w:p w:rsidR="00E71EBB" w:rsidRPr="003D3BBF" w:rsidRDefault="00E71EBB" w:rsidP="00E71EBB">
            <w:pPr>
              <w:spacing w:line="360" w:lineRule="auto"/>
              <w:rPr>
                <w:rFonts w:ascii="Verdana" w:hAnsi="Verdana"/>
                <w:sz w:val="20"/>
                <w:szCs w:val="20"/>
                <w:lang w:val="en-US"/>
              </w:rPr>
            </w:pPr>
          </w:p>
        </w:tc>
        <w:tc>
          <w:tcPr>
            <w:tcW w:w="1247" w:type="dxa"/>
            <w:tcBorders>
              <w:top w:val="nil"/>
              <w:left w:val="single" w:sz="4" w:space="0" w:color="auto"/>
              <w:bottom w:val="nil"/>
              <w:right w:val="single" w:sz="4" w:space="0" w:color="auto"/>
            </w:tcBorders>
          </w:tcPr>
          <w:p w:rsidR="00E71EBB" w:rsidRPr="003D3BBF" w:rsidRDefault="00E71EBB" w:rsidP="00E71EBB">
            <w:pPr>
              <w:spacing w:line="360" w:lineRule="auto"/>
              <w:jc w:val="right"/>
              <w:rPr>
                <w:rFonts w:ascii="Verdana" w:hAnsi="Verdana"/>
                <w:sz w:val="20"/>
                <w:szCs w:val="20"/>
                <w:lang w:val="en-US"/>
              </w:rPr>
            </w:pPr>
          </w:p>
        </w:tc>
        <w:tc>
          <w:tcPr>
            <w:tcW w:w="1247" w:type="dxa"/>
            <w:tcBorders>
              <w:top w:val="nil"/>
              <w:left w:val="single" w:sz="4" w:space="0" w:color="auto"/>
              <w:bottom w:val="nil"/>
              <w:right w:val="single" w:sz="4" w:space="0" w:color="auto"/>
            </w:tcBorders>
          </w:tcPr>
          <w:p w:rsidR="00E71EBB" w:rsidRPr="003D3BBF" w:rsidRDefault="00E71EBB" w:rsidP="00E71EBB">
            <w:pPr>
              <w:spacing w:line="360" w:lineRule="auto"/>
              <w:jc w:val="right"/>
              <w:rPr>
                <w:rFonts w:ascii="Verdana" w:hAnsi="Verdana"/>
                <w:sz w:val="20"/>
                <w:szCs w:val="20"/>
                <w:lang w:val="en-US"/>
              </w:rPr>
            </w:pPr>
          </w:p>
        </w:tc>
        <w:tc>
          <w:tcPr>
            <w:tcW w:w="5216" w:type="dxa"/>
            <w:tcBorders>
              <w:top w:val="nil"/>
              <w:left w:val="single" w:sz="4" w:space="0" w:color="auto"/>
              <w:bottom w:val="nil"/>
              <w:right w:val="single" w:sz="4" w:space="0" w:color="auto"/>
            </w:tcBorders>
            <w:vAlign w:val="bottom"/>
          </w:tcPr>
          <w:p w:rsidR="00E71EBB" w:rsidRPr="003D3BBF" w:rsidRDefault="00E71EBB" w:rsidP="00E71EBB">
            <w:pPr>
              <w:spacing w:line="360" w:lineRule="auto"/>
              <w:rPr>
                <w:rFonts w:ascii="Verdana" w:hAnsi="Verdana"/>
                <w:sz w:val="20"/>
                <w:szCs w:val="20"/>
                <w:lang w:val="en-US"/>
              </w:rPr>
            </w:pPr>
          </w:p>
        </w:tc>
        <w:tc>
          <w:tcPr>
            <w:tcW w:w="907" w:type="dxa"/>
            <w:tcBorders>
              <w:top w:val="nil"/>
              <w:left w:val="single" w:sz="4" w:space="0" w:color="auto"/>
              <w:bottom w:val="nil"/>
              <w:right w:val="single" w:sz="8" w:space="0" w:color="auto"/>
            </w:tcBorders>
          </w:tcPr>
          <w:p w:rsidR="00E71EBB" w:rsidRPr="003D3BBF" w:rsidRDefault="00E71EBB" w:rsidP="00E71EBB">
            <w:pPr>
              <w:spacing w:line="360" w:lineRule="auto"/>
              <w:jc w:val="right"/>
              <w:rPr>
                <w:rFonts w:ascii="Verdana" w:hAnsi="Verdana"/>
                <w:sz w:val="20"/>
                <w:szCs w:val="20"/>
                <w:lang w:val="en-US"/>
              </w:rPr>
            </w:pPr>
          </w:p>
        </w:tc>
      </w:tr>
      <w:tr w:rsidR="00E71EBB" w:rsidRPr="003D3BBF" w:rsidTr="00E71EBB">
        <w:trPr>
          <w:trHeight w:val="799"/>
        </w:trPr>
        <w:tc>
          <w:tcPr>
            <w:tcW w:w="907" w:type="dxa"/>
            <w:tcBorders>
              <w:top w:val="nil"/>
              <w:left w:val="single" w:sz="8" w:space="0" w:color="auto"/>
              <w:bottom w:val="nil"/>
              <w:right w:val="single" w:sz="4" w:space="0" w:color="auto"/>
            </w:tcBorders>
          </w:tcPr>
          <w:p w:rsidR="00E71EBB" w:rsidRPr="003D3BBF" w:rsidRDefault="00E71EBB" w:rsidP="00E71EBB">
            <w:pPr>
              <w:spacing w:line="360" w:lineRule="auto"/>
              <w:jc w:val="right"/>
              <w:rPr>
                <w:rFonts w:ascii="Verdana" w:hAnsi="Verdana"/>
                <w:color w:val="FF0000"/>
                <w:sz w:val="20"/>
                <w:szCs w:val="20"/>
                <w:lang w:val="en-US"/>
              </w:rPr>
            </w:pPr>
          </w:p>
        </w:tc>
        <w:tc>
          <w:tcPr>
            <w:tcW w:w="907" w:type="dxa"/>
            <w:tcBorders>
              <w:top w:val="nil"/>
              <w:left w:val="single" w:sz="4" w:space="0" w:color="auto"/>
              <w:bottom w:val="nil"/>
              <w:right w:val="single" w:sz="4" w:space="0" w:color="auto"/>
            </w:tcBorders>
          </w:tcPr>
          <w:p w:rsidR="00E71EBB" w:rsidRPr="003D3BBF" w:rsidRDefault="00E71EBB" w:rsidP="00E71EBB">
            <w:pPr>
              <w:spacing w:line="360" w:lineRule="auto"/>
              <w:jc w:val="right"/>
              <w:rPr>
                <w:rFonts w:ascii="Verdana" w:hAnsi="Verdana"/>
                <w:sz w:val="20"/>
                <w:szCs w:val="20"/>
                <w:lang w:val="en-US"/>
              </w:rPr>
            </w:pPr>
          </w:p>
        </w:tc>
        <w:tc>
          <w:tcPr>
            <w:tcW w:w="3119" w:type="dxa"/>
            <w:tcBorders>
              <w:top w:val="nil"/>
              <w:left w:val="single" w:sz="4" w:space="0" w:color="auto"/>
              <w:bottom w:val="nil"/>
              <w:right w:val="single" w:sz="4" w:space="0" w:color="auto"/>
            </w:tcBorders>
          </w:tcPr>
          <w:p w:rsidR="00E71EBB" w:rsidRPr="003D3BBF" w:rsidRDefault="00E71EBB" w:rsidP="00E71EBB">
            <w:pPr>
              <w:spacing w:line="360" w:lineRule="auto"/>
              <w:rPr>
                <w:rFonts w:ascii="Verdana" w:hAnsi="Verdana"/>
                <w:sz w:val="20"/>
                <w:szCs w:val="20"/>
                <w:lang w:val="en-US"/>
              </w:rPr>
            </w:pPr>
          </w:p>
        </w:tc>
        <w:tc>
          <w:tcPr>
            <w:tcW w:w="1588" w:type="dxa"/>
            <w:tcBorders>
              <w:top w:val="nil"/>
              <w:left w:val="single" w:sz="4" w:space="0" w:color="auto"/>
              <w:bottom w:val="nil"/>
              <w:right w:val="single" w:sz="4" w:space="0" w:color="auto"/>
            </w:tcBorders>
          </w:tcPr>
          <w:p w:rsidR="00E71EBB" w:rsidRPr="003D3BBF" w:rsidRDefault="00E71EBB" w:rsidP="00E71EBB">
            <w:pPr>
              <w:spacing w:line="360" w:lineRule="auto"/>
              <w:rPr>
                <w:rFonts w:ascii="Verdana" w:hAnsi="Verdana"/>
                <w:sz w:val="20"/>
                <w:szCs w:val="20"/>
                <w:lang w:val="en-US"/>
              </w:rPr>
            </w:pPr>
          </w:p>
        </w:tc>
        <w:tc>
          <w:tcPr>
            <w:tcW w:w="1247" w:type="dxa"/>
            <w:tcBorders>
              <w:top w:val="nil"/>
              <w:left w:val="single" w:sz="4" w:space="0" w:color="auto"/>
              <w:bottom w:val="nil"/>
              <w:right w:val="single" w:sz="4" w:space="0" w:color="auto"/>
            </w:tcBorders>
          </w:tcPr>
          <w:p w:rsidR="00E71EBB" w:rsidRPr="003D3BBF" w:rsidRDefault="00E71EBB" w:rsidP="00E71EBB">
            <w:pPr>
              <w:spacing w:line="360" w:lineRule="auto"/>
              <w:jc w:val="right"/>
              <w:rPr>
                <w:rFonts w:ascii="Verdana" w:hAnsi="Verdana"/>
                <w:sz w:val="20"/>
                <w:szCs w:val="20"/>
                <w:lang w:val="en-US"/>
              </w:rPr>
            </w:pPr>
          </w:p>
        </w:tc>
        <w:tc>
          <w:tcPr>
            <w:tcW w:w="1247" w:type="dxa"/>
            <w:tcBorders>
              <w:top w:val="nil"/>
              <w:left w:val="single" w:sz="4" w:space="0" w:color="auto"/>
              <w:bottom w:val="nil"/>
              <w:right w:val="single" w:sz="4" w:space="0" w:color="auto"/>
            </w:tcBorders>
          </w:tcPr>
          <w:p w:rsidR="00E71EBB" w:rsidRPr="003D3BBF" w:rsidRDefault="00E71EBB" w:rsidP="00E71EBB">
            <w:pPr>
              <w:spacing w:line="360" w:lineRule="auto"/>
              <w:rPr>
                <w:rFonts w:ascii="Verdana" w:hAnsi="Verdana"/>
                <w:sz w:val="20"/>
                <w:szCs w:val="20"/>
                <w:lang w:val="en-US"/>
              </w:rPr>
            </w:pPr>
          </w:p>
        </w:tc>
        <w:tc>
          <w:tcPr>
            <w:tcW w:w="5216" w:type="dxa"/>
            <w:tcBorders>
              <w:top w:val="nil"/>
              <w:left w:val="single" w:sz="4" w:space="0" w:color="auto"/>
              <w:bottom w:val="nil"/>
              <w:right w:val="single" w:sz="4" w:space="0" w:color="auto"/>
            </w:tcBorders>
            <w:vAlign w:val="bottom"/>
          </w:tcPr>
          <w:p w:rsidR="00E71EBB" w:rsidRPr="003D3BBF" w:rsidRDefault="00E71EBB" w:rsidP="00E71EBB">
            <w:pPr>
              <w:spacing w:line="360" w:lineRule="auto"/>
              <w:rPr>
                <w:rFonts w:ascii="Verdana" w:hAnsi="Verdana"/>
                <w:sz w:val="20"/>
                <w:szCs w:val="20"/>
                <w:lang w:val="en-US"/>
              </w:rPr>
            </w:pPr>
          </w:p>
        </w:tc>
        <w:tc>
          <w:tcPr>
            <w:tcW w:w="907" w:type="dxa"/>
            <w:tcBorders>
              <w:top w:val="nil"/>
              <w:left w:val="single" w:sz="4" w:space="0" w:color="auto"/>
              <w:bottom w:val="nil"/>
              <w:right w:val="single" w:sz="8" w:space="0" w:color="auto"/>
            </w:tcBorders>
          </w:tcPr>
          <w:p w:rsidR="00E71EBB" w:rsidRPr="003D3BBF" w:rsidRDefault="00E71EBB" w:rsidP="00E71EBB">
            <w:pPr>
              <w:spacing w:line="360" w:lineRule="auto"/>
              <w:jc w:val="right"/>
              <w:rPr>
                <w:rFonts w:ascii="Verdana" w:hAnsi="Verdana"/>
                <w:sz w:val="20"/>
                <w:szCs w:val="20"/>
                <w:lang w:val="en-US"/>
              </w:rPr>
            </w:pPr>
          </w:p>
        </w:tc>
      </w:tr>
      <w:tr w:rsidR="00E71EBB" w:rsidRPr="003D3BBF" w:rsidTr="00E71EBB">
        <w:trPr>
          <w:trHeight w:val="799"/>
        </w:trPr>
        <w:tc>
          <w:tcPr>
            <w:tcW w:w="907" w:type="dxa"/>
            <w:tcBorders>
              <w:top w:val="nil"/>
              <w:left w:val="single" w:sz="8" w:space="0" w:color="auto"/>
              <w:bottom w:val="nil"/>
              <w:right w:val="single" w:sz="4" w:space="0" w:color="auto"/>
            </w:tcBorders>
          </w:tcPr>
          <w:p w:rsidR="00E71EBB" w:rsidRPr="003D3BBF" w:rsidRDefault="00E71EBB" w:rsidP="00E71EBB">
            <w:pPr>
              <w:spacing w:line="360" w:lineRule="auto"/>
              <w:jc w:val="right"/>
              <w:rPr>
                <w:rFonts w:ascii="Verdana" w:hAnsi="Verdana"/>
                <w:color w:val="FF0000"/>
                <w:sz w:val="20"/>
                <w:szCs w:val="20"/>
                <w:lang w:val="en-US"/>
              </w:rPr>
            </w:pPr>
          </w:p>
        </w:tc>
        <w:tc>
          <w:tcPr>
            <w:tcW w:w="907" w:type="dxa"/>
            <w:tcBorders>
              <w:top w:val="nil"/>
              <w:left w:val="single" w:sz="4" w:space="0" w:color="auto"/>
              <w:bottom w:val="nil"/>
              <w:right w:val="single" w:sz="4" w:space="0" w:color="auto"/>
            </w:tcBorders>
          </w:tcPr>
          <w:p w:rsidR="00E71EBB" w:rsidRPr="003D3BBF" w:rsidRDefault="00E71EBB" w:rsidP="00E71EBB">
            <w:pPr>
              <w:spacing w:line="360" w:lineRule="auto"/>
              <w:jc w:val="right"/>
              <w:rPr>
                <w:rFonts w:ascii="Verdana" w:hAnsi="Verdana"/>
                <w:sz w:val="20"/>
                <w:szCs w:val="20"/>
                <w:lang w:val="en-US"/>
              </w:rPr>
            </w:pPr>
          </w:p>
        </w:tc>
        <w:tc>
          <w:tcPr>
            <w:tcW w:w="3119" w:type="dxa"/>
            <w:tcBorders>
              <w:top w:val="nil"/>
              <w:left w:val="single" w:sz="4" w:space="0" w:color="auto"/>
              <w:bottom w:val="nil"/>
              <w:right w:val="single" w:sz="4" w:space="0" w:color="auto"/>
            </w:tcBorders>
          </w:tcPr>
          <w:p w:rsidR="00E71EBB" w:rsidRPr="003D3BBF" w:rsidRDefault="00E71EBB" w:rsidP="00E71EBB">
            <w:pPr>
              <w:spacing w:line="360" w:lineRule="auto"/>
              <w:rPr>
                <w:rFonts w:ascii="Verdana" w:hAnsi="Verdana"/>
                <w:sz w:val="20"/>
                <w:szCs w:val="20"/>
                <w:lang w:val="en-US"/>
              </w:rPr>
            </w:pPr>
          </w:p>
        </w:tc>
        <w:tc>
          <w:tcPr>
            <w:tcW w:w="1588" w:type="dxa"/>
            <w:tcBorders>
              <w:top w:val="nil"/>
              <w:left w:val="single" w:sz="4" w:space="0" w:color="auto"/>
              <w:bottom w:val="nil"/>
              <w:right w:val="single" w:sz="4" w:space="0" w:color="auto"/>
            </w:tcBorders>
          </w:tcPr>
          <w:p w:rsidR="00E71EBB" w:rsidRPr="003D3BBF" w:rsidRDefault="00E71EBB" w:rsidP="00E71EBB">
            <w:pPr>
              <w:spacing w:line="360" w:lineRule="auto"/>
              <w:rPr>
                <w:rFonts w:ascii="Verdana" w:hAnsi="Verdana"/>
                <w:sz w:val="20"/>
                <w:szCs w:val="20"/>
                <w:lang w:val="en-US"/>
              </w:rPr>
            </w:pPr>
          </w:p>
        </w:tc>
        <w:tc>
          <w:tcPr>
            <w:tcW w:w="1247" w:type="dxa"/>
            <w:tcBorders>
              <w:top w:val="nil"/>
              <w:left w:val="single" w:sz="4" w:space="0" w:color="auto"/>
              <w:bottom w:val="nil"/>
              <w:right w:val="single" w:sz="4" w:space="0" w:color="auto"/>
            </w:tcBorders>
          </w:tcPr>
          <w:p w:rsidR="00E71EBB" w:rsidRPr="003D3BBF" w:rsidRDefault="00E71EBB" w:rsidP="00E71EBB">
            <w:pPr>
              <w:spacing w:line="360" w:lineRule="auto"/>
              <w:jc w:val="right"/>
              <w:rPr>
                <w:rFonts w:ascii="Verdana" w:hAnsi="Verdana"/>
                <w:sz w:val="20"/>
                <w:szCs w:val="20"/>
              </w:rPr>
            </w:pPr>
          </w:p>
        </w:tc>
        <w:tc>
          <w:tcPr>
            <w:tcW w:w="1247" w:type="dxa"/>
            <w:tcBorders>
              <w:top w:val="nil"/>
              <w:left w:val="single" w:sz="4" w:space="0" w:color="auto"/>
              <w:bottom w:val="nil"/>
              <w:right w:val="single" w:sz="4" w:space="0" w:color="auto"/>
            </w:tcBorders>
          </w:tcPr>
          <w:p w:rsidR="00E71EBB" w:rsidRPr="003D3BBF" w:rsidRDefault="00E71EBB" w:rsidP="00E71EBB">
            <w:pPr>
              <w:spacing w:line="360" w:lineRule="auto"/>
              <w:rPr>
                <w:rFonts w:ascii="Verdana" w:hAnsi="Verdana"/>
                <w:sz w:val="20"/>
                <w:szCs w:val="20"/>
              </w:rPr>
            </w:pPr>
          </w:p>
        </w:tc>
        <w:tc>
          <w:tcPr>
            <w:tcW w:w="5216" w:type="dxa"/>
            <w:tcBorders>
              <w:top w:val="nil"/>
              <w:left w:val="single" w:sz="4" w:space="0" w:color="auto"/>
              <w:bottom w:val="nil"/>
              <w:right w:val="single" w:sz="4" w:space="0" w:color="auto"/>
            </w:tcBorders>
            <w:vAlign w:val="bottom"/>
          </w:tcPr>
          <w:p w:rsidR="00E71EBB" w:rsidRPr="003D3BBF" w:rsidRDefault="00E71EBB" w:rsidP="00E71EBB">
            <w:pPr>
              <w:spacing w:line="360" w:lineRule="auto"/>
              <w:rPr>
                <w:rFonts w:ascii="Verdana" w:hAnsi="Verdana"/>
                <w:sz w:val="20"/>
                <w:szCs w:val="20"/>
              </w:rPr>
            </w:pPr>
          </w:p>
        </w:tc>
        <w:tc>
          <w:tcPr>
            <w:tcW w:w="907" w:type="dxa"/>
            <w:tcBorders>
              <w:top w:val="nil"/>
              <w:left w:val="single" w:sz="4" w:space="0" w:color="auto"/>
              <w:bottom w:val="nil"/>
              <w:right w:val="single" w:sz="8" w:space="0" w:color="auto"/>
            </w:tcBorders>
          </w:tcPr>
          <w:p w:rsidR="00E71EBB" w:rsidRPr="003D3BBF" w:rsidRDefault="00E71EBB" w:rsidP="00E71EBB">
            <w:pPr>
              <w:spacing w:line="360" w:lineRule="auto"/>
              <w:jc w:val="right"/>
              <w:rPr>
                <w:rFonts w:ascii="Verdana" w:hAnsi="Verdana"/>
                <w:sz w:val="20"/>
                <w:szCs w:val="20"/>
              </w:rPr>
            </w:pPr>
          </w:p>
        </w:tc>
      </w:tr>
      <w:tr w:rsidR="00E71EBB" w:rsidRPr="003D3BBF" w:rsidTr="00E71EBB">
        <w:trPr>
          <w:trHeight w:val="799"/>
        </w:trPr>
        <w:tc>
          <w:tcPr>
            <w:tcW w:w="907" w:type="dxa"/>
            <w:tcBorders>
              <w:top w:val="nil"/>
              <w:left w:val="single" w:sz="8" w:space="0" w:color="auto"/>
              <w:bottom w:val="single" w:sz="8" w:space="0" w:color="auto"/>
              <w:right w:val="single" w:sz="4" w:space="0" w:color="auto"/>
            </w:tcBorders>
          </w:tcPr>
          <w:p w:rsidR="00E71EBB" w:rsidRPr="003D3BBF" w:rsidRDefault="00E71EBB" w:rsidP="00E71EBB">
            <w:pPr>
              <w:spacing w:line="360" w:lineRule="auto"/>
              <w:jc w:val="right"/>
              <w:rPr>
                <w:rFonts w:ascii="Verdana" w:hAnsi="Verdana"/>
                <w:color w:val="FF0000"/>
                <w:sz w:val="20"/>
                <w:szCs w:val="20"/>
              </w:rPr>
            </w:pPr>
          </w:p>
        </w:tc>
        <w:tc>
          <w:tcPr>
            <w:tcW w:w="907" w:type="dxa"/>
            <w:tcBorders>
              <w:top w:val="nil"/>
              <w:left w:val="single" w:sz="4" w:space="0" w:color="auto"/>
              <w:bottom w:val="single" w:sz="8" w:space="0" w:color="auto"/>
              <w:right w:val="single" w:sz="4" w:space="0" w:color="auto"/>
            </w:tcBorders>
          </w:tcPr>
          <w:p w:rsidR="00E71EBB" w:rsidRPr="003D3BBF" w:rsidRDefault="00E71EBB" w:rsidP="00E71EBB">
            <w:pPr>
              <w:spacing w:line="360" w:lineRule="auto"/>
              <w:jc w:val="right"/>
              <w:rPr>
                <w:rFonts w:ascii="Verdana" w:hAnsi="Verdana"/>
                <w:sz w:val="20"/>
                <w:szCs w:val="20"/>
              </w:rPr>
            </w:pPr>
          </w:p>
        </w:tc>
        <w:tc>
          <w:tcPr>
            <w:tcW w:w="3119" w:type="dxa"/>
            <w:tcBorders>
              <w:top w:val="nil"/>
              <w:left w:val="single" w:sz="4" w:space="0" w:color="auto"/>
              <w:bottom w:val="single" w:sz="8" w:space="0" w:color="auto"/>
              <w:right w:val="single" w:sz="4" w:space="0" w:color="auto"/>
            </w:tcBorders>
          </w:tcPr>
          <w:p w:rsidR="00E71EBB" w:rsidRPr="003D3BBF" w:rsidRDefault="00E71EBB" w:rsidP="00E71EBB">
            <w:pPr>
              <w:spacing w:line="360" w:lineRule="auto"/>
              <w:rPr>
                <w:rFonts w:ascii="Verdana" w:hAnsi="Verdana"/>
                <w:sz w:val="20"/>
                <w:szCs w:val="20"/>
              </w:rPr>
            </w:pPr>
          </w:p>
        </w:tc>
        <w:tc>
          <w:tcPr>
            <w:tcW w:w="1588" w:type="dxa"/>
            <w:tcBorders>
              <w:top w:val="nil"/>
              <w:left w:val="single" w:sz="4" w:space="0" w:color="auto"/>
              <w:bottom w:val="single" w:sz="8" w:space="0" w:color="auto"/>
              <w:right w:val="single" w:sz="4" w:space="0" w:color="auto"/>
            </w:tcBorders>
          </w:tcPr>
          <w:p w:rsidR="00E71EBB" w:rsidRPr="003D3BBF" w:rsidRDefault="00E71EBB" w:rsidP="00E71EBB">
            <w:pPr>
              <w:spacing w:line="360" w:lineRule="auto"/>
              <w:rPr>
                <w:rFonts w:ascii="Verdana" w:hAnsi="Verdana"/>
                <w:sz w:val="20"/>
                <w:szCs w:val="20"/>
              </w:rPr>
            </w:pPr>
          </w:p>
        </w:tc>
        <w:tc>
          <w:tcPr>
            <w:tcW w:w="1247" w:type="dxa"/>
            <w:tcBorders>
              <w:top w:val="nil"/>
              <w:left w:val="single" w:sz="4" w:space="0" w:color="auto"/>
              <w:bottom w:val="single" w:sz="8" w:space="0" w:color="auto"/>
              <w:right w:val="single" w:sz="4" w:space="0" w:color="auto"/>
            </w:tcBorders>
          </w:tcPr>
          <w:p w:rsidR="00E71EBB" w:rsidRPr="003D3BBF" w:rsidRDefault="00E71EBB" w:rsidP="00E71EBB">
            <w:pPr>
              <w:spacing w:line="360" w:lineRule="auto"/>
              <w:jc w:val="right"/>
              <w:rPr>
                <w:rFonts w:ascii="Verdana" w:hAnsi="Verdana"/>
                <w:sz w:val="20"/>
                <w:szCs w:val="20"/>
              </w:rPr>
            </w:pPr>
          </w:p>
        </w:tc>
        <w:tc>
          <w:tcPr>
            <w:tcW w:w="1247" w:type="dxa"/>
            <w:tcBorders>
              <w:top w:val="nil"/>
              <w:left w:val="single" w:sz="4" w:space="0" w:color="auto"/>
              <w:bottom w:val="single" w:sz="8" w:space="0" w:color="auto"/>
              <w:right w:val="single" w:sz="4" w:space="0" w:color="auto"/>
            </w:tcBorders>
          </w:tcPr>
          <w:p w:rsidR="00E71EBB" w:rsidRPr="003D3BBF" w:rsidRDefault="00E71EBB" w:rsidP="00E71EBB">
            <w:pPr>
              <w:spacing w:line="360" w:lineRule="auto"/>
              <w:rPr>
                <w:rFonts w:ascii="Verdana" w:hAnsi="Verdana"/>
                <w:sz w:val="20"/>
                <w:szCs w:val="20"/>
              </w:rPr>
            </w:pPr>
          </w:p>
        </w:tc>
        <w:tc>
          <w:tcPr>
            <w:tcW w:w="5216" w:type="dxa"/>
            <w:tcBorders>
              <w:top w:val="nil"/>
              <w:left w:val="single" w:sz="4" w:space="0" w:color="auto"/>
              <w:bottom w:val="single" w:sz="8" w:space="0" w:color="auto"/>
              <w:right w:val="single" w:sz="4" w:space="0" w:color="auto"/>
            </w:tcBorders>
            <w:vAlign w:val="bottom"/>
          </w:tcPr>
          <w:p w:rsidR="00E71EBB" w:rsidRPr="003D3BBF" w:rsidRDefault="00E71EBB" w:rsidP="00E71EBB">
            <w:pPr>
              <w:spacing w:line="360" w:lineRule="auto"/>
              <w:rPr>
                <w:rFonts w:ascii="Verdana" w:hAnsi="Verdana"/>
                <w:sz w:val="20"/>
                <w:szCs w:val="20"/>
              </w:rPr>
            </w:pPr>
          </w:p>
        </w:tc>
        <w:tc>
          <w:tcPr>
            <w:tcW w:w="907" w:type="dxa"/>
            <w:tcBorders>
              <w:top w:val="nil"/>
              <w:left w:val="single" w:sz="4" w:space="0" w:color="auto"/>
              <w:bottom w:val="single" w:sz="8" w:space="0" w:color="auto"/>
              <w:right w:val="single" w:sz="8" w:space="0" w:color="auto"/>
            </w:tcBorders>
          </w:tcPr>
          <w:p w:rsidR="00E71EBB" w:rsidRPr="003D3BBF" w:rsidRDefault="00E71EBB" w:rsidP="00E71EBB">
            <w:pPr>
              <w:spacing w:line="360" w:lineRule="auto"/>
              <w:jc w:val="right"/>
              <w:rPr>
                <w:rFonts w:ascii="Verdana" w:hAnsi="Verdana"/>
                <w:sz w:val="20"/>
                <w:szCs w:val="20"/>
              </w:rPr>
            </w:pPr>
          </w:p>
        </w:tc>
      </w:tr>
    </w:tbl>
    <w:p w:rsidR="00E71EBB" w:rsidRPr="003D3BBF" w:rsidRDefault="00E71EBB" w:rsidP="00E71EBB">
      <w:pPr>
        <w:spacing w:line="360" w:lineRule="auto"/>
        <w:rPr>
          <w:rFonts w:ascii="Verdana" w:hAnsi="Verdana"/>
          <w:sz w:val="20"/>
          <w:szCs w:val="20"/>
        </w:rPr>
      </w:pPr>
    </w:p>
    <w:p w:rsidR="00E71EBB" w:rsidRPr="003D3BBF" w:rsidRDefault="00E71EBB" w:rsidP="00E71EBB">
      <w:pPr>
        <w:spacing w:line="360" w:lineRule="auto"/>
        <w:rPr>
          <w:rFonts w:ascii="Verdana" w:hAnsi="Verdana"/>
          <w:sz w:val="20"/>
          <w:szCs w:val="20"/>
        </w:rPr>
        <w:sectPr w:rsidR="00E71EBB" w:rsidRPr="003D3BBF">
          <w:pgSz w:w="16840" w:h="11907" w:orient="landscape" w:code="9"/>
          <w:pgMar w:top="851" w:right="907" w:bottom="851" w:left="907" w:header="567" w:footer="567" w:gutter="0"/>
          <w:cols w:space="708"/>
          <w:noEndnote/>
        </w:sectPr>
      </w:pPr>
    </w:p>
    <w:p w:rsidR="00E71EBB" w:rsidRPr="003D3BBF" w:rsidRDefault="00E71EBB" w:rsidP="00E71EBB">
      <w:pPr>
        <w:spacing w:line="360" w:lineRule="auto"/>
        <w:jc w:val="right"/>
        <w:rPr>
          <w:rFonts w:ascii="Verdana" w:hAnsi="Verdana"/>
          <w:sz w:val="20"/>
          <w:szCs w:val="20"/>
        </w:rPr>
      </w:pPr>
      <w:r w:rsidRPr="003D3BBF">
        <w:rPr>
          <w:rFonts w:ascii="Verdana" w:hAnsi="Verdana"/>
          <w:sz w:val="20"/>
          <w:szCs w:val="20"/>
        </w:rPr>
        <w:lastRenderedPageBreak/>
        <w:t>Załącznik nr 2 do protokołu odbioru ilościowego i jakościowego</w:t>
      </w:r>
    </w:p>
    <w:p w:rsidR="00E71EBB" w:rsidRPr="003D3BBF" w:rsidRDefault="00E71EBB" w:rsidP="00E71EBB">
      <w:pPr>
        <w:spacing w:line="360" w:lineRule="auto"/>
        <w:rPr>
          <w:rFonts w:ascii="Verdana" w:hAnsi="Verdana"/>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3175"/>
        <w:gridCol w:w="1588"/>
        <w:gridCol w:w="4932"/>
      </w:tblGrid>
      <w:tr w:rsidR="00E71EBB" w:rsidRPr="003D3BBF" w:rsidTr="00E71EBB">
        <w:trPr>
          <w:trHeight w:val="255"/>
        </w:trPr>
        <w:tc>
          <w:tcPr>
            <w:tcW w:w="3175" w:type="dxa"/>
            <w:tcBorders>
              <w:bottom w:val="single" w:sz="8" w:space="0" w:color="auto"/>
            </w:tcBorders>
            <w:shd w:val="clear" w:color="auto" w:fill="auto"/>
            <w:vAlign w:val="bottom"/>
          </w:tcPr>
          <w:p w:rsidR="00E71EBB" w:rsidRPr="003D3BBF" w:rsidRDefault="00E71EBB" w:rsidP="00E71EBB">
            <w:pPr>
              <w:pStyle w:val="Nagwek1"/>
              <w:spacing w:line="360" w:lineRule="auto"/>
              <w:rPr>
                <w:rFonts w:ascii="Verdana" w:hAnsi="Verdana"/>
                <w:bCs w:val="0"/>
                <w:sz w:val="20"/>
                <w:szCs w:val="20"/>
              </w:rPr>
            </w:pPr>
            <w:r w:rsidRPr="003D3BBF">
              <w:rPr>
                <w:rFonts w:ascii="Verdana" w:hAnsi="Verdana"/>
                <w:bCs w:val="0"/>
                <w:sz w:val="20"/>
                <w:szCs w:val="20"/>
              </w:rPr>
              <w:t>Nazwa</w:t>
            </w:r>
          </w:p>
        </w:tc>
        <w:tc>
          <w:tcPr>
            <w:tcW w:w="1588" w:type="dxa"/>
            <w:tcBorders>
              <w:bottom w:val="single" w:sz="8" w:space="0" w:color="auto"/>
            </w:tcBorders>
            <w:shd w:val="clear" w:color="auto" w:fill="auto"/>
            <w:vAlign w:val="bottom"/>
          </w:tcPr>
          <w:p w:rsidR="00E71EBB" w:rsidRPr="003D3BBF" w:rsidRDefault="00E71EBB" w:rsidP="004F2797">
            <w:pPr>
              <w:spacing w:line="360" w:lineRule="auto"/>
              <w:rPr>
                <w:rFonts w:ascii="Verdana" w:hAnsi="Verdana"/>
                <w:b/>
                <w:sz w:val="20"/>
                <w:szCs w:val="20"/>
              </w:rPr>
            </w:pPr>
            <w:r w:rsidRPr="003D3BBF">
              <w:rPr>
                <w:rFonts w:ascii="Verdana" w:hAnsi="Verdana"/>
                <w:b/>
                <w:sz w:val="20"/>
                <w:szCs w:val="20"/>
              </w:rPr>
              <w:t xml:space="preserve">Wartość </w:t>
            </w:r>
            <w:r w:rsidR="004F2797">
              <w:rPr>
                <w:rFonts w:ascii="Verdana" w:hAnsi="Verdana"/>
                <w:b/>
                <w:sz w:val="20"/>
                <w:szCs w:val="20"/>
              </w:rPr>
              <w:t>netto</w:t>
            </w:r>
          </w:p>
        </w:tc>
        <w:tc>
          <w:tcPr>
            <w:tcW w:w="4932" w:type="dxa"/>
            <w:tcBorders>
              <w:bottom w:val="single" w:sz="8" w:space="0" w:color="auto"/>
            </w:tcBorders>
            <w:shd w:val="clear" w:color="auto" w:fill="auto"/>
            <w:vAlign w:val="bottom"/>
          </w:tcPr>
          <w:p w:rsidR="00E71EBB" w:rsidRPr="003D3BBF" w:rsidRDefault="00E71EBB" w:rsidP="00E71EBB">
            <w:pPr>
              <w:spacing w:line="360" w:lineRule="auto"/>
              <w:rPr>
                <w:rFonts w:ascii="Verdana" w:hAnsi="Verdana"/>
                <w:b/>
                <w:sz w:val="20"/>
                <w:szCs w:val="20"/>
              </w:rPr>
            </w:pPr>
            <w:r w:rsidRPr="003D3BBF">
              <w:rPr>
                <w:rFonts w:ascii="Verdana" w:hAnsi="Verdana"/>
                <w:b/>
                <w:sz w:val="20"/>
                <w:szCs w:val="20"/>
              </w:rPr>
              <w:t>Szczegółowa kompletacja elementu dostawy</w:t>
            </w:r>
          </w:p>
        </w:tc>
      </w:tr>
      <w:tr w:rsidR="00E71EBB" w:rsidRPr="003D3BBF" w:rsidTr="00E71EBB">
        <w:trPr>
          <w:trHeight w:val="799"/>
        </w:trPr>
        <w:tc>
          <w:tcPr>
            <w:tcW w:w="3175" w:type="dxa"/>
            <w:tcBorders>
              <w:top w:val="single" w:sz="8" w:space="0" w:color="auto"/>
            </w:tcBorders>
          </w:tcPr>
          <w:p w:rsidR="00E71EBB" w:rsidRPr="003D3BBF" w:rsidRDefault="00E71EBB" w:rsidP="00E71EBB">
            <w:pPr>
              <w:spacing w:line="360" w:lineRule="auto"/>
              <w:rPr>
                <w:rFonts w:ascii="Verdana" w:hAnsi="Verdana"/>
                <w:sz w:val="20"/>
                <w:szCs w:val="20"/>
                <w:lang w:val="en-US"/>
              </w:rPr>
            </w:pPr>
          </w:p>
        </w:tc>
        <w:tc>
          <w:tcPr>
            <w:tcW w:w="1588" w:type="dxa"/>
            <w:tcBorders>
              <w:top w:val="single" w:sz="8" w:space="0" w:color="auto"/>
            </w:tcBorders>
          </w:tcPr>
          <w:p w:rsidR="00E71EBB" w:rsidRPr="003D3BBF" w:rsidRDefault="00E71EBB" w:rsidP="00E71EBB">
            <w:pPr>
              <w:spacing w:line="360" w:lineRule="auto"/>
              <w:rPr>
                <w:rFonts w:ascii="Verdana" w:hAnsi="Verdana"/>
                <w:sz w:val="20"/>
                <w:szCs w:val="20"/>
              </w:rPr>
            </w:pPr>
          </w:p>
        </w:tc>
        <w:tc>
          <w:tcPr>
            <w:tcW w:w="4932" w:type="dxa"/>
            <w:tcBorders>
              <w:top w:val="single" w:sz="8" w:space="0" w:color="auto"/>
            </w:tcBorders>
          </w:tcPr>
          <w:p w:rsidR="00E71EBB" w:rsidRPr="003D3BBF" w:rsidRDefault="00E71EBB" w:rsidP="00E71EBB">
            <w:pPr>
              <w:spacing w:line="360" w:lineRule="auto"/>
              <w:rPr>
                <w:rFonts w:ascii="Verdana" w:hAnsi="Verdana"/>
                <w:sz w:val="20"/>
                <w:szCs w:val="20"/>
              </w:rPr>
            </w:pPr>
          </w:p>
        </w:tc>
      </w:tr>
      <w:tr w:rsidR="00E71EBB" w:rsidRPr="003D3BBF" w:rsidTr="00E71EBB">
        <w:trPr>
          <w:trHeight w:val="799"/>
        </w:trPr>
        <w:tc>
          <w:tcPr>
            <w:tcW w:w="3175" w:type="dxa"/>
          </w:tcPr>
          <w:p w:rsidR="00E71EBB" w:rsidRPr="003D3BBF" w:rsidRDefault="00E71EBB" w:rsidP="00E71EBB">
            <w:pPr>
              <w:spacing w:line="360" w:lineRule="auto"/>
              <w:rPr>
                <w:rFonts w:ascii="Verdana" w:hAnsi="Verdana"/>
                <w:sz w:val="20"/>
                <w:szCs w:val="20"/>
                <w:lang w:val="en-US"/>
              </w:rPr>
            </w:pPr>
          </w:p>
        </w:tc>
        <w:tc>
          <w:tcPr>
            <w:tcW w:w="1588" w:type="dxa"/>
          </w:tcPr>
          <w:p w:rsidR="00E71EBB" w:rsidRPr="003D3BBF" w:rsidRDefault="00E71EBB" w:rsidP="00E71EBB">
            <w:pPr>
              <w:spacing w:line="360" w:lineRule="auto"/>
              <w:rPr>
                <w:rFonts w:ascii="Verdana" w:hAnsi="Verdana"/>
                <w:sz w:val="20"/>
                <w:szCs w:val="20"/>
              </w:rPr>
            </w:pPr>
          </w:p>
        </w:tc>
        <w:tc>
          <w:tcPr>
            <w:tcW w:w="4932" w:type="dxa"/>
          </w:tcPr>
          <w:p w:rsidR="00E71EBB" w:rsidRPr="003D3BBF" w:rsidRDefault="00E71EBB" w:rsidP="00E71EBB">
            <w:pPr>
              <w:spacing w:line="360" w:lineRule="auto"/>
              <w:rPr>
                <w:rFonts w:ascii="Verdana" w:hAnsi="Verdana"/>
                <w:sz w:val="20"/>
                <w:szCs w:val="20"/>
              </w:rPr>
            </w:pPr>
          </w:p>
        </w:tc>
      </w:tr>
      <w:tr w:rsidR="00E71EBB" w:rsidRPr="003D3BBF" w:rsidTr="00E71EBB">
        <w:trPr>
          <w:trHeight w:val="799"/>
        </w:trPr>
        <w:tc>
          <w:tcPr>
            <w:tcW w:w="3175" w:type="dxa"/>
          </w:tcPr>
          <w:p w:rsidR="00E71EBB" w:rsidRPr="003D3BBF" w:rsidRDefault="00E71EBB" w:rsidP="00E71EBB">
            <w:pPr>
              <w:spacing w:line="360" w:lineRule="auto"/>
              <w:rPr>
                <w:rFonts w:ascii="Verdana" w:hAnsi="Verdana"/>
                <w:sz w:val="20"/>
                <w:szCs w:val="20"/>
              </w:rPr>
            </w:pPr>
          </w:p>
        </w:tc>
        <w:tc>
          <w:tcPr>
            <w:tcW w:w="1588" w:type="dxa"/>
          </w:tcPr>
          <w:p w:rsidR="00E71EBB" w:rsidRPr="003D3BBF" w:rsidRDefault="00E71EBB" w:rsidP="00E71EBB">
            <w:pPr>
              <w:spacing w:line="360" w:lineRule="auto"/>
              <w:rPr>
                <w:rFonts w:ascii="Verdana" w:hAnsi="Verdana"/>
                <w:sz w:val="20"/>
                <w:szCs w:val="20"/>
              </w:rPr>
            </w:pPr>
          </w:p>
        </w:tc>
        <w:tc>
          <w:tcPr>
            <w:tcW w:w="4932" w:type="dxa"/>
          </w:tcPr>
          <w:p w:rsidR="00E71EBB" w:rsidRPr="003D3BBF" w:rsidRDefault="00E71EBB" w:rsidP="00E71EBB">
            <w:pPr>
              <w:spacing w:line="360" w:lineRule="auto"/>
              <w:rPr>
                <w:rFonts w:ascii="Verdana" w:hAnsi="Verdana"/>
                <w:sz w:val="20"/>
                <w:szCs w:val="20"/>
              </w:rPr>
            </w:pPr>
          </w:p>
        </w:tc>
      </w:tr>
      <w:tr w:rsidR="00E71EBB" w:rsidRPr="003D3BBF" w:rsidTr="00E71EBB">
        <w:trPr>
          <w:trHeight w:val="799"/>
        </w:trPr>
        <w:tc>
          <w:tcPr>
            <w:tcW w:w="3175" w:type="dxa"/>
          </w:tcPr>
          <w:p w:rsidR="00E71EBB" w:rsidRPr="003D3BBF" w:rsidRDefault="00E71EBB" w:rsidP="00E71EBB">
            <w:pPr>
              <w:spacing w:line="360" w:lineRule="auto"/>
              <w:rPr>
                <w:rFonts w:ascii="Verdana" w:hAnsi="Verdana"/>
                <w:sz w:val="20"/>
                <w:szCs w:val="20"/>
              </w:rPr>
            </w:pPr>
          </w:p>
        </w:tc>
        <w:tc>
          <w:tcPr>
            <w:tcW w:w="1588" w:type="dxa"/>
          </w:tcPr>
          <w:p w:rsidR="00E71EBB" w:rsidRPr="003D3BBF" w:rsidRDefault="00E71EBB" w:rsidP="00E71EBB">
            <w:pPr>
              <w:spacing w:line="360" w:lineRule="auto"/>
              <w:rPr>
                <w:rFonts w:ascii="Verdana" w:hAnsi="Verdana"/>
                <w:sz w:val="20"/>
                <w:szCs w:val="20"/>
              </w:rPr>
            </w:pPr>
          </w:p>
        </w:tc>
        <w:tc>
          <w:tcPr>
            <w:tcW w:w="4932" w:type="dxa"/>
          </w:tcPr>
          <w:p w:rsidR="00E71EBB" w:rsidRPr="003D3BBF" w:rsidRDefault="00E71EBB" w:rsidP="00E71EBB">
            <w:pPr>
              <w:spacing w:line="360" w:lineRule="auto"/>
              <w:rPr>
                <w:rFonts w:ascii="Verdana" w:hAnsi="Verdana"/>
                <w:sz w:val="20"/>
                <w:szCs w:val="20"/>
              </w:rPr>
            </w:pPr>
          </w:p>
        </w:tc>
      </w:tr>
      <w:tr w:rsidR="00E71EBB" w:rsidRPr="003D3BBF" w:rsidTr="00E71EBB">
        <w:trPr>
          <w:trHeight w:val="799"/>
        </w:trPr>
        <w:tc>
          <w:tcPr>
            <w:tcW w:w="3175" w:type="dxa"/>
          </w:tcPr>
          <w:p w:rsidR="00E71EBB" w:rsidRPr="003D3BBF" w:rsidRDefault="00E71EBB" w:rsidP="00E71EBB">
            <w:pPr>
              <w:spacing w:line="360" w:lineRule="auto"/>
              <w:rPr>
                <w:rFonts w:ascii="Verdana" w:hAnsi="Verdana"/>
                <w:sz w:val="20"/>
                <w:szCs w:val="20"/>
              </w:rPr>
            </w:pPr>
          </w:p>
        </w:tc>
        <w:tc>
          <w:tcPr>
            <w:tcW w:w="1588" w:type="dxa"/>
          </w:tcPr>
          <w:p w:rsidR="00E71EBB" w:rsidRPr="003D3BBF" w:rsidRDefault="00E71EBB" w:rsidP="00E71EBB">
            <w:pPr>
              <w:spacing w:line="360" w:lineRule="auto"/>
              <w:rPr>
                <w:rFonts w:ascii="Verdana" w:hAnsi="Verdana"/>
                <w:sz w:val="20"/>
                <w:szCs w:val="20"/>
              </w:rPr>
            </w:pPr>
          </w:p>
        </w:tc>
        <w:tc>
          <w:tcPr>
            <w:tcW w:w="4932" w:type="dxa"/>
          </w:tcPr>
          <w:p w:rsidR="00E71EBB" w:rsidRPr="003D3BBF" w:rsidRDefault="00E71EBB" w:rsidP="00E71EBB">
            <w:pPr>
              <w:spacing w:line="360" w:lineRule="auto"/>
              <w:rPr>
                <w:rFonts w:ascii="Verdana" w:hAnsi="Verdana"/>
                <w:sz w:val="20"/>
                <w:szCs w:val="20"/>
              </w:rPr>
            </w:pPr>
          </w:p>
        </w:tc>
      </w:tr>
      <w:tr w:rsidR="00E71EBB" w:rsidRPr="003D3BBF" w:rsidTr="00E71EBB">
        <w:trPr>
          <w:trHeight w:val="799"/>
        </w:trPr>
        <w:tc>
          <w:tcPr>
            <w:tcW w:w="3175" w:type="dxa"/>
          </w:tcPr>
          <w:p w:rsidR="00E71EBB" w:rsidRPr="003D3BBF" w:rsidRDefault="00E71EBB" w:rsidP="00E71EBB">
            <w:pPr>
              <w:spacing w:line="360" w:lineRule="auto"/>
              <w:rPr>
                <w:rFonts w:ascii="Verdana" w:hAnsi="Verdana"/>
                <w:sz w:val="20"/>
                <w:szCs w:val="20"/>
              </w:rPr>
            </w:pPr>
          </w:p>
        </w:tc>
        <w:tc>
          <w:tcPr>
            <w:tcW w:w="1588" w:type="dxa"/>
          </w:tcPr>
          <w:p w:rsidR="00E71EBB" w:rsidRPr="003D3BBF" w:rsidRDefault="00E71EBB" w:rsidP="00E71EBB">
            <w:pPr>
              <w:spacing w:line="360" w:lineRule="auto"/>
              <w:rPr>
                <w:rFonts w:ascii="Verdana" w:hAnsi="Verdana"/>
                <w:sz w:val="20"/>
                <w:szCs w:val="20"/>
              </w:rPr>
            </w:pPr>
          </w:p>
        </w:tc>
        <w:tc>
          <w:tcPr>
            <w:tcW w:w="4932" w:type="dxa"/>
          </w:tcPr>
          <w:p w:rsidR="00E71EBB" w:rsidRPr="003D3BBF" w:rsidRDefault="00E71EBB" w:rsidP="00E71EBB">
            <w:pPr>
              <w:spacing w:line="360" w:lineRule="auto"/>
              <w:rPr>
                <w:rFonts w:ascii="Verdana" w:hAnsi="Verdana"/>
                <w:sz w:val="20"/>
                <w:szCs w:val="20"/>
              </w:rPr>
            </w:pPr>
          </w:p>
        </w:tc>
      </w:tr>
      <w:tr w:rsidR="00E71EBB" w:rsidRPr="003D3BBF" w:rsidTr="00E71EBB">
        <w:trPr>
          <w:trHeight w:val="799"/>
        </w:trPr>
        <w:tc>
          <w:tcPr>
            <w:tcW w:w="3175" w:type="dxa"/>
          </w:tcPr>
          <w:p w:rsidR="00E71EBB" w:rsidRPr="003D3BBF" w:rsidRDefault="00E71EBB" w:rsidP="00E71EBB">
            <w:pPr>
              <w:spacing w:line="360" w:lineRule="auto"/>
              <w:rPr>
                <w:rFonts w:ascii="Verdana" w:hAnsi="Verdana"/>
                <w:sz w:val="20"/>
                <w:szCs w:val="20"/>
                <w:lang w:val="en-US"/>
              </w:rPr>
            </w:pPr>
          </w:p>
        </w:tc>
        <w:tc>
          <w:tcPr>
            <w:tcW w:w="1588" w:type="dxa"/>
          </w:tcPr>
          <w:p w:rsidR="00E71EBB" w:rsidRPr="003D3BBF" w:rsidRDefault="00E71EBB" w:rsidP="00E71EBB">
            <w:pPr>
              <w:spacing w:line="360" w:lineRule="auto"/>
              <w:rPr>
                <w:rFonts w:ascii="Verdana" w:hAnsi="Verdana"/>
                <w:sz w:val="20"/>
                <w:szCs w:val="20"/>
              </w:rPr>
            </w:pPr>
          </w:p>
        </w:tc>
        <w:tc>
          <w:tcPr>
            <w:tcW w:w="4932" w:type="dxa"/>
          </w:tcPr>
          <w:p w:rsidR="00E71EBB" w:rsidRPr="003D3BBF" w:rsidRDefault="00E71EBB" w:rsidP="00E71EBB">
            <w:pPr>
              <w:spacing w:line="360" w:lineRule="auto"/>
              <w:rPr>
                <w:rFonts w:ascii="Verdana" w:hAnsi="Verdana"/>
                <w:sz w:val="20"/>
                <w:szCs w:val="20"/>
              </w:rPr>
            </w:pPr>
          </w:p>
        </w:tc>
      </w:tr>
    </w:tbl>
    <w:p w:rsidR="00E71EBB" w:rsidRPr="003D3BBF" w:rsidRDefault="00E71EBB" w:rsidP="00E71EBB">
      <w:pPr>
        <w:spacing w:line="360" w:lineRule="auto"/>
        <w:rPr>
          <w:rFonts w:ascii="Verdana" w:hAnsi="Verdana"/>
          <w:sz w:val="20"/>
          <w:szCs w:val="20"/>
        </w:rPr>
      </w:pPr>
    </w:p>
    <w:p w:rsidR="00E71EBB" w:rsidRPr="003D3BBF" w:rsidRDefault="00E71EBB" w:rsidP="00E71EBB">
      <w:pPr>
        <w:spacing w:line="360" w:lineRule="auto"/>
        <w:rPr>
          <w:rFonts w:ascii="Verdana" w:hAnsi="Verdana"/>
          <w:sz w:val="20"/>
          <w:szCs w:val="20"/>
        </w:rPr>
      </w:pPr>
      <w:r w:rsidRPr="003D3BBF">
        <w:rPr>
          <w:rFonts w:ascii="Verdana" w:hAnsi="Verdana"/>
          <w:sz w:val="20"/>
          <w:szCs w:val="20"/>
        </w:rPr>
        <w:br w:type="page"/>
      </w:r>
    </w:p>
    <w:p w:rsidR="00E71EBB" w:rsidRPr="003D3BBF" w:rsidRDefault="00E71EBB" w:rsidP="00E71EBB">
      <w:pPr>
        <w:spacing w:line="360" w:lineRule="auto"/>
        <w:jc w:val="right"/>
        <w:rPr>
          <w:rFonts w:ascii="Verdana" w:hAnsi="Verdana"/>
          <w:sz w:val="20"/>
          <w:szCs w:val="20"/>
        </w:rPr>
      </w:pPr>
      <w:r w:rsidRPr="003D3BBF">
        <w:rPr>
          <w:rFonts w:ascii="Verdana" w:hAnsi="Verdana"/>
          <w:sz w:val="20"/>
          <w:szCs w:val="20"/>
        </w:rPr>
        <w:lastRenderedPageBreak/>
        <w:t>Załącznik nr 3 do protokołu odbioru ilościowego i jakościowego</w:t>
      </w:r>
    </w:p>
    <w:p w:rsidR="00E71EBB" w:rsidRPr="003D3BBF" w:rsidRDefault="00E71EBB" w:rsidP="00E71EBB">
      <w:pPr>
        <w:spacing w:line="360" w:lineRule="auto"/>
        <w:rPr>
          <w:rFonts w:ascii="Verdana" w:hAnsi="Verdana"/>
          <w:sz w:val="20"/>
          <w:szCs w:val="20"/>
        </w:rPr>
      </w:pPr>
    </w:p>
    <w:tbl>
      <w:tblPr>
        <w:tblW w:w="0" w:type="auto"/>
        <w:tblLayout w:type="fixed"/>
        <w:tblCellMar>
          <w:left w:w="0" w:type="dxa"/>
          <w:right w:w="0" w:type="dxa"/>
        </w:tblCellMar>
        <w:tblLook w:val="0000" w:firstRow="0" w:lastRow="0" w:firstColumn="0" w:lastColumn="0" w:noHBand="0" w:noVBand="0"/>
      </w:tblPr>
      <w:tblGrid>
        <w:gridCol w:w="7088"/>
        <w:gridCol w:w="1701"/>
        <w:gridCol w:w="907"/>
      </w:tblGrid>
      <w:tr w:rsidR="00E71EBB" w:rsidRPr="003D3BBF" w:rsidTr="00E71EBB">
        <w:trPr>
          <w:trHeight w:val="315"/>
        </w:trPr>
        <w:tc>
          <w:tcPr>
            <w:tcW w:w="7088" w:type="dxa"/>
            <w:tcBorders>
              <w:top w:val="nil"/>
              <w:left w:val="nil"/>
              <w:bottom w:val="nil"/>
              <w:right w:val="nil"/>
            </w:tcBorders>
            <w:vAlign w:val="bottom"/>
          </w:tcPr>
          <w:p w:rsidR="00E71EBB" w:rsidRPr="003D3BBF" w:rsidRDefault="00E71EBB" w:rsidP="00E71EBB">
            <w:pPr>
              <w:spacing w:line="360" w:lineRule="auto"/>
              <w:rPr>
                <w:rFonts w:ascii="Verdana" w:hAnsi="Verdana"/>
                <w:b/>
                <w:sz w:val="20"/>
                <w:szCs w:val="20"/>
              </w:rPr>
            </w:pPr>
            <w:r w:rsidRPr="003D3BBF">
              <w:rPr>
                <w:rFonts w:ascii="Verdana" w:hAnsi="Verdana"/>
                <w:b/>
                <w:sz w:val="20"/>
                <w:szCs w:val="20"/>
              </w:rPr>
              <w:t>Tabela dostawy:</w:t>
            </w:r>
          </w:p>
        </w:tc>
        <w:tc>
          <w:tcPr>
            <w:tcW w:w="1701" w:type="dxa"/>
            <w:tcBorders>
              <w:top w:val="nil"/>
              <w:left w:val="nil"/>
              <w:bottom w:val="nil"/>
              <w:right w:val="nil"/>
            </w:tcBorders>
            <w:vAlign w:val="bottom"/>
          </w:tcPr>
          <w:p w:rsidR="00E71EBB" w:rsidRPr="003D3BBF" w:rsidRDefault="00E71EBB" w:rsidP="00E71EBB">
            <w:pPr>
              <w:spacing w:line="360" w:lineRule="auto"/>
              <w:rPr>
                <w:rFonts w:ascii="Verdana" w:hAnsi="Verdana"/>
                <w:sz w:val="20"/>
                <w:szCs w:val="20"/>
              </w:rPr>
            </w:pPr>
          </w:p>
        </w:tc>
        <w:tc>
          <w:tcPr>
            <w:tcW w:w="907" w:type="dxa"/>
            <w:tcBorders>
              <w:top w:val="nil"/>
              <w:left w:val="nil"/>
              <w:bottom w:val="nil"/>
              <w:right w:val="nil"/>
            </w:tcBorders>
            <w:vAlign w:val="bottom"/>
          </w:tcPr>
          <w:p w:rsidR="00E71EBB" w:rsidRPr="003D3BBF" w:rsidRDefault="00E71EBB" w:rsidP="00E71EBB">
            <w:pPr>
              <w:spacing w:line="360" w:lineRule="auto"/>
              <w:rPr>
                <w:rFonts w:ascii="Verdana" w:hAnsi="Verdana"/>
                <w:sz w:val="20"/>
                <w:szCs w:val="20"/>
              </w:rPr>
            </w:pPr>
          </w:p>
        </w:tc>
      </w:tr>
      <w:tr w:rsidR="00E71EBB" w:rsidRPr="003D3BBF" w:rsidTr="00E71EBB">
        <w:trPr>
          <w:trHeight w:val="255"/>
        </w:trPr>
        <w:tc>
          <w:tcPr>
            <w:tcW w:w="7088" w:type="dxa"/>
            <w:tcBorders>
              <w:top w:val="nil"/>
              <w:left w:val="nil"/>
              <w:bottom w:val="single" w:sz="8" w:space="0" w:color="auto"/>
              <w:right w:val="nil"/>
            </w:tcBorders>
            <w:vAlign w:val="bottom"/>
          </w:tcPr>
          <w:p w:rsidR="00E71EBB" w:rsidRPr="003D3BBF" w:rsidRDefault="00E71EBB" w:rsidP="00E71EBB">
            <w:pPr>
              <w:spacing w:line="360" w:lineRule="auto"/>
              <w:rPr>
                <w:rFonts w:ascii="Verdana" w:hAnsi="Verdana"/>
                <w:sz w:val="20"/>
                <w:szCs w:val="20"/>
              </w:rPr>
            </w:pPr>
          </w:p>
        </w:tc>
        <w:tc>
          <w:tcPr>
            <w:tcW w:w="1701" w:type="dxa"/>
            <w:tcBorders>
              <w:top w:val="nil"/>
              <w:left w:val="nil"/>
              <w:bottom w:val="single" w:sz="8" w:space="0" w:color="auto"/>
              <w:right w:val="nil"/>
            </w:tcBorders>
            <w:vAlign w:val="bottom"/>
          </w:tcPr>
          <w:p w:rsidR="00E71EBB" w:rsidRPr="003D3BBF" w:rsidRDefault="00E71EBB" w:rsidP="00E71EBB">
            <w:pPr>
              <w:spacing w:line="360" w:lineRule="auto"/>
              <w:rPr>
                <w:rFonts w:ascii="Verdana" w:hAnsi="Verdana"/>
                <w:sz w:val="20"/>
                <w:szCs w:val="20"/>
              </w:rPr>
            </w:pPr>
          </w:p>
        </w:tc>
        <w:tc>
          <w:tcPr>
            <w:tcW w:w="907" w:type="dxa"/>
            <w:tcBorders>
              <w:top w:val="nil"/>
              <w:left w:val="nil"/>
              <w:bottom w:val="single" w:sz="8" w:space="0" w:color="auto"/>
              <w:right w:val="nil"/>
            </w:tcBorders>
            <w:vAlign w:val="bottom"/>
          </w:tcPr>
          <w:p w:rsidR="00E71EBB" w:rsidRPr="003D3BBF" w:rsidRDefault="00E71EBB" w:rsidP="00E71EBB">
            <w:pPr>
              <w:spacing w:line="360" w:lineRule="auto"/>
              <w:rPr>
                <w:rFonts w:ascii="Verdana" w:hAnsi="Verdana"/>
                <w:sz w:val="20"/>
                <w:szCs w:val="20"/>
              </w:rPr>
            </w:pPr>
          </w:p>
        </w:tc>
      </w:tr>
      <w:tr w:rsidR="00E71EBB" w:rsidRPr="003D3BBF" w:rsidTr="00E71EBB">
        <w:trPr>
          <w:trHeight w:val="604"/>
        </w:trPr>
        <w:tc>
          <w:tcPr>
            <w:tcW w:w="7088" w:type="dxa"/>
            <w:tcBorders>
              <w:top w:val="single" w:sz="8" w:space="0" w:color="auto"/>
              <w:left w:val="single" w:sz="8" w:space="0" w:color="auto"/>
              <w:bottom w:val="single" w:sz="8" w:space="0" w:color="auto"/>
              <w:right w:val="single" w:sz="2" w:space="0" w:color="auto"/>
            </w:tcBorders>
            <w:shd w:val="clear" w:color="auto" w:fill="BFBFBF"/>
            <w:tcMar>
              <w:left w:w="57" w:type="dxa"/>
              <w:right w:w="57" w:type="dxa"/>
            </w:tcMar>
            <w:vAlign w:val="center"/>
          </w:tcPr>
          <w:p w:rsidR="00E71EBB" w:rsidRPr="003D3BBF" w:rsidRDefault="00E71EBB" w:rsidP="00E71EBB">
            <w:pPr>
              <w:pStyle w:val="Nagwek3"/>
              <w:jc w:val="center"/>
              <w:rPr>
                <w:rFonts w:ascii="Verdana" w:hAnsi="Verdana"/>
              </w:rPr>
            </w:pPr>
            <w:r w:rsidRPr="003D3BBF">
              <w:rPr>
                <w:rFonts w:ascii="Verdana" w:hAnsi="Verdana"/>
              </w:rPr>
              <w:t>Nazwa elementu zestawu</w:t>
            </w:r>
          </w:p>
        </w:tc>
        <w:tc>
          <w:tcPr>
            <w:tcW w:w="1701" w:type="dxa"/>
            <w:tcBorders>
              <w:top w:val="single" w:sz="8" w:space="0" w:color="auto"/>
              <w:left w:val="single" w:sz="2" w:space="0" w:color="auto"/>
              <w:bottom w:val="single" w:sz="8" w:space="0" w:color="auto"/>
              <w:right w:val="single" w:sz="2" w:space="0" w:color="auto"/>
            </w:tcBorders>
            <w:shd w:val="clear" w:color="auto" w:fill="BFBFBF"/>
            <w:tcMar>
              <w:left w:w="57" w:type="dxa"/>
              <w:right w:w="57" w:type="dxa"/>
            </w:tcMar>
            <w:vAlign w:val="center"/>
          </w:tcPr>
          <w:p w:rsidR="00E71EBB" w:rsidRPr="003D3BBF" w:rsidRDefault="007063E0" w:rsidP="00E71EBB">
            <w:pPr>
              <w:jc w:val="center"/>
              <w:rPr>
                <w:rFonts w:ascii="Verdana" w:hAnsi="Verdana"/>
                <w:b/>
                <w:sz w:val="20"/>
                <w:szCs w:val="20"/>
              </w:rPr>
            </w:pPr>
            <w:r>
              <w:rPr>
                <w:rFonts w:ascii="Verdana" w:hAnsi="Verdana"/>
                <w:b/>
                <w:sz w:val="20"/>
                <w:szCs w:val="20"/>
              </w:rPr>
              <w:t>Numer seryjny</w:t>
            </w:r>
          </w:p>
        </w:tc>
        <w:tc>
          <w:tcPr>
            <w:tcW w:w="907" w:type="dxa"/>
            <w:tcBorders>
              <w:top w:val="single" w:sz="8" w:space="0" w:color="auto"/>
              <w:left w:val="single" w:sz="2" w:space="0" w:color="auto"/>
              <w:bottom w:val="single" w:sz="8" w:space="0" w:color="auto"/>
              <w:right w:val="single" w:sz="8" w:space="0" w:color="auto"/>
            </w:tcBorders>
            <w:shd w:val="clear" w:color="auto" w:fill="BFBFBF"/>
            <w:tcMar>
              <w:left w:w="57" w:type="dxa"/>
              <w:right w:w="57" w:type="dxa"/>
            </w:tcMar>
            <w:vAlign w:val="center"/>
          </w:tcPr>
          <w:p w:rsidR="00E71EBB" w:rsidRPr="003D3BBF" w:rsidRDefault="00E71EBB" w:rsidP="00E71EBB">
            <w:pPr>
              <w:jc w:val="center"/>
              <w:rPr>
                <w:rFonts w:ascii="Verdana" w:hAnsi="Verdana"/>
                <w:b/>
                <w:sz w:val="20"/>
                <w:szCs w:val="20"/>
              </w:rPr>
            </w:pPr>
            <w:r w:rsidRPr="003D3BBF">
              <w:rPr>
                <w:rFonts w:ascii="Verdana" w:hAnsi="Verdana"/>
                <w:b/>
                <w:sz w:val="20"/>
                <w:szCs w:val="20"/>
              </w:rPr>
              <w:t>Ilość</w:t>
            </w:r>
          </w:p>
        </w:tc>
      </w:tr>
      <w:tr w:rsidR="00E71EBB" w:rsidRPr="003D3BBF" w:rsidTr="00E71EBB">
        <w:trPr>
          <w:trHeight w:val="270"/>
        </w:trPr>
        <w:tc>
          <w:tcPr>
            <w:tcW w:w="7088" w:type="dxa"/>
            <w:tcBorders>
              <w:top w:val="single" w:sz="8" w:space="0" w:color="auto"/>
              <w:left w:val="single" w:sz="8" w:space="0" w:color="auto"/>
              <w:bottom w:val="single" w:sz="2" w:space="0" w:color="auto"/>
              <w:right w:val="single" w:sz="2" w:space="0" w:color="auto"/>
            </w:tcBorders>
            <w:shd w:val="clear" w:color="auto" w:fill="auto"/>
            <w:tcMar>
              <w:left w:w="57" w:type="dxa"/>
              <w:right w:w="57" w:type="dxa"/>
            </w:tcMar>
            <w:vAlign w:val="bottom"/>
          </w:tcPr>
          <w:p w:rsidR="00E71EBB" w:rsidRPr="003D3BBF" w:rsidRDefault="00E71EBB" w:rsidP="00E71EBB">
            <w:pPr>
              <w:rPr>
                <w:rFonts w:ascii="Verdana" w:hAnsi="Verdana"/>
                <w:bCs/>
                <w:sz w:val="20"/>
                <w:szCs w:val="20"/>
                <w:lang w:val="en-US"/>
              </w:rPr>
            </w:pPr>
          </w:p>
        </w:tc>
        <w:tc>
          <w:tcPr>
            <w:tcW w:w="1701" w:type="dxa"/>
            <w:tcBorders>
              <w:top w:val="single" w:sz="8" w:space="0" w:color="auto"/>
              <w:left w:val="single" w:sz="2" w:space="0" w:color="auto"/>
              <w:bottom w:val="single" w:sz="2" w:space="0" w:color="auto"/>
              <w:right w:val="single" w:sz="2" w:space="0" w:color="auto"/>
            </w:tcBorders>
            <w:shd w:val="clear" w:color="auto" w:fill="auto"/>
            <w:tcMar>
              <w:left w:w="57" w:type="dxa"/>
              <w:right w:w="57" w:type="dxa"/>
            </w:tcMar>
            <w:vAlign w:val="bottom"/>
          </w:tcPr>
          <w:p w:rsidR="00E71EBB" w:rsidRPr="003D3BBF" w:rsidRDefault="00E71EBB" w:rsidP="00E71EBB">
            <w:pPr>
              <w:rPr>
                <w:rFonts w:ascii="Verdana" w:hAnsi="Verdana"/>
                <w:bCs/>
                <w:sz w:val="20"/>
                <w:szCs w:val="20"/>
                <w:lang w:val="en-US"/>
              </w:rPr>
            </w:pPr>
          </w:p>
        </w:tc>
        <w:tc>
          <w:tcPr>
            <w:tcW w:w="907" w:type="dxa"/>
            <w:tcBorders>
              <w:top w:val="single" w:sz="8" w:space="0" w:color="auto"/>
              <w:left w:val="single" w:sz="2" w:space="0" w:color="auto"/>
              <w:bottom w:val="single" w:sz="2" w:space="0" w:color="auto"/>
              <w:right w:val="single" w:sz="8" w:space="0" w:color="auto"/>
            </w:tcBorders>
            <w:shd w:val="clear" w:color="auto" w:fill="auto"/>
            <w:tcMar>
              <w:left w:w="57" w:type="dxa"/>
              <w:right w:w="57" w:type="dxa"/>
            </w:tcMar>
            <w:vAlign w:val="bottom"/>
          </w:tcPr>
          <w:p w:rsidR="00E71EBB" w:rsidRPr="003D3BBF" w:rsidRDefault="00E71EBB" w:rsidP="00E71EBB">
            <w:pPr>
              <w:jc w:val="right"/>
              <w:rPr>
                <w:rFonts w:ascii="Verdana" w:hAnsi="Verdana"/>
                <w:b/>
                <w:sz w:val="20"/>
                <w:szCs w:val="20"/>
                <w:lang w:val="en-US"/>
              </w:rPr>
            </w:pPr>
          </w:p>
        </w:tc>
      </w:tr>
      <w:tr w:rsidR="00E71EBB" w:rsidRPr="003D3BBF" w:rsidTr="00E71EBB">
        <w:trPr>
          <w:trHeight w:val="255"/>
        </w:trPr>
        <w:tc>
          <w:tcPr>
            <w:tcW w:w="7088" w:type="dxa"/>
            <w:tcBorders>
              <w:top w:val="single" w:sz="2" w:space="0" w:color="auto"/>
              <w:left w:val="single" w:sz="8" w:space="0" w:color="auto"/>
              <w:bottom w:val="single" w:sz="2" w:space="0" w:color="auto"/>
              <w:right w:val="single" w:sz="2" w:space="0" w:color="auto"/>
            </w:tcBorders>
            <w:shd w:val="clear" w:color="auto" w:fill="BFBFBF"/>
            <w:tcMar>
              <w:left w:w="57" w:type="dxa"/>
              <w:right w:w="57" w:type="dxa"/>
            </w:tcMar>
            <w:vAlign w:val="bottom"/>
          </w:tcPr>
          <w:p w:rsidR="00E71EBB" w:rsidRPr="003D3BBF" w:rsidRDefault="00E71EBB" w:rsidP="00E71EBB">
            <w:pPr>
              <w:rPr>
                <w:rFonts w:ascii="Verdana" w:hAnsi="Verdana"/>
                <w:bCs/>
                <w:sz w:val="20"/>
                <w:szCs w:val="20"/>
                <w:lang w:val="en-US"/>
              </w:rPr>
            </w:pPr>
          </w:p>
        </w:tc>
        <w:tc>
          <w:tcPr>
            <w:tcW w:w="1701" w:type="dxa"/>
            <w:tcBorders>
              <w:top w:val="single" w:sz="2" w:space="0" w:color="auto"/>
              <w:left w:val="single" w:sz="2" w:space="0" w:color="auto"/>
              <w:bottom w:val="single" w:sz="2" w:space="0" w:color="auto"/>
              <w:right w:val="single" w:sz="2" w:space="0" w:color="auto"/>
            </w:tcBorders>
            <w:shd w:val="clear" w:color="auto" w:fill="BFBFBF"/>
            <w:tcMar>
              <w:left w:w="57" w:type="dxa"/>
              <w:right w:w="57" w:type="dxa"/>
            </w:tcMar>
            <w:vAlign w:val="bottom"/>
          </w:tcPr>
          <w:p w:rsidR="00E71EBB" w:rsidRPr="003D3BBF" w:rsidRDefault="00E71EBB" w:rsidP="00E71EBB">
            <w:pPr>
              <w:rPr>
                <w:rFonts w:ascii="Verdana" w:hAnsi="Verdana"/>
                <w:i/>
                <w:iCs/>
                <w:sz w:val="20"/>
                <w:szCs w:val="20"/>
                <w:lang w:val="en-US"/>
              </w:rPr>
            </w:pPr>
          </w:p>
        </w:tc>
        <w:tc>
          <w:tcPr>
            <w:tcW w:w="907" w:type="dxa"/>
            <w:tcBorders>
              <w:top w:val="single" w:sz="2" w:space="0" w:color="auto"/>
              <w:left w:val="single" w:sz="2" w:space="0" w:color="auto"/>
              <w:bottom w:val="single" w:sz="2" w:space="0" w:color="auto"/>
              <w:right w:val="single" w:sz="8" w:space="0" w:color="auto"/>
            </w:tcBorders>
            <w:shd w:val="clear" w:color="auto" w:fill="BFBFBF"/>
            <w:tcMar>
              <w:left w:w="57" w:type="dxa"/>
              <w:right w:w="57" w:type="dxa"/>
            </w:tcMar>
            <w:vAlign w:val="bottom"/>
          </w:tcPr>
          <w:p w:rsidR="00E71EBB" w:rsidRPr="003D3BBF" w:rsidRDefault="00E71EBB" w:rsidP="00E71EBB">
            <w:pPr>
              <w:jc w:val="right"/>
              <w:rPr>
                <w:rFonts w:ascii="Verdana" w:hAnsi="Verdana"/>
                <w:b/>
                <w:sz w:val="20"/>
                <w:szCs w:val="20"/>
                <w:lang w:val="en-US"/>
              </w:rPr>
            </w:pPr>
          </w:p>
        </w:tc>
      </w:tr>
      <w:tr w:rsidR="00E71EBB" w:rsidRPr="003D3BBF" w:rsidTr="00E71EBB">
        <w:trPr>
          <w:trHeight w:val="255"/>
        </w:trPr>
        <w:tc>
          <w:tcPr>
            <w:tcW w:w="7088" w:type="dxa"/>
            <w:tcBorders>
              <w:top w:val="single" w:sz="2" w:space="0" w:color="auto"/>
              <w:left w:val="single" w:sz="8" w:space="0" w:color="auto"/>
              <w:bottom w:val="single" w:sz="2" w:space="0" w:color="auto"/>
              <w:right w:val="single" w:sz="2" w:space="0" w:color="auto"/>
            </w:tcBorders>
            <w:shd w:val="clear" w:color="auto" w:fill="auto"/>
            <w:tcMar>
              <w:left w:w="57" w:type="dxa"/>
              <w:right w:w="57" w:type="dxa"/>
            </w:tcMar>
            <w:vAlign w:val="bottom"/>
          </w:tcPr>
          <w:p w:rsidR="00E71EBB" w:rsidRPr="003D3BBF" w:rsidRDefault="00E71EBB" w:rsidP="00E71EBB">
            <w:pPr>
              <w:rPr>
                <w:rFonts w:ascii="Verdana" w:hAnsi="Verdana"/>
                <w:bCs/>
                <w:sz w:val="20"/>
                <w:szCs w:val="20"/>
                <w:lang w:val="en-US"/>
              </w:rPr>
            </w:pPr>
          </w:p>
        </w:tc>
        <w:tc>
          <w:tcPr>
            <w:tcW w:w="1701" w:type="dxa"/>
            <w:tcBorders>
              <w:top w:val="single" w:sz="2" w:space="0" w:color="auto"/>
              <w:left w:val="single" w:sz="2" w:space="0" w:color="auto"/>
              <w:bottom w:val="single" w:sz="2" w:space="0" w:color="auto"/>
              <w:right w:val="single" w:sz="2" w:space="0" w:color="auto"/>
            </w:tcBorders>
            <w:shd w:val="clear" w:color="auto" w:fill="auto"/>
            <w:tcMar>
              <w:left w:w="57" w:type="dxa"/>
              <w:right w:w="57" w:type="dxa"/>
            </w:tcMar>
            <w:vAlign w:val="bottom"/>
          </w:tcPr>
          <w:p w:rsidR="00E71EBB" w:rsidRPr="003D3BBF" w:rsidRDefault="00E71EBB" w:rsidP="00E71EBB">
            <w:pPr>
              <w:rPr>
                <w:rFonts w:ascii="Verdana" w:hAnsi="Verdana"/>
                <w:i/>
                <w:iCs/>
                <w:sz w:val="20"/>
                <w:szCs w:val="20"/>
                <w:lang w:val="en-US"/>
              </w:rPr>
            </w:pPr>
          </w:p>
        </w:tc>
        <w:tc>
          <w:tcPr>
            <w:tcW w:w="907" w:type="dxa"/>
            <w:tcBorders>
              <w:top w:val="single" w:sz="2" w:space="0" w:color="auto"/>
              <w:left w:val="single" w:sz="2" w:space="0" w:color="auto"/>
              <w:bottom w:val="single" w:sz="2" w:space="0" w:color="auto"/>
              <w:right w:val="single" w:sz="8" w:space="0" w:color="auto"/>
            </w:tcBorders>
            <w:shd w:val="clear" w:color="auto" w:fill="auto"/>
            <w:tcMar>
              <w:left w:w="57" w:type="dxa"/>
              <w:right w:w="57" w:type="dxa"/>
            </w:tcMar>
            <w:vAlign w:val="bottom"/>
          </w:tcPr>
          <w:p w:rsidR="00E71EBB" w:rsidRPr="003D3BBF" w:rsidRDefault="00E71EBB" w:rsidP="00E71EBB">
            <w:pPr>
              <w:jc w:val="right"/>
              <w:rPr>
                <w:rFonts w:ascii="Verdana" w:hAnsi="Verdana"/>
                <w:b/>
                <w:sz w:val="20"/>
                <w:szCs w:val="20"/>
                <w:lang w:val="en-US"/>
              </w:rPr>
            </w:pPr>
          </w:p>
        </w:tc>
      </w:tr>
      <w:tr w:rsidR="00E71EBB" w:rsidRPr="003D3BBF" w:rsidTr="00E71EBB">
        <w:trPr>
          <w:trHeight w:val="255"/>
        </w:trPr>
        <w:tc>
          <w:tcPr>
            <w:tcW w:w="7088" w:type="dxa"/>
            <w:tcBorders>
              <w:top w:val="single" w:sz="2" w:space="0" w:color="auto"/>
              <w:left w:val="single" w:sz="8" w:space="0" w:color="auto"/>
              <w:bottom w:val="single" w:sz="2" w:space="0" w:color="auto"/>
              <w:right w:val="single" w:sz="2" w:space="0" w:color="auto"/>
            </w:tcBorders>
            <w:shd w:val="clear" w:color="auto" w:fill="BFBFBF"/>
            <w:tcMar>
              <w:left w:w="57" w:type="dxa"/>
              <w:right w:w="57" w:type="dxa"/>
            </w:tcMar>
            <w:vAlign w:val="bottom"/>
          </w:tcPr>
          <w:p w:rsidR="00E71EBB" w:rsidRPr="003D3BBF" w:rsidRDefault="00E71EBB" w:rsidP="00E71EBB">
            <w:pPr>
              <w:rPr>
                <w:rFonts w:ascii="Verdana" w:hAnsi="Verdana"/>
                <w:bCs/>
                <w:sz w:val="20"/>
                <w:szCs w:val="20"/>
                <w:lang w:val="en-US"/>
              </w:rPr>
            </w:pPr>
          </w:p>
        </w:tc>
        <w:tc>
          <w:tcPr>
            <w:tcW w:w="1701" w:type="dxa"/>
            <w:tcBorders>
              <w:top w:val="single" w:sz="2" w:space="0" w:color="auto"/>
              <w:left w:val="single" w:sz="2" w:space="0" w:color="auto"/>
              <w:bottom w:val="single" w:sz="2" w:space="0" w:color="auto"/>
              <w:right w:val="single" w:sz="2" w:space="0" w:color="auto"/>
            </w:tcBorders>
            <w:shd w:val="clear" w:color="auto" w:fill="BFBFBF"/>
            <w:tcMar>
              <w:left w:w="57" w:type="dxa"/>
              <w:right w:w="57" w:type="dxa"/>
            </w:tcMar>
            <w:vAlign w:val="bottom"/>
          </w:tcPr>
          <w:p w:rsidR="00E71EBB" w:rsidRPr="003D3BBF" w:rsidRDefault="00E71EBB" w:rsidP="00E71EBB">
            <w:pPr>
              <w:rPr>
                <w:rFonts w:ascii="Verdana" w:hAnsi="Verdana"/>
                <w:i/>
                <w:iCs/>
                <w:sz w:val="20"/>
                <w:szCs w:val="20"/>
                <w:lang w:val="en-US"/>
              </w:rPr>
            </w:pPr>
          </w:p>
        </w:tc>
        <w:tc>
          <w:tcPr>
            <w:tcW w:w="907" w:type="dxa"/>
            <w:tcBorders>
              <w:top w:val="single" w:sz="2" w:space="0" w:color="auto"/>
              <w:left w:val="single" w:sz="2" w:space="0" w:color="auto"/>
              <w:bottom w:val="single" w:sz="2" w:space="0" w:color="auto"/>
              <w:right w:val="single" w:sz="8" w:space="0" w:color="auto"/>
            </w:tcBorders>
            <w:shd w:val="clear" w:color="auto" w:fill="BFBFBF"/>
            <w:tcMar>
              <w:left w:w="57" w:type="dxa"/>
              <w:right w:w="57" w:type="dxa"/>
            </w:tcMar>
            <w:vAlign w:val="bottom"/>
          </w:tcPr>
          <w:p w:rsidR="00E71EBB" w:rsidRPr="003D3BBF" w:rsidRDefault="00E71EBB" w:rsidP="00E71EBB">
            <w:pPr>
              <w:jc w:val="right"/>
              <w:rPr>
                <w:rFonts w:ascii="Verdana" w:hAnsi="Verdana"/>
                <w:b/>
                <w:sz w:val="20"/>
                <w:szCs w:val="20"/>
                <w:lang w:val="en-US"/>
              </w:rPr>
            </w:pPr>
          </w:p>
        </w:tc>
      </w:tr>
      <w:tr w:rsidR="00E71EBB" w:rsidRPr="003D3BBF" w:rsidTr="00E71EBB">
        <w:trPr>
          <w:trHeight w:val="255"/>
        </w:trPr>
        <w:tc>
          <w:tcPr>
            <w:tcW w:w="7088" w:type="dxa"/>
            <w:tcBorders>
              <w:top w:val="single" w:sz="2" w:space="0" w:color="auto"/>
              <w:left w:val="single" w:sz="8" w:space="0" w:color="auto"/>
              <w:bottom w:val="single" w:sz="2" w:space="0" w:color="auto"/>
              <w:right w:val="single" w:sz="2" w:space="0" w:color="auto"/>
            </w:tcBorders>
            <w:shd w:val="clear" w:color="auto" w:fill="auto"/>
            <w:tcMar>
              <w:left w:w="57" w:type="dxa"/>
              <w:right w:w="57" w:type="dxa"/>
            </w:tcMar>
            <w:vAlign w:val="bottom"/>
          </w:tcPr>
          <w:p w:rsidR="00E71EBB" w:rsidRPr="003D3BBF" w:rsidRDefault="00E71EBB" w:rsidP="00E71EBB">
            <w:pPr>
              <w:rPr>
                <w:rFonts w:ascii="Verdana" w:hAnsi="Verdana"/>
                <w:bCs/>
                <w:sz w:val="20"/>
                <w:szCs w:val="20"/>
                <w:lang w:val="en-US"/>
              </w:rPr>
            </w:pPr>
          </w:p>
        </w:tc>
        <w:tc>
          <w:tcPr>
            <w:tcW w:w="1701" w:type="dxa"/>
            <w:tcBorders>
              <w:top w:val="single" w:sz="2" w:space="0" w:color="auto"/>
              <w:left w:val="single" w:sz="2" w:space="0" w:color="auto"/>
              <w:bottom w:val="single" w:sz="2" w:space="0" w:color="auto"/>
              <w:right w:val="single" w:sz="2" w:space="0" w:color="auto"/>
            </w:tcBorders>
            <w:shd w:val="clear" w:color="auto" w:fill="auto"/>
            <w:tcMar>
              <w:left w:w="57" w:type="dxa"/>
              <w:right w:w="57" w:type="dxa"/>
            </w:tcMar>
            <w:vAlign w:val="bottom"/>
          </w:tcPr>
          <w:p w:rsidR="00E71EBB" w:rsidRPr="003D3BBF" w:rsidRDefault="00E71EBB" w:rsidP="00E71EBB">
            <w:pPr>
              <w:rPr>
                <w:rFonts w:ascii="Verdana" w:hAnsi="Verdana"/>
                <w:i/>
                <w:iCs/>
                <w:sz w:val="20"/>
                <w:szCs w:val="20"/>
                <w:lang w:val="en-US"/>
              </w:rPr>
            </w:pPr>
          </w:p>
        </w:tc>
        <w:tc>
          <w:tcPr>
            <w:tcW w:w="907" w:type="dxa"/>
            <w:tcBorders>
              <w:top w:val="single" w:sz="2" w:space="0" w:color="auto"/>
              <w:left w:val="single" w:sz="2" w:space="0" w:color="auto"/>
              <w:bottom w:val="single" w:sz="2" w:space="0" w:color="auto"/>
              <w:right w:val="single" w:sz="8" w:space="0" w:color="auto"/>
            </w:tcBorders>
            <w:shd w:val="clear" w:color="auto" w:fill="auto"/>
            <w:tcMar>
              <w:left w:w="57" w:type="dxa"/>
              <w:right w:w="57" w:type="dxa"/>
            </w:tcMar>
            <w:vAlign w:val="bottom"/>
          </w:tcPr>
          <w:p w:rsidR="00E71EBB" w:rsidRPr="003D3BBF" w:rsidRDefault="00E71EBB" w:rsidP="00E71EBB">
            <w:pPr>
              <w:jc w:val="right"/>
              <w:rPr>
                <w:rFonts w:ascii="Verdana" w:hAnsi="Verdana"/>
                <w:b/>
                <w:sz w:val="20"/>
                <w:szCs w:val="20"/>
                <w:lang w:val="en-US"/>
              </w:rPr>
            </w:pPr>
          </w:p>
        </w:tc>
      </w:tr>
      <w:tr w:rsidR="00E71EBB" w:rsidRPr="003D3BBF" w:rsidTr="00E71EBB">
        <w:trPr>
          <w:trHeight w:val="255"/>
        </w:trPr>
        <w:tc>
          <w:tcPr>
            <w:tcW w:w="7088" w:type="dxa"/>
            <w:tcBorders>
              <w:top w:val="single" w:sz="2" w:space="0" w:color="auto"/>
              <w:left w:val="single" w:sz="8" w:space="0" w:color="auto"/>
              <w:bottom w:val="single" w:sz="2" w:space="0" w:color="auto"/>
              <w:right w:val="single" w:sz="2" w:space="0" w:color="auto"/>
            </w:tcBorders>
            <w:shd w:val="clear" w:color="auto" w:fill="BFBFBF"/>
            <w:tcMar>
              <w:left w:w="57" w:type="dxa"/>
              <w:right w:w="57" w:type="dxa"/>
            </w:tcMar>
            <w:vAlign w:val="bottom"/>
          </w:tcPr>
          <w:p w:rsidR="00E71EBB" w:rsidRPr="003D3BBF" w:rsidRDefault="00E71EBB" w:rsidP="00E71EBB">
            <w:pPr>
              <w:rPr>
                <w:rFonts w:ascii="Verdana" w:hAnsi="Verdana"/>
                <w:bCs/>
                <w:sz w:val="20"/>
                <w:szCs w:val="20"/>
                <w:lang w:val="en-US"/>
              </w:rPr>
            </w:pPr>
          </w:p>
        </w:tc>
        <w:tc>
          <w:tcPr>
            <w:tcW w:w="1701" w:type="dxa"/>
            <w:tcBorders>
              <w:top w:val="single" w:sz="2" w:space="0" w:color="auto"/>
              <w:left w:val="single" w:sz="2" w:space="0" w:color="auto"/>
              <w:bottom w:val="single" w:sz="2" w:space="0" w:color="auto"/>
              <w:right w:val="single" w:sz="2" w:space="0" w:color="auto"/>
            </w:tcBorders>
            <w:shd w:val="clear" w:color="auto" w:fill="BFBFBF"/>
            <w:tcMar>
              <w:left w:w="57" w:type="dxa"/>
              <w:right w:w="57" w:type="dxa"/>
            </w:tcMar>
            <w:vAlign w:val="bottom"/>
          </w:tcPr>
          <w:p w:rsidR="00E71EBB" w:rsidRPr="003D3BBF" w:rsidRDefault="00E71EBB" w:rsidP="00E71EBB">
            <w:pPr>
              <w:rPr>
                <w:rFonts w:ascii="Verdana" w:hAnsi="Verdana"/>
                <w:i/>
                <w:iCs/>
                <w:sz w:val="20"/>
                <w:szCs w:val="20"/>
                <w:lang w:val="en-US"/>
              </w:rPr>
            </w:pPr>
          </w:p>
        </w:tc>
        <w:tc>
          <w:tcPr>
            <w:tcW w:w="907" w:type="dxa"/>
            <w:tcBorders>
              <w:top w:val="single" w:sz="2" w:space="0" w:color="auto"/>
              <w:left w:val="single" w:sz="2" w:space="0" w:color="auto"/>
              <w:bottom w:val="single" w:sz="2" w:space="0" w:color="auto"/>
              <w:right w:val="single" w:sz="8" w:space="0" w:color="auto"/>
            </w:tcBorders>
            <w:shd w:val="clear" w:color="auto" w:fill="BFBFBF"/>
            <w:tcMar>
              <w:left w:w="57" w:type="dxa"/>
              <w:right w:w="57" w:type="dxa"/>
            </w:tcMar>
            <w:vAlign w:val="bottom"/>
          </w:tcPr>
          <w:p w:rsidR="00E71EBB" w:rsidRPr="003D3BBF" w:rsidRDefault="00E71EBB" w:rsidP="00E71EBB">
            <w:pPr>
              <w:jc w:val="right"/>
              <w:rPr>
                <w:rFonts w:ascii="Verdana" w:hAnsi="Verdana"/>
                <w:b/>
                <w:sz w:val="20"/>
                <w:szCs w:val="20"/>
                <w:lang w:val="en-US"/>
              </w:rPr>
            </w:pPr>
          </w:p>
        </w:tc>
      </w:tr>
      <w:tr w:rsidR="00E71EBB" w:rsidRPr="003D3BBF" w:rsidTr="00E71EBB">
        <w:trPr>
          <w:trHeight w:val="255"/>
        </w:trPr>
        <w:tc>
          <w:tcPr>
            <w:tcW w:w="7088" w:type="dxa"/>
            <w:tcBorders>
              <w:top w:val="single" w:sz="2" w:space="0" w:color="auto"/>
              <w:left w:val="single" w:sz="8" w:space="0" w:color="auto"/>
              <w:bottom w:val="single" w:sz="2" w:space="0" w:color="auto"/>
              <w:right w:val="single" w:sz="2" w:space="0" w:color="auto"/>
            </w:tcBorders>
            <w:shd w:val="clear" w:color="auto" w:fill="auto"/>
            <w:tcMar>
              <w:left w:w="57" w:type="dxa"/>
              <w:right w:w="57" w:type="dxa"/>
            </w:tcMar>
            <w:vAlign w:val="bottom"/>
          </w:tcPr>
          <w:p w:rsidR="00E71EBB" w:rsidRPr="003D3BBF" w:rsidRDefault="00E71EBB" w:rsidP="00E71EBB">
            <w:pPr>
              <w:rPr>
                <w:rFonts w:ascii="Verdana" w:hAnsi="Verdana"/>
                <w:bCs/>
                <w:sz w:val="20"/>
                <w:szCs w:val="20"/>
                <w:lang w:val="en-US"/>
              </w:rPr>
            </w:pPr>
          </w:p>
        </w:tc>
        <w:tc>
          <w:tcPr>
            <w:tcW w:w="1701" w:type="dxa"/>
            <w:tcBorders>
              <w:top w:val="single" w:sz="2" w:space="0" w:color="auto"/>
              <w:left w:val="single" w:sz="2" w:space="0" w:color="auto"/>
              <w:bottom w:val="single" w:sz="2" w:space="0" w:color="auto"/>
              <w:right w:val="single" w:sz="2" w:space="0" w:color="auto"/>
            </w:tcBorders>
            <w:shd w:val="clear" w:color="auto" w:fill="auto"/>
            <w:tcMar>
              <w:left w:w="57" w:type="dxa"/>
              <w:right w:w="57" w:type="dxa"/>
            </w:tcMar>
            <w:vAlign w:val="bottom"/>
          </w:tcPr>
          <w:p w:rsidR="00E71EBB" w:rsidRPr="003D3BBF" w:rsidRDefault="00E71EBB" w:rsidP="00E71EBB">
            <w:pPr>
              <w:rPr>
                <w:rFonts w:ascii="Verdana" w:hAnsi="Verdana"/>
                <w:i/>
                <w:iCs/>
                <w:sz w:val="20"/>
                <w:szCs w:val="20"/>
                <w:lang w:val="en-US"/>
              </w:rPr>
            </w:pPr>
          </w:p>
        </w:tc>
        <w:tc>
          <w:tcPr>
            <w:tcW w:w="907" w:type="dxa"/>
            <w:tcBorders>
              <w:top w:val="single" w:sz="2" w:space="0" w:color="auto"/>
              <w:left w:val="single" w:sz="2" w:space="0" w:color="auto"/>
              <w:bottom w:val="single" w:sz="2" w:space="0" w:color="auto"/>
              <w:right w:val="single" w:sz="8" w:space="0" w:color="auto"/>
            </w:tcBorders>
            <w:shd w:val="clear" w:color="auto" w:fill="auto"/>
            <w:tcMar>
              <w:left w:w="57" w:type="dxa"/>
              <w:right w:w="57" w:type="dxa"/>
            </w:tcMar>
            <w:vAlign w:val="bottom"/>
          </w:tcPr>
          <w:p w:rsidR="00E71EBB" w:rsidRPr="003D3BBF" w:rsidRDefault="00E71EBB" w:rsidP="00E71EBB">
            <w:pPr>
              <w:jc w:val="right"/>
              <w:rPr>
                <w:rFonts w:ascii="Verdana" w:hAnsi="Verdana"/>
                <w:b/>
                <w:sz w:val="20"/>
                <w:szCs w:val="20"/>
                <w:lang w:val="en-US"/>
              </w:rPr>
            </w:pPr>
          </w:p>
        </w:tc>
      </w:tr>
      <w:tr w:rsidR="00E71EBB" w:rsidRPr="003D3BBF" w:rsidTr="00E71EBB">
        <w:trPr>
          <w:trHeight w:val="255"/>
        </w:trPr>
        <w:tc>
          <w:tcPr>
            <w:tcW w:w="7088" w:type="dxa"/>
            <w:tcBorders>
              <w:top w:val="single" w:sz="2" w:space="0" w:color="auto"/>
              <w:left w:val="single" w:sz="8" w:space="0" w:color="auto"/>
              <w:bottom w:val="single" w:sz="2" w:space="0" w:color="auto"/>
              <w:right w:val="single" w:sz="2" w:space="0" w:color="auto"/>
            </w:tcBorders>
            <w:shd w:val="clear" w:color="auto" w:fill="BFBFBF"/>
            <w:tcMar>
              <w:left w:w="57" w:type="dxa"/>
              <w:right w:w="57" w:type="dxa"/>
            </w:tcMar>
            <w:vAlign w:val="bottom"/>
          </w:tcPr>
          <w:p w:rsidR="00E71EBB" w:rsidRPr="003D3BBF" w:rsidRDefault="00E71EBB" w:rsidP="00E71EBB">
            <w:pPr>
              <w:rPr>
                <w:rFonts w:ascii="Verdana" w:hAnsi="Verdana"/>
                <w:bCs/>
                <w:sz w:val="20"/>
                <w:szCs w:val="20"/>
                <w:lang w:val="en-US"/>
              </w:rPr>
            </w:pPr>
          </w:p>
        </w:tc>
        <w:tc>
          <w:tcPr>
            <w:tcW w:w="1701" w:type="dxa"/>
            <w:tcBorders>
              <w:top w:val="single" w:sz="2" w:space="0" w:color="auto"/>
              <w:left w:val="single" w:sz="2" w:space="0" w:color="auto"/>
              <w:bottom w:val="single" w:sz="2" w:space="0" w:color="auto"/>
              <w:right w:val="single" w:sz="2" w:space="0" w:color="auto"/>
            </w:tcBorders>
            <w:shd w:val="clear" w:color="auto" w:fill="BFBFBF"/>
            <w:tcMar>
              <w:left w:w="57" w:type="dxa"/>
              <w:right w:w="57" w:type="dxa"/>
            </w:tcMar>
            <w:vAlign w:val="bottom"/>
          </w:tcPr>
          <w:p w:rsidR="00E71EBB" w:rsidRPr="003D3BBF" w:rsidRDefault="00E71EBB" w:rsidP="00E71EBB">
            <w:pPr>
              <w:rPr>
                <w:rFonts w:ascii="Verdana" w:hAnsi="Verdana"/>
                <w:i/>
                <w:iCs/>
                <w:sz w:val="20"/>
                <w:szCs w:val="20"/>
                <w:lang w:val="en-US"/>
              </w:rPr>
            </w:pPr>
          </w:p>
        </w:tc>
        <w:tc>
          <w:tcPr>
            <w:tcW w:w="907" w:type="dxa"/>
            <w:tcBorders>
              <w:top w:val="single" w:sz="2" w:space="0" w:color="auto"/>
              <w:left w:val="single" w:sz="2" w:space="0" w:color="auto"/>
              <w:bottom w:val="single" w:sz="2" w:space="0" w:color="auto"/>
              <w:right w:val="single" w:sz="8" w:space="0" w:color="auto"/>
            </w:tcBorders>
            <w:shd w:val="clear" w:color="auto" w:fill="BFBFBF"/>
            <w:tcMar>
              <w:left w:w="57" w:type="dxa"/>
              <w:right w:w="57" w:type="dxa"/>
            </w:tcMar>
            <w:vAlign w:val="bottom"/>
          </w:tcPr>
          <w:p w:rsidR="00E71EBB" w:rsidRPr="003D3BBF" w:rsidRDefault="00E71EBB" w:rsidP="00E71EBB">
            <w:pPr>
              <w:jc w:val="right"/>
              <w:rPr>
                <w:rFonts w:ascii="Verdana" w:hAnsi="Verdana"/>
                <w:b/>
                <w:sz w:val="20"/>
                <w:szCs w:val="20"/>
                <w:lang w:val="en-US"/>
              </w:rPr>
            </w:pPr>
          </w:p>
        </w:tc>
      </w:tr>
      <w:tr w:rsidR="00E71EBB" w:rsidRPr="003D3BBF" w:rsidTr="00E71EBB">
        <w:trPr>
          <w:trHeight w:val="255"/>
        </w:trPr>
        <w:tc>
          <w:tcPr>
            <w:tcW w:w="7088" w:type="dxa"/>
            <w:tcBorders>
              <w:top w:val="single" w:sz="2" w:space="0" w:color="auto"/>
              <w:left w:val="single" w:sz="8" w:space="0" w:color="auto"/>
              <w:bottom w:val="single" w:sz="2" w:space="0" w:color="auto"/>
              <w:right w:val="single" w:sz="2" w:space="0" w:color="auto"/>
            </w:tcBorders>
            <w:shd w:val="clear" w:color="auto" w:fill="auto"/>
            <w:tcMar>
              <w:left w:w="57" w:type="dxa"/>
              <w:right w:w="57" w:type="dxa"/>
            </w:tcMar>
            <w:vAlign w:val="bottom"/>
          </w:tcPr>
          <w:p w:rsidR="00E71EBB" w:rsidRPr="003D3BBF" w:rsidRDefault="00E71EBB" w:rsidP="00E71EBB">
            <w:pPr>
              <w:rPr>
                <w:rFonts w:ascii="Verdana" w:hAnsi="Verdana"/>
                <w:bCs/>
                <w:sz w:val="20"/>
                <w:szCs w:val="20"/>
                <w:lang w:val="en-US"/>
              </w:rPr>
            </w:pPr>
          </w:p>
        </w:tc>
        <w:tc>
          <w:tcPr>
            <w:tcW w:w="1701" w:type="dxa"/>
            <w:tcBorders>
              <w:top w:val="single" w:sz="2" w:space="0" w:color="auto"/>
              <w:left w:val="single" w:sz="2" w:space="0" w:color="auto"/>
              <w:bottom w:val="single" w:sz="2" w:space="0" w:color="auto"/>
              <w:right w:val="single" w:sz="2" w:space="0" w:color="auto"/>
            </w:tcBorders>
            <w:shd w:val="clear" w:color="auto" w:fill="auto"/>
            <w:tcMar>
              <w:left w:w="57" w:type="dxa"/>
              <w:right w:w="57" w:type="dxa"/>
            </w:tcMar>
            <w:vAlign w:val="bottom"/>
          </w:tcPr>
          <w:p w:rsidR="00E71EBB" w:rsidRPr="003D3BBF" w:rsidRDefault="00E71EBB" w:rsidP="00E71EBB">
            <w:pPr>
              <w:rPr>
                <w:rFonts w:ascii="Verdana" w:hAnsi="Verdana"/>
                <w:i/>
                <w:iCs/>
                <w:sz w:val="20"/>
                <w:szCs w:val="20"/>
                <w:lang w:val="en-US"/>
              </w:rPr>
            </w:pPr>
          </w:p>
        </w:tc>
        <w:tc>
          <w:tcPr>
            <w:tcW w:w="907" w:type="dxa"/>
            <w:tcBorders>
              <w:top w:val="single" w:sz="2" w:space="0" w:color="auto"/>
              <w:left w:val="single" w:sz="2" w:space="0" w:color="auto"/>
              <w:bottom w:val="single" w:sz="2" w:space="0" w:color="auto"/>
              <w:right w:val="single" w:sz="8" w:space="0" w:color="auto"/>
            </w:tcBorders>
            <w:shd w:val="clear" w:color="auto" w:fill="auto"/>
            <w:tcMar>
              <w:left w:w="57" w:type="dxa"/>
              <w:right w:w="57" w:type="dxa"/>
            </w:tcMar>
            <w:vAlign w:val="bottom"/>
          </w:tcPr>
          <w:p w:rsidR="00E71EBB" w:rsidRPr="003D3BBF" w:rsidRDefault="00E71EBB" w:rsidP="00E71EBB">
            <w:pPr>
              <w:jc w:val="right"/>
              <w:rPr>
                <w:rFonts w:ascii="Verdana" w:hAnsi="Verdana"/>
                <w:b/>
                <w:sz w:val="20"/>
                <w:szCs w:val="20"/>
                <w:lang w:val="en-US"/>
              </w:rPr>
            </w:pPr>
          </w:p>
        </w:tc>
      </w:tr>
      <w:tr w:rsidR="00E71EBB" w:rsidRPr="003D3BBF" w:rsidTr="00E71EBB">
        <w:trPr>
          <w:trHeight w:val="255"/>
        </w:trPr>
        <w:tc>
          <w:tcPr>
            <w:tcW w:w="7088" w:type="dxa"/>
            <w:tcBorders>
              <w:top w:val="single" w:sz="2" w:space="0" w:color="auto"/>
              <w:left w:val="single" w:sz="8" w:space="0" w:color="auto"/>
              <w:bottom w:val="single" w:sz="2" w:space="0" w:color="auto"/>
              <w:right w:val="single" w:sz="2" w:space="0" w:color="auto"/>
            </w:tcBorders>
            <w:shd w:val="clear" w:color="auto" w:fill="BFBFBF"/>
            <w:tcMar>
              <w:left w:w="57" w:type="dxa"/>
              <w:right w:w="57" w:type="dxa"/>
            </w:tcMar>
            <w:vAlign w:val="bottom"/>
          </w:tcPr>
          <w:p w:rsidR="00E71EBB" w:rsidRPr="003D3BBF" w:rsidRDefault="00E71EBB" w:rsidP="00E71EBB">
            <w:pPr>
              <w:rPr>
                <w:rFonts w:ascii="Verdana" w:hAnsi="Verdana"/>
                <w:bCs/>
                <w:sz w:val="20"/>
                <w:szCs w:val="20"/>
                <w:lang w:val="en-US"/>
              </w:rPr>
            </w:pPr>
          </w:p>
        </w:tc>
        <w:tc>
          <w:tcPr>
            <w:tcW w:w="1701" w:type="dxa"/>
            <w:tcBorders>
              <w:top w:val="single" w:sz="2" w:space="0" w:color="auto"/>
              <w:left w:val="single" w:sz="2" w:space="0" w:color="auto"/>
              <w:bottom w:val="single" w:sz="2" w:space="0" w:color="auto"/>
              <w:right w:val="single" w:sz="2" w:space="0" w:color="auto"/>
            </w:tcBorders>
            <w:shd w:val="clear" w:color="auto" w:fill="BFBFBF"/>
            <w:tcMar>
              <w:left w:w="57" w:type="dxa"/>
              <w:right w:w="57" w:type="dxa"/>
            </w:tcMar>
            <w:vAlign w:val="bottom"/>
          </w:tcPr>
          <w:p w:rsidR="00E71EBB" w:rsidRPr="003D3BBF" w:rsidRDefault="00E71EBB" w:rsidP="00E71EBB">
            <w:pPr>
              <w:rPr>
                <w:rFonts w:ascii="Verdana" w:hAnsi="Verdana"/>
                <w:i/>
                <w:iCs/>
                <w:sz w:val="20"/>
                <w:szCs w:val="20"/>
                <w:lang w:val="en-US"/>
              </w:rPr>
            </w:pPr>
          </w:p>
        </w:tc>
        <w:tc>
          <w:tcPr>
            <w:tcW w:w="907" w:type="dxa"/>
            <w:tcBorders>
              <w:top w:val="single" w:sz="2" w:space="0" w:color="auto"/>
              <w:left w:val="single" w:sz="2" w:space="0" w:color="auto"/>
              <w:bottom w:val="single" w:sz="2" w:space="0" w:color="auto"/>
              <w:right w:val="single" w:sz="8" w:space="0" w:color="auto"/>
            </w:tcBorders>
            <w:shd w:val="clear" w:color="auto" w:fill="BFBFBF"/>
            <w:tcMar>
              <w:left w:w="57" w:type="dxa"/>
              <w:right w:w="57" w:type="dxa"/>
            </w:tcMar>
            <w:vAlign w:val="bottom"/>
          </w:tcPr>
          <w:p w:rsidR="00E71EBB" w:rsidRPr="003D3BBF" w:rsidRDefault="00E71EBB" w:rsidP="00E71EBB">
            <w:pPr>
              <w:jc w:val="right"/>
              <w:rPr>
                <w:rFonts w:ascii="Verdana" w:hAnsi="Verdana"/>
                <w:b/>
                <w:sz w:val="20"/>
                <w:szCs w:val="20"/>
                <w:lang w:val="en-US"/>
              </w:rPr>
            </w:pPr>
          </w:p>
        </w:tc>
      </w:tr>
      <w:tr w:rsidR="00E71EBB" w:rsidRPr="003D3BBF" w:rsidTr="00E71EBB">
        <w:trPr>
          <w:trHeight w:val="300"/>
        </w:trPr>
        <w:tc>
          <w:tcPr>
            <w:tcW w:w="7088" w:type="dxa"/>
            <w:tcBorders>
              <w:top w:val="single" w:sz="8" w:space="0" w:color="auto"/>
              <w:left w:val="single" w:sz="8" w:space="0" w:color="auto"/>
              <w:bottom w:val="single" w:sz="8" w:space="0" w:color="auto"/>
              <w:right w:val="single" w:sz="2" w:space="0" w:color="auto"/>
            </w:tcBorders>
            <w:shd w:val="clear" w:color="auto" w:fill="FFFFFF"/>
            <w:tcMar>
              <w:left w:w="57" w:type="dxa"/>
              <w:right w:w="57" w:type="dxa"/>
            </w:tcMar>
            <w:vAlign w:val="center"/>
          </w:tcPr>
          <w:p w:rsidR="00E71EBB" w:rsidRPr="003D3BBF" w:rsidRDefault="00E71EBB" w:rsidP="00E71EBB">
            <w:pPr>
              <w:rPr>
                <w:rFonts w:ascii="Verdana" w:hAnsi="Verdana"/>
                <w:b/>
                <w:sz w:val="20"/>
                <w:szCs w:val="20"/>
              </w:rPr>
            </w:pPr>
            <w:r w:rsidRPr="003D3BBF">
              <w:rPr>
                <w:rFonts w:ascii="Verdana" w:hAnsi="Verdana"/>
                <w:b/>
                <w:sz w:val="20"/>
                <w:szCs w:val="20"/>
              </w:rPr>
              <w:t>Suma całkowita</w:t>
            </w:r>
          </w:p>
        </w:tc>
        <w:tc>
          <w:tcPr>
            <w:tcW w:w="1701" w:type="dxa"/>
            <w:tcBorders>
              <w:top w:val="single" w:sz="8" w:space="0" w:color="auto"/>
              <w:left w:val="single" w:sz="2" w:space="0" w:color="auto"/>
              <w:bottom w:val="single" w:sz="8" w:space="0" w:color="auto"/>
              <w:right w:val="single" w:sz="2" w:space="0" w:color="auto"/>
            </w:tcBorders>
            <w:shd w:val="clear" w:color="auto" w:fill="FFFFFF"/>
            <w:tcMar>
              <w:left w:w="57" w:type="dxa"/>
              <w:right w:w="57" w:type="dxa"/>
            </w:tcMar>
            <w:vAlign w:val="center"/>
          </w:tcPr>
          <w:p w:rsidR="00E71EBB" w:rsidRPr="003D3BBF" w:rsidRDefault="00E71EBB" w:rsidP="00E71EBB">
            <w:pPr>
              <w:rPr>
                <w:rFonts w:ascii="Verdana" w:hAnsi="Verdana"/>
                <w:b/>
                <w:sz w:val="20"/>
                <w:szCs w:val="20"/>
              </w:rPr>
            </w:pPr>
          </w:p>
        </w:tc>
        <w:tc>
          <w:tcPr>
            <w:tcW w:w="907" w:type="dxa"/>
            <w:tcBorders>
              <w:top w:val="single" w:sz="8" w:space="0" w:color="auto"/>
              <w:left w:val="single" w:sz="2" w:space="0" w:color="auto"/>
              <w:bottom w:val="single" w:sz="8" w:space="0" w:color="auto"/>
              <w:right w:val="single" w:sz="8" w:space="0" w:color="auto"/>
            </w:tcBorders>
            <w:shd w:val="clear" w:color="auto" w:fill="FFFFFF"/>
            <w:tcMar>
              <w:left w:w="57" w:type="dxa"/>
              <w:right w:w="57" w:type="dxa"/>
            </w:tcMar>
            <w:vAlign w:val="center"/>
          </w:tcPr>
          <w:p w:rsidR="00E71EBB" w:rsidRPr="003D3BBF" w:rsidRDefault="00E71EBB" w:rsidP="00E71EBB">
            <w:pPr>
              <w:rPr>
                <w:rFonts w:ascii="Verdana" w:hAnsi="Verdana"/>
                <w:b/>
                <w:sz w:val="20"/>
                <w:szCs w:val="20"/>
              </w:rPr>
            </w:pPr>
          </w:p>
        </w:tc>
      </w:tr>
    </w:tbl>
    <w:p w:rsidR="00E71EBB" w:rsidRPr="003D3BBF" w:rsidRDefault="00E71EBB" w:rsidP="00E71EBB">
      <w:pPr>
        <w:spacing w:before="120"/>
        <w:jc w:val="center"/>
        <w:rPr>
          <w:rFonts w:ascii="Verdana" w:hAnsi="Verdana"/>
          <w:b/>
          <w:sz w:val="20"/>
          <w:szCs w:val="20"/>
        </w:rPr>
      </w:pPr>
    </w:p>
    <w:p w:rsidR="00E71EBB" w:rsidRPr="003D3BBF" w:rsidRDefault="00E71EBB" w:rsidP="00E71EBB">
      <w:pPr>
        <w:spacing w:before="120"/>
        <w:jc w:val="center"/>
        <w:rPr>
          <w:rFonts w:ascii="Verdana" w:hAnsi="Verdana"/>
          <w:b/>
          <w:sz w:val="20"/>
          <w:szCs w:val="20"/>
        </w:rPr>
      </w:pPr>
    </w:p>
    <w:p w:rsidR="00B32F5B" w:rsidRDefault="00B32F5B" w:rsidP="00C6043A">
      <w:pPr>
        <w:jc w:val="right"/>
        <w:rPr>
          <w:rFonts w:ascii="Verdana" w:hAnsi="Verdana" w:cs="Arial"/>
          <w:b/>
          <w:sz w:val="20"/>
          <w:szCs w:val="20"/>
        </w:rPr>
      </w:pPr>
    </w:p>
    <w:p w:rsidR="00E71EBB" w:rsidRDefault="00E71EBB" w:rsidP="00C6043A">
      <w:pPr>
        <w:jc w:val="right"/>
        <w:rPr>
          <w:rFonts w:ascii="Verdana" w:hAnsi="Verdana" w:cs="Arial"/>
          <w:b/>
          <w:sz w:val="20"/>
          <w:szCs w:val="20"/>
        </w:rPr>
      </w:pPr>
    </w:p>
    <w:p w:rsidR="00E71EBB" w:rsidRDefault="00E71EBB" w:rsidP="00C6043A">
      <w:pPr>
        <w:jc w:val="right"/>
        <w:rPr>
          <w:rFonts w:ascii="Verdana" w:hAnsi="Verdana" w:cs="Arial"/>
          <w:b/>
          <w:sz w:val="20"/>
          <w:szCs w:val="20"/>
        </w:rPr>
      </w:pPr>
    </w:p>
    <w:p w:rsidR="00E71EBB" w:rsidRDefault="00E71EBB" w:rsidP="00C6043A">
      <w:pPr>
        <w:jc w:val="right"/>
        <w:rPr>
          <w:rFonts w:ascii="Verdana" w:hAnsi="Verdana" w:cs="Arial"/>
          <w:b/>
          <w:sz w:val="20"/>
          <w:szCs w:val="20"/>
        </w:rPr>
      </w:pPr>
    </w:p>
    <w:p w:rsidR="00E71EBB" w:rsidRDefault="00E71EBB" w:rsidP="00C6043A">
      <w:pPr>
        <w:jc w:val="right"/>
        <w:rPr>
          <w:rFonts w:ascii="Verdana" w:hAnsi="Verdana" w:cs="Arial"/>
          <w:b/>
          <w:sz w:val="20"/>
          <w:szCs w:val="20"/>
        </w:rPr>
      </w:pPr>
    </w:p>
    <w:p w:rsidR="00E71EBB" w:rsidRDefault="00E71EBB" w:rsidP="00C6043A">
      <w:pPr>
        <w:jc w:val="right"/>
        <w:rPr>
          <w:rFonts w:ascii="Verdana" w:hAnsi="Verdana" w:cs="Arial"/>
          <w:b/>
          <w:sz w:val="20"/>
          <w:szCs w:val="20"/>
        </w:rPr>
      </w:pPr>
    </w:p>
    <w:p w:rsidR="00E71EBB" w:rsidRDefault="00E71EBB" w:rsidP="00C6043A">
      <w:pPr>
        <w:jc w:val="right"/>
        <w:rPr>
          <w:rFonts w:ascii="Verdana" w:hAnsi="Verdana" w:cs="Arial"/>
          <w:b/>
          <w:sz w:val="20"/>
          <w:szCs w:val="20"/>
        </w:rPr>
      </w:pPr>
    </w:p>
    <w:p w:rsidR="00E71EBB" w:rsidRDefault="00E71EBB" w:rsidP="00C6043A">
      <w:pPr>
        <w:jc w:val="right"/>
        <w:rPr>
          <w:rFonts w:ascii="Verdana" w:hAnsi="Verdana" w:cs="Arial"/>
          <w:b/>
          <w:sz w:val="20"/>
          <w:szCs w:val="20"/>
        </w:rPr>
      </w:pPr>
    </w:p>
    <w:p w:rsidR="00E71EBB" w:rsidRDefault="00E71EBB" w:rsidP="00C6043A">
      <w:pPr>
        <w:jc w:val="right"/>
        <w:rPr>
          <w:rFonts w:ascii="Verdana" w:hAnsi="Verdana" w:cs="Arial"/>
          <w:b/>
          <w:sz w:val="20"/>
          <w:szCs w:val="20"/>
        </w:rPr>
      </w:pPr>
    </w:p>
    <w:p w:rsidR="00E71EBB" w:rsidRDefault="00E71EBB" w:rsidP="00C6043A">
      <w:pPr>
        <w:jc w:val="right"/>
        <w:rPr>
          <w:rFonts w:ascii="Verdana" w:hAnsi="Verdana" w:cs="Arial"/>
          <w:b/>
          <w:sz w:val="20"/>
          <w:szCs w:val="20"/>
        </w:rPr>
      </w:pPr>
    </w:p>
    <w:p w:rsidR="00E71EBB" w:rsidRDefault="00E71EBB" w:rsidP="00C6043A">
      <w:pPr>
        <w:jc w:val="right"/>
        <w:rPr>
          <w:rFonts w:ascii="Verdana" w:hAnsi="Verdana" w:cs="Arial"/>
          <w:b/>
          <w:sz w:val="20"/>
          <w:szCs w:val="20"/>
        </w:rPr>
      </w:pPr>
    </w:p>
    <w:p w:rsidR="00E71EBB" w:rsidRDefault="00E71EBB" w:rsidP="00C6043A">
      <w:pPr>
        <w:jc w:val="right"/>
        <w:rPr>
          <w:rFonts w:ascii="Verdana" w:hAnsi="Verdana" w:cs="Arial"/>
          <w:b/>
          <w:sz w:val="20"/>
          <w:szCs w:val="20"/>
        </w:rPr>
      </w:pPr>
    </w:p>
    <w:p w:rsidR="00E71EBB" w:rsidRDefault="00E71EBB" w:rsidP="00C6043A">
      <w:pPr>
        <w:jc w:val="right"/>
        <w:rPr>
          <w:rFonts w:ascii="Verdana" w:hAnsi="Verdana" w:cs="Arial"/>
          <w:b/>
          <w:sz w:val="20"/>
          <w:szCs w:val="20"/>
        </w:rPr>
      </w:pPr>
    </w:p>
    <w:p w:rsidR="00E71EBB" w:rsidRDefault="00E71EBB" w:rsidP="00C6043A">
      <w:pPr>
        <w:jc w:val="right"/>
        <w:rPr>
          <w:rFonts w:ascii="Verdana" w:hAnsi="Verdana" w:cs="Arial"/>
          <w:b/>
          <w:sz w:val="20"/>
          <w:szCs w:val="20"/>
        </w:rPr>
      </w:pPr>
    </w:p>
    <w:p w:rsidR="00E71EBB" w:rsidRDefault="00E71EBB" w:rsidP="00C6043A">
      <w:pPr>
        <w:jc w:val="right"/>
        <w:rPr>
          <w:rFonts w:ascii="Verdana" w:hAnsi="Verdana" w:cs="Arial"/>
          <w:b/>
          <w:sz w:val="20"/>
          <w:szCs w:val="20"/>
        </w:rPr>
      </w:pPr>
    </w:p>
    <w:p w:rsidR="00E71EBB" w:rsidRDefault="00E71EBB" w:rsidP="00C6043A">
      <w:pPr>
        <w:jc w:val="right"/>
        <w:rPr>
          <w:rFonts w:ascii="Verdana" w:hAnsi="Verdana" w:cs="Arial"/>
          <w:b/>
          <w:sz w:val="20"/>
          <w:szCs w:val="20"/>
        </w:rPr>
      </w:pPr>
    </w:p>
    <w:p w:rsidR="00E71EBB" w:rsidRDefault="00E71EBB" w:rsidP="00C6043A">
      <w:pPr>
        <w:jc w:val="right"/>
        <w:rPr>
          <w:rFonts w:ascii="Verdana" w:hAnsi="Verdana" w:cs="Arial"/>
          <w:b/>
          <w:sz w:val="20"/>
          <w:szCs w:val="20"/>
        </w:rPr>
      </w:pPr>
    </w:p>
    <w:p w:rsidR="00E71EBB" w:rsidRDefault="00E71EBB" w:rsidP="00C6043A">
      <w:pPr>
        <w:jc w:val="right"/>
        <w:rPr>
          <w:rFonts w:ascii="Verdana" w:hAnsi="Verdana" w:cs="Arial"/>
          <w:b/>
          <w:sz w:val="20"/>
          <w:szCs w:val="20"/>
        </w:rPr>
      </w:pPr>
    </w:p>
    <w:p w:rsidR="00E71EBB" w:rsidRDefault="00E71EBB" w:rsidP="00C6043A">
      <w:pPr>
        <w:jc w:val="right"/>
        <w:rPr>
          <w:rFonts w:ascii="Verdana" w:hAnsi="Verdana" w:cs="Arial"/>
          <w:b/>
          <w:sz w:val="20"/>
          <w:szCs w:val="20"/>
        </w:rPr>
      </w:pPr>
    </w:p>
    <w:p w:rsidR="00E71EBB" w:rsidRDefault="00E71EBB" w:rsidP="00C6043A">
      <w:pPr>
        <w:jc w:val="right"/>
        <w:rPr>
          <w:rFonts w:ascii="Verdana" w:hAnsi="Verdana" w:cs="Arial"/>
          <w:b/>
          <w:sz w:val="20"/>
          <w:szCs w:val="20"/>
        </w:rPr>
      </w:pPr>
    </w:p>
    <w:p w:rsidR="00E71EBB" w:rsidRDefault="00E71EBB" w:rsidP="00C6043A">
      <w:pPr>
        <w:jc w:val="right"/>
        <w:rPr>
          <w:rFonts w:ascii="Verdana" w:hAnsi="Verdana" w:cs="Arial"/>
          <w:b/>
          <w:sz w:val="20"/>
          <w:szCs w:val="20"/>
        </w:rPr>
      </w:pPr>
    </w:p>
    <w:p w:rsidR="00E71EBB" w:rsidRDefault="00E71EBB" w:rsidP="00C6043A">
      <w:pPr>
        <w:jc w:val="right"/>
        <w:rPr>
          <w:rFonts w:ascii="Verdana" w:hAnsi="Verdana" w:cs="Arial"/>
          <w:b/>
          <w:sz w:val="20"/>
          <w:szCs w:val="20"/>
        </w:rPr>
      </w:pPr>
    </w:p>
    <w:p w:rsidR="00E71EBB" w:rsidRDefault="00E71EBB" w:rsidP="00C6043A">
      <w:pPr>
        <w:jc w:val="right"/>
        <w:rPr>
          <w:rFonts w:ascii="Verdana" w:hAnsi="Verdana" w:cs="Arial"/>
          <w:b/>
          <w:sz w:val="20"/>
          <w:szCs w:val="20"/>
        </w:rPr>
      </w:pPr>
    </w:p>
    <w:p w:rsidR="00E71EBB" w:rsidRDefault="00E71EBB" w:rsidP="00C6043A">
      <w:pPr>
        <w:jc w:val="right"/>
        <w:rPr>
          <w:rFonts w:ascii="Verdana" w:hAnsi="Verdana" w:cs="Arial"/>
          <w:b/>
          <w:sz w:val="20"/>
          <w:szCs w:val="20"/>
        </w:rPr>
      </w:pPr>
    </w:p>
    <w:p w:rsidR="00E71EBB" w:rsidRDefault="00E71EBB" w:rsidP="00C6043A">
      <w:pPr>
        <w:jc w:val="right"/>
        <w:rPr>
          <w:rFonts w:ascii="Verdana" w:hAnsi="Verdana" w:cs="Arial"/>
          <w:b/>
          <w:sz w:val="20"/>
          <w:szCs w:val="20"/>
        </w:rPr>
      </w:pPr>
    </w:p>
    <w:p w:rsidR="00E71EBB" w:rsidRDefault="00E71EBB" w:rsidP="00C6043A">
      <w:pPr>
        <w:jc w:val="right"/>
        <w:rPr>
          <w:rFonts w:ascii="Verdana" w:hAnsi="Verdana" w:cs="Arial"/>
          <w:b/>
          <w:sz w:val="20"/>
          <w:szCs w:val="20"/>
        </w:rPr>
      </w:pPr>
    </w:p>
    <w:p w:rsidR="00E71EBB" w:rsidRDefault="00E71EBB" w:rsidP="00C6043A">
      <w:pPr>
        <w:jc w:val="right"/>
        <w:rPr>
          <w:rFonts w:ascii="Verdana" w:hAnsi="Verdana" w:cs="Arial"/>
          <w:b/>
          <w:sz w:val="20"/>
          <w:szCs w:val="20"/>
        </w:rPr>
      </w:pPr>
    </w:p>
    <w:p w:rsidR="00E71EBB" w:rsidRDefault="00E71EBB" w:rsidP="00C6043A">
      <w:pPr>
        <w:jc w:val="right"/>
        <w:rPr>
          <w:rFonts w:ascii="Verdana" w:hAnsi="Verdana" w:cs="Arial"/>
          <w:b/>
          <w:sz w:val="20"/>
          <w:szCs w:val="20"/>
        </w:rPr>
      </w:pPr>
    </w:p>
    <w:p w:rsidR="00E71EBB" w:rsidRDefault="00E71EBB" w:rsidP="00C6043A">
      <w:pPr>
        <w:jc w:val="right"/>
        <w:rPr>
          <w:rFonts w:ascii="Verdana" w:hAnsi="Verdana" w:cs="Arial"/>
          <w:b/>
          <w:sz w:val="20"/>
          <w:szCs w:val="20"/>
        </w:rPr>
      </w:pPr>
    </w:p>
    <w:p w:rsidR="00E71EBB" w:rsidRDefault="00E71EBB" w:rsidP="00C6043A">
      <w:pPr>
        <w:jc w:val="right"/>
        <w:rPr>
          <w:rFonts w:ascii="Verdana" w:hAnsi="Verdana" w:cs="Arial"/>
          <w:b/>
          <w:sz w:val="20"/>
          <w:szCs w:val="20"/>
        </w:rPr>
      </w:pPr>
    </w:p>
    <w:p w:rsidR="00E71EBB" w:rsidRDefault="00E71EBB" w:rsidP="00C6043A">
      <w:pPr>
        <w:jc w:val="right"/>
        <w:rPr>
          <w:rFonts w:ascii="Verdana" w:hAnsi="Verdana" w:cs="Arial"/>
          <w:b/>
          <w:sz w:val="20"/>
          <w:szCs w:val="20"/>
        </w:rPr>
      </w:pPr>
    </w:p>
    <w:p w:rsidR="00E71EBB" w:rsidRDefault="00E71EBB" w:rsidP="00C6043A">
      <w:pPr>
        <w:jc w:val="right"/>
        <w:rPr>
          <w:rFonts w:ascii="Verdana" w:hAnsi="Verdana" w:cs="Arial"/>
          <w:b/>
          <w:sz w:val="20"/>
          <w:szCs w:val="20"/>
        </w:rPr>
      </w:pPr>
    </w:p>
    <w:p w:rsidR="00E71EBB" w:rsidRDefault="00E71EBB" w:rsidP="00C6043A">
      <w:pPr>
        <w:jc w:val="right"/>
        <w:rPr>
          <w:rFonts w:ascii="Verdana" w:hAnsi="Verdana" w:cs="Arial"/>
          <w:b/>
          <w:sz w:val="20"/>
          <w:szCs w:val="20"/>
        </w:rPr>
      </w:pPr>
    </w:p>
    <w:p w:rsidR="00E71EBB" w:rsidRDefault="00E71EBB" w:rsidP="00C6043A">
      <w:pPr>
        <w:jc w:val="right"/>
        <w:rPr>
          <w:rFonts w:ascii="Verdana" w:hAnsi="Verdana" w:cs="Arial"/>
          <w:b/>
          <w:sz w:val="20"/>
          <w:szCs w:val="20"/>
        </w:rPr>
      </w:pPr>
    </w:p>
    <w:p w:rsidR="00E71EBB" w:rsidRDefault="00E71EBB" w:rsidP="00C6043A">
      <w:pPr>
        <w:jc w:val="right"/>
        <w:rPr>
          <w:rFonts w:ascii="Verdana" w:hAnsi="Verdana" w:cs="Arial"/>
          <w:b/>
          <w:sz w:val="20"/>
          <w:szCs w:val="20"/>
        </w:rPr>
      </w:pPr>
    </w:p>
    <w:p w:rsidR="00E71EBB" w:rsidRDefault="00E71EBB" w:rsidP="00C6043A">
      <w:pPr>
        <w:jc w:val="right"/>
        <w:rPr>
          <w:rFonts w:ascii="Verdana" w:hAnsi="Verdana" w:cs="Arial"/>
          <w:b/>
          <w:sz w:val="20"/>
          <w:szCs w:val="20"/>
        </w:rPr>
      </w:pPr>
    </w:p>
    <w:p w:rsidR="00E71EBB" w:rsidRDefault="00E71EBB" w:rsidP="00C6043A">
      <w:pPr>
        <w:jc w:val="right"/>
        <w:rPr>
          <w:rFonts w:ascii="Verdana" w:hAnsi="Verdana" w:cs="Arial"/>
          <w:b/>
          <w:sz w:val="20"/>
          <w:szCs w:val="20"/>
        </w:rPr>
      </w:pPr>
    </w:p>
    <w:p w:rsidR="00E71EBB" w:rsidRDefault="00E71EBB" w:rsidP="00C6043A">
      <w:pPr>
        <w:jc w:val="right"/>
        <w:rPr>
          <w:rFonts w:ascii="Verdana" w:hAnsi="Verdana" w:cs="Arial"/>
          <w:b/>
          <w:sz w:val="20"/>
          <w:szCs w:val="20"/>
        </w:rPr>
      </w:pPr>
    </w:p>
    <w:p w:rsidR="00E71EBB" w:rsidRDefault="00E71EBB" w:rsidP="00C6043A">
      <w:pPr>
        <w:jc w:val="right"/>
        <w:rPr>
          <w:rFonts w:ascii="Verdana" w:hAnsi="Verdana" w:cs="Arial"/>
          <w:b/>
          <w:sz w:val="20"/>
          <w:szCs w:val="20"/>
        </w:rPr>
      </w:pPr>
    </w:p>
    <w:p w:rsidR="00E71EBB" w:rsidRDefault="00E71EBB" w:rsidP="00C6043A">
      <w:pPr>
        <w:jc w:val="right"/>
        <w:rPr>
          <w:rFonts w:ascii="Verdana" w:hAnsi="Verdana" w:cs="Arial"/>
          <w:b/>
          <w:sz w:val="20"/>
          <w:szCs w:val="20"/>
        </w:rPr>
      </w:pPr>
    </w:p>
    <w:p w:rsidR="00E71EBB" w:rsidRDefault="00E71EBB" w:rsidP="00C6043A">
      <w:pPr>
        <w:jc w:val="right"/>
        <w:rPr>
          <w:rFonts w:ascii="Verdana" w:hAnsi="Verdana" w:cs="Arial"/>
          <w:b/>
          <w:sz w:val="20"/>
          <w:szCs w:val="20"/>
        </w:rPr>
      </w:pPr>
    </w:p>
    <w:p w:rsidR="00E71EBB" w:rsidRDefault="00E71EBB" w:rsidP="00C6043A">
      <w:pPr>
        <w:jc w:val="right"/>
        <w:rPr>
          <w:rFonts w:ascii="Verdana" w:hAnsi="Verdana" w:cs="Arial"/>
          <w:b/>
          <w:sz w:val="20"/>
          <w:szCs w:val="20"/>
        </w:rPr>
      </w:pPr>
    </w:p>
    <w:p w:rsidR="00E71EBB" w:rsidRDefault="00E71EBB" w:rsidP="00C6043A">
      <w:pPr>
        <w:jc w:val="right"/>
        <w:rPr>
          <w:rFonts w:ascii="Verdana" w:hAnsi="Verdana" w:cs="Arial"/>
          <w:b/>
          <w:sz w:val="20"/>
          <w:szCs w:val="20"/>
        </w:rPr>
      </w:pPr>
    </w:p>
    <w:p w:rsidR="00E71EBB" w:rsidRDefault="00E71EBB" w:rsidP="00C6043A">
      <w:pPr>
        <w:jc w:val="right"/>
        <w:rPr>
          <w:rFonts w:ascii="Verdana" w:hAnsi="Verdana" w:cs="Arial"/>
          <w:b/>
          <w:sz w:val="20"/>
          <w:szCs w:val="20"/>
        </w:rPr>
      </w:pPr>
    </w:p>
    <w:p w:rsidR="00E71EBB" w:rsidRDefault="00E71EBB" w:rsidP="00C6043A">
      <w:pPr>
        <w:jc w:val="right"/>
        <w:rPr>
          <w:rFonts w:ascii="Verdana" w:hAnsi="Verdana" w:cs="Arial"/>
          <w:b/>
          <w:sz w:val="20"/>
          <w:szCs w:val="20"/>
        </w:rPr>
      </w:pPr>
    </w:p>
    <w:p w:rsidR="00E71EBB" w:rsidRDefault="00E71EBB" w:rsidP="00C6043A">
      <w:pPr>
        <w:jc w:val="right"/>
        <w:rPr>
          <w:rFonts w:ascii="Verdana" w:hAnsi="Verdana" w:cs="Arial"/>
          <w:b/>
          <w:sz w:val="20"/>
          <w:szCs w:val="20"/>
        </w:rPr>
      </w:pPr>
    </w:p>
    <w:p w:rsidR="00E71EBB" w:rsidRDefault="00E71EBB" w:rsidP="00C6043A">
      <w:pPr>
        <w:jc w:val="right"/>
        <w:rPr>
          <w:rFonts w:ascii="Verdana" w:hAnsi="Verdana" w:cs="Arial"/>
          <w:b/>
          <w:sz w:val="20"/>
          <w:szCs w:val="20"/>
        </w:rPr>
      </w:pPr>
    </w:p>
    <w:p w:rsidR="00E71EBB" w:rsidRDefault="00E71EBB" w:rsidP="00C6043A">
      <w:pPr>
        <w:jc w:val="right"/>
        <w:rPr>
          <w:rFonts w:ascii="Verdana" w:hAnsi="Verdana" w:cs="Arial"/>
          <w:b/>
          <w:sz w:val="20"/>
          <w:szCs w:val="20"/>
        </w:rPr>
      </w:pPr>
    </w:p>
    <w:p w:rsidR="00E71EBB" w:rsidRDefault="00E71EBB" w:rsidP="00C6043A">
      <w:pPr>
        <w:jc w:val="right"/>
        <w:rPr>
          <w:rFonts w:ascii="Verdana" w:hAnsi="Verdana" w:cs="Arial"/>
          <w:b/>
          <w:sz w:val="20"/>
          <w:szCs w:val="20"/>
        </w:rPr>
      </w:pPr>
    </w:p>
    <w:p w:rsidR="00E71EBB" w:rsidRDefault="00E71EBB" w:rsidP="00C6043A">
      <w:pPr>
        <w:jc w:val="right"/>
        <w:rPr>
          <w:rFonts w:ascii="Verdana" w:hAnsi="Verdana" w:cs="Arial"/>
          <w:b/>
          <w:sz w:val="20"/>
          <w:szCs w:val="20"/>
        </w:rPr>
      </w:pPr>
    </w:p>
    <w:p w:rsidR="00E71EBB" w:rsidRDefault="00E71EBB" w:rsidP="00C6043A">
      <w:pPr>
        <w:jc w:val="right"/>
        <w:rPr>
          <w:rFonts w:ascii="Verdana" w:hAnsi="Verdana" w:cs="Arial"/>
          <w:b/>
          <w:sz w:val="20"/>
          <w:szCs w:val="20"/>
        </w:rPr>
      </w:pPr>
    </w:p>
    <w:p w:rsidR="00E71EBB" w:rsidRDefault="00E71EBB" w:rsidP="00C6043A">
      <w:pPr>
        <w:jc w:val="right"/>
        <w:rPr>
          <w:rFonts w:ascii="Verdana" w:hAnsi="Verdana" w:cs="Arial"/>
          <w:b/>
          <w:sz w:val="20"/>
          <w:szCs w:val="20"/>
        </w:rPr>
      </w:pPr>
    </w:p>
    <w:p w:rsidR="00E71EBB" w:rsidRDefault="00E71EBB" w:rsidP="00C6043A">
      <w:pPr>
        <w:jc w:val="right"/>
        <w:rPr>
          <w:rFonts w:ascii="Verdana" w:hAnsi="Verdana" w:cs="Arial"/>
          <w:b/>
          <w:sz w:val="20"/>
          <w:szCs w:val="20"/>
        </w:rPr>
      </w:pPr>
    </w:p>
    <w:p w:rsidR="00E71EBB" w:rsidRDefault="00E71EBB" w:rsidP="00C6043A">
      <w:pPr>
        <w:jc w:val="right"/>
        <w:rPr>
          <w:rFonts w:ascii="Verdana" w:hAnsi="Verdana" w:cs="Arial"/>
          <w:b/>
          <w:sz w:val="20"/>
          <w:szCs w:val="20"/>
        </w:rPr>
      </w:pPr>
    </w:p>
    <w:p w:rsidR="00E71EBB" w:rsidRDefault="00E71EBB" w:rsidP="00C6043A">
      <w:pPr>
        <w:jc w:val="right"/>
        <w:rPr>
          <w:rFonts w:ascii="Verdana" w:hAnsi="Verdana" w:cs="Arial"/>
          <w:b/>
          <w:sz w:val="20"/>
          <w:szCs w:val="20"/>
        </w:rPr>
      </w:pPr>
    </w:p>
    <w:p w:rsidR="00E71EBB" w:rsidRDefault="00E71EBB" w:rsidP="00C6043A">
      <w:pPr>
        <w:jc w:val="right"/>
        <w:rPr>
          <w:rFonts w:ascii="Verdana" w:hAnsi="Verdana" w:cs="Arial"/>
          <w:b/>
          <w:sz w:val="20"/>
          <w:szCs w:val="20"/>
        </w:rPr>
      </w:pPr>
    </w:p>
    <w:p w:rsidR="00E71EBB" w:rsidRDefault="00E71EBB" w:rsidP="00C6043A">
      <w:pPr>
        <w:jc w:val="right"/>
        <w:rPr>
          <w:rFonts w:ascii="Verdana" w:hAnsi="Verdana" w:cs="Arial"/>
          <w:b/>
          <w:sz w:val="20"/>
          <w:szCs w:val="20"/>
        </w:rPr>
      </w:pPr>
    </w:p>
    <w:p w:rsidR="00E71EBB" w:rsidRDefault="00E71EBB" w:rsidP="00C6043A">
      <w:pPr>
        <w:jc w:val="right"/>
        <w:rPr>
          <w:rFonts w:ascii="Verdana" w:hAnsi="Verdana" w:cs="Arial"/>
          <w:b/>
          <w:sz w:val="20"/>
          <w:szCs w:val="20"/>
        </w:rPr>
      </w:pPr>
    </w:p>
    <w:p w:rsidR="00B32F5B" w:rsidRPr="00072F86" w:rsidRDefault="00B32F5B" w:rsidP="00C6043A">
      <w:pPr>
        <w:jc w:val="right"/>
        <w:rPr>
          <w:rFonts w:ascii="Verdana" w:hAnsi="Verdana" w:cs="Arial"/>
          <w:b/>
          <w:sz w:val="20"/>
          <w:szCs w:val="20"/>
        </w:rPr>
      </w:pPr>
    </w:p>
    <w:p w:rsidR="00B32F5B" w:rsidRPr="00072F86" w:rsidRDefault="00B32F5B" w:rsidP="00C6043A">
      <w:pPr>
        <w:jc w:val="right"/>
        <w:rPr>
          <w:rFonts w:ascii="Verdana" w:hAnsi="Verdana" w:cs="Arial"/>
          <w:b/>
          <w:sz w:val="20"/>
          <w:szCs w:val="20"/>
        </w:rPr>
      </w:pPr>
    </w:p>
    <w:p w:rsidR="00B32F5B" w:rsidRPr="00072F86" w:rsidRDefault="00B32F5B" w:rsidP="00C6043A">
      <w:pPr>
        <w:jc w:val="right"/>
        <w:rPr>
          <w:rFonts w:ascii="Verdana" w:hAnsi="Verdana" w:cs="Arial"/>
          <w:b/>
          <w:sz w:val="20"/>
          <w:szCs w:val="20"/>
        </w:rPr>
      </w:pPr>
    </w:p>
    <w:p w:rsidR="00B32F5B" w:rsidRPr="00072F86" w:rsidRDefault="00B32F5B" w:rsidP="00C6043A">
      <w:pPr>
        <w:jc w:val="right"/>
        <w:rPr>
          <w:rFonts w:ascii="Verdana" w:hAnsi="Verdana" w:cs="Arial"/>
          <w:b/>
          <w:sz w:val="20"/>
          <w:szCs w:val="20"/>
        </w:rPr>
      </w:pPr>
    </w:p>
    <w:p w:rsidR="00B32F5B" w:rsidRPr="00072F86" w:rsidRDefault="00B32F5B" w:rsidP="00C6043A">
      <w:pPr>
        <w:jc w:val="right"/>
        <w:rPr>
          <w:rFonts w:ascii="Verdana" w:hAnsi="Verdana" w:cs="Arial"/>
          <w:b/>
          <w:sz w:val="20"/>
          <w:szCs w:val="20"/>
        </w:rPr>
      </w:pPr>
    </w:p>
    <w:p w:rsidR="00B32F5B" w:rsidRPr="00072F86" w:rsidRDefault="00B32F5B" w:rsidP="00C6043A">
      <w:pPr>
        <w:jc w:val="right"/>
        <w:rPr>
          <w:rFonts w:ascii="Verdana" w:hAnsi="Verdana" w:cs="Arial"/>
          <w:b/>
          <w:sz w:val="20"/>
          <w:szCs w:val="20"/>
        </w:rPr>
      </w:pPr>
    </w:p>
    <w:p w:rsidR="00B32F5B" w:rsidRDefault="00B32F5B" w:rsidP="00C6043A">
      <w:pPr>
        <w:jc w:val="right"/>
        <w:rPr>
          <w:rFonts w:ascii="Arial" w:hAnsi="Arial" w:cs="Arial"/>
          <w:b/>
          <w:sz w:val="20"/>
          <w:szCs w:val="20"/>
        </w:rPr>
      </w:pPr>
    </w:p>
    <w:p w:rsidR="00B32F5B" w:rsidRDefault="00B32F5B" w:rsidP="00C6043A">
      <w:pPr>
        <w:jc w:val="right"/>
        <w:rPr>
          <w:rFonts w:ascii="Arial" w:hAnsi="Arial" w:cs="Arial"/>
          <w:b/>
          <w:sz w:val="20"/>
          <w:szCs w:val="20"/>
        </w:rPr>
      </w:pPr>
    </w:p>
    <w:p w:rsidR="00C6043A" w:rsidRDefault="00C6043A" w:rsidP="00C6043A">
      <w:pPr>
        <w:jc w:val="right"/>
        <w:rPr>
          <w:rFonts w:ascii="Arial" w:hAnsi="Arial" w:cs="Arial"/>
          <w:b/>
          <w:sz w:val="20"/>
          <w:szCs w:val="20"/>
        </w:rPr>
      </w:pPr>
    </w:p>
    <w:p w:rsidR="00C6043A" w:rsidRDefault="00C6043A" w:rsidP="00C6043A">
      <w:pPr>
        <w:rPr>
          <w:rFonts w:ascii="Arial" w:hAnsi="Arial" w:cs="Arial"/>
          <w:b/>
          <w:sz w:val="20"/>
          <w:szCs w:val="20"/>
        </w:rPr>
      </w:pPr>
    </w:p>
    <w:p w:rsidR="00C6043A" w:rsidRDefault="00C6043A" w:rsidP="00C6043A">
      <w:pPr>
        <w:rPr>
          <w:rFonts w:ascii="Arial" w:hAnsi="Arial" w:cs="Arial"/>
          <w:b/>
          <w:sz w:val="20"/>
          <w:szCs w:val="20"/>
        </w:rPr>
      </w:pPr>
    </w:p>
    <w:p w:rsidR="00C6043A" w:rsidRDefault="00C6043A" w:rsidP="00C6043A">
      <w:pPr>
        <w:jc w:val="center"/>
        <w:rPr>
          <w:rFonts w:ascii="Arial" w:hAnsi="Arial" w:cs="Arial"/>
          <w:b/>
          <w:sz w:val="20"/>
          <w:szCs w:val="20"/>
        </w:rPr>
      </w:pPr>
      <w:r>
        <w:rPr>
          <w:rFonts w:ascii="Arial" w:hAnsi="Arial" w:cs="Arial"/>
          <w:b/>
          <w:sz w:val="20"/>
          <w:szCs w:val="20"/>
        </w:rPr>
        <w:t>TOM III</w:t>
      </w:r>
    </w:p>
    <w:p w:rsidR="00C6043A" w:rsidRDefault="00C6043A" w:rsidP="00C6043A">
      <w:pPr>
        <w:rPr>
          <w:rFonts w:ascii="Arial" w:hAnsi="Arial" w:cs="Arial"/>
          <w:b/>
          <w:sz w:val="20"/>
          <w:szCs w:val="20"/>
        </w:rPr>
      </w:pPr>
    </w:p>
    <w:p w:rsidR="00B32F5B" w:rsidRDefault="005F5475" w:rsidP="005F5475">
      <w:pPr>
        <w:jc w:val="center"/>
        <w:rPr>
          <w:rFonts w:ascii="Arial" w:hAnsi="Arial" w:cs="Arial"/>
          <w:b/>
          <w:sz w:val="20"/>
          <w:szCs w:val="20"/>
        </w:rPr>
      </w:pPr>
      <w:r>
        <w:rPr>
          <w:rFonts w:ascii="Arial" w:hAnsi="Arial" w:cs="Arial"/>
          <w:b/>
          <w:sz w:val="20"/>
          <w:szCs w:val="20"/>
        </w:rPr>
        <w:t>OPIS PRZEDMIOTU ZAMÓWIENIA</w:t>
      </w: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D3138F" w:rsidRPr="00377A6D" w:rsidRDefault="00D3138F" w:rsidP="00D3138F">
      <w:pPr>
        <w:pStyle w:val="Style1"/>
        <w:widowControl/>
        <w:tabs>
          <w:tab w:val="left" w:leader="dot" w:pos="10061"/>
        </w:tabs>
        <w:spacing w:before="38"/>
        <w:jc w:val="right"/>
        <w:rPr>
          <w:rFonts w:ascii="Verdana" w:hAnsi="Verdana"/>
          <w:sz w:val="20"/>
          <w:szCs w:val="20"/>
        </w:rPr>
      </w:pPr>
      <w:r w:rsidRPr="00377A6D">
        <w:rPr>
          <w:rStyle w:val="FontStyle12"/>
          <w:rFonts w:ascii="Verdana" w:hAnsi="Verdana"/>
          <w:sz w:val="20"/>
          <w:szCs w:val="20"/>
        </w:rPr>
        <w:t>Załącznik nr 1 do umowy nr ……………z dnia ………………………</w:t>
      </w:r>
    </w:p>
    <w:p w:rsidR="00D3138F" w:rsidRPr="00FB5AD7" w:rsidRDefault="00D3138F" w:rsidP="00D3138F">
      <w:pPr>
        <w:pStyle w:val="Nagwekspisutreci1"/>
        <w:spacing w:before="0" w:line="360" w:lineRule="auto"/>
        <w:jc w:val="center"/>
        <w:rPr>
          <w:rFonts w:ascii="Tahoma" w:hAnsi="Tahoma" w:cs="Tahoma"/>
          <w:color w:val="auto"/>
          <w:sz w:val="22"/>
          <w:szCs w:val="22"/>
        </w:rPr>
      </w:pPr>
    </w:p>
    <w:p w:rsidR="00D3138F" w:rsidRPr="00FB5AD7" w:rsidRDefault="00D3138F" w:rsidP="00D3138F">
      <w:pPr>
        <w:pStyle w:val="Nagwekspisutreci1"/>
        <w:spacing w:before="0" w:line="360" w:lineRule="auto"/>
        <w:jc w:val="center"/>
        <w:rPr>
          <w:rFonts w:ascii="Tahoma" w:hAnsi="Tahoma" w:cs="Tahoma"/>
          <w:color w:val="auto"/>
          <w:sz w:val="22"/>
          <w:szCs w:val="22"/>
        </w:rPr>
      </w:pPr>
    </w:p>
    <w:p w:rsidR="00D3138F" w:rsidRPr="00FB5AD7" w:rsidRDefault="00D3138F" w:rsidP="00D3138F">
      <w:pPr>
        <w:pStyle w:val="Nagwekspisutreci1"/>
        <w:spacing w:before="0" w:line="360" w:lineRule="auto"/>
        <w:jc w:val="center"/>
        <w:rPr>
          <w:rFonts w:ascii="Tahoma" w:hAnsi="Tahoma" w:cs="Tahoma"/>
          <w:color w:val="auto"/>
          <w:sz w:val="22"/>
          <w:szCs w:val="22"/>
        </w:rPr>
      </w:pPr>
      <w:r w:rsidRPr="00FB5AD7">
        <w:rPr>
          <w:rFonts w:ascii="Tahoma" w:hAnsi="Tahoma" w:cs="Tahoma"/>
          <w:color w:val="auto"/>
          <w:sz w:val="22"/>
          <w:szCs w:val="22"/>
        </w:rPr>
        <w:t>OPIS PRZEDMIOTU ZAMÓWIENIA</w:t>
      </w:r>
    </w:p>
    <w:p w:rsidR="00D3138F" w:rsidRPr="00FB5AD7" w:rsidRDefault="00D3138F" w:rsidP="00D3138F">
      <w:pPr>
        <w:spacing w:line="360" w:lineRule="auto"/>
        <w:rPr>
          <w:rFonts w:ascii="Tahoma" w:hAnsi="Tahoma" w:cs="Tahoma"/>
        </w:rPr>
      </w:pPr>
    </w:p>
    <w:p w:rsidR="00D3138F" w:rsidRPr="00FB5AD7" w:rsidRDefault="00D3138F" w:rsidP="00D3138F">
      <w:pPr>
        <w:spacing w:line="360" w:lineRule="auto"/>
        <w:rPr>
          <w:rFonts w:ascii="Tahoma" w:hAnsi="Tahoma" w:cs="Tahoma"/>
        </w:rPr>
      </w:pPr>
    </w:p>
    <w:p w:rsidR="00D3138F" w:rsidRPr="00FB5AD7" w:rsidRDefault="00D3138F" w:rsidP="00D3138F">
      <w:pPr>
        <w:spacing w:line="360" w:lineRule="auto"/>
        <w:rPr>
          <w:rFonts w:ascii="Tahoma" w:hAnsi="Tahoma" w:cs="Tahoma"/>
        </w:rPr>
      </w:pPr>
    </w:p>
    <w:p w:rsidR="00D3138F" w:rsidRPr="00FB5AD7" w:rsidRDefault="00D3138F" w:rsidP="00D3138F">
      <w:pPr>
        <w:spacing w:line="360" w:lineRule="auto"/>
        <w:rPr>
          <w:rFonts w:ascii="Tahoma" w:hAnsi="Tahoma" w:cs="Tahoma"/>
        </w:rPr>
      </w:pPr>
    </w:p>
    <w:p w:rsidR="00D3138F" w:rsidRPr="00FB5AD7" w:rsidRDefault="00D3138F" w:rsidP="00D3138F">
      <w:pPr>
        <w:keepNext/>
        <w:keepLines/>
        <w:shd w:val="clear" w:color="auto" w:fill="FFFFFF"/>
        <w:spacing w:line="360" w:lineRule="auto"/>
        <w:ind w:left="1410" w:hanging="1410"/>
        <w:rPr>
          <w:rFonts w:ascii="Tahoma" w:hAnsi="Tahoma" w:cs="Tahoma"/>
        </w:rPr>
      </w:pPr>
      <w:r w:rsidRPr="00FB5AD7">
        <w:rPr>
          <w:rFonts w:ascii="Tahoma" w:hAnsi="Tahoma" w:cs="Tahoma"/>
        </w:rPr>
        <w:t xml:space="preserve">Projekt </w:t>
      </w:r>
      <w:r w:rsidRPr="00FB5AD7">
        <w:rPr>
          <w:rFonts w:ascii="Tahoma" w:hAnsi="Tahoma" w:cs="Tahoma"/>
        </w:rPr>
        <w:tab/>
      </w:r>
      <w:r w:rsidRPr="00FB5AD7">
        <w:rPr>
          <w:rFonts w:ascii="Tahoma" w:hAnsi="Tahoma" w:cs="Tahoma"/>
          <w:b/>
          <w:bCs/>
        </w:rPr>
        <w:t xml:space="preserve">"Upowszechnienie stosowania kar </w:t>
      </w:r>
      <w:proofErr w:type="spellStart"/>
      <w:r w:rsidRPr="00FB5AD7">
        <w:rPr>
          <w:rFonts w:ascii="Tahoma" w:hAnsi="Tahoma" w:cs="Tahoma"/>
          <w:b/>
          <w:bCs/>
        </w:rPr>
        <w:t>nieizolacyjnych</w:t>
      </w:r>
      <w:proofErr w:type="spellEnd"/>
      <w:r w:rsidRPr="00FB5AD7">
        <w:rPr>
          <w:rFonts w:ascii="Tahoma" w:hAnsi="Tahoma" w:cs="Tahoma"/>
          <w:b/>
          <w:bCs/>
        </w:rPr>
        <w:t xml:space="preserve"> i środków probacyjnych w systemie sądownictwa karnego" (NMF no 7, obszar programowy nr 32 – Wsparcie Służby Więziennej, w tym sankcji </w:t>
      </w:r>
      <w:proofErr w:type="spellStart"/>
      <w:r w:rsidRPr="00FB5AD7">
        <w:rPr>
          <w:rFonts w:ascii="Tahoma" w:hAnsi="Tahoma" w:cs="Tahoma"/>
          <w:b/>
          <w:bCs/>
        </w:rPr>
        <w:t>pozawięziennych</w:t>
      </w:r>
      <w:proofErr w:type="spellEnd"/>
      <w:r w:rsidRPr="00FB5AD7">
        <w:rPr>
          <w:rFonts w:ascii="Tahoma" w:hAnsi="Tahoma" w:cs="Tahoma"/>
          <w:b/>
          <w:bCs/>
        </w:rPr>
        <w:t>)</w:t>
      </w:r>
      <w:r w:rsidRPr="00FB5AD7">
        <w:rPr>
          <w:rFonts w:ascii="Tahoma" w:hAnsi="Tahoma" w:cs="Tahoma"/>
        </w:rPr>
        <w:t>.</w:t>
      </w:r>
    </w:p>
    <w:p w:rsidR="00D3138F" w:rsidRPr="00FB5AD7" w:rsidRDefault="00D3138F" w:rsidP="00D3138F">
      <w:pPr>
        <w:spacing w:line="360" w:lineRule="auto"/>
        <w:rPr>
          <w:rFonts w:ascii="Tahoma" w:hAnsi="Tahoma" w:cs="Tahoma"/>
        </w:rPr>
      </w:pPr>
    </w:p>
    <w:p w:rsidR="00D3138F" w:rsidRPr="00FB5AD7" w:rsidRDefault="00D3138F" w:rsidP="00D3138F">
      <w:pPr>
        <w:spacing w:line="360" w:lineRule="auto"/>
        <w:rPr>
          <w:rFonts w:ascii="Tahoma" w:hAnsi="Tahoma" w:cs="Tahoma"/>
        </w:rPr>
      </w:pPr>
    </w:p>
    <w:p w:rsidR="00D3138F" w:rsidRPr="00FB5AD7" w:rsidRDefault="00D3138F" w:rsidP="00D3138F">
      <w:pPr>
        <w:spacing w:line="360" w:lineRule="auto"/>
        <w:rPr>
          <w:rFonts w:ascii="Tahoma" w:hAnsi="Tahoma" w:cs="Tahoma"/>
        </w:rPr>
      </w:pPr>
    </w:p>
    <w:p w:rsidR="00D3138F" w:rsidRPr="00FB5AD7" w:rsidRDefault="00D3138F" w:rsidP="00D3138F">
      <w:pPr>
        <w:spacing w:line="360" w:lineRule="auto"/>
        <w:ind w:left="900" w:hanging="900"/>
        <w:rPr>
          <w:rFonts w:ascii="Tahoma" w:eastAsia="Calibri" w:hAnsi="Tahoma" w:cs="Tahoma"/>
        </w:rPr>
      </w:pPr>
      <w:r w:rsidRPr="00FB5AD7">
        <w:rPr>
          <w:rFonts w:ascii="Tahoma" w:eastAsia="Calibri" w:hAnsi="Tahoma" w:cs="Tahoma"/>
        </w:rPr>
        <w:t xml:space="preserve">Obszar </w:t>
      </w:r>
      <w:r w:rsidR="00D4575C">
        <w:rPr>
          <w:rFonts w:ascii="Tahoma" w:eastAsia="Calibri" w:hAnsi="Tahoma" w:cs="Tahoma"/>
        </w:rPr>
        <w:t xml:space="preserve"> </w:t>
      </w:r>
      <w:r w:rsidRPr="00FB5AD7">
        <w:rPr>
          <w:rFonts w:ascii="Tahoma" w:eastAsia="Calibri" w:hAnsi="Tahoma" w:cs="Tahoma"/>
        </w:rPr>
        <w:t xml:space="preserve">Programowy nr 32  „Wsparcie Służby Więziennej, w tym sankcji </w:t>
      </w:r>
      <w:proofErr w:type="spellStart"/>
      <w:r w:rsidRPr="00FB5AD7">
        <w:rPr>
          <w:rFonts w:ascii="Tahoma" w:eastAsia="Calibri" w:hAnsi="Tahoma" w:cs="Tahoma"/>
        </w:rPr>
        <w:t>pozawięziennych</w:t>
      </w:r>
      <w:proofErr w:type="spellEnd"/>
      <w:r w:rsidRPr="00FB5AD7">
        <w:rPr>
          <w:rFonts w:ascii="Tahoma" w:eastAsia="Calibri" w:hAnsi="Tahoma" w:cs="Tahoma"/>
        </w:rPr>
        <w:t>”</w:t>
      </w:r>
    </w:p>
    <w:p w:rsidR="00D3138F" w:rsidRPr="00FB5AD7" w:rsidRDefault="00D3138F" w:rsidP="00D3138F">
      <w:pPr>
        <w:spacing w:line="360" w:lineRule="auto"/>
        <w:rPr>
          <w:rFonts w:ascii="Tahoma" w:hAnsi="Tahoma" w:cs="Tahoma"/>
        </w:rPr>
      </w:pPr>
    </w:p>
    <w:p w:rsidR="00D3138F" w:rsidRPr="00FB5AD7" w:rsidRDefault="00D3138F" w:rsidP="00D3138F">
      <w:pPr>
        <w:spacing w:line="360" w:lineRule="auto"/>
        <w:rPr>
          <w:rFonts w:ascii="Tahoma" w:hAnsi="Tahoma" w:cs="Tahoma"/>
        </w:rPr>
      </w:pPr>
    </w:p>
    <w:p w:rsidR="00D3138F" w:rsidRPr="00FB5AD7" w:rsidRDefault="00D3138F" w:rsidP="00D3138F">
      <w:pPr>
        <w:spacing w:line="360" w:lineRule="auto"/>
        <w:rPr>
          <w:rFonts w:ascii="Tahoma" w:hAnsi="Tahoma" w:cs="Tahoma"/>
        </w:rPr>
      </w:pPr>
    </w:p>
    <w:p w:rsidR="00D3138F" w:rsidRPr="00FB5AD7" w:rsidRDefault="00D3138F" w:rsidP="00D3138F">
      <w:pPr>
        <w:spacing w:line="360" w:lineRule="auto"/>
        <w:rPr>
          <w:rFonts w:ascii="Tahoma" w:hAnsi="Tahoma" w:cs="Tahoma"/>
        </w:rPr>
      </w:pPr>
    </w:p>
    <w:p w:rsidR="00D3138F" w:rsidRPr="00FB5AD7" w:rsidRDefault="00D3138F" w:rsidP="00D3138F">
      <w:pPr>
        <w:spacing w:line="360" w:lineRule="auto"/>
        <w:rPr>
          <w:rFonts w:ascii="Tahoma" w:hAnsi="Tahoma" w:cs="Tahoma"/>
        </w:rPr>
      </w:pPr>
    </w:p>
    <w:p w:rsidR="00D3138F" w:rsidRPr="00FB5AD7" w:rsidRDefault="00D3138F" w:rsidP="00D3138F">
      <w:pPr>
        <w:spacing w:line="360" w:lineRule="auto"/>
        <w:rPr>
          <w:rFonts w:ascii="Tahoma" w:hAnsi="Tahoma" w:cs="Tahoma"/>
        </w:rPr>
      </w:pPr>
    </w:p>
    <w:p w:rsidR="00D3138F" w:rsidRPr="00FB5AD7" w:rsidRDefault="00D3138F" w:rsidP="00D3138F">
      <w:pPr>
        <w:shd w:val="clear" w:color="auto" w:fill="D9D9D9"/>
        <w:spacing w:line="360" w:lineRule="auto"/>
        <w:rPr>
          <w:rFonts w:ascii="Tahoma" w:hAnsi="Tahoma" w:cs="Tahoma"/>
          <w:b/>
        </w:rPr>
      </w:pPr>
    </w:p>
    <w:p w:rsidR="00D3138F" w:rsidRPr="00FB5AD7" w:rsidRDefault="00D3138F" w:rsidP="00D3138F">
      <w:pPr>
        <w:shd w:val="clear" w:color="auto" w:fill="D9D9D9"/>
        <w:spacing w:line="360" w:lineRule="auto"/>
        <w:rPr>
          <w:rFonts w:ascii="Tahoma" w:hAnsi="Tahoma" w:cs="Tahoma"/>
        </w:rPr>
      </w:pPr>
      <w:r w:rsidRPr="00FB5AD7">
        <w:rPr>
          <w:rFonts w:ascii="Tahoma" w:hAnsi="Tahoma" w:cs="Tahoma"/>
          <w:b/>
        </w:rPr>
        <w:t xml:space="preserve">Zamawiający </w:t>
      </w:r>
    </w:p>
    <w:p w:rsidR="00D3138F" w:rsidRPr="00FB5AD7" w:rsidRDefault="00D3138F" w:rsidP="00D3138F">
      <w:pPr>
        <w:shd w:val="clear" w:color="auto" w:fill="D9D9D9"/>
        <w:spacing w:line="360" w:lineRule="auto"/>
        <w:rPr>
          <w:rFonts w:ascii="Tahoma" w:hAnsi="Tahoma" w:cs="Tahoma"/>
          <w:b/>
        </w:rPr>
      </w:pPr>
      <w:r w:rsidRPr="00FB5AD7">
        <w:rPr>
          <w:rFonts w:ascii="Tahoma" w:hAnsi="Tahoma" w:cs="Tahoma"/>
        </w:rPr>
        <w:t xml:space="preserve">Skarb Państwa - Ministerstwo Sprawiedliwości (MS) </w:t>
      </w:r>
    </w:p>
    <w:p w:rsidR="00D3138F" w:rsidRPr="00FB5AD7" w:rsidRDefault="00D3138F" w:rsidP="00D3138F">
      <w:pPr>
        <w:shd w:val="clear" w:color="auto" w:fill="D9D9D9"/>
        <w:spacing w:line="360" w:lineRule="auto"/>
        <w:rPr>
          <w:rFonts w:ascii="Tahoma" w:hAnsi="Tahoma" w:cs="Tahoma"/>
          <w:b/>
        </w:rPr>
      </w:pPr>
    </w:p>
    <w:p w:rsidR="00D3138F" w:rsidRPr="00FB5AD7" w:rsidRDefault="00D3138F" w:rsidP="00D3138F">
      <w:pPr>
        <w:spacing w:line="360" w:lineRule="auto"/>
        <w:rPr>
          <w:rFonts w:ascii="Tahoma" w:hAnsi="Tahoma" w:cs="Tahoma"/>
          <w:b/>
        </w:rPr>
      </w:pPr>
    </w:p>
    <w:p w:rsidR="00D3138F" w:rsidRPr="00FB5AD7" w:rsidRDefault="00D3138F" w:rsidP="00D3138F">
      <w:pPr>
        <w:spacing w:line="360" w:lineRule="auto"/>
        <w:jc w:val="center"/>
        <w:rPr>
          <w:rFonts w:ascii="Tahoma" w:hAnsi="Tahoma" w:cs="Tahoma"/>
        </w:rPr>
      </w:pPr>
      <w:r>
        <w:rPr>
          <w:rFonts w:ascii="Tahoma" w:hAnsi="Tahoma" w:cs="Tahoma"/>
        </w:rPr>
        <w:br w:type="page"/>
      </w:r>
    </w:p>
    <w:p w:rsidR="00D3138F" w:rsidRPr="00FB5AD7" w:rsidRDefault="00D3138F" w:rsidP="00D3138F">
      <w:pPr>
        <w:shd w:val="clear" w:color="auto" w:fill="A6A6A6"/>
        <w:spacing w:line="360" w:lineRule="auto"/>
        <w:jc w:val="center"/>
        <w:rPr>
          <w:rFonts w:ascii="Tahoma" w:hAnsi="Tahoma" w:cs="Tahoma"/>
          <w:b/>
          <w:i/>
        </w:rPr>
      </w:pPr>
      <w:r w:rsidRPr="00FB5AD7">
        <w:rPr>
          <w:rFonts w:ascii="Tahoma" w:hAnsi="Tahoma" w:cs="Tahoma"/>
          <w:b/>
          <w:bCs/>
          <w:iCs/>
        </w:rPr>
        <w:lastRenderedPageBreak/>
        <w:t>Opis przedmiotu zamówienia.</w:t>
      </w:r>
    </w:p>
    <w:p w:rsidR="00D3138F" w:rsidRPr="00FB5AD7" w:rsidRDefault="00D3138F" w:rsidP="00D3138F">
      <w:pPr>
        <w:pStyle w:val="Bezodstpw5"/>
        <w:spacing w:line="360" w:lineRule="auto"/>
        <w:jc w:val="both"/>
        <w:rPr>
          <w:rFonts w:ascii="Tahoma" w:hAnsi="Tahoma" w:cs="Tahoma"/>
          <w:b/>
          <w:sz w:val="22"/>
          <w:szCs w:val="22"/>
        </w:rPr>
      </w:pPr>
    </w:p>
    <w:p w:rsidR="00D3138F" w:rsidRPr="00FB5AD7" w:rsidRDefault="00D3138F" w:rsidP="00D3138F">
      <w:pPr>
        <w:pStyle w:val="Bezodstpw5"/>
        <w:spacing w:line="360" w:lineRule="auto"/>
        <w:ind w:firstLine="708"/>
        <w:jc w:val="both"/>
        <w:rPr>
          <w:rFonts w:ascii="Tahoma" w:hAnsi="Tahoma" w:cs="Tahoma"/>
          <w:b/>
          <w:sz w:val="22"/>
          <w:szCs w:val="22"/>
        </w:rPr>
      </w:pPr>
      <w:r w:rsidRPr="00FB5AD7">
        <w:rPr>
          <w:rFonts w:ascii="Tahoma" w:hAnsi="Tahoma" w:cs="Tahoma"/>
          <w:b/>
          <w:sz w:val="22"/>
          <w:szCs w:val="22"/>
        </w:rPr>
        <w:t xml:space="preserve">Zamówienie realizowane w ramach projektu </w:t>
      </w:r>
      <w:r w:rsidRPr="00FB5AD7">
        <w:rPr>
          <w:rFonts w:ascii="Tahoma" w:hAnsi="Tahoma" w:cs="Tahoma"/>
          <w:b/>
          <w:bCs/>
          <w:sz w:val="22"/>
          <w:szCs w:val="22"/>
        </w:rPr>
        <w:t xml:space="preserve">"Upowszechnienie stosowania kar </w:t>
      </w:r>
      <w:proofErr w:type="spellStart"/>
      <w:r w:rsidRPr="00FB5AD7">
        <w:rPr>
          <w:rFonts w:ascii="Tahoma" w:hAnsi="Tahoma" w:cs="Tahoma"/>
          <w:b/>
          <w:bCs/>
          <w:sz w:val="22"/>
          <w:szCs w:val="22"/>
        </w:rPr>
        <w:t>nieizolacyjnych</w:t>
      </w:r>
      <w:proofErr w:type="spellEnd"/>
      <w:r w:rsidRPr="00FB5AD7">
        <w:rPr>
          <w:rFonts w:ascii="Tahoma" w:hAnsi="Tahoma" w:cs="Tahoma"/>
          <w:b/>
          <w:bCs/>
          <w:sz w:val="22"/>
          <w:szCs w:val="22"/>
        </w:rPr>
        <w:t xml:space="preserve"> i środków probacyjnych w systemie sądownictwa karnego" (NMF no 7, obszar programowy nr 32 – Wsparcie Służby Więziennej, w tym sankcji </w:t>
      </w:r>
      <w:proofErr w:type="spellStart"/>
      <w:r w:rsidRPr="00FB5AD7">
        <w:rPr>
          <w:rFonts w:ascii="Tahoma" w:hAnsi="Tahoma" w:cs="Tahoma"/>
          <w:b/>
          <w:bCs/>
          <w:sz w:val="22"/>
          <w:szCs w:val="22"/>
        </w:rPr>
        <w:t>pozawięziennych</w:t>
      </w:r>
      <w:proofErr w:type="spellEnd"/>
      <w:r w:rsidRPr="00FB5AD7">
        <w:rPr>
          <w:rFonts w:ascii="Tahoma" w:hAnsi="Tahoma" w:cs="Tahoma"/>
          <w:b/>
          <w:bCs/>
          <w:sz w:val="22"/>
          <w:szCs w:val="22"/>
        </w:rPr>
        <w:t>)</w:t>
      </w:r>
      <w:r w:rsidRPr="00FB5AD7">
        <w:rPr>
          <w:rFonts w:ascii="Tahoma" w:hAnsi="Tahoma" w:cs="Tahoma"/>
          <w:sz w:val="22"/>
          <w:szCs w:val="22"/>
        </w:rPr>
        <w:t>.</w:t>
      </w:r>
    </w:p>
    <w:p w:rsidR="00D3138F" w:rsidRDefault="00D3138F" w:rsidP="00D3138F">
      <w:pPr>
        <w:pStyle w:val="Akapitzlist"/>
        <w:spacing w:line="360" w:lineRule="auto"/>
        <w:ind w:left="0" w:firstLine="708"/>
        <w:jc w:val="both"/>
        <w:rPr>
          <w:rFonts w:ascii="Tahoma" w:hAnsi="Tahoma" w:cs="Tahoma"/>
        </w:rPr>
      </w:pPr>
      <w:r w:rsidRPr="00FB5AD7">
        <w:rPr>
          <w:rFonts w:ascii="Tahoma" w:hAnsi="Tahoma" w:cs="Tahoma"/>
        </w:rPr>
        <w:t xml:space="preserve">Głównym celem projektu jest upowszechnienie </w:t>
      </w:r>
      <w:r>
        <w:rPr>
          <w:rFonts w:ascii="Tahoma" w:hAnsi="Tahoma" w:cs="Tahoma"/>
        </w:rPr>
        <w:t>stosowania kar alternatywnych w </w:t>
      </w:r>
      <w:r w:rsidRPr="00FB5AD7">
        <w:rPr>
          <w:rFonts w:ascii="Tahoma" w:hAnsi="Tahoma" w:cs="Tahoma"/>
        </w:rPr>
        <w:t>stosunku do kary pozbawienia wolności, a także</w:t>
      </w:r>
      <w:r>
        <w:rPr>
          <w:rFonts w:ascii="Tahoma" w:hAnsi="Tahoma" w:cs="Tahoma"/>
        </w:rPr>
        <w:t xml:space="preserve"> wskazanie korzyści płynących z </w:t>
      </w:r>
      <w:r w:rsidRPr="00FB5AD7">
        <w:rPr>
          <w:rFonts w:ascii="Tahoma" w:hAnsi="Tahoma" w:cs="Tahoma"/>
        </w:rPr>
        <w:t xml:space="preserve">właściwego stosowania środków probacyjnych na wszystkich etapach postępowania karnego. Projekt adresowany jest do sędziów, prokuratorów, kuratorów zawodowych, funkcjonariuszy Policji, Służby Więziennej, a także organów samorządu terytorialnego zaangażowanych w wykonywanie kary ograniczenia wolności. Pozwoli on na </w:t>
      </w:r>
      <w:r>
        <w:rPr>
          <w:rFonts w:ascii="Tahoma" w:hAnsi="Tahoma" w:cs="Tahoma"/>
        </w:rPr>
        <w:t>poszerzenie posiadanej wiedzy i </w:t>
      </w:r>
      <w:r w:rsidRPr="00FB5AD7">
        <w:rPr>
          <w:rFonts w:ascii="Tahoma" w:hAnsi="Tahoma" w:cs="Tahoma"/>
        </w:rPr>
        <w:t xml:space="preserve">umiejętności  beneficjentów ostatecznych, wspomagać będzie procesy decyzyjne sędziów orzekających w sprawach karnych, wiadomości zdobyte </w:t>
      </w:r>
      <w:r>
        <w:rPr>
          <w:rFonts w:ascii="Tahoma" w:hAnsi="Tahoma" w:cs="Tahoma"/>
        </w:rPr>
        <w:t>dzięki działaniom projektowym</w:t>
      </w:r>
      <w:r w:rsidRPr="00FB5AD7">
        <w:rPr>
          <w:rFonts w:ascii="Tahoma" w:hAnsi="Tahoma" w:cs="Tahoma"/>
        </w:rPr>
        <w:t xml:space="preserve"> wykorzystywane będą w pracy orzecznicz</w:t>
      </w:r>
      <w:r>
        <w:rPr>
          <w:rFonts w:ascii="Tahoma" w:hAnsi="Tahoma" w:cs="Tahoma"/>
        </w:rPr>
        <w:t>ej i probacyjnej ze skazanymi i s</w:t>
      </w:r>
      <w:r w:rsidRPr="00FB5AD7">
        <w:rPr>
          <w:rFonts w:ascii="Tahoma" w:hAnsi="Tahoma" w:cs="Tahoma"/>
        </w:rPr>
        <w:t xml:space="preserve">prawcami przestępstw. W realizację projektu wpisane jest </w:t>
      </w:r>
      <w:r>
        <w:rPr>
          <w:rFonts w:ascii="Tahoma" w:hAnsi="Tahoma" w:cs="Tahoma"/>
        </w:rPr>
        <w:t>zapewnienie prawidłowego wykonywania kary w systemie dozoru elektronicznego, przez zespoły kuratorskiej służby sądowej</w:t>
      </w:r>
      <w:r w:rsidRPr="00FB5AD7">
        <w:rPr>
          <w:rFonts w:ascii="Tahoma" w:hAnsi="Tahoma" w:cs="Tahoma"/>
        </w:rPr>
        <w:t xml:space="preserve">. </w:t>
      </w:r>
      <w:r>
        <w:rPr>
          <w:rFonts w:ascii="Tahoma" w:hAnsi="Tahoma" w:cs="Tahoma"/>
        </w:rPr>
        <w:t>Sprzęt komputerowy dla kuratorów oraz na potrzeby zespołu projektowego zostanie zakupiony od</w:t>
      </w:r>
      <w:r w:rsidRPr="00FB5AD7">
        <w:rPr>
          <w:rFonts w:ascii="Tahoma" w:hAnsi="Tahoma" w:cs="Tahoma"/>
        </w:rPr>
        <w:t xml:space="preserve"> wykonawc</w:t>
      </w:r>
      <w:r>
        <w:rPr>
          <w:rFonts w:ascii="Tahoma" w:hAnsi="Tahoma" w:cs="Tahoma"/>
        </w:rPr>
        <w:t>y</w:t>
      </w:r>
      <w:r w:rsidRPr="00FB5AD7">
        <w:rPr>
          <w:rFonts w:ascii="Tahoma" w:hAnsi="Tahoma" w:cs="Tahoma"/>
        </w:rPr>
        <w:t xml:space="preserve"> wyłonionego w drodze zamówienia publicznego.</w:t>
      </w:r>
    </w:p>
    <w:p w:rsidR="00D3138F" w:rsidRPr="00BF5D9C" w:rsidRDefault="00D3138F" w:rsidP="00D3138F">
      <w:pPr>
        <w:autoSpaceDE w:val="0"/>
        <w:spacing w:line="360" w:lineRule="auto"/>
        <w:jc w:val="both"/>
        <w:rPr>
          <w:rFonts w:ascii="Tahoma" w:hAnsi="Tahoma" w:cs="Tahoma"/>
          <w:i/>
          <w:sz w:val="22"/>
          <w:szCs w:val="22"/>
        </w:rPr>
      </w:pPr>
      <w:r w:rsidRPr="00BF5D9C">
        <w:rPr>
          <w:rFonts w:ascii="Tahoma" w:hAnsi="Tahoma" w:cs="Tahoma"/>
          <w:sz w:val="22"/>
          <w:szCs w:val="22"/>
        </w:rPr>
        <w:t>Zakup jest finansowany ze środków funduszy norweskich oraz środków krajowych</w:t>
      </w:r>
      <w:r w:rsidRPr="00BF5D9C">
        <w:rPr>
          <w:rFonts w:ascii="Tahoma" w:hAnsi="Tahoma" w:cs="Tahoma"/>
          <w:i/>
          <w:sz w:val="22"/>
          <w:szCs w:val="22"/>
        </w:rPr>
        <w:t>.</w:t>
      </w:r>
    </w:p>
    <w:p w:rsidR="00D3138F" w:rsidRDefault="00D3138F" w:rsidP="00D3138F">
      <w:pPr>
        <w:pStyle w:val="Akapitzlist"/>
        <w:spacing w:line="360" w:lineRule="auto"/>
        <w:ind w:left="0" w:firstLine="708"/>
        <w:jc w:val="both"/>
        <w:rPr>
          <w:rFonts w:ascii="Tahoma" w:hAnsi="Tahoma" w:cs="Tahoma"/>
        </w:rPr>
      </w:pPr>
    </w:p>
    <w:p w:rsidR="00D3138F" w:rsidRPr="00FC13AC" w:rsidRDefault="00D3138F" w:rsidP="00D3138F">
      <w:pPr>
        <w:pStyle w:val="Akapitzlist"/>
        <w:spacing w:line="360" w:lineRule="auto"/>
        <w:ind w:left="0" w:firstLine="708"/>
        <w:jc w:val="both"/>
        <w:rPr>
          <w:rFonts w:ascii="Tahoma" w:hAnsi="Tahoma" w:cs="Tahoma"/>
          <w:u w:val="single"/>
        </w:rPr>
      </w:pPr>
      <w:r w:rsidRPr="00FC13AC">
        <w:rPr>
          <w:rFonts w:ascii="Tahoma" w:hAnsi="Tahoma" w:cs="Tahoma"/>
          <w:u w:val="single"/>
        </w:rPr>
        <w:t>Kody CPV zamówienia:</w:t>
      </w:r>
    </w:p>
    <w:p w:rsidR="00D3138F" w:rsidRDefault="00D3138F" w:rsidP="00D3138F">
      <w:pPr>
        <w:pStyle w:val="Akapitzlist"/>
        <w:spacing w:line="360" w:lineRule="auto"/>
        <w:ind w:left="0" w:firstLine="708"/>
        <w:jc w:val="both"/>
        <w:rPr>
          <w:rFonts w:ascii="Tahoma" w:hAnsi="Tahoma" w:cs="Tahoma"/>
        </w:rPr>
      </w:pPr>
      <w:r>
        <w:rPr>
          <w:rFonts w:ascii="Tahoma" w:hAnsi="Tahoma" w:cs="Tahoma"/>
        </w:rPr>
        <w:t xml:space="preserve">30200000-1 </w:t>
      </w:r>
      <w:r w:rsidRPr="00FC13AC">
        <w:rPr>
          <w:rFonts w:ascii="Tahoma" w:hAnsi="Tahoma" w:cs="Tahoma"/>
        </w:rPr>
        <w:t>Urządzenia komputerowe</w:t>
      </w:r>
    </w:p>
    <w:p w:rsidR="00D3138F" w:rsidRPr="00FB5AD7" w:rsidRDefault="00D3138F" w:rsidP="00D3138F">
      <w:pPr>
        <w:spacing w:line="360" w:lineRule="auto"/>
        <w:jc w:val="both"/>
        <w:rPr>
          <w:rFonts w:ascii="Tahoma" w:hAnsi="Tahoma" w:cs="Tahoma"/>
        </w:rPr>
      </w:pPr>
    </w:p>
    <w:p w:rsidR="00D3138F" w:rsidRPr="00FB5AD7" w:rsidRDefault="00D3138F" w:rsidP="00D3138F">
      <w:pPr>
        <w:pStyle w:val="Akapitzlist7"/>
        <w:numPr>
          <w:ilvl w:val="0"/>
          <w:numId w:val="48"/>
        </w:numPr>
        <w:shd w:val="clear" w:color="auto" w:fill="D9D9D9"/>
        <w:spacing w:after="0" w:line="360" w:lineRule="auto"/>
        <w:ind w:left="567" w:hanging="567"/>
        <w:jc w:val="both"/>
        <w:rPr>
          <w:rFonts w:ascii="Tahoma" w:hAnsi="Tahoma" w:cs="Tahoma"/>
          <w:u w:val="single"/>
        </w:rPr>
      </w:pPr>
      <w:r w:rsidRPr="00FB5AD7">
        <w:rPr>
          <w:rFonts w:ascii="Tahoma" w:hAnsi="Tahoma" w:cs="Tahoma"/>
          <w:b/>
        </w:rPr>
        <w:t>Szczegółowy opis przedmiotu zamówienia:</w:t>
      </w:r>
    </w:p>
    <w:p w:rsidR="00D3138F" w:rsidRPr="00FB5AD7" w:rsidRDefault="00D3138F" w:rsidP="00D3138F">
      <w:pPr>
        <w:pStyle w:val="Akapitzlist7"/>
        <w:spacing w:after="0" w:line="360" w:lineRule="auto"/>
        <w:ind w:left="360"/>
        <w:jc w:val="both"/>
        <w:rPr>
          <w:rFonts w:ascii="Tahoma" w:hAnsi="Tahoma" w:cs="Tahoma"/>
        </w:rPr>
      </w:pPr>
    </w:p>
    <w:p w:rsidR="00D3138F" w:rsidRDefault="00D3138F" w:rsidP="00D3138F">
      <w:pPr>
        <w:pStyle w:val="Akapitzlist7"/>
        <w:numPr>
          <w:ilvl w:val="0"/>
          <w:numId w:val="40"/>
        </w:numPr>
        <w:spacing w:after="0" w:line="360" w:lineRule="auto"/>
        <w:jc w:val="both"/>
        <w:rPr>
          <w:rFonts w:ascii="Tahoma" w:hAnsi="Tahoma" w:cs="Tahoma"/>
        </w:rPr>
      </w:pPr>
      <w:r w:rsidRPr="00FB5AD7">
        <w:rPr>
          <w:rFonts w:ascii="Tahoma" w:hAnsi="Tahoma" w:cs="Tahoma"/>
        </w:rPr>
        <w:t xml:space="preserve">Przedmiotem zamówienia jest </w:t>
      </w:r>
      <w:r w:rsidRPr="00CC5405">
        <w:rPr>
          <w:rFonts w:ascii="Tahoma" w:hAnsi="Tahoma" w:cs="Tahoma"/>
        </w:rPr>
        <w:t>dostawa sprzętu komputerowego, tj. komputerów przenośnych</w:t>
      </w:r>
      <w:r w:rsidR="004F2797">
        <w:rPr>
          <w:rFonts w:ascii="Tahoma" w:hAnsi="Tahoma" w:cs="Tahoma"/>
        </w:rPr>
        <w:t xml:space="preserve"> – zwanych dalej „komputerami”</w:t>
      </w:r>
      <w:r w:rsidRPr="00CC5405">
        <w:rPr>
          <w:rFonts w:ascii="Tahoma" w:hAnsi="Tahoma" w:cs="Tahoma"/>
        </w:rPr>
        <w:t>, zgodnie z załączoną specyfikacją</w:t>
      </w:r>
      <w:r>
        <w:rPr>
          <w:rFonts w:ascii="Tahoma" w:hAnsi="Tahoma" w:cs="Tahoma"/>
        </w:rPr>
        <w:t xml:space="preserve">. Zamówienie realizowane będzie w </w:t>
      </w:r>
      <w:r w:rsidRPr="00FB5AD7">
        <w:rPr>
          <w:rFonts w:ascii="Tahoma" w:hAnsi="Tahoma" w:cs="Tahoma"/>
          <w:bCs/>
        </w:rPr>
        <w:t>ramach projektu "Upowszechnienie s</w:t>
      </w:r>
      <w:r>
        <w:rPr>
          <w:rFonts w:ascii="Tahoma" w:hAnsi="Tahoma" w:cs="Tahoma"/>
          <w:bCs/>
        </w:rPr>
        <w:t xml:space="preserve">tosowania kar </w:t>
      </w:r>
      <w:proofErr w:type="spellStart"/>
      <w:r>
        <w:rPr>
          <w:rFonts w:ascii="Tahoma" w:hAnsi="Tahoma" w:cs="Tahoma"/>
          <w:bCs/>
        </w:rPr>
        <w:t>nieizolacyjnych</w:t>
      </w:r>
      <w:proofErr w:type="spellEnd"/>
      <w:r>
        <w:rPr>
          <w:rFonts w:ascii="Tahoma" w:hAnsi="Tahoma" w:cs="Tahoma"/>
          <w:bCs/>
        </w:rPr>
        <w:t xml:space="preserve"> i </w:t>
      </w:r>
      <w:r w:rsidRPr="00FB5AD7">
        <w:rPr>
          <w:rFonts w:ascii="Tahoma" w:hAnsi="Tahoma" w:cs="Tahoma"/>
          <w:bCs/>
        </w:rPr>
        <w:t xml:space="preserve">środków probacyjnych w systemie sądownictwa karnego" (NMF no 7, obszar programowy nr 32 – Wsparcie Służby Więziennej, w tym sankcji </w:t>
      </w:r>
      <w:proofErr w:type="spellStart"/>
      <w:r w:rsidRPr="00FB5AD7">
        <w:rPr>
          <w:rFonts w:ascii="Tahoma" w:hAnsi="Tahoma" w:cs="Tahoma"/>
          <w:bCs/>
        </w:rPr>
        <w:t>pozawięziennych</w:t>
      </w:r>
      <w:proofErr w:type="spellEnd"/>
      <w:r w:rsidRPr="00FB5AD7">
        <w:rPr>
          <w:rFonts w:ascii="Tahoma" w:hAnsi="Tahoma" w:cs="Tahoma"/>
          <w:bCs/>
        </w:rPr>
        <w:t>)</w:t>
      </w:r>
      <w:r w:rsidRPr="00FB5AD7">
        <w:rPr>
          <w:rFonts w:ascii="Tahoma" w:hAnsi="Tahoma" w:cs="Tahoma"/>
        </w:rPr>
        <w:t>.</w:t>
      </w:r>
    </w:p>
    <w:p w:rsidR="00D3138F" w:rsidRPr="00F03BC0" w:rsidRDefault="00D3138F" w:rsidP="00D3138F">
      <w:pPr>
        <w:pStyle w:val="Akapitzlist7"/>
        <w:numPr>
          <w:ilvl w:val="0"/>
          <w:numId w:val="40"/>
        </w:numPr>
        <w:spacing w:after="0" w:line="360" w:lineRule="auto"/>
        <w:jc w:val="both"/>
        <w:rPr>
          <w:rFonts w:ascii="Tahoma" w:hAnsi="Tahoma" w:cs="Tahoma"/>
        </w:rPr>
      </w:pPr>
      <w:r>
        <w:rPr>
          <w:rFonts w:ascii="Tahoma" w:hAnsi="Tahoma" w:cs="Tahoma"/>
        </w:rPr>
        <w:t>Termin realizacji zamówienia to</w:t>
      </w:r>
      <w:r w:rsidRPr="00F03BC0">
        <w:rPr>
          <w:rFonts w:ascii="Tahoma" w:hAnsi="Tahoma" w:cs="Tahoma"/>
        </w:rPr>
        <w:t xml:space="preserve"> </w:t>
      </w:r>
      <w:r>
        <w:rPr>
          <w:rFonts w:ascii="Tahoma" w:hAnsi="Tahoma" w:cs="Tahoma"/>
        </w:rPr>
        <w:t>45 dni od zawarcia umowy.</w:t>
      </w:r>
    </w:p>
    <w:p w:rsidR="00D3138F" w:rsidRDefault="00D3138F" w:rsidP="00D3138F">
      <w:pPr>
        <w:pStyle w:val="Akapitzlist7"/>
        <w:numPr>
          <w:ilvl w:val="0"/>
          <w:numId w:val="40"/>
        </w:numPr>
        <w:spacing w:after="0" w:line="360" w:lineRule="auto"/>
        <w:jc w:val="both"/>
        <w:rPr>
          <w:rFonts w:ascii="Tahoma" w:hAnsi="Tahoma" w:cs="Tahoma"/>
        </w:rPr>
      </w:pPr>
      <w:r w:rsidRPr="00F03BC0">
        <w:rPr>
          <w:rFonts w:ascii="Tahoma" w:hAnsi="Tahoma" w:cs="Tahoma"/>
        </w:rPr>
        <w:lastRenderedPageBreak/>
        <w:t>Komputery</w:t>
      </w:r>
      <w:r>
        <w:rPr>
          <w:rFonts w:ascii="Tahoma" w:hAnsi="Tahoma" w:cs="Tahoma"/>
        </w:rPr>
        <w:t>,</w:t>
      </w:r>
      <w:r w:rsidRPr="00F03BC0">
        <w:rPr>
          <w:rFonts w:ascii="Tahoma" w:hAnsi="Tahoma" w:cs="Tahoma"/>
        </w:rPr>
        <w:t xml:space="preserve"> przed ich dostarczeniem do sądów </w:t>
      </w:r>
      <w:r>
        <w:rPr>
          <w:rFonts w:ascii="Tahoma" w:hAnsi="Tahoma" w:cs="Tahoma"/>
        </w:rPr>
        <w:t>okręgowyc</w:t>
      </w:r>
      <w:r w:rsidRPr="00F03BC0">
        <w:rPr>
          <w:rFonts w:ascii="Tahoma" w:hAnsi="Tahoma" w:cs="Tahoma"/>
        </w:rPr>
        <w:t xml:space="preserve">h, </w:t>
      </w:r>
      <w:r>
        <w:rPr>
          <w:rFonts w:ascii="Tahoma" w:hAnsi="Tahoma" w:cs="Tahoma"/>
        </w:rPr>
        <w:t xml:space="preserve">zostaną przez Wykonawcę konfekcjonowane, tj. </w:t>
      </w:r>
      <w:r w:rsidRPr="00F03BC0">
        <w:rPr>
          <w:rFonts w:ascii="Tahoma" w:hAnsi="Tahoma" w:cs="Tahoma"/>
        </w:rPr>
        <w:t>spakowane wraz z akcesoriami do toreb przenośnych, a następnie dostarczone do sądów w opakowaniach zbiorczych</w:t>
      </w:r>
      <w:r>
        <w:rPr>
          <w:rFonts w:ascii="Tahoma" w:hAnsi="Tahoma" w:cs="Tahoma"/>
        </w:rPr>
        <w:t xml:space="preserve"> zgodnie z lista dystrybucyjną</w:t>
      </w:r>
      <w:r w:rsidRPr="00F03BC0">
        <w:rPr>
          <w:rFonts w:ascii="Tahoma" w:hAnsi="Tahoma" w:cs="Tahoma"/>
        </w:rPr>
        <w:t>.</w:t>
      </w:r>
    </w:p>
    <w:p w:rsidR="00D3138F" w:rsidRPr="00F03BC0" w:rsidRDefault="00D3138F" w:rsidP="00D3138F">
      <w:pPr>
        <w:pStyle w:val="Akapitzlist7"/>
        <w:numPr>
          <w:ilvl w:val="0"/>
          <w:numId w:val="40"/>
        </w:numPr>
        <w:spacing w:after="0" w:line="360" w:lineRule="auto"/>
        <w:jc w:val="both"/>
        <w:rPr>
          <w:rFonts w:ascii="Tahoma" w:hAnsi="Tahoma" w:cs="Tahoma"/>
        </w:rPr>
      </w:pPr>
      <w:r>
        <w:rPr>
          <w:rFonts w:ascii="Tahoma" w:hAnsi="Tahoma" w:cs="Tahoma"/>
        </w:rPr>
        <w:t xml:space="preserve">Wykonawca oznaczy dostarczone komputery zgodnie z Zasadami promocji funduszy norweskich i EOG opublikowanymi na stronie internetowej </w:t>
      </w:r>
      <w:hyperlink r:id="rId21" w:history="1">
        <w:r w:rsidRPr="003C42E4">
          <w:rPr>
            <w:rStyle w:val="Hipercze"/>
            <w:rFonts w:ascii="Tahoma" w:hAnsi="Tahoma" w:cs="Tahoma"/>
          </w:rPr>
          <w:t>www.eog.gov.pl</w:t>
        </w:r>
      </w:hyperlink>
      <w:r>
        <w:rPr>
          <w:rFonts w:ascii="Tahoma" w:hAnsi="Tahoma" w:cs="Tahoma"/>
        </w:rPr>
        <w:t>. Zamawiający przekaże wykonawcy drogą elektroniczną logotypy graficzne w terminie 7 dni od daty zawarcia umowy.</w:t>
      </w:r>
      <w:r w:rsidR="00551A47">
        <w:rPr>
          <w:rFonts w:ascii="Tahoma" w:hAnsi="Tahoma" w:cs="Tahoma"/>
        </w:rPr>
        <w:t xml:space="preserve"> Oznaczone zostaną co najmniej: komputery – w formie naklejek, torby – dopuszcza się oznakowanie zewnętrzne np. w formie zawieszek.</w:t>
      </w:r>
    </w:p>
    <w:p w:rsidR="00D3138F" w:rsidRPr="00F03BC0" w:rsidRDefault="00D3138F" w:rsidP="00D3138F">
      <w:pPr>
        <w:pStyle w:val="Akapitzlist7"/>
        <w:numPr>
          <w:ilvl w:val="0"/>
          <w:numId w:val="40"/>
        </w:numPr>
        <w:spacing w:after="0" w:line="360" w:lineRule="auto"/>
        <w:jc w:val="both"/>
        <w:rPr>
          <w:rFonts w:ascii="Tahoma" w:hAnsi="Tahoma" w:cs="Tahoma"/>
        </w:rPr>
      </w:pPr>
      <w:r>
        <w:rPr>
          <w:rFonts w:ascii="Tahoma" w:hAnsi="Tahoma" w:cs="Tahoma"/>
        </w:rPr>
        <w:t xml:space="preserve">Wykonawca zobowiązany jest do poinformowania w formie pisemnej bądź mailowej (na adresy wskazane w umowie – kontakty do osób uprawnionych) Zamawiającego </w:t>
      </w:r>
      <w:r>
        <w:rPr>
          <w:rFonts w:ascii="Tahoma" w:hAnsi="Tahoma" w:cs="Tahoma"/>
        </w:rPr>
        <w:br/>
        <w:t xml:space="preserve">o planowanym terminie dostaw w formie harmonogramu z co najmniej 5 dniowym wyprzedzeniem, przed terminem, pierwszej dostawy. Wykonawca wraz </w:t>
      </w:r>
      <w:r>
        <w:rPr>
          <w:rFonts w:ascii="Tahoma" w:hAnsi="Tahoma" w:cs="Tahoma"/>
        </w:rPr>
        <w:br/>
        <w:t xml:space="preserve">z harmonogramem przekaże listę numerów seryjnych komputerów w podziale na miejsca dostaw w formie pliku arkusza kalkulacyjnego Excel oraz w formie wydruku komputerowego. Za dotrzymanie terminu uznaje się przesłaną mailem informacje. </w:t>
      </w:r>
    </w:p>
    <w:p w:rsidR="00D3138F" w:rsidRDefault="00D3138F" w:rsidP="00D3138F">
      <w:pPr>
        <w:pStyle w:val="Akapitzlist7"/>
        <w:numPr>
          <w:ilvl w:val="0"/>
          <w:numId w:val="40"/>
        </w:numPr>
        <w:spacing w:after="0" w:line="360" w:lineRule="auto"/>
        <w:jc w:val="both"/>
        <w:rPr>
          <w:rFonts w:ascii="Tahoma" w:hAnsi="Tahoma" w:cs="Tahoma"/>
        </w:rPr>
      </w:pPr>
      <w:r>
        <w:rPr>
          <w:rFonts w:ascii="Tahoma" w:hAnsi="Tahoma" w:cs="Tahoma"/>
        </w:rPr>
        <w:t xml:space="preserve">Wykonawca zobowiązany jest do przygotowania protokołów odbiorów częściowych, oraz kompletu dokumentów niezbędnych do odbioru dotyczących sprzętu oraz protokołu końcowego, zgodnie ze </w:t>
      </w:r>
      <w:r w:rsidR="00F82DC9">
        <w:rPr>
          <w:rFonts w:ascii="Tahoma" w:hAnsi="Tahoma" w:cs="Tahoma"/>
        </w:rPr>
        <w:t>wzorami</w:t>
      </w:r>
      <w:r>
        <w:rPr>
          <w:rFonts w:ascii="Tahoma" w:hAnsi="Tahoma" w:cs="Tahoma"/>
        </w:rPr>
        <w:t xml:space="preserve"> stanowiącymi załącznik do umowy. </w:t>
      </w:r>
    </w:p>
    <w:p w:rsidR="00D3138F" w:rsidRDefault="00D3138F" w:rsidP="00D3138F">
      <w:pPr>
        <w:pStyle w:val="Akapitzlist7"/>
        <w:numPr>
          <w:ilvl w:val="0"/>
          <w:numId w:val="40"/>
        </w:numPr>
        <w:spacing w:after="0" w:line="360" w:lineRule="auto"/>
        <w:jc w:val="both"/>
        <w:rPr>
          <w:rFonts w:ascii="Tahoma" w:hAnsi="Tahoma" w:cs="Tahoma"/>
        </w:rPr>
      </w:pPr>
      <w:r>
        <w:rPr>
          <w:rFonts w:ascii="Tahoma" w:hAnsi="Tahoma" w:cs="Tahoma"/>
        </w:rPr>
        <w:t>Odbiór sprzętu w sądach okręgowych zostanie dokonany przez osoby upoważnione przez Zamawiającego. Zamawiający przekaże Wykonawcy drogą elektroniczną listę osób upoważnionych, z co najmniej 5 dniowym wyprzedzeniem, przed terminem pierwszej dostawy.</w:t>
      </w:r>
    </w:p>
    <w:p w:rsidR="00394324" w:rsidRDefault="00CB5F1F" w:rsidP="00CB5F1F">
      <w:pPr>
        <w:pStyle w:val="Akapitzlist7"/>
        <w:numPr>
          <w:ilvl w:val="0"/>
          <w:numId w:val="40"/>
        </w:numPr>
        <w:spacing w:after="0" w:line="360" w:lineRule="auto"/>
        <w:jc w:val="both"/>
        <w:rPr>
          <w:rFonts w:ascii="Tahoma" w:hAnsi="Tahoma" w:cs="Tahoma"/>
        </w:rPr>
      </w:pPr>
      <w:r w:rsidRPr="00CB5F1F">
        <w:rPr>
          <w:rFonts w:ascii="Tahoma" w:hAnsi="Tahoma" w:cs="Tahoma"/>
        </w:rPr>
        <w:t>W terminie do 8 dni roboczych licząc od dnia dostarczenia sprzętu i oprogramowania, Zamawiający dokona odbioru ilościowego i jakościowego w celu potwierdzenia zgodności przedmiotu umowy ze specyfikacją techniczną i ilościową, zawartą w Załączniku nr 1 do Umo</w:t>
      </w:r>
      <w:r>
        <w:rPr>
          <w:rFonts w:ascii="Tahoma" w:hAnsi="Tahoma" w:cs="Tahoma"/>
        </w:rPr>
        <w:t>wy – Opis Przedmiotu Zamówienia z czego częściowy odbiór ilościowo-jakościowy zostanie dokonany przez osoby upoważnione przez Zamawiającego (odbiorców) w terminie 5 dni roboczych od dnia dostarczenia.</w:t>
      </w:r>
    </w:p>
    <w:p w:rsidR="00D3138F" w:rsidRDefault="00D3138F" w:rsidP="00D3138F">
      <w:pPr>
        <w:autoSpaceDE w:val="0"/>
        <w:spacing w:line="360" w:lineRule="auto"/>
        <w:jc w:val="both"/>
        <w:rPr>
          <w:rFonts w:ascii="Tahoma" w:hAnsi="Tahoma" w:cs="Tahoma"/>
          <w:i/>
        </w:rPr>
      </w:pPr>
    </w:p>
    <w:p w:rsidR="00D3138F" w:rsidRPr="00FB5AD7" w:rsidRDefault="00D3138F" w:rsidP="00D3138F">
      <w:pPr>
        <w:numPr>
          <w:ilvl w:val="0"/>
          <w:numId w:val="50"/>
        </w:numPr>
        <w:shd w:val="clear" w:color="auto" w:fill="D9D9D9"/>
        <w:tabs>
          <w:tab w:val="clear" w:pos="720"/>
          <w:tab w:val="num" w:pos="567"/>
        </w:tabs>
        <w:suppressAutoHyphens/>
        <w:autoSpaceDE w:val="0"/>
        <w:spacing w:line="360" w:lineRule="auto"/>
        <w:ind w:left="567" w:hanging="567"/>
        <w:jc w:val="both"/>
        <w:rPr>
          <w:rFonts w:ascii="Tahoma" w:hAnsi="Tahoma" w:cs="Tahoma"/>
        </w:rPr>
      </w:pPr>
      <w:r>
        <w:rPr>
          <w:rFonts w:ascii="Tahoma" w:hAnsi="Tahoma" w:cs="Tahoma"/>
          <w:b/>
        </w:rPr>
        <w:t>Specyfikacja zamówienia</w:t>
      </w:r>
      <w:r w:rsidRPr="00FB5AD7">
        <w:rPr>
          <w:rFonts w:ascii="Tahoma" w:hAnsi="Tahoma" w:cs="Tahoma"/>
          <w:b/>
        </w:rPr>
        <w:t>:</w:t>
      </w:r>
    </w:p>
    <w:p w:rsidR="00D3138F" w:rsidRDefault="00D3138F" w:rsidP="00D3138F">
      <w:pPr>
        <w:autoSpaceDE w:val="0"/>
        <w:spacing w:line="360" w:lineRule="auto"/>
        <w:jc w:val="both"/>
        <w:rPr>
          <w:rFonts w:ascii="Tahoma" w:hAnsi="Tahoma" w:cs="Tahoma"/>
        </w:rPr>
      </w:pPr>
    </w:p>
    <w:p w:rsidR="00D3138F" w:rsidRPr="00377A6D" w:rsidRDefault="00D3138F" w:rsidP="00D3138F">
      <w:pPr>
        <w:widowControl w:val="0"/>
        <w:numPr>
          <w:ilvl w:val="1"/>
          <w:numId w:val="59"/>
        </w:numPr>
        <w:shd w:val="clear" w:color="auto" w:fill="FFFFFF"/>
        <w:autoSpaceDE w:val="0"/>
        <w:autoSpaceDN w:val="0"/>
        <w:adjustRightInd w:val="0"/>
        <w:spacing w:line="240" w:lineRule="exact"/>
        <w:rPr>
          <w:rFonts w:ascii="Verdana" w:hAnsi="Verdana"/>
          <w:b/>
          <w:bCs/>
          <w:spacing w:val="-1"/>
          <w:sz w:val="20"/>
          <w:szCs w:val="20"/>
        </w:rPr>
      </w:pPr>
      <w:r w:rsidRPr="00377A6D">
        <w:rPr>
          <w:rFonts w:ascii="Verdana" w:hAnsi="Verdana"/>
          <w:b/>
          <w:bCs/>
          <w:spacing w:val="-1"/>
          <w:sz w:val="20"/>
          <w:szCs w:val="20"/>
        </w:rPr>
        <w:t>Warunki gwarancji</w:t>
      </w:r>
    </w:p>
    <w:p w:rsidR="00D3138F" w:rsidRPr="00377A6D" w:rsidRDefault="00D3138F" w:rsidP="00D3138F">
      <w:pPr>
        <w:shd w:val="clear" w:color="auto" w:fill="FFFFFF"/>
        <w:spacing w:line="240" w:lineRule="exact"/>
        <w:ind w:left="1080"/>
        <w:rPr>
          <w:rFonts w:ascii="Verdana" w:hAnsi="Verdana"/>
          <w:b/>
          <w:bCs/>
          <w:spacing w:val="-1"/>
          <w:sz w:val="20"/>
          <w:szCs w:val="20"/>
        </w:rPr>
      </w:pPr>
    </w:p>
    <w:p w:rsidR="00D3138F" w:rsidRPr="00377A6D" w:rsidRDefault="00D3138F" w:rsidP="00D3138F">
      <w:pPr>
        <w:numPr>
          <w:ilvl w:val="0"/>
          <w:numId w:val="60"/>
        </w:numPr>
        <w:spacing w:after="120"/>
        <w:ind w:left="357" w:hanging="357"/>
        <w:jc w:val="both"/>
        <w:rPr>
          <w:rFonts w:ascii="Verdana" w:hAnsi="Verdana"/>
          <w:sz w:val="20"/>
          <w:szCs w:val="20"/>
        </w:rPr>
      </w:pPr>
      <w:r>
        <w:rPr>
          <w:rFonts w:ascii="Verdana" w:hAnsi="Verdana"/>
          <w:sz w:val="20"/>
          <w:szCs w:val="20"/>
        </w:rPr>
        <w:t>Wykonawca przekaże pisemną gwarancję</w:t>
      </w:r>
      <w:r w:rsidRPr="00377A6D">
        <w:rPr>
          <w:rFonts w:ascii="Verdana" w:hAnsi="Verdana"/>
          <w:sz w:val="20"/>
          <w:szCs w:val="20"/>
        </w:rPr>
        <w:t>, że sprzęt dostarczony w ramach Umowy jest fabrycznie nowy i nieużywany.</w:t>
      </w:r>
    </w:p>
    <w:p w:rsidR="00D3138F" w:rsidRPr="00377A6D" w:rsidRDefault="00D3138F" w:rsidP="00D3138F">
      <w:pPr>
        <w:numPr>
          <w:ilvl w:val="0"/>
          <w:numId w:val="60"/>
        </w:numPr>
        <w:spacing w:after="120"/>
        <w:ind w:left="357" w:hanging="357"/>
        <w:jc w:val="both"/>
        <w:rPr>
          <w:rFonts w:ascii="Verdana" w:hAnsi="Verdana"/>
          <w:sz w:val="20"/>
          <w:szCs w:val="20"/>
        </w:rPr>
      </w:pPr>
      <w:r w:rsidRPr="00377A6D">
        <w:rPr>
          <w:rFonts w:ascii="Verdana" w:hAnsi="Verdana"/>
          <w:sz w:val="20"/>
          <w:szCs w:val="20"/>
        </w:rPr>
        <w:lastRenderedPageBreak/>
        <w:t>Gwarancja obejmuje wszystkie wykryte podczas eksploatacji sprzętu usterki i wady oraz uszkodzenia powstałe w czasie poprawnego, zgodnego z instrukcją ich użytkowania.</w:t>
      </w:r>
    </w:p>
    <w:p w:rsidR="00D3138F" w:rsidRPr="00377A6D" w:rsidRDefault="00D3138F" w:rsidP="00D3138F">
      <w:pPr>
        <w:numPr>
          <w:ilvl w:val="0"/>
          <w:numId w:val="60"/>
        </w:numPr>
        <w:spacing w:after="120"/>
        <w:jc w:val="both"/>
        <w:rPr>
          <w:rFonts w:ascii="Verdana" w:hAnsi="Verdana"/>
          <w:sz w:val="20"/>
          <w:szCs w:val="20"/>
        </w:rPr>
      </w:pPr>
      <w:r w:rsidRPr="00377A6D">
        <w:rPr>
          <w:rFonts w:ascii="Verdana" w:hAnsi="Verdana"/>
          <w:sz w:val="20"/>
          <w:szCs w:val="20"/>
        </w:rPr>
        <w:t>Okres trwania gwarancji będzie automatycznie wydłużony o czas trwania naprawy.</w:t>
      </w:r>
    </w:p>
    <w:p w:rsidR="00D3138F" w:rsidRPr="00377A6D" w:rsidRDefault="00D3138F" w:rsidP="00D3138F">
      <w:pPr>
        <w:numPr>
          <w:ilvl w:val="0"/>
          <w:numId w:val="60"/>
        </w:numPr>
        <w:spacing w:after="120"/>
        <w:ind w:left="357" w:hanging="357"/>
        <w:jc w:val="both"/>
        <w:rPr>
          <w:rFonts w:ascii="Verdana" w:hAnsi="Verdana"/>
          <w:sz w:val="20"/>
          <w:szCs w:val="20"/>
        </w:rPr>
      </w:pPr>
      <w:r w:rsidRPr="00377A6D">
        <w:rPr>
          <w:rFonts w:ascii="Verdana" w:hAnsi="Verdana"/>
          <w:sz w:val="20"/>
          <w:szCs w:val="20"/>
        </w:rPr>
        <w:t>W okresie gwarancji Zamawiający</w:t>
      </w:r>
      <w:r>
        <w:rPr>
          <w:rFonts w:ascii="Verdana" w:hAnsi="Verdana"/>
          <w:sz w:val="20"/>
          <w:szCs w:val="20"/>
        </w:rPr>
        <w:t>/Użytkownik</w:t>
      </w:r>
      <w:r w:rsidRPr="00377A6D">
        <w:rPr>
          <w:rFonts w:ascii="Verdana" w:hAnsi="Verdana"/>
          <w:sz w:val="20"/>
          <w:szCs w:val="20"/>
        </w:rPr>
        <w:t xml:space="preserve"> ma prawo do:</w:t>
      </w:r>
    </w:p>
    <w:p w:rsidR="00D3138F" w:rsidRPr="00377A6D" w:rsidRDefault="00D3138F" w:rsidP="00D3138F">
      <w:pPr>
        <w:numPr>
          <w:ilvl w:val="0"/>
          <w:numId w:val="61"/>
        </w:numPr>
        <w:spacing w:after="120"/>
        <w:ind w:left="924" w:hanging="384"/>
        <w:jc w:val="both"/>
        <w:rPr>
          <w:rFonts w:ascii="Verdana" w:hAnsi="Verdana"/>
          <w:sz w:val="20"/>
          <w:szCs w:val="20"/>
        </w:rPr>
      </w:pPr>
      <w:r w:rsidRPr="00377A6D">
        <w:rPr>
          <w:rFonts w:ascii="Verdana" w:hAnsi="Verdana"/>
          <w:sz w:val="20"/>
          <w:szCs w:val="20"/>
        </w:rPr>
        <w:t>powierzania urządzeń, stanowiących przedmiot zamówienia, osobom trzecim, celem ich instalacji i konserwacji w miejscu eksploatacji;</w:t>
      </w:r>
    </w:p>
    <w:p w:rsidR="00D3138F" w:rsidRDefault="00D3138F" w:rsidP="00D3138F">
      <w:pPr>
        <w:numPr>
          <w:ilvl w:val="0"/>
          <w:numId w:val="61"/>
        </w:numPr>
        <w:spacing w:after="120"/>
        <w:ind w:left="924" w:hanging="384"/>
        <w:jc w:val="both"/>
        <w:rPr>
          <w:rFonts w:ascii="Verdana" w:hAnsi="Verdana"/>
          <w:sz w:val="20"/>
          <w:szCs w:val="20"/>
        </w:rPr>
      </w:pPr>
      <w:r w:rsidRPr="00377A6D">
        <w:rPr>
          <w:rFonts w:ascii="Verdana" w:hAnsi="Verdana"/>
          <w:sz w:val="20"/>
          <w:szCs w:val="20"/>
        </w:rPr>
        <w:t>przenoszenia dostarczonych urządzeń, w związku ze zmianą siedziby Zamawiającego</w:t>
      </w:r>
      <w:r>
        <w:rPr>
          <w:rFonts w:ascii="Verdana" w:hAnsi="Verdana"/>
          <w:sz w:val="20"/>
          <w:szCs w:val="20"/>
        </w:rPr>
        <w:t xml:space="preserve">/Użytkownika </w:t>
      </w:r>
      <w:r w:rsidRPr="00377A6D">
        <w:rPr>
          <w:rFonts w:ascii="Verdana" w:hAnsi="Verdana"/>
          <w:sz w:val="20"/>
          <w:szCs w:val="20"/>
        </w:rPr>
        <w:t>;</w:t>
      </w:r>
    </w:p>
    <w:p w:rsidR="00D3138F" w:rsidRPr="00377A6D" w:rsidRDefault="00D3138F" w:rsidP="00D3138F">
      <w:pPr>
        <w:numPr>
          <w:ilvl w:val="0"/>
          <w:numId w:val="61"/>
        </w:numPr>
        <w:spacing w:after="120"/>
        <w:ind w:left="924" w:hanging="384"/>
        <w:jc w:val="both"/>
        <w:rPr>
          <w:rFonts w:ascii="Verdana" w:hAnsi="Verdana"/>
          <w:sz w:val="20"/>
          <w:szCs w:val="20"/>
        </w:rPr>
      </w:pPr>
      <w:r w:rsidRPr="00377A6D">
        <w:rPr>
          <w:rFonts w:ascii="Verdana" w:hAnsi="Verdana"/>
          <w:sz w:val="20"/>
          <w:szCs w:val="20"/>
        </w:rPr>
        <w:t>przekazywania dostarczonych urządzeń do innych jednostek Zamawiającego</w:t>
      </w:r>
      <w:r>
        <w:rPr>
          <w:rFonts w:ascii="Verdana" w:hAnsi="Verdana"/>
          <w:sz w:val="20"/>
          <w:szCs w:val="20"/>
        </w:rPr>
        <w:t xml:space="preserve">/Użytkownika, np. w przypadku zmiany zapotrzebowania przeniesienie do innego sądu rejonowego, </w:t>
      </w:r>
      <w:r w:rsidRPr="002E3458">
        <w:rPr>
          <w:rFonts w:ascii="Verdana" w:hAnsi="Verdana"/>
          <w:sz w:val="20"/>
          <w:szCs w:val="20"/>
        </w:rPr>
        <w:t xml:space="preserve">naprawa </w:t>
      </w:r>
      <w:r>
        <w:rPr>
          <w:rFonts w:ascii="Verdana" w:hAnsi="Verdana"/>
          <w:sz w:val="20"/>
          <w:szCs w:val="20"/>
        </w:rPr>
        <w:t xml:space="preserve">nastąpi wówczas </w:t>
      </w:r>
      <w:r w:rsidRPr="002E3458">
        <w:rPr>
          <w:rFonts w:ascii="Verdana" w:hAnsi="Verdana"/>
          <w:sz w:val="20"/>
          <w:szCs w:val="20"/>
        </w:rPr>
        <w:t>w nowym miejscu</w:t>
      </w:r>
      <w:r w:rsidRPr="00377A6D">
        <w:rPr>
          <w:rFonts w:ascii="Verdana" w:hAnsi="Verdana"/>
          <w:sz w:val="20"/>
          <w:szCs w:val="20"/>
        </w:rPr>
        <w:t>;</w:t>
      </w:r>
    </w:p>
    <w:p w:rsidR="00D3138F" w:rsidRPr="00377A6D" w:rsidRDefault="00D3138F" w:rsidP="00D3138F">
      <w:pPr>
        <w:numPr>
          <w:ilvl w:val="0"/>
          <w:numId w:val="61"/>
        </w:numPr>
        <w:spacing w:after="120"/>
        <w:ind w:left="924" w:hanging="384"/>
        <w:jc w:val="both"/>
        <w:rPr>
          <w:rFonts w:ascii="Verdana" w:hAnsi="Verdana"/>
          <w:sz w:val="20"/>
          <w:szCs w:val="20"/>
        </w:rPr>
      </w:pPr>
      <w:r w:rsidRPr="00377A6D">
        <w:rPr>
          <w:rFonts w:ascii="Verdana" w:hAnsi="Verdana"/>
          <w:sz w:val="20"/>
          <w:szCs w:val="20"/>
        </w:rPr>
        <w:t>instalowania i wymiany standardowych kart i urządzeń (np. modemów, sterowników sieci, dysków), zgodnie z zasadami sztuki informatycznej i przez wykwalifikowany personel.</w:t>
      </w:r>
    </w:p>
    <w:p w:rsidR="00D3138F" w:rsidRPr="00377A6D" w:rsidRDefault="00D3138F" w:rsidP="00D3138F">
      <w:pPr>
        <w:spacing w:after="120"/>
        <w:jc w:val="both"/>
        <w:rPr>
          <w:rFonts w:ascii="Verdana" w:hAnsi="Verdana"/>
          <w:sz w:val="20"/>
          <w:szCs w:val="20"/>
        </w:rPr>
      </w:pPr>
    </w:p>
    <w:p w:rsidR="00D3138F" w:rsidRPr="00377A6D" w:rsidRDefault="00D3138F" w:rsidP="00D3138F">
      <w:pPr>
        <w:widowControl w:val="0"/>
        <w:numPr>
          <w:ilvl w:val="1"/>
          <w:numId w:val="59"/>
        </w:numPr>
        <w:shd w:val="clear" w:color="auto" w:fill="FFFFFF"/>
        <w:autoSpaceDE w:val="0"/>
        <w:autoSpaceDN w:val="0"/>
        <w:adjustRightInd w:val="0"/>
        <w:spacing w:line="240" w:lineRule="exact"/>
        <w:rPr>
          <w:rFonts w:ascii="Verdana" w:hAnsi="Verdana"/>
          <w:b/>
          <w:bCs/>
          <w:spacing w:val="-1"/>
          <w:sz w:val="20"/>
          <w:szCs w:val="20"/>
        </w:rPr>
      </w:pPr>
      <w:r w:rsidRPr="00377A6D">
        <w:rPr>
          <w:rFonts w:ascii="Verdana" w:hAnsi="Verdana"/>
          <w:b/>
          <w:bCs/>
          <w:spacing w:val="-1"/>
          <w:sz w:val="20"/>
          <w:szCs w:val="20"/>
        </w:rPr>
        <w:t xml:space="preserve"> Informacje dotyczące zgłoszenia awarii, naprawy i wymiany sprzętu komputerowego.</w:t>
      </w:r>
    </w:p>
    <w:p w:rsidR="00D3138F" w:rsidRPr="00377A6D" w:rsidRDefault="00D3138F" w:rsidP="00D3138F">
      <w:pPr>
        <w:shd w:val="clear" w:color="auto" w:fill="FFFFFF"/>
        <w:spacing w:line="240" w:lineRule="exact"/>
        <w:ind w:left="1080"/>
        <w:jc w:val="both"/>
        <w:rPr>
          <w:rFonts w:ascii="Verdana" w:hAnsi="Verdana"/>
          <w:sz w:val="20"/>
          <w:szCs w:val="20"/>
        </w:rPr>
      </w:pPr>
    </w:p>
    <w:p w:rsidR="00D3138F" w:rsidRPr="009E70C1" w:rsidRDefault="00D3138F" w:rsidP="00D3138F">
      <w:pPr>
        <w:numPr>
          <w:ilvl w:val="0"/>
          <w:numId w:val="63"/>
        </w:numPr>
        <w:spacing w:after="120"/>
        <w:jc w:val="both"/>
        <w:rPr>
          <w:rFonts w:ascii="Verdana" w:hAnsi="Verdana"/>
          <w:sz w:val="20"/>
          <w:szCs w:val="20"/>
        </w:rPr>
      </w:pPr>
      <w:r w:rsidRPr="009E70C1">
        <w:rPr>
          <w:rFonts w:ascii="Verdana" w:hAnsi="Verdana"/>
          <w:sz w:val="20"/>
          <w:szCs w:val="20"/>
        </w:rPr>
        <w:t xml:space="preserve">Użytkownik może zgłosić nieprawidłowe działanie sprzętu (awarię) poprzez sieć Internet </w:t>
      </w:r>
      <w:r w:rsidR="00F82DC9">
        <w:rPr>
          <w:rFonts w:ascii="Verdana" w:hAnsi="Verdana"/>
          <w:sz w:val="20"/>
          <w:szCs w:val="20"/>
        </w:rPr>
        <w:t>za pomocą</w:t>
      </w:r>
      <w:r w:rsidRPr="009E70C1">
        <w:rPr>
          <w:rFonts w:ascii="Verdana" w:hAnsi="Verdana"/>
          <w:sz w:val="20"/>
          <w:szCs w:val="20"/>
        </w:rPr>
        <w:t xml:space="preserve"> standardowej przeglądarki WWW lub poczty elektronicznej, jak również telefonicznie. Zgłoszenie telefoniczne musi być potwierdzone mailem. Zgłoszenia mogą być przekazywane 7 dni w tygodniu, natomiast Wykonawca zobowiązany jest do potwierdzenia odbioru zgłoszenia od poniedziałku do piątku</w:t>
      </w:r>
      <w:r>
        <w:rPr>
          <w:rFonts w:ascii="Verdana" w:hAnsi="Verdana"/>
          <w:sz w:val="20"/>
          <w:szCs w:val="20"/>
        </w:rPr>
        <w:t xml:space="preserve"> w godz. 8.00-16.00</w:t>
      </w:r>
      <w:r w:rsidRPr="009E70C1">
        <w:rPr>
          <w:rFonts w:ascii="Verdana" w:hAnsi="Verdana"/>
          <w:sz w:val="20"/>
          <w:szCs w:val="20"/>
        </w:rPr>
        <w:t>.</w:t>
      </w:r>
      <w:r>
        <w:rPr>
          <w:rFonts w:ascii="Verdana" w:hAnsi="Verdana"/>
          <w:sz w:val="20"/>
          <w:szCs w:val="20"/>
        </w:rPr>
        <w:t xml:space="preserve"> W przypadku zgłoszeń przekazanych w okresie od piątek po godz. 16.00 do poniedziałek do godz. 8.00, Wykonawca zobowiązany jest potwierdzić odbiór zgłoszenia w poniedziałek do godz. 16.00. </w:t>
      </w:r>
    </w:p>
    <w:p w:rsidR="00D3138F" w:rsidRPr="00377A6D" w:rsidRDefault="00D3138F" w:rsidP="00D3138F">
      <w:pPr>
        <w:numPr>
          <w:ilvl w:val="0"/>
          <w:numId w:val="60"/>
        </w:numPr>
        <w:spacing w:after="120"/>
        <w:ind w:left="357" w:hanging="357"/>
        <w:jc w:val="both"/>
        <w:rPr>
          <w:rFonts w:ascii="Verdana" w:hAnsi="Verdana"/>
          <w:sz w:val="20"/>
          <w:szCs w:val="20"/>
        </w:rPr>
      </w:pPr>
      <w:r>
        <w:rPr>
          <w:rFonts w:ascii="Verdana" w:hAnsi="Verdana"/>
          <w:sz w:val="20"/>
          <w:szCs w:val="20"/>
        </w:rPr>
        <w:t xml:space="preserve">W przypadku otrzymania zgłoszenia, </w:t>
      </w:r>
      <w:r w:rsidRPr="00377A6D">
        <w:rPr>
          <w:rFonts w:ascii="Verdana" w:hAnsi="Verdana"/>
          <w:sz w:val="20"/>
          <w:szCs w:val="20"/>
        </w:rPr>
        <w:t xml:space="preserve">Wykonawca </w:t>
      </w:r>
      <w:r>
        <w:rPr>
          <w:rFonts w:ascii="Verdana" w:hAnsi="Verdana"/>
          <w:sz w:val="20"/>
          <w:szCs w:val="20"/>
        </w:rPr>
        <w:t>zobowiązany jest</w:t>
      </w:r>
      <w:r w:rsidRPr="00377A6D">
        <w:rPr>
          <w:rFonts w:ascii="Verdana" w:hAnsi="Verdana"/>
          <w:sz w:val="20"/>
          <w:szCs w:val="20"/>
        </w:rPr>
        <w:t xml:space="preserve"> do diagnozy tj. dokonania stosownych testów diagnostycznych w celu</w:t>
      </w:r>
      <w:r>
        <w:rPr>
          <w:rFonts w:ascii="Verdana" w:hAnsi="Verdana"/>
          <w:sz w:val="20"/>
          <w:szCs w:val="20"/>
        </w:rPr>
        <w:t xml:space="preserve"> wykrycia usterki, w</w:t>
      </w:r>
      <w:r w:rsidRPr="00377A6D">
        <w:rPr>
          <w:rFonts w:ascii="Verdana" w:hAnsi="Verdana"/>
          <w:sz w:val="20"/>
          <w:szCs w:val="20"/>
        </w:rPr>
        <w:t xml:space="preserve"> miejscu </w:t>
      </w:r>
      <w:r>
        <w:rPr>
          <w:rFonts w:ascii="Verdana" w:hAnsi="Verdana"/>
          <w:sz w:val="20"/>
          <w:szCs w:val="20"/>
        </w:rPr>
        <w:t>ustalonym z Użytkownikiem</w:t>
      </w:r>
    </w:p>
    <w:p w:rsidR="00D3138F" w:rsidRPr="00377A6D" w:rsidRDefault="00D3138F" w:rsidP="00D3138F">
      <w:pPr>
        <w:numPr>
          <w:ilvl w:val="0"/>
          <w:numId w:val="60"/>
        </w:numPr>
        <w:spacing w:after="120"/>
        <w:ind w:left="357" w:hanging="357"/>
        <w:jc w:val="both"/>
        <w:rPr>
          <w:rFonts w:ascii="Verdana" w:hAnsi="Verdana"/>
          <w:sz w:val="20"/>
          <w:szCs w:val="20"/>
        </w:rPr>
      </w:pPr>
      <w:r w:rsidRPr="00377A6D">
        <w:rPr>
          <w:rFonts w:ascii="Verdana" w:hAnsi="Verdana"/>
          <w:sz w:val="20"/>
          <w:szCs w:val="20"/>
        </w:rPr>
        <w:t xml:space="preserve">Wykonawca zobowiązuje się do </w:t>
      </w:r>
      <w:r>
        <w:rPr>
          <w:rFonts w:ascii="Verdana" w:hAnsi="Verdana"/>
          <w:sz w:val="20"/>
          <w:szCs w:val="20"/>
        </w:rPr>
        <w:t xml:space="preserve">diagnostyki problemu i podania czasu dokonania naprawy </w:t>
      </w:r>
      <w:r w:rsidRPr="00377A6D">
        <w:rPr>
          <w:rFonts w:ascii="Verdana" w:hAnsi="Verdana"/>
          <w:sz w:val="20"/>
          <w:szCs w:val="20"/>
        </w:rPr>
        <w:t xml:space="preserve">w terminie do </w:t>
      </w:r>
      <w:r>
        <w:rPr>
          <w:rFonts w:ascii="Verdana" w:hAnsi="Verdana"/>
          <w:sz w:val="20"/>
          <w:szCs w:val="20"/>
        </w:rPr>
        <w:t>2 dni roboczych (od poniedziałku do piątku)</w:t>
      </w:r>
      <w:r w:rsidRPr="00377A6D">
        <w:rPr>
          <w:rFonts w:ascii="Verdana" w:hAnsi="Verdana"/>
          <w:sz w:val="20"/>
          <w:szCs w:val="20"/>
        </w:rPr>
        <w:t xml:space="preserve"> od poinformowan</w:t>
      </w:r>
      <w:r>
        <w:rPr>
          <w:rFonts w:ascii="Verdana" w:hAnsi="Verdana"/>
          <w:sz w:val="20"/>
          <w:szCs w:val="20"/>
        </w:rPr>
        <w:t xml:space="preserve">ia o awarii. Wykonawca zobowiązany jest do dokonania naprawy sprzętu w </w:t>
      </w:r>
      <w:r w:rsidRPr="00377A6D">
        <w:rPr>
          <w:rFonts w:ascii="Verdana" w:hAnsi="Verdana"/>
          <w:sz w:val="20"/>
          <w:szCs w:val="20"/>
        </w:rPr>
        <w:t xml:space="preserve">terminie </w:t>
      </w:r>
      <w:r>
        <w:rPr>
          <w:rFonts w:ascii="Verdana" w:hAnsi="Verdana"/>
          <w:sz w:val="20"/>
          <w:szCs w:val="20"/>
        </w:rPr>
        <w:t>7 od zgłoszenia problemu lub w innym ustalonym z użytkownikiem terminie (o ile niemożność naprawy wynika z przyczyn niezależnych od Wykonawcy). W przypadku braku możliwości naprawy sprzętu w terminie 7 dni od zgłoszenia problemu Wykonawca zobowiązany jest do dostarczenia na własny koszt sprzętu zastępczego</w:t>
      </w:r>
      <w:r w:rsidRPr="00377A6D">
        <w:rPr>
          <w:rFonts w:ascii="Verdana" w:hAnsi="Verdana"/>
          <w:sz w:val="20"/>
          <w:szCs w:val="20"/>
        </w:rPr>
        <w:t xml:space="preserve"> o </w:t>
      </w:r>
      <w:r>
        <w:rPr>
          <w:rFonts w:ascii="Verdana" w:hAnsi="Verdana"/>
          <w:sz w:val="20"/>
          <w:szCs w:val="20"/>
        </w:rPr>
        <w:t>nie gorszych</w:t>
      </w:r>
      <w:r w:rsidRPr="00377A6D">
        <w:rPr>
          <w:rFonts w:ascii="Verdana" w:hAnsi="Verdana"/>
          <w:sz w:val="20"/>
          <w:szCs w:val="20"/>
        </w:rPr>
        <w:t xml:space="preserve"> parametrach i standardach </w:t>
      </w:r>
      <w:r>
        <w:rPr>
          <w:rFonts w:ascii="Verdana" w:hAnsi="Verdana"/>
          <w:sz w:val="20"/>
          <w:szCs w:val="20"/>
        </w:rPr>
        <w:t xml:space="preserve">niż określone w SIWZ - </w:t>
      </w:r>
      <w:r w:rsidRPr="00377A6D">
        <w:rPr>
          <w:rFonts w:ascii="Verdana" w:hAnsi="Verdana"/>
          <w:sz w:val="20"/>
          <w:szCs w:val="20"/>
        </w:rPr>
        <w:t xml:space="preserve">do czasu naprawy sprzętu uszkodzonego. </w:t>
      </w:r>
    </w:p>
    <w:p w:rsidR="00D3138F" w:rsidRPr="00377A6D" w:rsidRDefault="00D3138F" w:rsidP="00D3138F">
      <w:pPr>
        <w:numPr>
          <w:ilvl w:val="0"/>
          <w:numId w:val="60"/>
        </w:numPr>
        <w:spacing w:after="120"/>
        <w:ind w:left="357" w:hanging="357"/>
        <w:jc w:val="both"/>
        <w:rPr>
          <w:rFonts w:ascii="Verdana" w:hAnsi="Verdana"/>
          <w:sz w:val="20"/>
          <w:szCs w:val="20"/>
        </w:rPr>
      </w:pPr>
      <w:r w:rsidRPr="00377A6D">
        <w:rPr>
          <w:rFonts w:ascii="Verdana" w:hAnsi="Verdana"/>
          <w:sz w:val="20"/>
          <w:szCs w:val="20"/>
        </w:rPr>
        <w:t xml:space="preserve">Naprawy </w:t>
      </w:r>
      <w:r>
        <w:rPr>
          <w:rFonts w:ascii="Verdana" w:hAnsi="Verdana"/>
          <w:sz w:val="20"/>
          <w:szCs w:val="20"/>
        </w:rPr>
        <w:t>mogą być</w:t>
      </w:r>
      <w:r w:rsidRPr="00377A6D">
        <w:rPr>
          <w:rFonts w:ascii="Verdana" w:hAnsi="Verdana"/>
          <w:sz w:val="20"/>
          <w:szCs w:val="20"/>
        </w:rPr>
        <w:t xml:space="preserve"> dokonywane w </w:t>
      </w:r>
      <w:r>
        <w:rPr>
          <w:rFonts w:ascii="Verdana" w:hAnsi="Verdana"/>
          <w:sz w:val="20"/>
          <w:szCs w:val="20"/>
        </w:rPr>
        <w:t>miejscu ustalonym z użytkownikiem</w:t>
      </w:r>
      <w:r w:rsidRPr="00377A6D">
        <w:rPr>
          <w:rFonts w:ascii="Verdana" w:hAnsi="Verdana"/>
          <w:sz w:val="20"/>
          <w:szCs w:val="20"/>
        </w:rPr>
        <w:t>. W przypadku niemożności dokonania naprawy na miejscu i konieczności dostarczenia sprzętu do punktu serwisowego wskazanego przez Wykonawcę – koszty dostarczenia uszkodzonego sprzętu do punktu serwisowego oraz z punktu serwisowego do miejsca instalacji pokrywa Wykonawca.</w:t>
      </w:r>
      <w:r>
        <w:rPr>
          <w:rFonts w:ascii="Verdana" w:hAnsi="Verdana"/>
          <w:sz w:val="20"/>
          <w:szCs w:val="20"/>
        </w:rPr>
        <w:t xml:space="preserve"> Wszystkie koszty związane z odbiorem, naprawą, sprzętem zastępczym i naprawianym ponosi Wykonawca.</w:t>
      </w:r>
    </w:p>
    <w:p w:rsidR="00D3138F" w:rsidRDefault="00D3138F" w:rsidP="00D3138F">
      <w:pPr>
        <w:numPr>
          <w:ilvl w:val="0"/>
          <w:numId w:val="60"/>
        </w:numPr>
        <w:spacing w:after="120"/>
        <w:jc w:val="both"/>
        <w:rPr>
          <w:rFonts w:ascii="Verdana" w:hAnsi="Verdana"/>
          <w:sz w:val="20"/>
          <w:szCs w:val="20"/>
        </w:rPr>
      </w:pPr>
      <w:r w:rsidRPr="00377A6D">
        <w:rPr>
          <w:rFonts w:ascii="Verdana" w:hAnsi="Verdana"/>
          <w:sz w:val="20"/>
          <w:szCs w:val="20"/>
        </w:rPr>
        <w:t xml:space="preserve">W przypadku, gdy naprawa sprzętu potrwa dłużej niż 6 tygodni lub, gdy sprzęt będzie wymagał czwartej naprawy (bez względu na rodzaj uszkodzenia) podczas okresu gwarancyjnego, Wykonawca w terminie </w:t>
      </w:r>
      <w:r>
        <w:rPr>
          <w:rFonts w:ascii="Verdana" w:hAnsi="Verdana"/>
          <w:sz w:val="20"/>
          <w:szCs w:val="20"/>
        </w:rPr>
        <w:t>7</w:t>
      </w:r>
      <w:r w:rsidRPr="00377A6D">
        <w:rPr>
          <w:rFonts w:ascii="Verdana" w:hAnsi="Verdana"/>
          <w:sz w:val="20"/>
          <w:szCs w:val="20"/>
        </w:rPr>
        <w:t xml:space="preserve"> dni roboczych (od dnia zgłoszenia czwartej usterki lub przekroczenia sześciotygodniowego okresu naprawy) </w:t>
      </w:r>
      <w:r>
        <w:rPr>
          <w:rFonts w:ascii="Verdana" w:hAnsi="Verdana"/>
          <w:sz w:val="20"/>
          <w:szCs w:val="20"/>
        </w:rPr>
        <w:t xml:space="preserve">zobowiązany jest do </w:t>
      </w:r>
      <w:r>
        <w:rPr>
          <w:rFonts w:ascii="Verdana" w:hAnsi="Verdana"/>
          <w:sz w:val="20"/>
          <w:szCs w:val="20"/>
        </w:rPr>
        <w:lastRenderedPageBreak/>
        <w:t xml:space="preserve">dostarczenia na własny koszt </w:t>
      </w:r>
      <w:r w:rsidRPr="00377A6D">
        <w:rPr>
          <w:rFonts w:ascii="Verdana" w:hAnsi="Verdana"/>
          <w:sz w:val="20"/>
          <w:szCs w:val="20"/>
        </w:rPr>
        <w:t>now</w:t>
      </w:r>
      <w:r>
        <w:rPr>
          <w:rFonts w:ascii="Verdana" w:hAnsi="Verdana"/>
          <w:sz w:val="20"/>
          <w:szCs w:val="20"/>
        </w:rPr>
        <w:t>ego sprzętu</w:t>
      </w:r>
      <w:r w:rsidRPr="00377A6D">
        <w:rPr>
          <w:rFonts w:ascii="Verdana" w:hAnsi="Verdana"/>
          <w:sz w:val="20"/>
          <w:szCs w:val="20"/>
        </w:rPr>
        <w:t xml:space="preserve">, o </w:t>
      </w:r>
      <w:r>
        <w:rPr>
          <w:rFonts w:ascii="Verdana" w:hAnsi="Verdana"/>
          <w:sz w:val="20"/>
          <w:szCs w:val="20"/>
        </w:rPr>
        <w:t>nie gorszych</w:t>
      </w:r>
      <w:r w:rsidRPr="00377A6D">
        <w:rPr>
          <w:rFonts w:ascii="Verdana" w:hAnsi="Verdana"/>
          <w:sz w:val="20"/>
          <w:szCs w:val="20"/>
        </w:rPr>
        <w:t xml:space="preserve"> parametrach i standardach </w:t>
      </w:r>
      <w:r>
        <w:rPr>
          <w:rFonts w:ascii="Verdana" w:hAnsi="Verdana"/>
          <w:sz w:val="20"/>
          <w:szCs w:val="20"/>
        </w:rPr>
        <w:t>niż określone w SIWZ.</w:t>
      </w:r>
    </w:p>
    <w:p w:rsidR="00D3138F" w:rsidRPr="00377A6D" w:rsidRDefault="00D3138F" w:rsidP="00D3138F">
      <w:pPr>
        <w:numPr>
          <w:ilvl w:val="0"/>
          <w:numId w:val="60"/>
        </w:numPr>
        <w:spacing w:after="120"/>
        <w:jc w:val="both"/>
        <w:rPr>
          <w:rFonts w:ascii="Verdana" w:hAnsi="Verdana"/>
          <w:sz w:val="20"/>
          <w:szCs w:val="20"/>
        </w:rPr>
      </w:pPr>
      <w:r w:rsidRPr="00377A6D">
        <w:rPr>
          <w:rFonts w:ascii="Verdana" w:hAnsi="Verdana"/>
          <w:sz w:val="20"/>
          <w:szCs w:val="20"/>
        </w:rPr>
        <w:t xml:space="preserve">W przypadku </w:t>
      </w:r>
      <w:r>
        <w:rPr>
          <w:rFonts w:ascii="Verdana" w:hAnsi="Verdana"/>
          <w:sz w:val="20"/>
          <w:szCs w:val="20"/>
        </w:rPr>
        <w:t xml:space="preserve">przekazana sprzętu do naprawy, Wykonawca zobowiązany jest do wymontowania </w:t>
      </w:r>
      <w:r w:rsidRPr="00377A6D">
        <w:rPr>
          <w:rFonts w:ascii="Verdana" w:hAnsi="Verdana"/>
          <w:sz w:val="20"/>
          <w:szCs w:val="20"/>
        </w:rPr>
        <w:t>dysk</w:t>
      </w:r>
      <w:r>
        <w:rPr>
          <w:rFonts w:ascii="Verdana" w:hAnsi="Verdana"/>
          <w:sz w:val="20"/>
          <w:szCs w:val="20"/>
        </w:rPr>
        <w:t>u</w:t>
      </w:r>
      <w:r w:rsidRPr="00377A6D">
        <w:rPr>
          <w:rFonts w:ascii="Verdana" w:hAnsi="Verdana"/>
          <w:sz w:val="20"/>
          <w:szCs w:val="20"/>
        </w:rPr>
        <w:t xml:space="preserve"> </w:t>
      </w:r>
      <w:r>
        <w:rPr>
          <w:rFonts w:ascii="Verdana" w:hAnsi="Verdana"/>
          <w:sz w:val="20"/>
          <w:szCs w:val="20"/>
        </w:rPr>
        <w:t>twardego i pozostawienia go u użytkownika</w:t>
      </w:r>
      <w:r w:rsidRPr="00377A6D">
        <w:rPr>
          <w:rFonts w:ascii="Verdana" w:hAnsi="Verdana"/>
          <w:sz w:val="20"/>
          <w:szCs w:val="20"/>
        </w:rPr>
        <w:t xml:space="preserve">. </w:t>
      </w:r>
    </w:p>
    <w:p w:rsidR="00D3138F" w:rsidRPr="00377A6D" w:rsidRDefault="00D3138F" w:rsidP="00D3138F">
      <w:pPr>
        <w:numPr>
          <w:ilvl w:val="0"/>
          <w:numId w:val="60"/>
        </w:numPr>
        <w:spacing w:after="120"/>
        <w:jc w:val="both"/>
        <w:rPr>
          <w:rFonts w:ascii="Verdana" w:hAnsi="Verdana"/>
          <w:sz w:val="20"/>
          <w:szCs w:val="20"/>
        </w:rPr>
      </w:pPr>
      <w:r w:rsidRPr="00377A6D">
        <w:rPr>
          <w:rFonts w:ascii="Verdana" w:hAnsi="Verdana"/>
          <w:sz w:val="20"/>
          <w:szCs w:val="20"/>
        </w:rPr>
        <w:t xml:space="preserve">W przypadku awarii dysku twardego, powodującej konieczność jego wymiany, uszkodzony dysk pozostanie u </w:t>
      </w:r>
      <w:r>
        <w:rPr>
          <w:rFonts w:ascii="Verdana" w:hAnsi="Verdana"/>
          <w:sz w:val="20"/>
          <w:szCs w:val="20"/>
        </w:rPr>
        <w:t>Użytkownika</w:t>
      </w:r>
      <w:r w:rsidRPr="00377A6D">
        <w:rPr>
          <w:rFonts w:ascii="Verdana" w:hAnsi="Verdana"/>
          <w:sz w:val="20"/>
          <w:szCs w:val="20"/>
        </w:rPr>
        <w:t>. Koszty dysków twardych wymienianych z powodu awarii ponosi Wykonawca.</w:t>
      </w:r>
    </w:p>
    <w:p w:rsidR="00D3138F" w:rsidRPr="00377A6D" w:rsidRDefault="00D3138F" w:rsidP="00D3138F">
      <w:pPr>
        <w:numPr>
          <w:ilvl w:val="0"/>
          <w:numId w:val="60"/>
        </w:numPr>
        <w:spacing w:after="120"/>
        <w:jc w:val="both"/>
        <w:rPr>
          <w:rFonts w:ascii="Verdana" w:hAnsi="Verdana"/>
          <w:sz w:val="20"/>
          <w:szCs w:val="20"/>
        </w:rPr>
      </w:pPr>
      <w:r w:rsidRPr="00377A6D">
        <w:rPr>
          <w:rFonts w:ascii="Verdana" w:hAnsi="Verdana"/>
          <w:sz w:val="20"/>
          <w:szCs w:val="20"/>
        </w:rPr>
        <w:t xml:space="preserve">Po zakończeniu naprawy </w:t>
      </w:r>
      <w:r>
        <w:rPr>
          <w:rFonts w:ascii="Verdana" w:hAnsi="Verdana"/>
          <w:sz w:val="20"/>
          <w:szCs w:val="20"/>
        </w:rPr>
        <w:t>sprzętu</w:t>
      </w:r>
      <w:r w:rsidRPr="00377A6D">
        <w:rPr>
          <w:rFonts w:ascii="Verdana" w:hAnsi="Verdana"/>
          <w:sz w:val="20"/>
          <w:szCs w:val="20"/>
        </w:rPr>
        <w:t xml:space="preserve"> Wykonawca ponownie zainstaluje i skonfiguruje oprogramowanie na własny koszt.</w:t>
      </w:r>
    </w:p>
    <w:p w:rsidR="00D3138F" w:rsidRPr="00377A6D" w:rsidRDefault="00D3138F" w:rsidP="00D3138F">
      <w:pPr>
        <w:numPr>
          <w:ilvl w:val="0"/>
          <w:numId w:val="60"/>
        </w:numPr>
        <w:spacing w:after="120"/>
        <w:jc w:val="both"/>
        <w:rPr>
          <w:rFonts w:ascii="Verdana" w:hAnsi="Verdana"/>
          <w:sz w:val="20"/>
          <w:szCs w:val="20"/>
        </w:rPr>
      </w:pPr>
      <w:r w:rsidRPr="00377A6D">
        <w:rPr>
          <w:rFonts w:ascii="Verdana" w:hAnsi="Verdana"/>
          <w:sz w:val="20"/>
          <w:szCs w:val="20"/>
        </w:rPr>
        <w:t>W przypadku, gdy Wykonawca nie wykona obowiązku wynikającego z</w:t>
      </w:r>
      <w:r>
        <w:rPr>
          <w:rFonts w:ascii="Verdana" w:hAnsi="Verdana"/>
          <w:sz w:val="20"/>
          <w:szCs w:val="20"/>
        </w:rPr>
        <w:t xml:space="preserve"> powyższych zapisów</w:t>
      </w:r>
      <w:r w:rsidRPr="00377A6D">
        <w:rPr>
          <w:rFonts w:ascii="Verdana" w:hAnsi="Verdana"/>
          <w:sz w:val="20"/>
          <w:szCs w:val="20"/>
        </w:rPr>
        <w:t>:</w:t>
      </w:r>
    </w:p>
    <w:p w:rsidR="00D3138F" w:rsidRPr="00377A6D" w:rsidRDefault="00D3138F" w:rsidP="00D3138F">
      <w:pPr>
        <w:numPr>
          <w:ilvl w:val="0"/>
          <w:numId w:val="62"/>
        </w:numPr>
        <w:spacing w:after="120"/>
        <w:jc w:val="both"/>
        <w:rPr>
          <w:rFonts w:ascii="Verdana" w:hAnsi="Verdana"/>
          <w:sz w:val="20"/>
          <w:szCs w:val="20"/>
        </w:rPr>
      </w:pPr>
      <w:r w:rsidRPr="00377A6D">
        <w:rPr>
          <w:rFonts w:ascii="Verdana" w:hAnsi="Verdana"/>
          <w:sz w:val="20"/>
          <w:szCs w:val="20"/>
        </w:rPr>
        <w:t>Zamawiający ma prawo wypożyczyć na koszt Wykonawcy w d</w:t>
      </w:r>
      <w:r>
        <w:rPr>
          <w:rFonts w:ascii="Verdana" w:hAnsi="Verdana"/>
          <w:sz w:val="20"/>
          <w:szCs w:val="20"/>
        </w:rPr>
        <w:t>owolnej firmie sprzęt zastępczy o parametrach technicznych nie gorszych niż parametry sprzętu określone w SIWZ</w:t>
      </w:r>
      <w:r w:rsidRPr="00377A6D">
        <w:rPr>
          <w:rFonts w:ascii="Verdana" w:hAnsi="Verdana"/>
          <w:sz w:val="20"/>
          <w:szCs w:val="20"/>
        </w:rPr>
        <w:t>.</w:t>
      </w:r>
    </w:p>
    <w:p w:rsidR="00D3138F" w:rsidRPr="00377A6D" w:rsidRDefault="00D3138F" w:rsidP="00D3138F">
      <w:pPr>
        <w:numPr>
          <w:ilvl w:val="0"/>
          <w:numId w:val="62"/>
        </w:numPr>
        <w:spacing w:after="120"/>
        <w:jc w:val="both"/>
        <w:rPr>
          <w:rFonts w:ascii="Verdana" w:hAnsi="Verdana"/>
          <w:sz w:val="20"/>
          <w:szCs w:val="20"/>
        </w:rPr>
      </w:pPr>
      <w:r w:rsidRPr="00377A6D">
        <w:rPr>
          <w:rFonts w:ascii="Verdana" w:hAnsi="Verdana"/>
          <w:sz w:val="20"/>
          <w:szCs w:val="20"/>
        </w:rPr>
        <w:t>Zamawiający ma prawo zlecić dowolnej firmie naprawę sprzętu, a kosztami naprawy obciążyć Wykonawcę, nie tracąc uprawnień wynikających z gwarancji.</w:t>
      </w:r>
    </w:p>
    <w:p w:rsidR="00D3138F" w:rsidRPr="00377A6D" w:rsidRDefault="00D3138F" w:rsidP="00D3138F">
      <w:pPr>
        <w:shd w:val="clear" w:color="auto" w:fill="FFFFFF"/>
        <w:spacing w:line="240" w:lineRule="exact"/>
        <w:jc w:val="center"/>
        <w:rPr>
          <w:rFonts w:ascii="Verdana" w:hAnsi="Verdana"/>
          <w:b/>
          <w:bCs/>
          <w:spacing w:val="-1"/>
          <w:sz w:val="20"/>
          <w:szCs w:val="20"/>
        </w:rPr>
      </w:pPr>
    </w:p>
    <w:p w:rsidR="00D3138F" w:rsidRDefault="00D3138F" w:rsidP="00D3138F">
      <w:pPr>
        <w:widowControl w:val="0"/>
        <w:numPr>
          <w:ilvl w:val="1"/>
          <w:numId w:val="59"/>
        </w:numPr>
        <w:shd w:val="clear" w:color="auto" w:fill="FFFFFF"/>
        <w:autoSpaceDE w:val="0"/>
        <w:autoSpaceDN w:val="0"/>
        <w:adjustRightInd w:val="0"/>
        <w:spacing w:line="240" w:lineRule="exact"/>
        <w:rPr>
          <w:rFonts w:ascii="Verdana" w:hAnsi="Verdana"/>
          <w:b/>
          <w:bCs/>
          <w:spacing w:val="-1"/>
          <w:sz w:val="20"/>
          <w:szCs w:val="20"/>
        </w:rPr>
      </w:pPr>
      <w:r w:rsidRPr="00377A6D">
        <w:rPr>
          <w:rFonts w:ascii="Verdana" w:hAnsi="Verdana"/>
          <w:b/>
          <w:bCs/>
          <w:spacing w:val="-1"/>
          <w:sz w:val="20"/>
          <w:szCs w:val="20"/>
        </w:rPr>
        <w:t xml:space="preserve"> </w:t>
      </w:r>
      <w:r>
        <w:rPr>
          <w:rFonts w:ascii="Verdana" w:hAnsi="Verdana"/>
          <w:b/>
          <w:bCs/>
          <w:spacing w:val="-1"/>
          <w:sz w:val="20"/>
          <w:szCs w:val="20"/>
        </w:rPr>
        <w:t xml:space="preserve">Minimalne wymagane parametry </w:t>
      </w:r>
      <w:r w:rsidRPr="00377A6D">
        <w:rPr>
          <w:rFonts w:ascii="Verdana" w:hAnsi="Verdana"/>
          <w:b/>
          <w:bCs/>
          <w:spacing w:val="-1"/>
          <w:sz w:val="20"/>
          <w:szCs w:val="20"/>
        </w:rPr>
        <w:t xml:space="preserve"> sprzętu </w:t>
      </w:r>
    </w:p>
    <w:p w:rsidR="00D3138F" w:rsidRDefault="00D3138F" w:rsidP="00D3138F">
      <w:pPr>
        <w:widowControl w:val="0"/>
        <w:shd w:val="clear" w:color="auto" w:fill="FFFFFF"/>
        <w:autoSpaceDE w:val="0"/>
        <w:autoSpaceDN w:val="0"/>
        <w:adjustRightInd w:val="0"/>
        <w:spacing w:line="240" w:lineRule="exact"/>
        <w:ind w:left="1080"/>
        <w:rPr>
          <w:rFonts w:ascii="Verdana" w:hAnsi="Verdana"/>
          <w:b/>
          <w:bCs/>
          <w:spacing w:val="-1"/>
          <w:sz w:val="20"/>
          <w:szCs w:val="20"/>
        </w:rPr>
      </w:pPr>
    </w:p>
    <w:p w:rsidR="00D3138F" w:rsidRDefault="00D3138F" w:rsidP="00D3138F">
      <w:pPr>
        <w:ind w:left="1080"/>
        <w:jc w:val="both"/>
        <w:rPr>
          <w:rFonts w:ascii="Verdana" w:hAnsi="Verdana"/>
          <w:b/>
          <w:sz w:val="20"/>
          <w:szCs w:val="20"/>
        </w:rPr>
      </w:pPr>
      <w:r w:rsidRPr="00377A6D">
        <w:rPr>
          <w:rFonts w:ascii="Verdana" w:hAnsi="Verdana"/>
          <w:b/>
          <w:sz w:val="20"/>
          <w:szCs w:val="20"/>
        </w:rPr>
        <w:t xml:space="preserve">Komputer przenośny TYP-15 </w:t>
      </w:r>
      <w:r w:rsidRPr="00377A6D">
        <w:rPr>
          <w:rFonts w:ascii="Verdana" w:hAnsi="Verdana"/>
          <w:b/>
          <w:sz w:val="20"/>
          <w:szCs w:val="20"/>
        </w:rPr>
        <w:tab/>
      </w:r>
      <w:r w:rsidRPr="00377A6D">
        <w:rPr>
          <w:rFonts w:ascii="Verdana" w:hAnsi="Verdana"/>
          <w:b/>
          <w:sz w:val="20"/>
          <w:szCs w:val="20"/>
        </w:rPr>
        <w:tab/>
      </w:r>
      <w:r w:rsidRPr="00377A6D">
        <w:rPr>
          <w:rFonts w:ascii="Verdana" w:hAnsi="Verdana"/>
          <w:b/>
          <w:sz w:val="20"/>
          <w:szCs w:val="20"/>
        </w:rPr>
        <w:tab/>
        <w:t xml:space="preserve">Liczba sztuk: </w:t>
      </w:r>
      <w:r>
        <w:rPr>
          <w:rFonts w:ascii="Verdana" w:hAnsi="Verdana"/>
          <w:b/>
          <w:sz w:val="20"/>
          <w:szCs w:val="20"/>
        </w:rPr>
        <w:t>696</w:t>
      </w:r>
    </w:p>
    <w:p w:rsidR="00D3138F" w:rsidRDefault="00D3138F" w:rsidP="00D3138F">
      <w:pPr>
        <w:ind w:left="1080"/>
        <w:jc w:val="both"/>
        <w:rPr>
          <w:rFonts w:ascii="Verdana" w:hAnsi="Verdana"/>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3"/>
        <w:gridCol w:w="1783"/>
        <w:gridCol w:w="6912"/>
      </w:tblGrid>
      <w:tr w:rsidR="00D3138F" w:rsidRPr="009D6A63" w:rsidTr="00E71EBB">
        <w:tc>
          <w:tcPr>
            <w:tcW w:w="319" w:type="pct"/>
            <w:vAlign w:val="center"/>
          </w:tcPr>
          <w:p w:rsidR="00D3138F" w:rsidRPr="009D6A63" w:rsidRDefault="00D3138F" w:rsidP="00E71EBB">
            <w:pPr>
              <w:jc w:val="center"/>
              <w:rPr>
                <w:rFonts w:ascii="Verdana" w:hAnsi="Verdana"/>
                <w:sz w:val="18"/>
                <w:szCs w:val="18"/>
              </w:rPr>
            </w:pPr>
            <w:r w:rsidRPr="009D6A63">
              <w:rPr>
                <w:rFonts w:ascii="Verdana" w:hAnsi="Verdana"/>
                <w:b/>
                <w:sz w:val="18"/>
                <w:szCs w:val="18"/>
              </w:rPr>
              <w:t>Lp.</w:t>
            </w:r>
          </w:p>
        </w:tc>
        <w:tc>
          <w:tcPr>
            <w:tcW w:w="4681" w:type="pct"/>
            <w:gridSpan w:val="2"/>
            <w:vAlign w:val="center"/>
          </w:tcPr>
          <w:p w:rsidR="00D3138F" w:rsidRPr="009D6A63" w:rsidRDefault="00D3138F" w:rsidP="00E71EBB">
            <w:pPr>
              <w:jc w:val="center"/>
              <w:rPr>
                <w:rFonts w:ascii="Verdana" w:hAnsi="Verdana"/>
                <w:sz w:val="18"/>
                <w:szCs w:val="18"/>
              </w:rPr>
            </w:pPr>
            <w:r w:rsidRPr="009D6A63">
              <w:rPr>
                <w:rFonts w:ascii="Verdana" w:hAnsi="Verdana"/>
                <w:b/>
                <w:spacing w:val="-3"/>
                <w:sz w:val="18"/>
                <w:szCs w:val="18"/>
              </w:rPr>
              <w:t>Opis wymagań minimalnych</w:t>
            </w:r>
          </w:p>
        </w:tc>
      </w:tr>
      <w:tr w:rsidR="00D3138F" w:rsidRPr="009D6A63" w:rsidTr="00E71EBB">
        <w:tc>
          <w:tcPr>
            <w:tcW w:w="319" w:type="pct"/>
          </w:tcPr>
          <w:p w:rsidR="00D3138F" w:rsidRPr="009D6A63" w:rsidRDefault="00D3138F" w:rsidP="00E71EBB">
            <w:pPr>
              <w:rPr>
                <w:rFonts w:ascii="Verdana" w:hAnsi="Verdana"/>
                <w:sz w:val="18"/>
                <w:szCs w:val="18"/>
              </w:rPr>
            </w:pPr>
            <w:r w:rsidRPr="009D6A63">
              <w:rPr>
                <w:rFonts w:ascii="Verdana" w:hAnsi="Verdana"/>
                <w:sz w:val="18"/>
                <w:szCs w:val="18"/>
              </w:rPr>
              <w:t>1.</w:t>
            </w:r>
          </w:p>
        </w:tc>
        <w:tc>
          <w:tcPr>
            <w:tcW w:w="960" w:type="pct"/>
          </w:tcPr>
          <w:p w:rsidR="00D3138F" w:rsidRPr="009D6A63" w:rsidRDefault="00D3138F" w:rsidP="00E71EBB">
            <w:pPr>
              <w:rPr>
                <w:rFonts w:ascii="Verdana" w:hAnsi="Verdana"/>
                <w:sz w:val="18"/>
                <w:szCs w:val="18"/>
              </w:rPr>
            </w:pPr>
            <w:r w:rsidRPr="009D6A63">
              <w:rPr>
                <w:rFonts w:ascii="Verdana" w:hAnsi="Verdana"/>
                <w:sz w:val="18"/>
                <w:szCs w:val="18"/>
              </w:rPr>
              <w:t>Wydajność obliczeniowa:</w:t>
            </w:r>
          </w:p>
        </w:tc>
        <w:tc>
          <w:tcPr>
            <w:tcW w:w="3721" w:type="pct"/>
          </w:tcPr>
          <w:p w:rsidR="00D3138F" w:rsidRPr="009D6A63" w:rsidRDefault="00D3138F" w:rsidP="00E71EBB">
            <w:pPr>
              <w:jc w:val="both"/>
              <w:rPr>
                <w:rFonts w:ascii="Verdana" w:hAnsi="Verdana"/>
                <w:bCs/>
                <w:sz w:val="18"/>
                <w:szCs w:val="18"/>
              </w:rPr>
            </w:pPr>
            <w:r w:rsidRPr="009D6A63">
              <w:rPr>
                <w:rFonts w:ascii="Verdana" w:hAnsi="Verdana"/>
                <w:bCs/>
                <w:sz w:val="18"/>
                <w:szCs w:val="18"/>
              </w:rPr>
              <w:t xml:space="preserve">Zamawiający oczekuje, że zaoferowane urządzenie w danej konfiguracji uzyska w teście </w:t>
            </w:r>
            <w:proofErr w:type="spellStart"/>
            <w:r w:rsidRPr="009D6A63">
              <w:rPr>
                <w:rFonts w:ascii="Verdana" w:hAnsi="Verdana"/>
                <w:bCs/>
                <w:sz w:val="18"/>
                <w:szCs w:val="18"/>
              </w:rPr>
              <w:t>BAPCo</w:t>
            </w:r>
            <w:proofErr w:type="spellEnd"/>
            <w:r w:rsidRPr="009D6A63">
              <w:rPr>
                <w:rFonts w:ascii="Verdana" w:hAnsi="Verdana"/>
                <w:bCs/>
                <w:sz w:val="18"/>
                <w:szCs w:val="18"/>
              </w:rPr>
              <w:t xml:space="preserve">® </w:t>
            </w:r>
            <w:proofErr w:type="spellStart"/>
            <w:r w:rsidRPr="009D6A63">
              <w:rPr>
                <w:rFonts w:ascii="Verdana" w:hAnsi="Verdana"/>
                <w:bCs/>
                <w:sz w:val="18"/>
                <w:szCs w:val="18"/>
              </w:rPr>
              <w:t>SYSmark</w:t>
            </w:r>
            <w:proofErr w:type="spellEnd"/>
            <w:r w:rsidRPr="009D6A63">
              <w:rPr>
                <w:rFonts w:ascii="Verdana" w:hAnsi="Verdana"/>
                <w:bCs/>
                <w:sz w:val="18"/>
                <w:szCs w:val="18"/>
              </w:rPr>
              <w:t xml:space="preserve">® 2014 wynik ogólny „SM 2014 </w:t>
            </w:r>
            <w:proofErr w:type="spellStart"/>
            <w:r w:rsidRPr="009D6A63">
              <w:rPr>
                <w:rFonts w:ascii="Verdana" w:hAnsi="Verdana"/>
                <w:bCs/>
                <w:sz w:val="18"/>
                <w:szCs w:val="18"/>
              </w:rPr>
              <w:t>Overall</w:t>
            </w:r>
            <w:proofErr w:type="spellEnd"/>
            <w:r w:rsidRPr="009D6A63">
              <w:rPr>
                <w:rFonts w:ascii="Verdana" w:hAnsi="Verdana"/>
                <w:bCs/>
                <w:sz w:val="18"/>
                <w:szCs w:val="18"/>
              </w:rPr>
              <w:t xml:space="preserve"> Rating” nie mniejszy, niż 1</w:t>
            </w:r>
            <w:r>
              <w:rPr>
                <w:rFonts w:ascii="Verdana" w:hAnsi="Verdana"/>
                <w:bCs/>
                <w:sz w:val="18"/>
                <w:szCs w:val="18"/>
              </w:rPr>
              <w:t>0</w:t>
            </w:r>
            <w:r w:rsidRPr="009D6A63">
              <w:rPr>
                <w:rFonts w:ascii="Verdana" w:hAnsi="Verdana"/>
                <w:bCs/>
                <w:sz w:val="18"/>
                <w:szCs w:val="18"/>
              </w:rPr>
              <w:t>00 punktów.</w:t>
            </w:r>
          </w:p>
          <w:p w:rsidR="00D3138F" w:rsidRPr="009D6A63" w:rsidRDefault="00D3138F" w:rsidP="00E71EBB">
            <w:pPr>
              <w:jc w:val="both"/>
              <w:rPr>
                <w:rFonts w:ascii="Verdana" w:hAnsi="Verdana"/>
                <w:bCs/>
                <w:sz w:val="18"/>
                <w:szCs w:val="18"/>
              </w:rPr>
            </w:pPr>
            <w:r w:rsidRPr="009D6A63">
              <w:rPr>
                <w:rFonts w:ascii="Verdana" w:hAnsi="Verdana"/>
                <w:bCs/>
                <w:sz w:val="18"/>
                <w:szCs w:val="18"/>
              </w:rPr>
              <w:t>(1) Testy, o których jest mowa w specyfikacji istotnych warunków zamówienia winny być przeprowadzane na urządzeniu z zainstalowanym systemem operacyjnym zgodnym z oferowanym przez wykonawcę. Jedyna różnica może dotyczyć wersji językowej.</w:t>
            </w:r>
          </w:p>
          <w:p w:rsidR="00D3138F" w:rsidRPr="009D6A63" w:rsidRDefault="00D3138F" w:rsidP="00E71EBB">
            <w:pPr>
              <w:jc w:val="both"/>
              <w:rPr>
                <w:rFonts w:ascii="Verdana" w:hAnsi="Verdana"/>
                <w:b/>
                <w:color w:val="FF0000"/>
                <w:sz w:val="18"/>
                <w:szCs w:val="18"/>
              </w:rPr>
            </w:pPr>
            <w:r w:rsidRPr="009D6A63">
              <w:rPr>
                <w:rFonts w:ascii="Verdana" w:hAnsi="Verdana"/>
                <w:bCs/>
                <w:sz w:val="18"/>
                <w:szCs w:val="18"/>
              </w:rPr>
              <w:t>(2) Wszystkie ustawienia testów, o których jest mowa w podręczniku pt. „</w:t>
            </w:r>
            <w:proofErr w:type="spellStart"/>
            <w:r w:rsidRPr="009D6A63">
              <w:rPr>
                <w:rFonts w:ascii="Verdana" w:hAnsi="Verdana"/>
                <w:bCs/>
                <w:sz w:val="18"/>
                <w:szCs w:val="18"/>
              </w:rPr>
              <w:t>BAPCo</w:t>
            </w:r>
            <w:proofErr w:type="spellEnd"/>
            <w:r w:rsidRPr="009D6A63">
              <w:rPr>
                <w:rFonts w:ascii="Verdana" w:hAnsi="Verdana"/>
                <w:bCs/>
                <w:sz w:val="18"/>
                <w:szCs w:val="18"/>
              </w:rPr>
              <w:t xml:space="preserve">® </w:t>
            </w:r>
            <w:proofErr w:type="spellStart"/>
            <w:r w:rsidRPr="009D6A63">
              <w:rPr>
                <w:rFonts w:ascii="Verdana" w:hAnsi="Verdana"/>
                <w:bCs/>
                <w:sz w:val="18"/>
                <w:szCs w:val="18"/>
              </w:rPr>
              <w:t>SYSmark</w:t>
            </w:r>
            <w:proofErr w:type="spellEnd"/>
            <w:r w:rsidRPr="009D6A63">
              <w:rPr>
                <w:rFonts w:ascii="Verdana" w:hAnsi="Verdana"/>
                <w:bCs/>
                <w:sz w:val="18"/>
                <w:szCs w:val="18"/>
              </w:rPr>
              <w:t>® 2014 User Guide” powinny być zgodne z domyślnie proponowanymi przez producenta oprogramowania.</w:t>
            </w:r>
          </w:p>
        </w:tc>
      </w:tr>
      <w:tr w:rsidR="00D3138F" w:rsidRPr="009D6A63" w:rsidTr="00E71EBB">
        <w:tc>
          <w:tcPr>
            <w:tcW w:w="319" w:type="pct"/>
          </w:tcPr>
          <w:p w:rsidR="00D3138F" w:rsidRPr="009D6A63" w:rsidRDefault="00D3138F" w:rsidP="00E71EBB">
            <w:pPr>
              <w:rPr>
                <w:rFonts w:ascii="Verdana" w:hAnsi="Verdana"/>
                <w:sz w:val="18"/>
                <w:szCs w:val="18"/>
              </w:rPr>
            </w:pPr>
            <w:r w:rsidRPr="009D6A63">
              <w:rPr>
                <w:rFonts w:ascii="Verdana" w:hAnsi="Verdana"/>
                <w:sz w:val="18"/>
                <w:szCs w:val="18"/>
              </w:rPr>
              <w:t>2.</w:t>
            </w:r>
          </w:p>
        </w:tc>
        <w:tc>
          <w:tcPr>
            <w:tcW w:w="960" w:type="pct"/>
          </w:tcPr>
          <w:p w:rsidR="00D3138F" w:rsidRPr="009D6A63" w:rsidRDefault="00D3138F" w:rsidP="00E71EBB">
            <w:pPr>
              <w:rPr>
                <w:rFonts w:ascii="Verdana" w:hAnsi="Verdana"/>
                <w:sz w:val="18"/>
                <w:szCs w:val="18"/>
              </w:rPr>
            </w:pPr>
            <w:r w:rsidRPr="009D6A63">
              <w:rPr>
                <w:rFonts w:ascii="Verdana" w:hAnsi="Verdana"/>
                <w:sz w:val="18"/>
                <w:szCs w:val="18"/>
              </w:rPr>
              <w:t>Pamięć RAM:</w:t>
            </w:r>
          </w:p>
        </w:tc>
        <w:tc>
          <w:tcPr>
            <w:tcW w:w="3721" w:type="pct"/>
          </w:tcPr>
          <w:p w:rsidR="00D3138F" w:rsidRPr="009D6A63" w:rsidRDefault="00D3138F" w:rsidP="00E71EBB">
            <w:pPr>
              <w:jc w:val="both"/>
              <w:rPr>
                <w:rFonts w:ascii="Verdana" w:hAnsi="Verdana"/>
                <w:sz w:val="18"/>
                <w:szCs w:val="18"/>
              </w:rPr>
            </w:pPr>
            <w:r>
              <w:rPr>
                <w:rFonts w:ascii="Verdana" w:hAnsi="Verdana"/>
                <w:sz w:val="18"/>
                <w:szCs w:val="18"/>
              </w:rPr>
              <w:t>8</w:t>
            </w:r>
            <w:r w:rsidRPr="009D6A63">
              <w:rPr>
                <w:rFonts w:ascii="Verdana" w:hAnsi="Verdana"/>
                <w:sz w:val="18"/>
                <w:szCs w:val="18"/>
              </w:rPr>
              <w:t xml:space="preserve"> GB.</w:t>
            </w:r>
          </w:p>
        </w:tc>
      </w:tr>
      <w:tr w:rsidR="00D3138F" w:rsidRPr="009D6A63" w:rsidTr="00E71EBB">
        <w:tc>
          <w:tcPr>
            <w:tcW w:w="319" w:type="pct"/>
          </w:tcPr>
          <w:p w:rsidR="00D3138F" w:rsidRPr="009D6A63" w:rsidRDefault="00D3138F" w:rsidP="00E71EBB">
            <w:pPr>
              <w:rPr>
                <w:rFonts w:ascii="Verdana" w:hAnsi="Verdana"/>
                <w:sz w:val="18"/>
                <w:szCs w:val="18"/>
              </w:rPr>
            </w:pPr>
            <w:r w:rsidRPr="009D6A63">
              <w:rPr>
                <w:rFonts w:ascii="Verdana" w:hAnsi="Verdana"/>
                <w:sz w:val="18"/>
                <w:szCs w:val="18"/>
              </w:rPr>
              <w:t>3.</w:t>
            </w:r>
          </w:p>
        </w:tc>
        <w:tc>
          <w:tcPr>
            <w:tcW w:w="960" w:type="pct"/>
          </w:tcPr>
          <w:p w:rsidR="00D3138F" w:rsidRPr="009D6A63" w:rsidRDefault="00D3138F" w:rsidP="00E71EBB">
            <w:pPr>
              <w:rPr>
                <w:rFonts w:ascii="Verdana" w:hAnsi="Verdana"/>
                <w:b/>
                <w:sz w:val="18"/>
                <w:szCs w:val="18"/>
              </w:rPr>
            </w:pPr>
            <w:r w:rsidRPr="009D6A63">
              <w:rPr>
                <w:rStyle w:val="FontStyle27"/>
                <w:sz w:val="18"/>
                <w:szCs w:val="18"/>
              </w:rPr>
              <w:t>Parametry pamięci masowej:</w:t>
            </w:r>
          </w:p>
        </w:tc>
        <w:tc>
          <w:tcPr>
            <w:tcW w:w="3721" w:type="pct"/>
          </w:tcPr>
          <w:p w:rsidR="00D3138F" w:rsidRPr="009D6A63" w:rsidRDefault="00D3138F" w:rsidP="00E71EBB">
            <w:pPr>
              <w:jc w:val="both"/>
              <w:rPr>
                <w:rFonts w:ascii="Verdana" w:hAnsi="Verdana"/>
                <w:sz w:val="18"/>
                <w:szCs w:val="18"/>
              </w:rPr>
            </w:pPr>
            <w:r>
              <w:rPr>
                <w:rFonts w:ascii="Verdana" w:hAnsi="Verdana"/>
                <w:sz w:val="18"/>
                <w:szCs w:val="18"/>
              </w:rPr>
              <w:t>HDD</w:t>
            </w:r>
            <w:r w:rsidRPr="009D6A63">
              <w:rPr>
                <w:rFonts w:ascii="Verdana" w:hAnsi="Verdana"/>
                <w:sz w:val="18"/>
                <w:szCs w:val="18"/>
              </w:rPr>
              <w:t xml:space="preserve"> o pojemności minimum </w:t>
            </w:r>
            <w:r>
              <w:rPr>
                <w:rFonts w:ascii="Verdana" w:hAnsi="Verdana"/>
                <w:sz w:val="18"/>
                <w:szCs w:val="18"/>
              </w:rPr>
              <w:t>250</w:t>
            </w:r>
            <w:r w:rsidRPr="009D6A63">
              <w:rPr>
                <w:rFonts w:ascii="Verdana" w:hAnsi="Verdana"/>
                <w:sz w:val="18"/>
                <w:szCs w:val="18"/>
              </w:rPr>
              <w:t xml:space="preserve"> GB.</w:t>
            </w:r>
          </w:p>
        </w:tc>
      </w:tr>
      <w:tr w:rsidR="00D3138F" w:rsidRPr="009D6A63" w:rsidTr="00E71EBB">
        <w:tc>
          <w:tcPr>
            <w:tcW w:w="319" w:type="pct"/>
          </w:tcPr>
          <w:p w:rsidR="00D3138F" w:rsidRPr="009D6A63" w:rsidRDefault="00D3138F" w:rsidP="00E71EBB">
            <w:pPr>
              <w:jc w:val="both"/>
              <w:rPr>
                <w:rFonts w:ascii="Verdana" w:hAnsi="Verdana"/>
                <w:sz w:val="18"/>
                <w:szCs w:val="18"/>
              </w:rPr>
            </w:pPr>
            <w:r w:rsidRPr="009D6A63">
              <w:rPr>
                <w:rFonts w:ascii="Verdana" w:hAnsi="Verdana"/>
                <w:sz w:val="18"/>
                <w:szCs w:val="18"/>
              </w:rPr>
              <w:t>5.</w:t>
            </w:r>
          </w:p>
        </w:tc>
        <w:tc>
          <w:tcPr>
            <w:tcW w:w="960" w:type="pct"/>
          </w:tcPr>
          <w:p w:rsidR="00D3138F" w:rsidRPr="009D6A63" w:rsidRDefault="00D3138F" w:rsidP="00E71EBB">
            <w:pPr>
              <w:jc w:val="both"/>
              <w:rPr>
                <w:rFonts w:ascii="Verdana" w:hAnsi="Verdana"/>
                <w:sz w:val="18"/>
                <w:szCs w:val="18"/>
              </w:rPr>
            </w:pPr>
            <w:r w:rsidRPr="009D6A63">
              <w:rPr>
                <w:rFonts w:ascii="Verdana" w:hAnsi="Verdana"/>
                <w:sz w:val="18"/>
                <w:szCs w:val="18"/>
              </w:rPr>
              <w:t>Wyświetlacz LCD:</w:t>
            </w:r>
          </w:p>
        </w:tc>
        <w:tc>
          <w:tcPr>
            <w:tcW w:w="3721" w:type="pct"/>
          </w:tcPr>
          <w:p w:rsidR="00D3138F" w:rsidRPr="009D6A63" w:rsidRDefault="00D3138F" w:rsidP="00E71EBB">
            <w:pPr>
              <w:jc w:val="both"/>
              <w:rPr>
                <w:rFonts w:ascii="Verdana" w:hAnsi="Verdana"/>
                <w:sz w:val="18"/>
                <w:szCs w:val="18"/>
              </w:rPr>
            </w:pPr>
            <w:r>
              <w:rPr>
                <w:rFonts w:ascii="Verdana" w:hAnsi="Verdana"/>
                <w:sz w:val="18"/>
                <w:szCs w:val="18"/>
              </w:rPr>
              <w:t>=</w:t>
            </w:r>
            <w:r w:rsidRPr="009D6A63">
              <w:rPr>
                <w:rFonts w:ascii="Verdana" w:hAnsi="Verdana"/>
                <w:sz w:val="18"/>
                <w:szCs w:val="18"/>
              </w:rPr>
              <w:t>15” (+/-10 %); z podświetlaniem LED, powłoka antyodblaskowa.</w:t>
            </w:r>
          </w:p>
        </w:tc>
      </w:tr>
      <w:tr w:rsidR="00D3138F" w:rsidRPr="009D6A63" w:rsidTr="00E71EBB">
        <w:tc>
          <w:tcPr>
            <w:tcW w:w="319" w:type="pct"/>
          </w:tcPr>
          <w:p w:rsidR="00D3138F" w:rsidRPr="009D6A63" w:rsidRDefault="00D3138F" w:rsidP="00E71EBB">
            <w:pPr>
              <w:jc w:val="both"/>
              <w:rPr>
                <w:rFonts w:ascii="Verdana" w:hAnsi="Verdana"/>
                <w:sz w:val="18"/>
                <w:szCs w:val="18"/>
              </w:rPr>
            </w:pPr>
            <w:r w:rsidRPr="009D6A63">
              <w:rPr>
                <w:rFonts w:ascii="Verdana" w:hAnsi="Verdana"/>
                <w:sz w:val="18"/>
                <w:szCs w:val="18"/>
              </w:rPr>
              <w:t>6.</w:t>
            </w:r>
          </w:p>
        </w:tc>
        <w:tc>
          <w:tcPr>
            <w:tcW w:w="960" w:type="pct"/>
          </w:tcPr>
          <w:p w:rsidR="00D3138F" w:rsidRPr="009D6A63" w:rsidRDefault="00D3138F" w:rsidP="00E71EBB">
            <w:pPr>
              <w:jc w:val="both"/>
              <w:rPr>
                <w:rFonts w:ascii="Verdana" w:hAnsi="Verdana"/>
                <w:sz w:val="18"/>
                <w:szCs w:val="18"/>
              </w:rPr>
            </w:pPr>
            <w:r w:rsidRPr="009D6A63">
              <w:rPr>
                <w:rFonts w:ascii="Verdana" w:hAnsi="Verdana"/>
                <w:sz w:val="18"/>
                <w:szCs w:val="18"/>
              </w:rPr>
              <w:t xml:space="preserve">Karta graficzna: </w:t>
            </w:r>
          </w:p>
        </w:tc>
        <w:tc>
          <w:tcPr>
            <w:tcW w:w="3721" w:type="pct"/>
          </w:tcPr>
          <w:p w:rsidR="00D3138F" w:rsidRPr="009D6A63" w:rsidRDefault="00D3138F" w:rsidP="00E71EBB">
            <w:pPr>
              <w:rPr>
                <w:rFonts w:ascii="Verdana" w:hAnsi="Verdana"/>
                <w:sz w:val="18"/>
                <w:szCs w:val="18"/>
              </w:rPr>
            </w:pPr>
            <w:r w:rsidRPr="009D6A63">
              <w:rPr>
                <w:rFonts w:ascii="Verdana" w:hAnsi="Verdana"/>
                <w:sz w:val="18"/>
                <w:szCs w:val="18"/>
              </w:rPr>
              <w:t>Zintegrowana (wbudowana w urządzenie).</w:t>
            </w:r>
          </w:p>
        </w:tc>
      </w:tr>
      <w:tr w:rsidR="00D3138F" w:rsidRPr="009D6A63" w:rsidTr="00E71EBB">
        <w:tc>
          <w:tcPr>
            <w:tcW w:w="319" w:type="pct"/>
          </w:tcPr>
          <w:p w:rsidR="00D3138F" w:rsidRPr="009D6A63" w:rsidRDefault="00D3138F" w:rsidP="00E71EBB">
            <w:pPr>
              <w:jc w:val="both"/>
              <w:rPr>
                <w:rFonts w:ascii="Verdana" w:hAnsi="Verdana"/>
                <w:sz w:val="18"/>
                <w:szCs w:val="18"/>
              </w:rPr>
            </w:pPr>
            <w:r w:rsidRPr="009D6A63">
              <w:rPr>
                <w:rFonts w:ascii="Verdana" w:hAnsi="Verdana"/>
                <w:sz w:val="18"/>
                <w:szCs w:val="18"/>
              </w:rPr>
              <w:t>7.</w:t>
            </w:r>
          </w:p>
        </w:tc>
        <w:tc>
          <w:tcPr>
            <w:tcW w:w="960" w:type="pct"/>
          </w:tcPr>
          <w:p w:rsidR="00D3138F" w:rsidRPr="009D6A63" w:rsidRDefault="00D3138F" w:rsidP="00E71EBB">
            <w:pPr>
              <w:jc w:val="both"/>
              <w:rPr>
                <w:rFonts w:ascii="Verdana" w:hAnsi="Verdana"/>
                <w:sz w:val="18"/>
                <w:szCs w:val="18"/>
              </w:rPr>
            </w:pPr>
            <w:r w:rsidRPr="009D6A63">
              <w:rPr>
                <w:rFonts w:ascii="Verdana" w:hAnsi="Verdana"/>
                <w:sz w:val="18"/>
                <w:szCs w:val="18"/>
              </w:rPr>
              <w:t>Komunikacja:</w:t>
            </w:r>
          </w:p>
        </w:tc>
        <w:tc>
          <w:tcPr>
            <w:tcW w:w="3721" w:type="pct"/>
          </w:tcPr>
          <w:p w:rsidR="00D3138F" w:rsidRPr="009D6A63" w:rsidRDefault="00D3138F" w:rsidP="00E71EBB">
            <w:pPr>
              <w:jc w:val="both"/>
              <w:rPr>
                <w:rFonts w:ascii="Verdana" w:hAnsi="Verdana"/>
                <w:b/>
                <w:sz w:val="18"/>
                <w:szCs w:val="18"/>
              </w:rPr>
            </w:pPr>
            <w:r w:rsidRPr="009D6A63">
              <w:rPr>
                <w:rFonts w:ascii="Verdana" w:hAnsi="Verdana"/>
                <w:b/>
                <w:sz w:val="18"/>
                <w:szCs w:val="18"/>
              </w:rPr>
              <w:t>Zintegrowane (wbudowane w urządzenie):</w:t>
            </w:r>
          </w:p>
          <w:p w:rsidR="00D3138F" w:rsidRPr="00207BBB" w:rsidRDefault="00D3138F" w:rsidP="00D3138F">
            <w:pPr>
              <w:pStyle w:val="Akapitzlist"/>
              <w:numPr>
                <w:ilvl w:val="0"/>
                <w:numId w:val="64"/>
              </w:numPr>
              <w:spacing w:line="240" w:lineRule="auto"/>
              <w:ind w:left="391" w:hanging="357"/>
              <w:contextualSpacing/>
              <w:jc w:val="both"/>
              <w:rPr>
                <w:rFonts w:ascii="Verdana" w:hAnsi="Verdana"/>
                <w:sz w:val="18"/>
                <w:szCs w:val="18"/>
              </w:rPr>
            </w:pPr>
            <w:r w:rsidRPr="00207BBB">
              <w:rPr>
                <w:rStyle w:val="para"/>
                <w:rFonts w:ascii="Verdana" w:hAnsi="Verdana"/>
                <w:sz w:val="18"/>
                <w:szCs w:val="18"/>
              </w:rPr>
              <w:t>karta sieciowa 10/100/1000 Gigabit Ethernet</w:t>
            </w:r>
            <w:r w:rsidRPr="00207BBB">
              <w:rPr>
                <w:rFonts w:ascii="Verdana" w:hAnsi="Verdana"/>
                <w:sz w:val="18"/>
                <w:szCs w:val="18"/>
              </w:rPr>
              <w:t xml:space="preserve"> (RJ-45),</w:t>
            </w:r>
          </w:p>
          <w:p w:rsidR="00D3138F" w:rsidRPr="00207BBB" w:rsidRDefault="00D3138F" w:rsidP="00D3138F">
            <w:pPr>
              <w:pStyle w:val="Akapitzlist"/>
              <w:numPr>
                <w:ilvl w:val="0"/>
                <w:numId w:val="64"/>
              </w:numPr>
              <w:spacing w:line="240" w:lineRule="auto"/>
              <w:ind w:left="391" w:hanging="357"/>
              <w:contextualSpacing/>
              <w:jc w:val="both"/>
              <w:rPr>
                <w:rFonts w:ascii="Verdana" w:hAnsi="Verdana"/>
                <w:sz w:val="18"/>
                <w:szCs w:val="18"/>
                <w:lang w:val="en-US"/>
              </w:rPr>
            </w:pPr>
            <w:r w:rsidRPr="00207BBB">
              <w:rPr>
                <w:rFonts w:ascii="Verdana" w:hAnsi="Verdana"/>
                <w:sz w:val="18"/>
                <w:szCs w:val="18"/>
                <w:lang w:val="en-US"/>
              </w:rPr>
              <w:t>Wi-Fi 802.11 a/g/n,</w:t>
            </w:r>
          </w:p>
          <w:p w:rsidR="00D3138F" w:rsidRPr="00207BBB" w:rsidRDefault="00D3138F" w:rsidP="00D3138F">
            <w:pPr>
              <w:pStyle w:val="Akapitzlist"/>
              <w:numPr>
                <w:ilvl w:val="0"/>
                <w:numId w:val="64"/>
              </w:numPr>
              <w:spacing w:line="240" w:lineRule="auto"/>
              <w:ind w:left="391" w:hanging="357"/>
              <w:contextualSpacing/>
              <w:jc w:val="both"/>
              <w:rPr>
                <w:rFonts w:ascii="Verdana" w:hAnsi="Verdana"/>
                <w:sz w:val="18"/>
                <w:szCs w:val="18"/>
                <w:lang w:val="en-US"/>
              </w:rPr>
            </w:pPr>
            <w:r w:rsidRPr="00207BBB">
              <w:rPr>
                <w:rStyle w:val="para"/>
                <w:rFonts w:ascii="Verdana" w:hAnsi="Verdana"/>
                <w:sz w:val="18"/>
                <w:szCs w:val="18"/>
                <w:lang w:val="en-US"/>
              </w:rPr>
              <w:t>Bluetooth</w:t>
            </w:r>
          </w:p>
        </w:tc>
      </w:tr>
      <w:tr w:rsidR="00D3138F" w:rsidRPr="009D6A63" w:rsidTr="00E71EBB">
        <w:tc>
          <w:tcPr>
            <w:tcW w:w="319" w:type="pct"/>
          </w:tcPr>
          <w:p w:rsidR="00D3138F" w:rsidRPr="009D6A63" w:rsidRDefault="00D3138F" w:rsidP="00E71EBB">
            <w:pPr>
              <w:jc w:val="both"/>
              <w:rPr>
                <w:rFonts w:ascii="Verdana" w:hAnsi="Verdana"/>
                <w:sz w:val="18"/>
                <w:szCs w:val="18"/>
              </w:rPr>
            </w:pPr>
            <w:r w:rsidRPr="009D6A63">
              <w:rPr>
                <w:rFonts w:ascii="Verdana" w:hAnsi="Verdana"/>
                <w:sz w:val="18"/>
                <w:szCs w:val="18"/>
              </w:rPr>
              <w:t>8.</w:t>
            </w:r>
          </w:p>
        </w:tc>
        <w:tc>
          <w:tcPr>
            <w:tcW w:w="960" w:type="pct"/>
          </w:tcPr>
          <w:p w:rsidR="00D3138F" w:rsidRPr="009D6A63" w:rsidRDefault="00D3138F" w:rsidP="00E71EBB">
            <w:pPr>
              <w:jc w:val="both"/>
              <w:rPr>
                <w:rFonts w:ascii="Verdana" w:hAnsi="Verdana"/>
                <w:sz w:val="18"/>
                <w:szCs w:val="18"/>
              </w:rPr>
            </w:pPr>
            <w:r w:rsidRPr="009D6A63">
              <w:rPr>
                <w:rFonts w:ascii="Verdana" w:hAnsi="Verdana"/>
                <w:sz w:val="18"/>
                <w:szCs w:val="18"/>
              </w:rPr>
              <w:t>Złącza (gniazda):</w:t>
            </w:r>
          </w:p>
        </w:tc>
        <w:tc>
          <w:tcPr>
            <w:tcW w:w="3721" w:type="pct"/>
          </w:tcPr>
          <w:p w:rsidR="00D3138F" w:rsidRPr="009D6A63" w:rsidRDefault="00D3138F" w:rsidP="00E71EBB">
            <w:pPr>
              <w:jc w:val="both"/>
              <w:rPr>
                <w:rFonts w:ascii="Verdana" w:hAnsi="Verdana"/>
                <w:b/>
                <w:sz w:val="18"/>
                <w:szCs w:val="18"/>
              </w:rPr>
            </w:pPr>
            <w:r w:rsidRPr="009D6A63">
              <w:rPr>
                <w:rFonts w:ascii="Verdana" w:hAnsi="Verdana"/>
                <w:b/>
                <w:sz w:val="18"/>
                <w:szCs w:val="18"/>
              </w:rPr>
              <w:t>Zintegrowane (wbudowane w urządzenie):</w:t>
            </w:r>
          </w:p>
          <w:p w:rsidR="00D3138F" w:rsidRPr="009D6A63" w:rsidRDefault="00D3138F" w:rsidP="00D3138F">
            <w:pPr>
              <w:numPr>
                <w:ilvl w:val="0"/>
                <w:numId w:val="57"/>
              </w:numPr>
              <w:tabs>
                <w:tab w:val="clear" w:pos="720"/>
              </w:tabs>
              <w:ind w:left="392"/>
              <w:jc w:val="both"/>
              <w:rPr>
                <w:rStyle w:val="para"/>
                <w:rFonts w:ascii="Verdana" w:hAnsi="Verdana"/>
                <w:sz w:val="18"/>
                <w:szCs w:val="18"/>
              </w:rPr>
            </w:pPr>
            <w:r w:rsidRPr="009D6A63">
              <w:rPr>
                <w:rStyle w:val="para"/>
                <w:rFonts w:ascii="Verdana" w:hAnsi="Verdana"/>
                <w:sz w:val="18"/>
                <w:szCs w:val="18"/>
              </w:rPr>
              <w:t>2 x USB 3.0,</w:t>
            </w:r>
          </w:p>
          <w:p w:rsidR="00D3138F" w:rsidRPr="009D6A63" w:rsidRDefault="00D3138F" w:rsidP="00D3138F">
            <w:pPr>
              <w:numPr>
                <w:ilvl w:val="0"/>
                <w:numId w:val="57"/>
              </w:numPr>
              <w:tabs>
                <w:tab w:val="clear" w:pos="720"/>
              </w:tabs>
              <w:ind w:left="392"/>
              <w:jc w:val="both"/>
              <w:rPr>
                <w:rStyle w:val="para"/>
                <w:rFonts w:ascii="Verdana" w:hAnsi="Verdana"/>
                <w:sz w:val="18"/>
                <w:szCs w:val="18"/>
              </w:rPr>
            </w:pPr>
            <w:r w:rsidRPr="009D6A63">
              <w:rPr>
                <w:rStyle w:val="para"/>
                <w:rFonts w:ascii="Verdana" w:hAnsi="Verdana"/>
                <w:sz w:val="18"/>
                <w:szCs w:val="18"/>
              </w:rPr>
              <w:t xml:space="preserve">1 x VGA </w:t>
            </w:r>
            <w:r w:rsidRPr="009D6A63">
              <w:rPr>
                <w:rFonts w:ascii="Verdana" w:hAnsi="Verdana"/>
                <w:sz w:val="18"/>
                <w:szCs w:val="18"/>
              </w:rPr>
              <w:t>(dopuszcza się adapter dostarczony wraz z laptopem)</w:t>
            </w:r>
            <w:r w:rsidRPr="009D6A63">
              <w:rPr>
                <w:rStyle w:val="para"/>
                <w:rFonts w:ascii="Verdana" w:hAnsi="Verdana"/>
                <w:sz w:val="18"/>
                <w:szCs w:val="18"/>
              </w:rPr>
              <w:t>,</w:t>
            </w:r>
          </w:p>
          <w:p w:rsidR="00D3138F" w:rsidRPr="009D6A63" w:rsidRDefault="00D3138F" w:rsidP="00D3138F">
            <w:pPr>
              <w:numPr>
                <w:ilvl w:val="0"/>
                <w:numId w:val="57"/>
              </w:numPr>
              <w:tabs>
                <w:tab w:val="clear" w:pos="720"/>
              </w:tabs>
              <w:ind w:left="392"/>
              <w:jc w:val="both"/>
              <w:rPr>
                <w:rStyle w:val="para"/>
                <w:rFonts w:ascii="Verdana" w:hAnsi="Verdana"/>
                <w:sz w:val="18"/>
                <w:szCs w:val="18"/>
              </w:rPr>
            </w:pPr>
            <w:r w:rsidRPr="009D6A63">
              <w:rPr>
                <w:rStyle w:val="para"/>
                <w:rFonts w:ascii="Verdana" w:hAnsi="Verdana"/>
                <w:sz w:val="18"/>
                <w:szCs w:val="18"/>
              </w:rPr>
              <w:t>1 x LAN RJ-45,</w:t>
            </w:r>
          </w:p>
          <w:p w:rsidR="00D3138F" w:rsidRPr="009D6A63" w:rsidRDefault="00D3138F" w:rsidP="00D3138F">
            <w:pPr>
              <w:numPr>
                <w:ilvl w:val="0"/>
                <w:numId w:val="57"/>
              </w:numPr>
              <w:tabs>
                <w:tab w:val="clear" w:pos="720"/>
              </w:tabs>
              <w:ind w:left="392"/>
              <w:jc w:val="both"/>
              <w:rPr>
                <w:rStyle w:val="para"/>
                <w:rFonts w:ascii="Verdana" w:hAnsi="Verdana"/>
                <w:sz w:val="18"/>
                <w:szCs w:val="18"/>
              </w:rPr>
            </w:pPr>
            <w:r w:rsidRPr="009D6A63">
              <w:rPr>
                <w:rStyle w:val="para"/>
                <w:rFonts w:ascii="Verdana" w:hAnsi="Verdana"/>
                <w:sz w:val="18"/>
                <w:szCs w:val="18"/>
              </w:rPr>
              <w:t>1 x czytnik kart pamięci: SD,</w:t>
            </w:r>
          </w:p>
          <w:p w:rsidR="00D3138F" w:rsidRPr="009D6A63" w:rsidRDefault="00D3138F" w:rsidP="00D3138F">
            <w:pPr>
              <w:numPr>
                <w:ilvl w:val="0"/>
                <w:numId w:val="57"/>
              </w:numPr>
              <w:tabs>
                <w:tab w:val="clear" w:pos="720"/>
              </w:tabs>
              <w:ind w:left="392"/>
              <w:jc w:val="both"/>
              <w:rPr>
                <w:rStyle w:val="para"/>
                <w:rFonts w:ascii="Verdana" w:hAnsi="Verdana"/>
                <w:sz w:val="18"/>
                <w:szCs w:val="18"/>
              </w:rPr>
            </w:pPr>
            <w:r w:rsidRPr="009D6A63">
              <w:rPr>
                <w:rStyle w:val="para"/>
                <w:rFonts w:ascii="Verdana" w:hAnsi="Verdana"/>
                <w:sz w:val="18"/>
                <w:szCs w:val="18"/>
              </w:rPr>
              <w:t xml:space="preserve">1 x czytnik kart procesorowych Smart Card </w:t>
            </w:r>
            <w:r w:rsidRPr="009D6A63">
              <w:rPr>
                <w:rFonts w:ascii="Verdana" w:hAnsi="Verdana"/>
                <w:sz w:val="18"/>
                <w:szCs w:val="18"/>
              </w:rPr>
              <w:t xml:space="preserve">zgodny z ISO 7816-1, 2, 3, 4 </w:t>
            </w:r>
            <w:r>
              <w:rPr>
                <w:rStyle w:val="para"/>
                <w:rFonts w:ascii="Verdana" w:hAnsi="Verdana"/>
                <w:sz w:val="18"/>
                <w:szCs w:val="18"/>
              </w:rPr>
              <w:t>(dopuszcza się czytniki</w:t>
            </w:r>
            <w:r w:rsidRPr="009D6A63">
              <w:rPr>
                <w:rStyle w:val="para"/>
                <w:rFonts w:ascii="Verdana" w:hAnsi="Verdana"/>
                <w:sz w:val="18"/>
                <w:szCs w:val="18"/>
              </w:rPr>
              <w:t xml:space="preserve"> zewnętrzn</w:t>
            </w:r>
            <w:r>
              <w:rPr>
                <w:rStyle w:val="para"/>
                <w:rFonts w:ascii="Verdana" w:hAnsi="Verdana"/>
                <w:sz w:val="18"/>
                <w:szCs w:val="18"/>
              </w:rPr>
              <w:t>e</w:t>
            </w:r>
            <w:r w:rsidRPr="009D6A63">
              <w:rPr>
                <w:rStyle w:val="para"/>
                <w:rFonts w:ascii="Verdana" w:hAnsi="Verdana"/>
                <w:sz w:val="18"/>
                <w:szCs w:val="18"/>
              </w:rPr>
              <w:t xml:space="preserve"> na złączu USB</w:t>
            </w:r>
            <w:r>
              <w:rPr>
                <w:rStyle w:val="para"/>
                <w:rFonts w:ascii="Verdana" w:hAnsi="Verdana"/>
                <w:sz w:val="18"/>
                <w:szCs w:val="18"/>
              </w:rPr>
              <w:t>,</w:t>
            </w:r>
            <w:r w:rsidRPr="009D6A63">
              <w:rPr>
                <w:rStyle w:val="para"/>
                <w:rFonts w:ascii="Verdana" w:hAnsi="Verdana"/>
                <w:sz w:val="18"/>
                <w:szCs w:val="18"/>
              </w:rPr>
              <w:t xml:space="preserve"> </w:t>
            </w:r>
            <w:r>
              <w:rPr>
                <w:rStyle w:val="para"/>
                <w:rFonts w:ascii="Verdana" w:hAnsi="Verdana"/>
                <w:sz w:val="18"/>
                <w:szCs w:val="18"/>
              </w:rPr>
              <w:t>nie dopuszcza się</w:t>
            </w:r>
            <w:r w:rsidRPr="009D6A63">
              <w:rPr>
                <w:rStyle w:val="para"/>
                <w:rFonts w:ascii="Verdana" w:hAnsi="Verdana"/>
                <w:sz w:val="18"/>
                <w:szCs w:val="18"/>
              </w:rPr>
              <w:t xml:space="preserve"> czytników zbliżeniowych),</w:t>
            </w:r>
          </w:p>
          <w:p w:rsidR="00D3138F" w:rsidRPr="009D6A63" w:rsidRDefault="00D3138F" w:rsidP="00D3138F">
            <w:pPr>
              <w:numPr>
                <w:ilvl w:val="0"/>
                <w:numId w:val="57"/>
              </w:numPr>
              <w:tabs>
                <w:tab w:val="clear" w:pos="720"/>
              </w:tabs>
              <w:ind w:left="392"/>
              <w:jc w:val="both"/>
              <w:rPr>
                <w:rFonts w:ascii="Verdana" w:hAnsi="Verdana"/>
                <w:sz w:val="18"/>
                <w:szCs w:val="18"/>
              </w:rPr>
            </w:pPr>
            <w:r w:rsidRPr="009D6A63">
              <w:rPr>
                <w:rStyle w:val="para"/>
                <w:rFonts w:ascii="Verdana" w:hAnsi="Verdana"/>
                <w:sz w:val="18"/>
                <w:szCs w:val="18"/>
              </w:rPr>
              <w:t xml:space="preserve">1 x gniazdo słuchawek i gniazdo mikrofonu (np. </w:t>
            </w:r>
            <w:proofErr w:type="spellStart"/>
            <w:r w:rsidRPr="009D6A63">
              <w:rPr>
                <w:rStyle w:val="para"/>
                <w:rFonts w:ascii="Verdana" w:hAnsi="Verdana"/>
                <w:sz w:val="18"/>
                <w:szCs w:val="18"/>
              </w:rPr>
              <w:t>combo</w:t>
            </w:r>
            <w:proofErr w:type="spellEnd"/>
            <w:r w:rsidRPr="009D6A63">
              <w:rPr>
                <w:rStyle w:val="para"/>
                <w:rFonts w:ascii="Verdana" w:hAnsi="Verdana"/>
                <w:sz w:val="18"/>
                <w:szCs w:val="18"/>
              </w:rPr>
              <w:t xml:space="preserve"> dwa gniazda w jednym)</w:t>
            </w:r>
          </w:p>
        </w:tc>
      </w:tr>
      <w:tr w:rsidR="00D3138F" w:rsidRPr="009D6A63" w:rsidTr="00E71EBB">
        <w:tc>
          <w:tcPr>
            <w:tcW w:w="319" w:type="pct"/>
          </w:tcPr>
          <w:p w:rsidR="00D3138F" w:rsidRPr="009D6A63" w:rsidRDefault="00D3138F" w:rsidP="00E71EBB">
            <w:pPr>
              <w:jc w:val="both"/>
              <w:rPr>
                <w:rFonts w:ascii="Verdana" w:hAnsi="Verdana"/>
                <w:sz w:val="18"/>
                <w:szCs w:val="18"/>
              </w:rPr>
            </w:pPr>
            <w:r w:rsidRPr="009D6A63">
              <w:rPr>
                <w:rFonts w:ascii="Verdana" w:hAnsi="Verdana"/>
                <w:sz w:val="18"/>
                <w:szCs w:val="18"/>
              </w:rPr>
              <w:t>9.</w:t>
            </w:r>
          </w:p>
        </w:tc>
        <w:tc>
          <w:tcPr>
            <w:tcW w:w="960" w:type="pct"/>
          </w:tcPr>
          <w:p w:rsidR="00D3138F" w:rsidRPr="009D6A63" w:rsidRDefault="00D3138F" w:rsidP="00E71EBB">
            <w:pPr>
              <w:jc w:val="both"/>
              <w:rPr>
                <w:rFonts w:ascii="Verdana" w:hAnsi="Verdana"/>
                <w:sz w:val="18"/>
                <w:szCs w:val="18"/>
              </w:rPr>
            </w:pPr>
            <w:r w:rsidRPr="009D6A63">
              <w:rPr>
                <w:rFonts w:ascii="Verdana" w:hAnsi="Verdana"/>
                <w:sz w:val="18"/>
                <w:szCs w:val="18"/>
              </w:rPr>
              <w:t>Multimedia:</w:t>
            </w:r>
          </w:p>
        </w:tc>
        <w:tc>
          <w:tcPr>
            <w:tcW w:w="3721" w:type="pct"/>
          </w:tcPr>
          <w:p w:rsidR="00D3138F" w:rsidRPr="009D6A63" w:rsidRDefault="00D3138F" w:rsidP="00E71EBB">
            <w:pPr>
              <w:jc w:val="both"/>
              <w:rPr>
                <w:rFonts w:ascii="Verdana" w:hAnsi="Verdana"/>
                <w:b/>
                <w:sz w:val="18"/>
                <w:szCs w:val="18"/>
              </w:rPr>
            </w:pPr>
            <w:r w:rsidRPr="009D6A63">
              <w:rPr>
                <w:rFonts w:ascii="Verdana" w:hAnsi="Verdana"/>
                <w:b/>
                <w:sz w:val="18"/>
                <w:szCs w:val="18"/>
              </w:rPr>
              <w:t>Zintegrowane (wbudowane w urządzenie):</w:t>
            </w:r>
          </w:p>
          <w:p w:rsidR="00D3138F" w:rsidRPr="009D6A63" w:rsidRDefault="00D3138F" w:rsidP="00D3138F">
            <w:pPr>
              <w:numPr>
                <w:ilvl w:val="0"/>
                <w:numId w:val="58"/>
              </w:numPr>
              <w:tabs>
                <w:tab w:val="clear" w:pos="720"/>
              </w:tabs>
              <w:ind w:left="391" w:hanging="357"/>
              <w:jc w:val="both"/>
              <w:rPr>
                <w:rFonts w:ascii="Verdana" w:hAnsi="Verdana"/>
                <w:sz w:val="18"/>
                <w:szCs w:val="18"/>
              </w:rPr>
            </w:pPr>
            <w:r w:rsidRPr="009D6A63">
              <w:rPr>
                <w:rFonts w:ascii="Verdana" w:hAnsi="Verdana"/>
                <w:sz w:val="18"/>
                <w:szCs w:val="18"/>
              </w:rPr>
              <w:t>karta dźwiękowa stereo,</w:t>
            </w:r>
          </w:p>
          <w:p w:rsidR="00D3138F" w:rsidRPr="009D6A63" w:rsidRDefault="00D3138F" w:rsidP="00D3138F">
            <w:pPr>
              <w:numPr>
                <w:ilvl w:val="0"/>
                <w:numId w:val="58"/>
              </w:numPr>
              <w:tabs>
                <w:tab w:val="clear" w:pos="720"/>
              </w:tabs>
              <w:ind w:left="391" w:hanging="357"/>
              <w:jc w:val="both"/>
              <w:rPr>
                <w:rFonts w:ascii="Verdana" w:hAnsi="Verdana"/>
                <w:sz w:val="18"/>
                <w:szCs w:val="18"/>
              </w:rPr>
            </w:pPr>
            <w:r w:rsidRPr="009D6A63">
              <w:rPr>
                <w:rFonts w:ascii="Verdana" w:hAnsi="Verdana"/>
                <w:sz w:val="18"/>
                <w:szCs w:val="18"/>
              </w:rPr>
              <w:t>głośnik do odtwarzania plików multimedialnych,</w:t>
            </w:r>
          </w:p>
          <w:p w:rsidR="00D3138F" w:rsidRPr="009D6A63" w:rsidRDefault="00D3138F" w:rsidP="00D3138F">
            <w:pPr>
              <w:numPr>
                <w:ilvl w:val="0"/>
                <w:numId w:val="58"/>
              </w:numPr>
              <w:tabs>
                <w:tab w:val="clear" w:pos="720"/>
              </w:tabs>
              <w:ind w:left="391" w:hanging="357"/>
              <w:jc w:val="both"/>
              <w:rPr>
                <w:rFonts w:ascii="Verdana" w:hAnsi="Verdana"/>
                <w:sz w:val="18"/>
                <w:szCs w:val="18"/>
              </w:rPr>
            </w:pPr>
            <w:r w:rsidRPr="009D6A63">
              <w:rPr>
                <w:rFonts w:ascii="Verdana" w:hAnsi="Verdana"/>
                <w:sz w:val="18"/>
                <w:szCs w:val="18"/>
              </w:rPr>
              <w:t>mikrofon</w:t>
            </w:r>
          </w:p>
        </w:tc>
      </w:tr>
      <w:tr w:rsidR="00D3138F" w:rsidRPr="009D6A63" w:rsidTr="00E71EBB">
        <w:tc>
          <w:tcPr>
            <w:tcW w:w="319" w:type="pct"/>
          </w:tcPr>
          <w:p w:rsidR="00D3138F" w:rsidRPr="009D6A63" w:rsidRDefault="00D3138F" w:rsidP="00E71EBB">
            <w:pPr>
              <w:jc w:val="both"/>
              <w:rPr>
                <w:rFonts w:ascii="Verdana" w:hAnsi="Verdana"/>
                <w:sz w:val="18"/>
                <w:szCs w:val="18"/>
              </w:rPr>
            </w:pPr>
            <w:r w:rsidRPr="009D6A63">
              <w:rPr>
                <w:rFonts w:ascii="Verdana" w:hAnsi="Verdana"/>
                <w:sz w:val="18"/>
                <w:szCs w:val="18"/>
              </w:rPr>
              <w:t>10.</w:t>
            </w:r>
          </w:p>
        </w:tc>
        <w:tc>
          <w:tcPr>
            <w:tcW w:w="960" w:type="pct"/>
          </w:tcPr>
          <w:p w:rsidR="00D3138F" w:rsidRPr="009D6A63" w:rsidRDefault="00D3138F" w:rsidP="00E71EBB">
            <w:pPr>
              <w:jc w:val="both"/>
              <w:rPr>
                <w:rFonts w:ascii="Verdana" w:hAnsi="Verdana"/>
                <w:sz w:val="18"/>
                <w:szCs w:val="18"/>
              </w:rPr>
            </w:pPr>
            <w:r w:rsidRPr="009D6A63">
              <w:rPr>
                <w:rFonts w:ascii="Verdana" w:hAnsi="Verdana"/>
                <w:sz w:val="18"/>
                <w:szCs w:val="18"/>
              </w:rPr>
              <w:t xml:space="preserve">Urządzenie </w:t>
            </w:r>
            <w:r w:rsidRPr="009D6A63">
              <w:rPr>
                <w:rFonts w:ascii="Verdana" w:hAnsi="Verdana"/>
                <w:sz w:val="18"/>
                <w:szCs w:val="18"/>
              </w:rPr>
              <w:lastRenderedPageBreak/>
              <w:t>wskazujące</w:t>
            </w:r>
          </w:p>
        </w:tc>
        <w:tc>
          <w:tcPr>
            <w:tcW w:w="3721" w:type="pct"/>
          </w:tcPr>
          <w:p w:rsidR="00D3138F" w:rsidRPr="009D6A63" w:rsidRDefault="00D3138F" w:rsidP="00D3138F">
            <w:pPr>
              <w:numPr>
                <w:ilvl w:val="0"/>
                <w:numId w:val="58"/>
              </w:numPr>
              <w:tabs>
                <w:tab w:val="clear" w:pos="720"/>
                <w:tab w:val="num" w:pos="292"/>
              </w:tabs>
              <w:ind w:left="391" w:hanging="357"/>
              <w:jc w:val="both"/>
              <w:rPr>
                <w:rFonts w:ascii="Verdana" w:hAnsi="Verdana"/>
                <w:sz w:val="18"/>
                <w:szCs w:val="18"/>
              </w:rPr>
            </w:pPr>
            <w:r w:rsidRPr="009D6A63">
              <w:rPr>
                <w:rFonts w:ascii="Verdana" w:hAnsi="Verdana"/>
                <w:sz w:val="18"/>
                <w:szCs w:val="18"/>
              </w:rPr>
              <w:lastRenderedPageBreak/>
              <w:t>Dotykowe urządzenie wskazujące z dwoma przyciskami.</w:t>
            </w:r>
          </w:p>
        </w:tc>
      </w:tr>
      <w:tr w:rsidR="00D3138F" w:rsidRPr="009D6A63" w:rsidTr="00E71EBB">
        <w:tc>
          <w:tcPr>
            <w:tcW w:w="319" w:type="pct"/>
          </w:tcPr>
          <w:p w:rsidR="00D3138F" w:rsidRPr="009D6A63" w:rsidRDefault="00D3138F" w:rsidP="00E71EBB">
            <w:pPr>
              <w:jc w:val="both"/>
              <w:rPr>
                <w:rFonts w:ascii="Verdana" w:hAnsi="Verdana"/>
                <w:sz w:val="18"/>
                <w:szCs w:val="18"/>
              </w:rPr>
            </w:pPr>
            <w:r w:rsidRPr="009D6A63">
              <w:rPr>
                <w:rFonts w:ascii="Verdana" w:hAnsi="Verdana"/>
                <w:sz w:val="18"/>
                <w:szCs w:val="18"/>
              </w:rPr>
              <w:lastRenderedPageBreak/>
              <w:t>11.</w:t>
            </w:r>
          </w:p>
        </w:tc>
        <w:tc>
          <w:tcPr>
            <w:tcW w:w="960" w:type="pct"/>
          </w:tcPr>
          <w:p w:rsidR="00D3138F" w:rsidRPr="009D6A63" w:rsidRDefault="00D3138F" w:rsidP="00E71EBB">
            <w:pPr>
              <w:jc w:val="both"/>
              <w:rPr>
                <w:rFonts w:ascii="Verdana" w:hAnsi="Verdana"/>
                <w:sz w:val="18"/>
                <w:szCs w:val="18"/>
              </w:rPr>
            </w:pPr>
            <w:r w:rsidRPr="009D6A63">
              <w:rPr>
                <w:rFonts w:ascii="Verdana" w:hAnsi="Verdana"/>
                <w:sz w:val="18"/>
                <w:szCs w:val="18"/>
              </w:rPr>
              <w:t>Klawiatura:</w:t>
            </w:r>
          </w:p>
        </w:tc>
        <w:tc>
          <w:tcPr>
            <w:tcW w:w="3721" w:type="pct"/>
          </w:tcPr>
          <w:p w:rsidR="00D3138F" w:rsidRPr="009D6A63" w:rsidRDefault="00D3138F" w:rsidP="00E71EBB">
            <w:pPr>
              <w:jc w:val="both"/>
              <w:rPr>
                <w:rFonts w:ascii="Verdana" w:hAnsi="Verdana"/>
                <w:sz w:val="18"/>
                <w:szCs w:val="18"/>
              </w:rPr>
            </w:pPr>
            <w:r w:rsidRPr="009D6A63">
              <w:rPr>
                <w:rFonts w:ascii="Verdana" w:hAnsi="Verdana"/>
                <w:sz w:val="18"/>
                <w:szCs w:val="18"/>
              </w:rPr>
              <w:t>QWERTY</w:t>
            </w:r>
          </w:p>
        </w:tc>
      </w:tr>
      <w:tr w:rsidR="00D3138F" w:rsidRPr="009D6A63" w:rsidTr="00E71EBB">
        <w:tc>
          <w:tcPr>
            <w:tcW w:w="319" w:type="pct"/>
          </w:tcPr>
          <w:p w:rsidR="00D3138F" w:rsidRPr="009D6A63" w:rsidRDefault="00D3138F" w:rsidP="00E71EBB">
            <w:pPr>
              <w:jc w:val="both"/>
              <w:rPr>
                <w:rFonts w:ascii="Verdana" w:hAnsi="Verdana"/>
                <w:sz w:val="18"/>
                <w:szCs w:val="18"/>
              </w:rPr>
            </w:pPr>
            <w:r w:rsidRPr="009D6A63">
              <w:rPr>
                <w:rFonts w:ascii="Verdana" w:hAnsi="Verdana"/>
                <w:sz w:val="18"/>
                <w:szCs w:val="18"/>
              </w:rPr>
              <w:t>12.</w:t>
            </w:r>
          </w:p>
        </w:tc>
        <w:tc>
          <w:tcPr>
            <w:tcW w:w="960" w:type="pct"/>
          </w:tcPr>
          <w:p w:rsidR="00D3138F" w:rsidRPr="009D6A63" w:rsidRDefault="00D3138F" w:rsidP="00E71EBB">
            <w:pPr>
              <w:jc w:val="both"/>
              <w:rPr>
                <w:rFonts w:ascii="Verdana" w:hAnsi="Verdana"/>
                <w:sz w:val="18"/>
                <w:szCs w:val="18"/>
              </w:rPr>
            </w:pPr>
            <w:r w:rsidRPr="009D6A63">
              <w:rPr>
                <w:rFonts w:ascii="Verdana" w:hAnsi="Verdana"/>
                <w:sz w:val="18"/>
                <w:szCs w:val="18"/>
              </w:rPr>
              <w:t>Bezpieczeństwo:</w:t>
            </w:r>
          </w:p>
        </w:tc>
        <w:tc>
          <w:tcPr>
            <w:tcW w:w="3721" w:type="pct"/>
          </w:tcPr>
          <w:p w:rsidR="00D3138F" w:rsidRPr="009D6A63" w:rsidRDefault="00D3138F" w:rsidP="00D3138F">
            <w:pPr>
              <w:numPr>
                <w:ilvl w:val="0"/>
                <w:numId w:val="52"/>
              </w:numPr>
              <w:tabs>
                <w:tab w:val="clear" w:pos="720"/>
              </w:tabs>
              <w:ind w:left="391" w:hanging="357"/>
              <w:jc w:val="both"/>
              <w:rPr>
                <w:rFonts w:ascii="Verdana" w:hAnsi="Verdana"/>
                <w:bCs/>
                <w:sz w:val="18"/>
                <w:szCs w:val="18"/>
              </w:rPr>
            </w:pPr>
            <w:r w:rsidRPr="009D6A63">
              <w:rPr>
                <w:rFonts w:ascii="Verdana" w:hAnsi="Verdana"/>
                <w:sz w:val="18"/>
                <w:szCs w:val="18"/>
              </w:rPr>
              <w:t>Układ szyfrujący na płycie głównej pozwalający m.in. na przechowywanie w nim kluczy szyfrujących, układ zgodny ze specyfikacją TPM 1.2 aktywowany</w:t>
            </w:r>
          </w:p>
          <w:p w:rsidR="00D3138F" w:rsidRPr="009D6A63" w:rsidRDefault="00D3138F" w:rsidP="00D3138F">
            <w:pPr>
              <w:numPr>
                <w:ilvl w:val="0"/>
                <w:numId w:val="52"/>
              </w:numPr>
              <w:tabs>
                <w:tab w:val="clear" w:pos="720"/>
              </w:tabs>
              <w:ind w:left="391" w:hanging="357"/>
              <w:jc w:val="both"/>
              <w:rPr>
                <w:rFonts w:ascii="Verdana" w:hAnsi="Verdana"/>
                <w:bCs/>
                <w:sz w:val="18"/>
                <w:szCs w:val="18"/>
              </w:rPr>
            </w:pPr>
            <w:r w:rsidRPr="009D6A63">
              <w:rPr>
                <w:rStyle w:val="para"/>
                <w:rFonts w:ascii="Verdana" w:hAnsi="Verdana"/>
                <w:sz w:val="18"/>
                <w:szCs w:val="18"/>
              </w:rPr>
              <w:t xml:space="preserve">gniazdo blokady typu </w:t>
            </w:r>
            <w:proofErr w:type="spellStart"/>
            <w:r w:rsidRPr="009D6A63">
              <w:rPr>
                <w:rFonts w:ascii="Verdana" w:hAnsi="Verdana"/>
                <w:sz w:val="18"/>
                <w:szCs w:val="18"/>
              </w:rPr>
              <w:t>Kensington</w:t>
            </w:r>
            <w:proofErr w:type="spellEnd"/>
          </w:p>
        </w:tc>
      </w:tr>
      <w:tr w:rsidR="00D3138F" w:rsidRPr="009D6A63" w:rsidTr="00E71EBB">
        <w:tc>
          <w:tcPr>
            <w:tcW w:w="319" w:type="pct"/>
          </w:tcPr>
          <w:p w:rsidR="00D3138F" w:rsidRPr="009D6A63" w:rsidRDefault="00D3138F" w:rsidP="00E71EBB">
            <w:pPr>
              <w:jc w:val="both"/>
              <w:rPr>
                <w:rFonts w:ascii="Verdana" w:hAnsi="Verdana"/>
                <w:sz w:val="18"/>
                <w:szCs w:val="18"/>
              </w:rPr>
            </w:pPr>
            <w:r w:rsidRPr="009D6A63">
              <w:rPr>
                <w:rFonts w:ascii="Verdana" w:hAnsi="Verdana"/>
                <w:sz w:val="18"/>
                <w:szCs w:val="18"/>
              </w:rPr>
              <w:t>13.</w:t>
            </w:r>
          </w:p>
        </w:tc>
        <w:tc>
          <w:tcPr>
            <w:tcW w:w="960" w:type="pct"/>
          </w:tcPr>
          <w:p w:rsidR="00D3138F" w:rsidRPr="009D6A63" w:rsidRDefault="00D3138F" w:rsidP="00E71EBB">
            <w:pPr>
              <w:jc w:val="both"/>
              <w:rPr>
                <w:rFonts w:ascii="Verdana" w:hAnsi="Verdana"/>
                <w:sz w:val="18"/>
                <w:szCs w:val="18"/>
              </w:rPr>
            </w:pPr>
            <w:r w:rsidRPr="009D6A63">
              <w:rPr>
                <w:rFonts w:ascii="Verdana" w:hAnsi="Verdana"/>
                <w:sz w:val="18"/>
                <w:szCs w:val="18"/>
              </w:rPr>
              <w:t>Bateria:</w:t>
            </w:r>
          </w:p>
        </w:tc>
        <w:tc>
          <w:tcPr>
            <w:tcW w:w="3721" w:type="pct"/>
          </w:tcPr>
          <w:p w:rsidR="00D3138F" w:rsidRPr="009D6A63" w:rsidRDefault="00D3138F" w:rsidP="00D3138F">
            <w:pPr>
              <w:numPr>
                <w:ilvl w:val="0"/>
                <w:numId w:val="53"/>
              </w:numPr>
              <w:ind w:left="391" w:hanging="357"/>
              <w:jc w:val="both"/>
              <w:rPr>
                <w:rFonts w:ascii="Verdana" w:hAnsi="Verdana"/>
                <w:sz w:val="18"/>
                <w:szCs w:val="18"/>
              </w:rPr>
            </w:pPr>
            <w:r w:rsidRPr="009D6A63">
              <w:rPr>
                <w:rFonts w:ascii="Verdana" w:hAnsi="Verdana"/>
                <w:sz w:val="18"/>
                <w:szCs w:val="18"/>
              </w:rPr>
              <w:t xml:space="preserve">Zamawiający oczekuje, że zaoferowane urządzenie w danej konfiguracji uzyska w teście </w:t>
            </w:r>
            <w:proofErr w:type="spellStart"/>
            <w:r w:rsidRPr="009D6A63">
              <w:rPr>
                <w:rFonts w:ascii="Verdana" w:hAnsi="Verdana"/>
                <w:sz w:val="18"/>
                <w:szCs w:val="18"/>
              </w:rPr>
              <w:t>BAPCo</w:t>
            </w:r>
            <w:proofErr w:type="spellEnd"/>
            <w:r w:rsidRPr="009D6A63">
              <w:rPr>
                <w:rFonts w:ascii="Verdana" w:hAnsi="Verdana"/>
                <w:sz w:val="18"/>
                <w:szCs w:val="18"/>
              </w:rPr>
              <w:t xml:space="preserve">® </w:t>
            </w:r>
            <w:proofErr w:type="spellStart"/>
            <w:r w:rsidRPr="009D6A63">
              <w:rPr>
                <w:rFonts w:ascii="Verdana" w:hAnsi="Verdana"/>
                <w:sz w:val="18"/>
                <w:szCs w:val="18"/>
              </w:rPr>
              <w:t>MobileMark</w:t>
            </w:r>
            <w:proofErr w:type="spellEnd"/>
            <w:r w:rsidRPr="009D6A63">
              <w:rPr>
                <w:rFonts w:ascii="Verdana" w:hAnsi="Verdana"/>
                <w:sz w:val="18"/>
                <w:szCs w:val="18"/>
              </w:rPr>
              <w:t>® 2014 „Battery Life” wynik nie mniejszy, niż 360 minut,</w:t>
            </w:r>
          </w:p>
          <w:p w:rsidR="00D3138F" w:rsidRPr="009D6A63" w:rsidRDefault="00D3138F" w:rsidP="00E71EBB">
            <w:pPr>
              <w:ind w:left="360"/>
              <w:jc w:val="both"/>
              <w:rPr>
                <w:rFonts w:ascii="Verdana" w:hAnsi="Verdana"/>
                <w:sz w:val="18"/>
                <w:szCs w:val="18"/>
              </w:rPr>
            </w:pPr>
          </w:p>
          <w:p w:rsidR="00D3138F" w:rsidRPr="009D6A63" w:rsidRDefault="00D3138F" w:rsidP="00E71EBB">
            <w:pPr>
              <w:jc w:val="both"/>
              <w:rPr>
                <w:rFonts w:ascii="Verdana" w:hAnsi="Verdana"/>
                <w:bCs/>
                <w:sz w:val="18"/>
                <w:szCs w:val="18"/>
              </w:rPr>
            </w:pPr>
            <w:r w:rsidRPr="009D6A63">
              <w:rPr>
                <w:rFonts w:ascii="Verdana" w:hAnsi="Verdana"/>
                <w:bCs/>
                <w:sz w:val="18"/>
                <w:szCs w:val="18"/>
              </w:rPr>
              <w:t>(1) Testy, o których jest mowa w specyfikacji istotnych warunków zamówienia winny być przeprowadzane na urządzeniu z zainstalowanym systemem operacyjnym zgodnym z oferowanym przez wykonawcę. Jedyna różnica może dotyczyć wersji językowej.</w:t>
            </w:r>
          </w:p>
          <w:p w:rsidR="00D3138F" w:rsidRPr="009D6A63" w:rsidRDefault="00D3138F" w:rsidP="00E71EBB">
            <w:pPr>
              <w:jc w:val="both"/>
              <w:rPr>
                <w:rFonts w:ascii="Verdana" w:hAnsi="Verdana"/>
                <w:bCs/>
                <w:sz w:val="18"/>
                <w:szCs w:val="18"/>
              </w:rPr>
            </w:pPr>
            <w:r w:rsidRPr="009D6A63">
              <w:rPr>
                <w:rFonts w:ascii="Verdana" w:hAnsi="Verdana"/>
                <w:bCs/>
                <w:sz w:val="18"/>
                <w:szCs w:val="18"/>
              </w:rPr>
              <w:t>(2) Wszystkie ustawienia testów, muszą być zgodne z domyślnie proponowanymi przez producenta oprogramowania.</w:t>
            </w:r>
          </w:p>
        </w:tc>
      </w:tr>
      <w:tr w:rsidR="00D3138F" w:rsidRPr="009D6A63" w:rsidTr="00E71EBB">
        <w:tc>
          <w:tcPr>
            <w:tcW w:w="319" w:type="pct"/>
          </w:tcPr>
          <w:p w:rsidR="00D3138F" w:rsidRPr="009D6A63" w:rsidRDefault="00D3138F" w:rsidP="00E71EBB">
            <w:pPr>
              <w:jc w:val="both"/>
              <w:rPr>
                <w:rFonts w:ascii="Verdana" w:hAnsi="Verdana"/>
                <w:sz w:val="18"/>
                <w:szCs w:val="18"/>
              </w:rPr>
            </w:pPr>
            <w:r w:rsidRPr="009D6A63">
              <w:rPr>
                <w:rFonts w:ascii="Verdana" w:hAnsi="Verdana"/>
                <w:sz w:val="18"/>
                <w:szCs w:val="18"/>
              </w:rPr>
              <w:t>14.</w:t>
            </w:r>
          </w:p>
        </w:tc>
        <w:tc>
          <w:tcPr>
            <w:tcW w:w="960" w:type="pct"/>
          </w:tcPr>
          <w:p w:rsidR="00D3138F" w:rsidRPr="009D6A63" w:rsidRDefault="00D3138F" w:rsidP="00E71EBB">
            <w:pPr>
              <w:jc w:val="both"/>
              <w:rPr>
                <w:rFonts w:ascii="Verdana" w:hAnsi="Verdana"/>
                <w:sz w:val="18"/>
                <w:szCs w:val="18"/>
              </w:rPr>
            </w:pPr>
            <w:r w:rsidRPr="009D6A63">
              <w:rPr>
                <w:rFonts w:ascii="Verdana" w:hAnsi="Verdana"/>
                <w:sz w:val="18"/>
                <w:szCs w:val="18"/>
              </w:rPr>
              <w:t>Zasilacz:</w:t>
            </w:r>
          </w:p>
        </w:tc>
        <w:tc>
          <w:tcPr>
            <w:tcW w:w="3721" w:type="pct"/>
          </w:tcPr>
          <w:p w:rsidR="00D3138F" w:rsidRPr="009D6A63" w:rsidRDefault="00D3138F" w:rsidP="00D3138F">
            <w:pPr>
              <w:numPr>
                <w:ilvl w:val="0"/>
                <w:numId w:val="53"/>
              </w:numPr>
              <w:tabs>
                <w:tab w:val="clear" w:pos="360"/>
              </w:tabs>
              <w:ind w:left="391" w:hanging="357"/>
              <w:jc w:val="both"/>
              <w:rPr>
                <w:rFonts w:ascii="Verdana" w:hAnsi="Verdana"/>
                <w:sz w:val="18"/>
                <w:szCs w:val="18"/>
              </w:rPr>
            </w:pPr>
            <w:r w:rsidRPr="009D6A63">
              <w:rPr>
                <w:rFonts w:ascii="Verdana" w:hAnsi="Verdana"/>
                <w:sz w:val="18"/>
                <w:szCs w:val="18"/>
              </w:rPr>
              <w:t>uniwersalny zasilacz 110-240 V.</w:t>
            </w:r>
          </w:p>
        </w:tc>
      </w:tr>
      <w:tr w:rsidR="00D3138F" w:rsidRPr="009D6A63" w:rsidTr="00E71EBB">
        <w:tc>
          <w:tcPr>
            <w:tcW w:w="319" w:type="pct"/>
          </w:tcPr>
          <w:p w:rsidR="00D3138F" w:rsidRPr="009D6A63" w:rsidRDefault="00D3138F" w:rsidP="00E71EBB">
            <w:pPr>
              <w:jc w:val="both"/>
              <w:rPr>
                <w:rFonts w:ascii="Verdana" w:hAnsi="Verdana"/>
                <w:sz w:val="18"/>
                <w:szCs w:val="18"/>
              </w:rPr>
            </w:pPr>
            <w:r w:rsidRPr="009D6A63">
              <w:rPr>
                <w:rFonts w:ascii="Verdana" w:hAnsi="Verdana"/>
                <w:sz w:val="18"/>
                <w:szCs w:val="18"/>
              </w:rPr>
              <w:t>15.</w:t>
            </w:r>
          </w:p>
        </w:tc>
        <w:tc>
          <w:tcPr>
            <w:tcW w:w="960" w:type="pct"/>
          </w:tcPr>
          <w:p w:rsidR="00D3138F" w:rsidRPr="009D6A63" w:rsidRDefault="00D3138F" w:rsidP="00E71EBB">
            <w:pPr>
              <w:jc w:val="both"/>
              <w:rPr>
                <w:rFonts w:ascii="Verdana" w:hAnsi="Verdana"/>
                <w:sz w:val="18"/>
                <w:szCs w:val="18"/>
              </w:rPr>
            </w:pPr>
            <w:r w:rsidRPr="009D6A63">
              <w:rPr>
                <w:rFonts w:ascii="Verdana" w:hAnsi="Verdana"/>
                <w:sz w:val="18"/>
                <w:szCs w:val="18"/>
              </w:rPr>
              <w:t>Oprogramowanie:</w:t>
            </w:r>
          </w:p>
        </w:tc>
        <w:tc>
          <w:tcPr>
            <w:tcW w:w="3721" w:type="pct"/>
          </w:tcPr>
          <w:p w:rsidR="00D3138F" w:rsidRPr="009D6A63" w:rsidRDefault="00D3138F" w:rsidP="00D3138F">
            <w:pPr>
              <w:numPr>
                <w:ilvl w:val="0"/>
                <w:numId w:val="54"/>
              </w:numPr>
              <w:tabs>
                <w:tab w:val="clear" w:pos="720"/>
              </w:tabs>
              <w:ind w:left="391" w:hanging="357"/>
              <w:jc w:val="both"/>
              <w:rPr>
                <w:rFonts w:ascii="Verdana" w:hAnsi="Verdana"/>
                <w:sz w:val="18"/>
                <w:szCs w:val="18"/>
              </w:rPr>
            </w:pPr>
            <w:r w:rsidRPr="009D6A63">
              <w:rPr>
                <w:rFonts w:ascii="Verdana" w:hAnsi="Verdana"/>
                <w:bCs/>
                <w:sz w:val="18"/>
                <w:szCs w:val="18"/>
              </w:rPr>
              <w:t>Microsoft Windows 10 Professional, wersja językowa PL, 64 bit lub nowszy, lub system równoważny. Wykonawca gwarantuje legalność oprogramowania. Dołączone nośniki z oprogramowaniem do systemu tj.: Win 10 Pro 64 bit; lub system równoważny.</w:t>
            </w:r>
          </w:p>
          <w:p w:rsidR="00D3138F" w:rsidRDefault="00D3138F" w:rsidP="00D3138F">
            <w:pPr>
              <w:numPr>
                <w:ilvl w:val="0"/>
                <w:numId w:val="54"/>
              </w:numPr>
              <w:tabs>
                <w:tab w:val="clear" w:pos="720"/>
              </w:tabs>
              <w:ind w:left="391" w:hanging="357"/>
              <w:jc w:val="both"/>
              <w:rPr>
                <w:rFonts w:ascii="Verdana" w:hAnsi="Verdana"/>
                <w:sz w:val="18"/>
                <w:szCs w:val="18"/>
              </w:rPr>
            </w:pPr>
            <w:r w:rsidRPr="009D6A63">
              <w:rPr>
                <w:rFonts w:ascii="Verdana" w:hAnsi="Verdana"/>
                <w:bCs/>
                <w:sz w:val="18"/>
                <w:szCs w:val="18"/>
              </w:rPr>
              <w:t>niezbędne sterowniki i oprogramowanie na płycie CD/DVD.</w:t>
            </w:r>
          </w:p>
          <w:p w:rsidR="00D3138F" w:rsidRPr="00897EC7" w:rsidRDefault="00D3138F" w:rsidP="00D3138F">
            <w:pPr>
              <w:numPr>
                <w:ilvl w:val="0"/>
                <w:numId w:val="54"/>
              </w:numPr>
              <w:tabs>
                <w:tab w:val="clear" w:pos="720"/>
              </w:tabs>
              <w:ind w:left="391" w:hanging="357"/>
              <w:jc w:val="both"/>
              <w:rPr>
                <w:rFonts w:ascii="Verdana" w:hAnsi="Verdana"/>
                <w:sz w:val="18"/>
                <w:szCs w:val="18"/>
              </w:rPr>
            </w:pPr>
            <w:r w:rsidRPr="00897EC7">
              <w:rPr>
                <w:rFonts w:ascii="Verdana" w:hAnsi="Verdana"/>
                <w:bCs/>
                <w:sz w:val="18"/>
                <w:szCs w:val="18"/>
              </w:rPr>
              <w:t>pakiet biurowy zawierający edytor tekst</w:t>
            </w:r>
            <w:r w:rsidRPr="004D471A">
              <w:rPr>
                <w:rFonts w:ascii="Verdana" w:hAnsi="Verdana"/>
                <w:bCs/>
                <w:sz w:val="18"/>
                <w:szCs w:val="18"/>
              </w:rPr>
              <w:t>u, arkusz kalkulacyjny, program do tworzenia prezentacji multimedialnych. Oferowany pakiet mus</w:t>
            </w:r>
            <w:r>
              <w:rPr>
                <w:rFonts w:ascii="Verdana" w:hAnsi="Verdana"/>
                <w:bCs/>
                <w:sz w:val="18"/>
                <w:szCs w:val="18"/>
              </w:rPr>
              <w:t>i umożliwiać edytowanie, tworzenie i zapisywanie dokumentów w formacie .</w:t>
            </w:r>
            <w:proofErr w:type="spellStart"/>
            <w:r>
              <w:rPr>
                <w:rFonts w:ascii="Verdana" w:hAnsi="Verdana"/>
                <w:bCs/>
                <w:sz w:val="18"/>
                <w:szCs w:val="18"/>
              </w:rPr>
              <w:t>doc</w:t>
            </w:r>
            <w:proofErr w:type="spellEnd"/>
            <w:r>
              <w:rPr>
                <w:rFonts w:ascii="Verdana" w:hAnsi="Verdana"/>
                <w:bCs/>
                <w:sz w:val="18"/>
                <w:szCs w:val="18"/>
              </w:rPr>
              <w:t>, .</w:t>
            </w:r>
            <w:proofErr w:type="spellStart"/>
            <w:r>
              <w:rPr>
                <w:rFonts w:ascii="Verdana" w:hAnsi="Verdana"/>
                <w:bCs/>
                <w:sz w:val="18"/>
                <w:szCs w:val="18"/>
              </w:rPr>
              <w:t>docx</w:t>
            </w:r>
            <w:proofErr w:type="spellEnd"/>
            <w:r>
              <w:rPr>
                <w:rFonts w:ascii="Verdana" w:hAnsi="Verdana"/>
                <w:bCs/>
                <w:sz w:val="18"/>
                <w:szCs w:val="18"/>
              </w:rPr>
              <w:t>, .xls, .</w:t>
            </w:r>
            <w:proofErr w:type="spellStart"/>
            <w:r>
              <w:rPr>
                <w:rFonts w:ascii="Verdana" w:hAnsi="Verdana"/>
                <w:bCs/>
                <w:sz w:val="18"/>
                <w:szCs w:val="18"/>
              </w:rPr>
              <w:t>xlsx</w:t>
            </w:r>
            <w:proofErr w:type="spellEnd"/>
            <w:r>
              <w:rPr>
                <w:rFonts w:ascii="Verdana" w:hAnsi="Verdana"/>
                <w:bCs/>
                <w:sz w:val="18"/>
                <w:szCs w:val="18"/>
              </w:rPr>
              <w:t>, .</w:t>
            </w:r>
            <w:proofErr w:type="spellStart"/>
            <w:r>
              <w:rPr>
                <w:rFonts w:ascii="Verdana" w:hAnsi="Verdana"/>
                <w:bCs/>
                <w:sz w:val="18"/>
                <w:szCs w:val="18"/>
              </w:rPr>
              <w:t>ppt</w:t>
            </w:r>
            <w:proofErr w:type="spellEnd"/>
            <w:r>
              <w:rPr>
                <w:rFonts w:ascii="Verdana" w:hAnsi="Verdana"/>
                <w:bCs/>
                <w:sz w:val="18"/>
                <w:szCs w:val="18"/>
              </w:rPr>
              <w:t>, .</w:t>
            </w:r>
            <w:proofErr w:type="spellStart"/>
            <w:r>
              <w:rPr>
                <w:rFonts w:ascii="Verdana" w:hAnsi="Verdana"/>
                <w:bCs/>
                <w:sz w:val="18"/>
                <w:szCs w:val="18"/>
              </w:rPr>
              <w:t>pptx</w:t>
            </w:r>
            <w:proofErr w:type="spellEnd"/>
            <w:r>
              <w:rPr>
                <w:rFonts w:ascii="Verdana" w:hAnsi="Verdana"/>
                <w:bCs/>
                <w:sz w:val="18"/>
                <w:szCs w:val="18"/>
              </w:rPr>
              <w:t>.</w:t>
            </w:r>
          </w:p>
        </w:tc>
      </w:tr>
      <w:tr w:rsidR="00D3138F" w:rsidRPr="009D6A63" w:rsidTr="00E71EBB">
        <w:tc>
          <w:tcPr>
            <w:tcW w:w="319" w:type="pct"/>
          </w:tcPr>
          <w:p w:rsidR="00D3138F" w:rsidRPr="009D6A63" w:rsidRDefault="00D3138F" w:rsidP="00E71EBB">
            <w:pPr>
              <w:jc w:val="both"/>
              <w:rPr>
                <w:rFonts w:ascii="Verdana" w:hAnsi="Verdana"/>
                <w:sz w:val="18"/>
                <w:szCs w:val="18"/>
              </w:rPr>
            </w:pPr>
            <w:r w:rsidRPr="009D6A63">
              <w:rPr>
                <w:rFonts w:ascii="Verdana" w:hAnsi="Verdana"/>
                <w:sz w:val="18"/>
                <w:szCs w:val="18"/>
              </w:rPr>
              <w:t>16.</w:t>
            </w:r>
          </w:p>
        </w:tc>
        <w:tc>
          <w:tcPr>
            <w:tcW w:w="960" w:type="pct"/>
          </w:tcPr>
          <w:p w:rsidR="00D3138F" w:rsidRPr="009D6A63" w:rsidRDefault="00D3138F" w:rsidP="00E71EBB">
            <w:pPr>
              <w:jc w:val="both"/>
              <w:rPr>
                <w:rFonts w:ascii="Verdana" w:hAnsi="Verdana"/>
                <w:sz w:val="18"/>
                <w:szCs w:val="18"/>
              </w:rPr>
            </w:pPr>
            <w:r w:rsidRPr="009D6A63">
              <w:rPr>
                <w:rFonts w:ascii="Verdana" w:hAnsi="Verdana"/>
                <w:sz w:val="18"/>
                <w:szCs w:val="18"/>
              </w:rPr>
              <w:t>Masa:</w:t>
            </w:r>
          </w:p>
        </w:tc>
        <w:tc>
          <w:tcPr>
            <w:tcW w:w="3721" w:type="pct"/>
          </w:tcPr>
          <w:p w:rsidR="00D3138F" w:rsidRPr="009D6A63" w:rsidRDefault="00D3138F" w:rsidP="00D3138F">
            <w:pPr>
              <w:numPr>
                <w:ilvl w:val="0"/>
                <w:numId w:val="54"/>
              </w:numPr>
              <w:tabs>
                <w:tab w:val="clear" w:pos="720"/>
              </w:tabs>
              <w:ind w:left="391" w:hanging="357"/>
              <w:jc w:val="both"/>
              <w:rPr>
                <w:rFonts w:ascii="Verdana" w:hAnsi="Verdana"/>
                <w:sz w:val="18"/>
                <w:szCs w:val="18"/>
              </w:rPr>
            </w:pPr>
            <w:r w:rsidRPr="009D6A63">
              <w:rPr>
                <w:rFonts w:ascii="Verdana" w:hAnsi="Verdana"/>
                <w:sz w:val="18"/>
                <w:szCs w:val="18"/>
              </w:rPr>
              <w:t>Nie większa niż 3,5 kg (waga podstawowa bez zasilacza, zewnętrznej myszy USB, torby itp.)</w:t>
            </w:r>
          </w:p>
        </w:tc>
      </w:tr>
      <w:tr w:rsidR="00D3138F" w:rsidRPr="009D6A63" w:rsidTr="00E71EBB">
        <w:tc>
          <w:tcPr>
            <w:tcW w:w="319" w:type="pct"/>
          </w:tcPr>
          <w:p w:rsidR="00D3138F" w:rsidRPr="009D6A63" w:rsidRDefault="00D3138F" w:rsidP="00E71EBB">
            <w:pPr>
              <w:jc w:val="both"/>
              <w:rPr>
                <w:rFonts w:ascii="Verdana" w:hAnsi="Verdana"/>
                <w:sz w:val="18"/>
                <w:szCs w:val="18"/>
              </w:rPr>
            </w:pPr>
            <w:r w:rsidRPr="009D6A63">
              <w:rPr>
                <w:rFonts w:ascii="Verdana" w:hAnsi="Verdana"/>
                <w:sz w:val="18"/>
                <w:szCs w:val="18"/>
              </w:rPr>
              <w:t>17.</w:t>
            </w:r>
          </w:p>
        </w:tc>
        <w:tc>
          <w:tcPr>
            <w:tcW w:w="960" w:type="pct"/>
          </w:tcPr>
          <w:p w:rsidR="00D3138F" w:rsidRPr="009D6A63" w:rsidRDefault="00D3138F" w:rsidP="00E71EBB">
            <w:pPr>
              <w:jc w:val="both"/>
              <w:rPr>
                <w:rFonts w:ascii="Verdana" w:hAnsi="Verdana"/>
                <w:sz w:val="18"/>
                <w:szCs w:val="18"/>
              </w:rPr>
            </w:pPr>
            <w:r w:rsidRPr="009D6A63">
              <w:rPr>
                <w:rFonts w:ascii="Verdana" w:hAnsi="Verdana"/>
                <w:sz w:val="18"/>
                <w:szCs w:val="18"/>
              </w:rPr>
              <w:t>Kolor:</w:t>
            </w:r>
          </w:p>
        </w:tc>
        <w:tc>
          <w:tcPr>
            <w:tcW w:w="3721" w:type="pct"/>
          </w:tcPr>
          <w:p w:rsidR="00D3138F" w:rsidRPr="009D6A63" w:rsidRDefault="00D3138F" w:rsidP="00E71EBB">
            <w:pPr>
              <w:jc w:val="both"/>
              <w:rPr>
                <w:rFonts w:ascii="Verdana" w:hAnsi="Verdana"/>
                <w:sz w:val="18"/>
                <w:szCs w:val="18"/>
              </w:rPr>
            </w:pPr>
            <w:r w:rsidRPr="009D6A63">
              <w:rPr>
                <w:rFonts w:ascii="Verdana" w:hAnsi="Verdana"/>
                <w:sz w:val="18"/>
                <w:szCs w:val="18"/>
              </w:rPr>
              <w:t>Dopuszcza się wyłącznie kolory w odcieniach szarości np. czarny, srebrny.</w:t>
            </w:r>
          </w:p>
        </w:tc>
      </w:tr>
      <w:tr w:rsidR="00D3138F" w:rsidRPr="009D6A63" w:rsidTr="00E71EBB">
        <w:tc>
          <w:tcPr>
            <w:tcW w:w="319" w:type="pct"/>
          </w:tcPr>
          <w:p w:rsidR="00D3138F" w:rsidRPr="009D6A63" w:rsidRDefault="00D3138F" w:rsidP="00E71EBB">
            <w:pPr>
              <w:jc w:val="both"/>
              <w:rPr>
                <w:rFonts w:ascii="Verdana" w:hAnsi="Verdana"/>
                <w:sz w:val="18"/>
                <w:szCs w:val="18"/>
              </w:rPr>
            </w:pPr>
            <w:r w:rsidRPr="009D6A63">
              <w:rPr>
                <w:rFonts w:ascii="Verdana" w:hAnsi="Verdana"/>
                <w:sz w:val="18"/>
                <w:szCs w:val="18"/>
              </w:rPr>
              <w:t>18.</w:t>
            </w:r>
          </w:p>
        </w:tc>
        <w:tc>
          <w:tcPr>
            <w:tcW w:w="960" w:type="pct"/>
          </w:tcPr>
          <w:p w:rsidR="00D3138F" w:rsidRPr="009D6A63" w:rsidRDefault="00D3138F" w:rsidP="00E71EBB">
            <w:pPr>
              <w:jc w:val="both"/>
              <w:rPr>
                <w:rFonts w:ascii="Verdana" w:hAnsi="Verdana"/>
                <w:sz w:val="18"/>
                <w:szCs w:val="18"/>
              </w:rPr>
            </w:pPr>
            <w:r w:rsidRPr="009D6A63">
              <w:rPr>
                <w:rFonts w:ascii="Verdana" w:hAnsi="Verdana"/>
                <w:sz w:val="18"/>
                <w:szCs w:val="18"/>
              </w:rPr>
              <w:t>Wyposażenie dodatkowe:</w:t>
            </w:r>
          </w:p>
        </w:tc>
        <w:tc>
          <w:tcPr>
            <w:tcW w:w="3721" w:type="pct"/>
          </w:tcPr>
          <w:p w:rsidR="00D3138F" w:rsidRPr="009D6A63" w:rsidRDefault="00D3138F" w:rsidP="00D3138F">
            <w:pPr>
              <w:numPr>
                <w:ilvl w:val="0"/>
                <w:numId w:val="55"/>
              </w:numPr>
              <w:tabs>
                <w:tab w:val="clear" w:pos="1080"/>
              </w:tabs>
              <w:ind w:left="391" w:hanging="357"/>
              <w:jc w:val="both"/>
              <w:rPr>
                <w:rFonts w:ascii="Verdana" w:hAnsi="Verdana"/>
                <w:sz w:val="18"/>
                <w:szCs w:val="18"/>
              </w:rPr>
            </w:pPr>
            <w:r w:rsidRPr="009D6A63">
              <w:rPr>
                <w:rFonts w:ascii="Verdana" w:hAnsi="Verdana"/>
                <w:sz w:val="18"/>
                <w:szCs w:val="18"/>
              </w:rPr>
              <w:t>torba przenośna na cały zestaw, z dedykowaną kieszenią na dokumenty;</w:t>
            </w:r>
          </w:p>
          <w:p w:rsidR="00D3138F" w:rsidRPr="009D6A63" w:rsidRDefault="00D3138F" w:rsidP="00D3138F">
            <w:pPr>
              <w:numPr>
                <w:ilvl w:val="0"/>
                <w:numId w:val="55"/>
              </w:numPr>
              <w:tabs>
                <w:tab w:val="clear" w:pos="1080"/>
              </w:tabs>
              <w:ind w:left="391" w:hanging="357"/>
              <w:jc w:val="both"/>
              <w:rPr>
                <w:rFonts w:ascii="Verdana" w:hAnsi="Verdana"/>
                <w:sz w:val="18"/>
                <w:szCs w:val="18"/>
              </w:rPr>
            </w:pPr>
            <w:r w:rsidRPr="009D6A63">
              <w:rPr>
                <w:rFonts w:ascii="Verdana" w:hAnsi="Verdana"/>
                <w:sz w:val="18"/>
                <w:szCs w:val="18"/>
              </w:rPr>
              <w:t>mini mysz optyczna na złączu USB (obudowa myszy z tworzywa nieprzepuszczającego źródła światłą) wraz z podkładką.</w:t>
            </w:r>
          </w:p>
        </w:tc>
      </w:tr>
      <w:tr w:rsidR="00D3138F" w:rsidRPr="009D6A63" w:rsidTr="00E71EBB">
        <w:tc>
          <w:tcPr>
            <w:tcW w:w="319" w:type="pct"/>
          </w:tcPr>
          <w:p w:rsidR="00D3138F" w:rsidRPr="009D6A63" w:rsidRDefault="00D3138F" w:rsidP="00E71EBB">
            <w:pPr>
              <w:jc w:val="both"/>
              <w:rPr>
                <w:rFonts w:ascii="Verdana" w:hAnsi="Verdana"/>
                <w:sz w:val="18"/>
                <w:szCs w:val="18"/>
              </w:rPr>
            </w:pPr>
            <w:r w:rsidRPr="009D6A63">
              <w:rPr>
                <w:rFonts w:ascii="Verdana" w:hAnsi="Verdana"/>
                <w:sz w:val="18"/>
                <w:szCs w:val="18"/>
              </w:rPr>
              <w:t>19.</w:t>
            </w:r>
          </w:p>
        </w:tc>
        <w:tc>
          <w:tcPr>
            <w:tcW w:w="960" w:type="pct"/>
          </w:tcPr>
          <w:p w:rsidR="00D3138F" w:rsidRPr="009D6A63" w:rsidRDefault="00D3138F" w:rsidP="00E71EBB">
            <w:pPr>
              <w:jc w:val="both"/>
              <w:rPr>
                <w:rFonts w:ascii="Verdana" w:hAnsi="Verdana"/>
                <w:sz w:val="18"/>
                <w:szCs w:val="18"/>
              </w:rPr>
            </w:pPr>
            <w:r w:rsidRPr="009D6A63">
              <w:rPr>
                <w:rFonts w:ascii="Verdana" w:hAnsi="Verdana"/>
                <w:sz w:val="18"/>
                <w:szCs w:val="18"/>
              </w:rPr>
              <w:t>Normy:</w:t>
            </w:r>
          </w:p>
        </w:tc>
        <w:tc>
          <w:tcPr>
            <w:tcW w:w="3721" w:type="pct"/>
          </w:tcPr>
          <w:p w:rsidR="00D3138F" w:rsidRPr="009D6A63" w:rsidRDefault="00D3138F" w:rsidP="0033784F">
            <w:pPr>
              <w:numPr>
                <w:ilvl w:val="0"/>
                <w:numId w:val="55"/>
              </w:numPr>
              <w:tabs>
                <w:tab w:val="clear" w:pos="1080"/>
              </w:tabs>
              <w:ind w:left="391" w:hanging="357"/>
              <w:jc w:val="both"/>
              <w:rPr>
                <w:rFonts w:ascii="Verdana" w:hAnsi="Verdana"/>
                <w:sz w:val="18"/>
                <w:szCs w:val="18"/>
              </w:rPr>
            </w:pPr>
            <w:r w:rsidRPr="009D6A63">
              <w:rPr>
                <w:rFonts w:ascii="Verdana" w:hAnsi="Verdana"/>
                <w:sz w:val="18"/>
                <w:szCs w:val="18"/>
              </w:rPr>
              <w:t xml:space="preserve">Oferowany produkt musi spełniać normy </w:t>
            </w:r>
            <w:proofErr w:type="spellStart"/>
            <w:r w:rsidRPr="009D6A63">
              <w:rPr>
                <w:rFonts w:ascii="Verdana" w:hAnsi="Verdana"/>
                <w:sz w:val="18"/>
                <w:szCs w:val="18"/>
              </w:rPr>
              <w:t>Energy</w:t>
            </w:r>
            <w:proofErr w:type="spellEnd"/>
            <w:r w:rsidRPr="009D6A63">
              <w:rPr>
                <w:rFonts w:ascii="Verdana" w:hAnsi="Verdana"/>
                <w:sz w:val="18"/>
                <w:szCs w:val="18"/>
              </w:rPr>
              <w:t xml:space="preserve"> Star lub równoważne (*).</w:t>
            </w:r>
          </w:p>
        </w:tc>
      </w:tr>
      <w:tr w:rsidR="00D3138F" w:rsidRPr="009D6A63" w:rsidTr="00E71EBB">
        <w:tc>
          <w:tcPr>
            <w:tcW w:w="319" w:type="pct"/>
          </w:tcPr>
          <w:p w:rsidR="00D3138F" w:rsidRPr="009D6A63" w:rsidRDefault="00D3138F" w:rsidP="00E71EBB">
            <w:pPr>
              <w:jc w:val="both"/>
              <w:rPr>
                <w:rFonts w:ascii="Verdana" w:hAnsi="Verdana"/>
                <w:sz w:val="18"/>
                <w:szCs w:val="18"/>
              </w:rPr>
            </w:pPr>
            <w:r w:rsidRPr="009D6A63">
              <w:rPr>
                <w:rFonts w:ascii="Verdana" w:hAnsi="Verdana"/>
                <w:sz w:val="18"/>
                <w:szCs w:val="18"/>
              </w:rPr>
              <w:t>20.</w:t>
            </w:r>
          </w:p>
        </w:tc>
        <w:tc>
          <w:tcPr>
            <w:tcW w:w="960" w:type="pct"/>
          </w:tcPr>
          <w:p w:rsidR="00D3138F" w:rsidRPr="009D6A63" w:rsidRDefault="00D3138F" w:rsidP="00E71EBB">
            <w:pPr>
              <w:jc w:val="both"/>
              <w:rPr>
                <w:rFonts w:ascii="Verdana" w:hAnsi="Verdana"/>
                <w:sz w:val="18"/>
                <w:szCs w:val="18"/>
              </w:rPr>
            </w:pPr>
            <w:r w:rsidRPr="009D6A63">
              <w:rPr>
                <w:rFonts w:ascii="Verdana" w:hAnsi="Verdana"/>
                <w:sz w:val="18"/>
                <w:szCs w:val="18"/>
              </w:rPr>
              <w:t>Gwarancja:</w:t>
            </w:r>
          </w:p>
        </w:tc>
        <w:tc>
          <w:tcPr>
            <w:tcW w:w="3721" w:type="pct"/>
          </w:tcPr>
          <w:p w:rsidR="00D3138F" w:rsidRPr="009D6A63" w:rsidRDefault="00D3138F" w:rsidP="00D3138F">
            <w:pPr>
              <w:numPr>
                <w:ilvl w:val="0"/>
                <w:numId w:val="56"/>
              </w:numPr>
              <w:tabs>
                <w:tab w:val="clear" w:pos="720"/>
              </w:tabs>
              <w:ind w:left="391" w:hanging="357"/>
              <w:jc w:val="both"/>
              <w:rPr>
                <w:rFonts w:ascii="Verdana" w:hAnsi="Verdana"/>
                <w:sz w:val="18"/>
                <w:szCs w:val="18"/>
              </w:rPr>
            </w:pPr>
            <w:r w:rsidRPr="009D6A63">
              <w:rPr>
                <w:rFonts w:ascii="Verdana" w:hAnsi="Verdana"/>
                <w:sz w:val="18"/>
                <w:szCs w:val="18"/>
              </w:rPr>
              <w:t>36 miesięcy, serwis w miejscu eksploatacji,</w:t>
            </w:r>
          </w:p>
          <w:p w:rsidR="00D3138F" w:rsidRPr="009D6A63" w:rsidRDefault="00D3138F" w:rsidP="00D3138F">
            <w:pPr>
              <w:numPr>
                <w:ilvl w:val="0"/>
                <w:numId w:val="56"/>
              </w:numPr>
              <w:tabs>
                <w:tab w:val="clear" w:pos="720"/>
              </w:tabs>
              <w:ind w:left="391" w:hanging="357"/>
              <w:jc w:val="both"/>
              <w:rPr>
                <w:rFonts w:ascii="Verdana" w:hAnsi="Verdana"/>
                <w:sz w:val="18"/>
                <w:szCs w:val="18"/>
              </w:rPr>
            </w:pPr>
            <w:r w:rsidRPr="009D6A63">
              <w:rPr>
                <w:rFonts w:ascii="Verdana" w:hAnsi="Verdana"/>
                <w:sz w:val="18"/>
                <w:szCs w:val="18"/>
              </w:rPr>
              <w:t>36 miesięcy gwarancji na baterie oraz akcesoria,</w:t>
            </w:r>
          </w:p>
          <w:p w:rsidR="00D3138F" w:rsidRPr="009D6A63" w:rsidRDefault="00D3138F" w:rsidP="00D3138F">
            <w:pPr>
              <w:numPr>
                <w:ilvl w:val="0"/>
                <w:numId w:val="56"/>
              </w:numPr>
              <w:tabs>
                <w:tab w:val="clear" w:pos="720"/>
              </w:tabs>
              <w:ind w:left="391" w:hanging="357"/>
              <w:jc w:val="both"/>
              <w:rPr>
                <w:rFonts w:ascii="Verdana" w:hAnsi="Verdana"/>
                <w:sz w:val="18"/>
                <w:szCs w:val="18"/>
              </w:rPr>
            </w:pPr>
            <w:r w:rsidRPr="009D6A63">
              <w:rPr>
                <w:rFonts w:ascii="Verdana" w:hAnsi="Verdana"/>
                <w:sz w:val="18"/>
                <w:szCs w:val="18"/>
              </w:rPr>
              <w:t>Gwarancja pozostawienia uszkodzonego dysku twardego u Zamawiającego</w:t>
            </w:r>
            <w:r>
              <w:rPr>
                <w:rFonts w:ascii="Verdana" w:hAnsi="Verdana"/>
                <w:sz w:val="18"/>
                <w:szCs w:val="18"/>
              </w:rPr>
              <w:t>/Użytkownika</w:t>
            </w:r>
            <w:r w:rsidRPr="009D6A63">
              <w:rPr>
                <w:rFonts w:ascii="Verdana" w:hAnsi="Verdana"/>
                <w:sz w:val="18"/>
                <w:szCs w:val="18"/>
              </w:rPr>
              <w:t>. </w:t>
            </w:r>
          </w:p>
        </w:tc>
      </w:tr>
    </w:tbl>
    <w:p w:rsidR="00D3138F" w:rsidRDefault="00D3138F" w:rsidP="00D3138F">
      <w:pPr>
        <w:rPr>
          <w:rFonts w:ascii="Verdana" w:hAnsi="Verdana"/>
          <w:sz w:val="16"/>
          <w:szCs w:val="16"/>
        </w:rPr>
      </w:pPr>
    </w:p>
    <w:p w:rsidR="00D3138F" w:rsidRDefault="0033784F" w:rsidP="00D3138F">
      <w:pPr>
        <w:jc w:val="both"/>
        <w:rPr>
          <w:rFonts w:ascii="Verdana" w:hAnsi="Verdana"/>
          <w:sz w:val="20"/>
          <w:szCs w:val="20"/>
        </w:rPr>
      </w:pPr>
      <w:r>
        <w:rPr>
          <w:rFonts w:ascii="Verdana" w:hAnsi="Verdana"/>
          <w:sz w:val="20"/>
          <w:szCs w:val="20"/>
        </w:rPr>
        <w:t xml:space="preserve">* </w:t>
      </w:r>
      <w:r w:rsidR="00D3138F" w:rsidRPr="004A7CC4">
        <w:rPr>
          <w:rFonts w:ascii="Verdana" w:hAnsi="Verdana"/>
          <w:sz w:val="20"/>
          <w:szCs w:val="20"/>
        </w:rPr>
        <w:t xml:space="preserve">Przez produkt równoważny dla wyspecyfikowanego przedmiotu zamówienia rozumie się taki, który w sposób poprawny współpracuje z programami (aplikacjami, oprogramowaniem) Zamawiającego, działającymi w środowisku Microsoft Windows opartym na domenie Active Directory oraz z wdrożoną infrastrukturą klucza Publicznego PKI (Public </w:t>
      </w:r>
      <w:proofErr w:type="spellStart"/>
      <w:r w:rsidR="00D3138F" w:rsidRPr="004A7CC4">
        <w:rPr>
          <w:rFonts w:ascii="Verdana" w:hAnsi="Verdana"/>
          <w:sz w:val="20"/>
          <w:szCs w:val="20"/>
        </w:rPr>
        <w:t>Key</w:t>
      </w:r>
      <w:proofErr w:type="spellEnd"/>
      <w:r w:rsidR="00D3138F" w:rsidRPr="004A7CC4">
        <w:rPr>
          <w:rFonts w:ascii="Verdana" w:hAnsi="Verdana"/>
          <w:sz w:val="20"/>
          <w:szCs w:val="20"/>
        </w:rPr>
        <w:t xml:space="preserve"> </w:t>
      </w:r>
      <w:proofErr w:type="spellStart"/>
      <w:r w:rsidR="00D3138F" w:rsidRPr="004A7CC4">
        <w:rPr>
          <w:rFonts w:ascii="Verdana" w:hAnsi="Verdana"/>
          <w:sz w:val="20"/>
          <w:szCs w:val="20"/>
        </w:rPr>
        <w:t>Infrastructure</w:t>
      </w:r>
      <w:proofErr w:type="spellEnd"/>
      <w:r w:rsidR="00D3138F" w:rsidRPr="004A7CC4">
        <w:rPr>
          <w:rFonts w:ascii="Verdana" w:hAnsi="Verdana"/>
          <w:sz w:val="20"/>
          <w:szCs w:val="20"/>
        </w:rPr>
        <w:t xml:space="preserve">) firmy </w:t>
      </w:r>
      <w:proofErr w:type="spellStart"/>
      <w:r w:rsidR="00D3138F" w:rsidRPr="004A7CC4">
        <w:rPr>
          <w:rFonts w:ascii="Verdana" w:hAnsi="Verdana"/>
          <w:sz w:val="20"/>
          <w:szCs w:val="20"/>
        </w:rPr>
        <w:t>Aladdin</w:t>
      </w:r>
      <w:proofErr w:type="spellEnd"/>
      <w:r w:rsidR="00D3138F" w:rsidRPr="004A7CC4">
        <w:rPr>
          <w:rFonts w:ascii="Verdana" w:hAnsi="Verdana"/>
          <w:sz w:val="20"/>
          <w:szCs w:val="20"/>
        </w:rPr>
        <w:t xml:space="preserve"> Knowledge Systems </w:t>
      </w:r>
      <w:proofErr w:type="spellStart"/>
      <w:r w:rsidR="00D3138F" w:rsidRPr="004A7CC4">
        <w:rPr>
          <w:rFonts w:ascii="Verdana" w:hAnsi="Verdana"/>
          <w:sz w:val="20"/>
          <w:szCs w:val="20"/>
        </w:rPr>
        <w:t>Acquired</w:t>
      </w:r>
      <w:proofErr w:type="spellEnd"/>
      <w:r w:rsidR="00D3138F" w:rsidRPr="004A7CC4">
        <w:rPr>
          <w:rFonts w:ascii="Verdana" w:hAnsi="Verdana"/>
          <w:sz w:val="20"/>
          <w:szCs w:val="20"/>
        </w:rPr>
        <w:t xml:space="preserve"> by </w:t>
      </w:r>
      <w:proofErr w:type="spellStart"/>
      <w:r w:rsidR="00D3138F" w:rsidRPr="004A7CC4">
        <w:rPr>
          <w:rFonts w:ascii="Verdana" w:hAnsi="Verdana"/>
          <w:sz w:val="20"/>
          <w:szCs w:val="20"/>
        </w:rPr>
        <w:t>Safenet</w:t>
      </w:r>
      <w:proofErr w:type="spellEnd"/>
      <w:r w:rsidR="00D3138F" w:rsidRPr="004A7CC4">
        <w:rPr>
          <w:rFonts w:ascii="Verdana" w:hAnsi="Verdana"/>
          <w:sz w:val="20"/>
          <w:szCs w:val="20"/>
        </w:rPr>
        <w:t xml:space="preserve"> </w:t>
      </w:r>
      <w:proofErr w:type="spellStart"/>
      <w:r w:rsidR="00D3138F" w:rsidRPr="004A7CC4">
        <w:rPr>
          <w:rFonts w:ascii="Verdana" w:hAnsi="Verdana"/>
          <w:sz w:val="20"/>
          <w:szCs w:val="20"/>
        </w:rPr>
        <w:t>Inc</w:t>
      </w:r>
      <w:proofErr w:type="spellEnd"/>
      <w:r w:rsidR="00D3138F" w:rsidRPr="004A7CC4">
        <w:rPr>
          <w:rFonts w:ascii="Verdana" w:hAnsi="Verdana"/>
          <w:sz w:val="20"/>
          <w:szCs w:val="20"/>
        </w:rPr>
        <w:t>, a jego zastosowanie nie wymaga żadnych nakładów związanych z dostosowaniem programów (aplikacji) Zamawiającego lub produktu równoważnego oraz realizuje wszystkie funkcjonalności i posiada wszystkie cechy określone w specyfik</w:t>
      </w:r>
      <w:r w:rsidR="00D3138F" w:rsidRPr="004D471A">
        <w:rPr>
          <w:rFonts w:ascii="Verdana" w:hAnsi="Verdana"/>
          <w:sz w:val="20"/>
          <w:szCs w:val="20"/>
        </w:rPr>
        <w:t>acji technicznej</w:t>
      </w:r>
      <w:r w:rsidR="00D3138F">
        <w:rPr>
          <w:rFonts w:ascii="Verdana" w:hAnsi="Verdana"/>
          <w:sz w:val="20"/>
          <w:szCs w:val="20"/>
        </w:rPr>
        <w:t>.</w:t>
      </w:r>
    </w:p>
    <w:p w:rsidR="00D3138F" w:rsidRDefault="00D3138F" w:rsidP="00D3138F">
      <w:pPr>
        <w:jc w:val="both"/>
        <w:rPr>
          <w:rFonts w:eastAsia="Calibri"/>
          <w:b/>
        </w:rPr>
      </w:pPr>
      <w:r>
        <w:rPr>
          <w:rFonts w:ascii="Verdana" w:hAnsi="Verdana"/>
          <w:sz w:val="20"/>
          <w:szCs w:val="20"/>
        </w:rPr>
        <w:t>Sprzęt komputerowy winien zostać oznaczony przez Wykonawcę zgodnie z wymogami informacji i promocji projektów realizowanych w ramach Norweskiego Mechanizmu Finansowego.</w:t>
      </w:r>
      <w:r>
        <w:rPr>
          <w:rFonts w:ascii="Verdana" w:hAnsi="Verdana"/>
          <w:sz w:val="20"/>
          <w:szCs w:val="20"/>
        </w:rPr>
        <w:br w:type="page"/>
      </w:r>
    </w:p>
    <w:p w:rsidR="00D3138F" w:rsidRDefault="00D3138F" w:rsidP="00D3138F">
      <w:pPr>
        <w:widowControl w:val="0"/>
        <w:numPr>
          <w:ilvl w:val="1"/>
          <w:numId w:val="59"/>
        </w:numPr>
        <w:shd w:val="clear" w:color="auto" w:fill="FFFFFF"/>
        <w:autoSpaceDE w:val="0"/>
        <w:autoSpaceDN w:val="0"/>
        <w:adjustRightInd w:val="0"/>
        <w:spacing w:line="240" w:lineRule="exact"/>
        <w:rPr>
          <w:rFonts w:ascii="Verdana" w:hAnsi="Verdana"/>
          <w:b/>
          <w:bCs/>
          <w:spacing w:val="-1"/>
          <w:sz w:val="20"/>
          <w:szCs w:val="20"/>
        </w:rPr>
      </w:pPr>
      <w:r w:rsidRPr="005B14A7">
        <w:rPr>
          <w:rFonts w:ascii="Verdana" w:hAnsi="Verdana"/>
          <w:b/>
          <w:bCs/>
          <w:spacing w:val="-1"/>
          <w:sz w:val="20"/>
          <w:szCs w:val="20"/>
        </w:rPr>
        <w:lastRenderedPageBreak/>
        <w:t>Lista dystrybucyjna</w:t>
      </w:r>
    </w:p>
    <w:p w:rsidR="00D3138F" w:rsidRPr="005B14A7" w:rsidRDefault="00D3138F" w:rsidP="00D3138F">
      <w:pPr>
        <w:widowControl w:val="0"/>
        <w:shd w:val="clear" w:color="auto" w:fill="FFFFFF"/>
        <w:autoSpaceDE w:val="0"/>
        <w:autoSpaceDN w:val="0"/>
        <w:adjustRightInd w:val="0"/>
        <w:spacing w:line="240" w:lineRule="exact"/>
        <w:ind w:left="1080"/>
        <w:rPr>
          <w:rFonts w:ascii="Verdana" w:hAnsi="Verdana"/>
          <w:b/>
          <w:bCs/>
          <w:spacing w:val="-1"/>
          <w:sz w:val="20"/>
          <w:szCs w:val="20"/>
        </w:rPr>
      </w:pPr>
    </w:p>
    <w:tbl>
      <w:tblPr>
        <w:tblW w:w="8800" w:type="dxa"/>
        <w:tblInd w:w="65" w:type="dxa"/>
        <w:tblCellMar>
          <w:left w:w="70" w:type="dxa"/>
          <w:right w:w="70" w:type="dxa"/>
        </w:tblCellMar>
        <w:tblLook w:val="04A0" w:firstRow="1" w:lastRow="0" w:firstColumn="1" w:lastColumn="0" w:noHBand="0" w:noVBand="1"/>
      </w:tblPr>
      <w:tblGrid>
        <w:gridCol w:w="3660"/>
        <w:gridCol w:w="3720"/>
        <w:gridCol w:w="1420"/>
      </w:tblGrid>
      <w:tr w:rsidR="00D3138F" w:rsidRPr="005B14A7" w:rsidTr="00E71EBB">
        <w:trPr>
          <w:trHeight w:val="300"/>
        </w:trPr>
        <w:tc>
          <w:tcPr>
            <w:tcW w:w="36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3138F" w:rsidRPr="005B14A7" w:rsidRDefault="00D3138F" w:rsidP="00E71EBB">
            <w:pPr>
              <w:rPr>
                <w:rFonts w:ascii="Czcionka tekstu podstawowego" w:hAnsi="Czcionka tekstu podstawowego" w:cs="Arial"/>
                <w:b/>
                <w:bCs/>
                <w:color w:val="000000"/>
              </w:rPr>
            </w:pPr>
            <w:r w:rsidRPr="005B14A7">
              <w:rPr>
                <w:rFonts w:ascii="Czcionka tekstu podstawowego" w:hAnsi="Czcionka tekstu podstawowego" w:cs="Arial"/>
                <w:b/>
                <w:bCs/>
                <w:color w:val="000000"/>
              </w:rPr>
              <w:t>Sąd Okręgowy (miejsce dostawy)</w:t>
            </w:r>
          </w:p>
        </w:tc>
        <w:tc>
          <w:tcPr>
            <w:tcW w:w="3720" w:type="dxa"/>
            <w:tcBorders>
              <w:top w:val="single" w:sz="4" w:space="0" w:color="auto"/>
              <w:left w:val="nil"/>
              <w:bottom w:val="single" w:sz="4" w:space="0" w:color="auto"/>
              <w:right w:val="single" w:sz="4" w:space="0" w:color="auto"/>
            </w:tcBorders>
            <w:shd w:val="clear" w:color="auto" w:fill="auto"/>
            <w:noWrap/>
            <w:vAlign w:val="bottom"/>
            <w:hideMark/>
          </w:tcPr>
          <w:p w:rsidR="00D3138F" w:rsidRPr="005B14A7" w:rsidRDefault="00D3138F" w:rsidP="00E71EBB">
            <w:pPr>
              <w:rPr>
                <w:rFonts w:ascii="Czcionka tekstu podstawowego" w:hAnsi="Czcionka tekstu podstawowego" w:cs="Arial"/>
                <w:b/>
                <w:bCs/>
                <w:color w:val="000000"/>
              </w:rPr>
            </w:pPr>
            <w:r w:rsidRPr="005B14A7">
              <w:rPr>
                <w:rFonts w:ascii="Czcionka tekstu podstawowego" w:hAnsi="Czcionka tekstu podstawowego" w:cs="Arial"/>
                <w:b/>
                <w:bCs/>
                <w:color w:val="000000"/>
              </w:rPr>
              <w:t xml:space="preserve">Sąd Rejonowy (miejsce </w:t>
            </w:r>
            <w:r>
              <w:rPr>
                <w:rFonts w:ascii="Czcionka tekstu podstawowego" w:hAnsi="Czcionka tekstu podstawowego" w:cs="Arial"/>
                <w:b/>
                <w:bCs/>
                <w:color w:val="000000"/>
              </w:rPr>
              <w:t>użytkowania</w:t>
            </w:r>
            <w:r w:rsidRPr="005B14A7">
              <w:rPr>
                <w:rFonts w:ascii="Czcionka tekstu podstawowego" w:hAnsi="Czcionka tekstu podstawowego" w:cs="Arial"/>
                <w:b/>
                <w:bCs/>
                <w:color w:val="000000"/>
              </w:rPr>
              <w:t>)</w:t>
            </w:r>
          </w:p>
        </w:tc>
        <w:tc>
          <w:tcPr>
            <w:tcW w:w="1420" w:type="dxa"/>
            <w:tcBorders>
              <w:top w:val="single" w:sz="4" w:space="0" w:color="auto"/>
              <w:left w:val="nil"/>
              <w:bottom w:val="single" w:sz="4" w:space="0" w:color="auto"/>
              <w:right w:val="single" w:sz="4" w:space="0" w:color="auto"/>
            </w:tcBorders>
            <w:shd w:val="clear" w:color="auto" w:fill="auto"/>
            <w:noWrap/>
            <w:vAlign w:val="bottom"/>
            <w:hideMark/>
          </w:tcPr>
          <w:p w:rsidR="00D3138F" w:rsidRPr="005B14A7" w:rsidRDefault="00D3138F" w:rsidP="00E71EBB">
            <w:pPr>
              <w:rPr>
                <w:rFonts w:ascii="Czcionka tekstu podstawowego" w:hAnsi="Czcionka tekstu podstawowego" w:cs="Arial"/>
                <w:b/>
                <w:bCs/>
                <w:color w:val="000000"/>
              </w:rPr>
            </w:pPr>
            <w:r w:rsidRPr="005B14A7">
              <w:rPr>
                <w:rFonts w:ascii="Czcionka tekstu podstawowego" w:hAnsi="Czcionka tekstu podstawowego" w:cs="Arial"/>
                <w:b/>
                <w:bCs/>
                <w:color w:val="000000"/>
              </w:rPr>
              <w:t>Liczba sztuk</w:t>
            </w:r>
          </w:p>
        </w:tc>
      </w:tr>
      <w:tr w:rsidR="00B33FC7" w:rsidRPr="005B14A7" w:rsidTr="00B43CA2">
        <w:trPr>
          <w:trHeight w:val="285"/>
        </w:trPr>
        <w:tc>
          <w:tcPr>
            <w:tcW w:w="3660" w:type="dxa"/>
            <w:vMerge w:val="restart"/>
            <w:tcBorders>
              <w:top w:val="nil"/>
              <w:left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Białystok</w:t>
            </w:r>
          </w:p>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Białymstoku</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10</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Bielsku Podlaskim</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4</w:t>
            </w:r>
          </w:p>
        </w:tc>
      </w:tr>
      <w:tr w:rsidR="00B33FC7" w:rsidRPr="005B14A7" w:rsidTr="00B43CA2">
        <w:trPr>
          <w:trHeight w:val="285"/>
        </w:trPr>
        <w:tc>
          <w:tcPr>
            <w:tcW w:w="3660" w:type="dxa"/>
            <w:vMerge/>
            <w:tcBorders>
              <w:left w:val="single" w:sz="4" w:space="0" w:color="auto"/>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Sokółce</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3</w:t>
            </w:r>
          </w:p>
        </w:tc>
      </w:tr>
      <w:tr w:rsidR="00B33FC7" w:rsidRPr="005B14A7" w:rsidTr="00B43CA2">
        <w:trPr>
          <w:trHeight w:val="285"/>
        </w:trPr>
        <w:tc>
          <w:tcPr>
            <w:tcW w:w="3660" w:type="dxa"/>
            <w:vMerge w:val="restart"/>
            <w:tcBorders>
              <w:top w:val="nil"/>
              <w:left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Bielsko Biała</w:t>
            </w: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Bielsku Białej</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2</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Cieszynie</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1</w:t>
            </w:r>
          </w:p>
        </w:tc>
      </w:tr>
      <w:tr w:rsidR="00B33FC7" w:rsidRPr="005B14A7" w:rsidTr="00B43CA2">
        <w:trPr>
          <w:trHeight w:val="285"/>
        </w:trPr>
        <w:tc>
          <w:tcPr>
            <w:tcW w:w="3660" w:type="dxa"/>
            <w:vMerge/>
            <w:tcBorders>
              <w:left w:val="single" w:sz="4" w:space="0" w:color="auto"/>
              <w:bottom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Żywcu</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1</w:t>
            </w:r>
          </w:p>
        </w:tc>
      </w:tr>
      <w:tr w:rsidR="00B33FC7" w:rsidRPr="005B14A7" w:rsidTr="00B43CA2">
        <w:trPr>
          <w:trHeight w:val="285"/>
        </w:trPr>
        <w:tc>
          <w:tcPr>
            <w:tcW w:w="3660" w:type="dxa"/>
            <w:vMerge w:val="restart"/>
            <w:tcBorders>
              <w:top w:val="nil"/>
              <w:left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Bydgoszcz</w:t>
            </w: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Bydgoszczy</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18</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Mogilnie</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3</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Nakle</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3</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Szubinie</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3</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Świeciu</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4</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Tucholi</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3</w:t>
            </w:r>
          </w:p>
        </w:tc>
      </w:tr>
      <w:tr w:rsidR="00B33FC7" w:rsidRPr="005B14A7" w:rsidTr="00B43CA2">
        <w:trPr>
          <w:trHeight w:val="285"/>
        </w:trPr>
        <w:tc>
          <w:tcPr>
            <w:tcW w:w="3660" w:type="dxa"/>
            <w:vMerge/>
            <w:tcBorders>
              <w:left w:val="single" w:sz="4" w:space="0" w:color="auto"/>
              <w:bottom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Żninie</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2</w:t>
            </w:r>
          </w:p>
        </w:tc>
      </w:tr>
      <w:tr w:rsidR="00B33FC7" w:rsidRPr="005B14A7" w:rsidTr="00B43CA2">
        <w:trPr>
          <w:trHeight w:val="285"/>
        </w:trPr>
        <w:tc>
          <w:tcPr>
            <w:tcW w:w="3660" w:type="dxa"/>
            <w:vMerge w:val="restart"/>
            <w:tcBorders>
              <w:top w:val="nil"/>
              <w:left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Częstochowa</w:t>
            </w: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Częstochowie</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10</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Lublińcu</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1</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Myszkowie</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2</w:t>
            </w:r>
          </w:p>
        </w:tc>
      </w:tr>
      <w:tr w:rsidR="00B33FC7" w:rsidRPr="005B14A7" w:rsidTr="00B43CA2">
        <w:trPr>
          <w:trHeight w:val="285"/>
        </w:trPr>
        <w:tc>
          <w:tcPr>
            <w:tcW w:w="3660" w:type="dxa"/>
            <w:vMerge/>
            <w:tcBorders>
              <w:left w:val="single" w:sz="4" w:space="0" w:color="auto"/>
              <w:bottom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Zawierciu</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4</w:t>
            </w:r>
          </w:p>
        </w:tc>
      </w:tr>
      <w:tr w:rsidR="00B33FC7" w:rsidRPr="005B14A7" w:rsidTr="00B43CA2">
        <w:trPr>
          <w:trHeight w:val="285"/>
        </w:trPr>
        <w:tc>
          <w:tcPr>
            <w:tcW w:w="3660" w:type="dxa"/>
            <w:vMerge w:val="restart"/>
            <w:tcBorders>
              <w:top w:val="nil"/>
              <w:left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Elbląg</w:t>
            </w: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Ostródzie</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1</w:t>
            </w:r>
          </w:p>
        </w:tc>
      </w:tr>
      <w:tr w:rsidR="00B33FC7" w:rsidRPr="005B14A7" w:rsidTr="00B43CA2">
        <w:trPr>
          <w:trHeight w:val="285"/>
        </w:trPr>
        <w:tc>
          <w:tcPr>
            <w:tcW w:w="3660" w:type="dxa"/>
            <w:vMerge/>
            <w:tcBorders>
              <w:left w:val="single" w:sz="4" w:space="0" w:color="auto"/>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Działdowie</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1</w:t>
            </w:r>
          </w:p>
        </w:tc>
      </w:tr>
      <w:tr w:rsidR="00B33FC7" w:rsidRPr="005B14A7" w:rsidTr="00B43CA2">
        <w:trPr>
          <w:trHeight w:val="285"/>
        </w:trPr>
        <w:tc>
          <w:tcPr>
            <w:tcW w:w="3660" w:type="dxa"/>
            <w:vMerge w:val="restart"/>
            <w:tcBorders>
              <w:top w:val="nil"/>
              <w:left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Gdańsk</w:t>
            </w: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Malborku</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3</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Kwidzynie</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4</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Gliwicach</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1</w:t>
            </w:r>
          </w:p>
        </w:tc>
      </w:tr>
      <w:tr w:rsidR="00B33FC7" w:rsidRPr="005B14A7" w:rsidTr="00B43CA2">
        <w:trPr>
          <w:trHeight w:val="285"/>
        </w:trPr>
        <w:tc>
          <w:tcPr>
            <w:tcW w:w="3660" w:type="dxa"/>
            <w:vMerge/>
            <w:tcBorders>
              <w:left w:val="single" w:sz="4" w:space="0" w:color="auto"/>
              <w:bottom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Rybniku</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4</w:t>
            </w:r>
          </w:p>
        </w:tc>
      </w:tr>
      <w:tr w:rsidR="00B33FC7" w:rsidRPr="005B14A7" w:rsidTr="00B43CA2">
        <w:trPr>
          <w:trHeight w:val="285"/>
        </w:trPr>
        <w:tc>
          <w:tcPr>
            <w:tcW w:w="3660" w:type="dxa"/>
            <w:vMerge w:val="restart"/>
            <w:tcBorders>
              <w:top w:val="nil"/>
              <w:left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Gorzów Wlkp.</w:t>
            </w: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Międzyrzeczu</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5</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Sulęcinie</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3</w:t>
            </w:r>
          </w:p>
        </w:tc>
      </w:tr>
      <w:tr w:rsidR="00B33FC7" w:rsidRPr="005B14A7" w:rsidTr="00B43CA2">
        <w:trPr>
          <w:trHeight w:val="285"/>
        </w:trPr>
        <w:tc>
          <w:tcPr>
            <w:tcW w:w="3660" w:type="dxa"/>
            <w:vMerge/>
            <w:tcBorders>
              <w:left w:val="single" w:sz="4" w:space="0" w:color="auto"/>
              <w:bottom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Strzelcach Krajeńskich</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3</w:t>
            </w:r>
          </w:p>
        </w:tc>
      </w:tr>
      <w:tr w:rsidR="00B33FC7" w:rsidRPr="005B14A7" w:rsidTr="00B43CA2">
        <w:trPr>
          <w:trHeight w:val="285"/>
        </w:trPr>
        <w:tc>
          <w:tcPr>
            <w:tcW w:w="3660" w:type="dxa"/>
            <w:vMerge w:val="restart"/>
            <w:tcBorders>
              <w:top w:val="nil"/>
              <w:left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Jelenia Góra</w:t>
            </w: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Bolesławcu</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3</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Jeleniej Górze</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7</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Kamiennej Górze</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2</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Lubaniu</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2</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we Lwówku Śląskim</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2</w:t>
            </w:r>
          </w:p>
        </w:tc>
      </w:tr>
      <w:tr w:rsidR="00B33FC7" w:rsidRPr="005B14A7" w:rsidTr="00B43CA2">
        <w:trPr>
          <w:trHeight w:val="285"/>
        </w:trPr>
        <w:tc>
          <w:tcPr>
            <w:tcW w:w="3660" w:type="dxa"/>
            <w:vMerge/>
            <w:tcBorders>
              <w:left w:val="single" w:sz="4" w:space="0" w:color="auto"/>
              <w:bottom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Zgorzelcu</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4</w:t>
            </w:r>
          </w:p>
        </w:tc>
      </w:tr>
      <w:tr w:rsidR="00B33FC7" w:rsidRPr="005B14A7" w:rsidTr="00B43CA2">
        <w:trPr>
          <w:trHeight w:val="285"/>
        </w:trPr>
        <w:tc>
          <w:tcPr>
            <w:tcW w:w="3660" w:type="dxa"/>
            <w:vMerge w:val="restart"/>
            <w:tcBorders>
              <w:top w:val="nil"/>
              <w:left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Kalisz</w:t>
            </w: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Kaliszu</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1</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Jarocinie</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1</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Krotoszynie</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1</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Ostrzeszowie</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1</w:t>
            </w:r>
          </w:p>
        </w:tc>
      </w:tr>
      <w:tr w:rsidR="00B33FC7" w:rsidRPr="005B14A7" w:rsidTr="00B43CA2">
        <w:trPr>
          <w:trHeight w:val="285"/>
        </w:trPr>
        <w:tc>
          <w:tcPr>
            <w:tcW w:w="3660" w:type="dxa"/>
            <w:vMerge/>
            <w:tcBorders>
              <w:left w:val="single" w:sz="4" w:space="0" w:color="auto"/>
              <w:bottom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Pleszewie</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1</w:t>
            </w:r>
          </w:p>
        </w:tc>
      </w:tr>
      <w:tr w:rsidR="00B33FC7" w:rsidRPr="005B14A7" w:rsidTr="00B43CA2">
        <w:trPr>
          <w:trHeight w:val="285"/>
        </w:trPr>
        <w:tc>
          <w:tcPr>
            <w:tcW w:w="3660" w:type="dxa"/>
            <w:vMerge w:val="restart"/>
            <w:tcBorders>
              <w:top w:val="nil"/>
              <w:left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Katowice</w:t>
            </w: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Będzinie</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3</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Bytomiu</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2</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Chorzowie</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2</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Dąbrowie Górniczej</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3</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Jaworznie</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2</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Katowice-Wschód</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3</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Katowice-Zachód</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1</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Mikołowie</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1</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Mysłowicach</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2</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Pszczynie</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2</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Siemianowicach Śląskich</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1</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Sosnowcu</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2</w:t>
            </w:r>
          </w:p>
        </w:tc>
      </w:tr>
      <w:tr w:rsidR="00B33FC7" w:rsidRPr="005B14A7" w:rsidTr="00B43CA2">
        <w:trPr>
          <w:trHeight w:val="285"/>
        </w:trPr>
        <w:tc>
          <w:tcPr>
            <w:tcW w:w="3660" w:type="dxa"/>
            <w:vMerge/>
            <w:tcBorders>
              <w:left w:val="single" w:sz="4" w:space="0" w:color="auto"/>
              <w:bottom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Tychach</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3</w:t>
            </w:r>
          </w:p>
        </w:tc>
      </w:tr>
      <w:tr w:rsidR="00B33FC7" w:rsidRPr="005B14A7" w:rsidTr="00B43CA2">
        <w:trPr>
          <w:trHeight w:val="285"/>
        </w:trPr>
        <w:tc>
          <w:tcPr>
            <w:tcW w:w="3660" w:type="dxa"/>
            <w:vMerge w:val="restart"/>
            <w:tcBorders>
              <w:top w:val="nil"/>
              <w:left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Kielce</w:t>
            </w: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Busku Zdroju</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4</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Jędrzejowie</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3</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Opatowie</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3</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Pińczowie</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3</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Staszowie</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1</w:t>
            </w:r>
          </w:p>
        </w:tc>
      </w:tr>
      <w:tr w:rsidR="00B33FC7" w:rsidRPr="005B14A7" w:rsidTr="00B43CA2">
        <w:trPr>
          <w:trHeight w:val="285"/>
        </w:trPr>
        <w:tc>
          <w:tcPr>
            <w:tcW w:w="3660" w:type="dxa"/>
            <w:vMerge/>
            <w:tcBorders>
              <w:left w:val="single" w:sz="4" w:space="0" w:color="auto"/>
              <w:bottom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we Włoszczowie</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4</w:t>
            </w:r>
          </w:p>
        </w:tc>
      </w:tr>
      <w:tr w:rsidR="00B33FC7" w:rsidRPr="005B14A7" w:rsidTr="00B43CA2">
        <w:trPr>
          <w:trHeight w:val="285"/>
        </w:trPr>
        <w:tc>
          <w:tcPr>
            <w:tcW w:w="3660" w:type="dxa"/>
            <w:vMerge w:val="restart"/>
            <w:tcBorders>
              <w:top w:val="nil"/>
              <w:left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Konin</w:t>
            </w: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Koninie</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3</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Kole</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4</w:t>
            </w:r>
          </w:p>
        </w:tc>
      </w:tr>
      <w:tr w:rsidR="00B33FC7" w:rsidRPr="005B14A7" w:rsidTr="00B43CA2">
        <w:trPr>
          <w:trHeight w:val="285"/>
        </w:trPr>
        <w:tc>
          <w:tcPr>
            <w:tcW w:w="3660" w:type="dxa"/>
            <w:vMerge/>
            <w:tcBorders>
              <w:left w:val="single" w:sz="4" w:space="0" w:color="auto"/>
              <w:bottom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Słupcy</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2</w:t>
            </w:r>
          </w:p>
        </w:tc>
      </w:tr>
      <w:tr w:rsidR="00B33FC7" w:rsidRPr="005B14A7" w:rsidTr="00B43CA2">
        <w:trPr>
          <w:trHeight w:val="285"/>
        </w:trPr>
        <w:tc>
          <w:tcPr>
            <w:tcW w:w="3660" w:type="dxa"/>
            <w:vMerge w:val="restart"/>
            <w:tcBorders>
              <w:top w:val="nil"/>
              <w:left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Kraków</w:t>
            </w: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Kraków-</w:t>
            </w:r>
            <w:proofErr w:type="spellStart"/>
            <w:r w:rsidRPr="005B14A7">
              <w:rPr>
                <w:rFonts w:ascii="Arial" w:hAnsi="Arial" w:cs="Arial"/>
                <w:color w:val="000000"/>
              </w:rPr>
              <w:t>Krowodrza</w:t>
            </w:r>
            <w:proofErr w:type="spellEnd"/>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4</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Kraków-Nowa Huta</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4</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Kraków-Podgórze</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5</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Kraków-Śródmieście</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3</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Chrzanowie</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2</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Miechowie</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1</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Myślenicach</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1</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Olkuszu</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1</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Oświęcimiu</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4</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Suchej Beskidzkiej</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1</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Wadowicach</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3</w:t>
            </w:r>
          </w:p>
        </w:tc>
      </w:tr>
      <w:tr w:rsidR="00B33FC7" w:rsidRPr="005B14A7" w:rsidTr="00B43CA2">
        <w:trPr>
          <w:trHeight w:val="285"/>
        </w:trPr>
        <w:tc>
          <w:tcPr>
            <w:tcW w:w="3660" w:type="dxa"/>
            <w:vMerge/>
            <w:tcBorders>
              <w:left w:val="single" w:sz="4" w:space="0" w:color="auto"/>
              <w:bottom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Wieliczce</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3</w:t>
            </w:r>
          </w:p>
        </w:tc>
      </w:tr>
      <w:tr w:rsidR="00B33FC7" w:rsidRPr="005B14A7" w:rsidTr="00B43CA2">
        <w:trPr>
          <w:trHeight w:val="285"/>
        </w:trPr>
        <w:tc>
          <w:tcPr>
            <w:tcW w:w="3660" w:type="dxa"/>
            <w:vMerge w:val="restart"/>
            <w:tcBorders>
              <w:top w:val="nil"/>
              <w:left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Krosno</w:t>
            </w: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Krośnie</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4</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Jaśle</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3</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Sanoku</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2</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Lesku</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2</w:t>
            </w:r>
          </w:p>
        </w:tc>
      </w:tr>
      <w:tr w:rsidR="00B33FC7" w:rsidRPr="005B14A7" w:rsidTr="00B43CA2">
        <w:trPr>
          <w:trHeight w:val="285"/>
        </w:trPr>
        <w:tc>
          <w:tcPr>
            <w:tcW w:w="3660" w:type="dxa"/>
            <w:vMerge/>
            <w:tcBorders>
              <w:left w:val="single" w:sz="4" w:space="0" w:color="auto"/>
              <w:bottom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Brzozowie</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1</w:t>
            </w:r>
          </w:p>
        </w:tc>
      </w:tr>
      <w:tr w:rsidR="00B33FC7" w:rsidRPr="005B14A7" w:rsidTr="00B43CA2">
        <w:trPr>
          <w:trHeight w:val="285"/>
        </w:trPr>
        <w:tc>
          <w:tcPr>
            <w:tcW w:w="3660" w:type="dxa"/>
            <w:vMerge w:val="restart"/>
            <w:tcBorders>
              <w:top w:val="nil"/>
              <w:left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Legnica</w:t>
            </w: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Lubinie</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7</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Głogowie</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9</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Legnicy</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10</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Jaworze</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4</w:t>
            </w:r>
          </w:p>
        </w:tc>
      </w:tr>
      <w:tr w:rsidR="00B33FC7" w:rsidRPr="005B14A7" w:rsidTr="00B43CA2">
        <w:trPr>
          <w:trHeight w:val="285"/>
        </w:trPr>
        <w:tc>
          <w:tcPr>
            <w:tcW w:w="3660" w:type="dxa"/>
            <w:vMerge/>
            <w:tcBorders>
              <w:left w:val="single" w:sz="4" w:space="0" w:color="auto"/>
              <w:bottom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Złotoryi</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4</w:t>
            </w:r>
          </w:p>
        </w:tc>
      </w:tr>
      <w:tr w:rsidR="00B33FC7" w:rsidRPr="005B14A7" w:rsidTr="00B43CA2">
        <w:trPr>
          <w:trHeight w:val="285"/>
        </w:trPr>
        <w:tc>
          <w:tcPr>
            <w:tcW w:w="3660" w:type="dxa"/>
            <w:vMerge w:val="restart"/>
            <w:tcBorders>
              <w:top w:val="nil"/>
              <w:left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Lublin</w:t>
            </w: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Białej Podlaskiej</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6</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Kraśniku</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4</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Lubartowie</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3</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Lublin-Wschód</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4</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Lublin-Zachód</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10</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Łukowie</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2</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Opolu Lubelskim</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3</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Puławach</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6</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Rykach</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2</w:t>
            </w:r>
          </w:p>
        </w:tc>
      </w:tr>
      <w:tr w:rsidR="00B33FC7" w:rsidRPr="005B14A7" w:rsidTr="00B43CA2">
        <w:trPr>
          <w:trHeight w:val="285"/>
        </w:trPr>
        <w:tc>
          <w:tcPr>
            <w:tcW w:w="3660" w:type="dxa"/>
            <w:vMerge/>
            <w:tcBorders>
              <w:left w:val="single" w:sz="4" w:space="0" w:color="auto"/>
              <w:bottom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we Włodawie</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2</w:t>
            </w:r>
          </w:p>
        </w:tc>
      </w:tr>
      <w:tr w:rsidR="00B33FC7" w:rsidRPr="005B14A7" w:rsidTr="00B43CA2">
        <w:trPr>
          <w:trHeight w:val="285"/>
        </w:trPr>
        <w:tc>
          <w:tcPr>
            <w:tcW w:w="3660" w:type="dxa"/>
            <w:vMerge w:val="restart"/>
            <w:tcBorders>
              <w:top w:val="nil"/>
              <w:left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Łomża</w:t>
            </w: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Łomży</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3</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Grajewie</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1</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Zambrowie</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1</w:t>
            </w:r>
          </w:p>
        </w:tc>
      </w:tr>
      <w:tr w:rsidR="00B33FC7" w:rsidRPr="005B14A7" w:rsidTr="00B43CA2">
        <w:trPr>
          <w:trHeight w:val="285"/>
        </w:trPr>
        <w:tc>
          <w:tcPr>
            <w:tcW w:w="3660" w:type="dxa"/>
            <w:vMerge/>
            <w:tcBorders>
              <w:left w:val="single" w:sz="4" w:space="0" w:color="auto"/>
              <w:bottom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Wysokiem Mazowieckiem</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1</w:t>
            </w:r>
          </w:p>
        </w:tc>
      </w:tr>
      <w:tr w:rsidR="00B33FC7" w:rsidRPr="005B14A7" w:rsidTr="00B43CA2">
        <w:trPr>
          <w:trHeight w:val="285"/>
        </w:trPr>
        <w:tc>
          <w:tcPr>
            <w:tcW w:w="3660" w:type="dxa"/>
            <w:vMerge w:val="restart"/>
            <w:tcBorders>
              <w:top w:val="nil"/>
              <w:left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Łódź</w:t>
            </w: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dla Łodzi Śródmieścia</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5</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Łowiczu</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4</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Pabianicach</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3</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Zgierzu</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6</w:t>
            </w:r>
          </w:p>
        </w:tc>
      </w:tr>
      <w:tr w:rsidR="00B33FC7" w:rsidRPr="005B14A7" w:rsidTr="00B43CA2">
        <w:trPr>
          <w:trHeight w:val="285"/>
        </w:trPr>
        <w:tc>
          <w:tcPr>
            <w:tcW w:w="3660" w:type="dxa"/>
            <w:vMerge/>
            <w:tcBorders>
              <w:left w:val="single" w:sz="4" w:space="0" w:color="auto"/>
              <w:bottom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Kutnie</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2</w:t>
            </w:r>
          </w:p>
        </w:tc>
      </w:tr>
      <w:tr w:rsidR="00B33FC7" w:rsidRPr="005B14A7" w:rsidTr="00B43CA2">
        <w:trPr>
          <w:trHeight w:val="285"/>
        </w:trPr>
        <w:tc>
          <w:tcPr>
            <w:tcW w:w="3660" w:type="dxa"/>
            <w:vMerge w:val="restart"/>
            <w:tcBorders>
              <w:top w:val="nil"/>
              <w:left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Nowy Sącz</w:t>
            </w: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Gorlicach</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3</w:t>
            </w:r>
          </w:p>
        </w:tc>
      </w:tr>
      <w:tr w:rsidR="00B33FC7" w:rsidRPr="005B14A7" w:rsidTr="00B43CA2">
        <w:trPr>
          <w:trHeight w:val="285"/>
        </w:trPr>
        <w:tc>
          <w:tcPr>
            <w:tcW w:w="3660" w:type="dxa"/>
            <w:vMerge/>
            <w:tcBorders>
              <w:left w:val="single" w:sz="4" w:space="0" w:color="auto"/>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Nowym Targu</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2</w:t>
            </w:r>
          </w:p>
        </w:tc>
      </w:tr>
      <w:tr w:rsidR="00B33FC7" w:rsidRPr="005B14A7" w:rsidTr="00B43CA2">
        <w:trPr>
          <w:trHeight w:val="285"/>
        </w:trPr>
        <w:tc>
          <w:tcPr>
            <w:tcW w:w="3660" w:type="dxa"/>
            <w:vMerge w:val="restart"/>
            <w:tcBorders>
              <w:top w:val="nil"/>
              <w:left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Olsztyn</w:t>
            </w: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Bartoszycach</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4</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Giżycku</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1</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Kętrzynie</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6</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Mrągowie</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4</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Nidzicy</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3</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Olsztynie</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6</w:t>
            </w:r>
          </w:p>
        </w:tc>
      </w:tr>
      <w:tr w:rsidR="00B33FC7" w:rsidRPr="005B14A7" w:rsidTr="00B43CA2">
        <w:trPr>
          <w:trHeight w:val="285"/>
        </w:trPr>
        <w:tc>
          <w:tcPr>
            <w:tcW w:w="3660" w:type="dxa"/>
            <w:vMerge/>
            <w:tcBorders>
              <w:left w:val="single" w:sz="4" w:space="0" w:color="auto"/>
              <w:bottom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Piszu</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2</w:t>
            </w:r>
          </w:p>
        </w:tc>
      </w:tr>
      <w:tr w:rsidR="00B33FC7" w:rsidRPr="005B14A7" w:rsidTr="00B43CA2">
        <w:trPr>
          <w:trHeight w:val="285"/>
        </w:trPr>
        <w:tc>
          <w:tcPr>
            <w:tcW w:w="3660" w:type="dxa"/>
            <w:vMerge w:val="restart"/>
            <w:tcBorders>
              <w:top w:val="nil"/>
              <w:left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Opole</w:t>
            </w: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Brzegu</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4</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Głubczycach</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3</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Nysie</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3</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Oleśnie</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1</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Prudniku</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3</w:t>
            </w:r>
          </w:p>
        </w:tc>
      </w:tr>
      <w:tr w:rsidR="00B33FC7" w:rsidRPr="005B14A7" w:rsidTr="00B43CA2">
        <w:trPr>
          <w:trHeight w:val="285"/>
        </w:trPr>
        <w:tc>
          <w:tcPr>
            <w:tcW w:w="3660" w:type="dxa"/>
            <w:vMerge/>
            <w:tcBorders>
              <w:left w:val="single" w:sz="4" w:space="0" w:color="auto"/>
              <w:bottom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Strzelcach Opolskich</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3</w:t>
            </w:r>
          </w:p>
        </w:tc>
      </w:tr>
      <w:tr w:rsidR="00B33FC7" w:rsidRPr="005B14A7" w:rsidTr="00B43CA2">
        <w:trPr>
          <w:trHeight w:val="285"/>
        </w:trPr>
        <w:tc>
          <w:tcPr>
            <w:tcW w:w="3660" w:type="dxa"/>
            <w:vMerge w:val="restart"/>
            <w:tcBorders>
              <w:top w:val="nil"/>
              <w:left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Ostrołęka</w:t>
            </w: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Ostrołęce</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3</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 xml:space="preserve">SR w </w:t>
            </w:r>
            <w:proofErr w:type="spellStart"/>
            <w:r w:rsidRPr="005B14A7">
              <w:rPr>
                <w:rFonts w:ascii="Arial" w:hAnsi="Arial" w:cs="Arial"/>
                <w:color w:val="000000"/>
              </w:rPr>
              <w:t>Ostrowii</w:t>
            </w:r>
            <w:proofErr w:type="spellEnd"/>
            <w:r w:rsidRPr="005B14A7">
              <w:rPr>
                <w:rFonts w:ascii="Arial" w:hAnsi="Arial" w:cs="Arial"/>
                <w:color w:val="000000"/>
              </w:rPr>
              <w:t xml:space="preserve"> </w:t>
            </w:r>
            <w:proofErr w:type="spellStart"/>
            <w:r w:rsidRPr="005B14A7">
              <w:rPr>
                <w:rFonts w:ascii="Arial" w:hAnsi="Arial" w:cs="Arial"/>
                <w:color w:val="000000"/>
              </w:rPr>
              <w:t>Maz</w:t>
            </w:r>
            <w:proofErr w:type="spellEnd"/>
            <w:r w:rsidRPr="005B14A7">
              <w:rPr>
                <w:rFonts w:ascii="Arial" w:hAnsi="Arial" w:cs="Arial"/>
                <w:color w:val="000000"/>
              </w:rPr>
              <w:t>.</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2</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Przasnyszu</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2</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Pułtusku</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2</w:t>
            </w:r>
          </w:p>
        </w:tc>
      </w:tr>
      <w:tr w:rsidR="00B33FC7" w:rsidRPr="005B14A7" w:rsidTr="00B43CA2">
        <w:trPr>
          <w:trHeight w:val="285"/>
        </w:trPr>
        <w:tc>
          <w:tcPr>
            <w:tcW w:w="3660" w:type="dxa"/>
            <w:vMerge/>
            <w:tcBorders>
              <w:left w:val="single" w:sz="4" w:space="0" w:color="auto"/>
              <w:bottom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Wyszkowie</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2</w:t>
            </w:r>
          </w:p>
        </w:tc>
      </w:tr>
      <w:tr w:rsidR="00B33FC7" w:rsidRPr="005B14A7" w:rsidTr="00B43CA2">
        <w:trPr>
          <w:trHeight w:val="285"/>
        </w:trPr>
        <w:tc>
          <w:tcPr>
            <w:tcW w:w="3660" w:type="dxa"/>
            <w:vMerge w:val="restart"/>
            <w:tcBorders>
              <w:top w:val="nil"/>
              <w:left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Piotrków Tryb.</w:t>
            </w: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Radomsku</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13</w:t>
            </w:r>
          </w:p>
        </w:tc>
      </w:tr>
      <w:tr w:rsidR="00B33FC7" w:rsidRPr="005B14A7" w:rsidTr="00B43CA2">
        <w:trPr>
          <w:trHeight w:val="285"/>
        </w:trPr>
        <w:tc>
          <w:tcPr>
            <w:tcW w:w="3660" w:type="dxa"/>
            <w:vMerge/>
            <w:tcBorders>
              <w:left w:val="single" w:sz="4" w:space="0" w:color="auto"/>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Opocznie</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6</w:t>
            </w:r>
          </w:p>
        </w:tc>
      </w:tr>
      <w:tr w:rsidR="00B33FC7" w:rsidRPr="005B14A7" w:rsidTr="00B43CA2">
        <w:trPr>
          <w:trHeight w:val="285"/>
        </w:trPr>
        <w:tc>
          <w:tcPr>
            <w:tcW w:w="3660" w:type="dxa"/>
            <w:vMerge w:val="restart"/>
            <w:tcBorders>
              <w:top w:val="nil"/>
              <w:left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Płock</w:t>
            </w: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Płocku</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4</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Sierpcu</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1</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Gostyninie</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1</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Ciechanowie</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2</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Płońsku</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2</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Mławie</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2</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Sochaczewie</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2</w:t>
            </w:r>
          </w:p>
        </w:tc>
      </w:tr>
      <w:tr w:rsidR="00B33FC7" w:rsidRPr="005B14A7" w:rsidTr="00B43CA2">
        <w:trPr>
          <w:trHeight w:val="285"/>
        </w:trPr>
        <w:tc>
          <w:tcPr>
            <w:tcW w:w="3660" w:type="dxa"/>
            <w:vMerge/>
            <w:tcBorders>
              <w:left w:val="single" w:sz="4" w:space="0" w:color="auto"/>
              <w:bottom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Żyrardowie</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3</w:t>
            </w:r>
          </w:p>
        </w:tc>
      </w:tr>
      <w:tr w:rsidR="00B33FC7" w:rsidRPr="005B14A7" w:rsidTr="00B43CA2">
        <w:trPr>
          <w:trHeight w:val="285"/>
        </w:trPr>
        <w:tc>
          <w:tcPr>
            <w:tcW w:w="3660" w:type="dxa"/>
            <w:vMerge w:val="restart"/>
            <w:tcBorders>
              <w:top w:val="nil"/>
              <w:left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Poznań</w:t>
            </w: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Chodzieży</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5</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Gnieźnie</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2</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Gostyniu</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1</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Kościanie</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3</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Lesznie</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5</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Nowym Tomyślu</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3</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Obornikach</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4</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Pile</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3</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Poznaniu Nowe Miasto i Wilda</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15</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Poznaniu Stare Miasto</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7</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Rawiczu</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3</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Szamotułach</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1</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Śremie</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2</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Środzie Wlkp.</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5</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Wolsztynie</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2</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we Wrześni</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3</w:t>
            </w:r>
          </w:p>
        </w:tc>
      </w:tr>
      <w:tr w:rsidR="00B33FC7" w:rsidRPr="005B14A7" w:rsidTr="00B43CA2">
        <w:trPr>
          <w:trHeight w:val="285"/>
        </w:trPr>
        <w:tc>
          <w:tcPr>
            <w:tcW w:w="3660" w:type="dxa"/>
            <w:vMerge/>
            <w:tcBorders>
              <w:left w:val="single" w:sz="4" w:space="0" w:color="auto"/>
              <w:bottom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Złotowie</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4</w:t>
            </w:r>
          </w:p>
        </w:tc>
      </w:tr>
      <w:tr w:rsidR="00B33FC7" w:rsidRPr="005B14A7" w:rsidTr="00B43CA2">
        <w:trPr>
          <w:trHeight w:val="285"/>
        </w:trPr>
        <w:tc>
          <w:tcPr>
            <w:tcW w:w="3660" w:type="dxa"/>
            <w:vMerge w:val="restart"/>
            <w:tcBorders>
              <w:top w:val="nil"/>
              <w:left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Przemyśl</w:t>
            </w: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Lubaczowie</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1</w:t>
            </w:r>
          </w:p>
        </w:tc>
      </w:tr>
      <w:tr w:rsidR="00B33FC7" w:rsidRPr="005B14A7" w:rsidTr="00B43CA2">
        <w:trPr>
          <w:trHeight w:val="285"/>
        </w:trPr>
        <w:tc>
          <w:tcPr>
            <w:tcW w:w="3660" w:type="dxa"/>
            <w:vMerge/>
            <w:tcBorders>
              <w:left w:val="single" w:sz="4" w:space="0" w:color="auto"/>
              <w:bottom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Przeworsku</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3</w:t>
            </w:r>
          </w:p>
        </w:tc>
      </w:tr>
      <w:tr w:rsidR="00B33FC7" w:rsidRPr="005B14A7" w:rsidTr="00B43CA2">
        <w:trPr>
          <w:trHeight w:val="285"/>
        </w:trPr>
        <w:tc>
          <w:tcPr>
            <w:tcW w:w="3660" w:type="dxa"/>
            <w:vMerge w:val="restart"/>
            <w:tcBorders>
              <w:top w:val="nil"/>
              <w:left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Radom</w:t>
            </w: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Kozienicach</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3</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Lipsku</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2</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Przysusze</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3</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Szydłowcu</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5</w:t>
            </w:r>
          </w:p>
        </w:tc>
      </w:tr>
      <w:tr w:rsidR="00B33FC7" w:rsidRPr="005B14A7" w:rsidTr="00B43CA2">
        <w:trPr>
          <w:trHeight w:val="285"/>
        </w:trPr>
        <w:tc>
          <w:tcPr>
            <w:tcW w:w="3660" w:type="dxa"/>
            <w:vMerge/>
            <w:tcBorders>
              <w:left w:val="single" w:sz="4" w:space="0" w:color="auto"/>
              <w:bottom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Zwoleniu</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5</w:t>
            </w:r>
          </w:p>
        </w:tc>
      </w:tr>
      <w:tr w:rsidR="00B33FC7" w:rsidRPr="005B14A7" w:rsidTr="00B43CA2">
        <w:trPr>
          <w:trHeight w:val="285"/>
        </w:trPr>
        <w:tc>
          <w:tcPr>
            <w:tcW w:w="3660" w:type="dxa"/>
            <w:vMerge w:val="restart"/>
            <w:tcBorders>
              <w:top w:val="nil"/>
              <w:left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Siedlce</w:t>
            </w: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Garwolinie</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4</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Siedlcach</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6</w:t>
            </w:r>
          </w:p>
        </w:tc>
      </w:tr>
      <w:tr w:rsidR="00B33FC7" w:rsidRPr="005B14A7" w:rsidTr="00B43CA2">
        <w:trPr>
          <w:trHeight w:val="285"/>
        </w:trPr>
        <w:tc>
          <w:tcPr>
            <w:tcW w:w="3660" w:type="dxa"/>
            <w:vMerge/>
            <w:tcBorders>
              <w:left w:val="single" w:sz="4" w:space="0" w:color="auto"/>
              <w:bottom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Węgrowie</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4</w:t>
            </w:r>
          </w:p>
        </w:tc>
      </w:tr>
      <w:tr w:rsidR="00B33FC7" w:rsidRPr="005B14A7" w:rsidTr="00B43CA2">
        <w:trPr>
          <w:trHeight w:val="285"/>
        </w:trPr>
        <w:tc>
          <w:tcPr>
            <w:tcW w:w="3660" w:type="dxa"/>
            <w:vMerge w:val="restart"/>
            <w:tcBorders>
              <w:top w:val="nil"/>
              <w:left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Sieradz</w:t>
            </w: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Sieradzu</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2</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Łasku</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2</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Zduńskiej Woli</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2</w:t>
            </w:r>
          </w:p>
        </w:tc>
      </w:tr>
      <w:tr w:rsidR="00B33FC7" w:rsidRPr="005B14A7" w:rsidTr="00B43CA2">
        <w:trPr>
          <w:trHeight w:val="285"/>
        </w:trPr>
        <w:tc>
          <w:tcPr>
            <w:tcW w:w="3660" w:type="dxa"/>
            <w:vMerge/>
            <w:tcBorders>
              <w:left w:val="single" w:sz="4" w:space="0" w:color="auto"/>
              <w:bottom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Wieluniu</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1</w:t>
            </w:r>
          </w:p>
        </w:tc>
      </w:tr>
      <w:tr w:rsidR="00B33FC7" w:rsidRPr="005B14A7" w:rsidTr="00B43CA2">
        <w:trPr>
          <w:trHeight w:val="285"/>
        </w:trPr>
        <w:tc>
          <w:tcPr>
            <w:tcW w:w="3660" w:type="dxa"/>
            <w:vMerge w:val="restart"/>
            <w:tcBorders>
              <w:top w:val="nil"/>
              <w:left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Suwałki</w:t>
            </w: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Augustowie</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2</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Ełku</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4</w:t>
            </w:r>
          </w:p>
        </w:tc>
      </w:tr>
      <w:tr w:rsidR="00B33FC7" w:rsidRPr="005B14A7" w:rsidTr="00B43CA2">
        <w:trPr>
          <w:trHeight w:val="285"/>
        </w:trPr>
        <w:tc>
          <w:tcPr>
            <w:tcW w:w="3660" w:type="dxa"/>
            <w:vMerge/>
            <w:tcBorders>
              <w:left w:val="single" w:sz="4" w:space="0" w:color="auto"/>
              <w:bottom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Olecku</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2</w:t>
            </w:r>
          </w:p>
        </w:tc>
      </w:tr>
      <w:tr w:rsidR="00B33FC7" w:rsidRPr="005B14A7" w:rsidTr="00B43CA2">
        <w:trPr>
          <w:trHeight w:val="285"/>
        </w:trPr>
        <w:tc>
          <w:tcPr>
            <w:tcW w:w="3660" w:type="dxa"/>
            <w:vMerge w:val="restart"/>
            <w:tcBorders>
              <w:top w:val="nil"/>
              <w:left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Świdnica</w:t>
            </w: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Dzierżoniowie</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7</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Świdnicy</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10</w:t>
            </w:r>
          </w:p>
        </w:tc>
      </w:tr>
      <w:tr w:rsidR="00B33FC7" w:rsidRPr="005B14A7" w:rsidTr="00B43CA2">
        <w:trPr>
          <w:trHeight w:val="285"/>
        </w:trPr>
        <w:tc>
          <w:tcPr>
            <w:tcW w:w="3660" w:type="dxa"/>
            <w:vMerge/>
            <w:tcBorders>
              <w:left w:val="single" w:sz="4" w:space="0" w:color="auto"/>
              <w:bottom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Wałbrzychu</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10</w:t>
            </w:r>
          </w:p>
        </w:tc>
      </w:tr>
      <w:tr w:rsidR="00B33FC7" w:rsidRPr="005B14A7" w:rsidTr="00B43CA2">
        <w:trPr>
          <w:trHeight w:val="285"/>
        </w:trPr>
        <w:tc>
          <w:tcPr>
            <w:tcW w:w="3660" w:type="dxa"/>
            <w:vMerge w:val="restart"/>
            <w:tcBorders>
              <w:top w:val="nil"/>
              <w:left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Tarnobrzeg </w:t>
            </w: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Tarnobrzegu</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6</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Kolbuszowej</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2</w:t>
            </w:r>
          </w:p>
        </w:tc>
      </w:tr>
      <w:tr w:rsidR="00B33FC7" w:rsidRPr="005B14A7" w:rsidTr="00B43CA2">
        <w:trPr>
          <w:trHeight w:val="285"/>
        </w:trPr>
        <w:tc>
          <w:tcPr>
            <w:tcW w:w="3660" w:type="dxa"/>
            <w:vMerge/>
            <w:tcBorders>
              <w:left w:val="single" w:sz="4" w:space="0" w:color="auto"/>
              <w:bottom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Stalowej Woli</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3</w:t>
            </w:r>
          </w:p>
        </w:tc>
      </w:tr>
      <w:tr w:rsidR="00B33FC7" w:rsidRPr="005B14A7" w:rsidTr="00B43CA2">
        <w:trPr>
          <w:trHeight w:val="285"/>
        </w:trPr>
        <w:tc>
          <w:tcPr>
            <w:tcW w:w="3660" w:type="dxa"/>
            <w:vMerge w:val="restart"/>
            <w:tcBorders>
              <w:top w:val="nil"/>
              <w:left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Tarnów</w:t>
            </w: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Bochni</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2</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Brzesku</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2</w:t>
            </w:r>
          </w:p>
        </w:tc>
      </w:tr>
      <w:tr w:rsidR="00B33FC7" w:rsidRPr="005B14A7" w:rsidTr="00B43CA2">
        <w:trPr>
          <w:trHeight w:val="285"/>
        </w:trPr>
        <w:tc>
          <w:tcPr>
            <w:tcW w:w="3660" w:type="dxa"/>
            <w:vMerge/>
            <w:tcBorders>
              <w:left w:val="single" w:sz="4" w:space="0" w:color="auto"/>
              <w:bottom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Dąbrowie Tarnowskiej</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2</w:t>
            </w:r>
          </w:p>
        </w:tc>
      </w:tr>
      <w:tr w:rsidR="00D3138F" w:rsidRPr="005B14A7" w:rsidTr="00E71EBB">
        <w:trPr>
          <w:trHeight w:val="285"/>
        </w:trPr>
        <w:tc>
          <w:tcPr>
            <w:tcW w:w="3660" w:type="dxa"/>
            <w:tcBorders>
              <w:top w:val="nil"/>
              <w:left w:val="single" w:sz="4" w:space="0" w:color="auto"/>
              <w:bottom w:val="single" w:sz="4" w:space="0" w:color="auto"/>
              <w:right w:val="single" w:sz="4" w:space="0" w:color="auto"/>
            </w:tcBorders>
            <w:shd w:val="clear" w:color="auto" w:fill="auto"/>
            <w:noWrap/>
            <w:vAlign w:val="bottom"/>
            <w:hideMark/>
          </w:tcPr>
          <w:p w:rsidR="00D3138F" w:rsidRPr="005B14A7" w:rsidRDefault="00D3138F" w:rsidP="00E71EBB">
            <w:pPr>
              <w:rPr>
                <w:rFonts w:ascii="Arial" w:hAnsi="Arial" w:cs="Arial"/>
                <w:color w:val="000000"/>
              </w:rPr>
            </w:pPr>
            <w:r w:rsidRPr="005B14A7">
              <w:rPr>
                <w:rFonts w:ascii="Arial" w:hAnsi="Arial" w:cs="Arial"/>
                <w:color w:val="000000"/>
              </w:rPr>
              <w:t>Toruń</w:t>
            </w:r>
          </w:p>
        </w:tc>
        <w:tc>
          <w:tcPr>
            <w:tcW w:w="3720" w:type="dxa"/>
            <w:tcBorders>
              <w:top w:val="nil"/>
              <w:left w:val="nil"/>
              <w:bottom w:val="single" w:sz="4" w:space="0" w:color="auto"/>
              <w:right w:val="single" w:sz="4" w:space="0" w:color="auto"/>
            </w:tcBorders>
            <w:shd w:val="clear" w:color="auto" w:fill="auto"/>
            <w:noWrap/>
            <w:vAlign w:val="bottom"/>
            <w:hideMark/>
          </w:tcPr>
          <w:p w:rsidR="00D3138F" w:rsidRPr="005B14A7" w:rsidRDefault="00D3138F" w:rsidP="00E71EBB">
            <w:pPr>
              <w:rPr>
                <w:rFonts w:ascii="Arial" w:hAnsi="Arial" w:cs="Arial"/>
                <w:color w:val="000000"/>
              </w:rPr>
            </w:pPr>
            <w:r w:rsidRPr="005B14A7">
              <w:rPr>
                <w:rFonts w:ascii="Arial" w:hAnsi="Arial" w:cs="Arial"/>
                <w:color w:val="000000"/>
              </w:rPr>
              <w:t>SR w Brodnicy</w:t>
            </w:r>
          </w:p>
        </w:tc>
        <w:tc>
          <w:tcPr>
            <w:tcW w:w="1420" w:type="dxa"/>
            <w:tcBorders>
              <w:top w:val="nil"/>
              <w:left w:val="nil"/>
              <w:bottom w:val="single" w:sz="4" w:space="0" w:color="auto"/>
              <w:right w:val="single" w:sz="4" w:space="0" w:color="auto"/>
            </w:tcBorders>
            <w:shd w:val="clear" w:color="auto" w:fill="auto"/>
            <w:noWrap/>
            <w:vAlign w:val="bottom"/>
            <w:hideMark/>
          </w:tcPr>
          <w:p w:rsidR="00D3138F" w:rsidRPr="005B14A7" w:rsidRDefault="00D3138F" w:rsidP="00E71EBB">
            <w:pPr>
              <w:jc w:val="right"/>
              <w:rPr>
                <w:rFonts w:ascii="Arial" w:hAnsi="Arial" w:cs="Arial"/>
                <w:color w:val="000000"/>
              </w:rPr>
            </w:pPr>
            <w:r w:rsidRPr="005B14A7">
              <w:rPr>
                <w:rFonts w:ascii="Arial" w:hAnsi="Arial" w:cs="Arial"/>
                <w:color w:val="000000"/>
              </w:rPr>
              <w:t>7</w:t>
            </w:r>
          </w:p>
        </w:tc>
      </w:tr>
      <w:tr w:rsidR="00B33FC7" w:rsidRPr="005B14A7" w:rsidTr="00B43CA2">
        <w:trPr>
          <w:trHeight w:val="285"/>
        </w:trPr>
        <w:tc>
          <w:tcPr>
            <w:tcW w:w="3660" w:type="dxa"/>
            <w:vMerge w:val="restart"/>
            <w:tcBorders>
              <w:top w:val="nil"/>
              <w:left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Warszawa</w:t>
            </w: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dla m. st. Warszawy</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2</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dla Warszawy-Śródmieścia</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2</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dla Warszawy-Woli</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3</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dla Warszawy-Żoliborza</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3</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dla Warszawy-Mokotowa</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3</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Pruszkowie</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2</w:t>
            </w:r>
          </w:p>
        </w:tc>
      </w:tr>
      <w:tr w:rsidR="00B33FC7"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 xml:space="preserve">SR w Grodzisku </w:t>
            </w:r>
            <w:proofErr w:type="spellStart"/>
            <w:r w:rsidRPr="005B14A7">
              <w:rPr>
                <w:rFonts w:ascii="Arial" w:hAnsi="Arial" w:cs="Arial"/>
                <w:color w:val="000000"/>
              </w:rPr>
              <w:t>Maz</w:t>
            </w:r>
            <w:proofErr w:type="spellEnd"/>
            <w:r w:rsidRPr="005B14A7">
              <w:rPr>
                <w:rFonts w:ascii="Arial" w:hAnsi="Arial" w:cs="Arial"/>
                <w:color w:val="000000"/>
              </w:rPr>
              <w:t>.</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2</w:t>
            </w:r>
          </w:p>
        </w:tc>
      </w:tr>
      <w:tr w:rsidR="00B33FC7" w:rsidRPr="005B14A7" w:rsidTr="00B43CA2">
        <w:trPr>
          <w:trHeight w:val="285"/>
        </w:trPr>
        <w:tc>
          <w:tcPr>
            <w:tcW w:w="3660" w:type="dxa"/>
            <w:vMerge/>
            <w:tcBorders>
              <w:left w:val="single" w:sz="4" w:space="0" w:color="auto"/>
              <w:bottom w:val="single" w:sz="4" w:space="0" w:color="auto"/>
              <w:right w:val="single" w:sz="4" w:space="0" w:color="auto"/>
            </w:tcBorders>
            <w:shd w:val="clear" w:color="auto" w:fill="auto"/>
            <w:noWrap/>
            <w:vAlign w:val="bottom"/>
          </w:tcPr>
          <w:p w:rsidR="00B33FC7" w:rsidRPr="005B14A7" w:rsidRDefault="00B33FC7"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rPr>
                <w:rFonts w:ascii="Arial" w:hAnsi="Arial" w:cs="Arial"/>
                <w:color w:val="000000"/>
              </w:rPr>
            </w:pPr>
            <w:r w:rsidRPr="005B14A7">
              <w:rPr>
                <w:rFonts w:ascii="Arial" w:hAnsi="Arial" w:cs="Arial"/>
                <w:color w:val="000000"/>
              </w:rPr>
              <w:t>SR w Piasecznie</w:t>
            </w:r>
          </w:p>
        </w:tc>
        <w:tc>
          <w:tcPr>
            <w:tcW w:w="1420" w:type="dxa"/>
            <w:tcBorders>
              <w:top w:val="nil"/>
              <w:left w:val="nil"/>
              <w:bottom w:val="single" w:sz="4" w:space="0" w:color="auto"/>
              <w:right w:val="single" w:sz="4" w:space="0" w:color="auto"/>
            </w:tcBorders>
            <w:shd w:val="clear" w:color="auto" w:fill="auto"/>
            <w:noWrap/>
            <w:vAlign w:val="bottom"/>
            <w:hideMark/>
          </w:tcPr>
          <w:p w:rsidR="00B33FC7" w:rsidRPr="005B14A7" w:rsidRDefault="00B33FC7" w:rsidP="00E71EBB">
            <w:pPr>
              <w:jc w:val="right"/>
              <w:rPr>
                <w:rFonts w:ascii="Arial" w:hAnsi="Arial" w:cs="Arial"/>
                <w:color w:val="000000"/>
              </w:rPr>
            </w:pPr>
            <w:r w:rsidRPr="005B14A7">
              <w:rPr>
                <w:rFonts w:ascii="Arial" w:hAnsi="Arial" w:cs="Arial"/>
                <w:color w:val="000000"/>
              </w:rPr>
              <w:t>2</w:t>
            </w:r>
          </w:p>
        </w:tc>
      </w:tr>
      <w:tr w:rsidR="00C32A33" w:rsidRPr="005B14A7" w:rsidTr="00B43CA2">
        <w:trPr>
          <w:trHeight w:val="285"/>
        </w:trPr>
        <w:tc>
          <w:tcPr>
            <w:tcW w:w="3660" w:type="dxa"/>
            <w:vMerge w:val="restart"/>
            <w:tcBorders>
              <w:top w:val="nil"/>
              <w:left w:val="single" w:sz="4" w:space="0" w:color="auto"/>
              <w:right w:val="single" w:sz="4" w:space="0" w:color="auto"/>
            </w:tcBorders>
            <w:shd w:val="clear" w:color="auto" w:fill="auto"/>
            <w:noWrap/>
            <w:vAlign w:val="bottom"/>
            <w:hideMark/>
          </w:tcPr>
          <w:p w:rsidR="00C32A33" w:rsidRPr="005B14A7" w:rsidRDefault="00C32A33" w:rsidP="00E71EBB">
            <w:pPr>
              <w:rPr>
                <w:rFonts w:ascii="Arial" w:hAnsi="Arial" w:cs="Arial"/>
                <w:color w:val="000000"/>
              </w:rPr>
            </w:pPr>
            <w:proofErr w:type="spellStart"/>
            <w:r w:rsidRPr="005B14A7">
              <w:rPr>
                <w:rFonts w:ascii="Arial" w:hAnsi="Arial" w:cs="Arial"/>
                <w:color w:val="000000"/>
              </w:rPr>
              <w:t>Wa-wa</w:t>
            </w:r>
            <w:proofErr w:type="spellEnd"/>
            <w:r w:rsidRPr="005B14A7">
              <w:rPr>
                <w:rFonts w:ascii="Arial" w:hAnsi="Arial" w:cs="Arial"/>
                <w:color w:val="000000"/>
              </w:rPr>
              <w:t xml:space="preserve"> Praga</w:t>
            </w:r>
          </w:p>
        </w:tc>
        <w:tc>
          <w:tcPr>
            <w:tcW w:w="3720" w:type="dxa"/>
            <w:tcBorders>
              <w:top w:val="nil"/>
              <w:left w:val="nil"/>
              <w:bottom w:val="single" w:sz="4" w:space="0" w:color="auto"/>
              <w:right w:val="single" w:sz="4" w:space="0" w:color="auto"/>
            </w:tcBorders>
            <w:shd w:val="clear" w:color="auto" w:fill="auto"/>
            <w:noWrap/>
            <w:vAlign w:val="bottom"/>
            <w:hideMark/>
          </w:tcPr>
          <w:p w:rsidR="00C32A33" w:rsidRPr="005B14A7" w:rsidRDefault="00C32A33" w:rsidP="00E71EBB">
            <w:pPr>
              <w:rPr>
                <w:rFonts w:ascii="Arial" w:hAnsi="Arial" w:cs="Arial"/>
                <w:color w:val="000000"/>
              </w:rPr>
            </w:pPr>
            <w:r w:rsidRPr="005B14A7">
              <w:rPr>
                <w:rFonts w:ascii="Arial" w:hAnsi="Arial" w:cs="Arial"/>
                <w:color w:val="000000"/>
              </w:rPr>
              <w:t>SR dla Warszawy Pragi-Północ</w:t>
            </w:r>
          </w:p>
        </w:tc>
        <w:tc>
          <w:tcPr>
            <w:tcW w:w="1420" w:type="dxa"/>
            <w:tcBorders>
              <w:top w:val="nil"/>
              <w:left w:val="nil"/>
              <w:bottom w:val="single" w:sz="4" w:space="0" w:color="auto"/>
              <w:right w:val="single" w:sz="4" w:space="0" w:color="auto"/>
            </w:tcBorders>
            <w:shd w:val="clear" w:color="auto" w:fill="auto"/>
            <w:noWrap/>
            <w:vAlign w:val="bottom"/>
            <w:hideMark/>
          </w:tcPr>
          <w:p w:rsidR="00C32A33" w:rsidRPr="005B14A7" w:rsidRDefault="00C32A33" w:rsidP="00E71EBB">
            <w:pPr>
              <w:jc w:val="right"/>
              <w:rPr>
                <w:rFonts w:ascii="Arial" w:hAnsi="Arial" w:cs="Arial"/>
                <w:color w:val="000000"/>
              </w:rPr>
            </w:pPr>
            <w:r w:rsidRPr="005B14A7">
              <w:rPr>
                <w:rFonts w:ascii="Arial" w:hAnsi="Arial" w:cs="Arial"/>
                <w:color w:val="000000"/>
              </w:rPr>
              <w:t>4</w:t>
            </w:r>
          </w:p>
        </w:tc>
      </w:tr>
      <w:tr w:rsidR="00C32A33"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C32A33" w:rsidRPr="005B14A7" w:rsidRDefault="00C32A33"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C32A33" w:rsidRPr="005B14A7" w:rsidRDefault="00C32A33" w:rsidP="00E71EBB">
            <w:pPr>
              <w:rPr>
                <w:rFonts w:ascii="Arial" w:hAnsi="Arial" w:cs="Arial"/>
                <w:color w:val="000000"/>
              </w:rPr>
            </w:pPr>
            <w:r w:rsidRPr="005B14A7">
              <w:rPr>
                <w:rFonts w:ascii="Arial" w:hAnsi="Arial" w:cs="Arial"/>
                <w:color w:val="000000"/>
              </w:rPr>
              <w:t>SR dla Warszawy-Pragi Południe</w:t>
            </w:r>
          </w:p>
        </w:tc>
        <w:tc>
          <w:tcPr>
            <w:tcW w:w="1420" w:type="dxa"/>
            <w:tcBorders>
              <w:top w:val="nil"/>
              <w:left w:val="nil"/>
              <w:bottom w:val="single" w:sz="4" w:space="0" w:color="auto"/>
              <w:right w:val="single" w:sz="4" w:space="0" w:color="auto"/>
            </w:tcBorders>
            <w:shd w:val="clear" w:color="auto" w:fill="auto"/>
            <w:noWrap/>
            <w:vAlign w:val="bottom"/>
            <w:hideMark/>
          </w:tcPr>
          <w:p w:rsidR="00C32A33" w:rsidRPr="005B14A7" w:rsidRDefault="00C32A33" w:rsidP="00E71EBB">
            <w:pPr>
              <w:jc w:val="right"/>
              <w:rPr>
                <w:rFonts w:ascii="Arial" w:hAnsi="Arial" w:cs="Arial"/>
                <w:color w:val="000000"/>
              </w:rPr>
            </w:pPr>
            <w:r w:rsidRPr="005B14A7">
              <w:rPr>
                <w:rFonts w:ascii="Arial" w:hAnsi="Arial" w:cs="Arial"/>
                <w:color w:val="000000"/>
              </w:rPr>
              <w:t>3</w:t>
            </w:r>
          </w:p>
        </w:tc>
      </w:tr>
      <w:tr w:rsidR="00C32A33"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C32A33" w:rsidRPr="005B14A7" w:rsidRDefault="00C32A33"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C32A33" w:rsidRPr="005B14A7" w:rsidRDefault="00C32A33" w:rsidP="00E71EBB">
            <w:pPr>
              <w:rPr>
                <w:rFonts w:ascii="Arial" w:hAnsi="Arial" w:cs="Arial"/>
                <w:color w:val="000000"/>
              </w:rPr>
            </w:pPr>
            <w:r w:rsidRPr="005B14A7">
              <w:rPr>
                <w:rFonts w:ascii="Arial" w:hAnsi="Arial" w:cs="Arial"/>
                <w:color w:val="000000"/>
              </w:rPr>
              <w:t>SR w Legionowie</w:t>
            </w:r>
          </w:p>
        </w:tc>
        <w:tc>
          <w:tcPr>
            <w:tcW w:w="1420" w:type="dxa"/>
            <w:tcBorders>
              <w:top w:val="nil"/>
              <w:left w:val="nil"/>
              <w:bottom w:val="single" w:sz="4" w:space="0" w:color="auto"/>
              <w:right w:val="single" w:sz="4" w:space="0" w:color="auto"/>
            </w:tcBorders>
            <w:shd w:val="clear" w:color="auto" w:fill="auto"/>
            <w:noWrap/>
            <w:vAlign w:val="bottom"/>
            <w:hideMark/>
          </w:tcPr>
          <w:p w:rsidR="00C32A33" w:rsidRPr="005B14A7" w:rsidRDefault="00C32A33" w:rsidP="00E71EBB">
            <w:pPr>
              <w:jc w:val="right"/>
              <w:rPr>
                <w:rFonts w:ascii="Arial" w:hAnsi="Arial" w:cs="Arial"/>
                <w:color w:val="000000"/>
              </w:rPr>
            </w:pPr>
            <w:r w:rsidRPr="005B14A7">
              <w:rPr>
                <w:rFonts w:ascii="Arial" w:hAnsi="Arial" w:cs="Arial"/>
                <w:color w:val="000000"/>
              </w:rPr>
              <w:t>6</w:t>
            </w:r>
          </w:p>
        </w:tc>
      </w:tr>
      <w:tr w:rsidR="00C32A33"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C32A33" w:rsidRPr="005B14A7" w:rsidRDefault="00C32A33"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C32A33" w:rsidRPr="005B14A7" w:rsidRDefault="00C32A33" w:rsidP="00E71EBB">
            <w:pPr>
              <w:rPr>
                <w:rFonts w:ascii="Arial" w:hAnsi="Arial" w:cs="Arial"/>
                <w:color w:val="000000"/>
              </w:rPr>
            </w:pPr>
            <w:r w:rsidRPr="005B14A7">
              <w:rPr>
                <w:rFonts w:ascii="Arial" w:hAnsi="Arial" w:cs="Arial"/>
                <w:color w:val="000000"/>
              </w:rPr>
              <w:t>SR w Otwocku</w:t>
            </w:r>
          </w:p>
        </w:tc>
        <w:tc>
          <w:tcPr>
            <w:tcW w:w="1420" w:type="dxa"/>
            <w:tcBorders>
              <w:top w:val="nil"/>
              <w:left w:val="nil"/>
              <w:bottom w:val="single" w:sz="4" w:space="0" w:color="auto"/>
              <w:right w:val="single" w:sz="4" w:space="0" w:color="auto"/>
            </w:tcBorders>
            <w:shd w:val="clear" w:color="auto" w:fill="auto"/>
            <w:noWrap/>
            <w:vAlign w:val="bottom"/>
            <w:hideMark/>
          </w:tcPr>
          <w:p w:rsidR="00C32A33" w:rsidRPr="005B14A7" w:rsidRDefault="00C32A33" w:rsidP="00E71EBB">
            <w:pPr>
              <w:jc w:val="right"/>
              <w:rPr>
                <w:rFonts w:ascii="Arial" w:hAnsi="Arial" w:cs="Arial"/>
                <w:color w:val="000000"/>
              </w:rPr>
            </w:pPr>
            <w:r w:rsidRPr="005B14A7">
              <w:rPr>
                <w:rFonts w:ascii="Arial" w:hAnsi="Arial" w:cs="Arial"/>
                <w:color w:val="000000"/>
              </w:rPr>
              <w:t>8</w:t>
            </w:r>
          </w:p>
        </w:tc>
      </w:tr>
      <w:tr w:rsidR="00C32A33"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C32A33" w:rsidRPr="005B14A7" w:rsidRDefault="00C32A33"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C32A33" w:rsidRPr="005B14A7" w:rsidRDefault="00C32A33" w:rsidP="00E71EBB">
            <w:pPr>
              <w:rPr>
                <w:rFonts w:ascii="Arial" w:hAnsi="Arial" w:cs="Arial"/>
                <w:color w:val="000000"/>
              </w:rPr>
            </w:pPr>
            <w:r w:rsidRPr="005B14A7">
              <w:rPr>
                <w:rFonts w:ascii="Arial" w:hAnsi="Arial" w:cs="Arial"/>
                <w:color w:val="000000"/>
              </w:rPr>
              <w:t>SR w Nowym Dworze Mazowieckim</w:t>
            </w:r>
          </w:p>
        </w:tc>
        <w:tc>
          <w:tcPr>
            <w:tcW w:w="1420" w:type="dxa"/>
            <w:tcBorders>
              <w:top w:val="nil"/>
              <w:left w:val="nil"/>
              <w:bottom w:val="single" w:sz="4" w:space="0" w:color="auto"/>
              <w:right w:val="single" w:sz="4" w:space="0" w:color="auto"/>
            </w:tcBorders>
            <w:shd w:val="clear" w:color="auto" w:fill="auto"/>
            <w:noWrap/>
            <w:vAlign w:val="bottom"/>
            <w:hideMark/>
          </w:tcPr>
          <w:p w:rsidR="00C32A33" w:rsidRPr="005B14A7" w:rsidRDefault="00C32A33" w:rsidP="00E71EBB">
            <w:pPr>
              <w:jc w:val="right"/>
              <w:rPr>
                <w:rFonts w:ascii="Arial" w:hAnsi="Arial" w:cs="Arial"/>
                <w:color w:val="000000"/>
              </w:rPr>
            </w:pPr>
            <w:r w:rsidRPr="005B14A7">
              <w:rPr>
                <w:rFonts w:ascii="Arial" w:hAnsi="Arial" w:cs="Arial"/>
                <w:color w:val="000000"/>
              </w:rPr>
              <w:t>3</w:t>
            </w:r>
          </w:p>
        </w:tc>
      </w:tr>
      <w:tr w:rsidR="00C32A33" w:rsidRPr="005B14A7" w:rsidTr="00B43CA2">
        <w:trPr>
          <w:trHeight w:val="285"/>
        </w:trPr>
        <w:tc>
          <w:tcPr>
            <w:tcW w:w="3660" w:type="dxa"/>
            <w:vMerge/>
            <w:tcBorders>
              <w:left w:val="single" w:sz="4" w:space="0" w:color="auto"/>
              <w:bottom w:val="single" w:sz="4" w:space="0" w:color="auto"/>
              <w:right w:val="single" w:sz="4" w:space="0" w:color="auto"/>
            </w:tcBorders>
            <w:shd w:val="clear" w:color="auto" w:fill="auto"/>
            <w:noWrap/>
            <w:vAlign w:val="bottom"/>
          </w:tcPr>
          <w:p w:rsidR="00C32A33" w:rsidRPr="005B14A7" w:rsidRDefault="00C32A33"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C32A33" w:rsidRPr="005B14A7" w:rsidRDefault="00C32A33" w:rsidP="00E71EBB">
            <w:pPr>
              <w:rPr>
                <w:rFonts w:ascii="Arial" w:hAnsi="Arial" w:cs="Arial"/>
                <w:color w:val="000000"/>
              </w:rPr>
            </w:pPr>
            <w:r w:rsidRPr="005B14A7">
              <w:rPr>
                <w:rFonts w:ascii="Arial" w:hAnsi="Arial" w:cs="Arial"/>
                <w:color w:val="000000"/>
              </w:rPr>
              <w:t>SR w Wołominie</w:t>
            </w:r>
          </w:p>
        </w:tc>
        <w:tc>
          <w:tcPr>
            <w:tcW w:w="1420" w:type="dxa"/>
            <w:tcBorders>
              <w:top w:val="nil"/>
              <w:left w:val="nil"/>
              <w:bottom w:val="single" w:sz="4" w:space="0" w:color="auto"/>
              <w:right w:val="single" w:sz="4" w:space="0" w:color="auto"/>
            </w:tcBorders>
            <w:shd w:val="clear" w:color="auto" w:fill="auto"/>
            <w:noWrap/>
            <w:vAlign w:val="bottom"/>
            <w:hideMark/>
          </w:tcPr>
          <w:p w:rsidR="00C32A33" w:rsidRPr="005B14A7" w:rsidRDefault="00C32A33" w:rsidP="00E71EBB">
            <w:pPr>
              <w:jc w:val="right"/>
              <w:rPr>
                <w:rFonts w:ascii="Arial" w:hAnsi="Arial" w:cs="Arial"/>
                <w:color w:val="000000"/>
              </w:rPr>
            </w:pPr>
            <w:r w:rsidRPr="005B14A7">
              <w:rPr>
                <w:rFonts w:ascii="Arial" w:hAnsi="Arial" w:cs="Arial"/>
                <w:color w:val="000000"/>
              </w:rPr>
              <w:t>7</w:t>
            </w:r>
          </w:p>
        </w:tc>
      </w:tr>
      <w:tr w:rsidR="00C32A33" w:rsidRPr="005B14A7" w:rsidTr="00B43CA2">
        <w:trPr>
          <w:trHeight w:val="285"/>
        </w:trPr>
        <w:tc>
          <w:tcPr>
            <w:tcW w:w="3660" w:type="dxa"/>
            <w:vMerge w:val="restart"/>
            <w:tcBorders>
              <w:top w:val="nil"/>
              <w:left w:val="single" w:sz="4" w:space="0" w:color="auto"/>
              <w:right w:val="single" w:sz="4" w:space="0" w:color="auto"/>
            </w:tcBorders>
            <w:shd w:val="clear" w:color="auto" w:fill="auto"/>
            <w:noWrap/>
            <w:vAlign w:val="bottom"/>
            <w:hideMark/>
          </w:tcPr>
          <w:p w:rsidR="00C32A33" w:rsidRPr="005B14A7" w:rsidRDefault="00C32A33" w:rsidP="00E71EBB">
            <w:pPr>
              <w:rPr>
                <w:rFonts w:ascii="Arial" w:hAnsi="Arial" w:cs="Arial"/>
                <w:color w:val="000000"/>
              </w:rPr>
            </w:pPr>
            <w:r w:rsidRPr="005B14A7">
              <w:rPr>
                <w:rFonts w:ascii="Arial" w:hAnsi="Arial" w:cs="Arial"/>
                <w:color w:val="000000"/>
              </w:rPr>
              <w:t>Włocławek</w:t>
            </w:r>
          </w:p>
        </w:tc>
        <w:tc>
          <w:tcPr>
            <w:tcW w:w="3720" w:type="dxa"/>
            <w:tcBorders>
              <w:top w:val="nil"/>
              <w:left w:val="nil"/>
              <w:bottom w:val="single" w:sz="4" w:space="0" w:color="auto"/>
              <w:right w:val="single" w:sz="4" w:space="0" w:color="auto"/>
            </w:tcBorders>
            <w:shd w:val="clear" w:color="auto" w:fill="auto"/>
            <w:noWrap/>
            <w:vAlign w:val="bottom"/>
            <w:hideMark/>
          </w:tcPr>
          <w:p w:rsidR="00C32A33" w:rsidRPr="005B14A7" w:rsidRDefault="00C32A33" w:rsidP="00E71EBB">
            <w:pPr>
              <w:rPr>
                <w:rFonts w:ascii="Arial" w:hAnsi="Arial" w:cs="Arial"/>
                <w:color w:val="000000"/>
              </w:rPr>
            </w:pPr>
            <w:r w:rsidRPr="005B14A7">
              <w:rPr>
                <w:rFonts w:ascii="Arial" w:hAnsi="Arial" w:cs="Arial"/>
                <w:color w:val="000000"/>
              </w:rPr>
              <w:t>SR we Włocławku</w:t>
            </w:r>
          </w:p>
        </w:tc>
        <w:tc>
          <w:tcPr>
            <w:tcW w:w="1420" w:type="dxa"/>
            <w:tcBorders>
              <w:top w:val="nil"/>
              <w:left w:val="nil"/>
              <w:bottom w:val="single" w:sz="4" w:space="0" w:color="auto"/>
              <w:right w:val="single" w:sz="4" w:space="0" w:color="auto"/>
            </w:tcBorders>
            <w:shd w:val="clear" w:color="auto" w:fill="auto"/>
            <w:noWrap/>
            <w:vAlign w:val="bottom"/>
            <w:hideMark/>
          </w:tcPr>
          <w:p w:rsidR="00C32A33" w:rsidRPr="005B14A7" w:rsidRDefault="00C32A33" w:rsidP="00E71EBB">
            <w:pPr>
              <w:jc w:val="right"/>
              <w:rPr>
                <w:rFonts w:ascii="Arial" w:hAnsi="Arial" w:cs="Arial"/>
                <w:color w:val="000000"/>
              </w:rPr>
            </w:pPr>
            <w:r w:rsidRPr="005B14A7">
              <w:rPr>
                <w:rFonts w:ascii="Arial" w:hAnsi="Arial" w:cs="Arial"/>
                <w:color w:val="000000"/>
              </w:rPr>
              <w:t>2</w:t>
            </w:r>
          </w:p>
        </w:tc>
      </w:tr>
      <w:tr w:rsidR="00C32A33"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C32A33" w:rsidRPr="005B14A7" w:rsidRDefault="00C32A33"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C32A33" w:rsidRPr="005B14A7" w:rsidRDefault="00C32A33" w:rsidP="00E71EBB">
            <w:pPr>
              <w:rPr>
                <w:rFonts w:ascii="Arial" w:hAnsi="Arial" w:cs="Arial"/>
                <w:color w:val="000000"/>
              </w:rPr>
            </w:pPr>
            <w:r w:rsidRPr="005B14A7">
              <w:rPr>
                <w:rFonts w:ascii="Arial" w:hAnsi="Arial" w:cs="Arial"/>
                <w:color w:val="000000"/>
              </w:rPr>
              <w:t>SR w Aleksandrowie Kujawskim</w:t>
            </w:r>
          </w:p>
        </w:tc>
        <w:tc>
          <w:tcPr>
            <w:tcW w:w="1420" w:type="dxa"/>
            <w:tcBorders>
              <w:top w:val="nil"/>
              <w:left w:val="nil"/>
              <w:bottom w:val="single" w:sz="4" w:space="0" w:color="auto"/>
              <w:right w:val="single" w:sz="4" w:space="0" w:color="auto"/>
            </w:tcBorders>
            <w:shd w:val="clear" w:color="auto" w:fill="auto"/>
            <w:noWrap/>
            <w:vAlign w:val="bottom"/>
            <w:hideMark/>
          </w:tcPr>
          <w:p w:rsidR="00C32A33" w:rsidRPr="005B14A7" w:rsidRDefault="00C32A33" w:rsidP="00E71EBB">
            <w:pPr>
              <w:jc w:val="right"/>
              <w:rPr>
                <w:rFonts w:ascii="Arial" w:hAnsi="Arial" w:cs="Arial"/>
                <w:color w:val="000000"/>
              </w:rPr>
            </w:pPr>
            <w:r w:rsidRPr="005B14A7">
              <w:rPr>
                <w:rFonts w:ascii="Arial" w:hAnsi="Arial" w:cs="Arial"/>
                <w:color w:val="000000"/>
              </w:rPr>
              <w:t>1</w:t>
            </w:r>
          </w:p>
        </w:tc>
      </w:tr>
      <w:tr w:rsidR="00C32A33"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C32A33" w:rsidRPr="005B14A7" w:rsidRDefault="00C32A33"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C32A33" w:rsidRPr="005B14A7" w:rsidRDefault="00C32A33" w:rsidP="00E71EBB">
            <w:pPr>
              <w:rPr>
                <w:rFonts w:ascii="Arial" w:hAnsi="Arial" w:cs="Arial"/>
                <w:color w:val="000000"/>
              </w:rPr>
            </w:pPr>
            <w:r w:rsidRPr="005B14A7">
              <w:rPr>
                <w:rFonts w:ascii="Arial" w:hAnsi="Arial" w:cs="Arial"/>
                <w:color w:val="000000"/>
              </w:rPr>
              <w:t>SR w Lipnie</w:t>
            </w:r>
          </w:p>
        </w:tc>
        <w:tc>
          <w:tcPr>
            <w:tcW w:w="1420" w:type="dxa"/>
            <w:tcBorders>
              <w:top w:val="nil"/>
              <w:left w:val="nil"/>
              <w:bottom w:val="single" w:sz="4" w:space="0" w:color="auto"/>
              <w:right w:val="single" w:sz="4" w:space="0" w:color="auto"/>
            </w:tcBorders>
            <w:shd w:val="clear" w:color="auto" w:fill="auto"/>
            <w:noWrap/>
            <w:vAlign w:val="bottom"/>
            <w:hideMark/>
          </w:tcPr>
          <w:p w:rsidR="00C32A33" w:rsidRPr="005B14A7" w:rsidRDefault="00C32A33" w:rsidP="00E71EBB">
            <w:pPr>
              <w:jc w:val="right"/>
              <w:rPr>
                <w:rFonts w:ascii="Arial" w:hAnsi="Arial" w:cs="Arial"/>
                <w:color w:val="000000"/>
              </w:rPr>
            </w:pPr>
            <w:r w:rsidRPr="005B14A7">
              <w:rPr>
                <w:rFonts w:ascii="Arial" w:hAnsi="Arial" w:cs="Arial"/>
                <w:color w:val="000000"/>
              </w:rPr>
              <w:t>1</w:t>
            </w:r>
          </w:p>
        </w:tc>
      </w:tr>
      <w:tr w:rsidR="00C32A33" w:rsidRPr="005B14A7" w:rsidTr="00B43CA2">
        <w:trPr>
          <w:trHeight w:val="285"/>
        </w:trPr>
        <w:tc>
          <w:tcPr>
            <w:tcW w:w="3660" w:type="dxa"/>
            <w:vMerge/>
            <w:tcBorders>
              <w:left w:val="single" w:sz="4" w:space="0" w:color="auto"/>
              <w:bottom w:val="single" w:sz="4" w:space="0" w:color="auto"/>
              <w:right w:val="single" w:sz="4" w:space="0" w:color="auto"/>
            </w:tcBorders>
            <w:shd w:val="clear" w:color="auto" w:fill="auto"/>
            <w:noWrap/>
            <w:vAlign w:val="bottom"/>
          </w:tcPr>
          <w:p w:rsidR="00C32A33" w:rsidRPr="005B14A7" w:rsidRDefault="00C32A33"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C32A33" w:rsidRPr="005B14A7" w:rsidRDefault="00C32A33" w:rsidP="00E71EBB">
            <w:pPr>
              <w:rPr>
                <w:rFonts w:ascii="Arial" w:hAnsi="Arial" w:cs="Arial"/>
                <w:color w:val="000000"/>
              </w:rPr>
            </w:pPr>
            <w:r w:rsidRPr="005B14A7">
              <w:rPr>
                <w:rFonts w:ascii="Arial" w:hAnsi="Arial" w:cs="Arial"/>
                <w:color w:val="000000"/>
              </w:rPr>
              <w:t>SR w Rypinie</w:t>
            </w:r>
          </w:p>
        </w:tc>
        <w:tc>
          <w:tcPr>
            <w:tcW w:w="1420" w:type="dxa"/>
            <w:tcBorders>
              <w:top w:val="nil"/>
              <w:left w:val="nil"/>
              <w:bottom w:val="single" w:sz="4" w:space="0" w:color="auto"/>
              <w:right w:val="single" w:sz="4" w:space="0" w:color="auto"/>
            </w:tcBorders>
            <w:shd w:val="clear" w:color="auto" w:fill="auto"/>
            <w:noWrap/>
            <w:vAlign w:val="bottom"/>
            <w:hideMark/>
          </w:tcPr>
          <w:p w:rsidR="00C32A33" w:rsidRPr="005B14A7" w:rsidRDefault="00C32A33" w:rsidP="00E71EBB">
            <w:pPr>
              <w:jc w:val="right"/>
              <w:rPr>
                <w:rFonts w:ascii="Arial" w:hAnsi="Arial" w:cs="Arial"/>
                <w:color w:val="000000"/>
              </w:rPr>
            </w:pPr>
            <w:r w:rsidRPr="005B14A7">
              <w:rPr>
                <w:rFonts w:ascii="Arial" w:hAnsi="Arial" w:cs="Arial"/>
                <w:color w:val="000000"/>
              </w:rPr>
              <w:t>1</w:t>
            </w:r>
          </w:p>
        </w:tc>
      </w:tr>
      <w:tr w:rsidR="00C32A33" w:rsidRPr="005B14A7" w:rsidTr="00B43CA2">
        <w:trPr>
          <w:trHeight w:val="285"/>
        </w:trPr>
        <w:tc>
          <w:tcPr>
            <w:tcW w:w="3660" w:type="dxa"/>
            <w:vMerge w:val="restart"/>
            <w:tcBorders>
              <w:top w:val="nil"/>
              <w:left w:val="single" w:sz="4" w:space="0" w:color="auto"/>
              <w:right w:val="single" w:sz="4" w:space="0" w:color="auto"/>
            </w:tcBorders>
            <w:shd w:val="clear" w:color="auto" w:fill="auto"/>
            <w:noWrap/>
            <w:vAlign w:val="bottom"/>
            <w:hideMark/>
          </w:tcPr>
          <w:p w:rsidR="00C32A33" w:rsidRPr="005B14A7" w:rsidRDefault="00C32A33" w:rsidP="00E71EBB">
            <w:pPr>
              <w:rPr>
                <w:rFonts w:ascii="Arial" w:hAnsi="Arial" w:cs="Arial"/>
                <w:color w:val="000000"/>
              </w:rPr>
            </w:pPr>
            <w:r w:rsidRPr="005B14A7">
              <w:rPr>
                <w:rFonts w:ascii="Arial" w:hAnsi="Arial" w:cs="Arial"/>
                <w:color w:val="000000"/>
              </w:rPr>
              <w:t>Wrocław</w:t>
            </w:r>
          </w:p>
        </w:tc>
        <w:tc>
          <w:tcPr>
            <w:tcW w:w="3720" w:type="dxa"/>
            <w:tcBorders>
              <w:top w:val="nil"/>
              <w:left w:val="nil"/>
              <w:bottom w:val="single" w:sz="4" w:space="0" w:color="auto"/>
              <w:right w:val="single" w:sz="4" w:space="0" w:color="auto"/>
            </w:tcBorders>
            <w:shd w:val="clear" w:color="auto" w:fill="auto"/>
            <w:noWrap/>
            <w:vAlign w:val="bottom"/>
            <w:hideMark/>
          </w:tcPr>
          <w:p w:rsidR="00C32A33" w:rsidRPr="005B14A7" w:rsidRDefault="00C32A33" w:rsidP="00E71EBB">
            <w:pPr>
              <w:rPr>
                <w:rFonts w:ascii="Arial" w:hAnsi="Arial" w:cs="Arial"/>
                <w:color w:val="000000"/>
              </w:rPr>
            </w:pPr>
            <w:r w:rsidRPr="005B14A7">
              <w:rPr>
                <w:rFonts w:ascii="Arial" w:hAnsi="Arial" w:cs="Arial"/>
                <w:color w:val="000000"/>
              </w:rPr>
              <w:t>SR w Miliczu</w:t>
            </w:r>
          </w:p>
        </w:tc>
        <w:tc>
          <w:tcPr>
            <w:tcW w:w="1420" w:type="dxa"/>
            <w:tcBorders>
              <w:top w:val="nil"/>
              <w:left w:val="nil"/>
              <w:bottom w:val="single" w:sz="4" w:space="0" w:color="auto"/>
              <w:right w:val="single" w:sz="4" w:space="0" w:color="auto"/>
            </w:tcBorders>
            <w:shd w:val="clear" w:color="auto" w:fill="auto"/>
            <w:noWrap/>
            <w:vAlign w:val="bottom"/>
            <w:hideMark/>
          </w:tcPr>
          <w:p w:rsidR="00C32A33" w:rsidRPr="005B14A7" w:rsidRDefault="00C32A33" w:rsidP="00E71EBB">
            <w:pPr>
              <w:jc w:val="right"/>
              <w:rPr>
                <w:rFonts w:ascii="Arial" w:hAnsi="Arial" w:cs="Arial"/>
                <w:color w:val="000000"/>
              </w:rPr>
            </w:pPr>
            <w:r w:rsidRPr="005B14A7">
              <w:rPr>
                <w:rFonts w:ascii="Arial" w:hAnsi="Arial" w:cs="Arial"/>
                <w:color w:val="000000"/>
              </w:rPr>
              <w:t>4</w:t>
            </w:r>
          </w:p>
        </w:tc>
      </w:tr>
      <w:tr w:rsidR="00C32A33"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C32A33" w:rsidRPr="005B14A7" w:rsidRDefault="00C32A33"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C32A33" w:rsidRPr="005B14A7" w:rsidRDefault="00C32A33" w:rsidP="00E71EBB">
            <w:pPr>
              <w:rPr>
                <w:rFonts w:ascii="Arial" w:hAnsi="Arial" w:cs="Arial"/>
                <w:color w:val="000000"/>
              </w:rPr>
            </w:pPr>
            <w:r w:rsidRPr="005B14A7">
              <w:rPr>
                <w:rFonts w:ascii="Arial" w:hAnsi="Arial" w:cs="Arial"/>
                <w:color w:val="000000"/>
              </w:rPr>
              <w:t>SR w Oleśnicy</w:t>
            </w:r>
          </w:p>
        </w:tc>
        <w:tc>
          <w:tcPr>
            <w:tcW w:w="1420" w:type="dxa"/>
            <w:tcBorders>
              <w:top w:val="nil"/>
              <w:left w:val="nil"/>
              <w:bottom w:val="single" w:sz="4" w:space="0" w:color="auto"/>
              <w:right w:val="single" w:sz="4" w:space="0" w:color="auto"/>
            </w:tcBorders>
            <w:shd w:val="clear" w:color="auto" w:fill="auto"/>
            <w:noWrap/>
            <w:vAlign w:val="bottom"/>
            <w:hideMark/>
          </w:tcPr>
          <w:p w:rsidR="00C32A33" w:rsidRPr="005B14A7" w:rsidRDefault="00C32A33" w:rsidP="00E71EBB">
            <w:pPr>
              <w:jc w:val="right"/>
              <w:rPr>
                <w:rFonts w:ascii="Arial" w:hAnsi="Arial" w:cs="Arial"/>
                <w:color w:val="000000"/>
              </w:rPr>
            </w:pPr>
            <w:r w:rsidRPr="005B14A7">
              <w:rPr>
                <w:rFonts w:ascii="Arial" w:hAnsi="Arial" w:cs="Arial"/>
                <w:color w:val="000000"/>
              </w:rPr>
              <w:t>10</w:t>
            </w:r>
          </w:p>
        </w:tc>
      </w:tr>
      <w:tr w:rsidR="00C32A33"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C32A33" w:rsidRPr="005B14A7" w:rsidRDefault="00C32A33"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C32A33" w:rsidRPr="005B14A7" w:rsidRDefault="00C32A33" w:rsidP="00E71EBB">
            <w:pPr>
              <w:rPr>
                <w:rFonts w:ascii="Arial" w:hAnsi="Arial" w:cs="Arial"/>
                <w:color w:val="000000"/>
              </w:rPr>
            </w:pPr>
            <w:r w:rsidRPr="005B14A7">
              <w:rPr>
                <w:rFonts w:ascii="Arial" w:hAnsi="Arial" w:cs="Arial"/>
                <w:color w:val="000000"/>
              </w:rPr>
              <w:t>SR w Strzelinie</w:t>
            </w:r>
          </w:p>
        </w:tc>
        <w:tc>
          <w:tcPr>
            <w:tcW w:w="1420" w:type="dxa"/>
            <w:tcBorders>
              <w:top w:val="nil"/>
              <w:left w:val="nil"/>
              <w:bottom w:val="single" w:sz="4" w:space="0" w:color="auto"/>
              <w:right w:val="single" w:sz="4" w:space="0" w:color="auto"/>
            </w:tcBorders>
            <w:shd w:val="clear" w:color="auto" w:fill="auto"/>
            <w:noWrap/>
            <w:vAlign w:val="bottom"/>
            <w:hideMark/>
          </w:tcPr>
          <w:p w:rsidR="00C32A33" w:rsidRPr="005B14A7" w:rsidRDefault="00C32A33" w:rsidP="00E71EBB">
            <w:pPr>
              <w:jc w:val="right"/>
              <w:rPr>
                <w:rFonts w:ascii="Arial" w:hAnsi="Arial" w:cs="Arial"/>
                <w:color w:val="000000"/>
              </w:rPr>
            </w:pPr>
            <w:r w:rsidRPr="005B14A7">
              <w:rPr>
                <w:rFonts w:ascii="Arial" w:hAnsi="Arial" w:cs="Arial"/>
                <w:color w:val="000000"/>
              </w:rPr>
              <w:t>1</w:t>
            </w:r>
          </w:p>
        </w:tc>
      </w:tr>
      <w:tr w:rsidR="00C32A33"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C32A33" w:rsidRPr="005B14A7" w:rsidRDefault="00C32A33"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C32A33" w:rsidRPr="005B14A7" w:rsidRDefault="00C32A33" w:rsidP="00E71EBB">
            <w:pPr>
              <w:rPr>
                <w:rFonts w:ascii="Arial" w:hAnsi="Arial" w:cs="Arial"/>
                <w:color w:val="000000"/>
              </w:rPr>
            </w:pPr>
            <w:r w:rsidRPr="005B14A7">
              <w:rPr>
                <w:rFonts w:ascii="Arial" w:hAnsi="Arial" w:cs="Arial"/>
                <w:color w:val="000000"/>
              </w:rPr>
              <w:t>SR w Trzebnicy</w:t>
            </w:r>
          </w:p>
        </w:tc>
        <w:tc>
          <w:tcPr>
            <w:tcW w:w="1420" w:type="dxa"/>
            <w:tcBorders>
              <w:top w:val="nil"/>
              <w:left w:val="nil"/>
              <w:bottom w:val="single" w:sz="4" w:space="0" w:color="auto"/>
              <w:right w:val="single" w:sz="4" w:space="0" w:color="auto"/>
            </w:tcBorders>
            <w:shd w:val="clear" w:color="auto" w:fill="auto"/>
            <w:noWrap/>
            <w:vAlign w:val="bottom"/>
            <w:hideMark/>
          </w:tcPr>
          <w:p w:rsidR="00C32A33" w:rsidRPr="005B14A7" w:rsidRDefault="00C32A33" w:rsidP="00E71EBB">
            <w:pPr>
              <w:jc w:val="right"/>
              <w:rPr>
                <w:rFonts w:ascii="Arial" w:hAnsi="Arial" w:cs="Arial"/>
                <w:color w:val="000000"/>
              </w:rPr>
            </w:pPr>
            <w:r w:rsidRPr="005B14A7">
              <w:rPr>
                <w:rFonts w:ascii="Arial" w:hAnsi="Arial" w:cs="Arial"/>
                <w:color w:val="000000"/>
              </w:rPr>
              <w:t>7</w:t>
            </w:r>
          </w:p>
        </w:tc>
      </w:tr>
      <w:tr w:rsidR="00C32A33"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C32A33" w:rsidRPr="005B14A7" w:rsidRDefault="00C32A33"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C32A33" w:rsidRPr="005B14A7" w:rsidRDefault="00C32A33" w:rsidP="00E71EBB">
            <w:pPr>
              <w:rPr>
                <w:rFonts w:ascii="Arial" w:hAnsi="Arial" w:cs="Arial"/>
                <w:color w:val="000000"/>
              </w:rPr>
            </w:pPr>
            <w:r w:rsidRPr="005B14A7">
              <w:rPr>
                <w:rFonts w:ascii="Arial" w:hAnsi="Arial" w:cs="Arial"/>
                <w:color w:val="000000"/>
              </w:rPr>
              <w:t>SR w Wołowie</w:t>
            </w:r>
          </w:p>
        </w:tc>
        <w:tc>
          <w:tcPr>
            <w:tcW w:w="1420" w:type="dxa"/>
            <w:tcBorders>
              <w:top w:val="nil"/>
              <w:left w:val="nil"/>
              <w:bottom w:val="single" w:sz="4" w:space="0" w:color="auto"/>
              <w:right w:val="single" w:sz="4" w:space="0" w:color="auto"/>
            </w:tcBorders>
            <w:shd w:val="clear" w:color="auto" w:fill="auto"/>
            <w:noWrap/>
            <w:vAlign w:val="bottom"/>
            <w:hideMark/>
          </w:tcPr>
          <w:p w:rsidR="00C32A33" w:rsidRPr="005B14A7" w:rsidRDefault="00C32A33" w:rsidP="00E71EBB">
            <w:pPr>
              <w:jc w:val="right"/>
              <w:rPr>
                <w:rFonts w:ascii="Arial" w:hAnsi="Arial" w:cs="Arial"/>
                <w:color w:val="000000"/>
              </w:rPr>
            </w:pPr>
            <w:r w:rsidRPr="005B14A7">
              <w:rPr>
                <w:rFonts w:ascii="Arial" w:hAnsi="Arial" w:cs="Arial"/>
                <w:color w:val="000000"/>
              </w:rPr>
              <w:t>4</w:t>
            </w:r>
          </w:p>
        </w:tc>
      </w:tr>
      <w:tr w:rsidR="00C32A33" w:rsidRPr="005B14A7" w:rsidTr="00B43CA2">
        <w:trPr>
          <w:trHeight w:val="285"/>
        </w:trPr>
        <w:tc>
          <w:tcPr>
            <w:tcW w:w="3660" w:type="dxa"/>
            <w:vMerge/>
            <w:tcBorders>
              <w:left w:val="single" w:sz="4" w:space="0" w:color="auto"/>
              <w:bottom w:val="single" w:sz="4" w:space="0" w:color="auto"/>
              <w:right w:val="single" w:sz="4" w:space="0" w:color="auto"/>
            </w:tcBorders>
            <w:shd w:val="clear" w:color="auto" w:fill="auto"/>
            <w:noWrap/>
            <w:vAlign w:val="bottom"/>
          </w:tcPr>
          <w:p w:rsidR="00C32A33" w:rsidRPr="005B14A7" w:rsidRDefault="00C32A33"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C32A33" w:rsidRPr="005B14A7" w:rsidRDefault="00C32A33" w:rsidP="00E71EBB">
            <w:pPr>
              <w:rPr>
                <w:rFonts w:ascii="Arial" w:hAnsi="Arial" w:cs="Arial"/>
                <w:color w:val="000000"/>
              </w:rPr>
            </w:pPr>
            <w:r w:rsidRPr="005B14A7">
              <w:rPr>
                <w:rFonts w:ascii="Arial" w:hAnsi="Arial" w:cs="Arial"/>
                <w:color w:val="000000"/>
              </w:rPr>
              <w:t>SR w Środzie Śląskiej</w:t>
            </w:r>
          </w:p>
        </w:tc>
        <w:tc>
          <w:tcPr>
            <w:tcW w:w="1420" w:type="dxa"/>
            <w:tcBorders>
              <w:top w:val="nil"/>
              <w:left w:val="nil"/>
              <w:bottom w:val="single" w:sz="4" w:space="0" w:color="auto"/>
              <w:right w:val="single" w:sz="4" w:space="0" w:color="auto"/>
            </w:tcBorders>
            <w:shd w:val="clear" w:color="auto" w:fill="auto"/>
            <w:noWrap/>
            <w:vAlign w:val="bottom"/>
            <w:hideMark/>
          </w:tcPr>
          <w:p w:rsidR="00C32A33" w:rsidRPr="005B14A7" w:rsidRDefault="00C32A33" w:rsidP="00E71EBB">
            <w:pPr>
              <w:jc w:val="right"/>
              <w:rPr>
                <w:rFonts w:ascii="Arial" w:hAnsi="Arial" w:cs="Arial"/>
                <w:color w:val="000000"/>
              </w:rPr>
            </w:pPr>
            <w:r w:rsidRPr="005B14A7">
              <w:rPr>
                <w:rFonts w:ascii="Arial" w:hAnsi="Arial" w:cs="Arial"/>
                <w:color w:val="000000"/>
              </w:rPr>
              <w:t>2</w:t>
            </w:r>
          </w:p>
        </w:tc>
      </w:tr>
      <w:tr w:rsidR="00C32A33" w:rsidRPr="005B14A7" w:rsidTr="00B43CA2">
        <w:trPr>
          <w:trHeight w:val="285"/>
        </w:trPr>
        <w:tc>
          <w:tcPr>
            <w:tcW w:w="3660" w:type="dxa"/>
            <w:vMerge w:val="restart"/>
            <w:tcBorders>
              <w:top w:val="nil"/>
              <w:left w:val="single" w:sz="4" w:space="0" w:color="auto"/>
              <w:right w:val="single" w:sz="4" w:space="0" w:color="auto"/>
            </w:tcBorders>
            <w:shd w:val="clear" w:color="auto" w:fill="auto"/>
            <w:noWrap/>
            <w:vAlign w:val="bottom"/>
            <w:hideMark/>
          </w:tcPr>
          <w:p w:rsidR="00C32A33" w:rsidRPr="005B14A7" w:rsidRDefault="00C32A33" w:rsidP="00E71EBB">
            <w:pPr>
              <w:rPr>
                <w:rFonts w:ascii="Arial" w:hAnsi="Arial" w:cs="Arial"/>
                <w:color w:val="000000"/>
              </w:rPr>
            </w:pPr>
            <w:r w:rsidRPr="005B14A7">
              <w:rPr>
                <w:rFonts w:ascii="Arial" w:hAnsi="Arial" w:cs="Arial"/>
                <w:color w:val="000000"/>
              </w:rPr>
              <w:t>Zamość</w:t>
            </w:r>
          </w:p>
        </w:tc>
        <w:tc>
          <w:tcPr>
            <w:tcW w:w="3720" w:type="dxa"/>
            <w:tcBorders>
              <w:top w:val="nil"/>
              <w:left w:val="nil"/>
              <w:bottom w:val="single" w:sz="4" w:space="0" w:color="auto"/>
              <w:right w:val="single" w:sz="4" w:space="0" w:color="auto"/>
            </w:tcBorders>
            <w:shd w:val="clear" w:color="auto" w:fill="auto"/>
            <w:noWrap/>
            <w:vAlign w:val="bottom"/>
            <w:hideMark/>
          </w:tcPr>
          <w:p w:rsidR="00C32A33" w:rsidRPr="005B14A7" w:rsidRDefault="00C32A33" w:rsidP="00E71EBB">
            <w:pPr>
              <w:rPr>
                <w:rFonts w:ascii="Arial" w:hAnsi="Arial" w:cs="Arial"/>
                <w:color w:val="000000"/>
              </w:rPr>
            </w:pPr>
            <w:r w:rsidRPr="005B14A7">
              <w:rPr>
                <w:rFonts w:ascii="Arial" w:hAnsi="Arial" w:cs="Arial"/>
                <w:color w:val="000000"/>
              </w:rPr>
              <w:t>SR w Zamościu</w:t>
            </w:r>
          </w:p>
        </w:tc>
        <w:tc>
          <w:tcPr>
            <w:tcW w:w="1420" w:type="dxa"/>
            <w:tcBorders>
              <w:top w:val="nil"/>
              <w:left w:val="nil"/>
              <w:bottom w:val="single" w:sz="4" w:space="0" w:color="auto"/>
              <w:right w:val="single" w:sz="4" w:space="0" w:color="auto"/>
            </w:tcBorders>
            <w:shd w:val="clear" w:color="auto" w:fill="auto"/>
            <w:noWrap/>
            <w:vAlign w:val="bottom"/>
            <w:hideMark/>
          </w:tcPr>
          <w:p w:rsidR="00C32A33" w:rsidRPr="005B14A7" w:rsidRDefault="00C32A33" w:rsidP="00E71EBB">
            <w:pPr>
              <w:jc w:val="right"/>
              <w:rPr>
                <w:rFonts w:ascii="Arial" w:hAnsi="Arial" w:cs="Arial"/>
                <w:color w:val="000000"/>
              </w:rPr>
            </w:pPr>
            <w:r w:rsidRPr="005B14A7">
              <w:rPr>
                <w:rFonts w:ascii="Arial" w:hAnsi="Arial" w:cs="Arial"/>
                <w:color w:val="000000"/>
              </w:rPr>
              <w:t>6</w:t>
            </w:r>
          </w:p>
        </w:tc>
      </w:tr>
      <w:tr w:rsidR="00C32A33"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C32A33" w:rsidRPr="005B14A7" w:rsidRDefault="00C32A33"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C32A33" w:rsidRPr="005B14A7" w:rsidRDefault="00C32A33" w:rsidP="00E71EBB">
            <w:pPr>
              <w:rPr>
                <w:rFonts w:ascii="Arial" w:hAnsi="Arial" w:cs="Arial"/>
                <w:color w:val="000000"/>
              </w:rPr>
            </w:pPr>
            <w:r w:rsidRPr="005B14A7">
              <w:rPr>
                <w:rFonts w:ascii="Arial" w:hAnsi="Arial" w:cs="Arial"/>
                <w:color w:val="000000"/>
              </w:rPr>
              <w:t>SR w Krasnymstawie</w:t>
            </w:r>
          </w:p>
        </w:tc>
        <w:tc>
          <w:tcPr>
            <w:tcW w:w="1420" w:type="dxa"/>
            <w:tcBorders>
              <w:top w:val="nil"/>
              <w:left w:val="nil"/>
              <w:bottom w:val="single" w:sz="4" w:space="0" w:color="auto"/>
              <w:right w:val="single" w:sz="4" w:space="0" w:color="auto"/>
            </w:tcBorders>
            <w:shd w:val="clear" w:color="auto" w:fill="auto"/>
            <w:noWrap/>
            <w:vAlign w:val="bottom"/>
            <w:hideMark/>
          </w:tcPr>
          <w:p w:rsidR="00C32A33" w:rsidRPr="005B14A7" w:rsidRDefault="00C32A33" w:rsidP="00E71EBB">
            <w:pPr>
              <w:jc w:val="right"/>
              <w:rPr>
                <w:rFonts w:ascii="Arial" w:hAnsi="Arial" w:cs="Arial"/>
                <w:color w:val="000000"/>
              </w:rPr>
            </w:pPr>
            <w:r w:rsidRPr="005B14A7">
              <w:rPr>
                <w:rFonts w:ascii="Arial" w:hAnsi="Arial" w:cs="Arial"/>
                <w:color w:val="000000"/>
              </w:rPr>
              <w:t>3</w:t>
            </w:r>
          </w:p>
        </w:tc>
      </w:tr>
      <w:tr w:rsidR="00C32A33"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C32A33" w:rsidRPr="005B14A7" w:rsidRDefault="00C32A33"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C32A33" w:rsidRPr="005B14A7" w:rsidRDefault="00C32A33" w:rsidP="00E71EBB">
            <w:pPr>
              <w:rPr>
                <w:rFonts w:ascii="Arial" w:hAnsi="Arial" w:cs="Arial"/>
                <w:color w:val="000000"/>
              </w:rPr>
            </w:pPr>
            <w:r w:rsidRPr="005B14A7">
              <w:rPr>
                <w:rFonts w:ascii="Arial" w:hAnsi="Arial" w:cs="Arial"/>
                <w:color w:val="000000"/>
              </w:rPr>
              <w:t>SR w Biłgoraju</w:t>
            </w:r>
          </w:p>
        </w:tc>
        <w:tc>
          <w:tcPr>
            <w:tcW w:w="1420" w:type="dxa"/>
            <w:tcBorders>
              <w:top w:val="nil"/>
              <w:left w:val="nil"/>
              <w:bottom w:val="single" w:sz="4" w:space="0" w:color="auto"/>
              <w:right w:val="single" w:sz="4" w:space="0" w:color="auto"/>
            </w:tcBorders>
            <w:shd w:val="clear" w:color="auto" w:fill="auto"/>
            <w:noWrap/>
            <w:vAlign w:val="bottom"/>
            <w:hideMark/>
          </w:tcPr>
          <w:p w:rsidR="00C32A33" w:rsidRPr="005B14A7" w:rsidRDefault="00C32A33" w:rsidP="00E71EBB">
            <w:pPr>
              <w:jc w:val="right"/>
              <w:rPr>
                <w:rFonts w:ascii="Arial" w:hAnsi="Arial" w:cs="Arial"/>
                <w:color w:val="000000"/>
              </w:rPr>
            </w:pPr>
            <w:r w:rsidRPr="005B14A7">
              <w:rPr>
                <w:rFonts w:ascii="Arial" w:hAnsi="Arial" w:cs="Arial"/>
                <w:color w:val="000000"/>
              </w:rPr>
              <w:t>3</w:t>
            </w:r>
          </w:p>
        </w:tc>
      </w:tr>
      <w:tr w:rsidR="00C32A33"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C32A33" w:rsidRPr="005B14A7" w:rsidRDefault="00C32A33"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C32A33" w:rsidRPr="005B14A7" w:rsidRDefault="00C32A33" w:rsidP="00E71EBB">
            <w:pPr>
              <w:rPr>
                <w:rFonts w:ascii="Arial" w:hAnsi="Arial" w:cs="Arial"/>
                <w:color w:val="000000"/>
              </w:rPr>
            </w:pPr>
            <w:r w:rsidRPr="005B14A7">
              <w:rPr>
                <w:rFonts w:ascii="Arial" w:hAnsi="Arial" w:cs="Arial"/>
                <w:color w:val="000000"/>
              </w:rPr>
              <w:t>SR w Hrubieszowie</w:t>
            </w:r>
          </w:p>
        </w:tc>
        <w:tc>
          <w:tcPr>
            <w:tcW w:w="1420" w:type="dxa"/>
            <w:tcBorders>
              <w:top w:val="nil"/>
              <w:left w:val="nil"/>
              <w:bottom w:val="single" w:sz="4" w:space="0" w:color="auto"/>
              <w:right w:val="single" w:sz="4" w:space="0" w:color="auto"/>
            </w:tcBorders>
            <w:shd w:val="clear" w:color="auto" w:fill="auto"/>
            <w:noWrap/>
            <w:vAlign w:val="bottom"/>
            <w:hideMark/>
          </w:tcPr>
          <w:p w:rsidR="00C32A33" w:rsidRPr="005B14A7" w:rsidRDefault="00C32A33" w:rsidP="00E71EBB">
            <w:pPr>
              <w:jc w:val="right"/>
              <w:rPr>
                <w:rFonts w:ascii="Arial" w:hAnsi="Arial" w:cs="Arial"/>
                <w:color w:val="000000"/>
              </w:rPr>
            </w:pPr>
            <w:r w:rsidRPr="005B14A7">
              <w:rPr>
                <w:rFonts w:ascii="Arial" w:hAnsi="Arial" w:cs="Arial"/>
                <w:color w:val="000000"/>
              </w:rPr>
              <w:t>4</w:t>
            </w:r>
          </w:p>
        </w:tc>
      </w:tr>
      <w:tr w:rsidR="00C32A33" w:rsidRPr="005B14A7" w:rsidTr="00B43CA2">
        <w:trPr>
          <w:trHeight w:val="285"/>
        </w:trPr>
        <w:tc>
          <w:tcPr>
            <w:tcW w:w="3660" w:type="dxa"/>
            <w:vMerge/>
            <w:tcBorders>
              <w:left w:val="single" w:sz="4" w:space="0" w:color="auto"/>
              <w:right w:val="single" w:sz="4" w:space="0" w:color="auto"/>
            </w:tcBorders>
            <w:shd w:val="clear" w:color="auto" w:fill="auto"/>
            <w:noWrap/>
            <w:vAlign w:val="bottom"/>
          </w:tcPr>
          <w:p w:rsidR="00C32A33" w:rsidRPr="005B14A7" w:rsidRDefault="00C32A33"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C32A33" w:rsidRPr="005B14A7" w:rsidRDefault="00C32A33" w:rsidP="00E71EBB">
            <w:pPr>
              <w:rPr>
                <w:rFonts w:ascii="Arial" w:hAnsi="Arial" w:cs="Arial"/>
                <w:color w:val="000000"/>
              </w:rPr>
            </w:pPr>
            <w:r w:rsidRPr="005B14A7">
              <w:rPr>
                <w:rFonts w:ascii="Arial" w:hAnsi="Arial" w:cs="Arial"/>
                <w:color w:val="000000"/>
              </w:rPr>
              <w:t>SR w Tomaszowie Lubelskim</w:t>
            </w:r>
          </w:p>
        </w:tc>
        <w:tc>
          <w:tcPr>
            <w:tcW w:w="1420" w:type="dxa"/>
            <w:tcBorders>
              <w:top w:val="nil"/>
              <w:left w:val="nil"/>
              <w:bottom w:val="single" w:sz="4" w:space="0" w:color="auto"/>
              <w:right w:val="single" w:sz="4" w:space="0" w:color="auto"/>
            </w:tcBorders>
            <w:shd w:val="clear" w:color="auto" w:fill="auto"/>
            <w:noWrap/>
            <w:vAlign w:val="bottom"/>
            <w:hideMark/>
          </w:tcPr>
          <w:p w:rsidR="00C32A33" w:rsidRPr="005B14A7" w:rsidRDefault="00C32A33" w:rsidP="00E71EBB">
            <w:pPr>
              <w:jc w:val="right"/>
              <w:rPr>
                <w:rFonts w:ascii="Arial" w:hAnsi="Arial" w:cs="Arial"/>
                <w:color w:val="000000"/>
              </w:rPr>
            </w:pPr>
            <w:r w:rsidRPr="005B14A7">
              <w:rPr>
                <w:rFonts w:ascii="Arial" w:hAnsi="Arial" w:cs="Arial"/>
                <w:color w:val="000000"/>
              </w:rPr>
              <w:t>4</w:t>
            </w:r>
          </w:p>
        </w:tc>
      </w:tr>
      <w:tr w:rsidR="00C32A33" w:rsidRPr="005B14A7" w:rsidTr="00B43CA2">
        <w:trPr>
          <w:trHeight w:val="285"/>
        </w:trPr>
        <w:tc>
          <w:tcPr>
            <w:tcW w:w="3660" w:type="dxa"/>
            <w:vMerge/>
            <w:tcBorders>
              <w:left w:val="single" w:sz="4" w:space="0" w:color="auto"/>
              <w:bottom w:val="single" w:sz="4" w:space="0" w:color="auto"/>
              <w:right w:val="single" w:sz="4" w:space="0" w:color="auto"/>
            </w:tcBorders>
            <w:shd w:val="clear" w:color="auto" w:fill="auto"/>
            <w:noWrap/>
            <w:vAlign w:val="bottom"/>
          </w:tcPr>
          <w:p w:rsidR="00C32A33" w:rsidRPr="005B14A7" w:rsidRDefault="00C32A33"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C32A33" w:rsidRPr="005B14A7" w:rsidRDefault="00C32A33" w:rsidP="00E71EBB">
            <w:pPr>
              <w:rPr>
                <w:rFonts w:ascii="Arial" w:hAnsi="Arial" w:cs="Arial"/>
                <w:color w:val="000000"/>
              </w:rPr>
            </w:pPr>
            <w:r w:rsidRPr="005B14A7">
              <w:rPr>
                <w:rFonts w:ascii="Arial" w:hAnsi="Arial" w:cs="Arial"/>
                <w:color w:val="000000"/>
              </w:rPr>
              <w:t>SR w Janowie Lubelskim</w:t>
            </w:r>
          </w:p>
        </w:tc>
        <w:tc>
          <w:tcPr>
            <w:tcW w:w="1420" w:type="dxa"/>
            <w:tcBorders>
              <w:top w:val="nil"/>
              <w:left w:val="nil"/>
              <w:bottom w:val="single" w:sz="4" w:space="0" w:color="auto"/>
              <w:right w:val="single" w:sz="4" w:space="0" w:color="auto"/>
            </w:tcBorders>
            <w:shd w:val="clear" w:color="auto" w:fill="auto"/>
            <w:noWrap/>
            <w:vAlign w:val="bottom"/>
            <w:hideMark/>
          </w:tcPr>
          <w:p w:rsidR="00C32A33" w:rsidRPr="005B14A7" w:rsidRDefault="00C32A33" w:rsidP="00E71EBB">
            <w:pPr>
              <w:jc w:val="right"/>
              <w:rPr>
                <w:rFonts w:ascii="Arial" w:hAnsi="Arial" w:cs="Arial"/>
                <w:color w:val="000000"/>
              </w:rPr>
            </w:pPr>
            <w:r w:rsidRPr="005B14A7">
              <w:rPr>
                <w:rFonts w:ascii="Arial" w:hAnsi="Arial" w:cs="Arial"/>
                <w:color w:val="000000"/>
              </w:rPr>
              <w:t>2</w:t>
            </w:r>
          </w:p>
        </w:tc>
      </w:tr>
      <w:tr w:rsidR="00C32A33" w:rsidRPr="005B14A7" w:rsidTr="00B43CA2">
        <w:trPr>
          <w:trHeight w:val="285"/>
        </w:trPr>
        <w:tc>
          <w:tcPr>
            <w:tcW w:w="3660" w:type="dxa"/>
            <w:vMerge w:val="restart"/>
            <w:tcBorders>
              <w:top w:val="nil"/>
              <w:left w:val="single" w:sz="4" w:space="0" w:color="auto"/>
              <w:right w:val="single" w:sz="4" w:space="0" w:color="auto"/>
            </w:tcBorders>
            <w:shd w:val="clear" w:color="auto" w:fill="auto"/>
            <w:noWrap/>
            <w:vAlign w:val="bottom"/>
            <w:hideMark/>
          </w:tcPr>
          <w:p w:rsidR="00C32A33" w:rsidRPr="005B14A7" w:rsidRDefault="00C32A33" w:rsidP="00E71EBB">
            <w:pPr>
              <w:rPr>
                <w:rFonts w:ascii="Arial" w:hAnsi="Arial" w:cs="Arial"/>
                <w:color w:val="000000"/>
              </w:rPr>
            </w:pPr>
            <w:r w:rsidRPr="005B14A7">
              <w:rPr>
                <w:rFonts w:ascii="Arial" w:hAnsi="Arial" w:cs="Arial"/>
                <w:color w:val="000000"/>
              </w:rPr>
              <w:t>Zielona Góra</w:t>
            </w:r>
          </w:p>
        </w:tc>
        <w:tc>
          <w:tcPr>
            <w:tcW w:w="3720" w:type="dxa"/>
            <w:tcBorders>
              <w:top w:val="nil"/>
              <w:left w:val="nil"/>
              <w:bottom w:val="single" w:sz="4" w:space="0" w:color="auto"/>
              <w:right w:val="single" w:sz="4" w:space="0" w:color="auto"/>
            </w:tcBorders>
            <w:shd w:val="clear" w:color="auto" w:fill="auto"/>
            <w:noWrap/>
            <w:vAlign w:val="bottom"/>
            <w:hideMark/>
          </w:tcPr>
          <w:p w:rsidR="00C32A33" w:rsidRPr="005B14A7" w:rsidRDefault="00C32A33" w:rsidP="00E71EBB">
            <w:pPr>
              <w:rPr>
                <w:rFonts w:ascii="Arial" w:hAnsi="Arial" w:cs="Arial"/>
                <w:color w:val="000000"/>
              </w:rPr>
            </w:pPr>
            <w:r w:rsidRPr="005B14A7">
              <w:rPr>
                <w:rFonts w:ascii="Arial" w:hAnsi="Arial" w:cs="Arial"/>
                <w:color w:val="000000"/>
              </w:rPr>
              <w:t>SR we Wschowie</w:t>
            </w:r>
          </w:p>
        </w:tc>
        <w:tc>
          <w:tcPr>
            <w:tcW w:w="1420" w:type="dxa"/>
            <w:tcBorders>
              <w:top w:val="nil"/>
              <w:left w:val="nil"/>
              <w:bottom w:val="single" w:sz="4" w:space="0" w:color="auto"/>
              <w:right w:val="single" w:sz="4" w:space="0" w:color="auto"/>
            </w:tcBorders>
            <w:shd w:val="clear" w:color="auto" w:fill="auto"/>
            <w:noWrap/>
            <w:vAlign w:val="bottom"/>
            <w:hideMark/>
          </w:tcPr>
          <w:p w:rsidR="00C32A33" w:rsidRPr="005B14A7" w:rsidRDefault="00C32A33" w:rsidP="00E71EBB">
            <w:pPr>
              <w:jc w:val="right"/>
              <w:rPr>
                <w:rFonts w:ascii="Arial" w:hAnsi="Arial" w:cs="Arial"/>
                <w:color w:val="000000"/>
              </w:rPr>
            </w:pPr>
            <w:r w:rsidRPr="005B14A7">
              <w:rPr>
                <w:rFonts w:ascii="Arial" w:hAnsi="Arial" w:cs="Arial"/>
                <w:color w:val="000000"/>
              </w:rPr>
              <w:t>1</w:t>
            </w:r>
          </w:p>
        </w:tc>
      </w:tr>
      <w:tr w:rsidR="00C32A33" w:rsidRPr="005B14A7" w:rsidTr="00B43CA2">
        <w:trPr>
          <w:trHeight w:val="285"/>
        </w:trPr>
        <w:tc>
          <w:tcPr>
            <w:tcW w:w="3660" w:type="dxa"/>
            <w:vMerge/>
            <w:tcBorders>
              <w:left w:val="single" w:sz="4" w:space="0" w:color="auto"/>
              <w:bottom w:val="single" w:sz="4" w:space="0" w:color="auto"/>
              <w:right w:val="single" w:sz="4" w:space="0" w:color="auto"/>
            </w:tcBorders>
            <w:shd w:val="clear" w:color="auto" w:fill="auto"/>
            <w:noWrap/>
            <w:vAlign w:val="bottom"/>
            <w:hideMark/>
          </w:tcPr>
          <w:p w:rsidR="00C32A33" w:rsidRPr="005B14A7" w:rsidRDefault="00C32A33" w:rsidP="00E71EBB">
            <w:pPr>
              <w:rPr>
                <w:rFonts w:ascii="Arial" w:hAnsi="Arial" w:cs="Arial"/>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C32A33" w:rsidRPr="005B14A7" w:rsidRDefault="00C32A33" w:rsidP="00E71EBB">
            <w:pPr>
              <w:rPr>
                <w:rFonts w:ascii="Arial" w:hAnsi="Arial" w:cs="Arial"/>
                <w:color w:val="000000"/>
              </w:rPr>
            </w:pPr>
            <w:r w:rsidRPr="005B14A7">
              <w:rPr>
                <w:rFonts w:ascii="Arial" w:hAnsi="Arial" w:cs="Arial"/>
                <w:color w:val="000000"/>
              </w:rPr>
              <w:t>SR w Żarach</w:t>
            </w:r>
          </w:p>
        </w:tc>
        <w:tc>
          <w:tcPr>
            <w:tcW w:w="1420" w:type="dxa"/>
            <w:tcBorders>
              <w:top w:val="nil"/>
              <w:left w:val="nil"/>
              <w:bottom w:val="single" w:sz="4" w:space="0" w:color="auto"/>
              <w:right w:val="single" w:sz="4" w:space="0" w:color="auto"/>
            </w:tcBorders>
            <w:shd w:val="clear" w:color="auto" w:fill="auto"/>
            <w:noWrap/>
            <w:vAlign w:val="bottom"/>
            <w:hideMark/>
          </w:tcPr>
          <w:p w:rsidR="00C32A33" w:rsidRPr="005B14A7" w:rsidRDefault="00C32A33" w:rsidP="00E71EBB">
            <w:pPr>
              <w:jc w:val="right"/>
              <w:rPr>
                <w:rFonts w:ascii="Arial" w:hAnsi="Arial" w:cs="Arial"/>
                <w:color w:val="000000"/>
              </w:rPr>
            </w:pPr>
            <w:r w:rsidRPr="005B14A7">
              <w:rPr>
                <w:rFonts w:ascii="Arial" w:hAnsi="Arial" w:cs="Arial"/>
                <w:color w:val="000000"/>
              </w:rPr>
              <w:t>1</w:t>
            </w:r>
          </w:p>
        </w:tc>
      </w:tr>
    </w:tbl>
    <w:p w:rsidR="00D3138F" w:rsidRPr="00FB5AD7" w:rsidRDefault="00D3138F" w:rsidP="00D3138F">
      <w:pPr>
        <w:autoSpaceDE w:val="0"/>
        <w:spacing w:line="360" w:lineRule="auto"/>
        <w:ind w:left="1080"/>
        <w:jc w:val="both"/>
        <w:rPr>
          <w:rFonts w:ascii="Tahoma" w:hAnsi="Tahoma" w:cs="Tahoma"/>
        </w:rPr>
      </w:pPr>
    </w:p>
    <w:p w:rsidR="00177F2E" w:rsidRPr="003A78AC" w:rsidRDefault="00177F2E" w:rsidP="00D3138F">
      <w:pPr>
        <w:pStyle w:val="Style1"/>
        <w:widowControl/>
        <w:tabs>
          <w:tab w:val="left" w:leader="dot" w:pos="10061"/>
        </w:tabs>
        <w:spacing w:before="38"/>
        <w:jc w:val="right"/>
        <w:rPr>
          <w:rFonts w:ascii="Verdana" w:hAnsi="Verdana"/>
          <w:i/>
          <w:spacing w:val="4"/>
          <w:sz w:val="16"/>
          <w:szCs w:val="16"/>
        </w:rPr>
      </w:pPr>
    </w:p>
    <w:sectPr w:rsidR="00177F2E" w:rsidRPr="003A78AC" w:rsidSect="00FA5A0C">
      <w:footerReference w:type="default" r:id="rId22"/>
      <w:pgSz w:w="11906" w:h="16838"/>
      <w:pgMar w:top="1417" w:right="1417" w:bottom="1417" w:left="1417" w:header="708" w:footer="708"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73C8" w:rsidRDefault="009273C8" w:rsidP="00BE245A">
      <w:r>
        <w:separator/>
      </w:r>
    </w:p>
  </w:endnote>
  <w:endnote w:type="continuationSeparator" w:id="0">
    <w:p w:rsidR="009273C8" w:rsidRDefault="009273C8"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IBMLogo">
    <w:panose1 w:val="00000000000000000000"/>
    <w:charset w:val="00"/>
    <w:family w:val="decorative"/>
    <w:notTrueType/>
    <w:pitch w:val="variable"/>
    <w:sig w:usb0="00000003" w:usb1="00000000" w:usb2="00000000" w:usb3="00000000" w:csb0="00000001" w:csb1="00000000"/>
  </w:font>
  <w:font w:name="DejaVu Sans">
    <w:altName w:val="Arial Unicode MS"/>
    <w:charset w:val="80"/>
    <w:family w:val="auto"/>
    <w:pitch w:val="variable"/>
  </w:font>
  <w:font w:name="Calibri Light">
    <w:panose1 w:val="020F0302020204030204"/>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Optima">
    <w:altName w:val="Times New Roman"/>
    <w:panose1 w:val="00000000000000000000"/>
    <w:charset w:val="EE"/>
    <w:family w:val="swiss"/>
    <w:notTrueType/>
    <w:pitch w:val="variable"/>
    <w:sig w:usb0="00000007" w:usb1="00000000" w:usb2="00000000" w:usb3="00000000" w:csb0="00000003" w:csb1="00000000"/>
  </w:font>
  <w:font w:name="Garamond">
    <w:panose1 w:val="02020404030301010803"/>
    <w:charset w:val="EE"/>
    <w:family w:val="roman"/>
    <w:pitch w:val="variable"/>
    <w:sig w:usb0="00000287" w:usb1="00000000" w:usb2="00000000" w:usb3="00000000" w:csb0="0000009F" w:csb1="00000000"/>
  </w:font>
  <w:font w:name="CG Times (W1)">
    <w:altName w:val="Times New Roman"/>
    <w:charset w:val="00"/>
    <w:family w:val="roman"/>
    <w:pitch w:val="variable"/>
    <w:sig w:usb0="00000003" w:usb1="00000000" w:usb2="00000000" w:usb3="00000000" w:csb0="00000001" w:csb1="00000000"/>
  </w:font>
  <w:font w:name="Arial PL">
    <w:charset w:val="00"/>
    <w:family w:val="auto"/>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Palatino Linotype">
    <w:panose1 w:val="02040502050505030304"/>
    <w:charset w:val="EE"/>
    <w:family w:val="roman"/>
    <w:pitch w:val="variable"/>
    <w:sig w:usb0="E0000287" w:usb1="40000013" w:usb2="00000000" w:usb3="00000000" w:csb0="0000019F" w:csb1="00000000"/>
  </w:font>
  <w:font w:name="Andale Sans UI">
    <w:altName w:val="Times New Roman"/>
    <w:charset w:val="00"/>
    <w:family w:val="auto"/>
    <w:pitch w:val="variable"/>
  </w:font>
  <w:font w:name="Czcionka tekstu podstawowego">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1262755"/>
      <w:docPartObj>
        <w:docPartGallery w:val="Page Numbers (Bottom of Page)"/>
        <w:docPartUnique/>
      </w:docPartObj>
    </w:sdtPr>
    <w:sdtEndPr>
      <w:rPr>
        <w:rFonts w:ascii="Arial" w:hAnsi="Arial" w:cs="Arial"/>
      </w:rPr>
    </w:sdtEndPr>
    <w:sdtContent>
      <w:p w:rsidR="009273C8" w:rsidRPr="00FA06C5" w:rsidRDefault="009273C8">
        <w:pPr>
          <w:pStyle w:val="Stopka"/>
          <w:jc w:val="right"/>
          <w:rPr>
            <w:rFonts w:ascii="Arial" w:hAnsi="Arial" w:cs="Arial"/>
          </w:rPr>
        </w:pPr>
        <w:r w:rsidRPr="00FA06C5">
          <w:rPr>
            <w:rFonts w:ascii="Arial" w:hAnsi="Arial" w:cs="Arial"/>
          </w:rPr>
          <w:fldChar w:fldCharType="begin"/>
        </w:r>
        <w:r w:rsidRPr="00FA06C5">
          <w:rPr>
            <w:rFonts w:ascii="Arial" w:hAnsi="Arial" w:cs="Arial"/>
          </w:rPr>
          <w:instrText>PAGE   \* MERGEFORMAT</w:instrText>
        </w:r>
        <w:r w:rsidRPr="00FA06C5">
          <w:rPr>
            <w:rFonts w:ascii="Arial" w:hAnsi="Arial" w:cs="Arial"/>
          </w:rPr>
          <w:fldChar w:fldCharType="separate"/>
        </w:r>
        <w:r w:rsidR="006654EE">
          <w:rPr>
            <w:rFonts w:ascii="Arial" w:hAnsi="Arial" w:cs="Arial"/>
            <w:noProof/>
          </w:rPr>
          <w:t>36</w:t>
        </w:r>
        <w:r w:rsidRPr="00FA06C5">
          <w:rPr>
            <w:rFonts w:ascii="Arial" w:hAnsi="Arial" w:cs="Arial"/>
          </w:rPr>
          <w:fldChar w:fldCharType="end"/>
        </w:r>
      </w:p>
    </w:sdtContent>
  </w:sdt>
  <w:p w:rsidR="009273C8" w:rsidRDefault="009273C8">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6989812"/>
      <w:docPartObj>
        <w:docPartGallery w:val="Page Numbers (Bottom of Page)"/>
        <w:docPartUnique/>
      </w:docPartObj>
    </w:sdtPr>
    <w:sdtEndPr/>
    <w:sdtContent>
      <w:p w:rsidR="009273C8" w:rsidRDefault="009273C8">
        <w:pPr>
          <w:pStyle w:val="Stopka"/>
          <w:jc w:val="right"/>
        </w:pPr>
        <w:r>
          <w:fldChar w:fldCharType="begin"/>
        </w:r>
        <w:r>
          <w:instrText>PAGE   \* MERGEFORMAT</w:instrText>
        </w:r>
        <w:r>
          <w:fldChar w:fldCharType="separate"/>
        </w:r>
        <w:r w:rsidR="006654EE">
          <w:rPr>
            <w:noProof/>
          </w:rPr>
          <w:t>1</w:t>
        </w:r>
        <w:r>
          <w:fldChar w:fldCharType="end"/>
        </w:r>
      </w:p>
    </w:sdtContent>
  </w:sdt>
  <w:p w:rsidR="009273C8" w:rsidRDefault="009273C8">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3C8" w:rsidRDefault="009273C8">
    <w:pPr>
      <w:pStyle w:val="Stopk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3C8" w:rsidRPr="004F694A" w:rsidRDefault="009273C8" w:rsidP="00E71EBB">
    <w:pPr>
      <w:pStyle w:val="Stopka"/>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3C8" w:rsidRDefault="009273C8">
    <w:pPr>
      <w:pStyle w:val="Stopka"/>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3C8" w:rsidRDefault="009273C8">
    <w:pPr>
      <w:pStyle w:val="Stopka"/>
      <w:ind w:right="360"/>
      <w:jc w:val="right"/>
      <w:rPr>
        <w:rFonts w:ascii="Verdana" w:hAnsi="Verdana" w:cs="Verdana"/>
        <w:b/>
        <w:bCs/>
        <w:sz w:val="16"/>
        <w:szCs w:val="16"/>
      </w:rPr>
    </w:pPr>
    <w:r w:rsidRPr="00B31348">
      <w:rPr>
        <w:rStyle w:val="Numerstrony"/>
        <w:rFonts w:ascii="Verdana" w:hAnsi="Verdana" w:cs="Verdana"/>
        <w:bCs/>
      </w:rPr>
      <w:fldChar w:fldCharType="begin"/>
    </w:r>
    <w:r w:rsidRPr="00B31348">
      <w:rPr>
        <w:rStyle w:val="Numerstrony"/>
        <w:rFonts w:ascii="Verdana" w:hAnsi="Verdana" w:cs="Verdana"/>
        <w:bCs/>
      </w:rPr>
      <w:instrText xml:space="preserve"> PAGE </w:instrText>
    </w:r>
    <w:r w:rsidRPr="00B31348">
      <w:rPr>
        <w:rStyle w:val="Numerstrony"/>
        <w:rFonts w:ascii="Verdana" w:hAnsi="Verdana" w:cs="Verdana"/>
        <w:bCs/>
      </w:rPr>
      <w:fldChar w:fldCharType="separate"/>
    </w:r>
    <w:r w:rsidR="006654EE">
      <w:rPr>
        <w:rStyle w:val="Numerstrony"/>
        <w:rFonts w:ascii="Verdana" w:hAnsi="Verdana" w:cs="Verdana"/>
        <w:bCs/>
        <w:noProof/>
      </w:rPr>
      <w:t>48</w:t>
    </w:r>
    <w:r w:rsidRPr="00B31348">
      <w:rPr>
        <w:rStyle w:val="Numerstrony"/>
        <w:rFonts w:ascii="Verdana" w:hAnsi="Verdana" w:cs="Verdana"/>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73C8" w:rsidRDefault="009273C8" w:rsidP="00BE245A">
      <w:r>
        <w:separator/>
      </w:r>
    </w:p>
  </w:footnote>
  <w:footnote w:type="continuationSeparator" w:id="0">
    <w:p w:rsidR="009273C8" w:rsidRDefault="009273C8" w:rsidP="00BE24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3C8" w:rsidRDefault="009273C8">
    <w:pPr>
      <w:pStyle w:val="Nagwek"/>
    </w:pPr>
    <w:r>
      <w:rPr>
        <w:noProof/>
      </w:rPr>
      <w:drawing>
        <wp:inline distT="0" distB="0" distL="0" distR="0" wp14:anchorId="23810D72" wp14:editId="28ED9692">
          <wp:extent cx="5590540" cy="981710"/>
          <wp:effectExtent l="0" t="0" r="0" b="889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90540" cy="981710"/>
                  </a:xfrm>
                  <a:prstGeom prst="rect">
                    <a:avLst/>
                  </a:prstGeom>
                  <a:noFill/>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3C8" w:rsidRDefault="009273C8">
    <w:pPr>
      <w:pStyle w:val="Nagwek"/>
    </w:pPr>
    <w:r>
      <w:rPr>
        <w:noProof/>
      </w:rPr>
      <w:drawing>
        <wp:inline distT="0" distB="0" distL="0" distR="0" wp14:anchorId="3DB635CE" wp14:editId="123B06B7">
          <wp:extent cx="5590540" cy="981710"/>
          <wp:effectExtent l="0" t="0" r="0" b="889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90540" cy="981710"/>
                  </a:xfrm>
                  <a:prstGeom prst="rect">
                    <a:avLst/>
                  </a:prstGeom>
                  <a:noFill/>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3C8" w:rsidRDefault="009273C8">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3C8" w:rsidRDefault="009273C8">
    <w:pPr>
      <w:pStyle w:val="Nagwek"/>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3C8" w:rsidRDefault="009273C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nsid w:val="00000002"/>
    <w:multiLevelType w:val="multilevel"/>
    <w:tmpl w:val="2662EB66"/>
    <w:lvl w:ilvl="0">
      <w:start w:val="1"/>
      <w:numFmt w:val="decimal"/>
      <w:lvlText w:val="%1."/>
      <w:lvlJc w:val="left"/>
      <w:pPr>
        <w:tabs>
          <w:tab w:val="num" w:pos="0"/>
        </w:tabs>
        <w:ind w:left="283" w:hanging="283"/>
      </w:pPr>
      <w:rPr>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3">
    <w:nsid w:val="00000007"/>
    <w:multiLevelType w:val="multilevel"/>
    <w:tmpl w:val="AA9820CE"/>
    <w:name w:val="WW8Num7"/>
    <w:lvl w:ilvl="0">
      <w:start w:val="1"/>
      <w:numFmt w:val="decimal"/>
      <w:lvlText w:val="%1."/>
      <w:lvlJc w:val="left"/>
      <w:pPr>
        <w:tabs>
          <w:tab w:val="num" w:pos="1495"/>
        </w:tabs>
        <w:ind w:left="1495" w:hanging="360"/>
      </w:pPr>
      <w:rPr>
        <w:rFonts w:cs="Times New Roman"/>
        <w:b w:val="0"/>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895"/>
        </w:tabs>
        <w:ind w:left="2895" w:hanging="360"/>
      </w:pPr>
      <w:rPr>
        <w:rFonts w:cs="Times New Roman"/>
        <w:b/>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4">
    <w:nsid w:val="00000009"/>
    <w:multiLevelType w:val="singleLevel"/>
    <w:tmpl w:val="00000009"/>
    <w:name w:val="WW8Num8"/>
    <w:lvl w:ilvl="0">
      <w:start w:val="1"/>
      <w:numFmt w:val="bullet"/>
      <w:lvlText w:val=""/>
      <w:lvlJc w:val="left"/>
      <w:pPr>
        <w:tabs>
          <w:tab w:val="num" w:pos="0"/>
        </w:tabs>
        <w:ind w:left="720" w:hanging="360"/>
      </w:pPr>
      <w:rPr>
        <w:rFonts w:ascii="Symbol" w:hAnsi="Symbol" w:hint="default"/>
      </w:rPr>
    </w:lvl>
  </w:abstractNum>
  <w:abstractNum w:abstractNumId="5">
    <w:nsid w:val="0000000C"/>
    <w:multiLevelType w:val="multilevel"/>
    <w:tmpl w:val="0000000C"/>
    <w:name w:val="WW8Num12"/>
    <w:lvl w:ilvl="0">
      <w:start w:val="1"/>
      <w:numFmt w:val="decimal"/>
      <w:lvlText w:val="%1."/>
      <w:lvlJc w:val="left"/>
      <w:pPr>
        <w:tabs>
          <w:tab w:val="num" w:pos="0"/>
        </w:tabs>
        <w:ind w:left="360" w:hanging="360"/>
      </w:pPr>
      <w:rPr>
        <w:rFonts w:ascii="Cambria" w:hAnsi="Cambria" w:cs="Arial"/>
        <w:bCs/>
        <w:sz w:val="20"/>
        <w:szCs w:val="20"/>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6">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7">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8">
    <w:nsid w:val="00000011"/>
    <w:multiLevelType w:val="multilevel"/>
    <w:tmpl w:val="00000011"/>
    <w:name w:val="WW8Num17"/>
    <w:lvl w:ilvl="0">
      <w:start w:val="1"/>
      <w:numFmt w:val="upperRoman"/>
      <w:lvlText w:val="%1."/>
      <w:lvlJc w:val="left"/>
      <w:pPr>
        <w:tabs>
          <w:tab w:val="num" w:pos="0"/>
        </w:tabs>
        <w:ind w:left="1080" w:hanging="720"/>
      </w:pPr>
      <w:rPr>
        <w:rFonts w:cs="Times New Roman" w:hint="default"/>
      </w:rPr>
    </w:lvl>
    <w:lvl w:ilvl="1">
      <w:start w:val="2"/>
      <w:numFmt w:val="decimal"/>
      <w:lvlText w:val="%1.%2."/>
      <w:lvlJc w:val="left"/>
      <w:pPr>
        <w:tabs>
          <w:tab w:val="num" w:pos="0"/>
        </w:tabs>
        <w:ind w:left="1080" w:hanging="720"/>
      </w:pPr>
      <w:rPr>
        <w:rFonts w:cs="Times New Roman" w:hint="default"/>
      </w:rPr>
    </w:lvl>
    <w:lvl w:ilvl="2">
      <w:start w:val="1"/>
      <w:numFmt w:val="decimal"/>
      <w:lvlText w:val="%1.%2.%3."/>
      <w:lvlJc w:val="left"/>
      <w:pPr>
        <w:tabs>
          <w:tab w:val="num" w:pos="0"/>
        </w:tabs>
        <w:ind w:left="1080" w:hanging="720"/>
      </w:pPr>
      <w:rPr>
        <w:rFonts w:cs="Times New Roman" w:hint="default"/>
      </w:rPr>
    </w:lvl>
    <w:lvl w:ilvl="3">
      <w:start w:val="1"/>
      <w:numFmt w:val="decimal"/>
      <w:lvlText w:val="%1.%2.%3.%4."/>
      <w:lvlJc w:val="left"/>
      <w:pPr>
        <w:tabs>
          <w:tab w:val="num" w:pos="0"/>
        </w:tabs>
        <w:ind w:left="1440" w:hanging="1080"/>
      </w:pPr>
      <w:rPr>
        <w:rFonts w:cs="Times New Roman" w:hint="default"/>
      </w:rPr>
    </w:lvl>
    <w:lvl w:ilvl="4">
      <w:start w:val="1"/>
      <w:numFmt w:val="decimal"/>
      <w:lvlText w:val="%1.%2.%3.%4.%5."/>
      <w:lvlJc w:val="left"/>
      <w:pPr>
        <w:tabs>
          <w:tab w:val="num" w:pos="0"/>
        </w:tabs>
        <w:ind w:left="1440" w:hanging="1080"/>
      </w:pPr>
      <w:rPr>
        <w:rFonts w:cs="Times New Roman" w:hint="default"/>
      </w:rPr>
    </w:lvl>
    <w:lvl w:ilvl="5">
      <w:start w:val="1"/>
      <w:numFmt w:val="decimal"/>
      <w:lvlText w:val="%1.%2.%3.%4.%5.%6."/>
      <w:lvlJc w:val="left"/>
      <w:pPr>
        <w:tabs>
          <w:tab w:val="num" w:pos="0"/>
        </w:tabs>
        <w:ind w:left="1800" w:hanging="1440"/>
      </w:pPr>
      <w:rPr>
        <w:rFonts w:cs="Times New Roman" w:hint="default"/>
      </w:rPr>
    </w:lvl>
    <w:lvl w:ilvl="6">
      <w:start w:val="1"/>
      <w:numFmt w:val="decimal"/>
      <w:lvlText w:val="%1.%2.%3.%4.%5.%6.%7."/>
      <w:lvlJc w:val="left"/>
      <w:pPr>
        <w:tabs>
          <w:tab w:val="num" w:pos="0"/>
        </w:tabs>
        <w:ind w:left="2160" w:hanging="1800"/>
      </w:pPr>
      <w:rPr>
        <w:rFonts w:cs="Times New Roman" w:hint="default"/>
      </w:rPr>
    </w:lvl>
    <w:lvl w:ilvl="7">
      <w:start w:val="1"/>
      <w:numFmt w:val="decimal"/>
      <w:lvlText w:val="%1.%2.%3.%4.%5.%6.%7.%8."/>
      <w:lvlJc w:val="left"/>
      <w:pPr>
        <w:tabs>
          <w:tab w:val="num" w:pos="0"/>
        </w:tabs>
        <w:ind w:left="2160" w:hanging="1800"/>
      </w:pPr>
      <w:rPr>
        <w:rFonts w:cs="Times New Roman" w:hint="default"/>
      </w:rPr>
    </w:lvl>
    <w:lvl w:ilvl="8">
      <w:start w:val="1"/>
      <w:numFmt w:val="decimal"/>
      <w:lvlText w:val="%1.%2.%3.%4.%5.%6.%7.%8.%9."/>
      <w:lvlJc w:val="left"/>
      <w:pPr>
        <w:tabs>
          <w:tab w:val="num" w:pos="0"/>
        </w:tabs>
        <w:ind w:left="2520" w:hanging="2160"/>
      </w:pPr>
      <w:rPr>
        <w:rFonts w:cs="Times New Roman" w:hint="default"/>
      </w:rPr>
    </w:lvl>
  </w:abstractNum>
  <w:abstractNum w:abstractNumId="9">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12">
    <w:nsid w:val="0000001A"/>
    <w:multiLevelType w:val="multilevel"/>
    <w:tmpl w:val="695EC462"/>
    <w:lvl w:ilvl="0">
      <w:start w:val="1"/>
      <w:numFmt w:val="bullet"/>
      <w:lvlText w:val=""/>
      <w:lvlJc w:val="left"/>
      <w:pPr>
        <w:tabs>
          <w:tab w:val="num" w:pos="0"/>
        </w:tabs>
        <w:ind w:left="360" w:hanging="360"/>
      </w:pPr>
      <w:rPr>
        <w:rFonts w:ascii="Symbol" w:hAnsi="Symbol" w:hint="default"/>
        <w:color w:val="222222"/>
        <w:sz w:val="20"/>
        <w:szCs w:val="20"/>
      </w:rPr>
    </w:lvl>
    <w:lvl w:ilvl="1">
      <w:start w:val="1"/>
      <w:numFmt w:val="bullet"/>
      <w:lvlText w:val="-"/>
      <w:lvlJc w:val="left"/>
      <w:pPr>
        <w:tabs>
          <w:tab w:val="num" w:pos="0"/>
        </w:tabs>
        <w:ind w:left="792" w:hanging="432"/>
      </w:pPr>
      <w:rPr>
        <w:rFonts w:ascii="Arial" w:hAnsi="Arial" w:hint="default"/>
        <w:color w:val="222222"/>
        <w:sz w:val="20"/>
        <w:szCs w:val="20"/>
      </w:rPr>
    </w:lvl>
    <w:lvl w:ilvl="2">
      <w:start w:val="1"/>
      <w:numFmt w:val="decimal"/>
      <w:lvlText w:val="%1.%2.%3."/>
      <w:lvlJc w:val="left"/>
      <w:pPr>
        <w:tabs>
          <w:tab w:val="num" w:pos="0"/>
        </w:tabs>
        <w:ind w:left="1224" w:hanging="504"/>
      </w:pPr>
      <w:rPr>
        <w:rFonts w:ascii="Cambria" w:hAnsi="Cambria" w:cs="Times New Roman"/>
        <w:color w:val="222222"/>
        <w:sz w:val="20"/>
        <w:szCs w:val="20"/>
      </w:rPr>
    </w:lvl>
    <w:lvl w:ilvl="3">
      <w:start w:val="1"/>
      <w:numFmt w:val="decimal"/>
      <w:lvlText w:val="%1.%2.%3.%4."/>
      <w:lvlJc w:val="left"/>
      <w:pPr>
        <w:tabs>
          <w:tab w:val="num" w:pos="0"/>
        </w:tabs>
        <w:ind w:left="1728" w:hanging="648"/>
      </w:pPr>
      <w:rPr>
        <w:rFonts w:ascii="Cambria" w:hAnsi="Cambria" w:cs="Times New Roman"/>
        <w:color w:val="222222"/>
        <w:sz w:val="20"/>
        <w:szCs w:val="20"/>
      </w:rPr>
    </w:lvl>
    <w:lvl w:ilvl="4">
      <w:start w:val="1"/>
      <w:numFmt w:val="decimal"/>
      <w:lvlText w:val="%1.%2.%3.%4.%5."/>
      <w:lvlJc w:val="left"/>
      <w:pPr>
        <w:tabs>
          <w:tab w:val="num" w:pos="0"/>
        </w:tabs>
        <w:ind w:left="2232" w:hanging="792"/>
      </w:pPr>
      <w:rPr>
        <w:rFonts w:ascii="Cambria" w:hAnsi="Cambria" w:cs="Times New Roman"/>
        <w:color w:val="222222"/>
        <w:sz w:val="20"/>
        <w:szCs w:val="20"/>
      </w:rPr>
    </w:lvl>
    <w:lvl w:ilvl="5">
      <w:start w:val="1"/>
      <w:numFmt w:val="decimal"/>
      <w:lvlText w:val="%1.%2.%3.%4.%5.%6."/>
      <w:lvlJc w:val="left"/>
      <w:pPr>
        <w:tabs>
          <w:tab w:val="num" w:pos="0"/>
        </w:tabs>
        <w:ind w:left="2736" w:hanging="936"/>
      </w:pPr>
      <w:rPr>
        <w:rFonts w:ascii="Cambria" w:hAnsi="Cambria" w:cs="Times New Roman"/>
        <w:color w:val="222222"/>
        <w:sz w:val="20"/>
        <w:szCs w:val="20"/>
      </w:rPr>
    </w:lvl>
    <w:lvl w:ilvl="6">
      <w:start w:val="1"/>
      <w:numFmt w:val="decimal"/>
      <w:lvlText w:val="%1.%2.%3.%4.%5.%6.%7."/>
      <w:lvlJc w:val="left"/>
      <w:pPr>
        <w:tabs>
          <w:tab w:val="num" w:pos="0"/>
        </w:tabs>
        <w:ind w:left="3240" w:hanging="1080"/>
      </w:pPr>
      <w:rPr>
        <w:rFonts w:ascii="Cambria" w:hAnsi="Cambria" w:cs="Times New Roman"/>
        <w:color w:val="222222"/>
        <w:sz w:val="20"/>
        <w:szCs w:val="20"/>
      </w:rPr>
    </w:lvl>
    <w:lvl w:ilvl="7">
      <w:start w:val="1"/>
      <w:numFmt w:val="decimal"/>
      <w:lvlText w:val="%1.%2.%3.%4.%5.%6.%7.%8."/>
      <w:lvlJc w:val="left"/>
      <w:pPr>
        <w:tabs>
          <w:tab w:val="num" w:pos="0"/>
        </w:tabs>
        <w:ind w:left="3744" w:hanging="1224"/>
      </w:pPr>
      <w:rPr>
        <w:rFonts w:ascii="Cambria" w:hAnsi="Cambria" w:cs="Times New Roman"/>
        <w:color w:val="222222"/>
        <w:sz w:val="20"/>
        <w:szCs w:val="20"/>
      </w:rPr>
    </w:lvl>
    <w:lvl w:ilvl="8">
      <w:start w:val="1"/>
      <w:numFmt w:val="decimal"/>
      <w:lvlText w:val="%1.%2.%3.%4.%5.%6.%7.%8.%9."/>
      <w:lvlJc w:val="left"/>
      <w:pPr>
        <w:tabs>
          <w:tab w:val="num" w:pos="0"/>
        </w:tabs>
        <w:ind w:left="4320" w:hanging="1440"/>
      </w:pPr>
      <w:rPr>
        <w:rFonts w:ascii="Cambria" w:hAnsi="Cambria" w:cs="Times New Roman"/>
        <w:color w:val="222222"/>
        <w:sz w:val="20"/>
        <w:szCs w:val="20"/>
      </w:rPr>
    </w:lvl>
  </w:abstractNum>
  <w:abstractNum w:abstractNumId="13">
    <w:nsid w:val="0000001B"/>
    <w:multiLevelType w:val="multilevel"/>
    <w:tmpl w:val="0B2838FC"/>
    <w:name w:val="WW8Num68"/>
    <w:lvl w:ilvl="0">
      <w:start w:val="1"/>
      <w:numFmt w:val="decimal"/>
      <w:lvlText w:val="%1."/>
      <w:lvlJc w:val="left"/>
      <w:pPr>
        <w:tabs>
          <w:tab w:val="num" w:pos="360"/>
        </w:tabs>
        <w:ind w:left="360" w:hanging="360"/>
      </w:pPr>
      <w:rPr>
        <w:rFonts w:ascii="Times New Roman" w:hAnsi="Times New Roman" w:cs="Times New Roman" w:hint="default"/>
        <w:sz w:val="22"/>
        <w:szCs w:val="22"/>
      </w:rPr>
    </w:lvl>
    <w:lvl w:ilvl="1">
      <w:start w:val="1"/>
      <w:numFmt w:val="lowerLetter"/>
      <w:lvlText w:val="%2."/>
      <w:lvlJc w:val="left"/>
      <w:pPr>
        <w:tabs>
          <w:tab w:val="num" w:pos="1440"/>
        </w:tabs>
        <w:ind w:left="0" w:firstLine="0"/>
      </w:pPr>
    </w:lvl>
    <w:lvl w:ilvl="2">
      <w:start w:val="1"/>
      <w:numFmt w:val="lowerRoman"/>
      <w:lvlText w:val="%3."/>
      <w:lvlJc w:val="right"/>
      <w:pPr>
        <w:tabs>
          <w:tab w:val="num" w:pos="216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righ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right"/>
      <w:pPr>
        <w:tabs>
          <w:tab w:val="num" w:pos="6480"/>
        </w:tabs>
        <w:ind w:left="0" w:firstLine="0"/>
      </w:pPr>
    </w:lvl>
  </w:abstractNum>
  <w:abstractNum w:abstractNumId="14">
    <w:nsid w:val="0000001C"/>
    <w:multiLevelType w:val="singleLevel"/>
    <w:tmpl w:val="0000001C"/>
    <w:name w:val="WW8Num28"/>
    <w:lvl w:ilvl="0">
      <w:start w:val="1"/>
      <w:numFmt w:val="bullet"/>
      <w:lvlText w:val=""/>
      <w:lvlJc w:val="left"/>
      <w:pPr>
        <w:tabs>
          <w:tab w:val="num" w:pos="0"/>
        </w:tabs>
        <w:ind w:left="720" w:hanging="360"/>
      </w:pPr>
      <w:rPr>
        <w:rFonts w:ascii="Symbol" w:hAnsi="Symbol" w:hint="default"/>
        <w:sz w:val="20"/>
      </w:rPr>
    </w:lvl>
  </w:abstractNum>
  <w:abstractNum w:abstractNumId="15">
    <w:nsid w:val="0000001E"/>
    <w:multiLevelType w:val="multilevel"/>
    <w:tmpl w:val="0000001E"/>
    <w:name w:val="WW8Num3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6">
    <w:nsid w:val="0000001F"/>
    <w:multiLevelType w:val="singleLevel"/>
    <w:tmpl w:val="0000001F"/>
    <w:name w:val="WW8Num43"/>
    <w:lvl w:ilvl="0">
      <w:start w:val="14"/>
      <w:numFmt w:val="bullet"/>
      <w:lvlText w:val="-"/>
      <w:lvlJc w:val="left"/>
      <w:pPr>
        <w:tabs>
          <w:tab w:val="num" w:pos="1080"/>
        </w:tabs>
        <w:ind w:left="1080" w:hanging="360"/>
      </w:pPr>
      <w:rPr>
        <w:rFonts w:ascii="Times New Roman" w:hAnsi="Times New Roman" w:cs="Times New Roman"/>
      </w:rPr>
    </w:lvl>
  </w:abstractNum>
  <w:abstractNum w:abstractNumId="17">
    <w:nsid w:val="00000021"/>
    <w:multiLevelType w:val="multilevel"/>
    <w:tmpl w:val="E09C7806"/>
    <w:lvl w:ilvl="0">
      <w:start w:val="2"/>
      <w:numFmt w:val="upperRoman"/>
      <w:lvlText w:val="%1."/>
      <w:lvlJc w:val="left"/>
      <w:pPr>
        <w:tabs>
          <w:tab w:val="num" w:pos="720"/>
        </w:tabs>
        <w:ind w:left="72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8">
    <w:nsid w:val="00000028"/>
    <w:multiLevelType w:val="multilevel"/>
    <w:tmpl w:val="C908E94E"/>
    <w:name w:val="WW8Num52"/>
    <w:lvl w:ilvl="0">
      <w:start w:val="1"/>
      <w:numFmt w:val="lowerLetter"/>
      <w:lvlText w:val="%1)"/>
      <w:lvlJc w:val="left"/>
      <w:pPr>
        <w:tabs>
          <w:tab w:val="num" w:pos="1080"/>
        </w:tabs>
        <w:ind w:left="1080" w:hanging="360"/>
      </w:pPr>
      <w:rPr>
        <w:rFonts w:ascii="Verdana" w:eastAsia="Times New Roman" w:hAnsi="Verdana" w:cs="Times New Roman" w:hint="default"/>
        <w:b/>
        <w:i w:val="0"/>
      </w:r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9">
    <w:nsid w:val="00073F82"/>
    <w:multiLevelType w:val="multilevel"/>
    <w:tmpl w:val="961EA63E"/>
    <w:lvl w:ilvl="0">
      <w:start w:val="18"/>
      <w:numFmt w:val="decimal"/>
      <w:lvlText w:val="%1"/>
      <w:lvlJc w:val="left"/>
      <w:pPr>
        <w:ind w:left="690" w:hanging="690"/>
      </w:pPr>
      <w:rPr>
        <w:rFonts w:hint="default"/>
        <w:b/>
      </w:rPr>
    </w:lvl>
    <w:lvl w:ilvl="1">
      <w:start w:val="1"/>
      <w:numFmt w:val="decimal"/>
      <w:lvlText w:val="%1.%2"/>
      <w:lvlJc w:val="left"/>
      <w:pPr>
        <w:ind w:left="720" w:hanging="720"/>
      </w:pPr>
      <w:rPr>
        <w:rFonts w:hint="default"/>
        <w:b/>
      </w:rPr>
    </w:lvl>
    <w:lvl w:ilvl="2">
      <w:start w:val="2"/>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20">
    <w:nsid w:val="049208B8"/>
    <w:multiLevelType w:val="hybridMultilevel"/>
    <w:tmpl w:val="713A5602"/>
    <w:lvl w:ilvl="0" w:tplc="04150011">
      <w:start w:val="1"/>
      <w:numFmt w:val="decimal"/>
      <w:lvlText w:val="%1)"/>
      <w:lvlJc w:val="left"/>
      <w:pPr>
        <w:ind w:left="1069" w:hanging="360"/>
      </w:p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1">
    <w:nsid w:val="0564799E"/>
    <w:multiLevelType w:val="hybridMultilevel"/>
    <w:tmpl w:val="9CBEB95E"/>
    <w:lvl w:ilvl="0" w:tplc="0415000F">
      <w:start w:val="1"/>
      <w:numFmt w:val="decimal"/>
      <w:lvlText w:val="%1."/>
      <w:lvlJc w:val="left"/>
      <w:pPr>
        <w:tabs>
          <w:tab w:val="num" w:pos="720"/>
        </w:tabs>
        <w:ind w:left="720" w:hanging="360"/>
      </w:pPr>
    </w:lvl>
    <w:lvl w:ilvl="1" w:tplc="4DB8E7E2">
      <w:start w:val="1"/>
      <w:numFmt w:val="decimal"/>
      <w:lvlText w:val="%2."/>
      <w:lvlJc w:val="left"/>
      <w:pPr>
        <w:tabs>
          <w:tab w:val="num" w:pos="360"/>
        </w:tabs>
        <w:ind w:left="360" w:hanging="360"/>
      </w:pPr>
      <w:rPr>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06981FD1"/>
    <w:multiLevelType w:val="multilevel"/>
    <w:tmpl w:val="003C585A"/>
    <w:name w:val="WW8Num1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23">
    <w:nsid w:val="06D00D1E"/>
    <w:multiLevelType w:val="hybridMultilevel"/>
    <w:tmpl w:val="0C242626"/>
    <w:styleLink w:val="WW8Num511"/>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07625D03"/>
    <w:multiLevelType w:val="hybridMultilevel"/>
    <w:tmpl w:val="C2583536"/>
    <w:lvl w:ilvl="0" w:tplc="31584EEA">
      <w:start w:val="1"/>
      <w:numFmt w:val="decimal"/>
      <w:pStyle w:val="Punktwustpie"/>
      <w:lvlText w:val="%1)"/>
      <w:lvlJc w:val="left"/>
      <w:pPr>
        <w:tabs>
          <w:tab w:val="num" w:pos="720"/>
        </w:tabs>
        <w:ind w:left="720" w:hanging="360"/>
      </w:pPr>
      <w:rPr>
        <w:rFonts w:cs="Times New Roman"/>
      </w:rPr>
    </w:lvl>
    <w:lvl w:ilvl="1" w:tplc="27E041D4">
      <w:start w:val="1"/>
      <w:numFmt w:val="lowerLetter"/>
      <w:lvlText w:val="%2."/>
      <w:lvlJc w:val="left"/>
      <w:pPr>
        <w:tabs>
          <w:tab w:val="num" w:pos="1440"/>
        </w:tabs>
        <w:ind w:left="1440" w:hanging="360"/>
      </w:pPr>
      <w:rPr>
        <w:rFonts w:cs="Times New Roman" w:hint="default"/>
      </w:rPr>
    </w:lvl>
    <w:lvl w:ilvl="2" w:tplc="20D638F2">
      <w:start w:val="1"/>
      <w:numFmt w:val="decimal"/>
      <w:lvlText w:val="%3)"/>
      <w:lvlJc w:val="left"/>
      <w:pPr>
        <w:tabs>
          <w:tab w:val="num" w:pos="644"/>
        </w:tabs>
        <w:ind w:left="644" w:hanging="360"/>
      </w:pPr>
      <w:rPr>
        <w:rFonts w:cs="Times New Roman" w:hint="default"/>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5">
    <w:nsid w:val="0EA57CB0"/>
    <w:multiLevelType w:val="hybridMultilevel"/>
    <w:tmpl w:val="8AA8FAB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109D11B3"/>
    <w:multiLevelType w:val="hybridMultilevel"/>
    <w:tmpl w:val="80640F78"/>
    <w:lvl w:ilvl="0" w:tplc="4E382AC8">
      <w:start w:val="22"/>
      <w:numFmt w:val="bullet"/>
      <w:lvlText w:val="-"/>
      <w:lvlJc w:val="left"/>
      <w:pPr>
        <w:tabs>
          <w:tab w:val="num" w:pos="720"/>
        </w:tabs>
        <w:ind w:left="720" w:hanging="360"/>
      </w:pPr>
      <w:rPr>
        <w:rFonts w:ascii="Arial" w:eastAsia="Arial" w:hAnsi="Arial" w:cs="Aria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7">
    <w:nsid w:val="10FB2AF2"/>
    <w:multiLevelType w:val="hybridMultilevel"/>
    <w:tmpl w:val="2202293C"/>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700E326E">
      <w:numFmt w:val="bullet"/>
      <w:lvlText w:val=""/>
      <w:lvlJc w:val="left"/>
      <w:pPr>
        <w:ind w:left="2340" w:hanging="360"/>
      </w:pPr>
      <w:rPr>
        <w:rFonts w:ascii="Symbol" w:eastAsia="Times New Roman" w:hAnsi="Symbol" w:cs="Calibri"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11370D3B"/>
    <w:multiLevelType w:val="multilevel"/>
    <w:tmpl w:val="003C585A"/>
    <w:name w:val="WW8Num1222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29">
    <w:nsid w:val="12491EA3"/>
    <w:multiLevelType w:val="hybridMultilevel"/>
    <w:tmpl w:val="43B4DB7C"/>
    <w:lvl w:ilvl="0" w:tplc="0415000F">
      <w:start w:val="1"/>
      <w:numFmt w:val="decimal"/>
      <w:lvlText w:val="%1."/>
      <w:lvlJc w:val="left"/>
      <w:pPr>
        <w:tabs>
          <w:tab w:val="num" w:pos="360"/>
        </w:tabs>
        <w:ind w:left="360" w:hanging="360"/>
      </w:pPr>
    </w:lvl>
    <w:lvl w:ilvl="1" w:tplc="A1EA2508">
      <w:start w:val="1"/>
      <w:numFmt w:val="decimal"/>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0">
    <w:nsid w:val="12F160DF"/>
    <w:multiLevelType w:val="hybridMultilevel"/>
    <w:tmpl w:val="297605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138C0B36"/>
    <w:multiLevelType w:val="multilevel"/>
    <w:tmpl w:val="9A088BFE"/>
    <w:styleLink w:val="WW8Num25"/>
    <w:lvl w:ilvl="0">
      <w:start w:val="1"/>
      <w:numFmt w:val="decimal"/>
      <w:lvlText w:val="%1."/>
      <w:lvlJc w:val="left"/>
      <w:rPr>
        <w:rFonts w:ascii="Tahoma" w:hAnsi="Tahoma" w:cs="Tahoma"/>
        <w:bCs/>
      </w:rPr>
    </w:lvl>
    <w:lvl w:ilvl="1">
      <w:start w:val="1"/>
      <w:numFmt w:val="decimal"/>
      <w:lvlText w:val="%2)"/>
      <w:lvlJc w:val="left"/>
      <w:rPr>
        <w:rFonts w:ascii="Tahoma" w:hAnsi="Tahoma" w:cs="Tahoma"/>
        <w:bCs/>
      </w:rPr>
    </w:lvl>
    <w:lvl w:ilvl="2">
      <w:numFmt w:val="bullet"/>
      <w:lvlText w:val="-"/>
      <w:lvlJc w:val="left"/>
      <w:rPr>
        <w:rFonts w:ascii="Times New Roman" w:eastAsia="Times New Roman" w:hAnsi="Times New Roman" w:cs="Times New Roman"/>
      </w:rPr>
    </w:lvl>
    <w:lvl w:ilvl="3">
      <w:start w:val="1"/>
      <w:numFmt w:val="decimal"/>
      <w:lvlText w:val="%4."/>
      <w:lvlJc w:val="left"/>
    </w:lvl>
    <w:lvl w:ilvl="4">
      <w:start w:val="1"/>
      <w:numFmt w:val="lowerLetter"/>
      <w:lvlText w:val="%5."/>
      <w:lvlJc w:val="left"/>
    </w:lvl>
    <w:lvl w:ilvl="5">
      <w:start w:val="1"/>
      <w:numFmt w:val="decimal"/>
      <w:lvlText w:val="%6)"/>
      <w:lvlJc w:val="left"/>
      <w:rPr>
        <w:rFonts w:ascii="Tahoma" w:hAnsi="Tahoma" w:cs="Tahoma"/>
        <w:bCs/>
      </w:rPr>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2">
    <w:nsid w:val="13BA7507"/>
    <w:multiLevelType w:val="multilevel"/>
    <w:tmpl w:val="DC6A6370"/>
    <w:styleLink w:val="WW8Num24"/>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3">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4">
    <w:nsid w:val="183847BC"/>
    <w:multiLevelType w:val="hybridMultilevel"/>
    <w:tmpl w:val="21A04AFE"/>
    <w:lvl w:ilvl="0" w:tplc="6E14950C">
      <w:start w:val="1"/>
      <w:numFmt w:val="decimal"/>
      <w:lvlText w:val="%1."/>
      <w:lvlJc w:val="left"/>
      <w:pPr>
        <w:ind w:left="502" w:hanging="360"/>
      </w:pPr>
      <w:rPr>
        <w:rFonts w:hint="default"/>
        <w:b/>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5">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6">
    <w:nsid w:val="19686FDC"/>
    <w:multiLevelType w:val="multilevel"/>
    <w:tmpl w:val="315AC7C8"/>
    <w:lvl w:ilvl="0">
      <w:start w:val="14"/>
      <w:numFmt w:val="decimal"/>
      <w:lvlText w:val="%1."/>
      <w:lvlJc w:val="left"/>
      <w:pPr>
        <w:tabs>
          <w:tab w:val="num" w:pos="360"/>
        </w:tabs>
        <w:ind w:left="360" w:hanging="360"/>
      </w:pPr>
      <w:rPr>
        <w:rFonts w:cs="Times New Roman"/>
        <w:b/>
      </w:rPr>
    </w:lvl>
    <w:lvl w:ilvl="1">
      <w:start w:val="1"/>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b w:val="0"/>
      </w:rPr>
    </w:lvl>
    <w:lvl w:ilvl="3">
      <w:start w:val="1"/>
      <w:numFmt w:val="decimal"/>
      <w:lvlText w:val="%1.%2.%3.%4."/>
      <w:lvlJc w:val="left"/>
      <w:pPr>
        <w:tabs>
          <w:tab w:val="num" w:pos="1080"/>
        </w:tabs>
        <w:ind w:left="1080" w:hanging="1080"/>
      </w:pPr>
      <w:rPr>
        <w:rFonts w:cs="Times New Roman"/>
        <w:b/>
      </w:rPr>
    </w:lvl>
    <w:lvl w:ilvl="4">
      <w:start w:val="1"/>
      <w:numFmt w:val="decimal"/>
      <w:lvlText w:val="%1.%2.%3.%4.%5."/>
      <w:lvlJc w:val="left"/>
      <w:pPr>
        <w:tabs>
          <w:tab w:val="num" w:pos="1440"/>
        </w:tabs>
        <w:ind w:left="1440" w:hanging="1440"/>
      </w:pPr>
      <w:rPr>
        <w:rFonts w:cs="Times New Roman"/>
        <w:b/>
      </w:rPr>
    </w:lvl>
    <w:lvl w:ilvl="5">
      <w:start w:val="1"/>
      <w:numFmt w:val="decimal"/>
      <w:lvlText w:val="%1.%2.%3.%4.%5.%6."/>
      <w:lvlJc w:val="left"/>
      <w:pPr>
        <w:tabs>
          <w:tab w:val="num" w:pos="1440"/>
        </w:tabs>
        <w:ind w:left="1440" w:hanging="1440"/>
      </w:pPr>
      <w:rPr>
        <w:rFonts w:cs="Times New Roman"/>
        <w:b/>
      </w:rPr>
    </w:lvl>
    <w:lvl w:ilvl="6">
      <w:start w:val="1"/>
      <w:numFmt w:val="decimal"/>
      <w:lvlText w:val="%1.%2.%3.%4.%5.%6.%7."/>
      <w:lvlJc w:val="left"/>
      <w:pPr>
        <w:tabs>
          <w:tab w:val="num" w:pos="1800"/>
        </w:tabs>
        <w:ind w:left="1800" w:hanging="1800"/>
      </w:pPr>
      <w:rPr>
        <w:rFonts w:cs="Times New Roman"/>
        <w:b/>
      </w:rPr>
    </w:lvl>
    <w:lvl w:ilvl="7">
      <w:start w:val="1"/>
      <w:numFmt w:val="decimal"/>
      <w:lvlText w:val="%1.%2.%3.%4.%5.%6.%7.%8."/>
      <w:lvlJc w:val="left"/>
      <w:pPr>
        <w:tabs>
          <w:tab w:val="num" w:pos="2160"/>
        </w:tabs>
        <w:ind w:left="2160" w:hanging="2160"/>
      </w:pPr>
      <w:rPr>
        <w:rFonts w:cs="Times New Roman"/>
        <w:b/>
      </w:rPr>
    </w:lvl>
    <w:lvl w:ilvl="8">
      <w:start w:val="1"/>
      <w:numFmt w:val="decimal"/>
      <w:lvlText w:val="%1.%2.%3.%4.%5.%6.%7.%8.%9."/>
      <w:lvlJc w:val="left"/>
      <w:pPr>
        <w:tabs>
          <w:tab w:val="num" w:pos="2160"/>
        </w:tabs>
        <w:ind w:left="2160" w:hanging="2160"/>
      </w:pPr>
      <w:rPr>
        <w:rFonts w:cs="Times New Roman"/>
        <w:b/>
      </w:rPr>
    </w:lvl>
  </w:abstractNum>
  <w:abstractNum w:abstractNumId="37">
    <w:nsid w:val="1C24597B"/>
    <w:multiLevelType w:val="hybridMultilevel"/>
    <w:tmpl w:val="022CCC1A"/>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8">
    <w:nsid w:val="1CAE07C1"/>
    <w:multiLevelType w:val="hybridMultilevel"/>
    <w:tmpl w:val="3AA63EFA"/>
    <w:lvl w:ilvl="0" w:tplc="4E382AC8">
      <w:start w:val="22"/>
      <w:numFmt w:val="bullet"/>
      <w:lvlText w:val="-"/>
      <w:lvlJc w:val="left"/>
      <w:pPr>
        <w:tabs>
          <w:tab w:val="num" w:pos="720"/>
        </w:tabs>
        <w:ind w:left="720" w:hanging="360"/>
      </w:pPr>
      <w:rPr>
        <w:rFonts w:ascii="Arial" w:eastAsia="Arial" w:hAnsi="Arial" w:cs="Aria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9">
    <w:nsid w:val="1D3C2F53"/>
    <w:multiLevelType w:val="hybridMultilevel"/>
    <w:tmpl w:val="02E0BC2E"/>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nsid w:val="20DF49BE"/>
    <w:multiLevelType w:val="hybridMultilevel"/>
    <w:tmpl w:val="7B9453AC"/>
    <w:lvl w:ilvl="0" w:tplc="4DB8E7E2">
      <w:start w:val="1"/>
      <w:numFmt w:val="decimal"/>
      <w:lvlText w:val="%1."/>
      <w:lvlJc w:val="left"/>
      <w:pPr>
        <w:tabs>
          <w:tab w:val="num" w:pos="360"/>
        </w:tabs>
        <w:ind w:left="36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234F526C"/>
    <w:multiLevelType w:val="multilevel"/>
    <w:tmpl w:val="29005920"/>
    <w:lvl w:ilvl="0">
      <w:start w:val="1"/>
      <w:numFmt w:val="decimal"/>
      <w:lvlText w:val="%1."/>
      <w:lvlJc w:val="left"/>
      <w:pPr>
        <w:tabs>
          <w:tab w:val="num" w:pos="360"/>
        </w:tabs>
        <w:ind w:left="360" w:hanging="360"/>
      </w:pPr>
      <w:rPr>
        <w:rFonts w:cs="Times New Roman"/>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2">
    <w:nsid w:val="23E118AD"/>
    <w:multiLevelType w:val="multilevel"/>
    <w:tmpl w:val="003C585A"/>
    <w:name w:val="WW8Num12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43">
    <w:nsid w:val="25113A6A"/>
    <w:multiLevelType w:val="multilevel"/>
    <w:tmpl w:val="103C0C08"/>
    <w:lvl w:ilvl="0">
      <w:start w:val="1"/>
      <w:numFmt w:val="decimal"/>
      <w:lvlText w:val="%1."/>
      <w:lvlJc w:val="left"/>
      <w:pPr>
        <w:ind w:left="720" w:hanging="360"/>
      </w:pPr>
      <w:rPr>
        <w:rFonts w:hint="default"/>
      </w:rPr>
    </w:lvl>
    <w:lvl w:ilvl="1">
      <w:start w:val="1"/>
      <w:numFmt w:val="decimal"/>
      <w:isLgl/>
      <w:lvlText w:val="%1.%2"/>
      <w:lvlJc w:val="left"/>
      <w:pPr>
        <w:ind w:left="1137" w:hanging="57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44">
    <w:nsid w:val="25C37183"/>
    <w:multiLevelType w:val="hybridMultilevel"/>
    <w:tmpl w:val="57163BEA"/>
    <w:lvl w:ilvl="0" w:tplc="1A2C8424">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45">
    <w:nsid w:val="26095502"/>
    <w:multiLevelType w:val="hybridMultilevel"/>
    <w:tmpl w:val="FD66B6CE"/>
    <w:lvl w:ilvl="0" w:tplc="04150011">
      <w:start w:val="1"/>
      <w:numFmt w:val="decimal"/>
      <w:lvlText w:val="%1)"/>
      <w:lvlJc w:val="left"/>
      <w:pPr>
        <w:ind w:left="1080" w:hanging="360"/>
      </w:pPr>
    </w:lvl>
    <w:lvl w:ilvl="1" w:tplc="0415000F">
      <w:start w:val="1"/>
      <w:numFmt w:val="decimal"/>
      <w:lvlText w:val="%2."/>
      <w:lvlJc w:val="left"/>
      <w:pPr>
        <w:ind w:left="1789" w:hanging="360"/>
      </w:pPr>
      <w:rPr>
        <w:rFonts w:cs="Times New Roman"/>
      </w:rPr>
    </w:lvl>
    <w:lvl w:ilvl="2" w:tplc="0415001B">
      <w:start w:val="1"/>
      <w:numFmt w:val="lowerRoman"/>
      <w:lvlText w:val="%3."/>
      <w:lvlJc w:val="right"/>
      <w:pPr>
        <w:ind w:left="2509" w:hanging="180"/>
      </w:pPr>
      <w:rPr>
        <w:rFonts w:cs="Times New Roman"/>
      </w:rPr>
    </w:lvl>
    <w:lvl w:ilvl="3" w:tplc="0415000F">
      <w:start w:val="1"/>
      <w:numFmt w:val="decimal"/>
      <w:lvlText w:val="%4."/>
      <w:lvlJc w:val="left"/>
      <w:pPr>
        <w:ind w:left="3229" w:hanging="360"/>
      </w:pPr>
      <w:rPr>
        <w:rFonts w:cs="Times New Roman"/>
      </w:rPr>
    </w:lvl>
    <w:lvl w:ilvl="4" w:tplc="04150019" w:tentative="1">
      <w:start w:val="1"/>
      <w:numFmt w:val="lowerLetter"/>
      <w:lvlText w:val="%5."/>
      <w:lvlJc w:val="left"/>
      <w:pPr>
        <w:ind w:left="3949" w:hanging="360"/>
      </w:pPr>
      <w:rPr>
        <w:rFonts w:cs="Times New Roman"/>
      </w:rPr>
    </w:lvl>
    <w:lvl w:ilvl="5" w:tplc="0415001B" w:tentative="1">
      <w:start w:val="1"/>
      <w:numFmt w:val="lowerRoman"/>
      <w:lvlText w:val="%6."/>
      <w:lvlJc w:val="right"/>
      <w:pPr>
        <w:ind w:left="4669" w:hanging="180"/>
      </w:pPr>
      <w:rPr>
        <w:rFonts w:cs="Times New Roman"/>
      </w:rPr>
    </w:lvl>
    <w:lvl w:ilvl="6" w:tplc="0415000F" w:tentative="1">
      <w:start w:val="1"/>
      <w:numFmt w:val="decimal"/>
      <w:lvlText w:val="%7."/>
      <w:lvlJc w:val="left"/>
      <w:pPr>
        <w:ind w:left="5389" w:hanging="360"/>
      </w:pPr>
      <w:rPr>
        <w:rFonts w:cs="Times New Roman"/>
      </w:rPr>
    </w:lvl>
    <w:lvl w:ilvl="7" w:tplc="04150019" w:tentative="1">
      <w:start w:val="1"/>
      <w:numFmt w:val="lowerLetter"/>
      <w:lvlText w:val="%8."/>
      <w:lvlJc w:val="left"/>
      <w:pPr>
        <w:ind w:left="6109" w:hanging="360"/>
      </w:pPr>
      <w:rPr>
        <w:rFonts w:cs="Times New Roman"/>
      </w:rPr>
    </w:lvl>
    <w:lvl w:ilvl="8" w:tplc="0415001B" w:tentative="1">
      <w:start w:val="1"/>
      <w:numFmt w:val="lowerRoman"/>
      <w:lvlText w:val="%9."/>
      <w:lvlJc w:val="right"/>
      <w:pPr>
        <w:ind w:left="6829" w:hanging="180"/>
      </w:pPr>
      <w:rPr>
        <w:rFonts w:cs="Times New Roman"/>
      </w:rPr>
    </w:lvl>
  </w:abstractNum>
  <w:abstractNum w:abstractNumId="46">
    <w:nsid w:val="26BB0C50"/>
    <w:multiLevelType w:val="multilevel"/>
    <w:tmpl w:val="FC0C1FC4"/>
    <w:styleLink w:val="WW8Num20"/>
    <w:lvl w:ilvl="0">
      <w:start w:val="1"/>
      <w:numFmt w:val="lowerLetter"/>
      <w:lvlText w:val="%1)"/>
      <w:lvlJc w:val="left"/>
    </w:lvl>
    <w:lvl w:ilvl="1">
      <w:start w:val="1"/>
      <w:numFmt w:val="decimal"/>
      <w:lvlText w:val="%2)"/>
      <w:lvlJc w:val="left"/>
      <w:rPr>
        <w:rFonts w:ascii="Tahoma" w:hAnsi="Tahoma" w:cs="Tahoma"/>
        <w:sz w:val="20"/>
        <w:szCs w:val="20"/>
        <w:lang w:val="pl-PL"/>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7">
    <w:nsid w:val="279F33CB"/>
    <w:multiLevelType w:val="hybridMultilevel"/>
    <w:tmpl w:val="46D6DFAA"/>
    <w:lvl w:ilvl="0" w:tplc="A1EA2508">
      <w:start w:val="1"/>
      <w:numFmt w:val="decimal"/>
      <w:lvlText w:val="%1)"/>
      <w:lvlJc w:val="left"/>
      <w:pPr>
        <w:tabs>
          <w:tab w:val="num" w:pos="644"/>
        </w:tabs>
        <w:ind w:left="644"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8">
    <w:nsid w:val="28F27F10"/>
    <w:multiLevelType w:val="hybridMultilevel"/>
    <w:tmpl w:val="F8E61478"/>
    <w:lvl w:ilvl="0" w:tplc="0415000F">
      <w:start w:val="1"/>
      <w:numFmt w:val="decimal"/>
      <w:lvlText w:val="%1."/>
      <w:lvlJc w:val="left"/>
      <w:pPr>
        <w:tabs>
          <w:tab w:val="num" w:pos="360"/>
        </w:tabs>
        <w:ind w:left="360" w:hanging="360"/>
      </w:pPr>
    </w:lvl>
    <w:lvl w:ilvl="1" w:tplc="A1EA2508">
      <w:start w:val="1"/>
      <w:numFmt w:val="decimal"/>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9">
    <w:nsid w:val="3D577206"/>
    <w:multiLevelType w:val="hybridMultilevel"/>
    <w:tmpl w:val="5D40DE68"/>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0">
    <w:nsid w:val="3D5F1E4D"/>
    <w:multiLevelType w:val="hybridMultilevel"/>
    <w:tmpl w:val="616498E6"/>
    <w:lvl w:ilvl="0" w:tplc="0415000F">
      <w:start w:val="1"/>
      <w:numFmt w:val="decimal"/>
      <w:lvlText w:val="%1."/>
      <w:lvlJc w:val="left"/>
      <w:pPr>
        <w:tabs>
          <w:tab w:val="num" w:pos="720"/>
        </w:tabs>
        <w:ind w:left="720" w:hanging="360"/>
      </w:pPr>
    </w:lvl>
    <w:lvl w:ilvl="1" w:tplc="4DB8E7E2">
      <w:start w:val="1"/>
      <w:numFmt w:val="decimal"/>
      <w:lvlText w:val="%2."/>
      <w:lvlJc w:val="left"/>
      <w:pPr>
        <w:tabs>
          <w:tab w:val="num" w:pos="360"/>
        </w:tabs>
        <w:ind w:left="360" w:hanging="360"/>
      </w:pPr>
      <w:rPr>
        <w:b w:val="0"/>
      </w:rPr>
    </w:lvl>
    <w:lvl w:ilvl="2" w:tplc="04150011">
      <w:start w:val="1"/>
      <w:numFmt w:val="decimal"/>
      <w:lvlText w:val="%3)"/>
      <w:lvlJc w:val="left"/>
      <w:pPr>
        <w:ind w:left="720" w:hanging="36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1">
    <w:nsid w:val="41453868"/>
    <w:multiLevelType w:val="multilevel"/>
    <w:tmpl w:val="9A088BFE"/>
    <w:lvl w:ilvl="0">
      <w:start w:val="1"/>
      <w:numFmt w:val="decimal"/>
      <w:lvlText w:val="%1."/>
      <w:lvlJc w:val="left"/>
      <w:rPr>
        <w:rFonts w:ascii="Tahoma" w:hAnsi="Tahoma" w:cs="Tahoma"/>
        <w:bCs/>
      </w:rPr>
    </w:lvl>
    <w:lvl w:ilvl="1">
      <w:start w:val="1"/>
      <w:numFmt w:val="decimal"/>
      <w:lvlText w:val="%2)"/>
      <w:lvlJc w:val="left"/>
      <w:rPr>
        <w:rFonts w:ascii="Tahoma" w:hAnsi="Tahoma" w:cs="Tahoma"/>
        <w:bCs/>
      </w:rPr>
    </w:lvl>
    <w:lvl w:ilvl="2">
      <w:numFmt w:val="bullet"/>
      <w:lvlText w:val="-"/>
      <w:lvlJc w:val="left"/>
      <w:rPr>
        <w:rFonts w:ascii="Times New Roman" w:eastAsia="Times New Roman" w:hAnsi="Times New Roman" w:cs="Times New Roman"/>
      </w:rPr>
    </w:lvl>
    <w:lvl w:ilvl="3">
      <w:start w:val="1"/>
      <w:numFmt w:val="decimal"/>
      <w:lvlText w:val="%4."/>
      <w:lvlJc w:val="left"/>
    </w:lvl>
    <w:lvl w:ilvl="4">
      <w:start w:val="1"/>
      <w:numFmt w:val="lowerLetter"/>
      <w:lvlText w:val="%5."/>
      <w:lvlJc w:val="left"/>
    </w:lvl>
    <w:lvl w:ilvl="5">
      <w:start w:val="1"/>
      <w:numFmt w:val="decimal"/>
      <w:lvlText w:val="%6)"/>
      <w:lvlJc w:val="left"/>
      <w:rPr>
        <w:rFonts w:ascii="Tahoma" w:hAnsi="Tahoma" w:cs="Tahoma"/>
        <w:bCs/>
      </w:rPr>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2">
    <w:nsid w:val="41D559B9"/>
    <w:multiLevelType w:val="multilevel"/>
    <w:tmpl w:val="114E306C"/>
    <w:lvl w:ilvl="0">
      <w:start w:val="1"/>
      <w:numFmt w:val="decimal"/>
      <w:lvlText w:val="%1."/>
      <w:lvlJc w:val="left"/>
      <w:pPr>
        <w:tabs>
          <w:tab w:val="num" w:pos="360"/>
        </w:tabs>
        <w:ind w:left="36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3">
    <w:nsid w:val="42451AC2"/>
    <w:multiLevelType w:val="hybridMultilevel"/>
    <w:tmpl w:val="64E63AE2"/>
    <w:lvl w:ilvl="0" w:tplc="04150011">
      <w:start w:val="1"/>
      <w:numFmt w:val="decimal"/>
      <w:lvlText w:val="%1)"/>
      <w:lvlJc w:val="left"/>
      <w:pPr>
        <w:ind w:left="1211" w:hanging="360"/>
      </w:p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54">
    <w:nsid w:val="426E379F"/>
    <w:multiLevelType w:val="multilevel"/>
    <w:tmpl w:val="30A8FBF6"/>
    <w:styleLink w:val="WW8Num50"/>
    <w:lvl w:ilvl="0">
      <w:start w:val="1"/>
      <w:numFmt w:val="decimal"/>
      <w:lvlText w:val="%1."/>
      <w:lvlJc w:val="left"/>
      <w:rPr>
        <w:rFonts w:ascii="Tahoma" w:hAnsi="Tahoma" w:cs="Tahoma"/>
        <w:sz w:val="20"/>
        <w:szCs w:val="20"/>
        <w:lang w:val="pl-P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5">
    <w:nsid w:val="43D17012"/>
    <w:multiLevelType w:val="hybridMultilevel"/>
    <w:tmpl w:val="40CAE0BC"/>
    <w:lvl w:ilvl="0" w:tplc="3D7ADEEA">
      <w:start w:val="1"/>
      <w:numFmt w:val="upperRoman"/>
      <w:lvlText w:val="%1."/>
      <w:lvlJc w:val="left"/>
      <w:pPr>
        <w:ind w:left="1080" w:hanging="72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nsid w:val="43EC7FA5"/>
    <w:multiLevelType w:val="hybridMultilevel"/>
    <w:tmpl w:val="6C042C64"/>
    <w:styleLink w:val="WW8Num251"/>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7">
    <w:nsid w:val="44E95BD1"/>
    <w:multiLevelType w:val="multilevel"/>
    <w:tmpl w:val="9A088BFE"/>
    <w:lvl w:ilvl="0">
      <w:start w:val="1"/>
      <w:numFmt w:val="decimal"/>
      <w:lvlText w:val="%1."/>
      <w:lvlJc w:val="left"/>
      <w:rPr>
        <w:rFonts w:ascii="Tahoma" w:hAnsi="Tahoma" w:cs="Tahoma"/>
        <w:bCs/>
      </w:rPr>
    </w:lvl>
    <w:lvl w:ilvl="1">
      <w:start w:val="1"/>
      <w:numFmt w:val="decimal"/>
      <w:lvlText w:val="%2)"/>
      <w:lvlJc w:val="left"/>
      <w:rPr>
        <w:rFonts w:ascii="Tahoma" w:hAnsi="Tahoma" w:cs="Tahoma"/>
        <w:bCs/>
      </w:rPr>
    </w:lvl>
    <w:lvl w:ilvl="2">
      <w:numFmt w:val="bullet"/>
      <w:lvlText w:val="-"/>
      <w:lvlJc w:val="left"/>
      <w:rPr>
        <w:rFonts w:ascii="Times New Roman" w:eastAsia="Times New Roman" w:hAnsi="Times New Roman" w:cs="Times New Roman"/>
      </w:rPr>
    </w:lvl>
    <w:lvl w:ilvl="3">
      <w:start w:val="1"/>
      <w:numFmt w:val="decimal"/>
      <w:lvlText w:val="%4."/>
      <w:lvlJc w:val="left"/>
    </w:lvl>
    <w:lvl w:ilvl="4">
      <w:start w:val="1"/>
      <w:numFmt w:val="lowerLetter"/>
      <w:lvlText w:val="%5."/>
      <w:lvlJc w:val="left"/>
    </w:lvl>
    <w:lvl w:ilvl="5">
      <w:start w:val="1"/>
      <w:numFmt w:val="decimal"/>
      <w:lvlText w:val="%6)"/>
      <w:lvlJc w:val="left"/>
      <w:rPr>
        <w:rFonts w:ascii="Tahoma" w:hAnsi="Tahoma" w:cs="Tahoma"/>
        <w:bCs/>
      </w:rPr>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8">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9">
    <w:nsid w:val="48693037"/>
    <w:multiLevelType w:val="hybridMultilevel"/>
    <w:tmpl w:val="914C7B5A"/>
    <w:lvl w:ilvl="0" w:tplc="89E45482">
      <w:start w:val="1"/>
      <w:numFmt w:val="decimal"/>
      <w:pStyle w:val="Ustpwparagrafie"/>
      <w:lvlText w:val="%1."/>
      <w:lvlJc w:val="left"/>
      <w:pPr>
        <w:tabs>
          <w:tab w:val="num" w:pos="360"/>
        </w:tabs>
        <w:ind w:left="360" w:hanging="360"/>
      </w:pPr>
      <w:rPr>
        <w:rFonts w:cs="IBMLogo" w:hint="default"/>
        <w:b w:val="0"/>
        <w:i w:val="0"/>
        <w:strike w:val="0"/>
        <w:color w:val="auto"/>
      </w:rPr>
    </w:lvl>
    <w:lvl w:ilvl="1" w:tplc="04150011">
      <w:start w:val="1"/>
      <w:numFmt w:val="decimal"/>
      <w:lvlText w:val="%2)"/>
      <w:lvlJc w:val="left"/>
      <w:pPr>
        <w:tabs>
          <w:tab w:val="num" w:pos="1080"/>
        </w:tabs>
        <w:ind w:left="1080" w:hanging="360"/>
      </w:pPr>
      <w:rPr>
        <w:rFonts w:cs="Times New Roman" w:hint="default"/>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60">
    <w:nsid w:val="48E12A48"/>
    <w:multiLevelType w:val="hybridMultilevel"/>
    <w:tmpl w:val="EA50BB9E"/>
    <w:lvl w:ilvl="0" w:tplc="0415000F">
      <w:start w:val="1"/>
      <w:numFmt w:val="decimal"/>
      <w:pStyle w:val="StylNagwek1TimesNewRomanWyjustowanyZlewej0cmWy"/>
      <w:lvlText w:val="%1."/>
      <w:lvlJc w:val="left"/>
      <w:pPr>
        <w:tabs>
          <w:tab w:val="num" w:pos="567"/>
        </w:tabs>
        <w:ind w:left="964" w:hanging="794"/>
      </w:pPr>
      <w:rPr>
        <w:rFonts w:cs="Times New Roman" w:hint="default"/>
      </w:rPr>
    </w:lvl>
    <w:lvl w:ilvl="1" w:tplc="14AA3E00">
      <w:start w:val="1"/>
      <w:numFmt w:val="lowerLetter"/>
      <w:lvlText w:val="%2)"/>
      <w:lvlJc w:val="left"/>
      <w:pPr>
        <w:tabs>
          <w:tab w:val="num" w:pos="1068"/>
        </w:tabs>
        <w:ind w:left="1068" w:hanging="360"/>
      </w:pPr>
      <w:rPr>
        <w:rFonts w:ascii="Arial" w:eastAsia="Times New Roman" w:hAnsi="Arial" w:cs="Arial" w:hint="default"/>
      </w:rPr>
    </w:lvl>
    <w:lvl w:ilvl="2" w:tplc="FFFFFFFF" w:tentative="1">
      <w:start w:val="1"/>
      <w:numFmt w:val="lowerRoman"/>
      <w:lvlText w:val="%3."/>
      <w:lvlJc w:val="right"/>
      <w:pPr>
        <w:tabs>
          <w:tab w:val="num" w:pos="1788"/>
        </w:tabs>
        <w:ind w:left="1788" w:hanging="180"/>
      </w:pPr>
      <w:rPr>
        <w:rFonts w:cs="Times New Roman"/>
      </w:rPr>
    </w:lvl>
    <w:lvl w:ilvl="3" w:tplc="FFFFFFFF" w:tentative="1">
      <w:start w:val="1"/>
      <w:numFmt w:val="decimal"/>
      <w:lvlText w:val="%4."/>
      <w:lvlJc w:val="left"/>
      <w:pPr>
        <w:tabs>
          <w:tab w:val="num" w:pos="2508"/>
        </w:tabs>
        <w:ind w:left="2508" w:hanging="360"/>
      </w:pPr>
      <w:rPr>
        <w:rFonts w:cs="Times New Roman"/>
      </w:rPr>
    </w:lvl>
    <w:lvl w:ilvl="4" w:tplc="FFFFFFFF" w:tentative="1">
      <w:start w:val="1"/>
      <w:numFmt w:val="lowerLetter"/>
      <w:lvlText w:val="%5."/>
      <w:lvlJc w:val="left"/>
      <w:pPr>
        <w:tabs>
          <w:tab w:val="num" w:pos="3228"/>
        </w:tabs>
        <w:ind w:left="3228" w:hanging="360"/>
      </w:pPr>
      <w:rPr>
        <w:rFonts w:cs="Times New Roman"/>
      </w:rPr>
    </w:lvl>
    <w:lvl w:ilvl="5" w:tplc="FFFFFFFF" w:tentative="1">
      <w:start w:val="1"/>
      <w:numFmt w:val="lowerRoman"/>
      <w:lvlText w:val="%6."/>
      <w:lvlJc w:val="right"/>
      <w:pPr>
        <w:tabs>
          <w:tab w:val="num" w:pos="3948"/>
        </w:tabs>
        <w:ind w:left="3948" w:hanging="180"/>
      </w:pPr>
      <w:rPr>
        <w:rFonts w:cs="Times New Roman"/>
      </w:rPr>
    </w:lvl>
    <w:lvl w:ilvl="6" w:tplc="FFFFFFFF" w:tentative="1">
      <w:start w:val="1"/>
      <w:numFmt w:val="decimal"/>
      <w:lvlText w:val="%7."/>
      <w:lvlJc w:val="left"/>
      <w:pPr>
        <w:tabs>
          <w:tab w:val="num" w:pos="4668"/>
        </w:tabs>
        <w:ind w:left="4668" w:hanging="360"/>
      </w:pPr>
      <w:rPr>
        <w:rFonts w:cs="Times New Roman"/>
      </w:rPr>
    </w:lvl>
    <w:lvl w:ilvl="7" w:tplc="FFFFFFFF" w:tentative="1">
      <w:start w:val="1"/>
      <w:numFmt w:val="lowerLetter"/>
      <w:lvlText w:val="%8."/>
      <w:lvlJc w:val="left"/>
      <w:pPr>
        <w:tabs>
          <w:tab w:val="num" w:pos="5388"/>
        </w:tabs>
        <w:ind w:left="5388" w:hanging="360"/>
      </w:pPr>
      <w:rPr>
        <w:rFonts w:cs="Times New Roman"/>
      </w:rPr>
    </w:lvl>
    <w:lvl w:ilvl="8" w:tplc="FFFFFFFF" w:tentative="1">
      <w:start w:val="1"/>
      <w:numFmt w:val="lowerRoman"/>
      <w:lvlText w:val="%9."/>
      <w:lvlJc w:val="right"/>
      <w:pPr>
        <w:tabs>
          <w:tab w:val="num" w:pos="6108"/>
        </w:tabs>
        <w:ind w:left="6108" w:hanging="180"/>
      </w:pPr>
      <w:rPr>
        <w:rFonts w:cs="Times New Roman"/>
      </w:rPr>
    </w:lvl>
  </w:abstractNum>
  <w:abstractNum w:abstractNumId="61">
    <w:nsid w:val="49D828F5"/>
    <w:multiLevelType w:val="multilevel"/>
    <w:tmpl w:val="F5847A56"/>
    <w:lvl w:ilvl="0">
      <w:start w:val="1"/>
      <w:numFmt w:val="decimal"/>
      <w:lvlText w:val="§ %1"/>
      <w:lvlJc w:val="left"/>
      <w:pPr>
        <w:tabs>
          <w:tab w:val="num" w:pos="360"/>
        </w:tabs>
        <w:ind w:left="360" w:hanging="360"/>
      </w:pPr>
      <w:rPr>
        <w:rFonts w:ascii="Arial" w:hAnsi="Arial" w:hint="default"/>
        <w:b/>
        <w:i w:val="0"/>
        <w:caps w:val="0"/>
        <w:strike w:val="0"/>
        <w:dstrike w:val="0"/>
        <w:vanish w:val="0"/>
        <w:color w:val="000000"/>
        <w:sz w:val="22"/>
        <w:szCs w:val="22"/>
        <w:vertAlign w:val="baseline"/>
      </w:rPr>
    </w:lvl>
    <w:lvl w:ilvl="1">
      <w:start w:val="1"/>
      <w:numFmt w:val="decimal"/>
      <w:pStyle w:val="punktumowy"/>
      <w:lvlText w:val="%2."/>
      <w:lvlJc w:val="left"/>
      <w:pPr>
        <w:tabs>
          <w:tab w:val="num" w:pos="397"/>
        </w:tabs>
        <w:ind w:left="397" w:hanging="397"/>
      </w:pPr>
      <w:rPr>
        <w:rFonts w:hint="default"/>
      </w:rPr>
    </w:lvl>
    <w:lvl w:ilvl="2">
      <w:start w:val="1"/>
      <w:numFmt w:val="decimal"/>
      <w:pStyle w:val="podpunktumowy"/>
      <w:lvlText w:val="%2.%3."/>
      <w:lvlJc w:val="left"/>
      <w:pPr>
        <w:tabs>
          <w:tab w:val="num" w:pos="397"/>
        </w:tabs>
        <w:ind w:left="794" w:hanging="397"/>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2">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63">
    <w:nsid w:val="4B302889"/>
    <w:multiLevelType w:val="multilevel"/>
    <w:tmpl w:val="D0F24CEE"/>
    <w:name w:val="WW8Num53"/>
    <w:lvl w:ilvl="0">
      <w:start w:val="5"/>
      <w:numFmt w:val="decimal"/>
      <w:lvlText w:val="%1."/>
      <w:lvlJc w:val="left"/>
      <w:pPr>
        <w:tabs>
          <w:tab w:val="num" w:pos="0"/>
        </w:tabs>
        <w:ind w:left="283" w:hanging="283"/>
      </w:pPr>
      <w:rPr>
        <w:rFonts w:hint="default"/>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64">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65">
    <w:nsid w:val="4D8415E2"/>
    <w:multiLevelType w:val="hybridMultilevel"/>
    <w:tmpl w:val="C0DC624C"/>
    <w:lvl w:ilvl="0" w:tplc="B39AB004">
      <w:start w:val="1"/>
      <w:numFmt w:val="decimal"/>
      <w:lvlText w:val="%1)"/>
      <w:lvlJc w:val="left"/>
      <w:pPr>
        <w:tabs>
          <w:tab w:val="num" w:pos="4320"/>
        </w:tabs>
        <w:ind w:left="4320" w:hanging="360"/>
      </w:pPr>
      <w:rPr>
        <w:rFonts w:cs="Times New Roman" w:hint="default"/>
        <w:b/>
      </w:rPr>
    </w:lvl>
    <w:lvl w:ilvl="1" w:tplc="FFFFFFFF">
      <w:start w:val="1"/>
      <w:numFmt w:val="lowerLetter"/>
      <w:lvlText w:val="%2."/>
      <w:lvlJc w:val="left"/>
      <w:pPr>
        <w:tabs>
          <w:tab w:val="num" w:pos="4320"/>
        </w:tabs>
        <w:ind w:left="4320" w:hanging="360"/>
      </w:pPr>
      <w:rPr>
        <w:rFonts w:cs="Times New Roman"/>
      </w:rPr>
    </w:lvl>
    <w:lvl w:ilvl="2" w:tplc="FFFFFFFF" w:tentative="1">
      <w:start w:val="1"/>
      <w:numFmt w:val="lowerRoman"/>
      <w:lvlText w:val="%3."/>
      <w:lvlJc w:val="right"/>
      <w:pPr>
        <w:tabs>
          <w:tab w:val="num" w:pos="5040"/>
        </w:tabs>
        <w:ind w:left="5040" w:hanging="180"/>
      </w:pPr>
      <w:rPr>
        <w:rFonts w:cs="Times New Roman"/>
      </w:rPr>
    </w:lvl>
    <w:lvl w:ilvl="3" w:tplc="FFFFFFFF" w:tentative="1">
      <w:start w:val="1"/>
      <w:numFmt w:val="decimal"/>
      <w:lvlText w:val="%4."/>
      <w:lvlJc w:val="left"/>
      <w:pPr>
        <w:tabs>
          <w:tab w:val="num" w:pos="5760"/>
        </w:tabs>
        <w:ind w:left="5760" w:hanging="360"/>
      </w:pPr>
      <w:rPr>
        <w:rFonts w:cs="Times New Roman"/>
      </w:rPr>
    </w:lvl>
    <w:lvl w:ilvl="4" w:tplc="FFFFFFFF" w:tentative="1">
      <w:start w:val="1"/>
      <w:numFmt w:val="lowerLetter"/>
      <w:lvlText w:val="%5."/>
      <w:lvlJc w:val="left"/>
      <w:pPr>
        <w:tabs>
          <w:tab w:val="num" w:pos="6480"/>
        </w:tabs>
        <w:ind w:left="6480" w:hanging="360"/>
      </w:pPr>
      <w:rPr>
        <w:rFonts w:cs="Times New Roman"/>
      </w:rPr>
    </w:lvl>
    <w:lvl w:ilvl="5" w:tplc="FFFFFFFF" w:tentative="1">
      <w:start w:val="1"/>
      <w:numFmt w:val="lowerRoman"/>
      <w:lvlText w:val="%6."/>
      <w:lvlJc w:val="right"/>
      <w:pPr>
        <w:tabs>
          <w:tab w:val="num" w:pos="7200"/>
        </w:tabs>
        <w:ind w:left="7200" w:hanging="180"/>
      </w:pPr>
      <w:rPr>
        <w:rFonts w:cs="Times New Roman"/>
      </w:rPr>
    </w:lvl>
    <w:lvl w:ilvl="6" w:tplc="FFFFFFFF" w:tentative="1">
      <w:start w:val="1"/>
      <w:numFmt w:val="decimal"/>
      <w:lvlText w:val="%7."/>
      <w:lvlJc w:val="left"/>
      <w:pPr>
        <w:tabs>
          <w:tab w:val="num" w:pos="7920"/>
        </w:tabs>
        <w:ind w:left="7920" w:hanging="360"/>
      </w:pPr>
      <w:rPr>
        <w:rFonts w:cs="Times New Roman"/>
      </w:rPr>
    </w:lvl>
    <w:lvl w:ilvl="7" w:tplc="FFFFFFFF" w:tentative="1">
      <w:start w:val="1"/>
      <w:numFmt w:val="lowerLetter"/>
      <w:lvlText w:val="%8."/>
      <w:lvlJc w:val="left"/>
      <w:pPr>
        <w:tabs>
          <w:tab w:val="num" w:pos="8640"/>
        </w:tabs>
        <w:ind w:left="8640" w:hanging="360"/>
      </w:pPr>
      <w:rPr>
        <w:rFonts w:cs="Times New Roman"/>
      </w:rPr>
    </w:lvl>
    <w:lvl w:ilvl="8" w:tplc="FFFFFFFF" w:tentative="1">
      <w:start w:val="1"/>
      <w:numFmt w:val="lowerRoman"/>
      <w:lvlText w:val="%9."/>
      <w:lvlJc w:val="right"/>
      <w:pPr>
        <w:tabs>
          <w:tab w:val="num" w:pos="9360"/>
        </w:tabs>
        <w:ind w:left="9360" w:hanging="180"/>
      </w:pPr>
      <w:rPr>
        <w:rFonts w:cs="Times New Roman"/>
      </w:rPr>
    </w:lvl>
  </w:abstractNum>
  <w:abstractNum w:abstractNumId="66">
    <w:nsid w:val="51E17735"/>
    <w:multiLevelType w:val="hybridMultilevel"/>
    <w:tmpl w:val="FE6C2A12"/>
    <w:lvl w:ilvl="0" w:tplc="4E382AC8">
      <w:start w:val="22"/>
      <w:numFmt w:val="bullet"/>
      <w:lvlText w:val="-"/>
      <w:lvlJc w:val="left"/>
      <w:pPr>
        <w:tabs>
          <w:tab w:val="num" w:pos="1080"/>
        </w:tabs>
        <w:ind w:left="1080" w:hanging="360"/>
      </w:pPr>
      <w:rPr>
        <w:rFonts w:ascii="Arial" w:eastAsia="Arial" w:hAnsi="Arial" w:cs="Aria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67">
    <w:nsid w:val="55347688"/>
    <w:multiLevelType w:val="hybridMultilevel"/>
    <w:tmpl w:val="3C18B932"/>
    <w:lvl w:ilvl="0" w:tplc="4E382AC8">
      <w:start w:val="22"/>
      <w:numFmt w:val="bullet"/>
      <w:lvlText w:val="-"/>
      <w:lvlJc w:val="left"/>
      <w:pPr>
        <w:tabs>
          <w:tab w:val="num" w:pos="720"/>
        </w:tabs>
        <w:ind w:left="720" w:hanging="360"/>
      </w:pPr>
      <w:rPr>
        <w:rFonts w:ascii="Arial" w:eastAsia="Arial" w:hAnsi="Arial" w:cs="Aria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8">
    <w:nsid w:val="5823036F"/>
    <w:multiLevelType w:val="multilevel"/>
    <w:tmpl w:val="C480120C"/>
    <w:styleLink w:val="WW8Num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9">
    <w:nsid w:val="5B4B268A"/>
    <w:multiLevelType w:val="multilevel"/>
    <w:tmpl w:val="003C585A"/>
    <w:name w:val="WW8Num122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70">
    <w:nsid w:val="5BE17F0D"/>
    <w:multiLevelType w:val="multilevel"/>
    <w:tmpl w:val="003C585A"/>
    <w:name w:val="WW8Num1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71">
    <w:nsid w:val="5C737CB3"/>
    <w:multiLevelType w:val="hybridMultilevel"/>
    <w:tmpl w:val="97FAD8F2"/>
    <w:lvl w:ilvl="0" w:tplc="3676AB52">
      <w:start w:val="1"/>
      <w:numFmt w:val="decimal"/>
      <w:lvlText w:val="%1)"/>
      <w:lvlJc w:val="left"/>
      <w:pPr>
        <w:tabs>
          <w:tab w:val="num" w:pos="927"/>
        </w:tabs>
        <w:ind w:left="927" w:hanging="567"/>
      </w:pPr>
      <w:rPr>
        <w:rFonts w:hint="default"/>
        <w:sz w:val="24"/>
      </w:rPr>
    </w:lvl>
    <w:lvl w:ilvl="1" w:tplc="04150003" w:tentative="1">
      <w:start w:val="1"/>
      <w:numFmt w:val="bullet"/>
      <w:lvlText w:val="o"/>
      <w:lvlJc w:val="left"/>
      <w:pPr>
        <w:tabs>
          <w:tab w:val="num" w:pos="1946"/>
        </w:tabs>
        <w:ind w:left="1946" w:hanging="360"/>
      </w:pPr>
      <w:rPr>
        <w:rFonts w:ascii="Courier New" w:hAnsi="Courier New" w:cs="Courier New" w:hint="default"/>
      </w:rPr>
    </w:lvl>
    <w:lvl w:ilvl="2" w:tplc="04150005" w:tentative="1">
      <w:start w:val="1"/>
      <w:numFmt w:val="bullet"/>
      <w:lvlText w:val=""/>
      <w:lvlJc w:val="left"/>
      <w:pPr>
        <w:tabs>
          <w:tab w:val="num" w:pos="2666"/>
        </w:tabs>
        <w:ind w:left="2666" w:hanging="360"/>
      </w:pPr>
      <w:rPr>
        <w:rFonts w:ascii="Wingdings" w:hAnsi="Wingdings" w:hint="default"/>
      </w:rPr>
    </w:lvl>
    <w:lvl w:ilvl="3" w:tplc="04150001" w:tentative="1">
      <w:start w:val="1"/>
      <w:numFmt w:val="bullet"/>
      <w:lvlText w:val=""/>
      <w:lvlJc w:val="left"/>
      <w:pPr>
        <w:tabs>
          <w:tab w:val="num" w:pos="3386"/>
        </w:tabs>
        <w:ind w:left="3386" w:hanging="360"/>
      </w:pPr>
      <w:rPr>
        <w:rFonts w:ascii="Symbol" w:hAnsi="Symbol" w:hint="default"/>
      </w:rPr>
    </w:lvl>
    <w:lvl w:ilvl="4" w:tplc="04150003" w:tentative="1">
      <w:start w:val="1"/>
      <w:numFmt w:val="bullet"/>
      <w:lvlText w:val="o"/>
      <w:lvlJc w:val="left"/>
      <w:pPr>
        <w:tabs>
          <w:tab w:val="num" w:pos="4106"/>
        </w:tabs>
        <w:ind w:left="4106" w:hanging="360"/>
      </w:pPr>
      <w:rPr>
        <w:rFonts w:ascii="Courier New" w:hAnsi="Courier New" w:cs="Courier New" w:hint="default"/>
      </w:rPr>
    </w:lvl>
    <w:lvl w:ilvl="5" w:tplc="04150005" w:tentative="1">
      <w:start w:val="1"/>
      <w:numFmt w:val="bullet"/>
      <w:lvlText w:val=""/>
      <w:lvlJc w:val="left"/>
      <w:pPr>
        <w:tabs>
          <w:tab w:val="num" w:pos="4826"/>
        </w:tabs>
        <w:ind w:left="4826" w:hanging="360"/>
      </w:pPr>
      <w:rPr>
        <w:rFonts w:ascii="Wingdings" w:hAnsi="Wingdings" w:hint="default"/>
      </w:rPr>
    </w:lvl>
    <w:lvl w:ilvl="6" w:tplc="04150001" w:tentative="1">
      <w:start w:val="1"/>
      <w:numFmt w:val="bullet"/>
      <w:lvlText w:val=""/>
      <w:lvlJc w:val="left"/>
      <w:pPr>
        <w:tabs>
          <w:tab w:val="num" w:pos="5546"/>
        </w:tabs>
        <w:ind w:left="5546" w:hanging="360"/>
      </w:pPr>
      <w:rPr>
        <w:rFonts w:ascii="Symbol" w:hAnsi="Symbol" w:hint="default"/>
      </w:rPr>
    </w:lvl>
    <w:lvl w:ilvl="7" w:tplc="04150003" w:tentative="1">
      <w:start w:val="1"/>
      <w:numFmt w:val="bullet"/>
      <w:lvlText w:val="o"/>
      <w:lvlJc w:val="left"/>
      <w:pPr>
        <w:tabs>
          <w:tab w:val="num" w:pos="6266"/>
        </w:tabs>
        <w:ind w:left="6266" w:hanging="360"/>
      </w:pPr>
      <w:rPr>
        <w:rFonts w:ascii="Courier New" w:hAnsi="Courier New" w:cs="Courier New" w:hint="default"/>
      </w:rPr>
    </w:lvl>
    <w:lvl w:ilvl="8" w:tplc="04150005" w:tentative="1">
      <w:start w:val="1"/>
      <w:numFmt w:val="bullet"/>
      <w:lvlText w:val=""/>
      <w:lvlJc w:val="left"/>
      <w:pPr>
        <w:tabs>
          <w:tab w:val="num" w:pos="6986"/>
        </w:tabs>
        <w:ind w:left="6986" w:hanging="360"/>
      </w:pPr>
      <w:rPr>
        <w:rFonts w:ascii="Wingdings" w:hAnsi="Wingdings" w:hint="default"/>
      </w:rPr>
    </w:lvl>
  </w:abstractNum>
  <w:abstractNum w:abstractNumId="72">
    <w:nsid w:val="5C737F89"/>
    <w:multiLevelType w:val="hybridMultilevel"/>
    <w:tmpl w:val="02E0BC2E"/>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3">
    <w:nsid w:val="5E5E148E"/>
    <w:multiLevelType w:val="hybridMultilevel"/>
    <w:tmpl w:val="86F6F002"/>
    <w:lvl w:ilvl="0" w:tplc="B622DCD0">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nsid w:val="5E8F4BF1"/>
    <w:multiLevelType w:val="hybridMultilevel"/>
    <w:tmpl w:val="28B4EAE4"/>
    <w:lvl w:ilvl="0" w:tplc="4E382AC8">
      <w:start w:val="22"/>
      <w:numFmt w:val="bullet"/>
      <w:lvlText w:val="-"/>
      <w:lvlJc w:val="left"/>
      <w:pPr>
        <w:ind w:left="1111" w:hanging="360"/>
      </w:pPr>
      <w:rPr>
        <w:rFonts w:ascii="Arial" w:eastAsia="Arial" w:hAnsi="Arial" w:cs="Arial" w:hint="default"/>
        <w:sz w:val="20"/>
      </w:rPr>
    </w:lvl>
    <w:lvl w:ilvl="1" w:tplc="04150003" w:tentative="1">
      <w:start w:val="1"/>
      <w:numFmt w:val="bullet"/>
      <w:lvlText w:val="o"/>
      <w:lvlJc w:val="left"/>
      <w:pPr>
        <w:ind w:left="1831" w:hanging="360"/>
      </w:pPr>
      <w:rPr>
        <w:rFonts w:ascii="Courier New" w:hAnsi="Courier New" w:cs="Courier New" w:hint="default"/>
      </w:rPr>
    </w:lvl>
    <w:lvl w:ilvl="2" w:tplc="04150005" w:tentative="1">
      <w:start w:val="1"/>
      <w:numFmt w:val="bullet"/>
      <w:lvlText w:val=""/>
      <w:lvlJc w:val="left"/>
      <w:pPr>
        <w:ind w:left="2551" w:hanging="360"/>
      </w:pPr>
      <w:rPr>
        <w:rFonts w:ascii="Wingdings" w:hAnsi="Wingdings" w:hint="default"/>
      </w:rPr>
    </w:lvl>
    <w:lvl w:ilvl="3" w:tplc="04150001" w:tentative="1">
      <w:start w:val="1"/>
      <w:numFmt w:val="bullet"/>
      <w:lvlText w:val=""/>
      <w:lvlJc w:val="left"/>
      <w:pPr>
        <w:ind w:left="3271" w:hanging="360"/>
      </w:pPr>
      <w:rPr>
        <w:rFonts w:ascii="Symbol" w:hAnsi="Symbol" w:hint="default"/>
      </w:rPr>
    </w:lvl>
    <w:lvl w:ilvl="4" w:tplc="04150003" w:tentative="1">
      <w:start w:val="1"/>
      <w:numFmt w:val="bullet"/>
      <w:lvlText w:val="o"/>
      <w:lvlJc w:val="left"/>
      <w:pPr>
        <w:ind w:left="3991" w:hanging="360"/>
      </w:pPr>
      <w:rPr>
        <w:rFonts w:ascii="Courier New" w:hAnsi="Courier New" w:cs="Courier New" w:hint="default"/>
      </w:rPr>
    </w:lvl>
    <w:lvl w:ilvl="5" w:tplc="04150005" w:tentative="1">
      <w:start w:val="1"/>
      <w:numFmt w:val="bullet"/>
      <w:lvlText w:val=""/>
      <w:lvlJc w:val="left"/>
      <w:pPr>
        <w:ind w:left="4711" w:hanging="360"/>
      </w:pPr>
      <w:rPr>
        <w:rFonts w:ascii="Wingdings" w:hAnsi="Wingdings" w:hint="default"/>
      </w:rPr>
    </w:lvl>
    <w:lvl w:ilvl="6" w:tplc="04150001" w:tentative="1">
      <w:start w:val="1"/>
      <w:numFmt w:val="bullet"/>
      <w:lvlText w:val=""/>
      <w:lvlJc w:val="left"/>
      <w:pPr>
        <w:ind w:left="5431" w:hanging="360"/>
      </w:pPr>
      <w:rPr>
        <w:rFonts w:ascii="Symbol" w:hAnsi="Symbol" w:hint="default"/>
      </w:rPr>
    </w:lvl>
    <w:lvl w:ilvl="7" w:tplc="04150003" w:tentative="1">
      <w:start w:val="1"/>
      <w:numFmt w:val="bullet"/>
      <w:lvlText w:val="o"/>
      <w:lvlJc w:val="left"/>
      <w:pPr>
        <w:ind w:left="6151" w:hanging="360"/>
      </w:pPr>
      <w:rPr>
        <w:rFonts w:ascii="Courier New" w:hAnsi="Courier New" w:cs="Courier New" w:hint="default"/>
      </w:rPr>
    </w:lvl>
    <w:lvl w:ilvl="8" w:tplc="04150005" w:tentative="1">
      <w:start w:val="1"/>
      <w:numFmt w:val="bullet"/>
      <w:lvlText w:val=""/>
      <w:lvlJc w:val="left"/>
      <w:pPr>
        <w:ind w:left="6871" w:hanging="360"/>
      </w:pPr>
      <w:rPr>
        <w:rFonts w:ascii="Wingdings" w:hAnsi="Wingdings" w:hint="default"/>
      </w:rPr>
    </w:lvl>
  </w:abstractNum>
  <w:abstractNum w:abstractNumId="75">
    <w:nsid w:val="5FCF5D19"/>
    <w:multiLevelType w:val="multilevel"/>
    <w:tmpl w:val="C94610D6"/>
    <w:styleLink w:val="WW8Num40"/>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6">
    <w:nsid w:val="60544FA8"/>
    <w:multiLevelType w:val="hybridMultilevel"/>
    <w:tmpl w:val="05E20CBC"/>
    <w:lvl w:ilvl="0" w:tplc="04150017">
      <w:start w:val="1"/>
      <w:numFmt w:val="lowerLetter"/>
      <w:lvlText w:val="%1)"/>
      <w:lvlJc w:val="left"/>
      <w:pPr>
        <w:ind w:left="1494" w:hanging="360"/>
      </w:pPr>
    </w:lvl>
    <w:lvl w:ilvl="1" w:tplc="1A2C8424">
      <w:start w:val="1"/>
      <w:numFmt w:val="bullet"/>
      <w:lvlText w:val=""/>
      <w:lvlJc w:val="left"/>
      <w:pPr>
        <w:ind w:left="2214" w:hanging="360"/>
      </w:pPr>
      <w:rPr>
        <w:rFonts w:ascii="Symbol" w:hAnsi="Symbol" w:hint="default"/>
      </w:rPr>
    </w:lvl>
    <w:lvl w:ilvl="2" w:tplc="0415001B">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77">
    <w:nsid w:val="60D17E5A"/>
    <w:multiLevelType w:val="multilevel"/>
    <w:tmpl w:val="9482AD3A"/>
    <w:name w:val="WW8Num72"/>
    <w:lvl w:ilvl="0">
      <w:start w:val="2"/>
      <w:numFmt w:val="decimal"/>
      <w:lvlText w:val="%1."/>
      <w:lvlJc w:val="left"/>
      <w:pPr>
        <w:tabs>
          <w:tab w:val="num" w:pos="360"/>
        </w:tabs>
        <w:ind w:left="360" w:hanging="360"/>
      </w:pPr>
      <w:rPr>
        <w:rFonts w:cs="Times New Roman" w:hint="default"/>
        <w:b/>
      </w:rPr>
    </w:lvl>
    <w:lvl w:ilvl="1">
      <w:start w:val="2"/>
      <w:numFmt w:val="lowerLetter"/>
      <w:lvlText w:val="%2)"/>
      <w:lvlJc w:val="left"/>
      <w:pPr>
        <w:tabs>
          <w:tab w:val="num" w:pos="1455"/>
        </w:tabs>
        <w:ind w:left="1455" w:hanging="360"/>
      </w:pPr>
      <w:rPr>
        <w:rFonts w:cs="Times New Roman" w:hint="default"/>
      </w:rPr>
    </w:lvl>
    <w:lvl w:ilvl="2">
      <w:start w:val="1"/>
      <w:numFmt w:val="decimal"/>
      <w:lvlText w:val="%3."/>
      <w:lvlJc w:val="left"/>
      <w:pPr>
        <w:tabs>
          <w:tab w:val="num" w:pos="360"/>
        </w:tabs>
        <w:ind w:left="360" w:hanging="360"/>
      </w:pPr>
      <w:rPr>
        <w:rFonts w:cs="Times New Roman" w:hint="default"/>
        <w:b/>
      </w:rPr>
    </w:lvl>
    <w:lvl w:ilvl="3">
      <w:start w:val="1"/>
      <w:numFmt w:val="decimal"/>
      <w:lvlText w:val="%4."/>
      <w:lvlJc w:val="left"/>
      <w:pPr>
        <w:tabs>
          <w:tab w:val="num" w:pos="2895"/>
        </w:tabs>
        <w:ind w:left="2895" w:hanging="360"/>
      </w:pPr>
      <w:rPr>
        <w:rFonts w:cs="Times New Roman" w:hint="default"/>
        <w:b w:val="0"/>
      </w:rPr>
    </w:lvl>
    <w:lvl w:ilvl="4">
      <w:start w:val="1"/>
      <w:numFmt w:val="decimal"/>
      <w:lvlText w:val="%5."/>
      <w:lvlJc w:val="left"/>
      <w:pPr>
        <w:tabs>
          <w:tab w:val="num" w:pos="3615"/>
        </w:tabs>
        <w:ind w:left="3615" w:hanging="360"/>
      </w:pPr>
      <w:rPr>
        <w:rFonts w:cs="Times New Roman" w:hint="default"/>
        <w:b/>
      </w:rPr>
    </w:lvl>
    <w:lvl w:ilvl="5">
      <w:start w:val="1"/>
      <w:numFmt w:val="decimal"/>
      <w:lvlText w:val="%6."/>
      <w:lvlJc w:val="left"/>
      <w:pPr>
        <w:tabs>
          <w:tab w:val="num" w:pos="4335"/>
        </w:tabs>
        <w:ind w:left="4335" w:hanging="360"/>
      </w:pPr>
      <w:rPr>
        <w:rFonts w:cs="Times New Roman" w:hint="default"/>
        <w:b/>
      </w:rPr>
    </w:lvl>
    <w:lvl w:ilvl="6">
      <w:start w:val="1"/>
      <w:numFmt w:val="decimal"/>
      <w:lvlText w:val="%7."/>
      <w:lvlJc w:val="left"/>
      <w:pPr>
        <w:tabs>
          <w:tab w:val="num" w:pos="5055"/>
        </w:tabs>
        <w:ind w:left="5055" w:hanging="360"/>
      </w:pPr>
      <w:rPr>
        <w:rFonts w:cs="Times New Roman" w:hint="default"/>
        <w:b/>
      </w:rPr>
    </w:lvl>
    <w:lvl w:ilvl="7">
      <w:start w:val="1"/>
      <w:numFmt w:val="decimal"/>
      <w:lvlText w:val="%8."/>
      <w:lvlJc w:val="left"/>
      <w:pPr>
        <w:tabs>
          <w:tab w:val="num" w:pos="5775"/>
        </w:tabs>
        <w:ind w:left="5775" w:hanging="360"/>
      </w:pPr>
      <w:rPr>
        <w:rFonts w:cs="Times New Roman" w:hint="default"/>
      </w:rPr>
    </w:lvl>
    <w:lvl w:ilvl="8">
      <w:start w:val="1"/>
      <w:numFmt w:val="decimal"/>
      <w:lvlText w:val="%9."/>
      <w:lvlJc w:val="left"/>
      <w:pPr>
        <w:tabs>
          <w:tab w:val="num" w:pos="6495"/>
        </w:tabs>
        <w:ind w:left="6495" w:hanging="360"/>
      </w:pPr>
      <w:rPr>
        <w:rFonts w:cs="Times New Roman" w:hint="default"/>
      </w:rPr>
    </w:lvl>
  </w:abstractNum>
  <w:abstractNum w:abstractNumId="78">
    <w:nsid w:val="616E7973"/>
    <w:multiLevelType w:val="hybridMultilevel"/>
    <w:tmpl w:val="759412F0"/>
    <w:styleLink w:val="WW8Num512"/>
    <w:lvl w:ilvl="0" w:tplc="BC884E64">
      <w:start w:val="1"/>
      <w:numFmt w:val="lowerLetter"/>
      <w:lvlText w:val="%1)"/>
      <w:lvlJc w:val="left"/>
      <w:pPr>
        <w:ind w:left="1069" w:hanging="360"/>
      </w:pPr>
      <w:rPr>
        <w:rFonts w:hint="default"/>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9">
    <w:nsid w:val="650A0124"/>
    <w:multiLevelType w:val="hybridMultilevel"/>
    <w:tmpl w:val="DC66F8FC"/>
    <w:lvl w:ilvl="0" w:tplc="4E382AC8">
      <w:start w:val="22"/>
      <w:numFmt w:val="bullet"/>
      <w:lvlText w:val="-"/>
      <w:lvlJc w:val="left"/>
      <w:pPr>
        <w:tabs>
          <w:tab w:val="num" w:pos="720"/>
        </w:tabs>
        <w:ind w:left="720" w:hanging="360"/>
      </w:pPr>
      <w:rPr>
        <w:rFonts w:ascii="Arial" w:eastAsia="Arial" w:hAnsi="Arial" w:cs="Aria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80">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81">
    <w:nsid w:val="6A1A2C73"/>
    <w:multiLevelType w:val="hybridMultilevel"/>
    <w:tmpl w:val="C144F14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nsid w:val="6A2A20F2"/>
    <w:multiLevelType w:val="multilevel"/>
    <w:tmpl w:val="003C585A"/>
    <w:name w:val="WW8Num1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83">
    <w:nsid w:val="6AC43F7F"/>
    <w:multiLevelType w:val="multilevel"/>
    <w:tmpl w:val="83746ABA"/>
    <w:styleLink w:val="WW8Num51"/>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4">
    <w:nsid w:val="6BBC6642"/>
    <w:multiLevelType w:val="hybridMultilevel"/>
    <w:tmpl w:val="60200A32"/>
    <w:lvl w:ilvl="0" w:tplc="04150017">
      <w:start w:val="1"/>
      <w:numFmt w:val="lowerLetter"/>
      <w:lvlText w:val="%1)"/>
      <w:lvlJc w:val="left"/>
      <w:pPr>
        <w:ind w:left="1428" w:hanging="360"/>
      </w:pPr>
      <w:rPr>
        <w:rFonts w:cs="Times New Roman"/>
      </w:rPr>
    </w:lvl>
    <w:lvl w:ilvl="1" w:tplc="04150019" w:tentative="1">
      <w:start w:val="1"/>
      <w:numFmt w:val="lowerLetter"/>
      <w:lvlText w:val="%2."/>
      <w:lvlJc w:val="left"/>
      <w:pPr>
        <w:ind w:left="2148" w:hanging="360"/>
      </w:pPr>
      <w:rPr>
        <w:rFonts w:cs="Times New Roman"/>
      </w:rPr>
    </w:lvl>
    <w:lvl w:ilvl="2" w:tplc="0415001B" w:tentative="1">
      <w:start w:val="1"/>
      <w:numFmt w:val="lowerRoman"/>
      <w:lvlText w:val="%3."/>
      <w:lvlJc w:val="right"/>
      <w:pPr>
        <w:ind w:left="2868" w:hanging="180"/>
      </w:pPr>
      <w:rPr>
        <w:rFonts w:cs="Times New Roman"/>
      </w:rPr>
    </w:lvl>
    <w:lvl w:ilvl="3" w:tplc="0415000F" w:tentative="1">
      <w:start w:val="1"/>
      <w:numFmt w:val="decimal"/>
      <w:lvlText w:val="%4."/>
      <w:lvlJc w:val="left"/>
      <w:pPr>
        <w:ind w:left="3588" w:hanging="360"/>
      </w:pPr>
      <w:rPr>
        <w:rFonts w:cs="Times New Roman"/>
      </w:rPr>
    </w:lvl>
    <w:lvl w:ilvl="4" w:tplc="04150019" w:tentative="1">
      <w:start w:val="1"/>
      <w:numFmt w:val="lowerLetter"/>
      <w:lvlText w:val="%5."/>
      <w:lvlJc w:val="left"/>
      <w:pPr>
        <w:ind w:left="4308" w:hanging="360"/>
      </w:pPr>
      <w:rPr>
        <w:rFonts w:cs="Times New Roman"/>
      </w:rPr>
    </w:lvl>
    <w:lvl w:ilvl="5" w:tplc="0415001B" w:tentative="1">
      <w:start w:val="1"/>
      <w:numFmt w:val="lowerRoman"/>
      <w:lvlText w:val="%6."/>
      <w:lvlJc w:val="right"/>
      <w:pPr>
        <w:ind w:left="5028" w:hanging="180"/>
      </w:pPr>
      <w:rPr>
        <w:rFonts w:cs="Times New Roman"/>
      </w:rPr>
    </w:lvl>
    <w:lvl w:ilvl="6" w:tplc="0415000F" w:tentative="1">
      <w:start w:val="1"/>
      <w:numFmt w:val="decimal"/>
      <w:lvlText w:val="%7."/>
      <w:lvlJc w:val="left"/>
      <w:pPr>
        <w:ind w:left="5748" w:hanging="360"/>
      </w:pPr>
      <w:rPr>
        <w:rFonts w:cs="Times New Roman"/>
      </w:rPr>
    </w:lvl>
    <w:lvl w:ilvl="7" w:tplc="04150019" w:tentative="1">
      <w:start w:val="1"/>
      <w:numFmt w:val="lowerLetter"/>
      <w:lvlText w:val="%8."/>
      <w:lvlJc w:val="left"/>
      <w:pPr>
        <w:ind w:left="6468" w:hanging="360"/>
      </w:pPr>
      <w:rPr>
        <w:rFonts w:cs="Times New Roman"/>
      </w:rPr>
    </w:lvl>
    <w:lvl w:ilvl="8" w:tplc="0415001B" w:tentative="1">
      <w:start w:val="1"/>
      <w:numFmt w:val="lowerRoman"/>
      <w:lvlText w:val="%9."/>
      <w:lvlJc w:val="right"/>
      <w:pPr>
        <w:ind w:left="7188" w:hanging="180"/>
      </w:pPr>
      <w:rPr>
        <w:rFonts w:cs="Times New Roman"/>
      </w:rPr>
    </w:lvl>
  </w:abstractNum>
  <w:abstractNum w:abstractNumId="85">
    <w:nsid w:val="6D2749BA"/>
    <w:multiLevelType w:val="multilevel"/>
    <w:tmpl w:val="5B30A7A0"/>
    <w:lvl w:ilvl="0">
      <w:start w:val="1"/>
      <w:numFmt w:val="decimal"/>
      <w:pStyle w:val="P1"/>
      <w:lvlText w:val="%1."/>
      <w:lvlJc w:val="left"/>
      <w:pPr>
        <w:ind w:left="360" w:hanging="360"/>
      </w:pPr>
      <w:rPr>
        <w:rFonts w:hint="default"/>
        <w:b/>
        <w:color w:val="auto"/>
      </w:rPr>
    </w:lvl>
    <w:lvl w:ilvl="1">
      <w:start w:val="1"/>
      <w:numFmt w:val="decimal"/>
      <w:pStyle w:val="P11"/>
      <w:lvlText w:val="%1.%2."/>
      <w:lvlJc w:val="left"/>
      <w:pPr>
        <w:ind w:left="792" w:hanging="432"/>
      </w:pPr>
      <w:rPr>
        <w:rFonts w:hint="default"/>
        <w:b w:val="0"/>
        <w:i w:val="0"/>
      </w:rPr>
    </w:lvl>
    <w:lvl w:ilvl="2">
      <w:numFmt w:val="none"/>
      <w:pStyle w:val="P111"/>
      <w:lvlText w:val=""/>
      <w:lvlJc w:val="left"/>
      <w:pPr>
        <w:tabs>
          <w:tab w:val="num" w:pos="360"/>
        </w:tabs>
      </w:pPr>
    </w:lvl>
    <w:lvl w:ilvl="3">
      <w:numFmt w:val="none"/>
      <w:pStyle w:val="P1111"/>
      <w:lvlText w:val=""/>
      <w:lvlJc w:val="left"/>
      <w:pPr>
        <w:tabs>
          <w:tab w:val="num" w:pos="360"/>
        </w:tabs>
      </w:p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6">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nsid w:val="6E533ADA"/>
    <w:multiLevelType w:val="multilevel"/>
    <w:tmpl w:val="33E05F84"/>
    <w:name w:val="WW8Num4322"/>
    <w:lvl w:ilvl="0">
      <w:start w:val="3"/>
      <w:numFmt w:val="decimal"/>
      <w:lvlText w:val="%1."/>
      <w:lvlJc w:val="left"/>
      <w:pPr>
        <w:tabs>
          <w:tab w:val="num" w:pos="530"/>
        </w:tabs>
        <w:ind w:left="777" w:hanging="360"/>
      </w:pPr>
      <w:rPr>
        <w:rFonts w:cs="Times New Roman" w:hint="default"/>
        <w:bCs w:val="0"/>
        <w:i w:val="0"/>
        <w:iCs w:val="0"/>
        <w:caps w:val="0"/>
        <w:smallCaps w:val="0"/>
        <w:strike w:val="0"/>
        <w:dstrike w:val="0"/>
        <w:snapToGrid w:val="0"/>
        <w:vanish w:val="0"/>
        <w:color w:val="000000"/>
        <w:spacing w:val="0"/>
        <w:kern w:val="0"/>
        <w:position w:val="0"/>
        <w:u w:val="none"/>
        <w:vertAlign w:val="baseline"/>
      </w:rPr>
    </w:lvl>
    <w:lvl w:ilvl="1">
      <w:start w:val="1"/>
      <w:numFmt w:val="decimal"/>
      <w:pStyle w:val="StylNagwek2Zlewej0cmPierwszywiersz0cm"/>
      <w:lvlText w:val="%1.%2."/>
      <w:lvlJc w:val="left"/>
      <w:pPr>
        <w:tabs>
          <w:tab w:val="num" w:pos="0"/>
        </w:tabs>
        <w:ind w:left="530" w:hanging="53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2">
      <w:start w:val="1"/>
      <w:numFmt w:val="decimal"/>
      <w:lvlText w:val="%1.%2.%3."/>
      <w:lvlJc w:val="left"/>
      <w:pPr>
        <w:tabs>
          <w:tab w:val="num" w:pos="1857"/>
        </w:tabs>
        <w:ind w:left="1641" w:hanging="504"/>
      </w:pPr>
      <w:rPr>
        <w:rFonts w:cs="Times New Roman" w:hint="default"/>
      </w:rPr>
    </w:lvl>
    <w:lvl w:ilvl="3">
      <w:start w:val="1"/>
      <w:numFmt w:val="decimal"/>
      <w:lvlText w:val="%1.%2.%3.%4."/>
      <w:lvlJc w:val="left"/>
      <w:pPr>
        <w:tabs>
          <w:tab w:val="num" w:pos="2217"/>
        </w:tabs>
        <w:ind w:left="2145" w:hanging="648"/>
      </w:pPr>
      <w:rPr>
        <w:rFonts w:cs="Times New Roman" w:hint="default"/>
      </w:rPr>
    </w:lvl>
    <w:lvl w:ilvl="4">
      <w:start w:val="1"/>
      <w:numFmt w:val="decimal"/>
      <w:lvlText w:val="%1.%2.%3.%4.%5."/>
      <w:lvlJc w:val="left"/>
      <w:pPr>
        <w:tabs>
          <w:tab w:val="num" w:pos="2937"/>
        </w:tabs>
        <w:ind w:left="2649" w:hanging="792"/>
      </w:pPr>
      <w:rPr>
        <w:rFonts w:cs="Times New Roman" w:hint="default"/>
      </w:rPr>
    </w:lvl>
    <w:lvl w:ilvl="5">
      <w:start w:val="1"/>
      <w:numFmt w:val="decimal"/>
      <w:lvlText w:val="%1.%2.%3.%4.%5.%6."/>
      <w:lvlJc w:val="left"/>
      <w:pPr>
        <w:tabs>
          <w:tab w:val="num" w:pos="3297"/>
        </w:tabs>
        <w:ind w:left="3153" w:hanging="936"/>
      </w:pPr>
      <w:rPr>
        <w:rFonts w:cs="Times New Roman" w:hint="default"/>
      </w:rPr>
    </w:lvl>
    <w:lvl w:ilvl="6">
      <w:start w:val="1"/>
      <w:numFmt w:val="decimal"/>
      <w:lvlText w:val="%1.%2.%3.%4.%5.%6.%7."/>
      <w:lvlJc w:val="left"/>
      <w:pPr>
        <w:tabs>
          <w:tab w:val="num" w:pos="4017"/>
        </w:tabs>
        <w:ind w:left="3657" w:hanging="1080"/>
      </w:pPr>
      <w:rPr>
        <w:rFonts w:cs="Times New Roman" w:hint="default"/>
      </w:rPr>
    </w:lvl>
    <w:lvl w:ilvl="7">
      <w:start w:val="1"/>
      <w:numFmt w:val="decimal"/>
      <w:lvlText w:val="%1.%2.%3.%4.%5.%6.%7.%8."/>
      <w:lvlJc w:val="left"/>
      <w:pPr>
        <w:tabs>
          <w:tab w:val="num" w:pos="4377"/>
        </w:tabs>
        <w:ind w:left="4161" w:hanging="1224"/>
      </w:pPr>
      <w:rPr>
        <w:rFonts w:cs="Times New Roman" w:hint="default"/>
      </w:rPr>
    </w:lvl>
    <w:lvl w:ilvl="8">
      <w:start w:val="1"/>
      <w:numFmt w:val="decimal"/>
      <w:lvlText w:val="%1.%2.%3.%4.%5.%6.%7.%8.%9."/>
      <w:lvlJc w:val="left"/>
      <w:pPr>
        <w:tabs>
          <w:tab w:val="num" w:pos="5097"/>
        </w:tabs>
        <w:ind w:left="4737" w:hanging="1440"/>
      </w:pPr>
      <w:rPr>
        <w:rFonts w:cs="Times New Roman" w:hint="default"/>
      </w:rPr>
    </w:lvl>
  </w:abstractNum>
  <w:abstractNum w:abstractNumId="88">
    <w:nsid w:val="714C3A13"/>
    <w:multiLevelType w:val="hybridMultilevel"/>
    <w:tmpl w:val="A9AA73AC"/>
    <w:lvl w:ilvl="0" w:tplc="FFFFFFFF">
      <w:start w:val="1"/>
      <w:numFmt w:val="decimal"/>
      <w:pStyle w:val="Indeks1"/>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89">
    <w:nsid w:val="716E5BC9"/>
    <w:multiLevelType w:val="hybridMultilevel"/>
    <w:tmpl w:val="948A1D0A"/>
    <w:lvl w:ilvl="0" w:tplc="1E0CFF76">
      <w:start w:val="1"/>
      <w:numFmt w:val="decimal"/>
      <w:pStyle w:val="Wyliczenie1"/>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0">
    <w:nsid w:val="716F7AD1"/>
    <w:multiLevelType w:val="singleLevel"/>
    <w:tmpl w:val="0415000F"/>
    <w:lvl w:ilvl="0">
      <w:start w:val="1"/>
      <w:numFmt w:val="decimal"/>
      <w:lvlText w:val="%1."/>
      <w:lvlJc w:val="left"/>
      <w:pPr>
        <w:tabs>
          <w:tab w:val="num" w:pos="360"/>
        </w:tabs>
        <w:ind w:left="360" w:hanging="360"/>
      </w:pPr>
    </w:lvl>
  </w:abstractNum>
  <w:abstractNum w:abstractNumId="91">
    <w:nsid w:val="735A031D"/>
    <w:multiLevelType w:val="multilevel"/>
    <w:tmpl w:val="22B84C86"/>
    <w:styleLink w:val="WW8Num59"/>
    <w:lvl w:ilvl="0">
      <w:start w:val="1"/>
      <w:numFmt w:val="decimal"/>
      <w:lvlText w:val="%1."/>
      <w:lvlJc w:val="left"/>
      <w:rPr>
        <w:rFonts w:ascii="Tahoma" w:hAnsi="Tahoma" w:cs="Tahoma"/>
        <w:lang w:val="pl-P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2">
    <w:nsid w:val="73B24CAF"/>
    <w:multiLevelType w:val="multilevel"/>
    <w:tmpl w:val="9ABA7908"/>
    <w:lvl w:ilvl="0">
      <w:start w:val="1"/>
      <w:numFmt w:val="decimal"/>
      <w:pStyle w:val="KW-Lev-1"/>
      <w:lvlText w:val="%1."/>
      <w:lvlJc w:val="left"/>
      <w:pPr>
        <w:tabs>
          <w:tab w:val="num" w:pos="1069"/>
        </w:tabs>
        <w:ind w:left="1069" w:hanging="360"/>
      </w:pPr>
      <w:rPr>
        <w:rFonts w:ascii="Verdana" w:hAnsi="Verdana" w:cs="Times New Roman"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cs="Times New Roman" w:hint="default"/>
        <w:b/>
        <w:color w:val="auto"/>
      </w:rPr>
    </w:lvl>
    <w:lvl w:ilvl="3">
      <w:start w:val="1"/>
      <w:numFmt w:val="decimal"/>
      <w:pStyle w:val="KW-Lev-4"/>
      <w:lvlText w:val="%1.%2.%3.%4."/>
      <w:lvlJc w:val="left"/>
      <w:pPr>
        <w:tabs>
          <w:tab w:val="num" w:pos="1800"/>
        </w:tabs>
        <w:ind w:left="1728" w:hanging="648"/>
      </w:pPr>
      <w:rPr>
        <w:rFonts w:cs="Times New Roman" w:hint="default"/>
      </w:rPr>
    </w:lvl>
    <w:lvl w:ilvl="4">
      <w:start w:val="1"/>
      <w:numFmt w:val="decimal"/>
      <w:pStyle w:val="KW-Lev-5"/>
      <w:lvlText w:val="%1.%2.%3.%4.%5."/>
      <w:lvlJc w:val="left"/>
      <w:pPr>
        <w:tabs>
          <w:tab w:val="num" w:pos="3240"/>
        </w:tabs>
        <w:ind w:left="2952" w:hanging="792"/>
      </w:pPr>
      <w:rPr>
        <w:rFonts w:cs="Times New Roman" w:hint="default"/>
      </w:rPr>
    </w:lvl>
    <w:lvl w:ilvl="5">
      <w:start w:val="3"/>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93">
    <w:nsid w:val="764D4A76"/>
    <w:multiLevelType w:val="multilevel"/>
    <w:tmpl w:val="103C0C08"/>
    <w:lvl w:ilvl="0">
      <w:start w:val="1"/>
      <w:numFmt w:val="decimal"/>
      <w:lvlText w:val="%1."/>
      <w:lvlJc w:val="left"/>
      <w:pPr>
        <w:ind w:left="927" w:hanging="360"/>
      </w:pPr>
      <w:rPr>
        <w:rFonts w:hint="default"/>
      </w:rPr>
    </w:lvl>
    <w:lvl w:ilvl="1">
      <w:start w:val="1"/>
      <w:numFmt w:val="decimal"/>
      <w:isLgl/>
      <w:lvlText w:val="%1.%2"/>
      <w:lvlJc w:val="left"/>
      <w:pPr>
        <w:ind w:left="1344" w:hanging="570"/>
      </w:pPr>
      <w:rPr>
        <w:rFonts w:hint="default"/>
      </w:rPr>
    </w:lvl>
    <w:lvl w:ilvl="2">
      <w:start w:val="1"/>
      <w:numFmt w:val="decimal"/>
      <w:isLgl/>
      <w:lvlText w:val="%1.%2.%3"/>
      <w:lvlJc w:val="left"/>
      <w:pPr>
        <w:ind w:left="1701" w:hanging="720"/>
      </w:pPr>
      <w:rPr>
        <w:rFonts w:hint="default"/>
      </w:rPr>
    </w:lvl>
    <w:lvl w:ilvl="3">
      <w:start w:val="1"/>
      <w:numFmt w:val="decimal"/>
      <w:isLgl/>
      <w:lvlText w:val="%1.%2.%3.%4"/>
      <w:lvlJc w:val="left"/>
      <w:pPr>
        <w:ind w:left="1908" w:hanging="720"/>
      </w:pPr>
      <w:rPr>
        <w:rFonts w:hint="default"/>
      </w:rPr>
    </w:lvl>
    <w:lvl w:ilvl="4">
      <w:start w:val="1"/>
      <w:numFmt w:val="decimal"/>
      <w:isLgl/>
      <w:lvlText w:val="%1.%2.%3.%4.%5"/>
      <w:lvlJc w:val="left"/>
      <w:pPr>
        <w:ind w:left="2475" w:hanging="1080"/>
      </w:pPr>
      <w:rPr>
        <w:rFonts w:hint="default"/>
      </w:rPr>
    </w:lvl>
    <w:lvl w:ilvl="5">
      <w:start w:val="1"/>
      <w:numFmt w:val="decimal"/>
      <w:isLgl/>
      <w:lvlText w:val="%1.%2.%3.%4.%5.%6"/>
      <w:lvlJc w:val="left"/>
      <w:pPr>
        <w:ind w:left="2682" w:hanging="1080"/>
      </w:pPr>
      <w:rPr>
        <w:rFonts w:hint="default"/>
      </w:rPr>
    </w:lvl>
    <w:lvl w:ilvl="6">
      <w:start w:val="1"/>
      <w:numFmt w:val="decimal"/>
      <w:isLgl/>
      <w:lvlText w:val="%1.%2.%3.%4.%5.%6.%7"/>
      <w:lvlJc w:val="left"/>
      <w:pPr>
        <w:ind w:left="3249" w:hanging="1440"/>
      </w:pPr>
      <w:rPr>
        <w:rFonts w:hint="default"/>
      </w:rPr>
    </w:lvl>
    <w:lvl w:ilvl="7">
      <w:start w:val="1"/>
      <w:numFmt w:val="decimal"/>
      <w:isLgl/>
      <w:lvlText w:val="%1.%2.%3.%4.%5.%6.%7.%8"/>
      <w:lvlJc w:val="left"/>
      <w:pPr>
        <w:ind w:left="3456" w:hanging="1440"/>
      </w:pPr>
      <w:rPr>
        <w:rFonts w:hint="default"/>
      </w:rPr>
    </w:lvl>
    <w:lvl w:ilvl="8">
      <w:start w:val="1"/>
      <w:numFmt w:val="decimal"/>
      <w:isLgl/>
      <w:lvlText w:val="%1.%2.%3.%4.%5.%6.%7.%8.%9"/>
      <w:lvlJc w:val="left"/>
      <w:pPr>
        <w:ind w:left="4023" w:hanging="1800"/>
      </w:pPr>
      <w:rPr>
        <w:rFonts w:hint="default"/>
      </w:rPr>
    </w:lvl>
  </w:abstractNum>
  <w:abstractNum w:abstractNumId="94">
    <w:nsid w:val="76685505"/>
    <w:multiLevelType w:val="hybridMultilevel"/>
    <w:tmpl w:val="0C2426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nsid w:val="78A94BC4"/>
    <w:multiLevelType w:val="hybridMultilevel"/>
    <w:tmpl w:val="6E94896E"/>
    <w:styleLink w:val="WW8Num31"/>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6">
    <w:nsid w:val="78CD209C"/>
    <w:multiLevelType w:val="hybridMultilevel"/>
    <w:tmpl w:val="21644A38"/>
    <w:lvl w:ilvl="0" w:tplc="4E382AC8">
      <w:start w:val="22"/>
      <w:numFmt w:val="bullet"/>
      <w:lvlText w:val="-"/>
      <w:lvlJc w:val="left"/>
      <w:pPr>
        <w:tabs>
          <w:tab w:val="num" w:pos="360"/>
        </w:tabs>
        <w:ind w:left="360" w:hanging="360"/>
      </w:pPr>
      <w:rPr>
        <w:rFonts w:ascii="Arial" w:eastAsia="Arial" w:hAnsi="Arial" w:cs="Arial" w:hint="default"/>
        <w:sz w:val="20"/>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97">
    <w:nsid w:val="79BB4235"/>
    <w:multiLevelType w:val="multilevel"/>
    <w:tmpl w:val="73C009D4"/>
    <w:styleLink w:val="WW8Num3"/>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8">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99">
    <w:nsid w:val="7D5C0474"/>
    <w:multiLevelType w:val="multilevel"/>
    <w:tmpl w:val="961EA63E"/>
    <w:lvl w:ilvl="0">
      <w:start w:val="18"/>
      <w:numFmt w:val="decimal"/>
      <w:lvlText w:val="%1"/>
      <w:lvlJc w:val="left"/>
      <w:pPr>
        <w:ind w:left="690" w:hanging="690"/>
      </w:pPr>
      <w:rPr>
        <w:rFonts w:hint="default"/>
        <w:b/>
      </w:rPr>
    </w:lvl>
    <w:lvl w:ilvl="1">
      <w:start w:val="1"/>
      <w:numFmt w:val="decimal"/>
      <w:lvlText w:val="%1.%2"/>
      <w:lvlJc w:val="left"/>
      <w:pPr>
        <w:ind w:left="720" w:hanging="720"/>
      </w:pPr>
      <w:rPr>
        <w:rFonts w:hint="default"/>
        <w:b/>
      </w:rPr>
    </w:lvl>
    <w:lvl w:ilvl="2">
      <w:start w:val="2"/>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100">
    <w:nsid w:val="7DF44D29"/>
    <w:multiLevelType w:val="hybridMultilevel"/>
    <w:tmpl w:val="AA8A1772"/>
    <w:lvl w:ilvl="0" w:tplc="4E382AC8">
      <w:start w:val="22"/>
      <w:numFmt w:val="bullet"/>
      <w:lvlText w:val="-"/>
      <w:lvlJc w:val="left"/>
      <w:pPr>
        <w:tabs>
          <w:tab w:val="num" w:pos="720"/>
        </w:tabs>
        <w:ind w:left="720" w:hanging="360"/>
      </w:pPr>
      <w:rPr>
        <w:rFonts w:ascii="Arial" w:eastAsia="Arial" w:hAnsi="Arial" w:cs="Arial" w:hint="default"/>
        <w:sz w:val="20"/>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abstractNumId w:val="35"/>
  </w:num>
  <w:num w:numId="2">
    <w:abstractNumId w:val="2"/>
  </w:num>
  <w:num w:numId="3">
    <w:abstractNumId w:val="81"/>
  </w:num>
  <w:num w:numId="4">
    <w:abstractNumId w:val="53"/>
  </w:num>
  <w:num w:numId="5">
    <w:abstractNumId w:val="76"/>
  </w:num>
  <w:num w:numId="6">
    <w:abstractNumId w:val="44"/>
  </w:num>
  <w:num w:numId="7">
    <w:abstractNumId w:val="20"/>
  </w:num>
  <w:num w:numId="8">
    <w:abstractNumId w:val="34"/>
  </w:num>
  <w:num w:numId="9">
    <w:abstractNumId w:val="65"/>
  </w:num>
  <w:num w:numId="10">
    <w:abstractNumId w:val="63"/>
  </w:num>
  <w:num w:numId="1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8"/>
  </w:num>
  <w:num w:numId="13">
    <w:abstractNumId w:val="95"/>
  </w:num>
  <w:num w:numId="14">
    <w:abstractNumId w:val="56"/>
  </w:num>
  <w:num w:numId="15">
    <w:abstractNumId w:val="23"/>
  </w:num>
  <w:num w:numId="16">
    <w:abstractNumId w:val="27"/>
  </w:num>
  <w:num w:numId="17">
    <w:abstractNumId w:val="83"/>
  </w:num>
  <w:num w:numId="18">
    <w:abstractNumId w:val="97"/>
  </w:num>
  <w:num w:numId="19">
    <w:abstractNumId w:val="31"/>
  </w:num>
  <w:num w:numId="20">
    <w:abstractNumId w:val="30"/>
  </w:num>
  <w:num w:numId="21">
    <w:abstractNumId w:val="41"/>
    <w:lvlOverride w:ilvl="0">
      <w:startOverride w:val="1"/>
    </w:lvlOverride>
  </w:num>
  <w:num w:numId="22">
    <w:abstractNumId w:val="1"/>
  </w:num>
  <w:num w:numId="23">
    <w:abstractNumId w:val="0"/>
  </w:num>
  <w:num w:numId="2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0"/>
  </w:num>
  <w:num w:numId="27">
    <w:abstractNumId w:val="33"/>
  </w:num>
  <w:num w:numId="28">
    <w:abstractNumId w:val="98"/>
  </w:num>
  <w:num w:numId="29">
    <w:abstractNumId w:val="7"/>
  </w:num>
  <w:num w:numId="30">
    <w:abstractNumId w:val="92"/>
  </w:num>
  <w:num w:numId="31">
    <w:abstractNumId w:val="64"/>
  </w:num>
  <w:num w:numId="32">
    <w:abstractNumId w:val="88"/>
  </w:num>
  <w:num w:numId="33">
    <w:abstractNumId w:val="89"/>
  </w:num>
  <w:num w:numId="34">
    <w:abstractNumId w:val="24"/>
  </w:num>
  <w:num w:numId="35">
    <w:abstractNumId w:val="59"/>
  </w:num>
  <w:num w:numId="36">
    <w:abstractNumId w:val="60"/>
  </w:num>
  <w:num w:numId="37">
    <w:abstractNumId w:val="87"/>
  </w:num>
  <w:num w:numId="38">
    <w:abstractNumId w:val="61"/>
  </w:num>
  <w:num w:numId="39">
    <w:abstractNumId w:val="85"/>
  </w:num>
  <w:num w:numId="40">
    <w:abstractNumId w:val="12"/>
  </w:num>
  <w:num w:numId="41">
    <w:abstractNumId w:val="68"/>
  </w:num>
  <w:num w:numId="42">
    <w:abstractNumId w:val="46"/>
  </w:num>
  <w:num w:numId="43">
    <w:abstractNumId w:val="32"/>
  </w:num>
  <w:num w:numId="44">
    <w:abstractNumId w:val="75"/>
  </w:num>
  <w:num w:numId="45">
    <w:abstractNumId w:val="54"/>
  </w:num>
  <w:num w:numId="46">
    <w:abstractNumId w:val="91"/>
  </w:num>
  <w:num w:numId="47">
    <w:abstractNumId w:val="36"/>
  </w:num>
  <w:num w:numId="48">
    <w:abstractNumId w:val="8"/>
  </w:num>
  <w:num w:numId="49">
    <w:abstractNumId w:val="14"/>
  </w:num>
  <w:num w:numId="50">
    <w:abstractNumId w:val="17"/>
  </w:num>
  <w:num w:numId="51">
    <w:abstractNumId w:val="25"/>
  </w:num>
  <w:num w:numId="52">
    <w:abstractNumId w:val="100"/>
  </w:num>
  <w:num w:numId="53">
    <w:abstractNumId w:val="96"/>
  </w:num>
  <w:num w:numId="54">
    <w:abstractNumId w:val="67"/>
  </w:num>
  <w:num w:numId="55">
    <w:abstractNumId w:val="66"/>
  </w:num>
  <w:num w:numId="56">
    <w:abstractNumId w:val="38"/>
  </w:num>
  <w:num w:numId="57">
    <w:abstractNumId w:val="26"/>
  </w:num>
  <w:num w:numId="58">
    <w:abstractNumId w:val="79"/>
  </w:num>
  <w:num w:numId="59">
    <w:abstractNumId w:val="55"/>
  </w:num>
  <w:num w:numId="60">
    <w:abstractNumId w:val="52"/>
  </w:num>
  <w:num w:numId="61">
    <w:abstractNumId w:val="71"/>
  </w:num>
  <w:num w:numId="62">
    <w:abstractNumId w:val="47"/>
  </w:num>
  <w:num w:numId="63">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74"/>
  </w:num>
  <w:num w:numId="65">
    <w:abstractNumId w:val="90"/>
  </w:num>
  <w:num w:numId="66">
    <w:abstractNumId w:val="29"/>
  </w:num>
  <w:num w:numId="67">
    <w:abstractNumId w:val="21"/>
  </w:num>
  <w:num w:numId="68">
    <w:abstractNumId w:val="48"/>
  </w:num>
  <w:num w:numId="69">
    <w:abstractNumId w:val="50"/>
  </w:num>
  <w:num w:numId="70">
    <w:abstractNumId w:val="39"/>
  </w:num>
  <w:num w:numId="71">
    <w:abstractNumId w:val="40"/>
  </w:num>
  <w:num w:numId="72">
    <w:abstractNumId w:val="93"/>
  </w:num>
  <w:num w:numId="73">
    <w:abstractNumId w:val="84"/>
  </w:num>
  <w:num w:numId="74">
    <w:abstractNumId w:val="72"/>
  </w:num>
  <w:num w:numId="75">
    <w:abstractNumId w:val="43"/>
  </w:num>
  <w:num w:numId="76">
    <w:abstractNumId w:val="45"/>
  </w:num>
  <w:num w:numId="77">
    <w:abstractNumId w:val="95"/>
    <w:lvlOverride w:ilvl="0">
      <w:lvl w:ilvl="0" w:tplc="0415000F">
        <w:start w:val="1"/>
        <w:numFmt w:val="decimal"/>
        <w:lvlText w:val="%1."/>
        <w:lvlJc w:val="left"/>
        <w:pPr>
          <w:tabs>
            <w:tab w:val="num" w:pos="720"/>
          </w:tabs>
          <w:ind w:left="720" w:hanging="360"/>
        </w:pPr>
      </w:lvl>
    </w:lvlOverride>
  </w:num>
  <w:num w:numId="78">
    <w:abstractNumId w:val="31"/>
    <w:lvlOverride w:ilvl="0">
      <w:startOverride w:val="1"/>
      <w:lvl w:ilvl="0">
        <w:start w:val="1"/>
        <w:numFmt w:val="decimal"/>
        <w:lvlText w:val="%1."/>
        <w:lvlJc w:val="left"/>
        <w:rPr>
          <w:rFonts w:ascii="Tahoma" w:hAnsi="Tahoma" w:cs="Tahoma"/>
          <w:bCs/>
        </w:rPr>
      </w:lvl>
    </w:lvlOverride>
  </w:num>
  <w:num w:numId="79">
    <w:abstractNumId w:val="73"/>
  </w:num>
  <w:num w:numId="80">
    <w:abstractNumId w:val="19"/>
  </w:num>
  <w:num w:numId="81">
    <w:abstractNumId w:val="37"/>
  </w:num>
  <w:num w:numId="82">
    <w:abstractNumId w:val="99"/>
  </w:num>
  <w:num w:numId="83">
    <w:abstractNumId w:val="49"/>
  </w:num>
  <w:num w:numId="84">
    <w:abstractNumId w:val="57"/>
  </w:num>
  <w:num w:numId="85">
    <w:abstractNumId w:val="51"/>
  </w:num>
  <w:num w:numId="86">
    <w:abstractNumId w:val="94"/>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9"/>
  <w:hyphenationZone w:val="425"/>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45A"/>
    <w:rsid w:val="00000635"/>
    <w:rsid w:val="00001F7F"/>
    <w:rsid w:val="00002D7A"/>
    <w:rsid w:val="000038B3"/>
    <w:rsid w:val="00005F6A"/>
    <w:rsid w:val="000106A8"/>
    <w:rsid w:val="00013B2B"/>
    <w:rsid w:val="00014553"/>
    <w:rsid w:val="00017DCA"/>
    <w:rsid w:val="00021E80"/>
    <w:rsid w:val="000232AB"/>
    <w:rsid w:val="0002394A"/>
    <w:rsid w:val="000275A3"/>
    <w:rsid w:val="000279A7"/>
    <w:rsid w:val="000337CD"/>
    <w:rsid w:val="0004192B"/>
    <w:rsid w:val="000431F2"/>
    <w:rsid w:val="00044C28"/>
    <w:rsid w:val="00055FCE"/>
    <w:rsid w:val="00057328"/>
    <w:rsid w:val="00060A61"/>
    <w:rsid w:val="00064816"/>
    <w:rsid w:val="00064C39"/>
    <w:rsid w:val="00066677"/>
    <w:rsid w:val="00071C33"/>
    <w:rsid w:val="00072E9C"/>
    <w:rsid w:val="00072F86"/>
    <w:rsid w:val="00073F3C"/>
    <w:rsid w:val="0007487D"/>
    <w:rsid w:val="0007714E"/>
    <w:rsid w:val="00083ABE"/>
    <w:rsid w:val="0009236A"/>
    <w:rsid w:val="00094748"/>
    <w:rsid w:val="000A103A"/>
    <w:rsid w:val="000A22DA"/>
    <w:rsid w:val="000A485B"/>
    <w:rsid w:val="000B51F7"/>
    <w:rsid w:val="000B6FBE"/>
    <w:rsid w:val="000C2B3B"/>
    <w:rsid w:val="000C67BD"/>
    <w:rsid w:val="000D00A3"/>
    <w:rsid w:val="000D0106"/>
    <w:rsid w:val="000D17C3"/>
    <w:rsid w:val="000D21DC"/>
    <w:rsid w:val="000E0533"/>
    <w:rsid w:val="000E4CE7"/>
    <w:rsid w:val="000E6E6F"/>
    <w:rsid w:val="000E7AFC"/>
    <w:rsid w:val="000F5514"/>
    <w:rsid w:val="000F6A14"/>
    <w:rsid w:val="000F7ECD"/>
    <w:rsid w:val="001000B3"/>
    <w:rsid w:val="00105AE6"/>
    <w:rsid w:val="001066DE"/>
    <w:rsid w:val="0011053D"/>
    <w:rsid w:val="00110F3A"/>
    <w:rsid w:val="001119EB"/>
    <w:rsid w:val="0011309A"/>
    <w:rsid w:val="00113CF3"/>
    <w:rsid w:val="001160D6"/>
    <w:rsid w:val="001207CD"/>
    <w:rsid w:val="00123898"/>
    <w:rsid w:val="00123DC0"/>
    <w:rsid w:val="001249FC"/>
    <w:rsid w:val="00124B22"/>
    <w:rsid w:val="00132E33"/>
    <w:rsid w:val="00141260"/>
    <w:rsid w:val="001422A8"/>
    <w:rsid w:val="001427FA"/>
    <w:rsid w:val="00143011"/>
    <w:rsid w:val="001458BD"/>
    <w:rsid w:val="001461B1"/>
    <w:rsid w:val="00146889"/>
    <w:rsid w:val="001473E3"/>
    <w:rsid w:val="001521BA"/>
    <w:rsid w:val="00153BAB"/>
    <w:rsid w:val="0015529C"/>
    <w:rsid w:val="001619E0"/>
    <w:rsid w:val="00164604"/>
    <w:rsid w:val="00173862"/>
    <w:rsid w:val="00173F44"/>
    <w:rsid w:val="00174E51"/>
    <w:rsid w:val="00174E9B"/>
    <w:rsid w:val="001755D1"/>
    <w:rsid w:val="00177B0C"/>
    <w:rsid w:val="00177F2E"/>
    <w:rsid w:val="00181C64"/>
    <w:rsid w:val="00181F8E"/>
    <w:rsid w:val="00184F1E"/>
    <w:rsid w:val="00186CF7"/>
    <w:rsid w:val="001874E4"/>
    <w:rsid w:val="00191757"/>
    <w:rsid w:val="00191904"/>
    <w:rsid w:val="0019214A"/>
    <w:rsid w:val="001929E8"/>
    <w:rsid w:val="00195358"/>
    <w:rsid w:val="0019577F"/>
    <w:rsid w:val="0019638A"/>
    <w:rsid w:val="00196CA2"/>
    <w:rsid w:val="00196FA9"/>
    <w:rsid w:val="001A0633"/>
    <w:rsid w:val="001A2B99"/>
    <w:rsid w:val="001A314C"/>
    <w:rsid w:val="001A40F4"/>
    <w:rsid w:val="001A448F"/>
    <w:rsid w:val="001B0E07"/>
    <w:rsid w:val="001B109C"/>
    <w:rsid w:val="001B14C9"/>
    <w:rsid w:val="001B499A"/>
    <w:rsid w:val="001B7AF6"/>
    <w:rsid w:val="001C43BC"/>
    <w:rsid w:val="001C7610"/>
    <w:rsid w:val="001D3B06"/>
    <w:rsid w:val="001D3DEA"/>
    <w:rsid w:val="001D5966"/>
    <w:rsid w:val="001D59B6"/>
    <w:rsid w:val="001E004D"/>
    <w:rsid w:val="001E265D"/>
    <w:rsid w:val="001F7490"/>
    <w:rsid w:val="002011F2"/>
    <w:rsid w:val="00203C26"/>
    <w:rsid w:val="00210904"/>
    <w:rsid w:val="0021198C"/>
    <w:rsid w:val="002127CA"/>
    <w:rsid w:val="00212CF6"/>
    <w:rsid w:val="00213FB2"/>
    <w:rsid w:val="00214C64"/>
    <w:rsid w:val="002224FB"/>
    <w:rsid w:val="00222546"/>
    <w:rsid w:val="002261A5"/>
    <w:rsid w:val="00227270"/>
    <w:rsid w:val="00234655"/>
    <w:rsid w:val="002348B6"/>
    <w:rsid w:val="00235929"/>
    <w:rsid w:val="00240D43"/>
    <w:rsid w:val="00241992"/>
    <w:rsid w:val="002434DE"/>
    <w:rsid w:val="002445B9"/>
    <w:rsid w:val="00253ACE"/>
    <w:rsid w:val="00262B32"/>
    <w:rsid w:val="002639A4"/>
    <w:rsid w:val="002667A5"/>
    <w:rsid w:val="0026685D"/>
    <w:rsid w:val="0027248A"/>
    <w:rsid w:val="00272F7B"/>
    <w:rsid w:val="00275498"/>
    <w:rsid w:val="00275ACD"/>
    <w:rsid w:val="00276C3B"/>
    <w:rsid w:val="00277453"/>
    <w:rsid w:val="00280B91"/>
    <w:rsid w:val="00282CAB"/>
    <w:rsid w:val="00284292"/>
    <w:rsid w:val="0028529D"/>
    <w:rsid w:val="0028593E"/>
    <w:rsid w:val="00290A2B"/>
    <w:rsid w:val="00297D8A"/>
    <w:rsid w:val="002A0137"/>
    <w:rsid w:val="002A4115"/>
    <w:rsid w:val="002A4D31"/>
    <w:rsid w:val="002A7E7F"/>
    <w:rsid w:val="002B0DEF"/>
    <w:rsid w:val="002B37AD"/>
    <w:rsid w:val="002B3E1C"/>
    <w:rsid w:val="002B5708"/>
    <w:rsid w:val="002B6008"/>
    <w:rsid w:val="002B6B1E"/>
    <w:rsid w:val="002C0FA8"/>
    <w:rsid w:val="002C143B"/>
    <w:rsid w:val="002C1FBE"/>
    <w:rsid w:val="002D1C81"/>
    <w:rsid w:val="002D27E2"/>
    <w:rsid w:val="002D2952"/>
    <w:rsid w:val="002D4768"/>
    <w:rsid w:val="002E1C5D"/>
    <w:rsid w:val="002E3D61"/>
    <w:rsid w:val="002E58BB"/>
    <w:rsid w:val="002E6EAC"/>
    <w:rsid w:val="002F6C80"/>
    <w:rsid w:val="00304407"/>
    <w:rsid w:val="00304DA7"/>
    <w:rsid w:val="00305EDF"/>
    <w:rsid w:val="0030665F"/>
    <w:rsid w:val="0031108B"/>
    <w:rsid w:val="00315692"/>
    <w:rsid w:val="00320044"/>
    <w:rsid w:val="00320C44"/>
    <w:rsid w:val="00322850"/>
    <w:rsid w:val="00331383"/>
    <w:rsid w:val="00332935"/>
    <w:rsid w:val="00334BB8"/>
    <w:rsid w:val="0033784F"/>
    <w:rsid w:val="00342E23"/>
    <w:rsid w:val="00344A7E"/>
    <w:rsid w:val="00346345"/>
    <w:rsid w:val="00347200"/>
    <w:rsid w:val="00356356"/>
    <w:rsid w:val="00356E31"/>
    <w:rsid w:val="00356F21"/>
    <w:rsid w:val="003572D5"/>
    <w:rsid w:val="00360BB3"/>
    <w:rsid w:val="00361A1A"/>
    <w:rsid w:val="0036651E"/>
    <w:rsid w:val="00370B7B"/>
    <w:rsid w:val="003721D6"/>
    <w:rsid w:val="003736C7"/>
    <w:rsid w:val="003744A9"/>
    <w:rsid w:val="00376170"/>
    <w:rsid w:val="003761A4"/>
    <w:rsid w:val="00377AED"/>
    <w:rsid w:val="00383181"/>
    <w:rsid w:val="00383318"/>
    <w:rsid w:val="00386EE1"/>
    <w:rsid w:val="00390786"/>
    <w:rsid w:val="00394324"/>
    <w:rsid w:val="003A032D"/>
    <w:rsid w:val="003A1131"/>
    <w:rsid w:val="003A1898"/>
    <w:rsid w:val="003A1B6F"/>
    <w:rsid w:val="003A4038"/>
    <w:rsid w:val="003A67CF"/>
    <w:rsid w:val="003A6FE6"/>
    <w:rsid w:val="003A745B"/>
    <w:rsid w:val="003A78AC"/>
    <w:rsid w:val="003B046D"/>
    <w:rsid w:val="003B04FF"/>
    <w:rsid w:val="003B261C"/>
    <w:rsid w:val="003B2922"/>
    <w:rsid w:val="003B2C91"/>
    <w:rsid w:val="003B2F2A"/>
    <w:rsid w:val="003B5166"/>
    <w:rsid w:val="003B5843"/>
    <w:rsid w:val="003C5011"/>
    <w:rsid w:val="003C6384"/>
    <w:rsid w:val="003C76A6"/>
    <w:rsid w:val="003D1F53"/>
    <w:rsid w:val="003D5D5B"/>
    <w:rsid w:val="003E08F8"/>
    <w:rsid w:val="003E1944"/>
    <w:rsid w:val="003E4213"/>
    <w:rsid w:val="003E4289"/>
    <w:rsid w:val="003E4ECB"/>
    <w:rsid w:val="003F18F6"/>
    <w:rsid w:val="003F1C27"/>
    <w:rsid w:val="003F5082"/>
    <w:rsid w:val="003F5A97"/>
    <w:rsid w:val="003F7281"/>
    <w:rsid w:val="003F7764"/>
    <w:rsid w:val="004021B5"/>
    <w:rsid w:val="00404DE4"/>
    <w:rsid w:val="0040631E"/>
    <w:rsid w:val="00406CB1"/>
    <w:rsid w:val="0041539A"/>
    <w:rsid w:val="00415460"/>
    <w:rsid w:val="004171AC"/>
    <w:rsid w:val="00422C83"/>
    <w:rsid w:val="00426451"/>
    <w:rsid w:val="00427228"/>
    <w:rsid w:val="00431213"/>
    <w:rsid w:val="00431C83"/>
    <w:rsid w:val="00434086"/>
    <w:rsid w:val="004352C5"/>
    <w:rsid w:val="00435C4D"/>
    <w:rsid w:val="00436E56"/>
    <w:rsid w:val="0043788F"/>
    <w:rsid w:val="00440D65"/>
    <w:rsid w:val="00443211"/>
    <w:rsid w:val="004537B9"/>
    <w:rsid w:val="004562CA"/>
    <w:rsid w:val="00456896"/>
    <w:rsid w:val="0046230E"/>
    <w:rsid w:val="00462787"/>
    <w:rsid w:val="00462905"/>
    <w:rsid w:val="0046527D"/>
    <w:rsid w:val="004661FC"/>
    <w:rsid w:val="00467AE9"/>
    <w:rsid w:val="00470D1E"/>
    <w:rsid w:val="0047599B"/>
    <w:rsid w:val="00480223"/>
    <w:rsid w:val="004814D8"/>
    <w:rsid w:val="00481618"/>
    <w:rsid w:val="00481C05"/>
    <w:rsid w:val="00487E00"/>
    <w:rsid w:val="00491EDC"/>
    <w:rsid w:val="00494301"/>
    <w:rsid w:val="004972B4"/>
    <w:rsid w:val="004A0BC8"/>
    <w:rsid w:val="004A2857"/>
    <w:rsid w:val="004A7A62"/>
    <w:rsid w:val="004B7DA5"/>
    <w:rsid w:val="004C1947"/>
    <w:rsid w:val="004C251C"/>
    <w:rsid w:val="004C44F2"/>
    <w:rsid w:val="004C54EE"/>
    <w:rsid w:val="004C6333"/>
    <w:rsid w:val="004C68E3"/>
    <w:rsid w:val="004C6A12"/>
    <w:rsid w:val="004D209B"/>
    <w:rsid w:val="004D279A"/>
    <w:rsid w:val="004D378F"/>
    <w:rsid w:val="004D49D3"/>
    <w:rsid w:val="004D6B75"/>
    <w:rsid w:val="004E27AF"/>
    <w:rsid w:val="004E2AAA"/>
    <w:rsid w:val="004E4B2E"/>
    <w:rsid w:val="004F1AAF"/>
    <w:rsid w:val="004F2797"/>
    <w:rsid w:val="004F5351"/>
    <w:rsid w:val="004F563A"/>
    <w:rsid w:val="00501FA8"/>
    <w:rsid w:val="00502EB4"/>
    <w:rsid w:val="0050665E"/>
    <w:rsid w:val="005102F7"/>
    <w:rsid w:val="005149A7"/>
    <w:rsid w:val="005257EC"/>
    <w:rsid w:val="00525ACE"/>
    <w:rsid w:val="00532E18"/>
    <w:rsid w:val="00533864"/>
    <w:rsid w:val="00535652"/>
    <w:rsid w:val="00542EEB"/>
    <w:rsid w:val="00543C07"/>
    <w:rsid w:val="0054484F"/>
    <w:rsid w:val="00545DA7"/>
    <w:rsid w:val="00547A96"/>
    <w:rsid w:val="00550E9A"/>
    <w:rsid w:val="00551A47"/>
    <w:rsid w:val="00551B16"/>
    <w:rsid w:val="00551B86"/>
    <w:rsid w:val="00552120"/>
    <w:rsid w:val="005567B0"/>
    <w:rsid w:val="00557CC5"/>
    <w:rsid w:val="005626ED"/>
    <w:rsid w:val="00565106"/>
    <w:rsid w:val="00567FAB"/>
    <w:rsid w:val="00571DC4"/>
    <w:rsid w:val="00573544"/>
    <w:rsid w:val="00582835"/>
    <w:rsid w:val="005845AE"/>
    <w:rsid w:val="0059187C"/>
    <w:rsid w:val="00592F7B"/>
    <w:rsid w:val="0059718F"/>
    <w:rsid w:val="005A21CF"/>
    <w:rsid w:val="005A53AA"/>
    <w:rsid w:val="005A54AB"/>
    <w:rsid w:val="005A6E5B"/>
    <w:rsid w:val="005B032A"/>
    <w:rsid w:val="005B0760"/>
    <w:rsid w:val="005B14C5"/>
    <w:rsid w:val="005B158A"/>
    <w:rsid w:val="005B328C"/>
    <w:rsid w:val="005B3E01"/>
    <w:rsid w:val="005B4B99"/>
    <w:rsid w:val="005C23B1"/>
    <w:rsid w:val="005C366A"/>
    <w:rsid w:val="005C5C54"/>
    <w:rsid w:val="005C78A9"/>
    <w:rsid w:val="005D169F"/>
    <w:rsid w:val="005D363D"/>
    <w:rsid w:val="005D4455"/>
    <w:rsid w:val="005D7A0F"/>
    <w:rsid w:val="005E0295"/>
    <w:rsid w:val="005E1B5F"/>
    <w:rsid w:val="005E2BD3"/>
    <w:rsid w:val="005E3916"/>
    <w:rsid w:val="005E46BB"/>
    <w:rsid w:val="005E5415"/>
    <w:rsid w:val="005E65AD"/>
    <w:rsid w:val="005F072F"/>
    <w:rsid w:val="005F09A6"/>
    <w:rsid w:val="005F5475"/>
    <w:rsid w:val="005F5AD4"/>
    <w:rsid w:val="005F5C6F"/>
    <w:rsid w:val="005F6167"/>
    <w:rsid w:val="006011A7"/>
    <w:rsid w:val="00603807"/>
    <w:rsid w:val="0060413F"/>
    <w:rsid w:val="00607999"/>
    <w:rsid w:val="006114CF"/>
    <w:rsid w:val="00617505"/>
    <w:rsid w:val="00617B8D"/>
    <w:rsid w:val="0062081C"/>
    <w:rsid w:val="00622D94"/>
    <w:rsid w:val="00625459"/>
    <w:rsid w:val="00626083"/>
    <w:rsid w:val="006264EF"/>
    <w:rsid w:val="0062764B"/>
    <w:rsid w:val="006329EA"/>
    <w:rsid w:val="00632A57"/>
    <w:rsid w:val="0063318D"/>
    <w:rsid w:val="00633DCF"/>
    <w:rsid w:val="006428EC"/>
    <w:rsid w:val="006476A7"/>
    <w:rsid w:val="00654BE2"/>
    <w:rsid w:val="006570EB"/>
    <w:rsid w:val="006570F6"/>
    <w:rsid w:val="00662000"/>
    <w:rsid w:val="00663514"/>
    <w:rsid w:val="006654EE"/>
    <w:rsid w:val="00673AA3"/>
    <w:rsid w:val="00673F0B"/>
    <w:rsid w:val="00673F4B"/>
    <w:rsid w:val="006744D4"/>
    <w:rsid w:val="0067634E"/>
    <w:rsid w:val="006779C2"/>
    <w:rsid w:val="006802F7"/>
    <w:rsid w:val="006804B4"/>
    <w:rsid w:val="00680703"/>
    <w:rsid w:val="00682147"/>
    <w:rsid w:val="00683640"/>
    <w:rsid w:val="00684EE0"/>
    <w:rsid w:val="0068505E"/>
    <w:rsid w:val="00685419"/>
    <w:rsid w:val="00687854"/>
    <w:rsid w:val="00690E63"/>
    <w:rsid w:val="006927BE"/>
    <w:rsid w:val="00693483"/>
    <w:rsid w:val="006937C6"/>
    <w:rsid w:val="006A214C"/>
    <w:rsid w:val="006A42A5"/>
    <w:rsid w:val="006A46DB"/>
    <w:rsid w:val="006A74BF"/>
    <w:rsid w:val="006A7820"/>
    <w:rsid w:val="006A7EAE"/>
    <w:rsid w:val="006B3303"/>
    <w:rsid w:val="006B60E1"/>
    <w:rsid w:val="006B6655"/>
    <w:rsid w:val="006B7392"/>
    <w:rsid w:val="006C0885"/>
    <w:rsid w:val="006C2E3E"/>
    <w:rsid w:val="006D3065"/>
    <w:rsid w:val="006D32A8"/>
    <w:rsid w:val="006D7415"/>
    <w:rsid w:val="006E75DB"/>
    <w:rsid w:val="006E7AD2"/>
    <w:rsid w:val="006F421E"/>
    <w:rsid w:val="006F505D"/>
    <w:rsid w:val="006F5FCD"/>
    <w:rsid w:val="006F7BA1"/>
    <w:rsid w:val="006F7FEB"/>
    <w:rsid w:val="0070030E"/>
    <w:rsid w:val="00701C8E"/>
    <w:rsid w:val="00702A43"/>
    <w:rsid w:val="00702FC1"/>
    <w:rsid w:val="007034F5"/>
    <w:rsid w:val="00704A26"/>
    <w:rsid w:val="007063E0"/>
    <w:rsid w:val="007133B9"/>
    <w:rsid w:val="00713B31"/>
    <w:rsid w:val="00713CE1"/>
    <w:rsid w:val="0071525E"/>
    <w:rsid w:val="00716CA5"/>
    <w:rsid w:val="0071789F"/>
    <w:rsid w:val="00720770"/>
    <w:rsid w:val="0072103D"/>
    <w:rsid w:val="007213E2"/>
    <w:rsid w:val="007235BB"/>
    <w:rsid w:val="00726CED"/>
    <w:rsid w:val="00730E99"/>
    <w:rsid w:val="00737156"/>
    <w:rsid w:val="007376C2"/>
    <w:rsid w:val="0074039A"/>
    <w:rsid w:val="007423F0"/>
    <w:rsid w:val="00747290"/>
    <w:rsid w:val="0075282F"/>
    <w:rsid w:val="00756FDE"/>
    <w:rsid w:val="00767140"/>
    <w:rsid w:val="007719A7"/>
    <w:rsid w:val="007719B9"/>
    <w:rsid w:val="00771BD5"/>
    <w:rsid w:val="00772E2E"/>
    <w:rsid w:val="00775B70"/>
    <w:rsid w:val="00777CE9"/>
    <w:rsid w:val="00780E0A"/>
    <w:rsid w:val="00781248"/>
    <w:rsid w:val="00783458"/>
    <w:rsid w:val="00784788"/>
    <w:rsid w:val="007872F8"/>
    <w:rsid w:val="00787DA0"/>
    <w:rsid w:val="00787DCD"/>
    <w:rsid w:val="00793CC8"/>
    <w:rsid w:val="00793D3B"/>
    <w:rsid w:val="00793E7A"/>
    <w:rsid w:val="00796F4C"/>
    <w:rsid w:val="007A2769"/>
    <w:rsid w:val="007B1A38"/>
    <w:rsid w:val="007B237F"/>
    <w:rsid w:val="007B2386"/>
    <w:rsid w:val="007B5BD5"/>
    <w:rsid w:val="007C02E8"/>
    <w:rsid w:val="007C2F7D"/>
    <w:rsid w:val="007D736A"/>
    <w:rsid w:val="007E0191"/>
    <w:rsid w:val="007E6445"/>
    <w:rsid w:val="007E7CDC"/>
    <w:rsid w:val="007F192A"/>
    <w:rsid w:val="007F1998"/>
    <w:rsid w:val="007F5E0C"/>
    <w:rsid w:val="008034A6"/>
    <w:rsid w:val="00803D51"/>
    <w:rsid w:val="008043E3"/>
    <w:rsid w:val="00804EAA"/>
    <w:rsid w:val="008110E6"/>
    <w:rsid w:val="00814D75"/>
    <w:rsid w:val="0082039B"/>
    <w:rsid w:val="0082084E"/>
    <w:rsid w:val="00820DFD"/>
    <w:rsid w:val="008318F8"/>
    <w:rsid w:val="008341DC"/>
    <w:rsid w:val="00843D88"/>
    <w:rsid w:val="00843FF7"/>
    <w:rsid w:val="00844122"/>
    <w:rsid w:val="0084524D"/>
    <w:rsid w:val="0084537B"/>
    <w:rsid w:val="00845A84"/>
    <w:rsid w:val="00846018"/>
    <w:rsid w:val="00852F97"/>
    <w:rsid w:val="00854B71"/>
    <w:rsid w:val="00857D82"/>
    <w:rsid w:val="00860FC6"/>
    <w:rsid w:val="00862B14"/>
    <w:rsid w:val="008653F9"/>
    <w:rsid w:val="00870230"/>
    <w:rsid w:val="00874510"/>
    <w:rsid w:val="00877E47"/>
    <w:rsid w:val="008837D9"/>
    <w:rsid w:val="00887AA5"/>
    <w:rsid w:val="0089043B"/>
    <w:rsid w:val="008921D8"/>
    <w:rsid w:val="008922B5"/>
    <w:rsid w:val="00892F7F"/>
    <w:rsid w:val="00896BCB"/>
    <w:rsid w:val="008A07E4"/>
    <w:rsid w:val="008A1772"/>
    <w:rsid w:val="008A31AC"/>
    <w:rsid w:val="008A5227"/>
    <w:rsid w:val="008A5A33"/>
    <w:rsid w:val="008A6B89"/>
    <w:rsid w:val="008A7793"/>
    <w:rsid w:val="008B4889"/>
    <w:rsid w:val="008B6D11"/>
    <w:rsid w:val="008C2F2A"/>
    <w:rsid w:val="008C6E44"/>
    <w:rsid w:val="008C7C1B"/>
    <w:rsid w:val="008D0010"/>
    <w:rsid w:val="008D5D11"/>
    <w:rsid w:val="008E09AB"/>
    <w:rsid w:val="008E23BD"/>
    <w:rsid w:val="008E2AAA"/>
    <w:rsid w:val="008E4A86"/>
    <w:rsid w:val="008E5485"/>
    <w:rsid w:val="008E7270"/>
    <w:rsid w:val="008E7CC4"/>
    <w:rsid w:val="00902F27"/>
    <w:rsid w:val="00903A9D"/>
    <w:rsid w:val="0090792F"/>
    <w:rsid w:val="00911A1E"/>
    <w:rsid w:val="00912F01"/>
    <w:rsid w:val="009139AD"/>
    <w:rsid w:val="00915D48"/>
    <w:rsid w:val="0091681A"/>
    <w:rsid w:val="00921F4F"/>
    <w:rsid w:val="0092272C"/>
    <w:rsid w:val="00922E99"/>
    <w:rsid w:val="009273C8"/>
    <w:rsid w:val="00931AA2"/>
    <w:rsid w:val="00935765"/>
    <w:rsid w:val="009431B5"/>
    <w:rsid w:val="00946796"/>
    <w:rsid w:val="00946852"/>
    <w:rsid w:val="00950D58"/>
    <w:rsid w:val="0095181B"/>
    <w:rsid w:val="0095245E"/>
    <w:rsid w:val="009531D0"/>
    <w:rsid w:val="00953A03"/>
    <w:rsid w:val="009576C7"/>
    <w:rsid w:val="009605A7"/>
    <w:rsid w:val="009611E7"/>
    <w:rsid w:val="00964E08"/>
    <w:rsid w:val="009658FB"/>
    <w:rsid w:val="00971205"/>
    <w:rsid w:val="00976D6A"/>
    <w:rsid w:val="00977978"/>
    <w:rsid w:val="00981619"/>
    <w:rsid w:val="009857DD"/>
    <w:rsid w:val="00985BA5"/>
    <w:rsid w:val="00985DB7"/>
    <w:rsid w:val="00985E1E"/>
    <w:rsid w:val="009947CC"/>
    <w:rsid w:val="009B0016"/>
    <w:rsid w:val="009B46B7"/>
    <w:rsid w:val="009B690F"/>
    <w:rsid w:val="009C1403"/>
    <w:rsid w:val="009C1C4B"/>
    <w:rsid w:val="009C7069"/>
    <w:rsid w:val="009C7A53"/>
    <w:rsid w:val="009D287B"/>
    <w:rsid w:val="009D2A3C"/>
    <w:rsid w:val="009E14C3"/>
    <w:rsid w:val="009E19F8"/>
    <w:rsid w:val="009E6166"/>
    <w:rsid w:val="009F22CB"/>
    <w:rsid w:val="009F5186"/>
    <w:rsid w:val="009F5A73"/>
    <w:rsid w:val="00A00FAC"/>
    <w:rsid w:val="00A13EB0"/>
    <w:rsid w:val="00A16968"/>
    <w:rsid w:val="00A176BC"/>
    <w:rsid w:val="00A201A6"/>
    <w:rsid w:val="00A21114"/>
    <w:rsid w:val="00A223C7"/>
    <w:rsid w:val="00A261D3"/>
    <w:rsid w:val="00A2741C"/>
    <w:rsid w:val="00A27668"/>
    <w:rsid w:val="00A33C52"/>
    <w:rsid w:val="00A35E89"/>
    <w:rsid w:val="00A366F5"/>
    <w:rsid w:val="00A51C52"/>
    <w:rsid w:val="00A56DFA"/>
    <w:rsid w:val="00A617B5"/>
    <w:rsid w:val="00A61BA2"/>
    <w:rsid w:val="00A63AF4"/>
    <w:rsid w:val="00A65647"/>
    <w:rsid w:val="00A67C53"/>
    <w:rsid w:val="00A76394"/>
    <w:rsid w:val="00A766AB"/>
    <w:rsid w:val="00A84625"/>
    <w:rsid w:val="00A92B19"/>
    <w:rsid w:val="00A936D6"/>
    <w:rsid w:val="00A95C57"/>
    <w:rsid w:val="00A97B94"/>
    <w:rsid w:val="00AA0734"/>
    <w:rsid w:val="00AA1175"/>
    <w:rsid w:val="00AA4130"/>
    <w:rsid w:val="00AA4E3B"/>
    <w:rsid w:val="00AA4FFF"/>
    <w:rsid w:val="00AA6A6F"/>
    <w:rsid w:val="00AB4B42"/>
    <w:rsid w:val="00AB548D"/>
    <w:rsid w:val="00AB7D9F"/>
    <w:rsid w:val="00AC0653"/>
    <w:rsid w:val="00AC4F86"/>
    <w:rsid w:val="00AD2252"/>
    <w:rsid w:val="00AD27C8"/>
    <w:rsid w:val="00AD43AB"/>
    <w:rsid w:val="00AD4E46"/>
    <w:rsid w:val="00AD52E1"/>
    <w:rsid w:val="00AD53B6"/>
    <w:rsid w:val="00AD7F9B"/>
    <w:rsid w:val="00AE0EE9"/>
    <w:rsid w:val="00AE39CA"/>
    <w:rsid w:val="00AE3A87"/>
    <w:rsid w:val="00AF121F"/>
    <w:rsid w:val="00AF21D9"/>
    <w:rsid w:val="00AF3564"/>
    <w:rsid w:val="00B01331"/>
    <w:rsid w:val="00B01F9F"/>
    <w:rsid w:val="00B0257C"/>
    <w:rsid w:val="00B07102"/>
    <w:rsid w:val="00B10CC5"/>
    <w:rsid w:val="00B13B11"/>
    <w:rsid w:val="00B153A6"/>
    <w:rsid w:val="00B2154E"/>
    <w:rsid w:val="00B23982"/>
    <w:rsid w:val="00B24308"/>
    <w:rsid w:val="00B2511A"/>
    <w:rsid w:val="00B25EE0"/>
    <w:rsid w:val="00B27935"/>
    <w:rsid w:val="00B31059"/>
    <w:rsid w:val="00B31348"/>
    <w:rsid w:val="00B32998"/>
    <w:rsid w:val="00B32F5B"/>
    <w:rsid w:val="00B33DF0"/>
    <w:rsid w:val="00B33FC7"/>
    <w:rsid w:val="00B37BCE"/>
    <w:rsid w:val="00B43CA2"/>
    <w:rsid w:val="00B46528"/>
    <w:rsid w:val="00B531C0"/>
    <w:rsid w:val="00B54799"/>
    <w:rsid w:val="00B54B7C"/>
    <w:rsid w:val="00B55295"/>
    <w:rsid w:val="00B57DE0"/>
    <w:rsid w:val="00B60ADD"/>
    <w:rsid w:val="00B60C0A"/>
    <w:rsid w:val="00B61FBA"/>
    <w:rsid w:val="00B71652"/>
    <w:rsid w:val="00B71A7D"/>
    <w:rsid w:val="00B727A0"/>
    <w:rsid w:val="00B74076"/>
    <w:rsid w:val="00B75383"/>
    <w:rsid w:val="00B82023"/>
    <w:rsid w:val="00B840B6"/>
    <w:rsid w:val="00B8439F"/>
    <w:rsid w:val="00B853C8"/>
    <w:rsid w:val="00B85E8F"/>
    <w:rsid w:val="00B874BB"/>
    <w:rsid w:val="00B9152B"/>
    <w:rsid w:val="00B91D09"/>
    <w:rsid w:val="00B9414F"/>
    <w:rsid w:val="00BB3629"/>
    <w:rsid w:val="00BB6F6D"/>
    <w:rsid w:val="00BB7ACF"/>
    <w:rsid w:val="00BC1113"/>
    <w:rsid w:val="00BC143E"/>
    <w:rsid w:val="00BC20D7"/>
    <w:rsid w:val="00BC296D"/>
    <w:rsid w:val="00BC3AAD"/>
    <w:rsid w:val="00BC75E2"/>
    <w:rsid w:val="00BD2FD1"/>
    <w:rsid w:val="00BD3E8D"/>
    <w:rsid w:val="00BE0BA0"/>
    <w:rsid w:val="00BE1633"/>
    <w:rsid w:val="00BE2167"/>
    <w:rsid w:val="00BE245A"/>
    <w:rsid w:val="00BE2744"/>
    <w:rsid w:val="00BE3913"/>
    <w:rsid w:val="00BE55C4"/>
    <w:rsid w:val="00BF18E2"/>
    <w:rsid w:val="00BF2E79"/>
    <w:rsid w:val="00BF3846"/>
    <w:rsid w:val="00BF5041"/>
    <w:rsid w:val="00BF517F"/>
    <w:rsid w:val="00BF5D9C"/>
    <w:rsid w:val="00BF5EFA"/>
    <w:rsid w:val="00BF60A1"/>
    <w:rsid w:val="00C0179B"/>
    <w:rsid w:val="00C0323A"/>
    <w:rsid w:val="00C03B0E"/>
    <w:rsid w:val="00C05FD7"/>
    <w:rsid w:val="00C160FB"/>
    <w:rsid w:val="00C1703A"/>
    <w:rsid w:val="00C20D4E"/>
    <w:rsid w:val="00C222D1"/>
    <w:rsid w:val="00C266E7"/>
    <w:rsid w:val="00C26DFE"/>
    <w:rsid w:val="00C31876"/>
    <w:rsid w:val="00C32A33"/>
    <w:rsid w:val="00C3396E"/>
    <w:rsid w:val="00C360F7"/>
    <w:rsid w:val="00C36338"/>
    <w:rsid w:val="00C3771B"/>
    <w:rsid w:val="00C4734A"/>
    <w:rsid w:val="00C47C11"/>
    <w:rsid w:val="00C52B22"/>
    <w:rsid w:val="00C5318C"/>
    <w:rsid w:val="00C540A8"/>
    <w:rsid w:val="00C548DF"/>
    <w:rsid w:val="00C55F82"/>
    <w:rsid w:val="00C6043A"/>
    <w:rsid w:val="00C64041"/>
    <w:rsid w:val="00C64E14"/>
    <w:rsid w:val="00C64F36"/>
    <w:rsid w:val="00C64F58"/>
    <w:rsid w:val="00C650D7"/>
    <w:rsid w:val="00C700C2"/>
    <w:rsid w:val="00C74FCA"/>
    <w:rsid w:val="00C75EF1"/>
    <w:rsid w:val="00C829EA"/>
    <w:rsid w:val="00C84283"/>
    <w:rsid w:val="00C85FDC"/>
    <w:rsid w:val="00C860E4"/>
    <w:rsid w:val="00C874C0"/>
    <w:rsid w:val="00C923BE"/>
    <w:rsid w:val="00C9519B"/>
    <w:rsid w:val="00C95846"/>
    <w:rsid w:val="00CA4C0C"/>
    <w:rsid w:val="00CA4E41"/>
    <w:rsid w:val="00CA7929"/>
    <w:rsid w:val="00CB0849"/>
    <w:rsid w:val="00CB1F7C"/>
    <w:rsid w:val="00CB5F1F"/>
    <w:rsid w:val="00CC0FC6"/>
    <w:rsid w:val="00CC174D"/>
    <w:rsid w:val="00CC3427"/>
    <w:rsid w:val="00CC45B1"/>
    <w:rsid w:val="00CC7956"/>
    <w:rsid w:val="00CD214F"/>
    <w:rsid w:val="00CD6487"/>
    <w:rsid w:val="00CD6D3F"/>
    <w:rsid w:val="00CD7E29"/>
    <w:rsid w:val="00CE1D10"/>
    <w:rsid w:val="00CE2548"/>
    <w:rsid w:val="00CE4C8C"/>
    <w:rsid w:val="00CE5750"/>
    <w:rsid w:val="00CE59EF"/>
    <w:rsid w:val="00CF16A5"/>
    <w:rsid w:val="00CF1E6F"/>
    <w:rsid w:val="00CF3868"/>
    <w:rsid w:val="00CF6845"/>
    <w:rsid w:val="00D02795"/>
    <w:rsid w:val="00D0324D"/>
    <w:rsid w:val="00D0461E"/>
    <w:rsid w:val="00D06287"/>
    <w:rsid w:val="00D06AEB"/>
    <w:rsid w:val="00D13E11"/>
    <w:rsid w:val="00D17E55"/>
    <w:rsid w:val="00D2123A"/>
    <w:rsid w:val="00D25422"/>
    <w:rsid w:val="00D26883"/>
    <w:rsid w:val="00D2707F"/>
    <w:rsid w:val="00D3138F"/>
    <w:rsid w:val="00D35E08"/>
    <w:rsid w:val="00D36375"/>
    <w:rsid w:val="00D41CE8"/>
    <w:rsid w:val="00D4575C"/>
    <w:rsid w:val="00D475A9"/>
    <w:rsid w:val="00D50A00"/>
    <w:rsid w:val="00D532B9"/>
    <w:rsid w:val="00D54682"/>
    <w:rsid w:val="00D56C33"/>
    <w:rsid w:val="00D56FAE"/>
    <w:rsid w:val="00D57847"/>
    <w:rsid w:val="00D60613"/>
    <w:rsid w:val="00D61C83"/>
    <w:rsid w:val="00D61C9A"/>
    <w:rsid w:val="00D61F4D"/>
    <w:rsid w:val="00D621CC"/>
    <w:rsid w:val="00D63CDC"/>
    <w:rsid w:val="00D63FD8"/>
    <w:rsid w:val="00D65833"/>
    <w:rsid w:val="00D667B4"/>
    <w:rsid w:val="00D728BF"/>
    <w:rsid w:val="00D82A99"/>
    <w:rsid w:val="00D8382E"/>
    <w:rsid w:val="00D85812"/>
    <w:rsid w:val="00D9232F"/>
    <w:rsid w:val="00D9304B"/>
    <w:rsid w:val="00D95B37"/>
    <w:rsid w:val="00D97D03"/>
    <w:rsid w:val="00DA560A"/>
    <w:rsid w:val="00DA6E21"/>
    <w:rsid w:val="00DA713F"/>
    <w:rsid w:val="00DB0CCD"/>
    <w:rsid w:val="00DB2D63"/>
    <w:rsid w:val="00DC217C"/>
    <w:rsid w:val="00DC344E"/>
    <w:rsid w:val="00DC56CB"/>
    <w:rsid w:val="00DD7305"/>
    <w:rsid w:val="00DD7A66"/>
    <w:rsid w:val="00DD7EE7"/>
    <w:rsid w:val="00DF01A5"/>
    <w:rsid w:val="00DF1E3D"/>
    <w:rsid w:val="00DF66DE"/>
    <w:rsid w:val="00E0158B"/>
    <w:rsid w:val="00E01F29"/>
    <w:rsid w:val="00E01FA9"/>
    <w:rsid w:val="00E045B0"/>
    <w:rsid w:val="00E07DE4"/>
    <w:rsid w:val="00E14783"/>
    <w:rsid w:val="00E15A10"/>
    <w:rsid w:val="00E16CBA"/>
    <w:rsid w:val="00E24F16"/>
    <w:rsid w:val="00E25A56"/>
    <w:rsid w:val="00E32F16"/>
    <w:rsid w:val="00E34BC3"/>
    <w:rsid w:val="00E35B29"/>
    <w:rsid w:val="00E40763"/>
    <w:rsid w:val="00E40C4A"/>
    <w:rsid w:val="00E41219"/>
    <w:rsid w:val="00E467C3"/>
    <w:rsid w:val="00E4753C"/>
    <w:rsid w:val="00E60E63"/>
    <w:rsid w:val="00E6155B"/>
    <w:rsid w:val="00E61737"/>
    <w:rsid w:val="00E61F90"/>
    <w:rsid w:val="00E654CD"/>
    <w:rsid w:val="00E65B44"/>
    <w:rsid w:val="00E700FE"/>
    <w:rsid w:val="00E708D4"/>
    <w:rsid w:val="00E71EBB"/>
    <w:rsid w:val="00E7459C"/>
    <w:rsid w:val="00E7543C"/>
    <w:rsid w:val="00E75735"/>
    <w:rsid w:val="00E763F9"/>
    <w:rsid w:val="00E822AA"/>
    <w:rsid w:val="00E82810"/>
    <w:rsid w:val="00E84641"/>
    <w:rsid w:val="00E84654"/>
    <w:rsid w:val="00E84AE0"/>
    <w:rsid w:val="00E87EBF"/>
    <w:rsid w:val="00E9064C"/>
    <w:rsid w:val="00E91B5E"/>
    <w:rsid w:val="00E93F09"/>
    <w:rsid w:val="00E97BE7"/>
    <w:rsid w:val="00EA178B"/>
    <w:rsid w:val="00EA28DE"/>
    <w:rsid w:val="00EA57F4"/>
    <w:rsid w:val="00EA660A"/>
    <w:rsid w:val="00EB00DC"/>
    <w:rsid w:val="00EB0587"/>
    <w:rsid w:val="00EB2E1B"/>
    <w:rsid w:val="00EB49E7"/>
    <w:rsid w:val="00ED7E09"/>
    <w:rsid w:val="00EE2B25"/>
    <w:rsid w:val="00EE2F80"/>
    <w:rsid w:val="00EE4CF7"/>
    <w:rsid w:val="00EF1BC7"/>
    <w:rsid w:val="00EF22D9"/>
    <w:rsid w:val="00EF3F9B"/>
    <w:rsid w:val="00EF445A"/>
    <w:rsid w:val="00EF6835"/>
    <w:rsid w:val="00F01E5B"/>
    <w:rsid w:val="00F021E9"/>
    <w:rsid w:val="00F047E4"/>
    <w:rsid w:val="00F050E4"/>
    <w:rsid w:val="00F17C14"/>
    <w:rsid w:val="00F23A20"/>
    <w:rsid w:val="00F23F9A"/>
    <w:rsid w:val="00F23FAC"/>
    <w:rsid w:val="00F26426"/>
    <w:rsid w:val="00F3114D"/>
    <w:rsid w:val="00F34219"/>
    <w:rsid w:val="00F36789"/>
    <w:rsid w:val="00F36B1E"/>
    <w:rsid w:val="00F373BE"/>
    <w:rsid w:val="00F40B69"/>
    <w:rsid w:val="00F41E1B"/>
    <w:rsid w:val="00F42754"/>
    <w:rsid w:val="00F42BAE"/>
    <w:rsid w:val="00F442A9"/>
    <w:rsid w:val="00F45247"/>
    <w:rsid w:val="00F455E4"/>
    <w:rsid w:val="00F507C5"/>
    <w:rsid w:val="00F50AEC"/>
    <w:rsid w:val="00F52707"/>
    <w:rsid w:val="00F52BD2"/>
    <w:rsid w:val="00F562A2"/>
    <w:rsid w:val="00F60DA6"/>
    <w:rsid w:val="00F6134A"/>
    <w:rsid w:val="00F66B67"/>
    <w:rsid w:val="00F70B90"/>
    <w:rsid w:val="00F74017"/>
    <w:rsid w:val="00F75DE3"/>
    <w:rsid w:val="00F76E0F"/>
    <w:rsid w:val="00F77040"/>
    <w:rsid w:val="00F81420"/>
    <w:rsid w:val="00F817E2"/>
    <w:rsid w:val="00F81FD9"/>
    <w:rsid w:val="00F82D26"/>
    <w:rsid w:val="00F82DC9"/>
    <w:rsid w:val="00F84128"/>
    <w:rsid w:val="00F84C77"/>
    <w:rsid w:val="00F85299"/>
    <w:rsid w:val="00F86F85"/>
    <w:rsid w:val="00F87461"/>
    <w:rsid w:val="00F916AB"/>
    <w:rsid w:val="00F973FD"/>
    <w:rsid w:val="00FA1405"/>
    <w:rsid w:val="00FA53B4"/>
    <w:rsid w:val="00FA56D8"/>
    <w:rsid w:val="00FA5A0C"/>
    <w:rsid w:val="00FA6A07"/>
    <w:rsid w:val="00FA7654"/>
    <w:rsid w:val="00FB5543"/>
    <w:rsid w:val="00FB69EA"/>
    <w:rsid w:val="00FC035E"/>
    <w:rsid w:val="00FC175F"/>
    <w:rsid w:val="00FC4BD5"/>
    <w:rsid w:val="00FC4F96"/>
    <w:rsid w:val="00FC60D1"/>
    <w:rsid w:val="00FC7D93"/>
    <w:rsid w:val="00FD001F"/>
    <w:rsid w:val="00FD357A"/>
    <w:rsid w:val="00FD5425"/>
    <w:rsid w:val="00FD60CC"/>
    <w:rsid w:val="00FE22D8"/>
    <w:rsid w:val="00FE3391"/>
    <w:rsid w:val="00FE5802"/>
    <w:rsid w:val="00FE5E59"/>
    <w:rsid w:val="00FE7A83"/>
    <w:rsid w:val="00FF069F"/>
    <w:rsid w:val="00FF28E2"/>
    <w:rsid w:val="00FF3EAD"/>
    <w:rsid w:val="00FF402F"/>
    <w:rsid w:val="00FF508F"/>
    <w:rsid w:val="00FF747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0"/>
    <w:lsdException w:name="toc 2" w:uiPriority="39"/>
    <w:lsdException w:name="toc 3"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qFormat="1"/>
    <w:lsdException w:name="Title" w:semiHidden="0" w:uiPriority="0" w:unhideWhenUsed="0" w:qFormat="1"/>
    <w:lsdException w:name="Default Paragraph Font" w:uiPriority="1"/>
    <w:lsdException w:name="Subtitle" w:semiHidden="0" w:unhideWhenUsed="0" w:qFormat="1"/>
    <w:lsdException w:name="Hyperlink" w:uiPriority="0"/>
    <w:lsdException w:name="Strong" w:semiHidden="0" w:uiPriority="22" w:unhideWhenUsed="0" w:qFormat="1"/>
    <w:lsdException w:name="Emphasis" w:semiHidden="0" w:uiPriority="0" w:unhideWhenUsed="0" w:qFormat="1"/>
    <w:lsdException w:name="Plain Text" w:uiPriority="0"/>
    <w:lsdException w:name="HTML Cite" w:uiPriority="0"/>
    <w:lsdException w:name="Table Grid"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alny">
    <w:name w:val="Normal"/>
    <w:qFormat/>
    <w:rsid w:val="00F3114D"/>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Topic Heading 1,H1,h1,L1,Level 1,Heading 1 Char"/>
    <w:basedOn w:val="Normalny"/>
    <w:next w:val="Normalny"/>
    <w:link w:val="Nagwek1Znak"/>
    <w:uiPriority w:val="99"/>
    <w:qFormat/>
    <w:rsid w:val="00BE245A"/>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uiPriority w:val="99"/>
    <w:qFormat/>
    <w:rsid w:val="00BE245A"/>
    <w:pPr>
      <w:keepNext/>
      <w:jc w:val="both"/>
      <w:outlineLvl w:val="1"/>
    </w:pPr>
  </w:style>
  <w:style w:type="paragraph" w:styleId="Nagwek3">
    <w:name w:val="heading 3"/>
    <w:basedOn w:val="Normalny"/>
    <w:next w:val="Normalny"/>
    <w:link w:val="Nagwek3Znak"/>
    <w:uiPriority w:val="99"/>
    <w:qFormat/>
    <w:rsid w:val="00BE245A"/>
    <w:pPr>
      <w:keepNext/>
      <w:outlineLvl w:val="2"/>
    </w:pPr>
    <w:rPr>
      <w:i/>
      <w:iCs/>
    </w:rPr>
  </w:style>
  <w:style w:type="paragraph" w:styleId="Nagwek4">
    <w:name w:val="heading 4"/>
    <w:basedOn w:val="Normalny"/>
    <w:next w:val="Normalny"/>
    <w:link w:val="Nagwek4Znak"/>
    <w:uiPriority w:val="99"/>
    <w:qFormat/>
    <w:rsid w:val="00BE245A"/>
    <w:pPr>
      <w:keepNext/>
      <w:spacing w:before="120"/>
      <w:jc w:val="both"/>
      <w:outlineLvl w:val="3"/>
    </w:pPr>
    <w:rPr>
      <w:i/>
      <w:iCs/>
    </w:rPr>
  </w:style>
  <w:style w:type="paragraph" w:styleId="Nagwek5">
    <w:name w:val="heading 5"/>
    <w:basedOn w:val="Normalny"/>
    <w:next w:val="Normalny"/>
    <w:link w:val="Nagwek5Znak"/>
    <w:uiPriority w:val="99"/>
    <w:qFormat/>
    <w:rsid w:val="00BE245A"/>
    <w:pPr>
      <w:keepNext/>
      <w:snapToGrid w:val="0"/>
      <w:jc w:val="center"/>
      <w:outlineLvl w:val="4"/>
    </w:pPr>
    <w:rPr>
      <w:i/>
      <w:iCs/>
      <w:sz w:val="20"/>
      <w:szCs w:val="20"/>
    </w:rPr>
  </w:style>
  <w:style w:type="paragraph" w:styleId="Nagwek6">
    <w:name w:val="heading 6"/>
    <w:basedOn w:val="Normalny"/>
    <w:next w:val="Normalny"/>
    <w:link w:val="Nagwek6Znak"/>
    <w:uiPriority w:val="99"/>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uiPriority w:val="99"/>
    <w:qFormat/>
    <w:rsid w:val="00BE245A"/>
    <w:pPr>
      <w:keepNext/>
      <w:jc w:val="both"/>
      <w:outlineLvl w:val="6"/>
    </w:pPr>
    <w:rPr>
      <w:b/>
      <w:bCs/>
    </w:rPr>
  </w:style>
  <w:style w:type="paragraph" w:styleId="Nagwek8">
    <w:name w:val="heading 8"/>
    <w:basedOn w:val="Normalny"/>
    <w:next w:val="Normalny"/>
    <w:link w:val="Nagwek8Znak"/>
    <w:uiPriority w:val="99"/>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uiPriority w:val="99"/>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uiPriority w:val="99"/>
    <w:rsid w:val="00BE245A"/>
    <w:rPr>
      <w:rFonts w:ascii="Times New Roman" w:eastAsia="Times New Roman" w:hAnsi="Times New Roman" w:cs="Times New Roman"/>
      <w:b/>
      <w:bCs/>
      <w:sz w:val="25"/>
      <w:szCs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uiPriority w:val="99"/>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uiPriority w:val="99"/>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uiPriority w:val="99"/>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uiPriority w:val="99"/>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uiPriority w:val="99"/>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uiPriority w:val="99"/>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uiPriority w:val="99"/>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uiPriority w:val="99"/>
    <w:rsid w:val="00BE245A"/>
    <w:rPr>
      <w:rFonts w:ascii="Times New Roman" w:eastAsia="Times New Roman" w:hAnsi="Times New Roman" w:cs="Times New Roman"/>
      <w:b/>
      <w:bCs/>
      <w:sz w:val="24"/>
      <w:szCs w:val="24"/>
      <w:lang w:eastAsia="pl-PL"/>
    </w:rPr>
  </w:style>
  <w:style w:type="character" w:customStyle="1" w:styleId="ZnakZnak21">
    <w:name w:val="Znak Znak21"/>
    <w:uiPriority w:val="99"/>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uiPriority w:val="99"/>
    <w:rsid w:val="00BE245A"/>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BE245A"/>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uiPriority w:val="99"/>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uiPriority w:val="99"/>
    <w:rsid w:val="00BE245A"/>
    <w:pPr>
      <w:ind w:left="283" w:hanging="283"/>
    </w:pPr>
    <w:rPr>
      <w:rFonts w:ascii="Arial" w:hAnsi="Arial" w:cs="Arial"/>
    </w:rPr>
  </w:style>
  <w:style w:type="paragraph" w:styleId="Lista2">
    <w:name w:val="List 2"/>
    <w:basedOn w:val="Normalny"/>
    <w:uiPriority w:val="99"/>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basedOn w:val="Domylnaczcionkaakapitu"/>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Tekst podstawowy Znak Znak Znak,Punktor1"/>
    <w:basedOn w:val="Normalny"/>
    <w:link w:val="TekstpodstawowyZnak"/>
    <w:uiPriority w:val="99"/>
    <w:rsid w:val="00BE245A"/>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basedOn w:val="Domylnaczcionkaakapitu"/>
    <w:link w:val="Tekstpodstawowy"/>
    <w:uiPriority w:val="99"/>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Tekst podstawowy Znak1,Tekst podstawowy Znak Znak Znak Znak1,Znak Znak Znak Znak Znak Znak1,Punktor1 Znak1"/>
    <w:uiPriority w:val="99"/>
    <w:locked/>
    <w:rsid w:val="00BE245A"/>
    <w:rPr>
      <w:rFonts w:ascii="Arial" w:hAnsi="Arial" w:cs="Arial"/>
      <w:sz w:val="24"/>
      <w:szCs w:val="24"/>
      <w:lang w:val="pl-PL" w:eastAsia="pl-PL"/>
    </w:rPr>
  </w:style>
  <w:style w:type="paragraph" w:styleId="Tekstpodstawowywcity">
    <w:name w:val="Body Text Indent"/>
    <w:basedOn w:val="Normalny"/>
    <w:link w:val="TekstpodstawowywcityZnak"/>
    <w:uiPriority w:val="99"/>
    <w:rsid w:val="00BE245A"/>
    <w:pPr>
      <w:ind w:left="1416"/>
    </w:pPr>
    <w:rPr>
      <w:sz w:val="32"/>
      <w:szCs w:val="32"/>
    </w:rPr>
  </w:style>
  <w:style w:type="character" w:customStyle="1" w:styleId="TekstpodstawowywcityZnak">
    <w:name w:val="Tekst podstawowy wcięty Znak"/>
    <w:basedOn w:val="Domylnaczcionkaakapitu"/>
    <w:link w:val="Tekstpodstawowywcity"/>
    <w:uiPriority w:val="99"/>
    <w:rsid w:val="00BE245A"/>
    <w:rPr>
      <w:rFonts w:ascii="Times New Roman" w:eastAsia="Times New Roman" w:hAnsi="Times New Roman" w:cs="Times New Roman"/>
      <w:sz w:val="32"/>
      <w:szCs w:val="32"/>
      <w:lang w:eastAsia="pl-PL"/>
    </w:rPr>
  </w:style>
  <w:style w:type="character" w:customStyle="1" w:styleId="ZnakZnak9">
    <w:name w:val="Znak Znak9"/>
    <w:uiPriority w:val="99"/>
    <w:locked/>
    <w:rsid w:val="00BE245A"/>
    <w:rPr>
      <w:sz w:val="24"/>
      <w:szCs w:val="24"/>
    </w:rPr>
  </w:style>
  <w:style w:type="paragraph" w:styleId="Lista-kontynuacja2">
    <w:name w:val="List Continue 2"/>
    <w:basedOn w:val="Normalny"/>
    <w:uiPriority w:val="99"/>
    <w:semiHidden/>
    <w:rsid w:val="00BE245A"/>
    <w:pPr>
      <w:spacing w:after="120"/>
      <w:ind w:left="566"/>
    </w:pPr>
    <w:rPr>
      <w:sz w:val="20"/>
      <w:szCs w:val="20"/>
    </w:rPr>
  </w:style>
  <w:style w:type="paragraph" w:styleId="Tekstpodstawowy2">
    <w:name w:val="Body Text 2"/>
    <w:basedOn w:val="Normalny"/>
    <w:link w:val="Tekstpodstawowy2Znak"/>
    <w:uiPriority w:val="99"/>
    <w:rsid w:val="00BE245A"/>
    <w:pPr>
      <w:spacing w:before="120"/>
      <w:jc w:val="both"/>
    </w:pPr>
    <w:rPr>
      <w:b/>
      <w:bCs/>
      <w:sz w:val="25"/>
      <w:szCs w:val="25"/>
    </w:rPr>
  </w:style>
  <w:style w:type="character" w:customStyle="1" w:styleId="Tekstpodstawowy2Znak">
    <w:name w:val="Tekst podstawowy 2 Znak"/>
    <w:basedOn w:val="Domylnaczcionkaakapitu"/>
    <w:link w:val="Tekstpodstawowy2"/>
    <w:uiPriority w:val="99"/>
    <w:rsid w:val="00BE245A"/>
    <w:rPr>
      <w:rFonts w:ascii="Times New Roman" w:eastAsia="Times New Roman" w:hAnsi="Times New Roman" w:cs="Times New Roman"/>
      <w:b/>
      <w:bCs/>
      <w:sz w:val="25"/>
      <w:szCs w:val="25"/>
      <w:lang w:eastAsia="pl-PL"/>
    </w:rPr>
  </w:style>
  <w:style w:type="character" w:customStyle="1" w:styleId="ZnakZnak8">
    <w:name w:val="Znak Znak8"/>
    <w:uiPriority w:val="99"/>
    <w:locked/>
    <w:rsid w:val="00BE245A"/>
    <w:rPr>
      <w:sz w:val="24"/>
      <w:szCs w:val="24"/>
    </w:rPr>
  </w:style>
  <w:style w:type="paragraph" w:styleId="Tekstpodstawowy3">
    <w:name w:val="Body Text 3"/>
    <w:basedOn w:val="Normalny"/>
    <w:link w:val="Tekstpodstawowy3Znak"/>
    <w:uiPriority w:val="99"/>
    <w:rsid w:val="00BE245A"/>
    <w:pPr>
      <w:spacing w:before="120"/>
      <w:jc w:val="both"/>
    </w:pPr>
    <w:rPr>
      <w:i/>
      <w:iCs/>
    </w:rPr>
  </w:style>
  <w:style w:type="character" w:customStyle="1" w:styleId="Tekstpodstawowy3Znak">
    <w:name w:val="Tekst podstawowy 3 Znak"/>
    <w:basedOn w:val="Domylnaczcionkaakapitu"/>
    <w:link w:val="Tekstpodstawowy3"/>
    <w:uiPriority w:val="99"/>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uiPriority w:val="99"/>
    <w:rsid w:val="00BE245A"/>
    <w:pPr>
      <w:ind w:firstLine="420"/>
    </w:pPr>
    <w:rPr>
      <w:b/>
      <w:bCs/>
      <w:i/>
      <w:iCs/>
    </w:rPr>
  </w:style>
  <w:style w:type="character" w:customStyle="1" w:styleId="Tekstpodstawowywcity2Znak">
    <w:name w:val="Tekst podstawowy wcięty 2 Znak"/>
    <w:basedOn w:val="Domylnaczcionkaakapitu"/>
    <w:link w:val="Tekstpodstawowywcity2"/>
    <w:uiPriority w:val="99"/>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uiPriority w:val="99"/>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uiPriority w:val="99"/>
    <w:rsid w:val="00BE245A"/>
    <w:rPr>
      <w:rFonts w:ascii="Times New Roman" w:eastAsia="Times New Roman" w:hAnsi="Times New Roman" w:cs="Times New Roman"/>
      <w:lang w:eastAsia="pl-PL"/>
    </w:rPr>
  </w:style>
  <w:style w:type="character" w:customStyle="1" w:styleId="ZnakZnak5">
    <w:name w:val="Znak Znak5"/>
    <w:uiPriority w:val="99"/>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basedOn w:val="Domylnaczcionkaakapitu"/>
    <w:link w:val="Zwykytekst"/>
    <w:rsid w:val="00BE245A"/>
    <w:rPr>
      <w:rFonts w:ascii="Courier New" w:eastAsia="Times New Roman" w:hAnsi="Courier New" w:cs="Courier New"/>
      <w:sz w:val="20"/>
      <w:szCs w:val="20"/>
      <w:lang w:eastAsia="pl-PL"/>
    </w:rPr>
  </w:style>
  <w:style w:type="character" w:customStyle="1" w:styleId="PlainTextChar">
    <w:name w:val="Plain Text Char"/>
    <w:uiPriority w:val="99"/>
    <w:locked/>
    <w:rsid w:val="00BE245A"/>
    <w:rPr>
      <w:rFonts w:ascii="Courier New" w:hAnsi="Courier New" w:cs="Courier New"/>
      <w:lang w:val="pl-PL" w:eastAsia="pl-PL"/>
    </w:rPr>
  </w:style>
  <w:style w:type="paragraph" w:customStyle="1" w:styleId="tytu0">
    <w:name w:val="tytuł"/>
    <w:basedOn w:val="Normalny"/>
    <w:next w:val="Normalny"/>
    <w:autoRedefine/>
    <w:uiPriority w:val="99"/>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0">
    <w:name w:val="numerowanie"/>
    <w:basedOn w:val="Normalny"/>
    <w:autoRedefine/>
    <w:uiPriority w:val="99"/>
    <w:rsid w:val="00BE245A"/>
    <w:pPr>
      <w:jc w:val="both"/>
    </w:pPr>
  </w:style>
  <w:style w:type="paragraph" w:customStyle="1" w:styleId="Nagwekstrony">
    <w:name w:val="Nag?—wek strony"/>
    <w:basedOn w:val="Normalny"/>
    <w:uiPriority w:val="99"/>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uiPriority w:val="99"/>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uiPriority w:val="99"/>
    <w:rsid w:val="00BE245A"/>
  </w:style>
  <w:style w:type="character" w:styleId="Pogrubienie">
    <w:name w:val="Strong"/>
    <w:uiPriority w:val="22"/>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uiPriority w:val="99"/>
    <w:rsid w:val="00BE245A"/>
    <w:rPr>
      <w:sz w:val="16"/>
      <w:szCs w:val="16"/>
    </w:rPr>
  </w:style>
  <w:style w:type="paragraph" w:styleId="Tekstkomentarza">
    <w:name w:val="annotation text"/>
    <w:basedOn w:val="Normalny"/>
    <w:link w:val="TekstkomentarzaZnak"/>
    <w:rsid w:val="00BE245A"/>
    <w:rPr>
      <w:sz w:val="20"/>
      <w:szCs w:val="20"/>
    </w:rPr>
  </w:style>
  <w:style w:type="character" w:customStyle="1" w:styleId="TekstkomentarzaZnak">
    <w:name w:val="Tekst komentarza Znak"/>
    <w:basedOn w:val="Domylnaczcionkaakapitu"/>
    <w:link w:val="Tekstkomentarza"/>
    <w:rsid w:val="00BE245A"/>
    <w:rPr>
      <w:rFonts w:ascii="Times New Roman" w:eastAsia="Times New Roman" w:hAnsi="Times New Roman" w:cs="Times New Roman"/>
      <w:sz w:val="20"/>
      <w:szCs w:val="20"/>
      <w:lang w:eastAsia="pl-PL"/>
    </w:rPr>
  </w:style>
  <w:style w:type="character" w:customStyle="1" w:styleId="ZnakZnak2">
    <w:name w:val="Znak Znak2"/>
    <w:uiPriority w:val="99"/>
    <w:locked/>
    <w:rsid w:val="00BE245A"/>
    <w:rPr>
      <w:sz w:val="20"/>
      <w:szCs w:val="20"/>
    </w:rPr>
  </w:style>
  <w:style w:type="paragraph" w:styleId="Tematkomentarza">
    <w:name w:val="annotation subject"/>
    <w:basedOn w:val="Tekstkomentarza"/>
    <w:next w:val="Tekstkomentarza"/>
    <w:link w:val="TematkomentarzaZnak"/>
    <w:uiPriority w:val="99"/>
    <w:rsid w:val="00BE245A"/>
    <w:rPr>
      <w:b/>
      <w:bCs/>
    </w:rPr>
  </w:style>
  <w:style w:type="character" w:customStyle="1" w:styleId="TematkomentarzaZnak">
    <w:name w:val="Temat komentarza Znak"/>
    <w:basedOn w:val="TekstkomentarzaZnak"/>
    <w:link w:val="Tematkomentarza"/>
    <w:uiPriority w:val="99"/>
    <w:rsid w:val="00BE245A"/>
    <w:rPr>
      <w:rFonts w:ascii="Times New Roman" w:eastAsia="Times New Roman" w:hAnsi="Times New Roman" w:cs="Times New Roman"/>
      <w:b/>
      <w:bCs/>
      <w:sz w:val="20"/>
      <w:szCs w:val="20"/>
      <w:lang w:eastAsia="pl-PL"/>
    </w:rPr>
  </w:style>
  <w:style w:type="character" w:customStyle="1" w:styleId="ZnakZnak1">
    <w:name w:val="Znak Znak1"/>
    <w:uiPriority w:val="99"/>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uiPriority w:val="99"/>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uiPriority w:val="99"/>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uiPriority w:val="99"/>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basedOn w:val="Domylnaczcionkaakapitu"/>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uiPriority w:val="99"/>
    <w:semiHidden/>
    <w:locked/>
    <w:rsid w:val="00BE245A"/>
    <w:rPr>
      <w:sz w:val="20"/>
      <w:szCs w:val="20"/>
    </w:rPr>
  </w:style>
  <w:style w:type="character" w:styleId="Odwoanieprzypisudolnego">
    <w:name w:val="footnote reference"/>
    <w:uiPriority w:val="99"/>
    <w:rsid w:val="00BE245A"/>
    <w:rPr>
      <w:vertAlign w:val="superscript"/>
    </w:rPr>
  </w:style>
  <w:style w:type="character" w:styleId="Hipercze">
    <w:name w:val="Hyperlink"/>
    <w:rsid w:val="00BE245A"/>
    <w:rPr>
      <w:color w:val="0000FF"/>
      <w:u w:val="single"/>
    </w:rPr>
  </w:style>
  <w:style w:type="paragraph" w:customStyle="1" w:styleId="Style7">
    <w:name w:val="Style7"/>
    <w:basedOn w:val="Normalny"/>
    <w:uiPriority w:val="99"/>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uiPriority w:val="99"/>
    <w:rsid w:val="00BE245A"/>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uiPriority w:val="99"/>
    <w:semiHidden/>
    <w:rsid w:val="00BE245A"/>
    <w:rPr>
      <w:color w:val="800080"/>
      <w:u w:val="single"/>
    </w:rPr>
  </w:style>
  <w:style w:type="paragraph" w:customStyle="1" w:styleId="Akapitzlist1">
    <w:name w:val="Akapit z listą1"/>
    <w:aliases w:val="Preambuła"/>
    <w:basedOn w:val="Normalny"/>
    <w:link w:val="ListParagraphChar"/>
    <w:rsid w:val="00BE245A"/>
    <w:pPr>
      <w:ind w:left="708"/>
    </w:pPr>
  </w:style>
  <w:style w:type="character" w:customStyle="1" w:styleId="ZnakZnak40">
    <w:name w:val="Znak Znak4"/>
    <w:uiPriority w:val="99"/>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uiPriority w:val="99"/>
    <w:semiHidden/>
    <w:rsid w:val="00BE245A"/>
    <w:rPr>
      <w:sz w:val="20"/>
      <w:szCs w:val="20"/>
    </w:rPr>
  </w:style>
  <w:style w:type="character" w:customStyle="1" w:styleId="TekstprzypisukocowegoZnak">
    <w:name w:val="Tekst przypisu końcowego Znak"/>
    <w:basedOn w:val="Domylnaczcionkaakapitu"/>
    <w:link w:val="Tekstprzypisukocowego"/>
    <w:uiPriority w:val="99"/>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uiPriority w:val="99"/>
    <w:semiHidden/>
    <w:rsid w:val="00BE245A"/>
    <w:rPr>
      <w:vertAlign w:val="superscript"/>
    </w:rPr>
  </w:style>
  <w:style w:type="paragraph" w:styleId="Akapitzlist">
    <w:name w:val="List Paragraph"/>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uiPriority w:val="99"/>
    <w:rsid w:val="00BE245A"/>
    <w:pPr>
      <w:suppressAutoHyphens/>
      <w:jc w:val="both"/>
    </w:pPr>
    <w:rPr>
      <w:lang w:eastAsia="ar-SA"/>
    </w:rPr>
  </w:style>
  <w:style w:type="table" w:styleId="Tabela-Siatka">
    <w:name w:val="Table Grid"/>
    <w:basedOn w:val="Standardowy"/>
    <w:uiPriority w:val="9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uiPriority w:val="99"/>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uiPriority w:val="99"/>
    <w:rsid w:val="00BE245A"/>
    <w:rPr>
      <w:rFonts w:ascii="Arial" w:eastAsia="DejaVu Sans" w:hAnsi="Arial" w:cs="DejaVu Sans"/>
      <w:i/>
      <w:iCs/>
      <w:sz w:val="28"/>
      <w:szCs w:val="28"/>
      <w:lang w:eastAsia="ar-SA"/>
    </w:rPr>
  </w:style>
  <w:style w:type="character" w:customStyle="1" w:styleId="AkapitzlistZnak">
    <w:name w:val="Akapit z listą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rsid w:val="004D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C6043A"/>
    <w:pPr>
      <w:widowControl w:val="0"/>
      <w:autoSpaceDE w:val="0"/>
      <w:autoSpaceDN w:val="0"/>
      <w:adjustRightInd w:val="0"/>
      <w:spacing w:line="274" w:lineRule="exact"/>
      <w:jc w:val="both"/>
    </w:pPr>
  </w:style>
  <w:style w:type="paragraph" w:customStyle="1" w:styleId="Style6">
    <w:name w:val="Style6"/>
    <w:basedOn w:val="Normalny"/>
    <w:uiPriority w:val="99"/>
    <w:rsid w:val="00C6043A"/>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C6043A"/>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C6043A"/>
    <w:rPr>
      <w:rFonts w:ascii="Times New Roman" w:hAnsi="Times New Roman" w:cs="Times New Roman" w:hint="default"/>
      <w:b/>
      <w:bCs/>
      <w:sz w:val="24"/>
      <w:szCs w:val="24"/>
    </w:rPr>
  </w:style>
  <w:style w:type="character" w:customStyle="1" w:styleId="FontStyle33">
    <w:name w:val="Font Style33"/>
    <w:rsid w:val="00C6043A"/>
    <w:rPr>
      <w:rFonts w:ascii="Times New Roman" w:hAnsi="Times New Roman" w:cs="Times New Roman" w:hint="default"/>
      <w:sz w:val="24"/>
      <w:szCs w:val="24"/>
    </w:rPr>
  </w:style>
  <w:style w:type="character" w:customStyle="1" w:styleId="FontStyle46">
    <w:name w:val="Font Style46"/>
    <w:uiPriority w:val="99"/>
    <w:rsid w:val="00C6043A"/>
    <w:rPr>
      <w:rFonts w:ascii="Times New Roman" w:hAnsi="Times New Roman" w:cs="Times New Roman" w:hint="default"/>
      <w:sz w:val="24"/>
      <w:szCs w:val="24"/>
    </w:rPr>
  </w:style>
  <w:style w:type="character" w:customStyle="1" w:styleId="FontStyle18">
    <w:name w:val="Font Style18"/>
    <w:rsid w:val="00C6043A"/>
    <w:rPr>
      <w:rFonts w:ascii="Times New Roman" w:hAnsi="Times New Roman" w:cs="Times New Roman" w:hint="default"/>
      <w:sz w:val="22"/>
      <w:szCs w:val="22"/>
    </w:rPr>
  </w:style>
  <w:style w:type="paragraph" w:styleId="Bezodstpw">
    <w:name w:val="No Spacing"/>
    <w:basedOn w:val="Normalny"/>
    <w:qFormat/>
    <w:rsid w:val="00C6043A"/>
    <w:pPr>
      <w:spacing w:line="360" w:lineRule="auto"/>
      <w:jc w:val="both"/>
    </w:pPr>
    <w:rPr>
      <w:rFonts w:eastAsiaTheme="minorHAnsi"/>
      <w:lang w:eastAsia="en-US"/>
    </w:rPr>
  </w:style>
  <w:style w:type="numbering" w:customStyle="1" w:styleId="WW8Num51">
    <w:name w:val="WW8Num51"/>
    <w:basedOn w:val="Bezlisty"/>
    <w:rsid w:val="00AD27C8"/>
    <w:pPr>
      <w:numPr>
        <w:numId w:val="17"/>
      </w:numPr>
    </w:pPr>
  </w:style>
  <w:style w:type="numbering" w:customStyle="1" w:styleId="WW8Num3">
    <w:name w:val="WW8Num3"/>
    <w:basedOn w:val="Bezlisty"/>
    <w:rsid w:val="00AD27C8"/>
    <w:pPr>
      <w:numPr>
        <w:numId w:val="18"/>
      </w:numPr>
    </w:pPr>
  </w:style>
  <w:style w:type="numbering" w:customStyle="1" w:styleId="WW8Num25">
    <w:name w:val="WW8Num25"/>
    <w:basedOn w:val="Bezlisty"/>
    <w:rsid w:val="00AD27C8"/>
    <w:pPr>
      <w:numPr>
        <w:numId w:val="19"/>
      </w:numPr>
    </w:pPr>
  </w:style>
  <w:style w:type="character" w:customStyle="1" w:styleId="Nagwek1Znak1">
    <w:name w:val="Nagłówek 1 Znak1"/>
    <w:aliases w:val="Title 1 Znak"/>
    <w:uiPriority w:val="99"/>
    <w:rsid w:val="00BC1113"/>
    <w:rPr>
      <w:rFonts w:ascii="Calibri Light" w:hAnsi="Calibri Light"/>
      <w:color w:val="2E74B5"/>
      <w:sz w:val="32"/>
      <w:lang w:eastAsia="en-US"/>
    </w:rPr>
  </w:style>
  <w:style w:type="character" w:customStyle="1" w:styleId="Nagwek2Znak1">
    <w:name w:val="Nagłówek 2 Znak1"/>
    <w:aliases w:val="Title 2 Znak"/>
    <w:uiPriority w:val="99"/>
    <w:semiHidden/>
    <w:rsid w:val="00BC1113"/>
    <w:rPr>
      <w:rFonts w:ascii="Calibri Light" w:hAnsi="Calibri Light"/>
      <w:color w:val="2E74B5"/>
      <w:sz w:val="26"/>
      <w:lang w:eastAsia="en-US"/>
    </w:rPr>
  </w:style>
  <w:style w:type="paragraph" w:styleId="Indeks2">
    <w:name w:val="index 2"/>
    <w:basedOn w:val="Normalny"/>
    <w:next w:val="Normalny"/>
    <w:autoRedefine/>
    <w:uiPriority w:val="99"/>
    <w:semiHidden/>
    <w:rsid w:val="00BC1113"/>
    <w:pPr>
      <w:numPr>
        <w:ilvl w:val="1"/>
        <w:numId w:val="24"/>
      </w:numPr>
      <w:tabs>
        <w:tab w:val="clear" w:pos="792"/>
        <w:tab w:val="num" w:pos="1440"/>
      </w:tabs>
      <w:overflowPunct w:val="0"/>
      <w:autoSpaceDE w:val="0"/>
      <w:autoSpaceDN w:val="0"/>
      <w:adjustRightInd w:val="0"/>
      <w:ind w:left="1440" w:hanging="360"/>
      <w:jc w:val="both"/>
    </w:pPr>
    <w:rPr>
      <w:sz w:val="20"/>
      <w:szCs w:val="20"/>
    </w:rPr>
  </w:style>
  <w:style w:type="paragraph" w:styleId="Spistreci1">
    <w:name w:val="toc 1"/>
    <w:basedOn w:val="Normalny"/>
    <w:next w:val="Normalny"/>
    <w:autoRedefine/>
    <w:uiPriority w:val="99"/>
    <w:rsid w:val="00BC1113"/>
    <w:rPr>
      <w:lang w:eastAsia="en-US"/>
    </w:rPr>
  </w:style>
  <w:style w:type="paragraph" w:styleId="Spistreci4">
    <w:name w:val="toc 4"/>
    <w:basedOn w:val="Normalny"/>
    <w:next w:val="Normalny"/>
    <w:autoRedefine/>
    <w:uiPriority w:val="99"/>
    <w:rsid w:val="00BC1113"/>
    <w:pPr>
      <w:jc w:val="both"/>
    </w:pPr>
    <w:rPr>
      <w:rFonts w:ascii="Arial" w:hAnsi="Arial"/>
    </w:rPr>
  </w:style>
  <w:style w:type="paragraph" w:styleId="Wcicienormalne">
    <w:name w:val="Normal Indent"/>
    <w:basedOn w:val="Normalny"/>
    <w:next w:val="Normalny"/>
    <w:uiPriority w:val="99"/>
    <w:semiHidden/>
    <w:rsid w:val="00BC1113"/>
    <w:pPr>
      <w:spacing w:before="120"/>
      <w:ind w:left="720"/>
    </w:pPr>
    <w:rPr>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BC1113"/>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BC1113"/>
    <w:rPr>
      <w:rFonts w:ascii="Times New Roman" w:hAnsi="Times New Roman"/>
      <w:sz w:val="24"/>
    </w:rPr>
  </w:style>
  <w:style w:type="paragraph" w:styleId="Legenda">
    <w:name w:val="caption"/>
    <w:aliases w:val="Podpis pod rysunkiem,Nagłówek Tabeli,Normalny1"/>
    <w:basedOn w:val="Normalny"/>
    <w:next w:val="Normalny"/>
    <w:uiPriority w:val="99"/>
    <w:qFormat/>
    <w:rsid w:val="00BC1113"/>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uiPriority w:val="99"/>
    <w:rsid w:val="00BC1113"/>
    <w:pPr>
      <w:tabs>
        <w:tab w:val="num" w:pos="360"/>
      </w:tabs>
      <w:spacing w:line="360" w:lineRule="auto"/>
      <w:ind w:right="-57"/>
      <w:jc w:val="both"/>
    </w:pPr>
    <w:rPr>
      <w:szCs w:val="20"/>
    </w:rPr>
  </w:style>
  <w:style w:type="paragraph" w:styleId="Lista5">
    <w:name w:val="List 5"/>
    <w:basedOn w:val="Normalny"/>
    <w:uiPriority w:val="99"/>
    <w:semiHidden/>
    <w:rsid w:val="00BC1113"/>
    <w:pPr>
      <w:ind w:left="1415" w:hanging="283"/>
    </w:pPr>
    <w:rPr>
      <w:szCs w:val="20"/>
    </w:rPr>
  </w:style>
  <w:style w:type="paragraph" w:styleId="Listapunktowana2">
    <w:name w:val="List Bullet 2"/>
    <w:basedOn w:val="Normalny"/>
    <w:uiPriority w:val="99"/>
    <w:semiHidden/>
    <w:rsid w:val="00BC1113"/>
    <w:pPr>
      <w:numPr>
        <w:numId w:val="22"/>
      </w:numPr>
      <w:tabs>
        <w:tab w:val="clear" w:pos="360"/>
        <w:tab w:val="num" w:pos="643"/>
      </w:tabs>
      <w:ind w:left="643"/>
    </w:pPr>
    <w:rPr>
      <w:sz w:val="20"/>
      <w:szCs w:val="20"/>
      <w:lang w:val="en-GB"/>
    </w:rPr>
  </w:style>
  <w:style w:type="paragraph" w:styleId="Listapunktowana3">
    <w:name w:val="List Bullet 3"/>
    <w:basedOn w:val="Normalny"/>
    <w:uiPriority w:val="99"/>
    <w:semiHidden/>
    <w:rsid w:val="00BC1113"/>
    <w:pPr>
      <w:numPr>
        <w:numId w:val="23"/>
      </w:numPr>
      <w:tabs>
        <w:tab w:val="num" w:pos="926"/>
      </w:tabs>
      <w:ind w:left="926"/>
    </w:pPr>
    <w:rPr>
      <w:sz w:val="20"/>
      <w:szCs w:val="20"/>
      <w:lang w:val="en-GB"/>
    </w:rPr>
  </w:style>
  <w:style w:type="paragraph" w:styleId="Listapunktowana5">
    <w:name w:val="List Bullet 5"/>
    <w:basedOn w:val="Normalny"/>
    <w:autoRedefine/>
    <w:uiPriority w:val="99"/>
    <w:semiHidden/>
    <w:rsid w:val="00BC1113"/>
    <w:pPr>
      <w:numPr>
        <w:ilvl w:val="1"/>
        <w:numId w:val="25"/>
      </w:numPr>
      <w:tabs>
        <w:tab w:val="num" w:pos="567"/>
      </w:tabs>
      <w:ind w:left="567" w:hanging="567"/>
      <w:jc w:val="both"/>
    </w:pPr>
    <w:rPr>
      <w:sz w:val="22"/>
      <w:szCs w:val="20"/>
    </w:rPr>
  </w:style>
  <w:style w:type="paragraph" w:styleId="Listanumerowana2">
    <w:name w:val="List Number 2"/>
    <w:basedOn w:val="Normalny"/>
    <w:uiPriority w:val="99"/>
    <w:rsid w:val="00BC1113"/>
    <w:pPr>
      <w:numPr>
        <w:numId w:val="26"/>
      </w:numPr>
    </w:pPr>
  </w:style>
  <w:style w:type="character" w:customStyle="1" w:styleId="BodyTextChar">
    <w:name w:val="Body Text Char"/>
    <w:aliases w:val="a2 Char,Tekst podstawowy Znak Znak Znak Char,Znak Char,Znak Znak Znak Znak Znak Char,Punktor1 Char"/>
    <w:uiPriority w:val="99"/>
    <w:locked/>
    <w:rsid w:val="00BC1113"/>
    <w:rPr>
      <w:rFonts w:ascii="Arial" w:hAnsi="Arial"/>
      <w:sz w:val="24"/>
    </w:rPr>
  </w:style>
  <w:style w:type="paragraph" w:styleId="Tekstpodstawowyzwciciem">
    <w:name w:val="Body Text First Indent"/>
    <w:basedOn w:val="Tekstpodstawowy"/>
    <w:link w:val="TekstpodstawowyzwciciemZnak"/>
    <w:uiPriority w:val="99"/>
    <w:semiHidden/>
    <w:rsid w:val="00BC1113"/>
    <w:pPr>
      <w:spacing w:after="120"/>
      <w:ind w:firstLine="210"/>
    </w:pPr>
    <w:rPr>
      <w:rFonts w:ascii="Times New Roman" w:eastAsia="Calibri"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semiHidden/>
    <w:rsid w:val="00BC1113"/>
    <w:rPr>
      <w:rFonts w:ascii="Times New Roman" w:eastAsia="Calibri" w:hAnsi="Times New Roman" w:cs="Times New Roman"/>
      <w:sz w:val="20"/>
      <w:szCs w:val="20"/>
      <w:lang w:val="en-GB" w:eastAsia="pl-PL"/>
    </w:rPr>
  </w:style>
  <w:style w:type="paragraph" w:styleId="Tekstblokowy">
    <w:name w:val="Block Text"/>
    <w:basedOn w:val="Normalny"/>
    <w:uiPriority w:val="99"/>
    <w:semiHidden/>
    <w:rsid w:val="00BC1113"/>
    <w:pPr>
      <w:ind w:left="360" w:right="72"/>
    </w:pPr>
    <w:rPr>
      <w:rFonts w:ascii="Arial Narrow" w:hAnsi="Arial Narrow"/>
      <w:sz w:val="22"/>
      <w:szCs w:val="22"/>
      <w:lang w:eastAsia="en-US"/>
    </w:rPr>
  </w:style>
  <w:style w:type="paragraph" w:styleId="Mapadokumentu">
    <w:name w:val="Document Map"/>
    <w:basedOn w:val="Normalny"/>
    <w:link w:val="MapadokumentuZnak"/>
    <w:uiPriority w:val="99"/>
    <w:semiHidden/>
    <w:rsid w:val="00BC1113"/>
    <w:pPr>
      <w:shd w:val="clear" w:color="auto" w:fill="000080"/>
    </w:pPr>
    <w:rPr>
      <w:rFonts w:ascii="Tahoma" w:eastAsia="Calibri" w:hAnsi="Tahoma"/>
      <w:sz w:val="20"/>
      <w:szCs w:val="20"/>
    </w:rPr>
  </w:style>
  <w:style w:type="character" w:customStyle="1" w:styleId="MapadokumentuZnak">
    <w:name w:val="Mapa dokumentu Znak"/>
    <w:basedOn w:val="Domylnaczcionkaakapitu"/>
    <w:link w:val="Mapadokumentu"/>
    <w:uiPriority w:val="99"/>
    <w:semiHidden/>
    <w:rsid w:val="00BC1113"/>
    <w:rPr>
      <w:rFonts w:ascii="Tahoma" w:eastAsia="Calibri" w:hAnsi="Tahoma" w:cs="Times New Roman"/>
      <w:sz w:val="20"/>
      <w:szCs w:val="20"/>
      <w:shd w:val="clear" w:color="auto" w:fill="000080"/>
      <w:lang w:eastAsia="pl-PL"/>
    </w:rPr>
  </w:style>
  <w:style w:type="paragraph" w:customStyle="1" w:styleId="normaltableau">
    <w:name w:val="normal_tableau"/>
    <w:basedOn w:val="Normalny"/>
    <w:uiPriority w:val="99"/>
    <w:rsid w:val="00BC1113"/>
    <w:pPr>
      <w:spacing w:before="120" w:after="120"/>
      <w:jc w:val="both"/>
    </w:pPr>
    <w:rPr>
      <w:rFonts w:ascii="Optima" w:hAnsi="Optima"/>
      <w:sz w:val="22"/>
      <w:szCs w:val="22"/>
      <w:lang w:val="en-GB"/>
    </w:rPr>
  </w:style>
  <w:style w:type="paragraph" w:customStyle="1" w:styleId="1">
    <w:name w:val="1"/>
    <w:basedOn w:val="Normalny"/>
    <w:next w:val="Nagwek"/>
    <w:uiPriority w:val="99"/>
    <w:rsid w:val="00BC1113"/>
    <w:pPr>
      <w:tabs>
        <w:tab w:val="center" w:pos="4536"/>
        <w:tab w:val="right" w:pos="9072"/>
      </w:tabs>
    </w:pPr>
  </w:style>
  <w:style w:type="paragraph" w:customStyle="1" w:styleId="Head12">
    <w:name w:val="Head 1.2"/>
    <w:basedOn w:val="Normalny"/>
    <w:autoRedefine/>
    <w:uiPriority w:val="99"/>
    <w:rsid w:val="00BC1113"/>
    <w:pPr>
      <w:tabs>
        <w:tab w:val="left" w:pos="158"/>
        <w:tab w:val="right" w:pos="4657"/>
      </w:tabs>
      <w:autoSpaceDE w:val="0"/>
      <w:autoSpaceDN w:val="0"/>
      <w:adjustRightInd w:val="0"/>
      <w:spacing w:line="360" w:lineRule="auto"/>
    </w:pPr>
    <w:rPr>
      <w:b/>
      <w:sz w:val="20"/>
    </w:rPr>
  </w:style>
  <w:style w:type="paragraph" w:customStyle="1" w:styleId="AAAAA">
    <w:name w:val="AAAAA"/>
    <w:uiPriority w:val="99"/>
    <w:rsid w:val="00BC1113"/>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BC1113"/>
    <w:pPr>
      <w:spacing w:before="100" w:beforeAutospacing="1" w:after="100" w:afterAutospacing="1"/>
    </w:pPr>
    <w:rPr>
      <w:rFonts w:ascii="Arial Narrow" w:hAnsi="Arial Narrow"/>
      <w:b/>
      <w:bCs/>
    </w:rPr>
  </w:style>
  <w:style w:type="paragraph" w:customStyle="1" w:styleId="xl25">
    <w:name w:val="xl25"/>
    <w:basedOn w:val="Normalny"/>
    <w:uiPriority w:val="99"/>
    <w:rsid w:val="00BC1113"/>
    <w:pPr>
      <w:spacing w:before="100" w:beforeAutospacing="1" w:after="100" w:afterAutospacing="1"/>
    </w:pPr>
  </w:style>
  <w:style w:type="paragraph" w:customStyle="1" w:styleId="xl26">
    <w:name w:val="xl26"/>
    <w:basedOn w:val="Normalny"/>
    <w:uiPriority w:val="99"/>
    <w:rsid w:val="00BC1113"/>
    <w:pPr>
      <w:spacing w:before="100" w:beforeAutospacing="1" w:after="100" w:afterAutospacing="1"/>
    </w:pPr>
    <w:rPr>
      <w:rFonts w:ascii="Arial" w:hAnsi="Arial" w:cs="Arial"/>
      <w:b/>
      <w:bCs/>
    </w:rPr>
  </w:style>
  <w:style w:type="paragraph" w:customStyle="1" w:styleId="xl27">
    <w:name w:val="xl27"/>
    <w:basedOn w:val="Normalny"/>
    <w:uiPriority w:val="99"/>
    <w:rsid w:val="00BC1113"/>
    <w:pPr>
      <w:spacing w:before="100" w:beforeAutospacing="1" w:after="100" w:afterAutospacing="1"/>
    </w:pPr>
  </w:style>
  <w:style w:type="paragraph" w:customStyle="1" w:styleId="xl28">
    <w:name w:val="xl28"/>
    <w:basedOn w:val="Normalny"/>
    <w:uiPriority w:val="99"/>
    <w:rsid w:val="00BC1113"/>
    <w:pPr>
      <w:spacing w:before="100" w:beforeAutospacing="1" w:after="100" w:afterAutospacing="1"/>
    </w:pPr>
  </w:style>
  <w:style w:type="paragraph" w:customStyle="1" w:styleId="xl29">
    <w:name w:val="xl29"/>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Normalny"/>
    <w:uiPriority w:val="99"/>
    <w:rsid w:val="00BC1113"/>
    <w:pPr>
      <w:shd w:val="clear" w:color="auto" w:fill="C0C0C0"/>
      <w:spacing w:before="100" w:beforeAutospacing="1" w:after="100" w:afterAutospacing="1"/>
    </w:pPr>
    <w:rPr>
      <w:rFonts w:ascii="Arial" w:hAnsi="Arial" w:cs="Arial"/>
      <w:b/>
      <w:bCs/>
    </w:rPr>
  </w:style>
  <w:style w:type="paragraph" w:customStyle="1" w:styleId="xl31">
    <w:name w:val="xl31"/>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32">
    <w:name w:val="xl32"/>
    <w:basedOn w:val="Normalny"/>
    <w:uiPriority w:val="99"/>
    <w:rsid w:val="00BC1113"/>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3">
    <w:name w:val="xl33"/>
    <w:basedOn w:val="Normalny"/>
    <w:uiPriority w:val="99"/>
    <w:rsid w:val="00BC1113"/>
    <w:pPr>
      <w:spacing w:before="100" w:beforeAutospacing="1" w:after="100" w:afterAutospacing="1"/>
      <w:jc w:val="center"/>
    </w:pPr>
    <w:rPr>
      <w:rFonts w:ascii="Arial" w:hAnsi="Arial" w:cs="Arial"/>
      <w:b/>
      <w:bCs/>
      <w:color w:val="FFCC99"/>
    </w:rPr>
  </w:style>
  <w:style w:type="paragraph" w:customStyle="1" w:styleId="xl34">
    <w:name w:val="xl34"/>
    <w:basedOn w:val="Normalny"/>
    <w:uiPriority w:val="99"/>
    <w:rsid w:val="00BC1113"/>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rPr>
  </w:style>
  <w:style w:type="paragraph" w:customStyle="1" w:styleId="xl35">
    <w:name w:val="xl35"/>
    <w:basedOn w:val="Normalny"/>
    <w:uiPriority w:val="99"/>
    <w:rsid w:val="00BC1113"/>
    <w:pPr>
      <w:pBdr>
        <w:top w:val="single" w:sz="4" w:space="0" w:color="auto"/>
        <w:lef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6">
    <w:name w:val="xl36"/>
    <w:basedOn w:val="Normalny"/>
    <w:uiPriority w:val="99"/>
    <w:rsid w:val="00BC1113"/>
    <w:pPr>
      <w:pBdr>
        <w:top w:val="single" w:sz="4" w:space="0" w:color="auto"/>
      </w:pBdr>
      <w:shd w:val="thinVertStripe" w:color="auto" w:fill="auto"/>
      <w:spacing w:before="100" w:beforeAutospacing="1" w:after="100" w:afterAutospacing="1"/>
    </w:pPr>
    <w:rPr>
      <w:rFonts w:ascii="Arial Narrow" w:hAnsi="Arial Narrow"/>
      <w:b/>
      <w:bCs/>
    </w:rPr>
  </w:style>
  <w:style w:type="paragraph" w:customStyle="1" w:styleId="xl37">
    <w:name w:val="xl37"/>
    <w:basedOn w:val="Normalny"/>
    <w:uiPriority w:val="99"/>
    <w:rsid w:val="00BC1113"/>
    <w:pPr>
      <w:pBdr>
        <w:top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8">
    <w:name w:val="xl38"/>
    <w:basedOn w:val="Normalny"/>
    <w:uiPriority w:val="99"/>
    <w:rsid w:val="00BC1113"/>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39">
    <w:name w:val="xl39"/>
    <w:basedOn w:val="Normalny"/>
    <w:uiPriority w:val="99"/>
    <w:rsid w:val="00BC1113"/>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0">
    <w:name w:val="xl40"/>
    <w:basedOn w:val="Normalny"/>
    <w:uiPriority w:val="99"/>
    <w:rsid w:val="00BC1113"/>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1">
    <w:name w:val="xl41"/>
    <w:basedOn w:val="Normalny"/>
    <w:uiPriority w:val="99"/>
    <w:rsid w:val="00BC1113"/>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2">
    <w:name w:val="xl42"/>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3">
    <w:name w:val="xl43"/>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4">
    <w:name w:val="xl44"/>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style>
  <w:style w:type="paragraph" w:customStyle="1" w:styleId="xl45">
    <w:name w:val="xl45"/>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style>
  <w:style w:type="paragraph" w:customStyle="1" w:styleId="xl46">
    <w:name w:val="xl46"/>
    <w:basedOn w:val="Normalny"/>
    <w:uiPriority w:val="99"/>
    <w:rsid w:val="00BC1113"/>
    <w:pPr>
      <w:pBdr>
        <w:top w:val="single" w:sz="4" w:space="0" w:color="auto"/>
        <w:left w:val="single" w:sz="4" w:space="0" w:color="auto"/>
        <w:bottom w:val="single" w:sz="4" w:space="0" w:color="auto"/>
      </w:pBdr>
      <w:spacing w:before="100" w:beforeAutospacing="1" w:after="100" w:afterAutospacing="1"/>
    </w:pPr>
    <w:rPr>
      <w:rFonts w:ascii="Arial Narrow" w:hAnsi="Arial Narrow"/>
      <w:b/>
      <w:bCs/>
    </w:rPr>
  </w:style>
  <w:style w:type="paragraph" w:customStyle="1" w:styleId="xl47">
    <w:name w:val="xl47"/>
    <w:basedOn w:val="Normalny"/>
    <w:uiPriority w:val="99"/>
    <w:rsid w:val="00BC1113"/>
    <w:pPr>
      <w:pBdr>
        <w:top w:val="single" w:sz="4" w:space="0" w:color="auto"/>
        <w:bottom w:val="single" w:sz="4" w:space="0" w:color="auto"/>
      </w:pBdr>
      <w:spacing w:before="100" w:beforeAutospacing="1" w:after="100" w:afterAutospacing="1"/>
    </w:pPr>
    <w:rPr>
      <w:rFonts w:ascii="Arial Narrow" w:hAnsi="Arial Narrow"/>
      <w:b/>
      <w:bCs/>
    </w:rPr>
  </w:style>
  <w:style w:type="paragraph" w:customStyle="1" w:styleId="xl48">
    <w:name w:val="xl48"/>
    <w:basedOn w:val="Normalny"/>
    <w:uiPriority w:val="99"/>
    <w:rsid w:val="00BC1113"/>
    <w:pPr>
      <w:pBdr>
        <w:top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49">
    <w:name w:val="xl49"/>
    <w:basedOn w:val="Normalny"/>
    <w:uiPriority w:val="99"/>
    <w:rsid w:val="00BC1113"/>
    <w:pPr>
      <w:pBdr>
        <w:top w:val="single" w:sz="4" w:space="0" w:color="auto"/>
        <w:left w:val="single" w:sz="4" w:space="0" w:color="auto"/>
        <w:bottom w:val="single" w:sz="4" w:space="0" w:color="auto"/>
      </w:pBdr>
      <w:shd w:val="thinHorzCross" w:color="auto" w:fill="auto"/>
      <w:spacing w:before="100" w:beforeAutospacing="1" w:after="100" w:afterAutospacing="1"/>
    </w:pPr>
  </w:style>
  <w:style w:type="paragraph" w:customStyle="1" w:styleId="xl50">
    <w:name w:val="xl50"/>
    <w:basedOn w:val="Normalny"/>
    <w:uiPriority w:val="99"/>
    <w:rsid w:val="00BC1113"/>
    <w:pPr>
      <w:pBdr>
        <w:top w:val="single" w:sz="4" w:space="0" w:color="auto"/>
        <w:bottom w:val="single" w:sz="4" w:space="0" w:color="auto"/>
      </w:pBdr>
      <w:shd w:val="thinHorzCross" w:color="auto" w:fill="auto"/>
      <w:spacing w:before="100" w:beforeAutospacing="1" w:after="100" w:afterAutospacing="1"/>
    </w:pPr>
  </w:style>
  <w:style w:type="paragraph" w:customStyle="1" w:styleId="xl51">
    <w:name w:val="xl51"/>
    <w:basedOn w:val="Normalny"/>
    <w:uiPriority w:val="99"/>
    <w:rsid w:val="00BC1113"/>
    <w:pPr>
      <w:pBdr>
        <w:top w:val="single" w:sz="4" w:space="0" w:color="auto"/>
        <w:bottom w:val="single" w:sz="4" w:space="0" w:color="auto"/>
        <w:right w:val="single" w:sz="4" w:space="0" w:color="auto"/>
      </w:pBdr>
      <w:shd w:val="thinHorzCross" w:color="auto" w:fill="auto"/>
      <w:spacing w:before="100" w:beforeAutospacing="1" w:after="100" w:afterAutospacing="1"/>
    </w:pPr>
  </w:style>
  <w:style w:type="paragraph" w:customStyle="1" w:styleId="xl52">
    <w:name w:val="xl52"/>
    <w:basedOn w:val="Normalny"/>
    <w:uiPriority w:val="99"/>
    <w:rsid w:val="00BC1113"/>
    <w:pPr>
      <w:spacing w:before="100" w:beforeAutospacing="1" w:after="100" w:afterAutospacing="1"/>
    </w:pPr>
    <w:rPr>
      <w:rFonts w:ascii="Arial" w:hAnsi="Arial" w:cs="Arial"/>
    </w:rPr>
  </w:style>
  <w:style w:type="paragraph" w:customStyle="1" w:styleId="xl53">
    <w:name w:val="xl53"/>
    <w:basedOn w:val="Normalny"/>
    <w:uiPriority w:val="99"/>
    <w:rsid w:val="00BC1113"/>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54">
    <w:name w:val="xl54"/>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style>
  <w:style w:type="paragraph" w:customStyle="1" w:styleId="xl55">
    <w:name w:val="xl55"/>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style>
  <w:style w:type="paragraph" w:customStyle="1" w:styleId="xl56">
    <w:name w:val="xl56"/>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57">
    <w:name w:val="xl5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8">
    <w:name w:val="xl58"/>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9">
    <w:name w:val="xl59"/>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60">
    <w:name w:val="xl60"/>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pPr>
  </w:style>
  <w:style w:type="paragraph" w:customStyle="1" w:styleId="xl61">
    <w:name w:val="xl61"/>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2">
    <w:name w:val="xl62"/>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63">
    <w:name w:val="xl63"/>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4">
    <w:name w:val="xl64"/>
    <w:basedOn w:val="Normalny"/>
    <w:uiPriority w:val="99"/>
    <w:rsid w:val="00BC1113"/>
    <w:pPr>
      <w:spacing w:before="100" w:beforeAutospacing="1" w:after="100" w:afterAutospacing="1"/>
      <w:jc w:val="center"/>
    </w:pPr>
  </w:style>
  <w:style w:type="paragraph" w:customStyle="1" w:styleId="xl65">
    <w:name w:val="xl65"/>
    <w:basedOn w:val="Normalny"/>
    <w:uiPriority w:val="99"/>
    <w:rsid w:val="00BC1113"/>
    <w:pPr>
      <w:spacing w:before="100" w:beforeAutospacing="1" w:after="100" w:afterAutospacing="1"/>
      <w:jc w:val="center"/>
    </w:pPr>
    <w:rPr>
      <w:rFonts w:ascii="Arial" w:hAnsi="Arial" w:cs="Arial"/>
      <w:b/>
      <w:bCs/>
    </w:rPr>
  </w:style>
  <w:style w:type="paragraph" w:customStyle="1" w:styleId="xl66">
    <w:name w:val="xl66"/>
    <w:basedOn w:val="Normalny"/>
    <w:uiPriority w:val="99"/>
    <w:rsid w:val="00BC1113"/>
    <w:pPr>
      <w:pBdr>
        <w:bottom w:val="single" w:sz="4" w:space="0" w:color="auto"/>
      </w:pBdr>
      <w:spacing w:before="100" w:beforeAutospacing="1" w:after="100" w:afterAutospacing="1"/>
    </w:pPr>
  </w:style>
  <w:style w:type="paragraph" w:customStyle="1" w:styleId="xl67">
    <w:name w:val="xl6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68">
    <w:name w:val="xl68"/>
    <w:basedOn w:val="Normalny"/>
    <w:uiPriority w:val="99"/>
    <w:rsid w:val="00BC1113"/>
    <w:pPr>
      <w:pBdr>
        <w:bottom w:val="single" w:sz="4" w:space="0" w:color="auto"/>
      </w:pBdr>
      <w:spacing w:before="100" w:beforeAutospacing="1" w:after="100" w:afterAutospacing="1"/>
    </w:pPr>
  </w:style>
  <w:style w:type="paragraph" w:customStyle="1" w:styleId="xl69">
    <w:name w:val="xl69"/>
    <w:basedOn w:val="Normalny"/>
    <w:uiPriority w:val="99"/>
    <w:rsid w:val="00BC1113"/>
    <w:pPr>
      <w:spacing w:before="100" w:beforeAutospacing="1" w:after="100" w:afterAutospacing="1"/>
    </w:pPr>
    <w:rPr>
      <w:rFonts w:ascii="Arial" w:hAnsi="Arial" w:cs="Arial"/>
      <w:b/>
      <w:bCs/>
    </w:rPr>
  </w:style>
  <w:style w:type="paragraph" w:customStyle="1" w:styleId="xl70">
    <w:name w:val="xl70"/>
    <w:basedOn w:val="Normalny"/>
    <w:uiPriority w:val="99"/>
    <w:rsid w:val="00BC1113"/>
    <w:pPr>
      <w:spacing w:before="100" w:beforeAutospacing="1" w:after="100" w:afterAutospacing="1"/>
    </w:pPr>
    <w:rPr>
      <w:rFonts w:ascii="Arial" w:hAnsi="Arial" w:cs="Arial"/>
      <w:b/>
      <w:bCs/>
      <w:color w:val="FFCC99"/>
    </w:rPr>
  </w:style>
  <w:style w:type="paragraph" w:customStyle="1" w:styleId="xl71">
    <w:name w:val="xl7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uiPriority w:val="99"/>
    <w:rsid w:val="00BC1113"/>
    <w:pPr>
      <w:pBdr>
        <w:top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ny"/>
    <w:uiPriority w:val="99"/>
    <w:rsid w:val="00BC1113"/>
    <w:pPr>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6">
    <w:name w:val="xl76"/>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77">
    <w:name w:val="xl77"/>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78">
    <w:name w:val="xl78"/>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9">
    <w:name w:val="xl79"/>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80">
    <w:name w:val="xl80"/>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81">
    <w:name w:val="xl8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ny"/>
    <w:uiPriority w:val="99"/>
    <w:rsid w:val="00BC1113"/>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3">
    <w:name w:val="xl83"/>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Tekst">
    <w:name w:val="Tekst"/>
    <w:basedOn w:val="Normalny"/>
    <w:uiPriority w:val="99"/>
    <w:rsid w:val="00BC1113"/>
    <w:pPr>
      <w:spacing w:before="60" w:line="360" w:lineRule="auto"/>
      <w:ind w:firstLine="851"/>
      <w:jc w:val="both"/>
    </w:pPr>
    <w:rPr>
      <w:rFonts w:ascii="Arial" w:hAnsi="Arial"/>
      <w:sz w:val="20"/>
      <w:szCs w:val="20"/>
    </w:rPr>
  </w:style>
  <w:style w:type="paragraph" w:customStyle="1" w:styleId="Styl1">
    <w:name w:val="Styl1"/>
    <w:basedOn w:val="Normalny"/>
    <w:uiPriority w:val="99"/>
    <w:rsid w:val="00BC1113"/>
    <w:pPr>
      <w:jc w:val="both"/>
    </w:pPr>
    <w:rPr>
      <w:rFonts w:ascii="Arial" w:hAnsi="Arial"/>
      <w:sz w:val="20"/>
    </w:rPr>
  </w:style>
  <w:style w:type="paragraph" w:customStyle="1" w:styleId="font5">
    <w:name w:val="font5"/>
    <w:basedOn w:val="Normalny"/>
    <w:uiPriority w:val="99"/>
    <w:rsid w:val="00BC1113"/>
    <w:pPr>
      <w:spacing w:before="100" w:beforeAutospacing="1" w:after="100" w:afterAutospacing="1"/>
    </w:pPr>
    <w:rPr>
      <w:rFonts w:ascii="Arial" w:eastAsia="Calibri" w:hAnsi="Arial" w:cs="Arial"/>
      <w:b/>
      <w:bCs/>
      <w:sz w:val="20"/>
      <w:szCs w:val="20"/>
      <w:lang w:val="en-GB" w:eastAsia="en-US"/>
    </w:rPr>
  </w:style>
  <w:style w:type="paragraph" w:customStyle="1" w:styleId="font6">
    <w:name w:val="font6"/>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font0">
    <w:name w:val="font0"/>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WW-Tekstpodstawowy3">
    <w:name w:val="WW-Tekst podstawowy 3"/>
    <w:basedOn w:val="Normalny"/>
    <w:uiPriority w:val="99"/>
    <w:rsid w:val="00BC1113"/>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BC1113"/>
    <w:pPr>
      <w:spacing w:before="30" w:after="30" w:line="360" w:lineRule="auto"/>
      <w:jc w:val="both"/>
    </w:pPr>
    <w:rPr>
      <w:rFonts w:ascii="Arial" w:hAnsi="Arial"/>
      <w:sz w:val="22"/>
    </w:rPr>
  </w:style>
  <w:style w:type="paragraph" w:customStyle="1" w:styleId="zwyklywcietyZnak">
    <w:name w:val="zwykly wciety Znak"/>
    <w:basedOn w:val="Normalny"/>
    <w:uiPriority w:val="99"/>
    <w:rsid w:val="00BC1113"/>
    <w:pPr>
      <w:spacing w:before="30" w:after="30" w:line="360" w:lineRule="auto"/>
      <w:ind w:firstLine="567"/>
      <w:contextualSpacing/>
      <w:jc w:val="both"/>
    </w:pPr>
    <w:rPr>
      <w:rFonts w:ascii="Arial" w:hAnsi="Arial"/>
      <w:sz w:val="22"/>
    </w:rPr>
  </w:style>
  <w:style w:type="paragraph" w:customStyle="1" w:styleId="wyliczanie">
    <w:name w:val="wyliczanie"/>
    <w:basedOn w:val="Normalny"/>
    <w:uiPriority w:val="99"/>
    <w:rsid w:val="00BC1113"/>
    <w:pPr>
      <w:tabs>
        <w:tab w:val="num" w:pos="360"/>
      </w:tabs>
      <w:spacing w:before="30" w:after="30" w:line="360" w:lineRule="auto"/>
      <w:ind w:left="360" w:hanging="360"/>
    </w:pPr>
    <w:rPr>
      <w:rFonts w:ascii="Arial" w:hAnsi="Arial"/>
      <w:sz w:val="22"/>
    </w:rPr>
  </w:style>
  <w:style w:type="paragraph" w:customStyle="1" w:styleId="Standard">
    <w:name w:val="Standard"/>
    <w:basedOn w:val="Normalny"/>
    <w:rsid w:val="00BC1113"/>
    <w:pPr>
      <w:widowControl w:val="0"/>
      <w:suppressAutoHyphens/>
    </w:pPr>
    <w:rPr>
      <w:rFonts w:eastAsia="Calibri"/>
      <w:szCs w:val="20"/>
    </w:rPr>
  </w:style>
  <w:style w:type="paragraph" w:customStyle="1" w:styleId="StylPrzed0pt">
    <w:name w:val="Styl Przed:  0 pt"/>
    <w:basedOn w:val="Normalny"/>
    <w:uiPriority w:val="99"/>
    <w:rsid w:val="00BC1113"/>
    <w:pPr>
      <w:tabs>
        <w:tab w:val="num" w:pos="360"/>
      </w:tabs>
    </w:pPr>
  </w:style>
  <w:style w:type="paragraph" w:customStyle="1" w:styleId="Nagowek3">
    <w:name w:val="Nagłowek 3"/>
    <w:basedOn w:val="Nagwek2"/>
    <w:uiPriority w:val="99"/>
    <w:rsid w:val="00BC1113"/>
    <w:pPr>
      <w:keepNext w:val="0"/>
      <w:snapToGrid w:val="0"/>
      <w:spacing w:before="240"/>
    </w:pPr>
    <w:rPr>
      <w:rFonts w:ascii="Arial" w:eastAsia="Calibri" w:hAnsi="Arial"/>
      <w:b/>
      <w:szCs w:val="20"/>
    </w:rPr>
  </w:style>
  <w:style w:type="paragraph" w:customStyle="1" w:styleId="edek">
    <w:name w:val="edek"/>
    <w:basedOn w:val="Normalny"/>
    <w:uiPriority w:val="99"/>
    <w:rsid w:val="00BC1113"/>
    <w:pPr>
      <w:snapToGrid w:val="0"/>
      <w:jc w:val="both"/>
    </w:pPr>
    <w:rPr>
      <w:szCs w:val="20"/>
    </w:rPr>
  </w:style>
  <w:style w:type="paragraph" w:customStyle="1" w:styleId="Domylnie">
    <w:name w:val="Domyślnie"/>
    <w:uiPriority w:val="99"/>
    <w:rsid w:val="00BC1113"/>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BC1113"/>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uiPriority w:val="99"/>
    <w:rsid w:val="00BC1113"/>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BC1113"/>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BodyText21">
    <w:name w:val="Body Text 21"/>
    <w:basedOn w:val="Normalny"/>
    <w:uiPriority w:val="99"/>
    <w:rsid w:val="00BC1113"/>
    <w:pPr>
      <w:widowControl w:val="0"/>
      <w:overflowPunct w:val="0"/>
      <w:autoSpaceDE w:val="0"/>
      <w:autoSpaceDN w:val="0"/>
      <w:adjustRightInd w:val="0"/>
      <w:spacing w:before="40"/>
      <w:jc w:val="both"/>
    </w:pPr>
    <w:rPr>
      <w:b/>
      <w:szCs w:val="20"/>
    </w:rPr>
  </w:style>
  <w:style w:type="paragraph" w:customStyle="1" w:styleId="ZnakZnak1CharChar">
    <w:name w:val="Znak Znak1 Char Char"/>
    <w:basedOn w:val="Normalny"/>
    <w:uiPriority w:val="99"/>
    <w:rsid w:val="00BC1113"/>
  </w:style>
  <w:style w:type="paragraph" w:customStyle="1" w:styleId="Znak12">
    <w:name w:val="Znak12"/>
    <w:basedOn w:val="Normalny"/>
    <w:uiPriority w:val="99"/>
    <w:rsid w:val="00BC1113"/>
  </w:style>
  <w:style w:type="paragraph" w:customStyle="1" w:styleId="akapit2">
    <w:name w:val="akapit2"/>
    <w:basedOn w:val="Normalny"/>
    <w:next w:val="Listanumerowana2"/>
    <w:uiPriority w:val="99"/>
    <w:rsid w:val="00BC1113"/>
    <w:pPr>
      <w:spacing w:before="120" w:after="120" w:line="360" w:lineRule="auto"/>
    </w:pPr>
    <w:rPr>
      <w:b/>
      <w:bCs/>
      <w:lang w:eastAsia="en-US"/>
    </w:rPr>
  </w:style>
  <w:style w:type="paragraph" w:customStyle="1" w:styleId="p3">
    <w:name w:val="p3"/>
    <w:basedOn w:val="Normalny"/>
    <w:uiPriority w:val="99"/>
    <w:rsid w:val="00BC1113"/>
    <w:pPr>
      <w:widowControl w:val="0"/>
      <w:tabs>
        <w:tab w:val="left" w:pos="1500"/>
      </w:tabs>
      <w:spacing w:line="280" w:lineRule="atLeast"/>
    </w:pPr>
    <w:rPr>
      <w:szCs w:val="20"/>
    </w:rPr>
  </w:style>
  <w:style w:type="paragraph" w:customStyle="1" w:styleId="NormalCyr">
    <w:name w:val="NormalCyr"/>
    <w:basedOn w:val="Normalny"/>
    <w:uiPriority w:val="99"/>
    <w:rsid w:val="00BC1113"/>
    <w:pPr>
      <w:overflowPunct w:val="0"/>
      <w:autoSpaceDE w:val="0"/>
      <w:autoSpaceDN w:val="0"/>
      <w:adjustRightInd w:val="0"/>
    </w:pPr>
    <w:rPr>
      <w:b/>
      <w:szCs w:val="20"/>
    </w:rPr>
  </w:style>
  <w:style w:type="paragraph" w:customStyle="1" w:styleId="Tekstpodstawowywcity21">
    <w:name w:val="Tekst podstawowy wcięty 21"/>
    <w:basedOn w:val="Normalny"/>
    <w:uiPriority w:val="99"/>
    <w:rsid w:val="00BC1113"/>
    <w:pPr>
      <w:ind w:left="426" w:hanging="426"/>
      <w:jc w:val="both"/>
    </w:pPr>
    <w:rPr>
      <w:szCs w:val="20"/>
    </w:rPr>
  </w:style>
  <w:style w:type="paragraph" w:customStyle="1" w:styleId="tekstost">
    <w:name w:val="tekst ost"/>
    <w:basedOn w:val="Normalny"/>
    <w:uiPriority w:val="99"/>
    <w:rsid w:val="00BC1113"/>
    <w:pPr>
      <w:overflowPunct w:val="0"/>
      <w:autoSpaceDE w:val="0"/>
      <w:autoSpaceDN w:val="0"/>
      <w:adjustRightInd w:val="0"/>
      <w:jc w:val="both"/>
    </w:pPr>
    <w:rPr>
      <w:sz w:val="20"/>
      <w:szCs w:val="20"/>
    </w:rPr>
  </w:style>
  <w:style w:type="paragraph" w:customStyle="1" w:styleId="Tekstpodstawowywcity31">
    <w:name w:val="Tekst podstawowy wcięty 31"/>
    <w:basedOn w:val="Normalny"/>
    <w:uiPriority w:val="99"/>
    <w:rsid w:val="00BC1113"/>
    <w:pPr>
      <w:overflowPunct w:val="0"/>
      <w:autoSpaceDE w:val="0"/>
      <w:autoSpaceDN w:val="0"/>
      <w:adjustRightInd w:val="0"/>
      <w:ind w:firstLine="709"/>
      <w:jc w:val="both"/>
    </w:pPr>
    <w:rPr>
      <w:sz w:val="20"/>
      <w:szCs w:val="20"/>
    </w:rPr>
  </w:style>
  <w:style w:type="paragraph" w:customStyle="1" w:styleId="ZnakZnak1Znak">
    <w:name w:val="Znak Znak1 Znak"/>
    <w:basedOn w:val="Normalny"/>
    <w:uiPriority w:val="99"/>
    <w:rsid w:val="00BC1113"/>
  </w:style>
  <w:style w:type="paragraph" w:customStyle="1" w:styleId="WW-Tekstpodstawowywcity3">
    <w:name w:val="WW-Tekst podstawowy wcięty 3"/>
    <w:basedOn w:val="Normalny"/>
    <w:uiPriority w:val="99"/>
    <w:rsid w:val="00BC1113"/>
    <w:pPr>
      <w:suppressAutoHyphens/>
      <w:ind w:left="709" w:firstLine="1"/>
    </w:pPr>
    <w:rPr>
      <w:szCs w:val="20"/>
    </w:rPr>
  </w:style>
  <w:style w:type="paragraph" w:customStyle="1" w:styleId="msolistparagraph0">
    <w:name w:val="msolistparagraph"/>
    <w:basedOn w:val="Normalny"/>
    <w:uiPriority w:val="99"/>
    <w:rsid w:val="00BC1113"/>
    <w:pPr>
      <w:ind w:left="708"/>
    </w:pPr>
    <w:rPr>
      <w:rFonts w:eastAsia="Calibri"/>
    </w:rPr>
  </w:style>
  <w:style w:type="character" w:customStyle="1" w:styleId="zwyklyZnakZnak">
    <w:name w:val="zwykly Znak Znak"/>
    <w:uiPriority w:val="99"/>
    <w:rsid w:val="00BC1113"/>
    <w:rPr>
      <w:rFonts w:ascii="Arial" w:hAnsi="Arial"/>
      <w:sz w:val="24"/>
      <w:lang w:val="pl-PL" w:eastAsia="pl-PL"/>
    </w:rPr>
  </w:style>
  <w:style w:type="character" w:customStyle="1" w:styleId="zwyklywcietyZnakZnak">
    <w:name w:val="zwykly wciety Znak Znak"/>
    <w:uiPriority w:val="99"/>
    <w:rsid w:val="00BC1113"/>
    <w:rPr>
      <w:rFonts w:ascii="Arial" w:hAnsi="Arial"/>
      <w:sz w:val="24"/>
      <w:lang w:val="pl-PL" w:eastAsia="pl-PL"/>
    </w:rPr>
  </w:style>
  <w:style w:type="character" w:customStyle="1" w:styleId="a2ZnakZnak">
    <w:name w:val="a2 Znak Znak"/>
    <w:uiPriority w:val="99"/>
    <w:rsid w:val="00BC1113"/>
    <w:rPr>
      <w:rFonts w:ascii="Arial" w:hAnsi="Arial"/>
      <w:sz w:val="24"/>
      <w:lang w:val="pl-PL" w:eastAsia="pl-PL"/>
    </w:rPr>
  </w:style>
  <w:style w:type="paragraph" w:customStyle="1" w:styleId="warunki4">
    <w:name w:val="warunki4"/>
    <w:basedOn w:val="Normalny"/>
    <w:uiPriority w:val="99"/>
    <w:rsid w:val="00BC1113"/>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character" w:customStyle="1" w:styleId="Teksttreci">
    <w:name w:val="Tekst treści_"/>
    <w:link w:val="Teksttreci1"/>
    <w:uiPriority w:val="99"/>
    <w:locked/>
    <w:rsid w:val="00BC1113"/>
    <w:rPr>
      <w:rFonts w:ascii="Verdana" w:hAnsi="Verdana"/>
      <w:sz w:val="16"/>
      <w:shd w:val="clear" w:color="auto" w:fill="FFFFFF"/>
    </w:rPr>
  </w:style>
  <w:style w:type="paragraph" w:customStyle="1" w:styleId="Teksttreci1">
    <w:name w:val="Tekst treści1"/>
    <w:basedOn w:val="Normalny"/>
    <w:link w:val="Teksttreci"/>
    <w:uiPriority w:val="99"/>
    <w:rsid w:val="00BC1113"/>
    <w:pPr>
      <w:shd w:val="clear" w:color="auto" w:fill="FFFFFF"/>
      <w:spacing w:line="437" w:lineRule="exact"/>
      <w:ind w:hanging="3080"/>
    </w:pPr>
    <w:rPr>
      <w:rFonts w:ascii="Verdana" w:eastAsiaTheme="minorHAnsi" w:hAnsi="Verdana" w:cstheme="minorBidi"/>
      <w:sz w:val="16"/>
      <w:szCs w:val="22"/>
      <w:lang w:eastAsia="en-US"/>
    </w:rPr>
  </w:style>
  <w:style w:type="paragraph" w:customStyle="1" w:styleId="Default">
    <w:name w:val="Default"/>
    <w:uiPriority w:val="99"/>
    <w:rsid w:val="00BC1113"/>
    <w:pPr>
      <w:autoSpaceDE w:val="0"/>
      <w:autoSpaceDN w:val="0"/>
      <w:adjustRightInd w:val="0"/>
      <w:spacing w:after="0" w:line="240" w:lineRule="auto"/>
    </w:pPr>
    <w:rPr>
      <w:rFonts w:ascii="Calibri" w:eastAsia="Calibri" w:hAnsi="Calibri" w:cs="Calibri"/>
      <w:color w:val="000000"/>
      <w:sz w:val="24"/>
      <w:szCs w:val="24"/>
      <w:lang w:eastAsia="pl-PL"/>
    </w:rPr>
  </w:style>
  <w:style w:type="paragraph" w:customStyle="1" w:styleId="Tekstpodstawowy23">
    <w:name w:val="Tekst podstawowy 23"/>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Tekstpodstawowy24">
    <w:name w:val="Tekst podstawowy 24"/>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Poziom5">
    <w:name w:val="Poziom 5"/>
    <w:basedOn w:val="Nagwek5"/>
    <w:next w:val="Normalny"/>
    <w:uiPriority w:val="99"/>
    <w:rsid w:val="00BC1113"/>
    <w:pPr>
      <w:keepNext w:val="0"/>
      <w:numPr>
        <w:ilvl w:val="4"/>
        <w:numId w:val="29"/>
      </w:numPr>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BC1113"/>
    <w:pPr>
      <w:numPr>
        <w:ilvl w:val="3"/>
        <w:numId w:val="29"/>
      </w:numPr>
      <w:tabs>
        <w:tab w:val="num" w:pos="3228"/>
      </w:tabs>
      <w:ind w:left="3228"/>
      <w:jc w:val="both"/>
    </w:pPr>
    <w:rPr>
      <w:rFonts w:eastAsia="Calibri"/>
      <w:i/>
      <w:spacing w:val="12"/>
      <w:kern w:val="24"/>
      <w:sz w:val="20"/>
      <w:szCs w:val="20"/>
    </w:rPr>
  </w:style>
  <w:style w:type="character" w:customStyle="1" w:styleId="ZwykytekstZnak1">
    <w:name w:val="Zwykły tekst Znak1"/>
    <w:uiPriority w:val="99"/>
    <w:locked/>
    <w:rsid w:val="00BC1113"/>
    <w:rPr>
      <w:rFonts w:ascii="Courier New" w:hAnsi="Courier New"/>
      <w:lang w:val="pl-PL" w:eastAsia="pl-PL"/>
    </w:rPr>
  </w:style>
  <w:style w:type="paragraph" w:customStyle="1" w:styleId="KW-Lev-1">
    <w:name w:val="_KW-Lev-1"/>
    <w:basedOn w:val="Nagwek1"/>
    <w:next w:val="Normalny"/>
    <w:uiPriority w:val="99"/>
    <w:rsid w:val="00BC1113"/>
    <w:pPr>
      <w:numPr>
        <w:numId w:val="30"/>
      </w:numPr>
      <w:tabs>
        <w:tab w:val="clear" w:pos="1069"/>
        <w:tab w:val="num" w:pos="360"/>
        <w:tab w:val="left" w:pos="540"/>
        <w:tab w:val="num" w:pos="720"/>
      </w:tabs>
      <w:ind w:left="357" w:hanging="357"/>
    </w:pPr>
    <w:rPr>
      <w:rFonts w:ascii="Verdana" w:eastAsia="Calibri" w:hAnsi="Verdana" w:cs="Arial"/>
      <w:color w:val="FF0000"/>
      <w:kern w:val="32"/>
      <w:sz w:val="20"/>
      <w:szCs w:val="18"/>
    </w:rPr>
  </w:style>
  <w:style w:type="paragraph" w:customStyle="1" w:styleId="KW-Lev-2">
    <w:name w:val="_KW-Lev-2"/>
    <w:basedOn w:val="Normalny"/>
    <w:next w:val="KW-Lev-3"/>
    <w:link w:val="KW-Lev-2Znak"/>
    <w:uiPriority w:val="99"/>
    <w:rsid w:val="00BC1113"/>
    <w:pPr>
      <w:numPr>
        <w:ilvl w:val="1"/>
        <w:numId w:val="30"/>
      </w:numPr>
      <w:tabs>
        <w:tab w:val="left" w:pos="1077"/>
      </w:tabs>
      <w:spacing w:before="120" w:after="120"/>
      <w:jc w:val="both"/>
    </w:pPr>
    <w:rPr>
      <w:rFonts w:ascii="Verdana" w:hAnsi="Verdana"/>
      <w:color w:val="0000FF"/>
      <w:sz w:val="18"/>
    </w:rPr>
  </w:style>
  <w:style w:type="paragraph" w:customStyle="1" w:styleId="KW-Lev-3">
    <w:name w:val="_KW-Lev-3"/>
    <w:basedOn w:val="Normalny"/>
    <w:uiPriority w:val="99"/>
    <w:rsid w:val="00BC1113"/>
    <w:pPr>
      <w:numPr>
        <w:ilvl w:val="2"/>
        <w:numId w:val="30"/>
      </w:numPr>
      <w:tabs>
        <w:tab w:val="left" w:pos="1497"/>
      </w:tabs>
      <w:spacing w:before="120" w:after="120"/>
      <w:ind w:left="1514" w:hanging="794"/>
      <w:jc w:val="both"/>
    </w:pPr>
    <w:rPr>
      <w:rFonts w:ascii="Verdana" w:hAnsi="Verdana"/>
      <w:color w:val="008000"/>
      <w:sz w:val="18"/>
    </w:rPr>
  </w:style>
  <w:style w:type="paragraph" w:customStyle="1" w:styleId="KW-Lev-4">
    <w:name w:val="_KW-Lev-4"/>
    <w:basedOn w:val="Normalny"/>
    <w:uiPriority w:val="99"/>
    <w:rsid w:val="00BC1113"/>
    <w:pPr>
      <w:numPr>
        <w:ilvl w:val="3"/>
        <w:numId w:val="30"/>
      </w:numPr>
      <w:tabs>
        <w:tab w:val="clear" w:pos="1800"/>
        <w:tab w:val="left" w:pos="1080"/>
        <w:tab w:val="left" w:pos="2160"/>
      </w:tabs>
      <w:ind w:left="2154" w:hanging="1077"/>
      <w:jc w:val="both"/>
    </w:pPr>
    <w:rPr>
      <w:rFonts w:ascii="Verdana" w:hAnsi="Verdana"/>
      <w:color w:val="800080"/>
      <w:sz w:val="18"/>
      <w:szCs w:val="18"/>
    </w:rPr>
  </w:style>
  <w:style w:type="paragraph" w:customStyle="1" w:styleId="KW-Lev-5">
    <w:name w:val="_KW-Lev-5"/>
    <w:basedOn w:val="KW-Lev-4"/>
    <w:uiPriority w:val="99"/>
    <w:rsid w:val="00BC1113"/>
    <w:pPr>
      <w:numPr>
        <w:ilvl w:val="4"/>
      </w:numPr>
      <w:tabs>
        <w:tab w:val="num" w:pos="1440"/>
      </w:tabs>
    </w:pPr>
    <w:rPr>
      <w:color w:val="808000"/>
    </w:rPr>
  </w:style>
  <w:style w:type="character" w:customStyle="1" w:styleId="KW-Lev-2Znak">
    <w:name w:val="_KW-Lev-2 Znak"/>
    <w:link w:val="KW-Lev-2"/>
    <w:uiPriority w:val="99"/>
    <w:locked/>
    <w:rsid w:val="00BC1113"/>
    <w:rPr>
      <w:rFonts w:ascii="Verdana" w:eastAsia="Times New Roman" w:hAnsi="Verdana" w:cs="Times New Roman"/>
      <w:color w:val="0000FF"/>
      <w:sz w:val="18"/>
      <w:szCs w:val="24"/>
      <w:lang w:eastAsia="pl-PL"/>
    </w:rPr>
  </w:style>
  <w:style w:type="character" w:customStyle="1" w:styleId="apple-converted-space">
    <w:name w:val="apple-converted-space"/>
    <w:uiPriority w:val="99"/>
    <w:rsid w:val="00BC1113"/>
  </w:style>
  <w:style w:type="paragraph" w:customStyle="1" w:styleId="Standardowy1">
    <w:name w:val="Standardowy1"/>
    <w:link w:val="NormalTableZnak"/>
    <w:uiPriority w:val="99"/>
    <w:rsid w:val="00BC1113"/>
    <w:pPr>
      <w:spacing w:after="0" w:line="240" w:lineRule="auto"/>
    </w:pPr>
    <w:rPr>
      <w:rFonts w:ascii="Times New Roman" w:eastAsia="Calibri" w:hAnsi="Times New Roman" w:cs="Times New Roman"/>
      <w:lang w:eastAsia="pl-PL"/>
    </w:rPr>
  </w:style>
  <w:style w:type="character" w:customStyle="1" w:styleId="NormalTableZnak">
    <w:name w:val="Normal Table Znak"/>
    <w:link w:val="Standardowy1"/>
    <w:uiPriority w:val="99"/>
    <w:locked/>
    <w:rsid w:val="00BC1113"/>
    <w:rPr>
      <w:rFonts w:ascii="Times New Roman" w:eastAsia="Calibri" w:hAnsi="Times New Roman" w:cs="Times New Roman"/>
      <w:lang w:eastAsia="pl-PL"/>
    </w:rPr>
  </w:style>
  <w:style w:type="character" w:customStyle="1" w:styleId="akapitustep1">
    <w:name w:val="akapitustep1"/>
    <w:uiPriority w:val="99"/>
    <w:rsid w:val="00BC1113"/>
  </w:style>
  <w:style w:type="paragraph" w:customStyle="1" w:styleId="Numerowanie">
    <w:name w:val="Numerowanie"/>
    <w:basedOn w:val="Normalny"/>
    <w:uiPriority w:val="99"/>
    <w:rsid w:val="00BC1113"/>
    <w:pPr>
      <w:numPr>
        <w:numId w:val="31"/>
      </w:numPr>
      <w:jc w:val="both"/>
      <w:outlineLvl w:val="0"/>
    </w:pPr>
    <w:rPr>
      <w:noProof/>
      <w:szCs w:val="20"/>
    </w:rPr>
  </w:style>
  <w:style w:type="paragraph" w:customStyle="1" w:styleId="Bezodstpw1">
    <w:name w:val="Bez odstępów1"/>
    <w:rsid w:val="00BC1113"/>
    <w:pPr>
      <w:suppressAutoHyphens/>
      <w:spacing w:after="0" w:line="240" w:lineRule="auto"/>
    </w:pPr>
    <w:rPr>
      <w:rFonts w:ascii="Times New Roman" w:eastAsia="Calibri" w:hAnsi="Times New Roman" w:cs="Times New Roman"/>
      <w:sz w:val="24"/>
      <w:szCs w:val="24"/>
      <w:lang w:eastAsia="ar-SA"/>
    </w:rPr>
  </w:style>
  <w:style w:type="paragraph" w:customStyle="1" w:styleId="Akapitzlist2">
    <w:name w:val="Akapit z listą2"/>
    <w:basedOn w:val="Normalny"/>
    <w:uiPriority w:val="99"/>
    <w:rsid w:val="00BC1113"/>
    <w:pPr>
      <w:spacing w:after="200" w:line="276" w:lineRule="auto"/>
      <w:ind w:left="720"/>
      <w:contextualSpacing/>
    </w:pPr>
    <w:rPr>
      <w:rFonts w:ascii="Calibri" w:eastAsia="Calibri" w:hAnsi="Calibri"/>
      <w:sz w:val="22"/>
      <w:szCs w:val="22"/>
    </w:rPr>
  </w:style>
  <w:style w:type="character" w:customStyle="1" w:styleId="ZnakZnak41">
    <w:name w:val="Znak Znak41"/>
    <w:uiPriority w:val="99"/>
    <w:rsid w:val="00BC1113"/>
    <w:rPr>
      <w:rFonts w:ascii="Times New Roman" w:hAnsi="Times New Roman"/>
      <w:sz w:val="24"/>
    </w:rPr>
  </w:style>
  <w:style w:type="character" w:customStyle="1" w:styleId="FontStyle27">
    <w:name w:val="Font Style27"/>
    <w:rsid w:val="00BC1113"/>
    <w:rPr>
      <w:rFonts w:ascii="Garamond" w:hAnsi="Garamond"/>
      <w:b/>
      <w:sz w:val="20"/>
    </w:rPr>
  </w:style>
  <w:style w:type="character" w:customStyle="1" w:styleId="FontStyle30">
    <w:name w:val="Font Style30"/>
    <w:uiPriority w:val="99"/>
    <w:rsid w:val="00BC1113"/>
    <w:rPr>
      <w:rFonts w:ascii="Garamond" w:hAnsi="Garamond"/>
      <w:sz w:val="20"/>
    </w:rPr>
  </w:style>
  <w:style w:type="paragraph" w:customStyle="1" w:styleId="Nagwekspisutreci1">
    <w:name w:val="Nagłówek spisu treści1"/>
    <w:basedOn w:val="Nagwek1"/>
    <w:next w:val="Normalny"/>
    <w:rsid w:val="00BC1113"/>
    <w:pPr>
      <w:keepLines/>
      <w:suppressAutoHyphens/>
      <w:spacing w:before="480" w:after="0" w:line="276" w:lineRule="auto"/>
      <w:jc w:val="left"/>
    </w:pPr>
    <w:rPr>
      <w:rFonts w:ascii="Cambria" w:hAnsi="Cambria"/>
      <w:color w:val="365F91"/>
      <w:sz w:val="28"/>
      <w:szCs w:val="28"/>
      <w:lang w:eastAsia="ar-SA"/>
    </w:rPr>
  </w:style>
  <w:style w:type="numbering" w:customStyle="1" w:styleId="siwz">
    <w:name w:val="siwz"/>
    <w:rsid w:val="00BC1113"/>
    <w:pPr>
      <w:numPr>
        <w:numId w:val="27"/>
      </w:numPr>
    </w:pPr>
  </w:style>
  <w:style w:type="numbering" w:customStyle="1" w:styleId="Biecalista1">
    <w:name w:val="Bieżąca lista1"/>
    <w:rsid w:val="00BC1113"/>
    <w:pPr>
      <w:numPr>
        <w:numId w:val="28"/>
      </w:numPr>
    </w:pPr>
  </w:style>
  <w:style w:type="paragraph" w:customStyle="1" w:styleId="Teksttreci0">
    <w:name w:val="Tekst treści"/>
    <w:basedOn w:val="Normalny"/>
    <w:rsid w:val="00BC1113"/>
    <w:pPr>
      <w:shd w:val="clear" w:color="auto" w:fill="FFFFFF"/>
      <w:spacing w:after="240" w:line="0" w:lineRule="atLeast"/>
      <w:ind w:hanging="400"/>
    </w:pPr>
    <w:rPr>
      <w:rFonts w:ascii="Calibri" w:eastAsia="Calibri" w:hAnsi="Calibri"/>
      <w:sz w:val="18"/>
      <w:szCs w:val="18"/>
    </w:rPr>
  </w:style>
  <w:style w:type="paragraph" w:customStyle="1" w:styleId="Tekstpodstawowywcity32">
    <w:name w:val="Tekst podstawowy wcięty 32"/>
    <w:basedOn w:val="Normalny"/>
    <w:rsid w:val="00BC1113"/>
    <w:pPr>
      <w:tabs>
        <w:tab w:val="left" w:pos="8505"/>
        <w:tab w:val="left" w:pos="13608"/>
      </w:tabs>
      <w:spacing w:before="60" w:line="288" w:lineRule="auto"/>
      <w:ind w:firstLine="425"/>
      <w:jc w:val="both"/>
    </w:pPr>
    <w:rPr>
      <w:kern w:val="16"/>
      <w:szCs w:val="20"/>
    </w:rPr>
  </w:style>
  <w:style w:type="paragraph" w:customStyle="1" w:styleId="Style8">
    <w:name w:val="Style8"/>
    <w:basedOn w:val="Normalny"/>
    <w:uiPriority w:val="99"/>
    <w:rsid w:val="00BC1113"/>
    <w:pPr>
      <w:widowControl w:val="0"/>
      <w:autoSpaceDE w:val="0"/>
      <w:autoSpaceDN w:val="0"/>
      <w:adjustRightInd w:val="0"/>
    </w:pPr>
  </w:style>
  <w:style w:type="paragraph" w:customStyle="1" w:styleId="Style11">
    <w:name w:val="Style11"/>
    <w:basedOn w:val="Normalny"/>
    <w:uiPriority w:val="99"/>
    <w:rsid w:val="00BC1113"/>
    <w:pPr>
      <w:widowControl w:val="0"/>
      <w:autoSpaceDE w:val="0"/>
      <w:autoSpaceDN w:val="0"/>
      <w:adjustRightInd w:val="0"/>
      <w:spacing w:line="230" w:lineRule="exact"/>
    </w:pPr>
  </w:style>
  <w:style w:type="paragraph" w:customStyle="1" w:styleId="Style1">
    <w:name w:val="Style1"/>
    <w:basedOn w:val="Normalny"/>
    <w:rsid w:val="00BC1113"/>
    <w:pPr>
      <w:widowControl w:val="0"/>
      <w:autoSpaceDE w:val="0"/>
      <w:autoSpaceDN w:val="0"/>
      <w:adjustRightInd w:val="0"/>
    </w:pPr>
  </w:style>
  <w:style w:type="character" w:customStyle="1" w:styleId="FontStyle12">
    <w:name w:val="Font Style12"/>
    <w:rsid w:val="00BC1113"/>
    <w:rPr>
      <w:rFonts w:ascii="Times New Roman" w:hAnsi="Times New Roman" w:cs="Times New Roman"/>
      <w:sz w:val="16"/>
      <w:szCs w:val="16"/>
    </w:rPr>
  </w:style>
  <w:style w:type="character" w:customStyle="1" w:styleId="para">
    <w:name w:val="para"/>
    <w:basedOn w:val="Domylnaczcionkaakapitu"/>
    <w:rsid w:val="00BC1113"/>
  </w:style>
  <w:style w:type="character" w:customStyle="1" w:styleId="descr">
    <w:name w:val="descr"/>
    <w:basedOn w:val="Domylnaczcionkaakapitu"/>
    <w:rsid w:val="00BC1113"/>
  </w:style>
  <w:style w:type="paragraph" w:customStyle="1" w:styleId="Style2">
    <w:name w:val="Style2"/>
    <w:basedOn w:val="Normalny"/>
    <w:rsid w:val="00BC1113"/>
    <w:pPr>
      <w:widowControl w:val="0"/>
      <w:autoSpaceDE w:val="0"/>
      <w:autoSpaceDN w:val="0"/>
      <w:adjustRightInd w:val="0"/>
      <w:spacing w:line="281" w:lineRule="exact"/>
      <w:ind w:hanging="360"/>
      <w:jc w:val="both"/>
    </w:pPr>
  </w:style>
  <w:style w:type="paragraph" w:customStyle="1" w:styleId="Tekstpodstawowywcity33">
    <w:name w:val="Tekst podstawowy wcięty 33"/>
    <w:basedOn w:val="Normalny"/>
    <w:rsid w:val="00BC1113"/>
    <w:pPr>
      <w:tabs>
        <w:tab w:val="left" w:pos="8505"/>
        <w:tab w:val="left" w:pos="13608"/>
      </w:tabs>
      <w:spacing w:before="60" w:line="288" w:lineRule="auto"/>
      <w:ind w:firstLine="425"/>
      <w:jc w:val="both"/>
    </w:pPr>
    <w:rPr>
      <w:kern w:val="16"/>
      <w:szCs w:val="20"/>
    </w:rPr>
  </w:style>
  <w:style w:type="paragraph" w:customStyle="1" w:styleId="Wyliczenie10">
    <w:name w:val="Wyliczenie 1'"/>
    <w:basedOn w:val="Normalny"/>
    <w:rsid w:val="00BC1113"/>
    <w:pPr>
      <w:tabs>
        <w:tab w:val="left" w:pos="851"/>
      </w:tabs>
      <w:spacing w:before="120"/>
      <w:jc w:val="both"/>
    </w:pPr>
    <w:rPr>
      <w:szCs w:val="20"/>
    </w:rPr>
  </w:style>
  <w:style w:type="paragraph" w:customStyle="1" w:styleId="Tekstpodstawowywcity34">
    <w:name w:val="Tekst podstawowy wcięty 34"/>
    <w:basedOn w:val="Normalny"/>
    <w:rsid w:val="00BC1113"/>
    <w:pPr>
      <w:tabs>
        <w:tab w:val="left" w:pos="8505"/>
        <w:tab w:val="left" w:pos="13608"/>
      </w:tabs>
      <w:spacing w:before="60" w:line="288" w:lineRule="auto"/>
      <w:ind w:firstLine="425"/>
      <w:jc w:val="both"/>
    </w:pPr>
    <w:rPr>
      <w:kern w:val="16"/>
    </w:rPr>
  </w:style>
  <w:style w:type="paragraph" w:customStyle="1" w:styleId="TekstpodstawowyTekstwcity2st">
    <w:name w:val="Tekst podstawowy.Tekst wciêty 2 st"/>
    <w:basedOn w:val="Normalny"/>
    <w:rsid w:val="00BC1113"/>
    <w:pPr>
      <w:tabs>
        <w:tab w:val="left" w:pos="8505"/>
        <w:tab w:val="left" w:pos="13608"/>
      </w:tabs>
      <w:spacing w:before="60" w:line="360" w:lineRule="auto"/>
      <w:jc w:val="both"/>
    </w:pPr>
    <w:rPr>
      <w:kern w:val="16"/>
    </w:rPr>
  </w:style>
  <w:style w:type="paragraph" w:customStyle="1" w:styleId="Akapitzlist3">
    <w:name w:val="Akapit z listą3"/>
    <w:basedOn w:val="Normalny"/>
    <w:rsid w:val="00BC1113"/>
    <w:pPr>
      <w:spacing w:before="120"/>
      <w:ind w:left="720"/>
      <w:jc w:val="both"/>
      <w:outlineLvl w:val="0"/>
    </w:pPr>
  </w:style>
  <w:style w:type="character" w:customStyle="1" w:styleId="st1">
    <w:name w:val="st1"/>
    <w:basedOn w:val="Domylnaczcionkaakapitu"/>
    <w:rsid w:val="00BC1113"/>
  </w:style>
  <w:style w:type="paragraph" w:styleId="Indeks1">
    <w:name w:val="index 1"/>
    <w:basedOn w:val="Normalny"/>
    <w:autoRedefine/>
    <w:semiHidden/>
    <w:rsid w:val="00BC1113"/>
    <w:pPr>
      <w:numPr>
        <w:numId w:val="32"/>
      </w:numPr>
      <w:tabs>
        <w:tab w:val="left" w:pos="8505"/>
        <w:tab w:val="left" w:pos="13608"/>
      </w:tabs>
      <w:spacing w:before="60" w:line="288" w:lineRule="auto"/>
      <w:jc w:val="both"/>
    </w:pPr>
    <w:rPr>
      <w:kern w:val="16"/>
      <w:szCs w:val="20"/>
    </w:rPr>
  </w:style>
  <w:style w:type="paragraph" w:customStyle="1" w:styleId="Punktnumerowany">
    <w:name w:val="Punkt numerowany"/>
    <w:basedOn w:val="Normalny"/>
    <w:rsid w:val="00BC1113"/>
    <w:pPr>
      <w:spacing w:before="120"/>
      <w:jc w:val="both"/>
    </w:pPr>
    <w:rPr>
      <w:szCs w:val="20"/>
    </w:rPr>
  </w:style>
  <w:style w:type="paragraph" w:customStyle="1" w:styleId="Nagwek1TopicHeading1H1h1L1Level1">
    <w:name w:val="Nag³ówek 1.Topic Heading 1.H1.h1.L1.Level 1"/>
    <w:basedOn w:val="Normalny"/>
    <w:next w:val="Normalny"/>
    <w:rsid w:val="00BC1113"/>
    <w:pPr>
      <w:keepNext/>
      <w:keepLines/>
      <w:tabs>
        <w:tab w:val="left" w:pos="8505"/>
        <w:tab w:val="left" w:pos="13608"/>
      </w:tabs>
      <w:spacing w:before="360" w:after="40" w:line="360" w:lineRule="auto"/>
      <w:jc w:val="center"/>
    </w:pPr>
    <w:rPr>
      <w:b/>
      <w:i/>
      <w:spacing w:val="20"/>
      <w:kern w:val="16"/>
      <w:szCs w:val="20"/>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BC1113"/>
    <w:pPr>
      <w:tabs>
        <w:tab w:val="left" w:pos="7371"/>
        <w:tab w:val="left" w:pos="8505"/>
        <w:tab w:val="left" w:pos="13608"/>
      </w:tabs>
      <w:spacing w:before="60" w:line="360" w:lineRule="auto"/>
      <w:ind w:left="283" w:hanging="141"/>
      <w:jc w:val="both"/>
    </w:pPr>
    <w:rPr>
      <w:kern w:val="16"/>
      <w:szCs w:val="20"/>
    </w:rPr>
  </w:style>
  <w:style w:type="paragraph" w:customStyle="1" w:styleId="punktnumerowany0">
    <w:name w:val="punktnumerowany"/>
    <w:basedOn w:val="Normalny"/>
    <w:rsid w:val="00BC1113"/>
    <w:pPr>
      <w:spacing w:before="120"/>
      <w:ind w:left="360" w:hanging="360"/>
      <w:jc w:val="both"/>
    </w:pPr>
  </w:style>
  <w:style w:type="paragraph" w:customStyle="1" w:styleId="xl151">
    <w:name w:val="xl151"/>
    <w:basedOn w:val="Normalny"/>
    <w:rsid w:val="00BC1113"/>
    <w:pPr>
      <w:autoSpaceDE w:val="0"/>
      <w:autoSpaceDN w:val="0"/>
      <w:spacing w:before="100" w:after="100"/>
    </w:pPr>
    <w:rPr>
      <w:b/>
      <w:bCs/>
      <w:sz w:val="20"/>
    </w:rPr>
  </w:style>
  <w:style w:type="paragraph" w:customStyle="1" w:styleId="Text">
    <w:name w:val="Text"/>
    <w:basedOn w:val="Normalny"/>
    <w:rsid w:val="00BC1113"/>
    <w:pPr>
      <w:suppressAutoHyphens/>
      <w:spacing w:after="240"/>
      <w:ind w:firstLine="1440"/>
    </w:pPr>
    <w:rPr>
      <w:szCs w:val="20"/>
      <w:lang w:val="en-US" w:eastAsia="ar-SA"/>
    </w:rPr>
  </w:style>
  <w:style w:type="paragraph" w:customStyle="1" w:styleId="Style5">
    <w:name w:val="Style5"/>
    <w:basedOn w:val="Normalny"/>
    <w:rsid w:val="00BC1113"/>
    <w:pPr>
      <w:widowControl w:val="0"/>
      <w:autoSpaceDE w:val="0"/>
      <w:autoSpaceDN w:val="0"/>
      <w:adjustRightInd w:val="0"/>
    </w:pPr>
  </w:style>
  <w:style w:type="character" w:customStyle="1" w:styleId="FontStyle16">
    <w:name w:val="Font Style16"/>
    <w:rsid w:val="00BC1113"/>
    <w:rPr>
      <w:rFonts w:ascii="Times New Roman" w:hAnsi="Times New Roman" w:cs="Times New Roman"/>
      <w:b/>
      <w:bCs/>
      <w:sz w:val="22"/>
      <w:szCs w:val="22"/>
    </w:rPr>
  </w:style>
  <w:style w:type="paragraph" w:customStyle="1" w:styleId="Wyliczenie1">
    <w:name w:val="Wyliczenie 1"/>
    <w:basedOn w:val="Normalny"/>
    <w:link w:val="Wyliczenie1Znak"/>
    <w:rsid w:val="00BC1113"/>
    <w:pPr>
      <w:numPr>
        <w:numId w:val="33"/>
      </w:numPr>
      <w:tabs>
        <w:tab w:val="left" w:pos="851"/>
      </w:tabs>
      <w:suppressAutoHyphens/>
      <w:spacing w:before="120"/>
      <w:jc w:val="both"/>
    </w:pPr>
    <w:rPr>
      <w:szCs w:val="20"/>
      <w:lang w:eastAsia="ar-SA"/>
    </w:rPr>
  </w:style>
  <w:style w:type="paragraph" w:customStyle="1" w:styleId="Tre">
    <w:name w:val="Treść"/>
    <w:basedOn w:val="Nagwek"/>
    <w:rsid w:val="00BC1113"/>
    <w:pPr>
      <w:tabs>
        <w:tab w:val="clear" w:pos="4536"/>
        <w:tab w:val="clear" w:pos="9072"/>
      </w:tabs>
    </w:pPr>
    <w:rPr>
      <w:rFonts w:ascii="Courier New" w:hAnsi="Courier New"/>
      <w:sz w:val="22"/>
      <w:szCs w:val="20"/>
    </w:rPr>
  </w:style>
  <w:style w:type="character" w:customStyle="1" w:styleId="FontStyle11">
    <w:name w:val="Font Style11"/>
    <w:rsid w:val="00BC1113"/>
    <w:rPr>
      <w:rFonts w:ascii="Times New Roman" w:hAnsi="Times New Roman" w:cs="Times New Roman"/>
      <w:sz w:val="16"/>
      <w:szCs w:val="16"/>
    </w:rPr>
  </w:style>
  <w:style w:type="character" w:customStyle="1" w:styleId="FontStyle73">
    <w:name w:val="Font Style73"/>
    <w:rsid w:val="00BC1113"/>
    <w:rPr>
      <w:rFonts w:ascii="Arial" w:hAnsi="Arial" w:cs="Arial"/>
      <w:sz w:val="20"/>
      <w:szCs w:val="20"/>
    </w:rPr>
  </w:style>
  <w:style w:type="character" w:customStyle="1" w:styleId="FontStyle69">
    <w:name w:val="Font Style69"/>
    <w:rsid w:val="00BC1113"/>
    <w:rPr>
      <w:rFonts w:ascii="Arial" w:hAnsi="Arial" w:cs="Arial"/>
      <w:b/>
      <w:bCs/>
      <w:sz w:val="20"/>
      <w:szCs w:val="20"/>
    </w:rPr>
  </w:style>
  <w:style w:type="paragraph" w:customStyle="1" w:styleId="Style33">
    <w:name w:val="Style33"/>
    <w:basedOn w:val="Normalny"/>
    <w:uiPriority w:val="99"/>
    <w:rsid w:val="00BC1113"/>
    <w:pPr>
      <w:widowControl w:val="0"/>
      <w:autoSpaceDE w:val="0"/>
      <w:autoSpaceDN w:val="0"/>
      <w:adjustRightInd w:val="0"/>
      <w:spacing w:line="360" w:lineRule="exact"/>
      <w:jc w:val="both"/>
    </w:pPr>
    <w:rPr>
      <w:rFonts w:ascii="Arial" w:hAnsi="Arial"/>
    </w:rPr>
  </w:style>
  <w:style w:type="paragraph" w:customStyle="1" w:styleId="Style34">
    <w:name w:val="Style34"/>
    <w:basedOn w:val="Normalny"/>
    <w:rsid w:val="00BC1113"/>
    <w:pPr>
      <w:widowControl w:val="0"/>
      <w:autoSpaceDE w:val="0"/>
      <w:autoSpaceDN w:val="0"/>
      <w:adjustRightInd w:val="0"/>
      <w:spacing w:line="360" w:lineRule="exact"/>
      <w:ind w:hanging="542"/>
      <w:jc w:val="both"/>
    </w:pPr>
    <w:rPr>
      <w:rFonts w:ascii="Arial" w:hAnsi="Arial"/>
    </w:rPr>
  </w:style>
  <w:style w:type="character" w:customStyle="1" w:styleId="FontStyle72">
    <w:name w:val="Font Style72"/>
    <w:rsid w:val="00BC1113"/>
    <w:rPr>
      <w:rFonts w:ascii="Arial" w:hAnsi="Arial" w:cs="Arial"/>
      <w:sz w:val="20"/>
      <w:szCs w:val="20"/>
    </w:rPr>
  </w:style>
  <w:style w:type="character" w:customStyle="1" w:styleId="apple-style-span">
    <w:name w:val="apple-style-span"/>
    <w:basedOn w:val="Domylnaczcionkaakapitu"/>
    <w:rsid w:val="00BC1113"/>
  </w:style>
  <w:style w:type="paragraph" w:customStyle="1" w:styleId="text0">
    <w:name w:val="text"/>
    <w:rsid w:val="00BC1113"/>
    <w:pPr>
      <w:tabs>
        <w:tab w:val="left" w:pos="709"/>
      </w:tabs>
      <w:spacing w:after="120" w:line="240" w:lineRule="auto"/>
      <w:jc w:val="both"/>
    </w:pPr>
    <w:rPr>
      <w:rFonts w:ascii="CG Times (W1)" w:eastAsia="Times New Roman" w:hAnsi="CG Times (W1)" w:cs="Times New Roman"/>
      <w:noProof/>
      <w:sz w:val="24"/>
      <w:szCs w:val="20"/>
      <w:lang w:eastAsia="pl-PL"/>
    </w:rPr>
  </w:style>
  <w:style w:type="character" w:customStyle="1" w:styleId="Wyliczenie1Znak">
    <w:name w:val="Wyliczenie 1 Znak"/>
    <w:link w:val="Wyliczenie1"/>
    <w:rsid w:val="00BC1113"/>
    <w:rPr>
      <w:rFonts w:ascii="Times New Roman" w:eastAsia="Times New Roman" w:hAnsi="Times New Roman" w:cs="Times New Roman"/>
      <w:sz w:val="24"/>
      <w:szCs w:val="20"/>
      <w:lang w:eastAsia="ar-SA"/>
    </w:rPr>
  </w:style>
  <w:style w:type="character" w:customStyle="1" w:styleId="FontStyle102">
    <w:name w:val="Font Style102"/>
    <w:uiPriority w:val="99"/>
    <w:rsid w:val="00BC1113"/>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BC1113"/>
    <w:pPr>
      <w:spacing w:before="120"/>
      <w:ind w:left="708"/>
      <w:jc w:val="both"/>
      <w:outlineLvl w:val="0"/>
    </w:pPr>
    <w:rPr>
      <w:szCs w:val="20"/>
    </w:rPr>
  </w:style>
  <w:style w:type="paragraph" w:customStyle="1" w:styleId="Punktwustpie">
    <w:name w:val="! Punkt w ustępie"/>
    <w:basedOn w:val="Normalny"/>
    <w:uiPriority w:val="99"/>
    <w:rsid w:val="00BC1113"/>
    <w:pPr>
      <w:numPr>
        <w:numId w:val="34"/>
      </w:numPr>
      <w:spacing w:after="120"/>
      <w:jc w:val="both"/>
    </w:pPr>
    <w:rPr>
      <w:rFonts w:ascii="Arial Narrow" w:hAnsi="Arial Narrow" w:cs="Arial"/>
      <w:sz w:val="22"/>
      <w:szCs w:val="22"/>
      <w:lang w:eastAsia="en-US"/>
    </w:rPr>
  </w:style>
  <w:style w:type="paragraph" w:customStyle="1" w:styleId="Ustpwparagrafie">
    <w:name w:val="! Ustęp w paragrafie"/>
    <w:basedOn w:val="Normalny"/>
    <w:uiPriority w:val="99"/>
    <w:rsid w:val="00BC1113"/>
    <w:pPr>
      <w:numPr>
        <w:numId w:val="35"/>
      </w:numPr>
      <w:spacing w:after="120"/>
      <w:jc w:val="both"/>
    </w:pPr>
    <w:rPr>
      <w:rFonts w:ascii="Arial Narrow" w:hAnsi="Arial Narrow" w:cs="Arial"/>
      <w:sz w:val="22"/>
      <w:szCs w:val="22"/>
      <w:lang w:eastAsia="en-US"/>
    </w:rPr>
  </w:style>
  <w:style w:type="paragraph" w:customStyle="1" w:styleId="Tekstpodstawowywcity35">
    <w:name w:val="Tekst podstawowy wcięty 35"/>
    <w:basedOn w:val="Normalny"/>
    <w:rsid w:val="00BC1113"/>
    <w:pPr>
      <w:tabs>
        <w:tab w:val="left" w:pos="8505"/>
        <w:tab w:val="left" w:pos="13608"/>
      </w:tabs>
      <w:spacing w:before="60" w:line="288" w:lineRule="auto"/>
      <w:ind w:firstLine="425"/>
      <w:jc w:val="both"/>
    </w:pPr>
    <w:rPr>
      <w:kern w:val="16"/>
    </w:rPr>
  </w:style>
  <w:style w:type="paragraph" w:customStyle="1" w:styleId="Akapitzlist4">
    <w:name w:val="Akapit z listą4"/>
    <w:basedOn w:val="Normalny"/>
    <w:rsid w:val="00BC1113"/>
    <w:pPr>
      <w:spacing w:before="120"/>
      <w:ind w:left="720"/>
      <w:jc w:val="both"/>
      <w:outlineLvl w:val="0"/>
    </w:pPr>
  </w:style>
  <w:style w:type="numbering" w:customStyle="1" w:styleId="Bezlisty1">
    <w:name w:val="Bez listy1"/>
    <w:next w:val="Bezlisty"/>
    <w:semiHidden/>
    <w:unhideWhenUsed/>
    <w:rsid w:val="00BC1113"/>
  </w:style>
  <w:style w:type="paragraph" w:styleId="Nagwekspisutreci">
    <w:name w:val="TOC Heading"/>
    <w:basedOn w:val="Nagwek1"/>
    <w:next w:val="Normalny"/>
    <w:uiPriority w:val="99"/>
    <w:unhideWhenUsed/>
    <w:qFormat/>
    <w:rsid w:val="00BC1113"/>
    <w:pPr>
      <w:keepLines/>
      <w:spacing w:before="480" w:after="0"/>
      <w:jc w:val="left"/>
      <w:outlineLvl w:val="9"/>
    </w:pPr>
    <w:rPr>
      <w:rFonts w:asciiTheme="majorHAnsi" w:eastAsiaTheme="majorEastAsia" w:hAnsiTheme="majorHAnsi" w:cstheme="majorBidi"/>
      <w:color w:val="2E74B5" w:themeColor="accent1" w:themeShade="BF"/>
      <w:sz w:val="28"/>
      <w:szCs w:val="28"/>
      <w:lang w:eastAsia="en-US"/>
    </w:rPr>
  </w:style>
  <w:style w:type="paragraph" w:customStyle="1" w:styleId="STANDARDWYLICZENIE1">
    <w:name w:val="STANDARD_WYLICZENIE1"/>
    <w:basedOn w:val="Normalny"/>
    <w:uiPriority w:val="99"/>
    <w:rsid w:val="00BC1113"/>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BC1113"/>
    <w:pPr>
      <w:spacing w:before="120"/>
      <w:jc w:val="both"/>
    </w:pPr>
    <w:rPr>
      <w:szCs w:val="20"/>
    </w:rPr>
  </w:style>
  <w:style w:type="paragraph" w:styleId="Spistreci2">
    <w:name w:val="toc 2"/>
    <w:basedOn w:val="Normalny"/>
    <w:next w:val="Normalny"/>
    <w:autoRedefine/>
    <w:uiPriority w:val="39"/>
    <w:rsid w:val="00BC1113"/>
    <w:pPr>
      <w:spacing w:before="120" w:after="100"/>
      <w:ind w:left="240"/>
      <w:jc w:val="both"/>
    </w:pPr>
    <w:rPr>
      <w:szCs w:val="20"/>
    </w:rPr>
  </w:style>
  <w:style w:type="character" w:customStyle="1" w:styleId="Tytuksiki1">
    <w:name w:val="Tytuł książki1"/>
    <w:uiPriority w:val="99"/>
    <w:qFormat/>
    <w:rsid w:val="00BC1113"/>
    <w:rPr>
      <w:rFonts w:cs="Times New Roman"/>
      <w:b/>
      <w:bCs/>
      <w:smallCaps/>
      <w:spacing w:val="5"/>
    </w:rPr>
  </w:style>
  <w:style w:type="paragraph" w:customStyle="1" w:styleId="CM7">
    <w:name w:val="CM7"/>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BC1113"/>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rsid w:val="00BC1113"/>
    <w:pPr>
      <w:spacing w:before="120" w:after="100"/>
      <w:ind w:left="480"/>
      <w:jc w:val="both"/>
    </w:pPr>
    <w:rPr>
      <w:szCs w:val="20"/>
    </w:rPr>
  </w:style>
  <w:style w:type="paragraph" w:customStyle="1" w:styleId="Style38">
    <w:name w:val="Style38"/>
    <w:basedOn w:val="Normalny"/>
    <w:uiPriority w:val="99"/>
    <w:rsid w:val="00BC1113"/>
    <w:pPr>
      <w:widowControl w:val="0"/>
      <w:autoSpaceDE w:val="0"/>
      <w:autoSpaceDN w:val="0"/>
      <w:adjustRightInd w:val="0"/>
      <w:spacing w:line="360" w:lineRule="exact"/>
      <w:ind w:hanging="408"/>
      <w:jc w:val="both"/>
    </w:pPr>
    <w:rPr>
      <w:rFonts w:ascii="Arial" w:hAnsi="Arial" w:cs="Arial"/>
    </w:rPr>
  </w:style>
  <w:style w:type="character" w:customStyle="1" w:styleId="FontStyle245">
    <w:name w:val="Font Style245"/>
    <w:uiPriority w:val="99"/>
    <w:rsid w:val="00BC1113"/>
    <w:rPr>
      <w:rFonts w:ascii="Times New Roman" w:hAnsi="Times New Roman" w:cs="Times New Roman"/>
      <w:sz w:val="20"/>
      <w:szCs w:val="20"/>
    </w:rPr>
  </w:style>
  <w:style w:type="paragraph" w:customStyle="1" w:styleId="Style57">
    <w:name w:val="Style57"/>
    <w:basedOn w:val="Normalny"/>
    <w:uiPriority w:val="99"/>
    <w:rsid w:val="00BC1113"/>
    <w:pPr>
      <w:widowControl w:val="0"/>
      <w:autoSpaceDE w:val="0"/>
      <w:autoSpaceDN w:val="0"/>
      <w:adjustRightInd w:val="0"/>
    </w:pPr>
    <w:rPr>
      <w:rFonts w:ascii="Arial" w:hAnsi="Arial" w:cs="Arial"/>
    </w:rPr>
  </w:style>
  <w:style w:type="character" w:customStyle="1" w:styleId="Heading2Char">
    <w:name w:val="Heading 2 Char"/>
    <w:locked/>
    <w:rsid w:val="00BC1113"/>
    <w:rPr>
      <w:rFonts w:ascii="Times New Roman" w:hAnsi="Times New Roman" w:cs="Times New Roman"/>
      <w:sz w:val="20"/>
      <w:szCs w:val="20"/>
      <w:lang w:eastAsia="pl-PL"/>
    </w:rPr>
  </w:style>
  <w:style w:type="character" w:customStyle="1" w:styleId="Heading3Char">
    <w:name w:val="Heading 3 Char"/>
    <w:locked/>
    <w:rsid w:val="00BC1113"/>
    <w:rPr>
      <w:rFonts w:ascii="Times New Roman" w:hAnsi="Times New Roman" w:cs="Times New Roman"/>
      <w:sz w:val="20"/>
      <w:szCs w:val="20"/>
      <w:lang w:eastAsia="pl-PL"/>
    </w:rPr>
  </w:style>
  <w:style w:type="character" w:customStyle="1" w:styleId="FooterChar">
    <w:name w:val="Footer Char"/>
    <w:locked/>
    <w:rsid w:val="00BC1113"/>
    <w:rPr>
      <w:rFonts w:ascii="Times New Roman" w:hAnsi="Times New Roman" w:cs="Times New Roman"/>
      <w:sz w:val="20"/>
      <w:szCs w:val="20"/>
    </w:rPr>
  </w:style>
  <w:style w:type="paragraph" w:customStyle="1" w:styleId="Wyliczenie2">
    <w:name w:val="Wyliczenie 2"/>
    <w:basedOn w:val="Normalny"/>
    <w:rsid w:val="00BC1113"/>
    <w:pPr>
      <w:tabs>
        <w:tab w:val="left" w:pos="851"/>
      </w:tabs>
      <w:spacing w:before="120"/>
      <w:jc w:val="both"/>
    </w:pPr>
    <w:rPr>
      <w:rFonts w:eastAsia="Calibri"/>
      <w:szCs w:val="20"/>
    </w:rPr>
  </w:style>
  <w:style w:type="paragraph" w:customStyle="1" w:styleId="Akapitzlist5">
    <w:name w:val="Akapit z listą5"/>
    <w:basedOn w:val="Normalny"/>
    <w:rsid w:val="00BC1113"/>
    <w:pPr>
      <w:ind w:left="708"/>
    </w:pPr>
    <w:rPr>
      <w:rFonts w:eastAsia="Calibri"/>
      <w:szCs w:val="20"/>
    </w:rPr>
  </w:style>
  <w:style w:type="paragraph" w:customStyle="1" w:styleId="opistabeli">
    <w:name w:val="opis tabeli"/>
    <w:basedOn w:val="Normalny"/>
    <w:rsid w:val="00BC1113"/>
    <w:pPr>
      <w:jc w:val="both"/>
    </w:pPr>
    <w:rPr>
      <w:rFonts w:eastAsia="Calibri"/>
      <w:sz w:val="22"/>
      <w:szCs w:val="20"/>
    </w:rPr>
  </w:style>
  <w:style w:type="paragraph" w:customStyle="1" w:styleId="StylNagwek1TimesNewRomanWyjustowanyZlewej0cmWy">
    <w:name w:val="Styl Nagłówek 1 + Times New Roman Wyjustowany Z lewej:  0 cm Wy..."/>
    <w:basedOn w:val="Nagwek1"/>
    <w:rsid w:val="00BC1113"/>
    <w:pPr>
      <w:numPr>
        <w:numId w:val="36"/>
      </w:numPr>
      <w:spacing w:after="120"/>
    </w:pPr>
    <w:rPr>
      <w:rFonts w:eastAsia="Calibri"/>
      <w:kern w:val="32"/>
      <w:sz w:val="28"/>
      <w:szCs w:val="20"/>
    </w:rPr>
  </w:style>
  <w:style w:type="paragraph" w:customStyle="1" w:styleId="Rysunek">
    <w:name w:val="Rysunek"/>
    <w:basedOn w:val="Normalny"/>
    <w:link w:val="RysunekZnak"/>
    <w:rsid w:val="00BC1113"/>
    <w:pPr>
      <w:keepNext/>
      <w:spacing w:before="360" w:after="120"/>
      <w:jc w:val="center"/>
    </w:pPr>
    <w:rPr>
      <w:rFonts w:ascii="Arial" w:hAnsi="Arial"/>
      <w:sz w:val="20"/>
      <w:szCs w:val="20"/>
    </w:rPr>
  </w:style>
  <w:style w:type="character" w:customStyle="1" w:styleId="RysunekZnak">
    <w:name w:val="Rysunek Znak"/>
    <w:link w:val="Rysunek"/>
    <w:locked/>
    <w:rsid w:val="00BC1113"/>
    <w:rPr>
      <w:rFonts w:ascii="Arial" w:eastAsia="Times New Roman" w:hAnsi="Arial" w:cs="Times New Roman"/>
      <w:sz w:val="20"/>
      <w:szCs w:val="20"/>
      <w:lang w:eastAsia="pl-PL"/>
    </w:rPr>
  </w:style>
  <w:style w:type="paragraph" w:customStyle="1" w:styleId="SummaryInfo-font">
    <w:name w:val="SummaryInfo-font"/>
    <w:basedOn w:val="Normalny"/>
    <w:rsid w:val="00BC1113"/>
    <w:pPr>
      <w:spacing w:before="120"/>
      <w:jc w:val="both"/>
    </w:pPr>
    <w:rPr>
      <w:rFonts w:ascii="Arial PL" w:eastAsia="Calibri" w:hAnsi="Arial PL"/>
      <w:b/>
      <w:noProof/>
      <w:sz w:val="20"/>
      <w:szCs w:val="20"/>
    </w:rPr>
  </w:style>
  <w:style w:type="character" w:customStyle="1" w:styleId="StylArial">
    <w:name w:val="Styl Arial"/>
    <w:rsid w:val="00BC1113"/>
    <w:rPr>
      <w:rFonts w:ascii="Times New Roman" w:hAnsi="Times New Roman"/>
      <w:sz w:val="24"/>
    </w:rPr>
  </w:style>
  <w:style w:type="paragraph" w:customStyle="1" w:styleId="nagwektabeli">
    <w:name w:val="nagłówek tabeli"/>
    <w:basedOn w:val="Normalny"/>
    <w:rsid w:val="00BC1113"/>
    <w:pPr>
      <w:spacing w:before="40" w:after="40"/>
      <w:jc w:val="center"/>
    </w:pPr>
    <w:rPr>
      <w:rFonts w:eastAsia="Calibri"/>
      <w:b/>
      <w:sz w:val="22"/>
      <w:szCs w:val="20"/>
    </w:rPr>
  </w:style>
  <w:style w:type="character" w:customStyle="1" w:styleId="FontStyle57">
    <w:name w:val="Font Style57"/>
    <w:rsid w:val="00BC1113"/>
    <w:rPr>
      <w:rFonts w:ascii="Arial" w:hAnsi="Arial"/>
      <w:i/>
      <w:sz w:val="20"/>
    </w:rPr>
  </w:style>
  <w:style w:type="character" w:customStyle="1" w:styleId="FontStyle63">
    <w:name w:val="Font Style63"/>
    <w:rsid w:val="00BC1113"/>
    <w:rPr>
      <w:rFonts w:ascii="Arial" w:hAnsi="Arial"/>
      <w:sz w:val="20"/>
    </w:rPr>
  </w:style>
  <w:style w:type="paragraph" w:customStyle="1" w:styleId="StylNagwek2Zlewej0cmPierwszywiersz0cm">
    <w:name w:val="Styl Nagłówek 2 + Z lewej:  0 cm Pierwszy wiersz:  0 cm"/>
    <w:basedOn w:val="Nagwek2"/>
    <w:rsid w:val="00BC1113"/>
    <w:pPr>
      <w:numPr>
        <w:ilvl w:val="1"/>
        <w:numId w:val="37"/>
      </w:numPr>
      <w:spacing w:before="240" w:after="240"/>
      <w:jc w:val="left"/>
      <w:textAlignment w:val="top"/>
    </w:pPr>
    <w:rPr>
      <w:rFonts w:eastAsia="Calibri"/>
      <w:b/>
      <w:bCs/>
      <w:color w:val="000000"/>
      <w:sz w:val="28"/>
      <w:szCs w:val="20"/>
    </w:rPr>
  </w:style>
  <w:style w:type="character" w:styleId="HTML-cytat">
    <w:name w:val="HTML Cite"/>
    <w:rsid w:val="00BC1113"/>
    <w:rPr>
      <w:rFonts w:ascii="Times New Roman" w:hAnsi="Times New Roman" w:cs="Times New Roman"/>
      <w:i/>
    </w:rPr>
  </w:style>
  <w:style w:type="character" w:customStyle="1" w:styleId="st">
    <w:name w:val="st"/>
    <w:rsid w:val="00BC1113"/>
    <w:rPr>
      <w:rFonts w:cs="Times New Roman"/>
    </w:rPr>
  </w:style>
  <w:style w:type="paragraph" w:customStyle="1" w:styleId="StylNagwek3Wyjustowany">
    <w:name w:val="Styl Nagłówek 3 + Wyjustowany"/>
    <w:basedOn w:val="Nagwek3"/>
    <w:rsid w:val="00BC1113"/>
    <w:pPr>
      <w:spacing w:before="120" w:after="120"/>
    </w:pPr>
    <w:rPr>
      <w:rFonts w:eastAsia="Calibri"/>
      <w:b/>
      <w:bCs/>
      <w:i w:val="0"/>
      <w:iCs w:val="0"/>
      <w:sz w:val="26"/>
      <w:szCs w:val="20"/>
    </w:rPr>
  </w:style>
  <w:style w:type="paragraph" w:customStyle="1" w:styleId="StylNagwek112ptDolewejPrzed0ptPo0pt">
    <w:name w:val="Styl Nagłówek 1 + 12 pt Do lewej Przed:  0 pt Po:  0 pt"/>
    <w:basedOn w:val="Nagwek1"/>
    <w:rsid w:val="00BC1113"/>
    <w:pPr>
      <w:keepNext w:val="0"/>
      <w:spacing w:after="100" w:afterAutospacing="1"/>
      <w:jc w:val="left"/>
    </w:pPr>
    <w:rPr>
      <w:rFonts w:eastAsia="Calibri"/>
      <w:sz w:val="30"/>
      <w:szCs w:val="20"/>
    </w:rPr>
  </w:style>
  <w:style w:type="paragraph" w:customStyle="1" w:styleId="Nagwek2Zlewej1">
    <w:name w:val="Nagłówek 2 + Z lewej:  1"/>
    <w:aliases w:val="2 cm,Wysunięcie:  1 cm,Przed:  13,5 pt,Po:  12 pt"/>
    <w:basedOn w:val="Nagwek2"/>
    <w:rsid w:val="00BC1113"/>
    <w:pPr>
      <w:numPr>
        <w:ilvl w:val="1"/>
      </w:numPr>
      <w:tabs>
        <w:tab w:val="num" w:pos="454"/>
      </w:tabs>
      <w:spacing w:before="270" w:after="240"/>
      <w:ind w:left="1247" w:hanging="567"/>
      <w:textAlignment w:val="top"/>
    </w:pPr>
    <w:rPr>
      <w:rFonts w:eastAsia="Calibri"/>
      <w:szCs w:val="20"/>
    </w:rPr>
  </w:style>
  <w:style w:type="paragraph" w:customStyle="1" w:styleId="Style3">
    <w:name w:val="Style3"/>
    <w:basedOn w:val="Normalny"/>
    <w:uiPriority w:val="99"/>
    <w:rsid w:val="00BC1113"/>
    <w:pPr>
      <w:widowControl w:val="0"/>
      <w:autoSpaceDE w:val="0"/>
      <w:autoSpaceDN w:val="0"/>
      <w:adjustRightInd w:val="0"/>
      <w:spacing w:line="293" w:lineRule="exact"/>
    </w:pPr>
    <w:rPr>
      <w:rFonts w:ascii="Calibri" w:eastAsiaTheme="minorEastAsia" w:hAnsi="Calibri" w:cstheme="minorBidi"/>
    </w:rPr>
  </w:style>
  <w:style w:type="character" w:customStyle="1" w:styleId="FontStyle22">
    <w:name w:val="Font Style22"/>
    <w:basedOn w:val="Domylnaczcionkaakapitu"/>
    <w:uiPriority w:val="99"/>
    <w:rsid w:val="00BC1113"/>
    <w:rPr>
      <w:rFonts w:ascii="Calibri" w:hAnsi="Calibri" w:cs="Calibri"/>
      <w:b/>
      <w:bCs/>
      <w:sz w:val="24"/>
      <w:szCs w:val="24"/>
    </w:rPr>
  </w:style>
  <w:style w:type="character" w:customStyle="1" w:styleId="FontStyle25">
    <w:name w:val="Font Style25"/>
    <w:basedOn w:val="Domylnaczcionkaakapitu"/>
    <w:uiPriority w:val="99"/>
    <w:rsid w:val="00BC1113"/>
    <w:rPr>
      <w:rFonts w:ascii="Calibri" w:hAnsi="Calibri" w:cs="Calibri"/>
      <w:sz w:val="22"/>
      <w:szCs w:val="22"/>
    </w:rPr>
  </w:style>
  <w:style w:type="paragraph" w:customStyle="1" w:styleId="Naglwekstrony">
    <w:name w:val="Naglówek strony"/>
    <w:basedOn w:val="Normalny"/>
    <w:uiPriority w:val="99"/>
    <w:rsid w:val="00BC1113"/>
    <w:pPr>
      <w:tabs>
        <w:tab w:val="center" w:pos="4536"/>
        <w:tab w:val="right" w:pos="9072"/>
      </w:tabs>
      <w:spacing w:line="288" w:lineRule="auto"/>
      <w:jc w:val="both"/>
    </w:pPr>
    <w:rPr>
      <w:spacing w:val="10"/>
      <w:kern w:val="24"/>
      <w:szCs w:val="20"/>
    </w:rPr>
  </w:style>
  <w:style w:type="character" w:customStyle="1" w:styleId="FontStyle14">
    <w:name w:val="Font Style14"/>
    <w:uiPriority w:val="99"/>
    <w:rsid w:val="00BC1113"/>
    <w:rPr>
      <w:rFonts w:ascii="Times New Roman" w:hAnsi="Times New Roman"/>
      <w:sz w:val="18"/>
    </w:rPr>
  </w:style>
  <w:style w:type="character" w:customStyle="1" w:styleId="FontStyle15">
    <w:name w:val="Font Style15"/>
    <w:uiPriority w:val="99"/>
    <w:rsid w:val="00BC1113"/>
    <w:rPr>
      <w:rFonts w:ascii="Times New Roman" w:hAnsi="Times New Roman"/>
      <w:b/>
      <w:sz w:val="20"/>
    </w:rPr>
  </w:style>
  <w:style w:type="character" w:customStyle="1" w:styleId="FontStyle13">
    <w:name w:val="Font Style13"/>
    <w:uiPriority w:val="99"/>
    <w:rsid w:val="00BC1113"/>
    <w:rPr>
      <w:rFonts w:ascii="Times New Roman" w:hAnsi="Times New Roman"/>
      <w:b/>
      <w:sz w:val="30"/>
    </w:rPr>
  </w:style>
  <w:style w:type="paragraph" w:customStyle="1" w:styleId="punktumowy">
    <w:name w:val="punkt umowy"/>
    <w:basedOn w:val="Tekstpodstawowy"/>
    <w:rsid w:val="00BC1113"/>
    <w:pPr>
      <w:keepLines/>
      <w:numPr>
        <w:ilvl w:val="1"/>
        <w:numId w:val="38"/>
      </w:numPr>
      <w:spacing w:before="180"/>
      <w:jc w:val="both"/>
      <w:outlineLvl w:val="1"/>
    </w:pPr>
    <w:rPr>
      <w:rFonts w:cs="Times New Roman"/>
      <w:sz w:val="22"/>
      <w:szCs w:val="22"/>
      <w:lang w:eastAsia="en-US"/>
    </w:rPr>
  </w:style>
  <w:style w:type="paragraph" w:customStyle="1" w:styleId="podpunktumowy">
    <w:name w:val="podpunkt umowy"/>
    <w:basedOn w:val="Tekstpodstawowy"/>
    <w:rsid w:val="00BC1113"/>
    <w:pPr>
      <w:keepLines/>
      <w:numPr>
        <w:ilvl w:val="2"/>
        <w:numId w:val="38"/>
      </w:numPr>
      <w:spacing w:before="120"/>
      <w:jc w:val="both"/>
      <w:outlineLvl w:val="2"/>
    </w:pPr>
    <w:rPr>
      <w:rFonts w:cs="Times New Roman"/>
      <w:sz w:val="22"/>
      <w:szCs w:val="22"/>
      <w:lang w:eastAsia="en-US"/>
    </w:rPr>
  </w:style>
  <w:style w:type="paragraph" w:customStyle="1" w:styleId="Wylicz1">
    <w:name w:val="Wylicz1"/>
    <w:basedOn w:val="Normalny"/>
    <w:rsid w:val="00BC1113"/>
    <w:pPr>
      <w:spacing w:before="120"/>
    </w:pPr>
    <w:rPr>
      <w:rFonts w:ascii="Arial" w:eastAsia="Calibri" w:hAnsi="Arial"/>
      <w:b/>
      <w:color w:val="0000FF"/>
      <w:sz w:val="22"/>
      <w:szCs w:val="20"/>
    </w:rPr>
  </w:style>
  <w:style w:type="character" w:customStyle="1" w:styleId="FontStyle67">
    <w:name w:val="Font Style67"/>
    <w:uiPriority w:val="99"/>
    <w:rsid w:val="00BC1113"/>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rsid w:val="00BC11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wstpniesformatowanyZnak">
    <w:name w:val="HTML - wstępnie sformatowany Znak"/>
    <w:basedOn w:val="Domylnaczcionkaakapitu"/>
    <w:link w:val="HTML-wstpniesformatowany"/>
    <w:uiPriority w:val="99"/>
    <w:rsid w:val="00BC1113"/>
    <w:rPr>
      <w:rFonts w:ascii="Courier New" w:eastAsia="Times New Roman" w:hAnsi="Courier New" w:cs="Times New Roman"/>
      <w:sz w:val="20"/>
      <w:szCs w:val="20"/>
    </w:rPr>
  </w:style>
  <w:style w:type="numbering" w:customStyle="1" w:styleId="Bezlisty2">
    <w:name w:val="Bez listy2"/>
    <w:next w:val="Bezlisty"/>
    <w:uiPriority w:val="99"/>
    <w:semiHidden/>
    <w:unhideWhenUsed/>
    <w:rsid w:val="00BC1113"/>
  </w:style>
  <w:style w:type="character" w:customStyle="1" w:styleId="TekstprzypisudolnegoZnak1">
    <w:name w:val="Tekst przypisu dolnego Znak1"/>
    <w:aliases w:val="Tekst przypisu Znak Znak1"/>
    <w:basedOn w:val="Domylnaczcionkaakapitu"/>
    <w:uiPriority w:val="99"/>
    <w:semiHidden/>
    <w:rsid w:val="00BC1113"/>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BC1113"/>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BC1113"/>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BC1113"/>
    <w:rPr>
      <w:rFonts w:hAnsi="Arial" w:cs="Arial"/>
      <w:sz w:val="20"/>
      <w:szCs w:val="20"/>
    </w:rPr>
  </w:style>
  <w:style w:type="character" w:customStyle="1" w:styleId="TekstprzypisudolnegoZnak11">
    <w:name w:val="Tekst przypisu dolnego Znak11"/>
    <w:basedOn w:val="Domylnaczcionkaakapitu"/>
    <w:uiPriority w:val="99"/>
    <w:semiHidden/>
    <w:rsid w:val="00BC1113"/>
    <w:rPr>
      <w:rFonts w:hAnsi="Arial" w:cs="Arial"/>
      <w:sz w:val="20"/>
      <w:szCs w:val="20"/>
    </w:rPr>
  </w:style>
  <w:style w:type="character" w:customStyle="1" w:styleId="FontStyle21">
    <w:name w:val="Font Style21"/>
    <w:uiPriority w:val="99"/>
    <w:rsid w:val="00BC1113"/>
    <w:rPr>
      <w:rFonts w:ascii="Garamond" w:hAnsi="Garamond" w:cs="Garamond"/>
      <w:b/>
      <w:bCs/>
      <w:sz w:val="20"/>
      <w:szCs w:val="20"/>
    </w:rPr>
  </w:style>
  <w:style w:type="character" w:customStyle="1" w:styleId="FontStyle23">
    <w:name w:val="Font Style23"/>
    <w:basedOn w:val="Domylnaczcionkaakapitu"/>
    <w:uiPriority w:val="99"/>
    <w:rsid w:val="00BC1113"/>
    <w:rPr>
      <w:rFonts w:ascii="Arial" w:hAnsi="Arial" w:cs="Arial"/>
      <w:sz w:val="22"/>
      <w:szCs w:val="22"/>
    </w:rPr>
  </w:style>
  <w:style w:type="paragraph" w:customStyle="1" w:styleId="P1">
    <w:name w:val="P 1"/>
    <w:basedOn w:val="Normalny"/>
    <w:qFormat/>
    <w:rsid w:val="00BC1113"/>
    <w:pPr>
      <w:numPr>
        <w:numId w:val="39"/>
      </w:numPr>
      <w:spacing w:after="120"/>
      <w:jc w:val="both"/>
    </w:pPr>
    <w:rPr>
      <w:rFonts w:ascii="Arial" w:hAnsi="Arial" w:cs="Arial"/>
      <w:b/>
      <w:sz w:val="22"/>
      <w:szCs w:val="22"/>
    </w:rPr>
  </w:style>
  <w:style w:type="paragraph" w:customStyle="1" w:styleId="P11">
    <w:name w:val="P 1.1."/>
    <w:basedOn w:val="Normalny"/>
    <w:link w:val="P11Znak"/>
    <w:qFormat/>
    <w:rsid w:val="00BC1113"/>
    <w:pPr>
      <w:numPr>
        <w:ilvl w:val="1"/>
        <w:numId w:val="39"/>
      </w:numPr>
      <w:spacing w:before="120"/>
      <w:jc w:val="both"/>
    </w:pPr>
    <w:rPr>
      <w:rFonts w:ascii="Arial" w:hAnsi="Arial" w:cs="Arial"/>
      <w:sz w:val="22"/>
      <w:szCs w:val="22"/>
    </w:rPr>
  </w:style>
  <w:style w:type="paragraph" w:customStyle="1" w:styleId="P111">
    <w:name w:val="P 1.1.1."/>
    <w:basedOn w:val="P11"/>
    <w:qFormat/>
    <w:rsid w:val="00BC1113"/>
    <w:pPr>
      <w:numPr>
        <w:ilvl w:val="2"/>
      </w:numPr>
      <w:tabs>
        <w:tab w:val="clear" w:pos="360"/>
        <w:tab w:val="num" w:pos="2160"/>
      </w:tabs>
      <w:spacing w:after="240"/>
      <w:ind w:left="0" w:firstLine="0"/>
    </w:pPr>
  </w:style>
  <w:style w:type="character" w:customStyle="1" w:styleId="P11Znak">
    <w:name w:val="P 1.1. Znak"/>
    <w:link w:val="P11"/>
    <w:rsid w:val="00BC1113"/>
    <w:rPr>
      <w:rFonts w:ascii="Arial" w:eastAsia="Times New Roman" w:hAnsi="Arial" w:cs="Arial"/>
      <w:lang w:eastAsia="pl-PL"/>
    </w:rPr>
  </w:style>
  <w:style w:type="paragraph" w:customStyle="1" w:styleId="P1111">
    <w:name w:val="P 1.1.1.1."/>
    <w:basedOn w:val="P111"/>
    <w:qFormat/>
    <w:rsid w:val="00BC1113"/>
    <w:pPr>
      <w:numPr>
        <w:ilvl w:val="3"/>
      </w:numPr>
      <w:tabs>
        <w:tab w:val="clear" w:pos="360"/>
        <w:tab w:val="num" w:pos="2880"/>
      </w:tabs>
      <w:ind w:left="2880" w:hanging="360"/>
    </w:pPr>
  </w:style>
  <w:style w:type="character" w:customStyle="1" w:styleId="FontStyle20">
    <w:name w:val="Font Style20"/>
    <w:basedOn w:val="Domylnaczcionkaakapitu"/>
    <w:uiPriority w:val="99"/>
    <w:rsid w:val="00BC1113"/>
    <w:rPr>
      <w:rFonts w:ascii="Arial Unicode MS" w:eastAsia="Arial Unicode MS" w:cs="Arial Unicode MS"/>
      <w:sz w:val="18"/>
      <w:szCs w:val="18"/>
    </w:rPr>
  </w:style>
  <w:style w:type="numbering" w:customStyle="1" w:styleId="Bezlisty3">
    <w:name w:val="Bez listy3"/>
    <w:next w:val="Bezlisty"/>
    <w:uiPriority w:val="99"/>
    <w:semiHidden/>
    <w:unhideWhenUsed/>
    <w:rsid w:val="00BC1113"/>
  </w:style>
  <w:style w:type="paragraph" w:customStyle="1" w:styleId="Textbody">
    <w:name w:val="Text body"/>
    <w:basedOn w:val="Standard"/>
    <w:rsid w:val="00BC1113"/>
    <w:pPr>
      <w:widowControl/>
      <w:autoSpaceDE w:val="0"/>
      <w:autoSpaceDN w:val="0"/>
      <w:spacing w:after="200" w:line="244" w:lineRule="auto"/>
      <w:jc w:val="both"/>
      <w:textAlignment w:val="baseline"/>
    </w:pPr>
    <w:rPr>
      <w:rFonts w:ascii="Cambria" w:eastAsia="Times New Roman" w:hAnsi="Cambria"/>
      <w:kern w:val="3"/>
      <w:sz w:val="20"/>
      <w:lang w:eastAsia="zh-CN"/>
    </w:rPr>
  </w:style>
  <w:style w:type="character" w:customStyle="1" w:styleId="Internetlink">
    <w:name w:val="Internet link"/>
    <w:rsid w:val="00BC1113"/>
    <w:rPr>
      <w:color w:val="0000FF"/>
      <w:u w:val="single"/>
    </w:rPr>
  </w:style>
  <w:style w:type="character" w:customStyle="1" w:styleId="ZnakZnak81">
    <w:name w:val="Znak Znak81"/>
    <w:uiPriority w:val="99"/>
    <w:locked/>
    <w:rsid w:val="00BC1113"/>
    <w:rPr>
      <w:rFonts w:ascii="Courier New" w:hAnsi="Courier New"/>
      <w:lang w:val="pl-PL" w:eastAsia="pl-PL"/>
    </w:rPr>
  </w:style>
  <w:style w:type="character" w:customStyle="1" w:styleId="ZnakZnak82">
    <w:name w:val="Znak Znak82"/>
    <w:uiPriority w:val="99"/>
    <w:locked/>
    <w:rsid w:val="00BC1113"/>
    <w:rPr>
      <w:rFonts w:ascii="Courier New" w:hAnsi="Courier New"/>
      <w:lang w:val="pl-PL" w:eastAsia="pl-PL"/>
    </w:rPr>
  </w:style>
  <w:style w:type="paragraph" w:customStyle="1" w:styleId="Style13">
    <w:name w:val="Style13"/>
    <w:basedOn w:val="Normalny"/>
    <w:uiPriority w:val="99"/>
    <w:rsid w:val="00BC1113"/>
    <w:pPr>
      <w:widowControl w:val="0"/>
      <w:autoSpaceDE w:val="0"/>
      <w:autoSpaceDN w:val="0"/>
      <w:adjustRightInd w:val="0"/>
      <w:spacing w:line="576" w:lineRule="exact"/>
      <w:ind w:hanging="528"/>
    </w:pPr>
    <w:rPr>
      <w:rFonts w:ascii="Palatino Linotype" w:eastAsiaTheme="minorEastAsia" w:hAnsi="Palatino Linotype" w:cstheme="minorBidi"/>
    </w:rPr>
  </w:style>
  <w:style w:type="character" w:customStyle="1" w:styleId="FontStyle19">
    <w:name w:val="Font Style19"/>
    <w:basedOn w:val="Domylnaczcionkaakapitu"/>
    <w:uiPriority w:val="99"/>
    <w:rsid w:val="00BC1113"/>
    <w:rPr>
      <w:rFonts w:ascii="Arial" w:hAnsi="Arial" w:cs="Arial"/>
      <w:sz w:val="18"/>
      <w:szCs w:val="18"/>
    </w:rPr>
  </w:style>
  <w:style w:type="character" w:customStyle="1" w:styleId="ListParagraphChar">
    <w:name w:val="List Paragraph Char"/>
    <w:aliases w:val="Preambuła Char"/>
    <w:link w:val="Akapitzlist1"/>
    <w:locked/>
    <w:rsid w:val="00BC1113"/>
    <w:rPr>
      <w:rFonts w:ascii="Times New Roman" w:eastAsia="Times New Roman" w:hAnsi="Times New Roman" w:cs="Times New Roman"/>
      <w:sz w:val="24"/>
      <w:szCs w:val="24"/>
      <w:lang w:eastAsia="pl-PL"/>
    </w:rPr>
  </w:style>
  <w:style w:type="paragraph" w:customStyle="1" w:styleId="Bezodstpw2">
    <w:name w:val="Bez odstępów2"/>
    <w:rsid w:val="00BC1113"/>
    <w:pPr>
      <w:suppressAutoHyphens/>
      <w:spacing w:after="0" w:line="240" w:lineRule="auto"/>
    </w:pPr>
    <w:rPr>
      <w:rFonts w:ascii="Times New Roman" w:eastAsia="Calibri" w:hAnsi="Times New Roman" w:cs="Times New Roman"/>
      <w:sz w:val="24"/>
      <w:szCs w:val="24"/>
      <w:lang w:eastAsia="ar-SA"/>
    </w:rPr>
  </w:style>
  <w:style w:type="character" w:customStyle="1" w:styleId="FontStyle40">
    <w:name w:val="Font Style40"/>
    <w:basedOn w:val="Domylnaczcionkaakapitu"/>
    <w:rsid w:val="00BC1113"/>
    <w:rPr>
      <w:rFonts w:ascii="Times New Roman" w:hAnsi="Times New Roman" w:cs="Times New Roman"/>
      <w:sz w:val="22"/>
      <w:szCs w:val="22"/>
    </w:rPr>
  </w:style>
  <w:style w:type="numbering" w:customStyle="1" w:styleId="WW8Num1">
    <w:name w:val="WW8Num1"/>
    <w:basedOn w:val="Bezlisty"/>
    <w:rsid w:val="00BC1113"/>
    <w:pPr>
      <w:numPr>
        <w:numId w:val="41"/>
      </w:numPr>
    </w:pPr>
  </w:style>
  <w:style w:type="numbering" w:customStyle="1" w:styleId="WW8Num20">
    <w:name w:val="WW8Num20"/>
    <w:basedOn w:val="Bezlisty"/>
    <w:rsid w:val="00BC1113"/>
    <w:pPr>
      <w:numPr>
        <w:numId w:val="42"/>
      </w:numPr>
    </w:pPr>
  </w:style>
  <w:style w:type="numbering" w:customStyle="1" w:styleId="WW8Num24">
    <w:name w:val="WW8Num24"/>
    <w:basedOn w:val="Bezlisty"/>
    <w:rsid w:val="00BC1113"/>
    <w:pPr>
      <w:numPr>
        <w:numId w:val="43"/>
      </w:numPr>
    </w:pPr>
  </w:style>
  <w:style w:type="numbering" w:customStyle="1" w:styleId="WW8Num40">
    <w:name w:val="WW8Num40"/>
    <w:basedOn w:val="Bezlisty"/>
    <w:rsid w:val="00BC1113"/>
    <w:pPr>
      <w:numPr>
        <w:numId w:val="44"/>
      </w:numPr>
    </w:pPr>
  </w:style>
  <w:style w:type="numbering" w:customStyle="1" w:styleId="WW8Num50">
    <w:name w:val="WW8Num50"/>
    <w:basedOn w:val="Bezlisty"/>
    <w:rsid w:val="00BC1113"/>
    <w:pPr>
      <w:numPr>
        <w:numId w:val="45"/>
      </w:numPr>
    </w:pPr>
  </w:style>
  <w:style w:type="numbering" w:customStyle="1" w:styleId="WW8Num59">
    <w:name w:val="WW8Num59"/>
    <w:basedOn w:val="Bezlisty"/>
    <w:rsid w:val="00BC1113"/>
    <w:pPr>
      <w:numPr>
        <w:numId w:val="46"/>
      </w:numPr>
    </w:pPr>
  </w:style>
  <w:style w:type="paragraph" w:customStyle="1" w:styleId="Bezodstpw3">
    <w:name w:val="Bez odstępów3"/>
    <w:rsid w:val="00BC1113"/>
    <w:pPr>
      <w:spacing w:after="0" w:line="240" w:lineRule="auto"/>
    </w:pPr>
    <w:rPr>
      <w:rFonts w:ascii="Times New Roman" w:eastAsia="Calibri" w:hAnsi="Times New Roman" w:cs="Times New Roman"/>
      <w:sz w:val="24"/>
      <w:szCs w:val="24"/>
      <w:lang w:eastAsia="pl-PL"/>
    </w:rPr>
  </w:style>
  <w:style w:type="paragraph" w:customStyle="1" w:styleId="col-xs-3">
    <w:name w:val="col-xs-3"/>
    <w:basedOn w:val="Normalny"/>
    <w:rsid w:val="00BC1113"/>
    <w:pPr>
      <w:spacing w:after="136"/>
    </w:pPr>
  </w:style>
  <w:style w:type="paragraph" w:customStyle="1" w:styleId="col-xs-9">
    <w:name w:val="col-xs-9"/>
    <w:basedOn w:val="Normalny"/>
    <w:rsid w:val="00BC1113"/>
    <w:pPr>
      <w:spacing w:after="136"/>
    </w:pPr>
  </w:style>
  <w:style w:type="numbering" w:customStyle="1" w:styleId="WW8Num511">
    <w:name w:val="WW8Num511"/>
    <w:basedOn w:val="Bezlisty"/>
    <w:rsid w:val="00C31876"/>
    <w:pPr>
      <w:numPr>
        <w:numId w:val="15"/>
      </w:numPr>
    </w:pPr>
  </w:style>
  <w:style w:type="numbering" w:customStyle="1" w:styleId="WW8Num512">
    <w:name w:val="WW8Num512"/>
    <w:basedOn w:val="Bezlisty"/>
    <w:rsid w:val="00072F86"/>
    <w:pPr>
      <w:numPr>
        <w:numId w:val="12"/>
      </w:numPr>
    </w:pPr>
  </w:style>
  <w:style w:type="numbering" w:customStyle="1" w:styleId="WW8Num31">
    <w:name w:val="WW8Num31"/>
    <w:basedOn w:val="Bezlisty"/>
    <w:rsid w:val="00072F86"/>
    <w:pPr>
      <w:numPr>
        <w:numId w:val="13"/>
      </w:numPr>
    </w:pPr>
  </w:style>
  <w:style w:type="numbering" w:customStyle="1" w:styleId="WW8Num251">
    <w:name w:val="WW8Num251"/>
    <w:basedOn w:val="Bezlisty"/>
    <w:rsid w:val="00072F86"/>
    <w:pPr>
      <w:numPr>
        <w:numId w:val="14"/>
      </w:numPr>
    </w:pPr>
  </w:style>
  <w:style w:type="paragraph" w:customStyle="1" w:styleId="Akapitzlist6">
    <w:name w:val="Akapit z listą6"/>
    <w:basedOn w:val="Normalny"/>
    <w:rsid w:val="00A95C57"/>
    <w:pPr>
      <w:suppressAutoHyphens/>
      <w:spacing w:after="200" w:line="276" w:lineRule="auto"/>
      <w:ind w:left="720"/>
    </w:pPr>
    <w:rPr>
      <w:rFonts w:ascii="Calibri" w:hAnsi="Calibri" w:cs="Calibri"/>
      <w:sz w:val="22"/>
      <w:szCs w:val="22"/>
      <w:lang w:eastAsia="ar-SA"/>
    </w:rPr>
  </w:style>
  <w:style w:type="paragraph" w:customStyle="1" w:styleId="Bezodstpw4">
    <w:name w:val="Bez odstępów4"/>
    <w:rsid w:val="00A95C57"/>
    <w:pPr>
      <w:suppressAutoHyphens/>
      <w:spacing w:after="0" w:line="240" w:lineRule="auto"/>
    </w:pPr>
    <w:rPr>
      <w:rFonts w:ascii="Times New Roman" w:eastAsia="Calibri" w:hAnsi="Times New Roman" w:cs="Times New Roman"/>
      <w:sz w:val="24"/>
      <w:szCs w:val="24"/>
      <w:lang w:eastAsia="ar-SA"/>
    </w:rPr>
  </w:style>
  <w:style w:type="paragraph" w:customStyle="1" w:styleId="Akapitzlist7">
    <w:name w:val="Akapit z listą7"/>
    <w:basedOn w:val="Normalny"/>
    <w:rsid w:val="00D3138F"/>
    <w:pPr>
      <w:suppressAutoHyphens/>
      <w:spacing w:after="200" w:line="276" w:lineRule="auto"/>
      <w:ind w:left="720"/>
    </w:pPr>
    <w:rPr>
      <w:rFonts w:ascii="Calibri" w:hAnsi="Calibri" w:cs="Calibri"/>
      <w:sz w:val="22"/>
      <w:szCs w:val="22"/>
      <w:lang w:eastAsia="ar-SA"/>
    </w:rPr>
  </w:style>
  <w:style w:type="paragraph" w:customStyle="1" w:styleId="Bezodstpw5">
    <w:name w:val="Bez odstępów5"/>
    <w:rsid w:val="00D3138F"/>
    <w:pPr>
      <w:suppressAutoHyphens/>
      <w:spacing w:after="0" w:line="240" w:lineRule="auto"/>
    </w:pPr>
    <w:rPr>
      <w:rFonts w:ascii="Times New Roman" w:eastAsia="Calibri" w:hAnsi="Times New Roman" w:cs="Times New Roman"/>
      <w:sz w:val="24"/>
      <w:szCs w:val="24"/>
      <w:lang w:eastAsia="ar-SA"/>
    </w:rPr>
  </w:style>
  <w:style w:type="numbering" w:customStyle="1" w:styleId="WW8Num252">
    <w:name w:val="WW8Num252"/>
    <w:basedOn w:val="Bezlisty"/>
    <w:rsid w:val="00E91B5E"/>
  </w:style>
  <w:style w:type="numbering" w:customStyle="1" w:styleId="WW8Num5111">
    <w:name w:val="WW8Num5111"/>
    <w:basedOn w:val="Bezlisty"/>
    <w:rsid w:val="00E91B5E"/>
  </w:style>
  <w:style w:type="numbering" w:customStyle="1" w:styleId="WW8Num253">
    <w:name w:val="WW8Num253"/>
    <w:basedOn w:val="Bezlisty"/>
    <w:rsid w:val="00535652"/>
  </w:style>
  <w:style w:type="numbering" w:customStyle="1" w:styleId="WW8Num5112">
    <w:name w:val="WW8Num5112"/>
    <w:basedOn w:val="Bezlisty"/>
    <w:rsid w:val="0053565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0"/>
    <w:lsdException w:name="toc 2" w:uiPriority="39"/>
    <w:lsdException w:name="toc 3"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qFormat="1"/>
    <w:lsdException w:name="Title" w:semiHidden="0" w:uiPriority="0" w:unhideWhenUsed="0" w:qFormat="1"/>
    <w:lsdException w:name="Default Paragraph Font" w:uiPriority="1"/>
    <w:lsdException w:name="Subtitle" w:semiHidden="0" w:unhideWhenUsed="0" w:qFormat="1"/>
    <w:lsdException w:name="Hyperlink" w:uiPriority="0"/>
    <w:lsdException w:name="Strong" w:semiHidden="0" w:uiPriority="22" w:unhideWhenUsed="0" w:qFormat="1"/>
    <w:lsdException w:name="Emphasis" w:semiHidden="0" w:uiPriority="0" w:unhideWhenUsed="0" w:qFormat="1"/>
    <w:lsdException w:name="Plain Text" w:uiPriority="0"/>
    <w:lsdException w:name="HTML Cite" w:uiPriority="0"/>
    <w:lsdException w:name="Table Grid"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alny">
    <w:name w:val="Normal"/>
    <w:qFormat/>
    <w:rsid w:val="00F3114D"/>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Topic Heading 1,H1,h1,L1,Level 1,Heading 1 Char"/>
    <w:basedOn w:val="Normalny"/>
    <w:next w:val="Normalny"/>
    <w:link w:val="Nagwek1Znak"/>
    <w:uiPriority w:val="99"/>
    <w:qFormat/>
    <w:rsid w:val="00BE245A"/>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uiPriority w:val="99"/>
    <w:qFormat/>
    <w:rsid w:val="00BE245A"/>
    <w:pPr>
      <w:keepNext/>
      <w:jc w:val="both"/>
      <w:outlineLvl w:val="1"/>
    </w:pPr>
  </w:style>
  <w:style w:type="paragraph" w:styleId="Nagwek3">
    <w:name w:val="heading 3"/>
    <w:basedOn w:val="Normalny"/>
    <w:next w:val="Normalny"/>
    <w:link w:val="Nagwek3Znak"/>
    <w:uiPriority w:val="99"/>
    <w:qFormat/>
    <w:rsid w:val="00BE245A"/>
    <w:pPr>
      <w:keepNext/>
      <w:outlineLvl w:val="2"/>
    </w:pPr>
    <w:rPr>
      <w:i/>
      <w:iCs/>
    </w:rPr>
  </w:style>
  <w:style w:type="paragraph" w:styleId="Nagwek4">
    <w:name w:val="heading 4"/>
    <w:basedOn w:val="Normalny"/>
    <w:next w:val="Normalny"/>
    <w:link w:val="Nagwek4Znak"/>
    <w:uiPriority w:val="99"/>
    <w:qFormat/>
    <w:rsid w:val="00BE245A"/>
    <w:pPr>
      <w:keepNext/>
      <w:spacing w:before="120"/>
      <w:jc w:val="both"/>
      <w:outlineLvl w:val="3"/>
    </w:pPr>
    <w:rPr>
      <w:i/>
      <w:iCs/>
    </w:rPr>
  </w:style>
  <w:style w:type="paragraph" w:styleId="Nagwek5">
    <w:name w:val="heading 5"/>
    <w:basedOn w:val="Normalny"/>
    <w:next w:val="Normalny"/>
    <w:link w:val="Nagwek5Znak"/>
    <w:uiPriority w:val="99"/>
    <w:qFormat/>
    <w:rsid w:val="00BE245A"/>
    <w:pPr>
      <w:keepNext/>
      <w:snapToGrid w:val="0"/>
      <w:jc w:val="center"/>
      <w:outlineLvl w:val="4"/>
    </w:pPr>
    <w:rPr>
      <w:i/>
      <w:iCs/>
      <w:sz w:val="20"/>
      <w:szCs w:val="20"/>
    </w:rPr>
  </w:style>
  <w:style w:type="paragraph" w:styleId="Nagwek6">
    <w:name w:val="heading 6"/>
    <w:basedOn w:val="Normalny"/>
    <w:next w:val="Normalny"/>
    <w:link w:val="Nagwek6Znak"/>
    <w:uiPriority w:val="99"/>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uiPriority w:val="99"/>
    <w:qFormat/>
    <w:rsid w:val="00BE245A"/>
    <w:pPr>
      <w:keepNext/>
      <w:jc w:val="both"/>
      <w:outlineLvl w:val="6"/>
    </w:pPr>
    <w:rPr>
      <w:b/>
      <w:bCs/>
    </w:rPr>
  </w:style>
  <w:style w:type="paragraph" w:styleId="Nagwek8">
    <w:name w:val="heading 8"/>
    <w:basedOn w:val="Normalny"/>
    <w:next w:val="Normalny"/>
    <w:link w:val="Nagwek8Znak"/>
    <w:uiPriority w:val="99"/>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uiPriority w:val="99"/>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uiPriority w:val="99"/>
    <w:rsid w:val="00BE245A"/>
    <w:rPr>
      <w:rFonts w:ascii="Times New Roman" w:eastAsia="Times New Roman" w:hAnsi="Times New Roman" w:cs="Times New Roman"/>
      <w:b/>
      <w:bCs/>
      <w:sz w:val="25"/>
      <w:szCs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uiPriority w:val="99"/>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uiPriority w:val="99"/>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uiPriority w:val="99"/>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uiPriority w:val="99"/>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uiPriority w:val="99"/>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uiPriority w:val="99"/>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uiPriority w:val="99"/>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uiPriority w:val="99"/>
    <w:rsid w:val="00BE245A"/>
    <w:rPr>
      <w:rFonts w:ascii="Times New Roman" w:eastAsia="Times New Roman" w:hAnsi="Times New Roman" w:cs="Times New Roman"/>
      <w:b/>
      <w:bCs/>
      <w:sz w:val="24"/>
      <w:szCs w:val="24"/>
      <w:lang w:eastAsia="pl-PL"/>
    </w:rPr>
  </w:style>
  <w:style w:type="character" w:customStyle="1" w:styleId="ZnakZnak21">
    <w:name w:val="Znak Znak21"/>
    <w:uiPriority w:val="99"/>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uiPriority w:val="99"/>
    <w:rsid w:val="00BE245A"/>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BE245A"/>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uiPriority w:val="99"/>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uiPriority w:val="99"/>
    <w:rsid w:val="00BE245A"/>
    <w:pPr>
      <w:ind w:left="283" w:hanging="283"/>
    </w:pPr>
    <w:rPr>
      <w:rFonts w:ascii="Arial" w:hAnsi="Arial" w:cs="Arial"/>
    </w:rPr>
  </w:style>
  <w:style w:type="paragraph" w:styleId="Lista2">
    <w:name w:val="List 2"/>
    <w:basedOn w:val="Normalny"/>
    <w:uiPriority w:val="99"/>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basedOn w:val="Domylnaczcionkaakapitu"/>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Tekst podstawowy Znak Znak Znak,Punktor1"/>
    <w:basedOn w:val="Normalny"/>
    <w:link w:val="TekstpodstawowyZnak"/>
    <w:uiPriority w:val="99"/>
    <w:rsid w:val="00BE245A"/>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basedOn w:val="Domylnaczcionkaakapitu"/>
    <w:link w:val="Tekstpodstawowy"/>
    <w:uiPriority w:val="99"/>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Tekst podstawowy Znak1,Tekst podstawowy Znak Znak Znak Znak1,Znak Znak Znak Znak Znak Znak1,Punktor1 Znak1"/>
    <w:uiPriority w:val="99"/>
    <w:locked/>
    <w:rsid w:val="00BE245A"/>
    <w:rPr>
      <w:rFonts w:ascii="Arial" w:hAnsi="Arial" w:cs="Arial"/>
      <w:sz w:val="24"/>
      <w:szCs w:val="24"/>
      <w:lang w:val="pl-PL" w:eastAsia="pl-PL"/>
    </w:rPr>
  </w:style>
  <w:style w:type="paragraph" w:styleId="Tekstpodstawowywcity">
    <w:name w:val="Body Text Indent"/>
    <w:basedOn w:val="Normalny"/>
    <w:link w:val="TekstpodstawowywcityZnak"/>
    <w:uiPriority w:val="99"/>
    <w:rsid w:val="00BE245A"/>
    <w:pPr>
      <w:ind w:left="1416"/>
    </w:pPr>
    <w:rPr>
      <w:sz w:val="32"/>
      <w:szCs w:val="32"/>
    </w:rPr>
  </w:style>
  <w:style w:type="character" w:customStyle="1" w:styleId="TekstpodstawowywcityZnak">
    <w:name w:val="Tekst podstawowy wcięty Znak"/>
    <w:basedOn w:val="Domylnaczcionkaakapitu"/>
    <w:link w:val="Tekstpodstawowywcity"/>
    <w:uiPriority w:val="99"/>
    <w:rsid w:val="00BE245A"/>
    <w:rPr>
      <w:rFonts w:ascii="Times New Roman" w:eastAsia="Times New Roman" w:hAnsi="Times New Roman" w:cs="Times New Roman"/>
      <w:sz w:val="32"/>
      <w:szCs w:val="32"/>
      <w:lang w:eastAsia="pl-PL"/>
    </w:rPr>
  </w:style>
  <w:style w:type="character" w:customStyle="1" w:styleId="ZnakZnak9">
    <w:name w:val="Znak Znak9"/>
    <w:uiPriority w:val="99"/>
    <w:locked/>
    <w:rsid w:val="00BE245A"/>
    <w:rPr>
      <w:sz w:val="24"/>
      <w:szCs w:val="24"/>
    </w:rPr>
  </w:style>
  <w:style w:type="paragraph" w:styleId="Lista-kontynuacja2">
    <w:name w:val="List Continue 2"/>
    <w:basedOn w:val="Normalny"/>
    <w:uiPriority w:val="99"/>
    <w:semiHidden/>
    <w:rsid w:val="00BE245A"/>
    <w:pPr>
      <w:spacing w:after="120"/>
      <w:ind w:left="566"/>
    </w:pPr>
    <w:rPr>
      <w:sz w:val="20"/>
      <w:szCs w:val="20"/>
    </w:rPr>
  </w:style>
  <w:style w:type="paragraph" w:styleId="Tekstpodstawowy2">
    <w:name w:val="Body Text 2"/>
    <w:basedOn w:val="Normalny"/>
    <w:link w:val="Tekstpodstawowy2Znak"/>
    <w:uiPriority w:val="99"/>
    <w:rsid w:val="00BE245A"/>
    <w:pPr>
      <w:spacing w:before="120"/>
      <w:jc w:val="both"/>
    </w:pPr>
    <w:rPr>
      <w:b/>
      <w:bCs/>
      <w:sz w:val="25"/>
      <w:szCs w:val="25"/>
    </w:rPr>
  </w:style>
  <w:style w:type="character" w:customStyle="1" w:styleId="Tekstpodstawowy2Znak">
    <w:name w:val="Tekst podstawowy 2 Znak"/>
    <w:basedOn w:val="Domylnaczcionkaakapitu"/>
    <w:link w:val="Tekstpodstawowy2"/>
    <w:uiPriority w:val="99"/>
    <w:rsid w:val="00BE245A"/>
    <w:rPr>
      <w:rFonts w:ascii="Times New Roman" w:eastAsia="Times New Roman" w:hAnsi="Times New Roman" w:cs="Times New Roman"/>
      <w:b/>
      <w:bCs/>
      <w:sz w:val="25"/>
      <w:szCs w:val="25"/>
      <w:lang w:eastAsia="pl-PL"/>
    </w:rPr>
  </w:style>
  <w:style w:type="character" w:customStyle="1" w:styleId="ZnakZnak8">
    <w:name w:val="Znak Znak8"/>
    <w:uiPriority w:val="99"/>
    <w:locked/>
    <w:rsid w:val="00BE245A"/>
    <w:rPr>
      <w:sz w:val="24"/>
      <w:szCs w:val="24"/>
    </w:rPr>
  </w:style>
  <w:style w:type="paragraph" w:styleId="Tekstpodstawowy3">
    <w:name w:val="Body Text 3"/>
    <w:basedOn w:val="Normalny"/>
    <w:link w:val="Tekstpodstawowy3Znak"/>
    <w:uiPriority w:val="99"/>
    <w:rsid w:val="00BE245A"/>
    <w:pPr>
      <w:spacing w:before="120"/>
      <w:jc w:val="both"/>
    </w:pPr>
    <w:rPr>
      <w:i/>
      <w:iCs/>
    </w:rPr>
  </w:style>
  <w:style w:type="character" w:customStyle="1" w:styleId="Tekstpodstawowy3Znak">
    <w:name w:val="Tekst podstawowy 3 Znak"/>
    <w:basedOn w:val="Domylnaczcionkaakapitu"/>
    <w:link w:val="Tekstpodstawowy3"/>
    <w:uiPriority w:val="99"/>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uiPriority w:val="99"/>
    <w:rsid w:val="00BE245A"/>
    <w:pPr>
      <w:ind w:firstLine="420"/>
    </w:pPr>
    <w:rPr>
      <w:b/>
      <w:bCs/>
      <w:i/>
      <w:iCs/>
    </w:rPr>
  </w:style>
  <w:style w:type="character" w:customStyle="1" w:styleId="Tekstpodstawowywcity2Znak">
    <w:name w:val="Tekst podstawowy wcięty 2 Znak"/>
    <w:basedOn w:val="Domylnaczcionkaakapitu"/>
    <w:link w:val="Tekstpodstawowywcity2"/>
    <w:uiPriority w:val="99"/>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uiPriority w:val="99"/>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uiPriority w:val="99"/>
    <w:rsid w:val="00BE245A"/>
    <w:rPr>
      <w:rFonts w:ascii="Times New Roman" w:eastAsia="Times New Roman" w:hAnsi="Times New Roman" w:cs="Times New Roman"/>
      <w:lang w:eastAsia="pl-PL"/>
    </w:rPr>
  </w:style>
  <w:style w:type="character" w:customStyle="1" w:styleId="ZnakZnak5">
    <w:name w:val="Znak Znak5"/>
    <w:uiPriority w:val="99"/>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basedOn w:val="Domylnaczcionkaakapitu"/>
    <w:link w:val="Zwykytekst"/>
    <w:rsid w:val="00BE245A"/>
    <w:rPr>
      <w:rFonts w:ascii="Courier New" w:eastAsia="Times New Roman" w:hAnsi="Courier New" w:cs="Courier New"/>
      <w:sz w:val="20"/>
      <w:szCs w:val="20"/>
      <w:lang w:eastAsia="pl-PL"/>
    </w:rPr>
  </w:style>
  <w:style w:type="character" w:customStyle="1" w:styleId="PlainTextChar">
    <w:name w:val="Plain Text Char"/>
    <w:uiPriority w:val="99"/>
    <w:locked/>
    <w:rsid w:val="00BE245A"/>
    <w:rPr>
      <w:rFonts w:ascii="Courier New" w:hAnsi="Courier New" w:cs="Courier New"/>
      <w:lang w:val="pl-PL" w:eastAsia="pl-PL"/>
    </w:rPr>
  </w:style>
  <w:style w:type="paragraph" w:customStyle="1" w:styleId="tytu0">
    <w:name w:val="tytuł"/>
    <w:basedOn w:val="Normalny"/>
    <w:next w:val="Normalny"/>
    <w:autoRedefine/>
    <w:uiPriority w:val="99"/>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0">
    <w:name w:val="numerowanie"/>
    <w:basedOn w:val="Normalny"/>
    <w:autoRedefine/>
    <w:uiPriority w:val="99"/>
    <w:rsid w:val="00BE245A"/>
    <w:pPr>
      <w:jc w:val="both"/>
    </w:pPr>
  </w:style>
  <w:style w:type="paragraph" w:customStyle="1" w:styleId="Nagwekstrony">
    <w:name w:val="Nag?—wek strony"/>
    <w:basedOn w:val="Normalny"/>
    <w:uiPriority w:val="99"/>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uiPriority w:val="99"/>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uiPriority w:val="99"/>
    <w:rsid w:val="00BE245A"/>
  </w:style>
  <w:style w:type="character" w:styleId="Pogrubienie">
    <w:name w:val="Strong"/>
    <w:uiPriority w:val="22"/>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uiPriority w:val="99"/>
    <w:rsid w:val="00BE245A"/>
    <w:rPr>
      <w:sz w:val="16"/>
      <w:szCs w:val="16"/>
    </w:rPr>
  </w:style>
  <w:style w:type="paragraph" w:styleId="Tekstkomentarza">
    <w:name w:val="annotation text"/>
    <w:basedOn w:val="Normalny"/>
    <w:link w:val="TekstkomentarzaZnak"/>
    <w:rsid w:val="00BE245A"/>
    <w:rPr>
      <w:sz w:val="20"/>
      <w:szCs w:val="20"/>
    </w:rPr>
  </w:style>
  <w:style w:type="character" w:customStyle="1" w:styleId="TekstkomentarzaZnak">
    <w:name w:val="Tekst komentarza Znak"/>
    <w:basedOn w:val="Domylnaczcionkaakapitu"/>
    <w:link w:val="Tekstkomentarza"/>
    <w:rsid w:val="00BE245A"/>
    <w:rPr>
      <w:rFonts w:ascii="Times New Roman" w:eastAsia="Times New Roman" w:hAnsi="Times New Roman" w:cs="Times New Roman"/>
      <w:sz w:val="20"/>
      <w:szCs w:val="20"/>
      <w:lang w:eastAsia="pl-PL"/>
    </w:rPr>
  </w:style>
  <w:style w:type="character" w:customStyle="1" w:styleId="ZnakZnak2">
    <w:name w:val="Znak Znak2"/>
    <w:uiPriority w:val="99"/>
    <w:locked/>
    <w:rsid w:val="00BE245A"/>
    <w:rPr>
      <w:sz w:val="20"/>
      <w:szCs w:val="20"/>
    </w:rPr>
  </w:style>
  <w:style w:type="paragraph" w:styleId="Tematkomentarza">
    <w:name w:val="annotation subject"/>
    <w:basedOn w:val="Tekstkomentarza"/>
    <w:next w:val="Tekstkomentarza"/>
    <w:link w:val="TematkomentarzaZnak"/>
    <w:uiPriority w:val="99"/>
    <w:rsid w:val="00BE245A"/>
    <w:rPr>
      <w:b/>
      <w:bCs/>
    </w:rPr>
  </w:style>
  <w:style w:type="character" w:customStyle="1" w:styleId="TematkomentarzaZnak">
    <w:name w:val="Temat komentarza Znak"/>
    <w:basedOn w:val="TekstkomentarzaZnak"/>
    <w:link w:val="Tematkomentarza"/>
    <w:uiPriority w:val="99"/>
    <w:rsid w:val="00BE245A"/>
    <w:rPr>
      <w:rFonts w:ascii="Times New Roman" w:eastAsia="Times New Roman" w:hAnsi="Times New Roman" w:cs="Times New Roman"/>
      <w:b/>
      <w:bCs/>
      <w:sz w:val="20"/>
      <w:szCs w:val="20"/>
      <w:lang w:eastAsia="pl-PL"/>
    </w:rPr>
  </w:style>
  <w:style w:type="character" w:customStyle="1" w:styleId="ZnakZnak1">
    <w:name w:val="Znak Znak1"/>
    <w:uiPriority w:val="99"/>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uiPriority w:val="99"/>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uiPriority w:val="99"/>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uiPriority w:val="99"/>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basedOn w:val="Domylnaczcionkaakapitu"/>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uiPriority w:val="99"/>
    <w:semiHidden/>
    <w:locked/>
    <w:rsid w:val="00BE245A"/>
    <w:rPr>
      <w:sz w:val="20"/>
      <w:szCs w:val="20"/>
    </w:rPr>
  </w:style>
  <w:style w:type="character" w:styleId="Odwoanieprzypisudolnego">
    <w:name w:val="footnote reference"/>
    <w:uiPriority w:val="99"/>
    <w:rsid w:val="00BE245A"/>
    <w:rPr>
      <w:vertAlign w:val="superscript"/>
    </w:rPr>
  </w:style>
  <w:style w:type="character" w:styleId="Hipercze">
    <w:name w:val="Hyperlink"/>
    <w:rsid w:val="00BE245A"/>
    <w:rPr>
      <w:color w:val="0000FF"/>
      <w:u w:val="single"/>
    </w:rPr>
  </w:style>
  <w:style w:type="paragraph" w:customStyle="1" w:styleId="Style7">
    <w:name w:val="Style7"/>
    <w:basedOn w:val="Normalny"/>
    <w:uiPriority w:val="99"/>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uiPriority w:val="99"/>
    <w:rsid w:val="00BE245A"/>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uiPriority w:val="99"/>
    <w:semiHidden/>
    <w:rsid w:val="00BE245A"/>
    <w:rPr>
      <w:color w:val="800080"/>
      <w:u w:val="single"/>
    </w:rPr>
  </w:style>
  <w:style w:type="paragraph" w:customStyle="1" w:styleId="Akapitzlist1">
    <w:name w:val="Akapit z listą1"/>
    <w:aliases w:val="Preambuła"/>
    <w:basedOn w:val="Normalny"/>
    <w:link w:val="ListParagraphChar"/>
    <w:rsid w:val="00BE245A"/>
    <w:pPr>
      <w:ind w:left="708"/>
    </w:pPr>
  </w:style>
  <w:style w:type="character" w:customStyle="1" w:styleId="ZnakZnak40">
    <w:name w:val="Znak Znak4"/>
    <w:uiPriority w:val="99"/>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uiPriority w:val="99"/>
    <w:semiHidden/>
    <w:rsid w:val="00BE245A"/>
    <w:rPr>
      <w:sz w:val="20"/>
      <w:szCs w:val="20"/>
    </w:rPr>
  </w:style>
  <w:style w:type="character" w:customStyle="1" w:styleId="TekstprzypisukocowegoZnak">
    <w:name w:val="Tekst przypisu końcowego Znak"/>
    <w:basedOn w:val="Domylnaczcionkaakapitu"/>
    <w:link w:val="Tekstprzypisukocowego"/>
    <w:uiPriority w:val="99"/>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uiPriority w:val="99"/>
    <w:semiHidden/>
    <w:rsid w:val="00BE245A"/>
    <w:rPr>
      <w:vertAlign w:val="superscript"/>
    </w:rPr>
  </w:style>
  <w:style w:type="paragraph" w:styleId="Akapitzlist">
    <w:name w:val="List Paragraph"/>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uiPriority w:val="99"/>
    <w:rsid w:val="00BE245A"/>
    <w:pPr>
      <w:suppressAutoHyphens/>
      <w:jc w:val="both"/>
    </w:pPr>
    <w:rPr>
      <w:lang w:eastAsia="ar-SA"/>
    </w:rPr>
  </w:style>
  <w:style w:type="table" w:styleId="Tabela-Siatka">
    <w:name w:val="Table Grid"/>
    <w:basedOn w:val="Standardowy"/>
    <w:uiPriority w:val="9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uiPriority w:val="99"/>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uiPriority w:val="99"/>
    <w:rsid w:val="00BE245A"/>
    <w:rPr>
      <w:rFonts w:ascii="Arial" w:eastAsia="DejaVu Sans" w:hAnsi="Arial" w:cs="DejaVu Sans"/>
      <w:i/>
      <w:iCs/>
      <w:sz w:val="28"/>
      <w:szCs w:val="28"/>
      <w:lang w:eastAsia="ar-SA"/>
    </w:rPr>
  </w:style>
  <w:style w:type="character" w:customStyle="1" w:styleId="AkapitzlistZnak">
    <w:name w:val="Akapit z listą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rsid w:val="004D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C6043A"/>
    <w:pPr>
      <w:widowControl w:val="0"/>
      <w:autoSpaceDE w:val="0"/>
      <w:autoSpaceDN w:val="0"/>
      <w:adjustRightInd w:val="0"/>
      <w:spacing w:line="274" w:lineRule="exact"/>
      <w:jc w:val="both"/>
    </w:pPr>
  </w:style>
  <w:style w:type="paragraph" w:customStyle="1" w:styleId="Style6">
    <w:name w:val="Style6"/>
    <w:basedOn w:val="Normalny"/>
    <w:uiPriority w:val="99"/>
    <w:rsid w:val="00C6043A"/>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C6043A"/>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C6043A"/>
    <w:rPr>
      <w:rFonts w:ascii="Times New Roman" w:hAnsi="Times New Roman" w:cs="Times New Roman" w:hint="default"/>
      <w:b/>
      <w:bCs/>
      <w:sz w:val="24"/>
      <w:szCs w:val="24"/>
    </w:rPr>
  </w:style>
  <w:style w:type="character" w:customStyle="1" w:styleId="FontStyle33">
    <w:name w:val="Font Style33"/>
    <w:rsid w:val="00C6043A"/>
    <w:rPr>
      <w:rFonts w:ascii="Times New Roman" w:hAnsi="Times New Roman" w:cs="Times New Roman" w:hint="default"/>
      <w:sz w:val="24"/>
      <w:szCs w:val="24"/>
    </w:rPr>
  </w:style>
  <w:style w:type="character" w:customStyle="1" w:styleId="FontStyle46">
    <w:name w:val="Font Style46"/>
    <w:uiPriority w:val="99"/>
    <w:rsid w:val="00C6043A"/>
    <w:rPr>
      <w:rFonts w:ascii="Times New Roman" w:hAnsi="Times New Roman" w:cs="Times New Roman" w:hint="default"/>
      <w:sz w:val="24"/>
      <w:szCs w:val="24"/>
    </w:rPr>
  </w:style>
  <w:style w:type="character" w:customStyle="1" w:styleId="FontStyle18">
    <w:name w:val="Font Style18"/>
    <w:rsid w:val="00C6043A"/>
    <w:rPr>
      <w:rFonts w:ascii="Times New Roman" w:hAnsi="Times New Roman" w:cs="Times New Roman" w:hint="default"/>
      <w:sz w:val="22"/>
      <w:szCs w:val="22"/>
    </w:rPr>
  </w:style>
  <w:style w:type="paragraph" w:styleId="Bezodstpw">
    <w:name w:val="No Spacing"/>
    <w:basedOn w:val="Normalny"/>
    <w:qFormat/>
    <w:rsid w:val="00C6043A"/>
    <w:pPr>
      <w:spacing w:line="360" w:lineRule="auto"/>
      <w:jc w:val="both"/>
    </w:pPr>
    <w:rPr>
      <w:rFonts w:eastAsiaTheme="minorHAnsi"/>
      <w:lang w:eastAsia="en-US"/>
    </w:rPr>
  </w:style>
  <w:style w:type="numbering" w:customStyle="1" w:styleId="WW8Num51">
    <w:name w:val="WW8Num51"/>
    <w:basedOn w:val="Bezlisty"/>
    <w:rsid w:val="00AD27C8"/>
    <w:pPr>
      <w:numPr>
        <w:numId w:val="17"/>
      </w:numPr>
    </w:pPr>
  </w:style>
  <w:style w:type="numbering" w:customStyle="1" w:styleId="WW8Num3">
    <w:name w:val="WW8Num3"/>
    <w:basedOn w:val="Bezlisty"/>
    <w:rsid w:val="00AD27C8"/>
    <w:pPr>
      <w:numPr>
        <w:numId w:val="18"/>
      </w:numPr>
    </w:pPr>
  </w:style>
  <w:style w:type="numbering" w:customStyle="1" w:styleId="WW8Num25">
    <w:name w:val="WW8Num25"/>
    <w:basedOn w:val="Bezlisty"/>
    <w:rsid w:val="00AD27C8"/>
    <w:pPr>
      <w:numPr>
        <w:numId w:val="19"/>
      </w:numPr>
    </w:pPr>
  </w:style>
  <w:style w:type="character" w:customStyle="1" w:styleId="Nagwek1Znak1">
    <w:name w:val="Nagłówek 1 Znak1"/>
    <w:aliases w:val="Title 1 Znak"/>
    <w:uiPriority w:val="99"/>
    <w:rsid w:val="00BC1113"/>
    <w:rPr>
      <w:rFonts w:ascii="Calibri Light" w:hAnsi="Calibri Light"/>
      <w:color w:val="2E74B5"/>
      <w:sz w:val="32"/>
      <w:lang w:eastAsia="en-US"/>
    </w:rPr>
  </w:style>
  <w:style w:type="character" w:customStyle="1" w:styleId="Nagwek2Znak1">
    <w:name w:val="Nagłówek 2 Znak1"/>
    <w:aliases w:val="Title 2 Znak"/>
    <w:uiPriority w:val="99"/>
    <w:semiHidden/>
    <w:rsid w:val="00BC1113"/>
    <w:rPr>
      <w:rFonts w:ascii="Calibri Light" w:hAnsi="Calibri Light"/>
      <w:color w:val="2E74B5"/>
      <w:sz w:val="26"/>
      <w:lang w:eastAsia="en-US"/>
    </w:rPr>
  </w:style>
  <w:style w:type="paragraph" w:styleId="Indeks2">
    <w:name w:val="index 2"/>
    <w:basedOn w:val="Normalny"/>
    <w:next w:val="Normalny"/>
    <w:autoRedefine/>
    <w:uiPriority w:val="99"/>
    <w:semiHidden/>
    <w:rsid w:val="00BC1113"/>
    <w:pPr>
      <w:numPr>
        <w:ilvl w:val="1"/>
        <w:numId w:val="24"/>
      </w:numPr>
      <w:tabs>
        <w:tab w:val="clear" w:pos="792"/>
        <w:tab w:val="num" w:pos="1440"/>
      </w:tabs>
      <w:overflowPunct w:val="0"/>
      <w:autoSpaceDE w:val="0"/>
      <w:autoSpaceDN w:val="0"/>
      <w:adjustRightInd w:val="0"/>
      <w:ind w:left="1440" w:hanging="360"/>
      <w:jc w:val="both"/>
    </w:pPr>
    <w:rPr>
      <w:sz w:val="20"/>
      <w:szCs w:val="20"/>
    </w:rPr>
  </w:style>
  <w:style w:type="paragraph" w:styleId="Spistreci1">
    <w:name w:val="toc 1"/>
    <w:basedOn w:val="Normalny"/>
    <w:next w:val="Normalny"/>
    <w:autoRedefine/>
    <w:uiPriority w:val="99"/>
    <w:rsid w:val="00BC1113"/>
    <w:rPr>
      <w:lang w:eastAsia="en-US"/>
    </w:rPr>
  </w:style>
  <w:style w:type="paragraph" w:styleId="Spistreci4">
    <w:name w:val="toc 4"/>
    <w:basedOn w:val="Normalny"/>
    <w:next w:val="Normalny"/>
    <w:autoRedefine/>
    <w:uiPriority w:val="99"/>
    <w:rsid w:val="00BC1113"/>
    <w:pPr>
      <w:jc w:val="both"/>
    </w:pPr>
    <w:rPr>
      <w:rFonts w:ascii="Arial" w:hAnsi="Arial"/>
    </w:rPr>
  </w:style>
  <w:style w:type="paragraph" w:styleId="Wcicienormalne">
    <w:name w:val="Normal Indent"/>
    <w:basedOn w:val="Normalny"/>
    <w:next w:val="Normalny"/>
    <w:uiPriority w:val="99"/>
    <w:semiHidden/>
    <w:rsid w:val="00BC1113"/>
    <w:pPr>
      <w:spacing w:before="120"/>
      <w:ind w:left="720"/>
    </w:pPr>
    <w:rPr>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BC1113"/>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BC1113"/>
    <w:rPr>
      <w:rFonts w:ascii="Times New Roman" w:hAnsi="Times New Roman"/>
      <w:sz w:val="24"/>
    </w:rPr>
  </w:style>
  <w:style w:type="paragraph" w:styleId="Legenda">
    <w:name w:val="caption"/>
    <w:aliases w:val="Podpis pod rysunkiem,Nagłówek Tabeli,Normalny1"/>
    <w:basedOn w:val="Normalny"/>
    <w:next w:val="Normalny"/>
    <w:uiPriority w:val="99"/>
    <w:qFormat/>
    <w:rsid w:val="00BC1113"/>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uiPriority w:val="99"/>
    <w:rsid w:val="00BC1113"/>
    <w:pPr>
      <w:tabs>
        <w:tab w:val="num" w:pos="360"/>
      </w:tabs>
      <w:spacing w:line="360" w:lineRule="auto"/>
      <w:ind w:right="-57"/>
      <w:jc w:val="both"/>
    </w:pPr>
    <w:rPr>
      <w:szCs w:val="20"/>
    </w:rPr>
  </w:style>
  <w:style w:type="paragraph" w:styleId="Lista5">
    <w:name w:val="List 5"/>
    <w:basedOn w:val="Normalny"/>
    <w:uiPriority w:val="99"/>
    <w:semiHidden/>
    <w:rsid w:val="00BC1113"/>
    <w:pPr>
      <w:ind w:left="1415" w:hanging="283"/>
    </w:pPr>
    <w:rPr>
      <w:szCs w:val="20"/>
    </w:rPr>
  </w:style>
  <w:style w:type="paragraph" w:styleId="Listapunktowana2">
    <w:name w:val="List Bullet 2"/>
    <w:basedOn w:val="Normalny"/>
    <w:uiPriority w:val="99"/>
    <w:semiHidden/>
    <w:rsid w:val="00BC1113"/>
    <w:pPr>
      <w:numPr>
        <w:numId w:val="22"/>
      </w:numPr>
      <w:tabs>
        <w:tab w:val="clear" w:pos="360"/>
        <w:tab w:val="num" w:pos="643"/>
      </w:tabs>
      <w:ind w:left="643"/>
    </w:pPr>
    <w:rPr>
      <w:sz w:val="20"/>
      <w:szCs w:val="20"/>
      <w:lang w:val="en-GB"/>
    </w:rPr>
  </w:style>
  <w:style w:type="paragraph" w:styleId="Listapunktowana3">
    <w:name w:val="List Bullet 3"/>
    <w:basedOn w:val="Normalny"/>
    <w:uiPriority w:val="99"/>
    <w:semiHidden/>
    <w:rsid w:val="00BC1113"/>
    <w:pPr>
      <w:numPr>
        <w:numId w:val="23"/>
      </w:numPr>
      <w:tabs>
        <w:tab w:val="num" w:pos="926"/>
      </w:tabs>
      <w:ind w:left="926"/>
    </w:pPr>
    <w:rPr>
      <w:sz w:val="20"/>
      <w:szCs w:val="20"/>
      <w:lang w:val="en-GB"/>
    </w:rPr>
  </w:style>
  <w:style w:type="paragraph" w:styleId="Listapunktowana5">
    <w:name w:val="List Bullet 5"/>
    <w:basedOn w:val="Normalny"/>
    <w:autoRedefine/>
    <w:uiPriority w:val="99"/>
    <w:semiHidden/>
    <w:rsid w:val="00BC1113"/>
    <w:pPr>
      <w:numPr>
        <w:ilvl w:val="1"/>
        <w:numId w:val="25"/>
      </w:numPr>
      <w:tabs>
        <w:tab w:val="num" w:pos="567"/>
      </w:tabs>
      <w:ind w:left="567" w:hanging="567"/>
      <w:jc w:val="both"/>
    </w:pPr>
    <w:rPr>
      <w:sz w:val="22"/>
      <w:szCs w:val="20"/>
    </w:rPr>
  </w:style>
  <w:style w:type="paragraph" w:styleId="Listanumerowana2">
    <w:name w:val="List Number 2"/>
    <w:basedOn w:val="Normalny"/>
    <w:uiPriority w:val="99"/>
    <w:rsid w:val="00BC1113"/>
    <w:pPr>
      <w:numPr>
        <w:numId w:val="26"/>
      </w:numPr>
    </w:pPr>
  </w:style>
  <w:style w:type="character" w:customStyle="1" w:styleId="BodyTextChar">
    <w:name w:val="Body Text Char"/>
    <w:aliases w:val="a2 Char,Tekst podstawowy Znak Znak Znak Char,Znak Char,Znak Znak Znak Znak Znak Char,Punktor1 Char"/>
    <w:uiPriority w:val="99"/>
    <w:locked/>
    <w:rsid w:val="00BC1113"/>
    <w:rPr>
      <w:rFonts w:ascii="Arial" w:hAnsi="Arial"/>
      <w:sz w:val="24"/>
    </w:rPr>
  </w:style>
  <w:style w:type="paragraph" w:styleId="Tekstpodstawowyzwciciem">
    <w:name w:val="Body Text First Indent"/>
    <w:basedOn w:val="Tekstpodstawowy"/>
    <w:link w:val="TekstpodstawowyzwciciemZnak"/>
    <w:uiPriority w:val="99"/>
    <w:semiHidden/>
    <w:rsid w:val="00BC1113"/>
    <w:pPr>
      <w:spacing w:after="120"/>
      <w:ind w:firstLine="210"/>
    </w:pPr>
    <w:rPr>
      <w:rFonts w:ascii="Times New Roman" w:eastAsia="Calibri"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semiHidden/>
    <w:rsid w:val="00BC1113"/>
    <w:rPr>
      <w:rFonts w:ascii="Times New Roman" w:eastAsia="Calibri" w:hAnsi="Times New Roman" w:cs="Times New Roman"/>
      <w:sz w:val="20"/>
      <w:szCs w:val="20"/>
      <w:lang w:val="en-GB" w:eastAsia="pl-PL"/>
    </w:rPr>
  </w:style>
  <w:style w:type="paragraph" w:styleId="Tekstblokowy">
    <w:name w:val="Block Text"/>
    <w:basedOn w:val="Normalny"/>
    <w:uiPriority w:val="99"/>
    <w:semiHidden/>
    <w:rsid w:val="00BC1113"/>
    <w:pPr>
      <w:ind w:left="360" w:right="72"/>
    </w:pPr>
    <w:rPr>
      <w:rFonts w:ascii="Arial Narrow" w:hAnsi="Arial Narrow"/>
      <w:sz w:val="22"/>
      <w:szCs w:val="22"/>
      <w:lang w:eastAsia="en-US"/>
    </w:rPr>
  </w:style>
  <w:style w:type="paragraph" w:styleId="Mapadokumentu">
    <w:name w:val="Document Map"/>
    <w:basedOn w:val="Normalny"/>
    <w:link w:val="MapadokumentuZnak"/>
    <w:uiPriority w:val="99"/>
    <w:semiHidden/>
    <w:rsid w:val="00BC1113"/>
    <w:pPr>
      <w:shd w:val="clear" w:color="auto" w:fill="000080"/>
    </w:pPr>
    <w:rPr>
      <w:rFonts w:ascii="Tahoma" w:eastAsia="Calibri" w:hAnsi="Tahoma"/>
      <w:sz w:val="20"/>
      <w:szCs w:val="20"/>
    </w:rPr>
  </w:style>
  <w:style w:type="character" w:customStyle="1" w:styleId="MapadokumentuZnak">
    <w:name w:val="Mapa dokumentu Znak"/>
    <w:basedOn w:val="Domylnaczcionkaakapitu"/>
    <w:link w:val="Mapadokumentu"/>
    <w:uiPriority w:val="99"/>
    <w:semiHidden/>
    <w:rsid w:val="00BC1113"/>
    <w:rPr>
      <w:rFonts w:ascii="Tahoma" w:eastAsia="Calibri" w:hAnsi="Tahoma" w:cs="Times New Roman"/>
      <w:sz w:val="20"/>
      <w:szCs w:val="20"/>
      <w:shd w:val="clear" w:color="auto" w:fill="000080"/>
      <w:lang w:eastAsia="pl-PL"/>
    </w:rPr>
  </w:style>
  <w:style w:type="paragraph" w:customStyle="1" w:styleId="normaltableau">
    <w:name w:val="normal_tableau"/>
    <w:basedOn w:val="Normalny"/>
    <w:uiPriority w:val="99"/>
    <w:rsid w:val="00BC1113"/>
    <w:pPr>
      <w:spacing w:before="120" w:after="120"/>
      <w:jc w:val="both"/>
    </w:pPr>
    <w:rPr>
      <w:rFonts w:ascii="Optima" w:hAnsi="Optima"/>
      <w:sz w:val="22"/>
      <w:szCs w:val="22"/>
      <w:lang w:val="en-GB"/>
    </w:rPr>
  </w:style>
  <w:style w:type="paragraph" w:customStyle="1" w:styleId="1">
    <w:name w:val="1"/>
    <w:basedOn w:val="Normalny"/>
    <w:next w:val="Nagwek"/>
    <w:uiPriority w:val="99"/>
    <w:rsid w:val="00BC1113"/>
    <w:pPr>
      <w:tabs>
        <w:tab w:val="center" w:pos="4536"/>
        <w:tab w:val="right" w:pos="9072"/>
      </w:tabs>
    </w:pPr>
  </w:style>
  <w:style w:type="paragraph" w:customStyle="1" w:styleId="Head12">
    <w:name w:val="Head 1.2"/>
    <w:basedOn w:val="Normalny"/>
    <w:autoRedefine/>
    <w:uiPriority w:val="99"/>
    <w:rsid w:val="00BC1113"/>
    <w:pPr>
      <w:tabs>
        <w:tab w:val="left" w:pos="158"/>
        <w:tab w:val="right" w:pos="4657"/>
      </w:tabs>
      <w:autoSpaceDE w:val="0"/>
      <w:autoSpaceDN w:val="0"/>
      <w:adjustRightInd w:val="0"/>
      <w:spacing w:line="360" w:lineRule="auto"/>
    </w:pPr>
    <w:rPr>
      <w:b/>
      <w:sz w:val="20"/>
    </w:rPr>
  </w:style>
  <w:style w:type="paragraph" w:customStyle="1" w:styleId="AAAAA">
    <w:name w:val="AAAAA"/>
    <w:uiPriority w:val="99"/>
    <w:rsid w:val="00BC1113"/>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BC1113"/>
    <w:pPr>
      <w:spacing w:before="100" w:beforeAutospacing="1" w:after="100" w:afterAutospacing="1"/>
    </w:pPr>
    <w:rPr>
      <w:rFonts w:ascii="Arial Narrow" w:hAnsi="Arial Narrow"/>
      <w:b/>
      <w:bCs/>
    </w:rPr>
  </w:style>
  <w:style w:type="paragraph" w:customStyle="1" w:styleId="xl25">
    <w:name w:val="xl25"/>
    <w:basedOn w:val="Normalny"/>
    <w:uiPriority w:val="99"/>
    <w:rsid w:val="00BC1113"/>
    <w:pPr>
      <w:spacing w:before="100" w:beforeAutospacing="1" w:after="100" w:afterAutospacing="1"/>
    </w:pPr>
  </w:style>
  <w:style w:type="paragraph" w:customStyle="1" w:styleId="xl26">
    <w:name w:val="xl26"/>
    <w:basedOn w:val="Normalny"/>
    <w:uiPriority w:val="99"/>
    <w:rsid w:val="00BC1113"/>
    <w:pPr>
      <w:spacing w:before="100" w:beforeAutospacing="1" w:after="100" w:afterAutospacing="1"/>
    </w:pPr>
    <w:rPr>
      <w:rFonts w:ascii="Arial" w:hAnsi="Arial" w:cs="Arial"/>
      <w:b/>
      <w:bCs/>
    </w:rPr>
  </w:style>
  <w:style w:type="paragraph" w:customStyle="1" w:styleId="xl27">
    <w:name w:val="xl27"/>
    <w:basedOn w:val="Normalny"/>
    <w:uiPriority w:val="99"/>
    <w:rsid w:val="00BC1113"/>
    <w:pPr>
      <w:spacing w:before="100" w:beforeAutospacing="1" w:after="100" w:afterAutospacing="1"/>
    </w:pPr>
  </w:style>
  <w:style w:type="paragraph" w:customStyle="1" w:styleId="xl28">
    <w:name w:val="xl28"/>
    <w:basedOn w:val="Normalny"/>
    <w:uiPriority w:val="99"/>
    <w:rsid w:val="00BC1113"/>
    <w:pPr>
      <w:spacing w:before="100" w:beforeAutospacing="1" w:after="100" w:afterAutospacing="1"/>
    </w:pPr>
  </w:style>
  <w:style w:type="paragraph" w:customStyle="1" w:styleId="xl29">
    <w:name w:val="xl29"/>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Normalny"/>
    <w:uiPriority w:val="99"/>
    <w:rsid w:val="00BC1113"/>
    <w:pPr>
      <w:shd w:val="clear" w:color="auto" w:fill="C0C0C0"/>
      <w:spacing w:before="100" w:beforeAutospacing="1" w:after="100" w:afterAutospacing="1"/>
    </w:pPr>
    <w:rPr>
      <w:rFonts w:ascii="Arial" w:hAnsi="Arial" w:cs="Arial"/>
      <w:b/>
      <w:bCs/>
    </w:rPr>
  </w:style>
  <w:style w:type="paragraph" w:customStyle="1" w:styleId="xl31">
    <w:name w:val="xl31"/>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32">
    <w:name w:val="xl32"/>
    <w:basedOn w:val="Normalny"/>
    <w:uiPriority w:val="99"/>
    <w:rsid w:val="00BC1113"/>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3">
    <w:name w:val="xl33"/>
    <w:basedOn w:val="Normalny"/>
    <w:uiPriority w:val="99"/>
    <w:rsid w:val="00BC1113"/>
    <w:pPr>
      <w:spacing w:before="100" w:beforeAutospacing="1" w:after="100" w:afterAutospacing="1"/>
      <w:jc w:val="center"/>
    </w:pPr>
    <w:rPr>
      <w:rFonts w:ascii="Arial" w:hAnsi="Arial" w:cs="Arial"/>
      <w:b/>
      <w:bCs/>
      <w:color w:val="FFCC99"/>
    </w:rPr>
  </w:style>
  <w:style w:type="paragraph" w:customStyle="1" w:styleId="xl34">
    <w:name w:val="xl34"/>
    <w:basedOn w:val="Normalny"/>
    <w:uiPriority w:val="99"/>
    <w:rsid w:val="00BC1113"/>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rPr>
  </w:style>
  <w:style w:type="paragraph" w:customStyle="1" w:styleId="xl35">
    <w:name w:val="xl35"/>
    <w:basedOn w:val="Normalny"/>
    <w:uiPriority w:val="99"/>
    <w:rsid w:val="00BC1113"/>
    <w:pPr>
      <w:pBdr>
        <w:top w:val="single" w:sz="4" w:space="0" w:color="auto"/>
        <w:lef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6">
    <w:name w:val="xl36"/>
    <w:basedOn w:val="Normalny"/>
    <w:uiPriority w:val="99"/>
    <w:rsid w:val="00BC1113"/>
    <w:pPr>
      <w:pBdr>
        <w:top w:val="single" w:sz="4" w:space="0" w:color="auto"/>
      </w:pBdr>
      <w:shd w:val="thinVertStripe" w:color="auto" w:fill="auto"/>
      <w:spacing w:before="100" w:beforeAutospacing="1" w:after="100" w:afterAutospacing="1"/>
    </w:pPr>
    <w:rPr>
      <w:rFonts w:ascii="Arial Narrow" w:hAnsi="Arial Narrow"/>
      <w:b/>
      <w:bCs/>
    </w:rPr>
  </w:style>
  <w:style w:type="paragraph" w:customStyle="1" w:styleId="xl37">
    <w:name w:val="xl37"/>
    <w:basedOn w:val="Normalny"/>
    <w:uiPriority w:val="99"/>
    <w:rsid w:val="00BC1113"/>
    <w:pPr>
      <w:pBdr>
        <w:top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8">
    <w:name w:val="xl38"/>
    <w:basedOn w:val="Normalny"/>
    <w:uiPriority w:val="99"/>
    <w:rsid w:val="00BC1113"/>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39">
    <w:name w:val="xl39"/>
    <w:basedOn w:val="Normalny"/>
    <w:uiPriority w:val="99"/>
    <w:rsid w:val="00BC1113"/>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0">
    <w:name w:val="xl40"/>
    <w:basedOn w:val="Normalny"/>
    <w:uiPriority w:val="99"/>
    <w:rsid w:val="00BC1113"/>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1">
    <w:name w:val="xl41"/>
    <w:basedOn w:val="Normalny"/>
    <w:uiPriority w:val="99"/>
    <w:rsid w:val="00BC1113"/>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2">
    <w:name w:val="xl42"/>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3">
    <w:name w:val="xl43"/>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4">
    <w:name w:val="xl44"/>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style>
  <w:style w:type="paragraph" w:customStyle="1" w:styleId="xl45">
    <w:name w:val="xl45"/>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style>
  <w:style w:type="paragraph" w:customStyle="1" w:styleId="xl46">
    <w:name w:val="xl46"/>
    <w:basedOn w:val="Normalny"/>
    <w:uiPriority w:val="99"/>
    <w:rsid w:val="00BC1113"/>
    <w:pPr>
      <w:pBdr>
        <w:top w:val="single" w:sz="4" w:space="0" w:color="auto"/>
        <w:left w:val="single" w:sz="4" w:space="0" w:color="auto"/>
        <w:bottom w:val="single" w:sz="4" w:space="0" w:color="auto"/>
      </w:pBdr>
      <w:spacing w:before="100" w:beforeAutospacing="1" w:after="100" w:afterAutospacing="1"/>
    </w:pPr>
    <w:rPr>
      <w:rFonts w:ascii="Arial Narrow" w:hAnsi="Arial Narrow"/>
      <w:b/>
      <w:bCs/>
    </w:rPr>
  </w:style>
  <w:style w:type="paragraph" w:customStyle="1" w:styleId="xl47">
    <w:name w:val="xl47"/>
    <w:basedOn w:val="Normalny"/>
    <w:uiPriority w:val="99"/>
    <w:rsid w:val="00BC1113"/>
    <w:pPr>
      <w:pBdr>
        <w:top w:val="single" w:sz="4" w:space="0" w:color="auto"/>
        <w:bottom w:val="single" w:sz="4" w:space="0" w:color="auto"/>
      </w:pBdr>
      <w:spacing w:before="100" w:beforeAutospacing="1" w:after="100" w:afterAutospacing="1"/>
    </w:pPr>
    <w:rPr>
      <w:rFonts w:ascii="Arial Narrow" w:hAnsi="Arial Narrow"/>
      <w:b/>
      <w:bCs/>
    </w:rPr>
  </w:style>
  <w:style w:type="paragraph" w:customStyle="1" w:styleId="xl48">
    <w:name w:val="xl48"/>
    <w:basedOn w:val="Normalny"/>
    <w:uiPriority w:val="99"/>
    <w:rsid w:val="00BC1113"/>
    <w:pPr>
      <w:pBdr>
        <w:top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49">
    <w:name w:val="xl49"/>
    <w:basedOn w:val="Normalny"/>
    <w:uiPriority w:val="99"/>
    <w:rsid w:val="00BC1113"/>
    <w:pPr>
      <w:pBdr>
        <w:top w:val="single" w:sz="4" w:space="0" w:color="auto"/>
        <w:left w:val="single" w:sz="4" w:space="0" w:color="auto"/>
        <w:bottom w:val="single" w:sz="4" w:space="0" w:color="auto"/>
      </w:pBdr>
      <w:shd w:val="thinHorzCross" w:color="auto" w:fill="auto"/>
      <w:spacing w:before="100" w:beforeAutospacing="1" w:after="100" w:afterAutospacing="1"/>
    </w:pPr>
  </w:style>
  <w:style w:type="paragraph" w:customStyle="1" w:styleId="xl50">
    <w:name w:val="xl50"/>
    <w:basedOn w:val="Normalny"/>
    <w:uiPriority w:val="99"/>
    <w:rsid w:val="00BC1113"/>
    <w:pPr>
      <w:pBdr>
        <w:top w:val="single" w:sz="4" w:space="0" w:color="auto"/>
        <w:bottom w:val="single" w:sz="4" w:space="0" w:color="auto"/>
      </w:pBdr>
      <w:shd w:val="thinHorzCross" w:color="auto" w:fill="auto"/>
      <w:spacing w:before="100" w:beforeAutospacing="1" w:after="100" w:afterAutospacing="1"/>
    </w:pPr>
  </w:style>
  <w:style w:type="paragraph" w:customStyle="1" w:styleId="xl51">
    <w:name w:val="xl51"/>
    <w:basedOn w:val="Normalny"/>
    <w:uiPriority w:val="99"/>
    <w:rsid w:val="00BC1113"/>
    <w:pPr>
      <w:pBdr>
        <w:top w:val="single" w:sz="4" w:space="0" w:color="auto"/>
        <w:bottom w:val="single" w:sz="4" w:space="0" w:color="auto"/>
        <w:right w:val="single" w:sz="4" w:space="0" w:color="auto"/>
      </w:pBdr>
      <w:shd w:val="thinHorzCross" w:color="auto" w:fill="auto"/>
      <w:spacing w:before="100" w:beforeAutospacing="1" w:after="100" w:afterAutospacing="1"/>
    </w:pPr>
  </w:style>
  <w:style w:type="paragraph" w:customStyle="1" w:styleId="xl52">
    <w:name w:val="xl52"/>
    <w:basedOn w:val="Normalny"/>
    <w:uiPriority w:val="99"/>
    <w:rsid w:val="00BC1113"/>
    <w:pPr>
      <w:spacing w:before="100" w:beforeAutospacing="1" w:after="100" w:afterAutospacing="1"/>
    </w:pPr>
    <w:rPr>
      <w:rFonts w:ascii="Arial" w:hAnsi="Arial" w:cs="Arial"/>
    </w:rPr>
  </w:style>
  <w:style w:type="paragraph" w:customStyle="1" w:styleId="xl53">
    <w:name w:val="xl53"/>
    <w:basedOn w:val="Normalny"/>
    <w:uiPriority w:val="99"/>
    <w:rsid w:val="00BC1113"/>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54">
    <w:name w:val="xl54"/>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style>
  <w:style w:type="paragraph" w:customStyle="1" w:styleId="xl55">
    <w:name w:val="xl55"/>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style>
  <w:style w:type="paragraph" w:customStyle="1" w:styleId="xl56">
    <w:name w:val="xl56"/>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57">
    <w:name w:val="xl5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8">
    <w:name w:val="xl58"/>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9">
    <w:name w:val="xl59"/>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60">
    <w:name w:val="xl60"/>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pPr>
  </w:style>
  <w:style w:type="paragraph" w:customStyle="1" w:styleId="xl61">
    <w:name w:val="xl61"/>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2">
    <w:name w:val="xl62"/>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63">
    <w:name w:val="xl63"/>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4">
    <w:name w:val="xl64"/>
    <w:basedOn w:val="Normalny"/>
    <w:uiPriority w:val="99"/>
    <w:rsid w:val="00BC1113"/>
    <w:pPr>
      <w:spacing w:before="100" w:beforeAutospacing="1" w:after="100" w:afterAutospacing="1"/>
      <w:jc w:val="center"/>
    </w:pPr>
  </w:style>
  <w:style w:type="paragraph" w:customStyle="1" w:styleId="xl65">
    <w:name w:val="xl65"/>
    <w:basedOn w:val="Normalny"/>
    <w:uiPriority w:val="99"/>
    <w:rsid w:val="00BC1113"/>
    <w:pPr>
      <w:spacing w:before="100" w:beforeAutospacing="1" w:after="100" w:afterAutospacing="1"/>
      <w:jc w:val="center"/>
    </w:pPr>
    <w:rPr>
      <w:rFonts w:ascii="Arial" w:hAnsi="Arial" w:cs="Arial"/>
      <w:b/>
      <w:bCs/>
    </w:rPr>
  </w:style>
  <w:style w:type="paragraph" w:customStyle="1" w:styleId="xl66">
    <w:name w:val="xl66"/>
    <w:basedOn w:val="Normalny"/>
    <w:uiPriority w:val="99"/>
    <w:rsid w:val="00BC1113"/>
    <w:pPr>
      <w:pBdr>
        <w:bottom w:val="single" w:sz="4" w:space="0" w:color="auto"/>
      </w:pBdr>
      <w:spacing w:before="100" w:beforeAutospacing="1" w:after="100" w:afterAutospacing="1"/>
    </w:pPr>
  </w:style>
  <w:style w:type="paragraph" w:customStyle="1" w:styleId="xl67">
    <w:name w:val="xl6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68">
    <w:name w:val="xl68"/>
    <w:basedOn w:val="Normalny"/>
    <w:uiPriority w:val="99"/>
    <w:rsid w:val="00BC1113"/>
    <w:pPr>
      <w:pBdr>
        <w:bottom w:val="single" w:sz="4" w:space="0" w:color="auto"/>
      </w:pBdr>
      <w:spacing w:before="100" w:beforeAutospacing="1" w:after="100" w:afterAutospacing="1"/>
    </w:pPr>
  </w:style>
  <w:style w:type="paragraph" w:customStyle="1" w:styleId="xl69">
    <w:name w:val="xl69"/>
    <w:basedOn w:val="Normalny"/>
    <w:uiPriority w:val="99"/>
    <w:rsid w:val="00BC1113"/>
    <w:pPr>
      <w:spacing w:before="100" w:beforeAutospacing="1" w:after="100" w:afterAutospacing="1"/>
    </w:pPr>
    <w:rPr>
      <w:rFonts w:ascii="Arial" w:hAnsi="Arial" w:cs="Arial"/>
      <w:b/>
      <w:bCs/>
    </w:rPr>
  </w:style>
  <w:style w:type="paragraph" w:customStyle="1" w:styleId="xl70">
    <w:name w:val="xl70"/>
    <w:basedOn w:val="Normalny"/>
    <w:uiPriority w:val="99"/>
    <w:rsid w:val="00BC1113"/>
    <w:pPr>
      <w:spacing w:before="100" w:beforeAutospacing="1" w:after="100" w:afterAutospacing="1"/>
    </w:pPr>
    <w:rPr>
      <w:rFonts w:ascii="Arial" w:hAnsi="Arial" w:cs="Arial"/>
      <w:b/>
      <w:bCs/>
      <w:color w:val="FFCC99"/>
    </w:rPr>
  </w:style>
  <w:style w:type="paragraph" w:customStyle="1" w:styleId="xl71">
    <w:name w:val="xl7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uiPriority w:val="99"/>
    <w:rsid w:val="00BC1113"/>
    <w:pPr>
      <w:pBdr>
        <w:top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ny"/>
    <w:uiPriority w:val="99"/>
    <w:rsid w:val="00BC1113"/>
    <w:pPr>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6">
    <w:name w:val="xl76"/>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77">
    <w:name w:val="xl77"/>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78">
    <w:name w:val="xl78"/>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9">
    <w:name w:val="xl79"/>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80">
    <w:name w:val="xl80"/>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81">
    <w:name w:val="xl8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ny"/>
    <w:uiPriority w:val="99"/>
    <w:rsid w:val="00BC1113"/>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3">
    <w:name w:val="xl83"/>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Tekst">
    <w:name w:val="Tekst"/>
    <w:basedOn w:val="Normalny"/>
    <w:uiPriority w:val="99"/>
    <w:rsid w:val="00BC1113"/>
    <w:pPr>
      <w:spacing w:before="60" w:line="360" w:lineRule="auto"/>
      <w:ind w:firstLine="851"/>
      <w:jc w:val="both"/>
    </w:pPr>
    <w:rPr>
      <w:rFonts w:ascii="Arial" w:hAnsi="Arial"/>
      <w:sz w:val="20"/>
      <w:szCs w:val="20"/>
    </w:rPr>
  </w:style>
  <w:style w:type="paragraph" w:customStyle="1" w:styleId="Styl1">
    <w:name w:val="Styl1"/>
    <w:basedOn w:val="Normalny"/>
    <w:uiPriority w:val="99"/>
    <w:rsid w:val="00BC1113"/>
    <w:pPr>
      <w:jc w:val="both"/>
    </w:pPr>
    <w:rPr>
      <w:rFonts w:ascii="Arial" w:hAnsi="Arial"/>
      <w:sz w:val="20"/>
    </w:rPr>
  </w:style>
  <w:style w:type="paragraph" w:customStyle="1" w:styleId="font5">
    <w:name w:val="font5"/>
    <w:basedOn w:val="Normalny"/>
    <w:uiPriority w:val="99"/>
    <w:rsid w:val="00BC1113"/>
    <w:pPr>
      <w:spacing w:before="100" w:beforeAutospacing="1" w:after="100" w:afterAutospacing="1"/>
    </w:pPr>
    <w:rPr>
      <w:rFonts w:ascii="Arial" w:eastAsia="Calibri" w:hAnsi="Arial" w:cs="Arial"/>
      <w:b/>
      <w:bCs/>
      <w:sz w:val="20"/>
      <w:szCs w:val="20"/>
      <w:lang w:val="en-GB" w:eastAsia="en-US"/>
    </w:rPr>
  </w:style>
  <w:style w:type="paragraph" w:customStyle="1" w:styleId="font6">
    <w:name w:val="font6"/>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font0">
    <w:name w:val="font0"/>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WW-Tekstpodstawowy3">
    <w:name w:val="WW-Tekst podstawowy 3"/>
    <w:basedOn w:val="Normalny"/>
    <w:uiPriority w:val="99"/>
    <w:rsid w:val="00BC1113"/>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BC1113"/>
    <w:pPr>
      <w:spacing w:before="30" w:after="30" w:line="360" w:lineRule="auto"/>
      <w:jc w:val="both"/>
    </w:pPr>
    <w:rPr>
      <w:rFonts w:ascii="Arial" w:hAnsi="Arial"/>
      <w:sz w:val="22"/>
    </w:rPr>
  </w:style>
  <w:style w:type="paragraph" w:customStyle="1" w:styleId="zwyklywcietyZnak">
    <w:name w:val="zwykly wciety Znak"/>
    <w:basedOn w:val="Normalny"/>
    <w:uiPriority w:val="99"/>
    <w:rsid w:val="00BC1113"/>
    <w:pPr>
      <w:spacing w:before="30" w:after="30" w:line="360" w:lineRule="auto"/>
      <w:ind w:firstLine="567"/>
      <w:contextualSpacing/>
      <w:jc w:val="both"/>
    </w:pPr>
    <w:rPr>
      <w:rFonts w:ascii="Arial" w:hAnsi="Arial"/>
      <w:sz w:val="22"/>
    </w:rPr>
  </w:style>
  <w:style w:type="paragraph" w:customStyle="1" w:styleId="wyliczanie">
    <w:name w:val="wyliczanie"/>
    <w:basedOn w:val="Normalny"/>
    <w:uiPriority w:val="99"/>
    <w:rsid w:val="00BC1113"/>
    <w:pPr>
      <w:tabs>
        <w:tab w:val="num" w:pos="360"/>
      </w:tabs>
      <w:spacing w:before="30" w:after="30" w:line="360" w:lineRule="auto"/>
      <w:ind w:left="360" w:hanging="360"/>
    </w:pPr>
    <w:rPr>
      <w:rFonts w:ascii="Arial" w:hAnsi="Arial"/>
      <w:sz w:val="22"/>
    </w:rPr>
  </w:style>
  <w:style w:type="paragraph" w:customStyle="1" w:styleId="Standard">
    <w:name w:val="Standard"/>
    <w:basedOn w:val="Normalny"/>
    <w:rsid w:val="00BC1113"/>
    <w:pPr>
      <w:widowControl w:val="0"/>
      <w:suppressAutoHyphens/>
    </w:pPr>
    <w:rPr>
      <w:rFonts w:eastAsia="Calibri"/>
      <w:szCs w:val="20"/>
    </w:rPr>
  </w:style>
  <w:style w:type="paragraph" w:customStyle="1" w:styleId="StylPrzed0pt">
    <w:name w:val="Styl Przed:  0 pt"/>
    <w:basedOn w:val="Normalny"/>
    <w:uiPriority w:val="99"/>
    <w:rsid w:val="00BC1113"/>
    <w:pPr>
      <w:tabs>
        <w:tab w:val="num" w:pos="360"/>
      </w:tabs>
    </w:pPr>
  </w:style>
  <w:style w:type="paragraph" w:customStyle="1" w:styleId="Nagowek3">
    <w:name w:val="Nagłowek 3"/>
    <w:basedOn w:val="Nagwek2"/>
    <w:uiPriority w:val="99"/>
    <w:rsid w:val="00BC1113"/>
    <w:pPr>
      <w:keepNext w:val="0"/>
      <w:snapToGrid w:val="0"/>
      <w:spacing w:before="240"/>
    </w:pPr>
    <w:rPr>
      <w:rFonts w:ascii="Arial" w:eastAsia="Calibri" w:hAnsi="Arial"/>
      <w:b/>
      <w:szCs w:val="20"/>
    </w:rPr>
  </w:style>
  <w:style w:type="paragraph" w:customStyle="1" w:styleId="edek">
    <w:name w:val="edek"/>
    <w:basedOn w:val="Normalny"/>
    <w:uiPriority w:val="99"/>
    <w:rsid w:val="00BC1113"/>
    <w:pPr>
      <w:snapToGrid w:val="0"/>
      <w:jc w:val="both"/>
    </w:pPr>
    <w:rPr>
      <w:szCs w:val="20"/>
    </w:rPr>
  </w:style>
  <w:style w:type="paragraph" w:customStyle="1" w:styleId="Domylnie">
    <w:name w:val="Domyślnie"/>
    <w:uiPriority w:val="99"/>
    <w:rsid w:val="00BC1113"/>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BC1113"/>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uiPriority w:val="99"/>
    <w:rsid w:val="00BC1113"/>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BC1113"/>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BodyText21">
    <w:name w:val="Body Text 21"/>
    <w:basedOn w:val="Normalny"/>
    <w:uiPriority w:val="99"/>
    <w:rsid w:val="00BC1113"/>
    <w:pPr>
      <w:widowControl w:val="0"/>
      <w:overflowPunct w:val="0"/>
      <w:autoSpaceDE w:val="0"/>
      <w:autoSpaceDN w:val="0"/>
      <w:adjustRightInd w:val="0"/>
      <w:spacing w:before="40"/>
      <w:jc w:val="both"/>
    </w:pPr>
    <w:rPr>
      <w:b/>
      <w:szCs w:val="20"/>
    </w:rPr>
  </w:style>
  <w:style w:type="paragraph" w:customStyle="1" w:styleId="ZnakZnak1CharChar">
    <w:name w:val="Znak Znak1 Char Char"/>
    <w:basedOn w:val="Normalny"/>
    <w:uiPriority w:val="99"/>
    <w:rsid w:val="00BC1113"/>
  </w:style>
  <w:style w:type="paragraph" w:customStyle="1" w:styleId="Znak12">
    <w:name w:val="Znak12"/>
    <w:basedOn w:val="Normalny"/>
    <w:uiPriority w:val="99"/>
    <w:rsid w:val="00BC1113"/>
  </w:style>
  <w:style w:type="paragraph" w:customStyle="1" w:styleId="akapit2">
    <w:name w:val="akapit2"/>
    <w:basedOn w:val="Normalny"/>
    <w:next w:val="Listanumerowana2"/>
    <w:uiPriority w:val="99"/>
    <w:rsid w:val="00BC1113"/>
    <w:pPr>
      <w:spacing w:before="120" w:after="120" w:line="360" w:lineRule="auto"/>
    </w:pPr>
    <w:rPr>
      <w:b/>
      <w:bCs/>
      <w:lang w:eastAsia="en-US"/>
    </w:rPr>
  </w:style>
  <w:style w:type="paragraph" w:customStyle="1" w:styleId="p3">
    <w:name w:val="p3"/>
    <w:basedOn w:val="Normalny"/>
    <w:uiPriority w:val="99"/>
    <w:rsid w:val="00BC1113"/>
    <w:pPr>
      <w:widowControl w:val="0"/>
      <w:tabs>
        <w:tab w:val="left" w:pos="1500"/>
      </w:tabs>
      <w:spacing w:line="280" w:lineRule="atLeast"/>
    </w:pPr>
    <w:rPr>
      <w:szCs w:val="20"/>
    </w:rPr>
  </w:style>
  <w:style w:type="paragraph" w:customStyle="1" w:styleId="NormalCyr">
    <w:name w:val="NormalCyr"/>
    <w:basedOn w:val="Normalny"/>
    <w:uiPriority w:val="99"/>
    <w:rsid w:val="00BC1113"/>
    <w:pPr>
      <w:overflowPunct w:val="0"/>
      <w:autoSpaceDE w:val="0"/>
      <w:autoSpaceDN w:val="0"/>
      <w:adjustRightInd w:val="0"/>
    </w:pPr>
    <w:rPr>
      <w:b/>
      <w:szCs w:val="20"/>
    </w:rPr>
  </w:style>
  <w:style w:type="paragraph" w:customStyle="1" w:styleId="Tekstpodstawowywcity21">
    <w:name w:val="Tekst podstawowy wcięty 21"/>
    <w:basedOn w:val="Normalny"/>
    <w:uiPriority w:val="99"/>
    <w:rsid w:val="00BC1113"/>
    <w:pPr>
      <w:ind w:left="426" w:hanging="426"/>
      <w:jc w:val="both"/>
    </w:pPr>
    <w:rPr>
      <w:szCs w:val="20"/>
    </w:rPr>
  </w:style>
  <w:style w:type="paragraph" w:customStyle="1" w:styleId="tekstost">
    <w:name w:val="tekst ost"/>
    <w:basedOn w:val="Normalny"/>
    <w:uiPriority w:val="99"/>
    <w:rsid w:val="00BC1113"/>
    <w:pPr>
      <w:overflowPunct w:val="0"/>
      <w:autoSpaceDE w:val="0"/>
      <w:autoSpaceDN w:val="0"/>
      <w:adjustRightInd w:val="0"/>
      <w:jc w:val="both"/>
    </w:pPr>
    <w:rPr>
      <w:sz w:val="20"/>
      <w:szCs w:val="20"/>
    </w:rPr>
  </w:style>
  <w:style w:type="paragraph" w:customStyle="1" w:styleId="Tekstpodstawowywcity31">
    <w:name w:val="Tekst podstawowy wcięty 31"/>
    <w:basedOn w:val="Normalny"/>
    <w:uiPriority w:val="99"/>
    <w:rsid w:val="00BC1113"/>
    <w:pPr>
      <w:overflowPunct w:val="0"/>
      <w:autoSpaceDE w:val="0"/>
      <w:autoSpaceDN w:val="0"/>
      <w:adjustRightInd w:val="0"/>
      <w:ind w:firstLine="709"/>
      <w:jc w:val="both"/>
    </w:pPr>
    <w:rPr>
      <w:sz w:val="20"/>
      <w:szCs w:val="20"/>
    </w:rPr>
  </w:style>
  <w:style w:type="paragraph" w:customStyle="1" w:styleId="ZnakZnak1Znak">
    <w:name w:val="Znak Znak1 Znak"/>
    <w:basedOn w:val="Normalny"/>
    <w:uiPriority w:val="99"/>
    <w:rsid w:val="00BC1113"/>
  </w:style>
  <w:style w:type="paragraph" w:customStyle="1" w:styleId="WW-Tekstpodstawowywcity3">
    <w:name w:val="WW-Tekst podstawowy wcięty 3"/>
    <w:basedOn w:val="Normalny"/>
    <w:uiPriority w:val="99"/>
    <w:rsid w:val="00BC1113"/>
    <w:pPr>
      <w:suppressAutoHyphens/>
      <w:ind w:left="709" w:firstLine="1"/>
    </w:pPr>
    <w:rPr>
      <w:szCs w:val="20"/>
    </w:rPr>
  </w:style>
  <w:style w:type="paragraph" w:customStyle="1" w:styleId="msolistparagraph0">
    <w:name w:val="msolistparagraph"/>
    <w:basedOn w:val="Normalny"/>
    <w:uiPriority w:val="99"/>
    <w:rsid w:val="00BC1113"/>
    <w:pPr>
      <w:ind w:left="708"/>
    </w:pPr>
    <w:rPr>
      <w:rFonts w:eastAsia="Calibri"/>
    </w:rPr>
  </w:style>
  <w:style w:type="character" w:customStyle="1" w:styleId="zwyklyZnakZnak">
    <w:name w:val="zwykly Znak Znak"/>
    <w:uiPriority w:val="99"/>
    <w:rsid w:val="00BC1113"/>
    <w:rPr>
      <w:rFonts w:ascii="Arial" w:hAnsi="Arial"/>
      <w:sz w:val="24"/>
      <w:lang w:val="pl-PL" w:eastAsia="pl-PL"/>
    </w:rPr>
  </w:style>
  <w:style w:type="character" w:customStyle="1" w:styleId="zwyklywcietyZnakZnak">
    <w:name w:val="zwykly wciety Znak Znak"/>
    <w:uiPriority w:val="99"/>
    <w:rsid w:val="00BC1113"/>
    <w:rPr>
      <w:rFonts w:ascii="Arial" w:hAnsi="Arial"/>
      <w:sz w:val="24"/>
      <w:lang w:val="pl-PL" w:eastAsia="pl-PL"/>
    </w:rPr>
  </w:style>
  <w:style w:type="character" w:customStyle="1" w:styleId="a2ZnakZnak">
    <w:name w:val="a2 Znak Znak"/>
    <w:uiPriority w:val="99"/>
    <w:rsid w:val="00BC1113"/>
    <w:rPr>
      <w:rFonts w:ascii="Arial" w:hAnsi="Arial"/>
      <w:sz w:val="24"/>
      <w:lang w:val="pl-PL" w:eastAsia="pl-PL"/>
    </w:rPr>
  </w:style>
  <w:style w:type="paragraph" w:customStyle="1" w:styleId="warunki4">
    <w:name w:val="warunki4"/>
    <w:basedOn w:val="Normalny"/>
    <w:uiPriority w:val="99"/>
    <w:rsid w:val="00BC1113"/>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character" w:customStyle="1" w:styleId="Teksttreci">
    <w:name w:val="Tekst treści_"/>
    <w:link w:val="Teksttreci1"/>
    <w:uiPriority w:val="99"/>
    <w:locked/>
    <w:rsid w:val="00BC1113"/>
    <w:rPr>
      <w:rFonts w:ascii="Verdana" w:hAnsi="Verdana"/>
      <w:sz w:val="16"/>
      <w:shd w:val="clear" w:color="auto" w:fill="FFFFFF"/>
    </w:rPr>
  </w:style>
  <w:style w:type="paragraph" w:customStyle="1" w:styleId="Teksttreci1">
    <w:name w:val="Tekst treści1"/>
    <w:basedOn w:val="Normalny"/>
    <w:link w:val="Teksttreci"/>
    <w:uiPriority w:val="99"/>
    <w:rsid w:val="00BC1113"/>
    <w:pPr>
      <w:shd w:val="clear" w:color="auto" w:fill="FFFFFF"/>
      <w:spacing w:line="437" w:lineRule="exact"/>
      <w:ind w:hanging="3080"/>
    </w:pPr>
    <w:rPr>
      <w:rFonts w:ascii="Verdana" w:eastAsiaTheme="minorHAnsi" w:hAnsi="Verdana" w:cstheme="minorBidi"/>
      <w:sz w:val="16"/>
      <w:szCs w:val="22"/>
      <w:lang w:eastAsia="en-US"/>
    </w:rPr>
  </w:style>
  <w:style w:type="paragraph" w:customStyle="1" w:styleId="Default">
    <w:name w:val="Default"/>
    <w:uiPriority w:val="99"/>
    <w:rsid w:val="00BC1113"/>
    <w:pPr>
      <w:autoSpaceDE w:val="0"/>
      <w:autoSpaceDN w:val="0"/>
      <w:adjustRightInd w:val="0"/>
      <w:spacing w:after="0" w:line="240" w:lineRule="auto"/>
    </w:pPr>
    <w:rPr>
      <w:rFonts w:ascii="Calibri" w:eastAsia="Calibri" w:hAnsi="Calibri" w:cs="Calibri"/>
      <w:color w:val="000000"/>
      <w:sz w:val="24"/>
      <w:szCs w:val="24"/>
      <w:lang w:eastAsia="pl-PL"/>
    </w:rPr>
  </w:style>
  <w:style w:type="paragraph" w:customStyle="1" w:styleId="Tekstpodstawowy23">
    <w:name w:val="Tekst podstawowy 23"/>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Tekstpodstawowy24">
    <w:name w:val="Tekst podstawowy 24"/>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Poziom5">
    <w:name w:val="Poziom 5"/>
    <w:basedOn w:val="Nagwek5"/>
    <w:next w:val="Normalny"/>
    <w:uiPriority w:val="99"/>
    <w:rsid w:val="00BC1113"/>
    <w:pPr>
      <w:keepNext w:val="0"/>
      <w:numPr>
        <w:ilvl w:val="4"/>
        <w:numId w:val="29"/>
      </w:numPr>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BC1113"/>
    <w:pPr>
      <w:numPr>
        <w:ilvl w:val="3"/>
        <w:numId w:val="29"/>
      </w:numPr>
      <w:tabs>
        <w:tab w:val="num" w:pos="3228"/>
      </w:tabs>
      <w:ind w:left="3228"/>
      <w:jc w:val="both"/>
    </w:pPr>
    <w:rPr>
      <w:rFonts w:eastAsia="Calibri"/>
      <w:i/>
      <w:spacing w:val="12"/>
      <w:kern w:val="24"/>
      <w:sz w:val="20"/>
      <w:szCs w:val="20"/>
    </w:rPr>
  </w:style>
  <w:style w:type="character" w:customStyle="1" w:styleId="ZwykytekstZnak1">
    <w:name w:val="Zwykły tekst Znak1"/>
    <w:uiPriority w:val="99"/>
    <w:locked/>
    <w:rsid w:val="00BC1113"/>
    <w:rPr>
      <w:rFonts w:ascii="Courier New" w:hAnsi="Courier New"/>
      <w:lang w:val="pl-PL" w:eastAsia="pl-PL"/>
    </w:rPr>
  </w:style>
  <w:style w:type="paragraph" w:customStyle="1" w:styleId="KW-Lev-1">
    <w:name w:val="_KW-Lev-1"/>
    <w:basedOn w:val="Nagwek1"/>
    <w:next w:val="Normalny"/>
    <w:uiPriority w:val="99"/>
    <w:rsid w:val="00BC1113"/>
    <w:pPr>
      <w:numPr>
        <w:numId w:val="30"/>
      </w:numPr>
      <w:tabs>
        <w:tab w:val="clear" w:pos="1069"/>
        <w:tab w:val="num" w:pos="360"/>
        <w:tab w:val="left" w:pos="540"/>
        <w:tab w:val="num" w:pos="720"/>
      </w:tabs>
      <w:ind w:left="357" w:hanging="357"/>
    </w:pPr>
    <w:rPr>
      <w:rFonts w:ascii="Verdana" w:eastAsia="Calibri" w:hAnsi="Verdana" w:cs="Arial"/>
      <w:color w:val="FF0000"/>
      <w:kern w:val="32"/>
      <w:sz w:val="20"/>
      <w:szCs w:val="18"/>
    </w:rPr>
  </w:style>
  <w:style w:type="paragraph" w:customStyle="1" w:styleId="KW-Lev-2">
    <w:name w:val="_KW-Lev-2"/>
    <w:basedOn w:val="Normalny"/>
    <w:next w:val="KW-Lev-3"/>
    <w:link w:val="KW-Lev-2Znak"/>
    <w:uiPriority w:val="99"/>
    <w:rsid w:val="00BC1113"/>
    <w:pPr>
      <w:numPr>
        <w:ilvl w:val="1"/>
        <w:numId w:val="30"/>
      </w:numPr>
      <w:tabs>
        <w:tab w:val="left" w:pos="1077"/>
      </w:tabs>
      <w:spacing w:before="120" w:after="120"/>
      <w:jc w:val="both"/>
    </w:pPr>
    <w:rPr>
      <w:rFonts w:ascii="Verdana" w:hAnsi="Verdana"/>
      <w:color w:val="0000FF"/>
      <w:sz w:val="18"/>
    </w:rPr>
  </w:style>
  <w:style w:type="paragraph" w:customStyle="1" w:styleId="KW-Lev-3">
    <w:name w:val="_KW-Lev-3"/>
    <w:basedOn w:val="Normalny"/>
    <w:uiPriority w:val="99"/>
    <w:rsid w:val="00BC1113"/>
    <w:pPr>
      <w:numPr>
        <w:ilvl w:val="2"/>
        <w:numId w:val="30"/>
      </w:numPr>
      <w:tabs>
        <w:tab w:val="left" w:pos="1497"/>
      </w:tabs>
      <w:spacing w:before="120" w:after="120"/>
      <w:ind w:left="1514" w:hanging="794"/>
      <w:jc w:val="both"/>
    </w:pPr>
    <w:rPr>
      <w:rFonts w:ascii="Verdana" w:hAnsi="Verdana"/>
      <w:color w:val="008000"/>
      <w:sz w:val="18"/>
    </w:rPr>
  </w:style>
  <w:style w:type="paragraph" w:customStyle="1" w:styleId="KW-Lev-4">
    <w:name w:val="_KW-Lev-4"/>
    <w:basedOn w:val="Normalny"/>
    <w:uiPriority w:val="99"/>
    <w:rsid w:val="00BC1113"/>
    <w:pPr>
      <w:numPr>
        <w:ilvl w:val="3"/>
        <w:numId w:val="30"/>
      </w:numPr>
      <w:tabs>
        <w:tab w:val="clear" w:pos="1800"/>
        <w:tab w:val="left" w:pos="1080"/>
        <w:tab w:val="left" w:pos="2160"/>
      </w:tabs>
      <w:ind w:left="2154" w:hanging="1077"/>
      <w:jc w:val="both"/>
    </w:pPr>
    <w:rPr>
      <w:rFonts w:ascii="Verdana" w:hAnsi="Verdana"/>
      <w:color w:val="800080"/>
      <w:sz w:val="18"/>
      <w:szCs w:val="18"/>
    </w:rPr>
  </w:style>
  <w:style w:type="paragraph" w:customStyle="1" w:styleId="KW-Lev-5">
    <w:name w:val="_KW-Lev-5"/>
    <w:basedOn w:val="KW-Lev-4"/>
    <w:uiPriority w:val="99"/>
    <w:rsid w:val="00BC1113"/>
    <w:pPr>
      <w:numPr>
        <w:ilvl w:val="4"/>
      </w:numPr>
      <w:tabs>
        <w:tab w:val="num" w:pos="1440"/>
      </w:tabs>
    </w:pPr>
    <w:rPr>
      <w:color w:val="808000"/>
    </w:rPr>
  </w:style>
  <w:style w:type="character" w:customStyle="1" w:styleId="KW-Lev-2Znak">
    <w:name w:val="_KW-Lev-2 Znak"/>
    <w:link w:val="KW-Lev-2"/>
    <w:uiPriority w:val="99"/>
    <w:locked/>
    <w:rsid w:val="00BC1113"/>
    <w:rPr>
      <w:rFonts w:ascii="Verdana" w:eastAsia="Times New Roman" w:hAnsi="Verdana" w:cs="Times New Roman"/>
      <w:color w:val="0000FF"/>
      <w:sz w:val="18"/>
      <w:szCs w:val="24"/>
      <w:lang w:eastAsia="pl-PL"/>
    </w:rPr>
  </w:style>
  <w:style w:type="character" w:customStyle="1" w:styleId="apple-converted-space">
    <w:name w:val="apple-converted-space"/>
    <w:uiPriority w:val="99"/>
    <w:rsid w:val="00BC1113"/>
  </w:style>
  <w:style w:type="paragraph" w:customStyle="1" w:styleId="Standardowy1">
    <w:name w:val="Standardowy1"/>
    <w:link w:val="NormalTableZnak"/>
    <w:uiPriority w:val="99"/>
    <w:rsid w:val="00BC1113"/>
    <w:pPr>
      <w:spacing w:after="0" w:line="240" w:lineRule="auto"/>
    </w:pPr>
    <w:rPr>
      <w:rFonts w:ascii="Times New Roman" w:eastAsia="Calibri" w:hAnsi="Times New Roman" w:cs="Times New Roman"/>
      <w:lang w:eastAsia="pl-PL"/>
    </w:rPr>
  </w:style>
  <w:style w:type="character" w:customStyle="1" w:styleId="NormalTableZnak">
    <w:name w:val="Normal Table Znak"/>
    <w:link w:val="Standardowy1"/>
    <w:uiPriority w:val="99"/>
    <w:locked/>
    <w:rsid w:val="00BC1113"/>
    <w:rPr>
      <w:rFonts w:ascii="Times New Roman" w:eastAsia="Calibri" w:hAnsi="Times New Roman" w:cs="Times New Roman"/>
      <w:lang w:eastAsia="pl-PL"/>
    </w:rPr>
  </w:style>
  <w:style w:type="character" w:customStyle="1" w:styleId="akapitustep1">
    <w:name w:val="akapitustep1"/>
    <w:uiPriority w:val="99"/>
    <w:rsid w:val="00BC1113"/>
  </w:style>
  <w:style w:type="paragraph" w:customStyle="1" w:styleId="Numerowanie">
    <w:name w:val="Numerowanie"/>
    <w:basedOn w:val="Normalny"/>
    <w:uiPriority w:val="99"/>
    <w:rsid w:val="00BC1113"/>
    <w:pPr>
      <w:numPr>
        <w:numId w:val="31"/>
      </w:numPr>
      <w:jc w:val="both"/>
      <w:outlineLvl w:val="0"/>
    </w:pPr>
    <w:rPr>
      <w:noProof/>
      <w:szCs w:val="20"/>
    </w:rPr>
  </w:style>
  <w:style w:type="paragraph" w:customStyle="1" w:styleId="Bezodstpw1">
    <w:name w:val="Bez odstępów1"/>
    <w:rsid w:val="00BC1113"/>
    <w:pPr>
      <w:suppressAutoHyphens/>
      <w:spacing w:after="0" w:line="240" w:lineRule="auto"/>
    </w:pPr>
    <w:rPr>
      <w:rFonts w:ascii="Times New Roman" w:eastAsia="Calibri" w:hAnsi="Times New Roman" w:cs="Times New Roman"/>
      <w:sz w:val="24"/>
      <w:szCs w:val="24"/>
      <w:lang w:eastAsia="ar-SA"/>
    </w:rPr>
  </w:style>
  <w:style w:type="paragraph" w:customStyle="1" w:styleId="Akapitzlist2">
    <w:name w:val="Akapit z listą2"/>
    <w:basedOn w:val="Normalny"/>
    <w:uiPriority w:val="99"/>
    <w:rsid w:val="00BC1113"/>
    <w:pPr>
      <w:spacing w:after="200" w:line="276" w:lineRule="auto"/>
      <w:ind w:left="720"/>
      <w:contextualSpacing/>
    </w:pPr>
    <w:rPr>
      <w:rFonts w:ascii="Calibri" w:eastAsia="Calibri" w:hAnsi="Calibri"/>
      <w:sz w:val="22"/>
      <w:szCs w:val="22"/>
    </w:rPr>
  </w:style>
  <w:style w:type="character" w:customStyle="1" w:styleId="ZnakZnak41">
    <w:name w:val="Znak Znak41"/>
    <w:uiPriority w:val="99"/>
    <w:rsid w:val="00BC1113"/>
    <w:rPr>
      <w:rFonts w:ascii="Times New Roman" w:hAnsi="Times New Roman"/>
      <w:sz w:val="24"/>
    </w:rPr>
  </w:style>
  <w:style w:type="character" w:customStyle="1" w:styleId="FontStyle27">
    <w:name w:val="Font Style27"/>
    <w:rsid w:val="00BC1113"/>
    <w:rPr>
      <w:rFonts w:ascii="Garamond" w:hAnsi="Garamond"/>
      <w:b/>
      <w:sz w:val="20"/>
    </w:rPr>
  </w:style>
  <w:style w:type="character" w:customStyle="1" w:styleId="FontStyle30">
    <w:name w:val="Font Style30"/>
    <w:uiPriority w:val="99"/>
    <w:rsid w:val="00BC1113"/>
    <w:rPr>
      <w:rFonts w:ascii="Garamond" w:hAnsi="Garamond"/>
      <w:sz w:val="20"/>
    </w:rPr>
  </w:style>
  <w:style w:type="paragraph" w:customStyle="1" w:styleId="Nagwekspisutreci1">
    <w:name w:val="Nagłówek spisu treści1"/>
    <w:basedOn w:val="Nagwek1"/>
    <w:next w:val="Normalny"/>
    <w:rsid w:val="00BC1113"/>
    <w:pPr>
      <w:keepLines/>
      <w:suppressAutoHyphens/>
      <w:spacing w:before="480" w:after="0" w:line="276" w:lineRule="auto"/>
      <w:jc w:val="left"/>
    </w:pPr>
    <w:rPr>
      <w:rFonts w:ascii="Cambria" w:hAnsi="Cambria"/>
      <w:color w:val="365F91"/>
      <w:sz w:val="28"/>
      <w:szCs w:val="28"/>
      <w:lang w:eastAsia="ar-SA"/>
    </w:rPr>
  </w:style>
  <w:style w:type="numbering" w:customStyle="1" w:styleId="siwz">
    <w:name w:val="siwz"/>
    <w:rsid w:val="00BC1113"/>
    <w:pPr>
      <w:numPr>
        <w:numId w:val="27"/>
      </w:numPr>
    </w:pPr>
  </w:style>
  <w:style w:type="numbering" w:customStyle="1" w:styleId="Biecalista1">
    <w:name w:val="Bieżąca lista1"/>
    <w:rsid w:val="00BC1113"/>
    <w:pPr>
      <w:numPr>
        <w:numId w:val="28"/>
      </w:numPr>
    </w:pPr>
  </w:style>
  <w:style w:type="paragraph" w:customStyle="1" w:styleId="Teksttreci0">
    <w:name w:val="Tekst treści"/>
    <w:basedOn w:val="Normalny"/>
    <w:rsid w:val="00BC1113"/>
    <w:pPr>
      <w:shd w:val="clear" w:color="auto" w:fill="FFFFFF"/>
      <w:spacing w:after="240" w:line="0" w:lineRule="atLeast"/>
      <w:ind w:hanging="400"/>
    </w:pPr>
    <w:rPr>
      <w:rFonts w:ascii="Calibri" w:eastAsia="Calibri" w:hAnsi="Calibri"/>
      <w:sz w:val="18"/>
      <w:szCs w:val="18"/>
    </w:rPr>
  </w:style>
  <w:style w:type="paragraph" w:customStyle="1" w:styleId="Tekstpodstawowywcity32">
    <w:name w:val="Tekst podstawowy wcięty 32"/>
    <w:basedOn w:val="Normalny"/>
    <w:rsid w:val="00BC1113"/>
    <w:pPr>
      <w:tabs>
        <w:tab w:val="left" w:pos="8505"/>
        <w:tab w:val="left" w:pos="13608"/>
      </w:tabs>
      <w:spacing w:before="60" w:line="288" w:lineRule="auto"/>
      <w:ind w:firstLine="425"/>
      <w:jc w:val="both"/>
    </w:pPr>
    <w:rPr>
      <w:kern w:val="16"/>
      <w:szCs w:val="20"/>
    </w:rPr>
  </w:style>
  <w:style w:type="paragraph" w:customStyle="1" w:styleId="Style8">
    <w:name w:val="Style8"/>
    <w:basedOn w:val="Normalny"/>
    <w:uiPriority w:val="99"/>
    <w:rsid w:val="00BC1113"/>
    <w:pPr>
      <w:widowControl w:val="0"/>
      <w:autoSpaceDE w:val="0"/>
      <w:autoSpaceDN w:val="0"/>
      <w:adjustRightInd w:val="0"/>
    </w:pPr>
  </w:style>
  <w:style w:type="paragraph" w:customStyle="1" w:styleId="Style11">
    <w:name w:val="Style11"/>
    <w:basedOn w:val="Normalny"/>
    <w:uiPriority w:val="99"/>
    <w:rsid w:val="00BC1113"/>
    <w:pPr>
      <w:widowControl w:val="0"/>
      <w:autoSpaceDE w:val="0"/>
      <w:autoSpaceDN w:val="0"/>
      <w:adjustRightInd w:val="0"/>
      <w:spacing w:line="230" w:lineRule="exact"/>
    </w:pPr>
  </w:style>
  <w:style w:type="paragraph" w:customStyle="1" w:styleId="Style1">
    <w:name w:val="Style1"/>
    <w:basedOn w:val="Normalny"/>
    <w:rsid w:val="00BC1113"/>
    <w:pPr>
      <w:widowControl w:val="0"/>
      <w:autoSpaceDE w:val="0"/>
      <w:autoSpaceDN w:val="0"/>
      <w:adjustRightInd w:val="0"/>
    </w:pPr>
  </w:style>
  <w:style w:type="character" w:customStyle="1" w:styleId="FontStyle12">
    <w:name w:val="Font Style12"/>
    <w:rsid w:val="00BC1113"/>
    <w:rPr>
      <w:rFonts w:ascii="Times New Roman" w:hAnsi="Times New Roman" w:cs="Times New Roman"/>
      <w:sz w:val="16"/>
      <w:szCs w:val="16"/>
    </w:rPr>
  </w:style>
  <w:style w:type="character" w:customStyle="1" w:styleId="para">
    <w:name w:val="para"/>
    <w:basedOn w:val="Domylnaczcionkaakapitu"/>
    <w:rsid w:val="00BC1113"/>
  </w:style>
  <w:style w:type="character" w:customStyle="1" w:styleId="descr">
    <w:name w:val="descr"/>
    <w:basedOn w:val="Domylnaczcionkaakapitu"/>
    <w:rsid w:val="00BC1113"/>
  </w:style>
  <w:style w:type="paragraph" w:customStyle="1" w:styleId="Style2">
    <w:name w:val="Style2"/>
    <w:basedOn w:val="Normalny"/>
    <w:rsid w:val="00BC1113"/>
    <w:pPr>
      <w:widowControl w:val="0"/>
      <w:autoSpaceDE w:val="0"/>
      <w:autoSpaceDN w:val="0"/>
      <w:adjustRightInd w:val="0"/>
      <w:spacing w:line="281" w:lineRule="exact"/>
      <w:ind w:hanging="360"/>
      <w:jc w:val="both"/>
    </w:pPr>
  </w:style>
  <w:style w:type="paragraph" w:customStyle="1" w:styleId="Tekstpodstawowywcity33">
    <w:name w:val="Tekst podstawowy wcięty 33"/>
    <w:basedOn w:val="Normalny"/>
    <w:rsid w:val="00BC1113"/>
    <w:pPr>
      <w:tabs>
        <w:tab w:val="left" w:pos="8505"/>
        <w:tab w:val="left" w:pos="13608"/>
      </w:tabs>
      <w:spacing w:before="60" w:line="288" w:lineRule="auto"/>
      <w:ind w:firstLine="425"/>
      <w:jc w:val="both"/>
    </w:pPr>
    <w:rPr>
      <w:kern w:val="16"/>
      <w:szCs w:val="20"/>
    </w:rPr>
  </w:style>
  <w:style w:type="paragraph" w:customStyle="1" w:styleId="Wyliczenie10">
    <w:name w:val="Wyliczenie 1'"/>
    <w:basedOn w:val="Normalny"/>
    <w:rsid w:val="00BC1113"/>
    <w:pPr>
      <w:tabs>
        <w:tab w:val="left" w:pos="851"/>
      </w:tabs>
      <w:spacing w:before="120"/>
      <w:jc w:val="both"/>
    </w:pPr>
    <w:rPr>
      <w:szCs w:val="20"/>
    </w:rPr>
  </w:style>
  <w:style w:type="paragraph" w:customStyle="1" w:styleId="Tekstpodstawowywcity34">
    <w:name w:val="Tekst podstawowy wcięty 34"/>
    <w:basedOn w:val="Normalny"/>
    <w:rsid w:val="00BC1113"/>
    <w:pPr>
      <w:tabs>
        <w:tab w:val="left" w:pos="8505"/>
        <w:tab w:val="left" w:pos="13608"/>
      </w:tabs>
      <w:spacing w:before="60" w:line="288" w:lineRule="auto"/>
      <w:ind w:firstLine="425"/>
      <w:jc w:val="both"/>
    </w:pPr>
    <w:rPr>
      <w:kern w:val="16"/>
    </w:rPr>
  </w:style>
  <w:style w:type="paragraph" w:customStyle="1" w:styleId="TekstpodstawowyTekstwcity2st">
    <w:name w:val="Tekst podstawowy.Tekst wciêty 2 st"/>
    <w:basedOn w:val="Normalny"/>
    <w:rsid w:val="00BC1113"/>
    <w:pPr>
      <w:tabs>
        <w:tab w:val="left" w:pos="8505"/>
        <w:tab w:val="left" w:pos="13608"/>
      </w:tabs>
      <w:spacing w:before="60" w:line="360" w:lineRule="auto"/>
      <w:jc w:val="both"/>
    </w:pPr>
    <w:rPr>
      <w:kern w:val="16"/>
    </w:rPr>
  </w:style>
  <w:style w:type="paragraph" w:customStyle="1" w:styleId="Akapitzlist3">
    <w:name w:val="Akapit z listą3"/>
    <w:basedOn w:val="Normalny"/>
    <w:rsid w:val="00BC1113"/>
    <w:pPr>
      <w:spacing w:before="120"/>
      <w:ind w:left="720"/>
      <w:jc w:val="both"/>
      <w:outlineLvl w:val="0"/>
    </w:pPr>
  </w:style>
  <w:style w:type="character" w:customStyle="1" w:styleId="st1">
    <w:name w:val="st1"/>
    <w:basedOn w:val="Domylnaczcionkaakapitu"/>
    <w:rsid w:val="00BC1113"/>
  </w:style>
  <w:style w:type="paragraph" w:styleId="Indeks1">
    <w:name w:val="index 1"/>
    <w:basedOn w:val="Normalny"/>
    <w:autoRedefine/>
    <w:semiHidden/>
    <w:rsid w:val="00BC1113"/>
    <w:pPr>
      <w:numPr>
        <w:numId w:val="32"/>
      </w:numPr>
      <w:tabs>
        <w:tab w:val="left" w:pos="8505"/>
        <w:tab w:val="left" w:pos="13608"/>
      </w:tabs>
      <w:spacing w:before="60" w:line="288" w:lineRule="auto"/>
      <w:jc w:val="both"/>
    </w:pPr>
    <w:rPr>
      <w:kern w:val="16"/>
      <w:szCs w:val="20"/>
    </w:rPr>
  </w:style>
  <w:style w:type="paragraph" w:customStyle="1" w:styleId="Punktnumerowany">
    <w:name w:val="Punkt numerowany"/>
    <w:basedOn w:val="Normalny"/>
    <w:rsid w:val="00BC1113"/>
    <w:pPr>
      <w:spacing w:before="120"/>
      <w:jc w:val="both"/>
    </w:pPr>
    <w:rPr>
      <w:szCs w:val="20"/>
    </w:rPr>
  </w:style>
  <w:style w:type="paragraph" w:customStyle="1" w:styleId="Nagwek1TopicHeading1H1h1L1Level1">
    <w:name w:val="Nag³ówek 1.Topic Heading 1.H1.h1.L1.Level 1"/>
    <w:basedOn w:val="Normalny"/>
    <w:next w:val="Normalny"/>
    <w:rsid w:val="00BC1113"/>
    <w:pPr>
      <w:keepNext/>
      <w:keepLines/>
      <w:tabs>
        <w:tab w:val="left" w:pos="8505"/>
        <w:tab w:val="left" w:pos="13608"/>
      </w:tabs>
      <w:spacing w:before="360" w:after="40" w:line="360" w:lineRule="auto"/>
      <w:jc w:val="center"/>
    </w:pPr>
    <w:rPr>
      <w:b/>
      <w:i/>
      <w:spacing w:val="20"/>
      <w:kern w:val="16"/>
      <w:szCs w:val="20"/>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BC1113"/>
    <w:pPr>
      <w:tabs>
        <w:tab w:val="left" w:pos="7371"/>
        <w:tab w:val="left" w:pos="8505"/>
        <w:tab w:val="left" w:pos="13608"/>
      </w:tabs>
      <w:spacing w:before="60" w:line="360" w:lineRule="auto"/>
      <w:ind w:left="283" w:hanging="141"/>
      <w:jc w:val="both"/>
    </w:pPr>
    <w:rPr>
      <w:kern w:val="16"/>
      <w:szCs w:val="20"/>
    </w:rPr>
  </w:style>
  <w:style w:type="paragraph" w:customStyle="1" w:styleId="punktnumerowany0">
    <w:name w:val="punktnumerowany"/>
    <w:basedOn w:val="Normalny"/>
    <w:rsid w:val="00BC1113"/>
    <w:pPr>
      <w:spacing w:before="120"/>
      <w:ind w:left="360" w:hanging="360"/>
      <w:jc w:val="both"/>
    </w:pPr>
  </w:style>
  <w:style w:type="paragraph" w:customStyle="1" w:styleId="xl151">
    <w:name w:val="xl151"/>
    <w:basedOn w:val="Normalny"/>
    <w:rsid w:val="00BC1113"/>
    <w:pPr>
      <w:autoSpaceDE w:val="0"/>
      <w:autoSpaceDN w:val="0"/>
      <w:spacing w:before="100" w:after="100"/>
    </w:pPr>
    <w:rPr>
      <w:b/>
      <w:bCs/>
      <w:sz w:val="20"/>
    </w:rPr>
  </w:style>
  <w:style w:type="paragraph" w:customStyle="1" w:styleId="Text">
    <w:name w:val="Text"/>
    <w:basedOn w:val="Normalny"/>
    <w:rsid w:val="00BC1113"/>
    <w:pPr>
      <w:suppressAutoHyphens/>
      <w:spacing w:after="240"/>
      <w:ind w:firstLine="1440"/>
    </w:pPr>
    <w:rPr>
      <w:szCs w:val="20"/>
      <w:lang w:val="en-US" w:eastAsia="ar-SA"/>
    </w:rPr>
  </w:style>
  <w:style w:type="paragraph" w:customStyle="1" w:styleId="Style5">
    <w:name w:val="Style5"/>
    <w:basedOn w:val="Normalny"/>
    <w:rsid w:val="00BC1113"/>
    <w:pPr>
      <w:widowControl w:val="0"/>
      <w:autoSpaceDE w:val="0"/>
      <w:autoSpaceDN w:val="0"/>
      <w:adjustRightInd w:val="0"/>
    </w:pPr>
  </w:style>
  <w:style w:type="character" w:customStyle="1" w:styleId="FontStyle16">
    <w:name w:val="Font Style16"/>
    <w:rsid w:val="00BC1113"/>
    <w:rPr>
      <w:rFonts w:ascii="Times New Roman" w:hAnsi="Times New Roman" w:cs="Times New Roman"/>
      <w:b/>
      <w:bCs/>
      <w:sz w:val="22"/>
      <w:szCs w:val="22"/>
    </w:rPr>
  </w:style>
  <w:style w:type="paragraph" w:customStyle="1" w:styleId="Wyliczenie1">
    <w:name w:val="Wyliczenie 1"/>
    <w:basedOn w:val="Normalny"/>
    <w:link w:val="Wyliczenie1Znak"/>
    <w:rsid w:val="00BC1113"/>
    <w:pPr>
      <w:numPr>
        <w:numId w:val="33"/>
      </w:numPr>
      <w:tabs>
        <w:tab w:val="left" w:pos="851"/>
      </w:tabs>
      <w:suppressAutoHyphens/>
      <w:spacing w:before="120"/>
      <w:jc w:val="both"/>
    </w:pPr>
    <w:rPr>
      <w:szCs w:val="20"/>
      <w:lang w:eastAsia="ar-SA"/>
    </w:rPr>
  </w:style>
  <w:style w:type="paragraph" w:customStyle="1" w:styleId="Tre">
    <w:name w:val="Treść"/>
    <w:basedOn w:val="Nagwek"/>
    <w:rsid w:val="00BC1113"/>
    <w:pPr>
      <w:tabs>
        <w:tab w:val="clear" w:pos="4536"/>
        <w:tab w:val="clear" w:pos="9072"/>
      </w:tabs>
    </w:pPr>
    <w:rPr>
      <w:rFonts w:ascii="Courier New" w:hAnsi="Courier New"/>
      <w:sz w:val="22"/>
      <w:szCs w:val="20"/>
    </w:rPr>
  </w:style>
  <w:style w:type="character" w:customStyle="1" w:styleId="FontStyle11">
    <w:name w:val="Font Style11"/>
    <w:rsid w:val="00BC1113"/>
    <w:rPr>
      <w:rFonts w:ascii="Times New Roman" w:hAnsi="Times New Roman" w:cs="Times New Roman"/>
      <w:sz w:val="16"/>
      <w:szCs w:val="16"/>
    </w:rPr>
  </w:style>
  <w:style w:type="character" w:customStyle="1" w:styleId="FontStyle73">
    <w:name w:val="Font Style73"/>
    <w:rsid w:val="00BC1113"/>
    <w:rPr>
      <w:rFonts w:ascii="Arial" w:hAnsi="Arial" w:cs="Arial"/>
      <w:sz w:val="20"/>
      <w:szCs w:val="20"/>
    </w:rPr>
  </w:style>
  <w:style w:type="character" w:customStyle="1" w:styleId="FontStyle69">
    <w:name w:val="Font Style69"/>
    <w:rsid w:val="00BC1113"/>
    <w:rPr>
      <w:rFonts w:ascii="Arial" w:hAnsi="Arial" w:cs="Arial"/>
      <w:b/>
      <w:bCs/>
      <w:sz w:val="20"/>
      <w:szCs w:val="20"/>
    </w:rPr>
  </w:style>
  <w:style w:type="paragraph" w:customStyle="1" w:styleId="Style33">
    <w:name w:val="Style33"/>
    <w:basedOn w:val="Normalny"/>
    <w:uiPriority w:val="99"/>
    <w:rsid w:val="00BC1113"/>
    <w:pPr>
      <w:widowControl w:val="0"/>
      <w:autoSpaceDE w:val="0"/>
      <w:autoSpaceDN w:val="0"/>
      <w:adjustRightInd w:val="0"/>
      <w:spacing w:line="360" w:lineRule="exact"/>
      <w:jc w:val="both"/>
    </w:pPr>
    <w:rPr>
      <w:rFonts w:ascii="Arial" w:hAnsi="Arial"/>
    </w:rPr>
  </w:style>
  <w:style w:type="paragraph" w:customStyle="1" w:styleId="Style34">
    <w:name w:val="Style34"/>
    <w:basedOn w:val="Normalny"/>
    <w:rsid w:val="00BC1113"/>
    <w:pPr>
      <w:widowControl w:val="0"/>
      <w:autoSpaceDE w:val="0"/>
      <w:autoSpaceDN w:val="0"/>
      <w:adjustRightInd w:val="0"/>
      <w:spacing w:line="360" w:lineRule="exact"/>
      <w:ind w:hanging="542"/>
      <w:jc w:val="both"/>
    </w:pPr>
    <w:rPr>
      <w:rFonts w:ascii="Arial" w:hAnsi="Arial"/>
    </w:rPr>
  </w:style>
  <w:style w:type="character" w:customStyle="1" w:styleId="FontStyle72">
    <w:name w:val="Font Style72"/>
    <w:rsid w:val="00BC1113"/>
    <w:rPr>
      <w:rFonts w:ascii="Arial" w:hAnsi="Arial" w:cs="Arial"/>
      <w:sz w:val="20"/>
      <w:szCs w:val="20"/>
    </w:rPr>
  </w:style>
  <w:style w:type="character" w:customStyle="1" w:styleId="apple-style-span">
    <w:name w:val="apple-style-span"/>
    <w:basedOn w:val="Domylnaczcionkaakapitu"/>
    <w:rsid w:val="00BC1113"/>
  </w:style>
  <w:style w:type="paragraph" w:customStyle="1" w:styleId="text0">
    <w:name w:val="text"/>
    <w:rsid w:val="00BC1113"/>
    <w:pPr>
      <w:tabs>
        <w:tab w:val="left" w:pos="709"/>
      </w:tabs>
      <w:spacing w:after="120" w:line="240" w:lineRule="auto"/>
      <w:jc w:val="both"/>
    </w:pPr>
    <w:rPr>
      <w:rFonts w:ascii="CG Times (W1)" w:eastAsia="Times New Roman" w:hAnsi="CG Times (W1)" w:cs="Times New Roman"/>
      <w:noProof/>
      <w:sz w:val="24"/>
      <w:szCs w:val="20"/>
      <w:lang w:eastAsia="pl-PL"/>
    </w:rPr>
  </w:style>
  <w:style w:type="character" w:customStyle="1" w:styleId="Wyliczenie1Znak">
    <w:name w:val="Wyliczenie 1 Znak"/>
    <w:link w:val="Wyliczenie1"/>
    <w:rsid w:val="00BC1113"/>
    <w:rPr>
      <w:rFonts w:ascii="Times New Roman" w:eastAsia="Times New Roman" w:hAnsi="Times New Roman" w:cs="Times New Roman"/>
      <w:sz w:val="24"/>
      <w:szCs w:val="20"/>
      <w:lang w:eastAsia="ar-SA"/>
    </w:rPr>
  </w:style>
  <w:style w:type="character" w:customStyle="1" w:styleId="FontStyle102">
    <w:name w:val="Font Style102"/>
    <w:uiPriority w:val="99"/>
    <w:rsid w:val="00BC1113"/>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BC1113"/>
    <w:pPr>
      <w:spacing w:before="120"/>
      <w:ind w:left="708"/>
      <w:jc w:val="both"/>
      <w:outlineLvl w:val="0"/>
    </w:pPr>
    <w:rPr>
      <w:szCs w:val="20"/>
    </w:rPr>
  </w:style>
  <w:style w:type="paragraph" w:customStyle="1" w:styleId="Punktwustpie">
    <w:name w:val="! Punkt w ustępie"/>
    <w:basedOn w:val="Normalny"/>
    <w:uiPriority w:val="99"/>
    <w:rsid w:val="00BC1113"/>
    <w:pPr>
      <w:numPr>
        <w:numId w:val="34"/>
      </w:numPr>
      <w:spacing w:after="120"/>
      <w:jc w:val="both"/>
    </w:pPr>
    <w:rPr>
      <w:rFonts w:ascii="Arial Narrow" w:hAnsi="Arial Narrow" w:cs="Arial"/>
      <w:sz w:val="22"/>
      <w:szCs w:val="22"/>
      <w:lang w:eastAsia="en-US"/>
    </w:rPr>
  </w:style>
  <w:style w:type="paragraph" w:customStyle="1" w:styleId="Ustpwparagrafie">
    <w:name w:val="! Ustęp w paragrafie"/>
    <w:basedOn w:val="Normalny"/>
    <w:uiPriority w:val="99"/>
    <w:rsid w:val="00BC1113"/>
    <w:pPr>
      <w:numPr>
        <w:numId w:val="35"/>
      </w:numPr>
      <w:spacing w:after="120"/>
      <w:jc w:val="both"/>
    </w:pPr>
    <w:rPr>
      <w:rFonts w:ascii="Arial Narrow" w:hAnsi="Arial Narrow" w:cs="Arial"/>
      <w:sz w:val="22"/>
      <w:szCs w:val="22"/>
      <w:lang w:eastAsia="en-US"/>
    </w:rPr>
  </w:style>
  <w:style w:type="paragraph" w:customStyle="1" w:styleId="Tekstpodstawowywcity35">
    <w:name w:val="Tekst podstawowy wcięty 35"/>
    <w:basedOn w:val="Normalny"/>
    <w:rsid w:val="00BC1113"/>
    <w:pPr>
      <w:tabs>
        <w:tab w:val="left" w:pos="8505"/>
        <w:tab w:val="left" w:pos="13608"/>
      </w:tabs>
      <w:spacing w:before="60" w:line="288" w:lineRule="auto"/>
      <w:ind w:firstLine="425"/>
      <w:jc w:val="both"/>
    </w:pPr>
    <w:rPr>
      <w:kern w:val="16"/>
    </w:rPr>
  </w:style>
  <w:style w:type="paragraph" w:customStyle="1" w:styleId="Akapitzlist4">
    <w:name w:val="Akapit z listą4"/>
    <w:basedOn w:val="Normalny"/>
    <w:rsid w:val="00BC1113"/>
    <w:pPr>
      <w:spacing w:before="120"/>
      <w:ind w:left="720"/>
      <w:jc w:val="both"/>
      <w:outlineLvl w:val="0"/>
    </w:pPr>
  </w:style>
  <w:style w:type="numbering" w:customStyle="1" w:styleId="Bezlisty1">
    <w:name w:val="Bez listy1"/>
    <w:next w:val="Bezlisty"/>
    <w:semiHidden/>
    <w:unhideWhenUsed/>
    <w:rsid w:val="00BC1113"/>
  </w:style>
  <w:style w:type="paragraph" w:styleId="Nagwekspisutreci">
    <w:name w:val="TOC Heading"/>
    <w:basedOn w:val="Nagwek1"/>
    <w:next w:val="Normalny"/>
    <w:uiPriority w:val="99"/>
    <w:unhideWhenUsed/>
    <w:qFormat/>
    <w:rsid w:val="00BC1113"/>
    <w:pPr>
      <w:keepLines/>
      <w:spacing w:before="480" w:after="0"/>
      <w:jc w:val="left"/>
      <w:outlineLvl w:val="9"/>
    </w:pPr>
    <w:rPr>
      <w:rFonts w:asciiTheme="majorHAnsi" w:eastAsiaTheme="majorEastAsia" w:hAnsiTheme="majorHAnsi" w:cstheme="majorBidi"/>
      <w:color w:val="2E74B5" w:themeColor="accent1" w:themeShade="BF"/>
      <w:sz w:val="28"/>
      <w:szCs w:val="28"/>
      <w:lang w:eastAsia="en-US"/>
    </w:rPr>
  </w:style>
  <w:style w:type="paragraph" w:customStyle="1" w:styleId="STANDARDWYLICZENIE1">
    <w:name w:val="STANDARD_WYLICZENIE1"/>
    <w:basedOn w:val="Normalny"/>
    <w:uiPriority w:val="99"/>
    <w:rsid w:val="00BC1113"/>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BC1113"/>
    <w:pPr>
      <w:spacing w:before="120"/>
      <w:jc w:val="both"/>
    </w:pPr>
    <w:rPr>
      <w:szCs w:val="20"/>
    </w:rPr>
  </w:style>
  <w:style w:type="paragraph" w:styleId="Spistreci2">
    <w:name w:val="toc 2"/>
    <w:basedOn w:val="Normalny"/>
    <w:next w:val="Normalny"/>
    <w:autoRedefine/>
    <w:uiPriority w:val="39"/>
    <w:rsid w:val="00BC1113"/>
    <w:pPr>
      <w:spacing w:before="120" w:after="100"/>
      <w:ind w:left="240"/>
      <w:jc w:val="both"/>
    </w:pPr>
    <w:rPr>
      <w:szCs w:val="20"/>
    </w:rPr>
  </w:style>
  <w:style w:type="character" w:customStyle="1" w:styleId="Tytuksiki1">
    <w:name w:val="Tytuł książki1"/>
    <w:uiPriority w:val="99"/>
    <w:qFormat/>
    <w:rsid w:val="00BC1113"/>
    <w:rPr>
      <w:rFonts w:cs="Times New Roman"/>
      <w:b/>
      <w:bCs/>
      <w:smallCaps/>
      <w:spacing w:val="5"/>
    </w:rPr>
  </w:style>
  <w:style w:type="paragraph" w:customStyle="1" w:styleId="CM7">
    <w:name w:val="CM7"/>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BC1113"/>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rsid w:val="00BC1113"/>
    <w:pPr>
      <w:spacing w:before="120" w:after="100"/>
      <w:ind w:left="480"/>
      <w:jc w:val="both"/>
    </w:pPr>
    <w:rPr>
      <w:szCs w:val="20"/>
    </w:rPr>
  </w:style>
  <w:style w:type="paragraph" w:customStyle="1" w:styleId="Style38">
    <w:name w:val="Style38"/>
    <w:basedOn w:val="Normalny"/>
    <w:uiPriority w:val="99"/>
    <w:rsid w:val="00BC1113"/>
    <w:pPr>
      <w:widowControl w:val="0"/>
      <w:autoSpaceDE w:val="0"/>
      <w:autoSpaceDN w:val="0"/>
      <w:adjustRightInd w:val="0"/>
      <w:spacing w:line="360" w:lineRule="exact"/>
      <w:ind w:hanging="408"/>
      <w:jc w:val="both"/>
    </w:pPr>
    <w:rPr>
      <w:rFonts w:ascii="Arial" w:hAnsi="Arial" w:cs="Arial"/>
    </w:rPr>
  </w:style>
  <w:style w:type="character" w:customStyle="1" w:styleId="FontStyle245">
    <w:name w:val="Font Style245"/>
    <w:uiPriority w:val="99"/>
    <w:rsid w:val="00BC1113"/>
    <w:rPr>
      <w:rFonts w:ascii="Times New Roman" w:hAnsi="Times New Roman" w:cs="Times New Roman"/>
      <w:sz w:val="20"/>
      <w:szCs w:val="20"/>
    </w:rPr>
  </w:style>
  <w:style w:type="paragraph" w:customStyle="1" w:styleId="Style57">
    <w:name w:val="Style57"/>
    <w:basedOn w:val="Normalny"/>
    <w:uiPriority w:val="99"/>
    <w:rsid w:val="00BC1113"/>
    <w:pPr>
      <w:widowControl w:val="0"/>
      <w:autoSpaceDE w:val="0"/>
      <w:autoSpaceDN w:val="0"/>
      <w:adjustRightInd w:val="0"/>
    </w:pPr>
    <w:rPr>
      <w:rFonts w:ascii="Arial" w:hAnsi="Arial" w:cs="Arial"/>
    </w:rPr>
  </w:style>
  <w:style w:type="character" w:customStyle="1" w:styleId="Heading2Char">
    <w:name w:val="Heading 2 Char"/>
    <w:locked/>
    <w:rsid w:val="00BC1113"/>
    <w:rPr>
      <w:rFonts w:ascii="Times New Roman" w:hAnsi="Times New Roman" w:cs="Times New Roman"/>
      <w:sz w:val="20"/>
      <w:szCs w:val="20"/>
      <w:lang w:eastAsia="pl-PL"/>
    </w:rPr>
  </w:style>
  <w:style w:type="character" w:customStyle="1" w:styleId="Heading3Char">
    <w:name w:val="Heading 3 Char"/>
    <w:locked/>
    <w:rsid w:val="00BC1113"/>
    <w:rPr>
      <w:rFonts w:ascii="Times New Roman" w:hAnsi="Times New Roman" w:cs="Times New Roman"/>
      <w:sz w:val="20"/>
      <w:szCs w:val="20"/>
      <w:lang w:eastAsia="pl-PL"/>
    </w:rPr>
  </w:style>
  <w:style w:type="character" w:customStyle="1" w:styleId="FooterChar">
    <w:name w:val="Footer Char"/>
    <w:locked/>
    <w:rsid w:val="00BC1113"/>
    <w:rPr>
      <w:rFonts w:ascii="Times New Roman" w:hAnsi="Times New Roman" w:cs="Times New Roman"/>
      <w:sz w:val="20"/>
      <w:szCs w:val="20"/>
    </w:rPr>
  </w:style>
  <w:style w:type="paragraph" w:customStyle="1" w:styleId="Wyliczenie2">
    <w:name w:val="Wyliczenie 2"/>
    <w:basedOn w:val="Normalny"/>
    <w:rsid w:val="00BC1113"/>
    <w:pPr>
      <w:tabs>
        <w:tab w:val="left" w:pos="851"/>
      </w:tabs>
      <w:spacing w:before="120"/>
      <w:jc w:val="both"/>
    </w:pPr>
    <w:rPr>
      <w:rFonts w:eastAsia="Calibri"/>
      <w:szCs w:val="20"/>
    </w:rPr>
  </w:style>
  <w:style w:type="paragraph" w:customStyle="1" w:styleId="Akapitzlist5">
    <w:name w:val="Akapit z listą5"/>
    <w:basedOn w:val="Normalny"/>
    <w:rsid w:val="00BC1113"/>
    <w:pPr>
      <w:ind w:left="708"/>
    </w:pPr>
    <w:rPr>
      <w:rFonts w:eastAsia="Calibri"/>
      <w:szCs w:val="20"/>
    </w:rPr>
  </w:style>
  <w:style w:type="paragraph" w:customStyle="1" w:styleId="opistabeli">
    <w:name w:val="opis tabeli"/>
    <w:basedOn w:val="Normalny"/>
    <w:rsid w:val="00BC1113"/>
    <w:pPr>
      <w:jc w:val="both"/>
    </w:pPr>
    <w:rPr>
      <w:rFonts w:eastAsia="Calibri"/>
      <w:sz w:val="22"/>
      <w:szCs w:val="20"/>
    </w:rPr>
  </w:style>
  <w:style w:type="paragraph" w:customStyle="1" w:styleId="StylNagwek1TimesNewRomanWyjustowanyZlewej0cmWy">
    <w:name w:val="Styl Nagłówek 1 + Times New Roman Wyjustowany Z lewej:  0 cm Wy..."/>
    <w:basedOn w:val="Nagwek1"/>
    <w:rsid w:val="00BC1113"/>
    <w:pPr>
      <w:numPr>
        <w:numId w:val="36"/>
      </w:numPr>
      <w:spacing w:after="120"/>
    </w:pPr>
    <w:rPr>
      <w:rFonts w:eastAsia="Calibri"/>
      <w:kern w:val="32"/>
      <w:sz w:val="28"/>
      <w:szCs w:val="20"/>
    </w:rPr>
  </w:style>
  <w:style w:type="paragraph" w:customStyle="1" w:styleId="Rysunek">
    <w:name w:val="Rysunek"/>
    <w:basedOn w:val="Normalny"/>
    <w:link w:val="RysunekZnak"/>
    <w:rsid w:val="00BC1113"/>
    <w:pPr>
      <w:keepNext/>
      <w:spacing w:before="360" w:after="120"/>
      <w:jc w:val="center"/>
    </w:pPr>
    <w:rPr>
      <w:rFonts w:ascii="Arial" w:hAnsi="Arial"/>
      <w:sz w:val="20"/>
      <w:szCs w:val="20"/>
    </w:rPr>
  </w:style>
  <w:style w:type="character" w:customStyle="1" w:styleId="RysunekZnak">
    <w:name w:val="Rysunek Znak"/>
    <w:link w:val="Rysunek"/>
    <w:locked/>
    <w:rsid w:val="00BC1113"/>
    <w:rPr>
      <w:rFonts w:ascii="Arial" w:eastAsia="Times New Roman" w:hAnsi="Arial" w:cs="Times New Roman"/>
      <w:sz w:val="20"/>
      <w:szCs w:val="20"/>
      <w:lang w:eastAsia="pl-PL"/>
    </w:rPr>
  </w:style>
  <w:style w:type="paragraph" w:customStyle="1" w:styleId="SummaryInfo-font">
    <w:name w:val="SummaryInfo-font"/>
    <w:basedOn w:val="Normalny"/>
    <w:rsid w:val="00BC1113"/>
    <w:pPr>
      <w:spacing w:before="120"/>
      <w:jc w:val="both"/>
    </w:pPr>
    <w:rPr>
      <w:rFonts w:ascii="Arial PL" w:eastAsia="Calibri" w:hAnsi="Arial PL"/>
      <w:b/>
      <w:noProof/>
      <w:sz w:val="20"/>
      <w:szCs w:val="20"/>
    </w:rPr>
  </w:style>
  <w:style w:type="character" w:customStyle="1" w:styleId="StylArial">
    <w:name w:val="Styl Arial"/>
    <w:rsid w:val="00BC1113"/>
    <w:rPr>
      <w:rFonts w:ascii="Times New Roman" w:hAnsi="Times New Roman"/>
      <w:sz w:val="24"/>
    </w:rPr>
  </w:style>
  <w:style w:type="paragraph" w:customStyle="1" w:styleId="nagwektabeli">
    <w:name w:val="nagłówek tabeli"/>
    <w:basedOn w:val="Normalny"/>
    <w:rsid w:val="00BC1113"/>
    <w:pPr>
      <w:spacing w:before="40" w:after="40"/>
      <w:jc w:val="center"/>
    </w:pPr>
    <w:rPr>
      <w:rFonts w:eastAsia="Calibri"/>
      <w:b/>
      <w:sz w:val="22"/>
      <w:szCs w:val="20"/>
    </w:rPr>
  </w:style>
  <w:style w:type="character" w:customStyle="1" w:styleId="FontStyle57">
    <w:name w:val="Font Style57"/>
    <w:rsid w:val="00BC1113"/>
    <w:rPr>
      <w:rFonts w:ascii="Arial" w:hAnsi="Arial"/>
      <w:i/>
      <w:sz w:val="20"/>
    </w:rPr>
  </w:style>
  <w:style w:type="character" w:customStyle="1" w:styleId="FontStyle63">
    <w:name w:val="Font Style63"/>
    <w:rsid w:val="00BC1113"/>
    <w:rPr>
      <w:rFonts w:ascii="Arial" w:hAnsi="Arial"/>
      <w:sz w:val="20"/>
    </w:rPr>
  </w:style>
  <w:style w:type="paragraph" w:customStyle="1" w:styleId="StylNagwek2Zlewej0cmPierwszywiersz0cm">
    <w:name w:val="Styl Nagłówek 2 + Z lewej:  0 cm Pierwszy wiersz:  0 cm"/>
    <w:basedOn w:val="Nagwek2"/>
    <w:rsid w:val="00BC1113"/>
    <w:pPr>
      <w:numPr>
        <w:ilvl w:val="1"/>
        <w:numId w:val="37"/>
      </w:numPr>
      <w:spacing w:before="240" w:after="240"/>
      <w:jc w:val="left"/>
      <w:textAlignment w:val="top"/>
    </w:pPr>
    <w:rPr>
      <w:rFonts w:eastAsia="Calibri"/>
      <w:b/>
      <w:bCs/>
      <w:color w:val="000000"/>
      <w:sz w:val="28"/>
      <w:szCs w:val="20"/>
    </w:rPr>
  </w:style>
  <w:style w:type="character" w:styleId="HTML-cytat">
    <w:name w:val="HTML Cite"/>
    <w:rsid w:val="00BC1113"/>
    <w:rPr>
      <w:rFonts w:ascii="Times New Roman" w:hAnsi="Times New Roman" w:cs="Times New Roman"/>
      <w:i/>
    </w:rPr>
  </w:style>
  <w:style w:type="character" w:customStyle="1" w:styleId="st">
    <w:name w:val="st"/>
    <w:rsid w:val="00BC1113"/>
    <w:rPr>
      <w:rFonts w:cs="Times New Roman"/>
    </w:rPr>
  </w:style>
  <w:style w:type="paragraph" w:customStyle="1" w:styleId="StylNagwek3Wyjustowany">
    <w:name w:val="Styl Nagłówek 3 + Wyjustowany"/>
    <w:basedOn w:val="Nagwek3"/>
    <w:rsid w:val="00BC1113"/>
    <w:pPr>
      <w:spacing w:before="120" w:after="120"/>
    </w:pPr>
    <w:rPr>
      <w:rFonts w:eastAsia="Calibri"/>
      <w:b/>
      <w:bCs/>
      <w:i w:val="0"/>
      <w:iCs w:val="0"/>
      <w:sz w:val="26"/>
      <w:szCs w:val="20"/>
    </w:rPr>
  </w:style>
  <w:style w:type="paragraph" w:customStyle="1" w:styleId="StylNagwek112ptDolewejPrzed0ptPo0pt">
    <w:name w:val="Styl Nagłówek 1 + 12 pt Do lewej Przed:  0 pt Po:  0 pt"/>
    <w:basedOn w:val="Nagwek1"/>
    <w:rsid w:val="00BC1113"/>
    <w:pPr>
      <w:keepNext w:val="0"/>
      <w:spacing w:after="100" w:afterAutospacing="1"/>
      <w:jc w:val="left"/>
    </w:pPr>
    <w:rPr>
      <w:rFonts w:eastAsia="Calibri"/>
      <w:sz w:val="30"/>
      <w:szCs w:val="20"/>
    </w:rPr>
  </w:style>
  <w:style w:type="paragraph" w:customStyle="1" w:styleId="Nagwek2Zlewej1">
    <w:name w:val="Nagłówek 2 + Z lewej:  1"/>
    <w:aliases w:val="2 cm,Wysunięcie:  1 cm,Przed:  13,5 pt,Po:  12 pt"/>
    <w:basedOn w:val="Nagwek2"/>
    <w:rsid w:val="00BC1113"/>
    <w:pPr>
      <w:numPr>
        <w:ilvl w:val="1"/>
      </w:numPr>
      <w:tabs>
        <w:tab w:val="num" w:pos="454"/>
      </w:tabs>
      <w:spacing w:before="270" w:after="240"/>
      <w:ind w:left="1247" w:hanging="567"/>
      <w:textAlignment w:val="top"/>
    </w:pPr>
    <w:rPr>
      <w:rFonts w:eastAsia="Calibri"/>
      <w:szCs w:val="20"/>
    </w:rPr>
  </w:style>
  <w:style w:type="paragraph" w:customStyle="1" w:styleId="Style3">
    <w:name w:val="Style3"/>
    <w:basedOn w:val="Normalny"/>
    <w:uiPriority w:val="99"/>
    <w:rsid w:val="00BC1113"/>
    <w:pPr>
      <w:widowControl w:val="0"/>
      <w:autoSpaceDE w:val="0"/>
      <w:autoSpaceDN w:val="0"/>
      <w:adjustRightInd w:val="0"/>
      <w:spacing w:line="293" w:lineRule="exact"/>
    </w:pPr>
    <w:rPr>
      <w:rFonts w:ascii="Calibri" w:eastAsiaTheme="minorEastAsia" w:hAnsi="Calibri" w:cstheme="minorBidi"/>
    </w:rPr>
  </w:style>
  <w:style w:type="character" w:customStyle="1" w:styleId="FontStyle22">
    <w:name w:val="Font Style22"/>
    <w:basedOn w:val="Domylnaczcionkaakapitu"/>
    <w:uiPriority w:val="99"/>
    <w:rsid w:val="00BC1113"/>
    <w:rPr>
      <w:rFonts w:ascii="Calibri" w:hAnsi="Calibri" w:cs="Calibri"/>
      <w:b/>
      <w:bCs/>
      <w:sz w:val="24"/>
      <w:szCs w:val="24"/>
    </w:rPr>
  </w:style>
  <w:style w:type="character" w:customStyle="1" w:styleId="FontStyle25">
    <w:name w:val="Font Style25"/>
    <w:basedOn w:val="Domylnaczcionkaakapitu"/>
    <w:uiPriority w:val="99"/>
    <w:rsid w:val="00BC1113"/>
    <w:rPr>
      <w:rFonts w:ascii="Calibri" w:hAnsi="Calibri" w:cs="Calibri"/>
      <w:sz w:val="22"/>
      <w:szCs w:val="22"/>
    </w:rPr>
  </w:style>
  <w:style w:type="paragraph" w:customStyle="1" w:styleId="Naglwekstrony">
    <w:name w:val="Naglówek strony"/>
    <w:basedOn w:val="Normalny"/>
    <w:uiPriority w:val="99"/>
    <w:rsid w:val="00BC1113"/>
    <w:pPr>
      <w:tabs>
        <w:tab w:val="center" w:pos="4536"/>
        <w:tab w:val="right" w:pos="9072"/>
      </w:tabs>
      <w:spacing w:line="288" w:lineRule="auto"/>
      <w:jc w:val="both"/>
    </w:pPr>
    <w:rPr>
      <w:spacing w:val="10"/>
      <w:kern w:val="24"/>
      <w:szCs w:val="20"/>
    </w:rPr>
  </w:style>
  <w:style w:type="character" w:customStyle="1" w:styleId="FontStyle14">
    <w:name w:val="Font Style14"/>
    <w:uiPriority w:val="99"/>
    <w:rsid w:val="00BC1113"/>
    <w:rPr>
      <w:rFonts w:ascii="Times New Roman" w:hAnsi="Times New Roman"/>
      <w:sz w:val="18"/>
    </w:rPr>
  </w:style>
  <w:style w:type="character" w:customStyle="1" w:styleId="FontStyle15">
    <w:name w:val="Font Style15"/>
    <w:uiPriority w:val="99"/>
    <w:rsid w:val="00BC1113"/>
    <w:rPr>
      <w:rFonts w:ascii="Times New Roman" w:hAnsi="Times New Roman"/>
      <w:b/>
      <w:sz w:val="20"/>
    </w:rPr>
  </w:style>
  <w:style w:type="character" w:customStyle="1" w:styleId="FontStyle13">
    <w:name w:val="Font Style13"/>
    <w:uiPriority w:val="99"/>
    <w:rsid w:val="00BC1113"/>
    <w:rPr>
      <w:rFonts w:ascii="Times New Roman" w:hAnsi="Times New Roman"/>
      <w:b/>
      <w:sz w:val="30"/>
    </w:rPr>
  </w:style>
  <w:style w:type="paragraph" w:customStyle="1" w:styleId="punktumowy">
    <w:name w:val="punkt umowy"/>
    <w:basedOn w:val="Tekstpodstawowy"/>
    <w:rsid w:val="00BC1113"/>
    <w:pPr>
      <w:keepLines/>
      <w:numPr>
        <w:ilvl w:val="1"/>
        <w:numId w:val="38"/>
      </w:numPr>
      <w:spacing w:before="180"/>
      <w:jc w:val="both"/>
      <w:outlineLvl w:val="1"/>
    </w:pPr>
    <w:rPr>
      <w:rFonts w:cs="Times New Roman"/>
      <w:sz w:val="22"/>
      <w:szCs w:val="22"/>
      <w:lang w:eastAsia="en-US"/>
    </w:rPr>
  </w:style>
  <w:style w:type="paragraph" w:customStyle="1" w:styleId="podpunktumowy">
    <w:name w:val="podpunkt umowy"/>
    <w:basedOn w:val="Tekstpodstawowy"/>
    <w:rsid w:val="00BC1113"/>
    <w:pPr>
      <w:keepLines/>
      <w:numPr>
        <w:ilvl w:val="2"/>
        <w:numId w:val="38"/>
      </w:numPr>
      <w:spacing w:before="120"/>
      <w:jc w:val="both"/>
      <w:outlineLvl w:val="2"/>
    </w:pPr>
    <w:rPr>
      <w:rFonts w:cs="Times New Roman"/>
      <w:sz w:val="22"/>
      <w:szCs w:val="22"/>
      <w:lang w:eastAsia="en-US"/>
    </w:rPr>
  </w:style>
  <w:style w:type="paragraph" w:customStyle="1" w:styleId="Wylicz1">
    <w:name w:val="Wylicz1"/>
    <w:basedOn w:val="Normalny"/>
    <w:rsid w:val="00BC1113"/>
    <w:pPr>
      <w:spacing w:before="120"/>
    </w:pPr>
    <w:rPr>
      <w:rFonts w:ascii="Arial" w:eastAsia="Calibri" w:hAnsi="Arial"/>
      <w:b/>
      <w:color w:val="0000FF"/>
      <w:sz w:val="22"/>
      <w:szCs w:val="20"/>
    </w:rPr>
  </w:style>
  <w:style w:type="character" w:customStyle="1" w:styleId="FontStyle67">
    <w:name w:val="Font Style67"/>
    <w:uiPriority w:val="99"/>
    <w:rsid w:val="00BC1113"/>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rsid w:val="00BC11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wstpniesformatowanyZnak">
    <w:name w:val="HTML - wstępnie sformatowany Znak"/>
    <w:basedOn w:val="Domylnaczcionkaakapitu"/>
    <w:link w:val="HTML-wstpniesformatowany"/>
    <w:uiPriority w:val="99"/>
    <w:rsid w:val="00BC1113"/>
    <w:rPr>
      <w:rFonts w:ascii="Courier New" w:eastAsia="Times New Roman" w:hAnsi="Courier New" w:cs="Times New Roman"/>
      <w:sz w:val="20"/>
      <w:szCs w:val="20"/>
    </w:rPr>
  </w:style>
  <w:style w:type="numbering" w:customStyle="1" w:styleId="Bezlisty2">
    <w:name w:val="Bez listy2"/>
    <w:next w:val="Bezlisty"/>
    <w:uiPriority w:val="99"/>
    <w:semiHidden/>
    <w:unhideWhenUsed/>
    <w:rsid w:val="00BC1113"/>
  </w:style>
  <w:style w:type="character" w:customStyle="1" w:styleId="TekstprzypisudolnegoZnak1">
    <w:name w:val="Tekst przypisu dolnego Znak1"/>
    <w:aliases w:val="Tekst przypisu Znak Znak1"/>
    <w:basedOn w:val="Domylnaczcionkaakapitu"/>
    <w:uiPriority w:val="99"/>
    <w:semiHidden/>
    <w:rsid w:val="00BC1113"/>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BC1113"/>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BC1113"/>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BC1113"/>
    <w:rPr>
      <w:rFonts w:hAnsi="Arial" w:cs="Arial"/>
      <w:sz w:val="20"/>
      <w:szCs w:val="20"/>
    </w:rPr>
  </w:style>
  <w:style w:type="character" w:customStyle="1" w:styleId="TekstprzypisudolnegoZnak11">
    <w:name w:val="Tekst przypisu dolnego Znak11"/>
    <w:basedOn w:val="Domylnaczcionkaakapitu"/>
    <w:uiPriority w:val="99"/>
    <w:semiHidden/>
    <w:rsid w:val="00BC1113"/>
    <w:rPr>
      <w:rFonts w:hAnsi="Arial" w:cs="Arial"/>
      <w:sz w:val="20"/>
      <w:szCs w:val="20"/>
    </w:rPr>
  </w:style>
  <w:style w:type="character" w:customStyle="1" w:styleId="FontStyle21">
    <w:name w:val="Font Style21"/>
    <w:uiPriority w:val="99"/>
    <w:rsid w:val="00BC1113"/>
    <w:rPr>
      <w:rFonts w:ascii="Garamond" w:hAnsi="Garamond" w:cs="Garamond"/>
      <w:b/>
      <w:bCs/>
      <w:sz w:val="20"/>
      <w:szCs w:val="20"/>
    </w:rPr>
  </w:style>
  <w:style w:type="character" w:customStyle="1" w:styleId="FontStyle23">
    <w:name w:val="Font Style23"/>
    <w:basedOn w:val="Domylnaczcionkaakapitu"/>
    <w:uiPriority w:val="99"/>
    <w:rsid w:val="00BC1113"/>
    <w:rPr>
      <w:rFonts w:ascii="Arial" w:hAnsi="Arial" w:cs="Arial"/>
      <w:sz w:val="22"/>
      <w:szCs w:val="22"/>
    </w:rPr>
  </w:style>
  <w:style w:type="paragraph" w:customStyle="1" w:styleId="P1">
    <w:name w:val="P 1"/>
    <w:basedOn w:val="Normalny"/>
    <w:qFormat/>
    <w:rsid w:val="00BC1113"/>
    <w:pPr>
      <w:numPr>
        <w:numId w:val="39"/>
      </w:numPr>
      <w:spacing w:after="120"/>
      <w:jc w:val="both"/>
    </w:pPr>
    <w:rPr>
      <w:rFonts w:ascii="Arial" w:hAnsi="Arial" w:cs="Arial"/>
      <w:b/>
      <w:sz w:val="22"/>
      <w:szCs w:val="22"/>
    </w:rPr>
  </w:style>
  <w:style w:type="paragraph" w:customStyle="1" w:styleId="P11">
    <w:name w:val="P 1.1."/>
    <w:basedOn w:val="Normalny"/>
    <w:link w:val="P11Znak"/>
    <w:qFormat/>
    <w:rsid w:val="00BC1113"/>
    <w:pPr>
      <w:numPr>
        <w:ilvl w:val="1"/>
        <w:numId w:val="39"/>
      </w:numPr>
      <w:spacing w:before="120"/>
      <w:jc w:val="both"/>
    </w:pPr>
    <w:rPr>
      <w:rFonts w:ascii="Arial" w:hAnsi="Arial" w:cs="Arial"/>
      <w:sz w:val="22"/>
      <w:szCs w:val="22"/>
    </w:rPr>
  </w:style>
  <w:style w:type="paragraph" w:customStyle="1" w:styleId="P111">
    <w:name w:val="P 1.1.1."/>
    <w:basedOn w:val="P11"/>
    <w:qFormat/>
    <w:rsid w:val="00BC1113"/>
    <w:pPr>
      <w:numPr>
        <w:ilvl w:val="2"/>
      </w:numPr>
      <w:tabs>
        <w:tab w:val="clear" w:pos="360"/>
        <w:tab w:val="num" w:pos="2160"/>
      </w:tabs>
      <w:spacing w:after="240"/>
      <w:ind w:left="0" w:firstLine="0"/>
    </w:pPr>
  </w:style>
  <w:style w:type="character" w:customStyle="1" w:styleId="P11Znak">
    <w:name w:val="P 1.1. Znak"/>
    <w:link w:val="P11"/>
    <w:rsid w:val="00BC1113"/>
    <w:rPr>
      <w:rFonts w:ascii="Arial" w:eastAsia="Times New Roman" w:hAnsi="Arial" w:cs="Arial"/>
      <w:lang w:eastAsia="pl-PL"/>
    </w:rPr>
  </w:style>
  <w:style w:type="paragraph" w:customStyle="1" w:styleId="P1111">
    <w:name w:val="P 1.1.1.1."/>
    <w:basedOn w:val="P111"/>
    <w:qFormat/>
    <w:rsid w:val="00BC1113"/>
    <w:pPr>
      <w:numPr>
        <w:ilvl w:val="3"/>
      </w:numPr>
      <w:tabs>
        <w:tab w:val="clear" w:pos="360"/>
        <w:tab w:val="num" w:pos="2880"/>
      </w:tabs>
      <w:ind w:left="2880" w:hanging="360"/>
    </w:pPr>
  </w:style>
  <w:style w:type="character" w:customStyle="1" w:styleId="FontStyle20">
    <w:name w:val="Font Style20"/>
    <w:basedOn w:val="Domylnaczcionkaakapitu"/>
    <w:uiPriority w:val="99"/>
    <w:rsid w:val="00BC1113"/>
    <w:rPr>
      <w:rFonts w:ascii="Arial Unicode MS" w:eastAsia="Arial Unicode MS" w:cs="Arial Unicode MS"/>
      <w:sz w:val="18"/>
      <w:szCs w:val="18"/>
    </w:rPr>
  </w:style>
  <w:style w:type="numbering" w:customStyle="1" w:styleId="Bezlisty3">
    <w:name w:val="Bez listy3"/>
    <w:next w:val="Bezlisty"/>
    <w:uiPriority w:val="99"/>
    <w:semiHidden/>
    <w:unhideWhenUsed/>
    <w:rsid w:val="00BC1113"/>
  </w:style>
  <w:style w:type="paragraph" w:customStyle="1" w:styleId="Textbody">
    <w:name w:val="Text body"/>
    <w:basedOn w:val="Standard"/>
    <w:rsid w:val="00BC1113"/>
    <w:pPr>
      <w:widowControl/>
      <w:autoSpaceDE w:val="0"/>
      <w:autoSpaceDN w:val="0"/>
      <w:spacing w:after="200" w:line="244" w:lineRule="auto"/>
      <w:jc w:val="both"/>
      <w:textAlignment w:val="baseline"/>
    </w:pPr>
    <w:rPr>
      <w:rFonts w:ascii="Cambria" w:eastAsia="Times New Roman" w:hAnsi="Cambria"/>
      <w:kern w:val="3"/>
      <w:sz w:val="20"/>
      <w:lang w:eastAsia="zh-CN"/>
    </w:rPr>
  </w:style>
  <w:style w:type="character" w:customStyle="1" w:styleId="Internetlink">
    <w:name w:val="Internet link"/>
    <w:rsid w:val="00BC1113"/>
    <w:rPr>
      <w:color w:val="0000FF"/>
      <w:u w:val="single"/>
    </w:rPr>
  </w:style>
  <w:style w:type="character" w:customStyle="1" w:styleId="ZnakZnak81">
    <w:name w:val="Znak Znak81"/>
    <w:uiPriority w:val="99"/>
    <w:locked/>
    <w:rsid w:val="00BC1113"/>
    <w:rPr>
      <w:rFonts w:ascii="Courier New" w:hAnsi="Courier New"/>
      <w:lang w:val="pl-PL" w:eastAsia="pl-PL"/>
    </w:rPr>
  </w:style>
  <w:style w:type="character" w:customStyle="1" w:styleId="ZnakZnak82">
    <w:name w:val="Znak Znak82"/>
    <w:uiPriority w:val="99"/>
    <w:locked/>
    <w:rsid w:val="00BC1113"/>
    <w:rPr>
      <w:rFonts w:ascii="Courier New" w:hAnsi="Courier New"/>
      <w:lang w:val="pl-PL" w:eastAsia="pl-PL"/>
    </w:rPr>
  </w:style>
  <w:style w:type="paragraph" w:customStyle="1" w:styleId="Style13">
    <w:name w:val="Style13"/>
    <w:basedOn w:val="Normalny"/>
    <w:uiPriority w:val="99"/>
    <w:rsid w:val="00BC1113"/>
    <w:pPr>
      <w:widowControl w:val="0"/>
      <w:autoSpaceDE w:val="0"/>
      <w:autoSpaceDN w:val="0"/>
      <w:adjustRightInd w:val="0"/>
      <w:spacing w:line="576" w:lineRule="exact"/>
      <w:ind w:hanging="528"/>
    </w:pPr>
    <w:rPr>
      <w:rFonts w:ascii="Palatino Linotype" w:eastAsiaTheme="minorEastAsia" w:hAnsi="Palatino Linotype" w:cstheme="minorBidi"/>
    </w:rPr>
  </w:style>
  <w:style w:type="character" w:customStyle="1" w:styleId="FontStyle19">
    <w:name w:val="Font Style19"/>
    <w:basedOn w:val="Domylnaczcionkaakapitu"/>
    <w:uiPriority w:val="99"/>
    <w:rsid w:val="00BC1113"/>
    <w:rPr>
      <w:rFonts w:ascii="Arial" w:hAnsi="Arial" w:cs="Arial"/>
      <w:sz w:val="18"/>
      <w:szCs w:val="18"/>
    </w:rPr>
  </w:style>
  <w:style w:type="character" w:customStyle="1" w:styleId="ListParagraphChar">
    <w:name w:val="List Paragraph Char"/>
    <w:aliases w:val="Preambuła Char"/>
    <w:link w:val="Akapitzlist1"/>
    <w:locked/>
    <w:rsid w:val="00BC1113"/>
    <w:rPr>
      <w:rFonts w:ascii="Times New Roman" w:eastAsia="Times New Roman" w:hAnsi="Times New Roman" w:cs="Times New Roman"/>
      <w:sz w:val="24"/>
      <w:szCs w:val="24"/>
      <w:lang w:eastAsia="pl-PL"/>
    </w:rPr>
  </w:style>
  <w:style w:type="paragraph" w:customStyle="1" w:styleId="Bezodstpw2">
    <w:name w:val="Bez odstępów2"/>
    <w:rsid w:val="00BC1113"/>
    <w:pPr>
      <w:suppressAutoHyphens/>
      <w:spacing w:after="0" w:line="240" w:lineRule="auto"/>
    </w:pPr>
    <w:rPr>
      <w:rFonts w:ascii="Times New Roman" w:eastAsia="Calibri" w:hAnsi="Times New Roman" w:cs="Times New Roman"/>
      <w:sz w:val="24"/>
      <w:szCs w:val="24"/>
      <w:lang w:eastAsia="ar-SA"/>
    </w:rPr>
  </w:style>
  <w:style w:type="character" w:customStyle="1" w:styleId="FontStyle40">
    <w:name w:val="Font Style40"/>
    <w:basedOn w:val="Domylnaczcionkaakapitu"/>
    <w:rsid w:val="00BC1113"/>
    <w:rPr>
      <w:rFonts w:ascii="Times New Roman" w:hAnsi="Times New Roman" w:cs="Times New Roman"/>
      <w:sz w:val="22"/>
      <w:szCs w:val="22"/>
    </w:rPr>
  </w:style>
  <w:style w:type="numbering" w:customStyle="1" w:styleId="WW8Num1">
    <w:name w:val="WW8Num1"/>
    <w:basedOn w:val="Bezlisty"/>
    <w:rsid w:val="00BC1113"/>
    <w:pPr>
      <w:numPr>
        <w:numId w:val="41"/>
      </w:numPr>
    </w:pPr>
  </w:style>
  <w:style w:type="numbering" w:customStyle="1" w:styleId="WW8Num20">
    <w:name w:val="WW8Num20"/>
    <w:basedOn w:val="Bezlisty"/>
    <w:rsid w:val="00BC1113"/>
    <w:pPr>
      <w:numPr>
        <w:numId w:val="42"/>
      </w:numPr>
    </w:pPr>
  </w:style>
  <w:style w:type="numbering" w:customStyle="1" w:styleId="WW8Num24">
    <w:name w:val="WW8Num24"/>
    <w:basedOn w:val="Bezlisty"/>
    <w:rsid w:val="00BC1113"/>
    <w:pPr>
      <w:numPr>
        <w:numId w:val="43"/>
      </w:numPr>
    </w:pPr>
  </w:style>
  <w:style w:type="numbering" w:customStyle="1" w:styleId="WW8Num40">
    <w:name w:val="WW8Num40"/>
    <w:basedOn w:val="Bezlisty"/>
    <w:rsid w:val="00BC1113"/>
    <w:pPr>
      <w:numPr>
        <w:numId w:val="44"/>
      </w:numPr>
    </w:pPr>
  </w:style>
  <w:style w:type="numbering" w:customStyle="1" w:styleId="WW8Num50">
    <w:name w:val="WW8Num50"/>
    <w:basedOn w:val="Bezlisty"/>
    <w:rsid w:val="00BC1113"/>
    <w:pPr>
      <w:numPr>
        <w:numId w:val="45"/>
      </w:numPr>
    </w:pPr>
  </w:style>
  <w:style w:type="numbering" w:customStyle="1" w:styleId="WW8Num59">
    <w:name w:val="WW8Num59"/>
    <w:basedOn w:val="Bezlisty"/>
    <w:rsid w:val="00BC1113"/>
    <w:pPr>
      <w:numPr>
        <w:numId w:val="46"/>
      </w:numPr>
    </w:pPr>
  </w:style>
  <w:style w:type="paragraph" w:customStyle="1" w:styleId="Bezodstpw3">
    <w:name w:val="Bez odstępów3"/>
    <w:rsid w:val="00BC1113"/>
    <w:pPr>
      <w:spacing w:after="0" w:line="240" w:lineRule="auto"/>
    </w:pPr>
    <w:rPr>
      <w:rFonts w:ascii="Times New Roman" w:eastAsia="Calibri" w:hAnsi="Times New Roman" w:cs="Times New Roman"/>
      <w:sz w:val="24"/>
      <w:szCs w:val="24"/>
      <w:lang w:eastAsia="pl-PL"/>
    </w:rPr>
  </w:style>
  <w:style w:type="paragraph" w:customStyle="1" w:styleId="col-xs-3">
    <w:name w:val="col-xs-3"/>
    <w:basedOn w:val="Normalny"/>
    <w:rsid w:val="00BC1113"/>
    <w:pPr>
      <w:spacing w:after="136"/>
    </w:pPr>
  </w:style>
  <w:style w:type="paragraph" w:customStyle="1" w:styleId="col-xs-9">
    <w:name w:val="col-xs-9"/>
    <w:basedOn w:val="Normalny"/>
    <w:rsid w:val="00BC1113"/>
    <w:pPr>
      <w:spacing w:after="136"/>
    </w:pPr>
  </w:style>
  <w:style w:type="numbering" w:customStyle="1" w:styleId="WW8Num511">
    <w:name w:val="WW8Num511"/>
    <w:basedOn w:val="Bezlisty"/>
    <w:rsid w:val="00C31876"/>
    <w:pPr>
      <w:numPr>
        <w:numId w:val="15"/>
      </w:numPr>
    </w:pPr>
  </w:style>
  <w:style w:type="numbering" w:customStyle="1" w:styleId="WW8Num512">
    <w:name w:val="WW8Num512"/>
    <w:basedOn w:val="Bezlisty"/>
    <w:rsid w:val="00072F86"/>
    <w:pPr>
      <w:numPr>
        <w:numId w:val="12"/>
      </w:numPr>
    </w:pPr>
  </w:style>
  <w:style w:type="numbering" w:customStyle="1" w:styleId="WW8Num31">
    <w:name w:val="WW8Num31"/>
    <w:basedOn w:val="Bezlisty"/>
    <w:rsid w:val="00072F86"/>
    <w:pPr>
      <w:numPr>
        <w:numId w:val="13"/>
      </w:numPr>
    </w:pPr>
  </w:style>
  <w:style w:type="numbering" w:customStyle="1" w:styleId="WW8Num251">
    <w:name w:val="WW8Num251"/>
    <w:basedOn w:val="Bezlisty"/>
    <w:rsid w:val="00072F86"/>
    <w:pPr>
      <w:numPr>
        <w:numId w:val="14"/>
      </w:numPr>
    </w:pPr>
  </w:style>
  <w:style w:type="paragraph" w:customStyle="1" w:styleId="Akapitzlist6">
    <w:name w:val="Akapit z listą6"/>
    <w:basedOn w:val="Normalny"/>
    <w:rsid w:val="00A95C57"/>
    <w:pPr>
      <w:suppressAutoHyphens/>
      <w:spacing w:after="200" w:line="276" w:lineRule="auto"/>
      <w:ind w:left="720"/>
    </w:pPr>
    <w:rPr>
      <w:rFonts w:ascii="Calibri" w:hAnsi="Calibri" w:cs="Calibri"/>
      <w:sz w:val="22"/>
      <w:szCs w:val="22"/>
      <w:lang w:eastAsia="ar-SA"/>
    </w:rPr>
  </w:style>
  <w:style w:type="paragraph" w:customStyle="1" w:styleId="Bezodstpw4">
    <w:name w:val="Bez odstępów4"/>
    <w:rsid w:val="00A95C57"/>
    <w:pPr>
      <w:suppressAutoHyphens/>
      <w:spacing w:after="0" w:line="240" w:lineRule="auto"/>
    </w:pPr>
    <w:rPr>
      <w:rFonts w:ascii="Times New Roman" w:eastAsia="Calibri" w:hAnsi="Times New Roman" w:cs="Times New Roman"/>
      <w:sz w:val="24"/>
      <w:szCs w:val="24"/>
      <w:lang w:eastAsia="ar-SA"/>
    </w:rPr>
  </w:style>
  <w:style w:type="paragraph" w:customStyle="1" w:styleId="Akapitzlist7">
    <w:name w:val="Akapit z listą7"/>
    <w:basedOn w:val="Normalny"/>
    <w:rsid w:val="00D3138F"/>
    <w:pPr>
      <w:suppressAutoHyphens/>
      <w:spacing w:after="200" w:line="276" w:lineRule="auto"/>
      <w:ind w:left="720"/>
    </w:pPr>
    <w:rPr>
      <w:rFonts w:ascii="Calibri" w:hAnsi="Calibri" w:cs="Calibri"/>
      <w:sz w:val="22"/>
      <w:szCs w:val="22"/>
      <w:lang w:eastAsia="ar-SA"/>
    </w:rPr>
  </w:style>
  <w:style w:type="paragraph" w:customStyle="1" w:styleId="Bezodstpw5">
    <w:name w:val="Bez odstępów5"/>
    <w:rsid w:val="00D3138F"/>
    <w:pPr>
      <w:suppressAutoHyphens/>
      <w:spacing w:after="0" w:line="240" w:lineRule="auto"/>
    </w:pPr>
    <w:rPr>
      <w:rFonts w:ascii="Times New Roman" w:eastAsia="Calibri" w:hAnsi="Times New Roman" w:cs="Times New Roman"/>
      <w:sz w:val="24"/>
      <w:szCs w:val="24"/>
      <w:lang w:eastAsia="ar-SA"/>
    </w:rPr>
  </w:style>
  <w:style w:type="numbering" w:customStyle="1" w:styleId="WW8Num252">
    <w:name w:val="WW8Num252"/>
    <w:basedOn w:val="Bezlisty"/>
    <w:rsid w:val="00E91B5E"/>
  </w:style>
  <w:style w:type="numbering" w:customStyle="1" w:styleId="WW8Num5111">
    <w:name w:val="WW8Num5111"/>
    <w:basedOn w:val="Bezlisty"/>
    <w:rsid w:val="00E91B5E"/>
  </w:style>
  <w:style w:type="numbering" w:customStyle="1" w:styleId="WW8Num253">
    <w:name w:val="WW8Num253"/>
    <w:basedOn w:val="Bezlisty"/>
    <w:rsid w:val="00535652"/>
  </w:style>
  <w:style w:type="numbering" w:customStyle="1" w:styleId="WW8Num5112">
    <w:name w:val="WW8Num5112"/>
    <w:basedOn w:val="Bezlisty"/>
    <w:rsid w:val="005356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774459">
      <w:bodyDiv w:val="1"/>
      <w:marLeft w:val="0"/>
      <w:marRight w:val="0"/>
      <w:marTop w:val="0"/>
      <w:marBottom w:val="0"/>
      <w:divBdr>
        <w:top w:val="none" w:sz="0" w:space="0" w:color="auto"/>
        <w:left w:val="none" w:sz="0" w:space="0" w:color="auto"/>
        <w:bottom w:val="none" w:sz="0" w:space="0" w:color="auto"/>
        <w:right w:val="none" w:sz="0" w:space="0" w:color="auto"/>
      </w:divBdr>
    </w:div>
    <w:div w:id="250743415">
      <w:bodyDiv w:val="1"/>
      <w:marLeft w:val="0"/>
      <w:marRight w:val="0"/>
      <w:marTop w:val="0"/>
      <w:marBottom w:val="0"/>
      <w:divBdr>
        <w:top w:val="none" w:sz="0" w:space="0" w:color="auto"/>
        <w:left w:val="none" w:sz="0" w:space="0" w:color="auto"/>
        <w:bottom w:val="none" w:sz="0" w:space="0" w:color="auto"/>
        <w:right w:val="none" w:sz="0" w:space="0" w:color="auto"/>
      </w:divBdr>
    </w:div>
    <w:div w:id="345596016">
      <w:bodyDiv w:val="1"/>
      <w:marLeft w:val="0"/>
      <w:marRight w:val="0"/>
      <w:marTop w:val="0"/>
      <w:marBottom w:val="0"/>
      <w:divBdr>
        <w:top w:val="none" w:sz="0" w:space="0" w:color="auto"/>
        <w:left w:val="none" w:sz="0" w:space="0" w:color="auto"/>
        <w:bottom w:val="none" w:sz="0" w:space="0" w:color="auto"/>
        <w:right w:val="none" w:sz="0" w:space="0" w:color="auto"/>
      </w:divBdr>
    </w:div>
    <w:div w:id="412431786">
      <w:bodyDiv w:val="1"/>
      <w:marLeft w:val="0"/>
      <w:marRight w:val="0"/>
      <w:marTop w:val="0"/>
      <w:marBottom w:val="0"/>
      <w:divBdr>
        <w:top w:val="none" w:sz="0" w:space="0" w:color="auto"/>
        <w:left w:val="none" w:sz="0" w:space="0" w:color="auto"/>
        <w:bottom w:val="none" w:sz="0" w:space="0" w:color="auto"/>
        <w:right w:val="none" w:sz="0" w:space="0" w:color="auto"/>
      </w:divBdr>
    </w:div>
    <w:div w:id="485897111">
      <w:bodyDiv w:val="1"/>
      <w:marLeft w:val="0"/>
      <w:marRight w:val="0"/>
      <w:marTop w:val="0"/>
      <w:marBottom w:val="0"/>
      <w:divBdr>
        <w:top w:val="none" w:sz="0" w:space="0" w:color="auto"/>
        <w:left w:val="none" w:sz="0" w:space="0" w:color="auto"/>
        <w:bottom w:val="none" w:sz="0" w:space="0" w:color="auto"/>
        <w:right w:val="none" w:sz="0" w:space="0" w:color="auto"/>
      </w:divBdr>
    </w:div>
    <w:div w:id="540359944">
      <w:bodyDiv w:val="1"/>
      <w:marLeft w:val="0"/>
      <w:marRight w:val="0"/>
      <w:marTop w:val="0"/>
      <w:marBottom w:val="0"/>
      <w:divBdr>
        <w:top w:val="none" w:sz="0" w:space="0" w:color="auto"/>
        <w:left w:val="none" w:sz="0" w:space="0" w:color="auto"/>
        <w:bottom w:val="none" w:sz="0" w:space="0" w:color="auto"/>
        <w:right w:val="none" w:sz="0" w:space="0" w:color="auto"/>
      </w:divBdr>
    </w:div>
    <w:div w:id="664631089">
      <w:bodyDiv w:val="1"/>
      <w:marLeft w:val="0"/>
      <w:marRight w:val="0"/>
      <w:marTop w:val="0"/>
      <w:marBottom w:val="0"/>
      <w:divBdr>
        <w:top w:val="none" w:sz="0" w:space="0" w:color="auto"/>
        <w:left w:val="none" w:sz="0" w:space="0" w:color="auto"/>
        <w:bottom w:val="none" w:sz="0" w:space="0" w:color="auto"/>
        <w:right w:val="none" w:sz="0" w:space="0" w:color="auto"/>
      </w:divBdr>
    </w:div>
    <w:div w:id="665325387">
      <w:bodyDiv w:val="1"/>
      <w:marLeft w:val="0"/>
      <w:marRight w:val="0"/>
      <w:marTop w:val="0"/>
      <w:marBottom w:val="0"/>
      <w:divBdr>
        <w:top w:val="none" w:sz="0" w:space="0" w:color="auto"/>
        <w:left w:val="none" w:sz="0" w:space="0" w:color="auto"/>
        <w:bottom w:val="none" w:sz="0" w:space="0" w:color="auto"/>
        <w:right w:val="none" w:sz="0" w:space="0" w:color="auto"/>
      </w:divBdr>
    </w:div>
    <w:div w:id="685903642">
      <w:bodyDiv w:val="1"/>
      <w:marLeft w:val="0"/>
      <w:marRight w:val="0"/>
      <w:marTop w:val="0"/>
      <w:marBottom w:val="0"/>
      <w:divBdr>
        <w:top w:val="none" w:sz="0" w:space="0" w:color="auto"/>
        <w:left w:val="none" w:sz="0" w:space="0" w:color="auto"/>
        <w:bottom w:val="none" w:sz="0" w:space="0" w:color="auto"/>
        <w:right w:val="none" w:sz="0" w:space="0" w:color="auto"/>
      </w:divBdr>
    </w:div>
    <w:div w:id="807405573">
      <w:bodyDiv w:val="1"/>
      <w:marLeft w:val="0"/>
      <w:marRight w:val="0"/>
      <w:marTop w:val="0"/>
      <w:marBottom w:val="0"/>
      <w:divBdr>
        <w:top w:val="none" w:sz="0" w:space="0" w:color="auto"/>
        <w:left w:val="none" w:sz="0" w:space="0" w:color="auto"/>
        <w:bottom w:val="none" w:sz="0" w:space="0" w:color="auto"/>
        <w:right w:val="none" w:sz="0" w:space="0" w:color="auto"/>
      </w:divBdr>
    </w:div>
    <w:div w:id="816336237">
      <w:bodyDiv w:val="1"/>
      <w:marLeft w:val="0"/>
      <w:marRight w:val="0"/>
      <w:marTop w:val="0"/>
      <w:marBottom w:val="0"/>
      <w:divBdr>
        <w:top w:val="none" w:sz="0" w:space="0" w:color="auto"/>
        <w:left w:val="none" w:sz="0" w:space="0" w:color="auto"/>
        <w:bottom w:val="none" w:sz="0" w:space="0" w:color="auto"/>
        <w:right w:val="none" w:sz="0" w:space="0" w:color="auto"/>
      </w:divBdr>
    </w:div>
    <w:div w:id="850490225">
      <w:bodyDiv w:val="1"/>
      <w:marLeft w:val="0"/>
      <w:marRight w:val="0"/>
      <w:marTop w:val="0"/>
      <w:marBottom w:val="0"/>
      <w:divBdr>
        <w:top w:val="none" w:sz="0" w:space="0" w:color="auto"/>
        <w:left w:val="none" w:sz="0" w:space="0" w:color="auto"/>
        <w:bottom w:val="none" w:sz="0" w:space="0" w:color="auto"/>
        <w:right w:val="none" w:sz="0" w:space="0" w:color="auto"/>
      </w:divBdr>
    </w:div>
    <w:div w:id="999038022">
      <w:bodyDiv w:val="1"/>
      <w:marLeft w:val="0"/>
      <w:marRight w:val="0"/>
      <w:marTop w:val="0"/>
      <w:marBottom w:val="0"/>
      <w:divBdr>
        <w:top w:val="none" w:sz="0" w:space="0" w:color="auto"/>
        <w:left w:val="none" w:sz="0" w:space="0" w:color="auto"/>
        <w:bottom w:val="none" w:sz="0" w:space="0" w:color="auto"/>
        <w:right w:val="none" w:sz="0" w:space="0" w:color="auto"/>
      </w:divBdr>
    </w:div>
    <w:div w:id="1042513384">
      <w:bodyDiv w:val="1"/>
      <w:marLeft w:val="0"/>
      <w:marRight w:val="0"/>
      <w:marTop w:val="0"/>
      <w:marBottom w:val="0"/>
      <w:divBdr>
        <w:top w:val="none" w:sz="0" w:space="0" w:color="auto"/>
        <w:left w:val="none" w:sz="0" w:space="0" w:color="auto"/>
        <w:bottom w:val="none" w:sz="0" w:space="0" w:color="auto"/>
        <w:right w:val="none" w:sz="0" w:space="0" w:color="auto"/>
      </w:divBdr>
    </w:div>
    <w:div w:id="1201481595">
      <w:bodyDiv w:val="1"/>
      <w:marLeft w:val="0"/>
      <w:marRight w:val="0"/>
      <w:marTop w:val="0"/>
      <w:marBottom w:val="0"/>
      <w:divBdr>
        <w:top w:val="none" w:sz="0" w:space="0" w:color="auto"/>
        <w:left w:val="none" w:sz="0" w:space="0" w:color="auto"/>
        <w:bottom w:val="none" w:sz="0" w:space="0" w:color="auto"/>
        <w:right w:val="none" w:sz="0" w:space="0" w:color="auto"/>
      </w:divBdr>
    </w:div>
    <w:div w:id="1203593463">
      <w:bodyDiv w:val="1"/>
      <w:marLeft w:val="0"/>
      <w:marRight w:val="0"/>
      <w:marTop w:val="0"/>
      <w:marBottom w:val="0"/>
      <w:divBdr>
        <w:top w:val="none" w:sz="0" w:space="0" w:color="auto"/>
        <w:left w:val="none" w:sz="0" w:space="0" w:color="auto"/>
        <w:bottom w:val="none" w:sz="0" w:space="0" w:color="auto"/>
        <w:right w:val="none" w:sz="0" w:space="0" w:color="auto"/>
      </w:divBdr>
    </w:div>
    <w:div w:id="1239558375">
      <w:bodyDiv w:val="1"/>
      <w:marLeft w:val="0"/>
      <w:marRight w:val="0"/>
      <w:marTop w:val="0"/>
      <w:marBottom w:val="0"/>
      <w:divBdr>
        <w:top w:val="none" w:sz="0" w:space="0" w:color="auto"/>
        <w:left w:val="none" w:sz="0" w:space="0" w:color="auto"/>
        <w:bottom w:val="none" w:sz="0" w:space="0" w:color="auto"/>
        <w:right w:val="none" w:sz="0" w:space="0" w:color="auto"/>
      </w:divBdr>
    </w:div>
    <w:div w:id="1262035065">
      <w:bodyDiv w:val="1"/>
      <w:marLeft w:val="0"/>
      <w:marRight w:val="0"/>
      <w:marTop w:val="0"/>
      <w:marBottom w:val="0"/>
      <w:divBdr>
        <w:top w:val="none" w:sz="0" w:space="0" w:color="auto"/>
        <w:left w:val="none" w:sz="0" w:space="0" w:color="auto"/>
        <w:bottom w:val="none" w:sz="0" w:space="0" w:color="auto"/>
        <w:right w:val="none" w:sz="0" w:space="0" w:color="auto"/>
      </w:divBdr>
    </w:div>
    <w:div w:id="1490562919">
      <w:bodyDiv w:val="1"/>
      <w:marLeft w:val="0"/>
      <w:marRight w:val="0"/>
      <w:marTop w:val="0"/>
      <w:marBottom w:val="0"/>
      <w:divBdr>
        <w:top w:val="none" w:sz="0" w:space="0" w:color="auto"/>
        <w:left w:val="none" w:sz="0" w:space="0" w:color="auto"/>
        <w:bottom w:val="none" w:sz="0" w:space="0" w:color="auto"/>
        <w:right w:val="none" w:sz="0" w:space="0" w:color="auto"/>
      </w:divBdr>
    </w:div>
    <w:div w:id="1504513508">
      <w:bodyDiv w:val="1"/>
      <w:marLeft w:val="0"/>
      <w:marRight w:val="0"/>
      <w:marTop w:val="0"/>
      <w:marBottom w:val="0"/>
      <w:divBdr>
        <w:top w:val="none" w:sz="0" w:space="0" w:color="auto"/>
        <w:left w:val="none" w:sz="0" w:space="0" w:color="auto"/>
        <w:bottom w:val="none" w:sz="0" w:space="0" w:color="auto"/>
        <w:right w:val="none" w:sz="0" w:space="0" w:color="auto"/>
      </w:divBdr>
    </w:div>
    <w:div w:id="1569076615">
      <w:bodyDiv w:val="1"/>
      <w:marLeft w:val="0"/>
      <w:marRight w:val="0"/>
      <w:marTop w:val="0"/>
      <w:marBottom w:val="0"/>
      <w:divBdr>
        <w:top w:val="none" w:sz="0" w:space="0" w:color="auto"/>
        <w:left w:val="none" w:sz="0" w:space="0" w:color="auto"/>
        <w:bottom w:val="none" w:sz="0" w:space="0" w:color="auto"/>
        <w:right w:val="none" w:sz="0" w:space="0" w:color="auto"/>
      </w:divBdr>
    </w:div>
    <w:div w:id="1700814973">
      <w:bodyDiv w:val="1"/>
      <w:marLeft w:val="0"/>
      <w:marRight w:val="0"/>
      <w:marTop w:val="0"/>
      <w:marBottom w:val="0"/>
      <w:divBdr>
        <w:top w:val="none" w:sz="0" w:space="0" w:color="auto"/>
        <w:left w:val="none" w:sz="0" w:space="0" w:color="auto"/>
        <w:bottom w:val="none" w:sz="0" w:space="0" w:color="auto"/>
        <w:right w:val="none" w:sz="0" w:space="0" w:color="auto"/>
      </w:divBdr>
    </w:div>
    <w:div w:id="1858234249">
      <w:bodyDiv w:val="1"/>
      <w:marLeft w:val="0"/>
      <w:marRight w:val="0"/>
      <w:marTop w:val="0"/>
      <w:marBottom w:val="0"/>
      <w:divBdr>
        <w:top w:val="none" w:sz="0" w:space="0" w:color="auto"/>
        <w:left w:val="none" w:sz="0" w:space="0" w:color="auto"/>
        <w:bottom w:val="none" w:sz="0" w:space="0" w:color="auto"/>
        <w:right w:val="none" w:sz="0" w:space="0" w:color="auto"/>
      </w:divBdr>
    </w:div>
    <w:div w:id="2011374654">
      <w:bodyDiv w:val="1"/>
      <w:marLeft w:val="0"/>
      <w:marRight w:val="0"/>
      <w:marTop w:val="0"/>
      <w:marBottom w:val="0"/>
      <w:divBdr>
        <w:top w:val="none" w:sz="0" w:space="0" w:color="auto"/>
        <w:left w:val="none" w:sz="0" w:space="0" w:color="auto"/>
        <w:bottom w:val="none" w:sz="0" w:space="0" w:color="auto"/>
        <w:right w:val="none" w:sz="0" w:space="0" w:color="auto"/>
      </w:divBdr>
    </w:div>
    <w:div w:id="2088380226">
      <w:bodyDiv w:val="1"/>
      <w:marLeft w:val="0"/>
      <w:marRight w:val="0"/>
      <w:marTop w:val="0"/>
      <w:marBottom w:val="0"/>
      <w:divBdr>
        <w:top w:val="none" w:sz="0" w:space="0" w:color="auto"/>
        <w:left w:val="none" w:sz="0" w:space="0" w:color="auto"/>
        <w:bottom w:val="none" w:sz="0" w:space="0" w:color="auto"/>
        <w:right w:val="none" w:sz="0" w:space="0" w:color="auto"/>
      </w:divBdr>
    </w:div>
    <w:div w:id="213339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arciniak@ms.gov.pl" TargetMode="Externa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hyperlink" Target="http://www.eog.gov.pl"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eader" Target="header5.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mailto:natalia.neumann@ms.gov.pl" TargetMode="External"/><Relationship Id="rId22" Type="http://schemas.openxmlformats.org/officeDocument/2006/relationships/footer" Target="footer6.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7F1BC0-4393-4EC1-A67E-718261655B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834</TotalTime>
  <Pages>61</Pages>
  <Words>15042</Words>
  <Characters>90256</Characters>
  <Application>Microsoft Office Word</Application>
  <DocSecurity>0</DocSecurity>
  <Lines>752</Lines>
  <Paragraphs>210</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105088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gddkia</dc:creator>
  <cp:lastModifiedBy>Jankowicz Rafał  (BOF)</cp:lastModifiedBy>
  <cp:revision>37</cp:revision>
  <cp:lastPrinted>2016-11-23T13:40:00Z</cp:lastPrinted>
  <dcterms:created xsi:type="dcterms:W3CDTF">2016-10-27T08:44:00Z</dcterms:created>
  <dcterms:modified xsi:type="dcterms:W3CDTF">2016-11-23T14:28:00Z</dcterms:modified>
</cp:coreProperties>
</file>