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F7B91" w:rsidRPr="003C7841" w:rsidRDefault="002F7B91" w:rsidP="00B535B5">
      <w:pPr>
        <w:jc w:val="center"/>
        <w:outlineLvl w:val="0"/>
        <w:rPr>
          <w:rFonts w:ascii="Arial" w:hAnsi="Arial" w:cs="Arial"/>
          <w:sz w:val="20"/>
          <w:szCs w:val="20"/>
        </w:rPr>
      </w:pPr>
      <w:bookmarkStart w:id="0" w:name="_GoBack"/>
      <w:bookmarkEnd w:id="0"/>
    </w:p>
    <w:p w:rsidR="002F7B91" w:rsidRPr="003C7841" w:rsidRDefault="002F7B91" w:rsidP="00B535B5">
      <w:pPr>
        <w:jc w:val="center"/>
        <w:outlineLvl w:val="0"/>
        <w:rPr>
          <w:rFonts w:ascii="Arial" w:hAnsi="Arial" w:cs="Arial"/>
          <w:sz w:val="20"/>
          <w:szCs w:val="20"/>
        </w:rPr>
      </w:pPr>
    </w:p>
    <w:p w:rsidR="002F7B91" w:rsidRPr="003C7841" w:rsidRDefault="002F7B91" w:rsidP="00B535B5">
      <w:pPr>
        <w:jc w:val="center"/>
        <w:outlineLvl w:val="0"/>
        <w:rPr>
          <w:rFonts w:ascii="Arial" w:hAnsi="Arial" w:cs="Arial"/>
          <w:sz w:val="20"/>
          <w:szCs w:val="20"/>
        </w:rPr>
      </w:pPr>
    </w:p>
    <w:p w:rsidR="002F7B91" w:rsidRPr="003C7841" w:rsidRDefault="002F7B91" w:rsidP="00B535B5">
      <w:pPr>
        <w:jc w:val="center"/>
        <w:outlineLvl w:val="0"/>
        <w:rPr>
          <w:rFonts w:ascii="Arial" w:hAnsi="Arial" w:cs="Arial"/>
          <w:sz w:val="20"/>
          <w:szCs w:val="20"/>
        </w:rPr>
      </w:pPr>
    </w:p>
    <w:p w:rsidR="002F7B91" w:rsidRPr="003C7841" w:rsidRDefault="002F7B91" w:rsidP="00B535B5">
      <w:pPr>
        <w:jc w:val="center"/>
        <w:outlineLvl w:val="0"/>
        <w:rPr>
          <w:rFonts w:ascii="Arial" w:hAnsi="Arial" w:cs="Arial"/>
          <w:sz w:val="20"/>
          <w:szCs w:val="20"/>
        </w:rPr>
      </w:pPr>
    </w:p>
    <w:p w:rsidR="002F7B91" w:rsidRPr="003C7841" w:rsidRDefault="002F7B91" w:rsidP="00B535B5">
      <w:pPr>
        <w:jc w:val="center"/>
        <w:outlineLvl w:val="0"/>
        <w:rPr>
          <w:rFonts w:ascii="Arial" w:hAnsi="Arial" w:cs="Arial"/>
          <w:sz w:val="20"/>
          <w:szCs w:val="20"/>
        </w:rPr>
      </w:pPr>
    </w:p>
    <w:p w:rsidR="002F7B91" w:rsidRDefault="002F7B91" w:rsidP="00B535B5">
      <w:pPr>
        <w:jc w:val="center"/>
        <w:outlineLvl w:val="0"/>
        <w:rPr>
          <w:rFonts w:ascii="Arial" w:hAnsi="Arial" w:cs="Arial"/>
          <w:sz w:val="20"/>
          <w:szCs w:val="20"/>
        </w:rPr>
      </w:pPr>
    </w:p>
    <w:p w:rsidR="00E54CEF" w:rsidRPr="003C7841" w:rsidRDefault="00E54CEF" w:rsidP="00B535B5">
      <w:pPr>
        <w:jc w:val="center"/>
        <w:outlineLvl w:val="0"/>
        <w:rPr>
          <w:rFonts w:ascii="Arial" w:hAnsi="Arial" w:cs="Arial"/>
          <w:sz w:val="20"/>
          <w:szCs w:val="20"/>
        </w:rPr>
      </w:pPr>
    </w:p>
    <w:p w:rsidR="00375374" w:rsidRPr="003C7841" w:rsidRDefault="00375374" w:rsidP="00B535B5">
      <w:pPr>
        <w:jc w:val="center"/>
        <w:outlineLvl w:val="0"/>
        <w:rPr>
          <w:rFonts w:ascii="Arial" w:hAnsi="Arial" w:cs="Arial"/>
          <w:sz w:val="20"/>
          <w:szCs w:val="20"/>
        </w:rPr>
      </w:pPr>
      <w:r w:rsidRPr="003C7841">
        <w:rPr>
          <w:rFonts w:ascii="Arial" w:hAnsi="Arial" w:cs="Arial"/>
          <w:sz w:val="20"/>
          <w:szCs w:val="20"/>
        </w:rPr>
        <w:t>RZECZPOSPOLITA POLSKA</w:t>
      </w:r>
    </w:p>
    <w:p w:rsidR="00375374" w:rsidRPr="003C7841" w:rsidRDefault="00375374" w:rsidP="00B535B5">
      <w:pPr>
        <w:jc w:val="center"/>
        <w:outlineLvl w:val="0"/>
        <w:rPr>
          <w:rFonts w:ascii="Arial" w:hAnsi="Arial" w:cs="Arial"/>
          <w:sz w:val="20"/>
          <w:szCs w:val="20"/>
        </w:rPr>
      </w:pPr>
      <w:r w:rsidRPr="003C7841">
        <w:rPr>
          <w:rFonts w:ascii="Arial" w:hAnsi="Arial" w:cs="Arial"/>
          <w:sz w:val="20"/>
          <w:szCs w:val="20"/>
        </w:rPr>
        <w:t>MINISTERSTWO SPRAWIEDLIWOŚCI</w:t>
      </w:r>
    </w:p>
    <w:p w:rsidR="00375374" w:rsidRPr="003C7841" w:rsidRDefault="00375374" w:rsidP="00B535B5">
      <w:pPr>
        <w:jc w:val="center"/>
        <w:outlineLvl w:val="0"/>
        <w:rPr>
          <w:rFonts w:ascii="Arial" w:hAnsi="Arial" w:cs="Arial"/>
          <w:sz w:val="20"/>
          <w:szCs w:val="20"/>
        </w:rPr>
      </w:pPr>
      <w:r w:rsidRPr="003C7841">
        <w:rPr>
          <w:rFonts w:ascii="Arial" w:hAnsi="Arial" w:cs="Arial"/>
          <w:sz w:val="20"/>
          <w:szCs w:val="20"/>
        </w:rPr>
        <w:t>ALEJE UJAZDOWSKIE 11</w:t>
      </w:r>
    </w:p>
    <w:p w:rsidR="00375374" w:rsidRPr="003C7841" w:rsidRDefault="00375374" w:rsidP="00B535B5">
      <w:pPr>
        <w:jc w:val="center"/>
        <w:outlineLvl w:val="0"/>
        <w:rPr>
          <w:rFonts w:ascii="Arial" w:hAnsi="Arial" w:cs="Arial"/>
          <w:sz w:val="20"/>
          <w:szCs w:val="20"/>
        </w:rPr>
      </w:pPr>
      <w:r w:rsidRPr="003C7841">
        <w:rPr>
          <w:rFonts w:ascii="Arial" w:hAnsi="Arial" w:cs="Arial"/>
          <w:sz w:val="20"/>
          <w:szCs w:val="20"/>
        </w:rPr>
        <w:t>00-567 WARSZAWA</w:t>
      </w:r>
    </w:p>
    <w:p w:rsidR="00375374" w:rsidRDefault="00375374" w:rsidP="00B535B5">
      <w:pPr>
        <w:ind w:left="3632"/>
        <w:jc w:val="both"/>
        <w:outlineLvl w:val="0"/>
        <w:rPr>
          <w:rFonts w:ascii="Arial" w:hAnsi="Arial" w:cs="Arial"/>
          <w:sz w:val="20"/>
          <w:szCs w:val="20"/>
        </w:rPr>
      </w:pPr>
    </w:p>
    <w:p w:rsidR="00E54CEF" w:rsidRPr="003C7841" w:rsidRDefault="00E54CEF" w:rsidP="00B535B5">
      <w:pPr>
        <w:ind w:left="3632"/>
        <w:jc w:val="both"/>
        <w:outlineLvl w:val="0"/>
        <w:rPr>
          <w:rFonts w:ascii="Arial" w:hAnsi="Arial" w:cs="Arial"/>
          <w:sz w:val="20"/>
          <w:szCs w:val="20"/>
        </w:rPr>
      </w:pPr>
    </w:p>
    <w:p w:rsidR="00375374" w:rsidRPr="003C7841" w:rsidRDefault="00375374" w:rsidP="00B535B5">
      <w:pPr>
        <w:jc w:val="center"/>
        <w:outlineLvl w:val="0"/>
        <w:rPr>
          <w:rFonts w:ascii="Arial" w:hAnsi="Arial" w:cs="Arial"/>
          <w:sz w:val="20"/>
          <w:szCs w:val="20"/>
        </w:rPr>
      </w:pPr>
      <w:r w:rsidRPr="003C7841">
        <w:rPr>
          <w:rFonts w:ascii="Arial" w:hAnsi="Arial" w:cs="Arial"/>
          <w:sz w:val="20"/>
          <w:szCs w:val="20"/>
        </w:rPr>
        <w:t xml:space="preserve">SPECYFIKACJA ISTOTNYCH </w:t>
      </w:r>
      <w:r w:rsidRPr="003C7841">
        <w:rPr>
          <w:rFonts w:ascii="Arial" w:hAnsi="Arial" w:cs="Arial"/>
          <w:sz w:val="20"/>
          <w:szCs w:val="20"/>
        </w:rPr>
        <w:br/>
        <w:t>WARUNKÓW ZAMÓWIENIA</w:t>
      </w:r>
    </w:p>
    <w:p w:rsidR="00375374" w:rsidRDefault="00375374" w:rsidP="00B535B5">
      <w:pPr>
        <w:jc w:val="center"/>
        <w:outlineLvl w:val="0"/>
        <w:rPr>
          <w:rFonts w:ascii="Arial" w:hAnsi="Arial" w:cs="Arial"/>
          <w:sz w:val="20"/>
          <w:szCs w:val="20"/>
        </w:rPr>
      </w:pPr>
    </w:p>
    <w:p w:rsidR="00E54CEF" w:rsidRPr="003C7841" w:rsidRDefault="00E54CEF" w:rsidP="00B535B5">
      <w:pPr>
        <w:jc w:val="center"/>
        <w:outlineLvl w:val="0"/>
        <w:rPr>
          <w:rFonts w:ascii="Arial" w:hAnsi="Arial" w:cs="Arial"/>
          <w:sz w:val="20"/>
          <w:szCs w:val="20"/>
        </w:rPr>
      </w:pPr>
    </w:p>
    <w:p w:rsidR="00375374" w:rsidRPr="003C7841" w:rsidRDefault="00375374" w:rsidP="00B535B5">
      <w:pPr>
        <w:ind w:left="709"/>
        <w:jc w:val="center"/>
        <w:outlineLvl w:val="0"/>
        <w:rPr>
          <w:rFonts w:ascii="Arial" w:hAnsi="Arial" w:cs="Arial"/>
          <w:sz w:val="20"/>
          <w:szCs w:val="20"/>
        </w:rPr>
      </w:pPr>
      <w:r w:rsidRPr="003C7841">
        <w:rPr>
          <w:rFonts w:ascii="Arial" w:hAnsi="Arial" w:cs="Arial"/>
          <w:sz w:val="20"/>
          <w:szCs w:val="20"/>
        </w:rPr>
        <w:t xml:space="preserve">w postępowaniu o udzielenie zamówienia publicznego prowadzonym </w:t>
      </w:r>
    </w:p>
    <w:p w:rsidR="00375374" w:rsidRPr="003C7841" w:rsidRDefault="00375374" w:rsidP="00B535B5">
      <w:pPr>
        <w:ind w:left="709"/>
        <w:jc w:val="center"/>
        <w:outlineLvl w:val="0"/>
        <w:rPr>
          <w:rFonts w:ascii="Arial" w:hAnsi="Arial" w:cs="Arial"/>
          <w:sz w:val="20"/>
          <w:szCs w:val="20"/>
        </w:rPr>
      </w:pPr>
      <w:r w:rsidRPr="003C7841">
        <w:rPr>
          <w:rFonts w:ascii="Arial" w:hAnsi="Arial" w:cs="Arial"/>
          <w:sz w:val="20"/>
          <w:szCs w:val="20"/>
        </w:rPr>
        <w:t>w trybie przetargu nieograniczonego na</w:t>
      </w:r>
    </w:p>
    <w:p w:rsidR="00375374" w:rsidRDefault="00375374" w:rsidP="00B535B5">
      <w:pPr>
        <w:ind w:left="709"/>
        <w:jc w:val="center"/>
        <w:outlineLvl w:val="0"/>
        <w:rPr>
          <w:rFonts w:ascii="Arial" w:hAnsi="Arial" w:cs="Arial"/>
          <w:b/>
          <w:sz w:val="20"/>
          <w:szCs w:val="20"/>
        </w:rPr>
      </w:pPr>
    </w:p>
    <w:p w:rsidR="00E54CEF" w:rsidRPr="003C7841" w:rsidRDefault="00E54CEF" w:rsidP="00B535B5">
      <w:pPr>
        <w:ind w:left="709"/>
        <w:jc w:val="center"/>
        <w:outlineLvl w:val="0"/>
        <w:rPr>
          <w:rFonts w:ascii="Arial" w:hAnsi="Arial" w:cs="Arial"/>
          <w:b/>
          <w:sz w:val="20"/>
          <w:szCs w:val="20"/>
        </w:rPr>
      </w:pPr>
    </w:p>
    <w:p w:rsidR="00375374" w:rsidRPr="003C7841" w:rsidRDefault="00375374" w:rsidP="00B535B5">
      <w:pPr>
        <w:jc w:val="center"/>
        <w:outlineLvl w:val="0"/>
        <w:rPr>
          <w:rFonts w:ascii="Arial" w:hAnsi="Arial" w:cs="Arial"/>
          <w:b/>
          <w:bCs/>
          <w:sz w:val="20"/>
          <w:szCs w:val="20"/>
          <w:u w:val="single"/>
        </w:rPr>
      </w:pPr>
      <w:r w:rsidRPr="003C7841">
        <w:rPr>
          <w:rFonts w:ascii="Arial" w:hAnsi="Arial" w:cs="Arial"/>
          <w:b/>
          <w:sz w:val="20"/>
          <w:szCs w:val="20"/>
        </w:rPr>
        <w:t>Stworzenie serwisu internetowego</w:t>
      </w:r>
    </w:p>
    <w:p w:rsidR="00375374" w:rsidRDefault="00375374" w:rsidP="00B535B5">
      <w:pPr>
        <w:jc w:val="both"/>
        <w:outlineLvl w:val="0"/>
        <w:rPr>
          <w:rFonts w:ascii="Arial" w:hAnsi="Arial" w:cs="Arial"/>
          <w:b/>
          <w:sz w:val="20"/>
          <w:szCs w:val="20"/>
          <w:u w:val="single"/>
        </w:rPr>
      </w:pPr>
    </w:p>
    <w:p w:rsidR="00E54CEF" w:rsidRPr="003C7841" w:rsidRDefault="00E54CEF" w:rsidP="00B535B5">
      <w:pPr>
        <w:jc w:val="both"/>
        <w:outlineLvl w:val="0"/>
        <w:rPr>
          <w:rFonts w:ascii="Arial" w:hAnsi="Arial" w:cs="Arial"/>
          <w:b/>
          <w:sz w:val="20"/>
          <w:szCs w:val="20"/>
          <w:u w:val="single"/>
        </w:rPr>
      </w:pPr>
    </w:p>
    <w:p w:rsidR="00375374" w:rsidRPr="003C7841" w:rsidRDefault="00375374" w:rsidP="00B535B5">
      <w:pPr>
        <w:jc w:val="center"/>
        <w:outlineLvl w:val="0"/>
        <w:rPr>
          <w:rFonts w:ascii="Arial" w:hAnsi="Arial" w:cs="Arial"/>
          <w:sz w:val="20"/>
          <w:szCs w:val="20"/>
        </w:rPr>
      </w:pPr>
      <w:r w:rsidRPr="003C7841">
        <w:rPr>
          <w:rFonts w:ascii="Arial" w:hAnsi="Arial" w:cs="Arial"/>
          <w:sz w:val="20"/>
          <w:szCs w:val="20"/>
        </w:rPr>
        <w:t>znak sprawy: BA-F-II-3710-27/16</w:t>
      </w:r>
    </w:p>
    <w:p w:rsidR="00375374" w:rsidRPr="003C7841" w:rsidRDefault="00375374" w:rsidP="00B535B5">
      <w:pPr>
        <w:keepNext/>
        <w:keepLines/>
        <w:jc w:val="both"/>
        <w:outlineLvl w:val="0"/>
        <w:rPr>
          <w:rFonts w:ascii="Arial" w:hAnsi="Arial" w:cs="Arial"/>
          <w:b/>
          <w:sz w:val="20"/>
          <w:szCs w:val="20"/>
          <w:u w:val="single"/>
        </w:rPr>
      </w:pPr>
    </w:p>
    <w:p w:rsidR="00375374" w:rsidRPr="003C7841" w:rsidRDefault="00375374" w:rsidP="00B535B5">
      <w:pPr>
        <w:keepNext/>
        <w:keepLines/>
        <w:jc w:val="center"/>
        <w:outlineLvl w:val="0"/>
        <w:rPr>
          <w:rFonts w:ascii="Arial" w:hAnsi="Arial" w:cs="Arial"/>
          <w:sz w:val="20"/>
          <w:szCs w:val="20"/>
        </w:rPr>
      </w:pPr>
    </w:p>
    <w:p w:rsidR="00375374" w:rsidRPr="003C7841" w:rsidRDefault="00375374" w:rsidP="00B535B5">
      <w:pPr>
        <w:jc w:val="both"/>
        <w:outlineLvl w:val="0"/>
        <w:rPr>
          <w:rFonts w:ascii="Arial" w:hAnsi="Arial" w:cs="Arial"/>
          <w:b/>
          <w:sz w:val="20"/>
          <w:szCs w:val="20"/>
        </w:rPr>
      </w:pPr>
    </w:p>
    <w:p w:rsidR="00375374" w:rsidRPr="003C7841" w:rsidRDefault="00375374" w:rsidP="00B535B5">
      <w:pPr>
        <w:jc w:val="both"/>
        <w:outlineLvl w:val="0"/>
        <w:rPr>
          <w:rFonts w:ascii="Arial" w:hAnsi="Arial" w:cs="Arial"/>
          <w:b/>
          <w:sz w:val="20"/>
          <w:szCs w:val="20"/>
        </w:rPr>
      </w:pPr>
    </w:p>
    <w:p w:rsidR="00375374" w:rsidRPr="003C7841" w:rsidRDefault="00375374" w:rsidP="00B535B5">
      <w:pPr>
        <w:jc w:val="both"/>
        <w:outlineLvl w:val="0"/>
        <w:rPr>
          <w:rFonts w:ascii="Arial" w:hAnsi="Arial" w:cs="Arial"/>
          <w:b/>
          <w:sz w:val="20"/>
          <w:szCs w:val="20"/>
        </w:rPr>
      </w:pPr>
    </w:p>
    <w:p w:rsidR="00375374" w:rsidRPr="003C7841" w:rsidRDefault="00375374" w:rsidP="00B535B5">
      <w:pPr>
        <w:jc w:val="both"/>
        <w:outlineLvl w:val="0"/>
        <w:rPr>
          <w:rFonts w:ascii="Arial" w:hAnsi="Arial" w:cs="Arial"/>
          <w:b/>
          <w:sz w:val="20"/>
          <w:szCs w:val="20"/>
        </w:rPr>
      </w:pPr>
    </w:p>
    <w:p w:rsidR="00375374" w:rsidRPr="003C7841" w:rsidRDefault="00375374" w:rsidP="00B535B5">
      <w:pPr>
        <w:jc w:val="both"/>
        <w:outlineLvl w:val="0"/>
        <w:rPr>
          <w:rFonts w:ascii="Arial" w:hAnsi="Arial" w:cs="Arial"/>
          <w:b/>
          <w:sz w:val="20"/>
          <w:szCs w:val="20"/>
        </w:rPr>
      </w:pPr>
    </w:p>
    <w:p w:rsidR="00375374" w:rsidRPr="003C7841" w:rsidRDefault="00375374" w:rsidP="00B535B5">
      <w:pPr>
        <w:jc w:val="both"/>
        <w:outlineLvl w:val="0"/>
        <w:rPr>
          <w:rFonts w:ascii="Arial" w:hAnsi="Arial" w:cs="Arial"/>
          <w:b/>
          <w:sz w:val="20"/>
          <w:szCs w:val="20"/>
        </w:rPr>
      </w:pPr>
    </w:p>
    <w:p w:rsidR="00375374" w:rsidRPr="003C7841" w:rsidRDefault="00375374" w:rsidP="00B535B5">
      <w:pPr>
        <w:jc w:val="both"/>
        <w:outlineLvl w:val="0"/>
        <w:rPr>
          <w:rFonts w:ascii="Arial" w:hAnsi="Arial" w:cs="Arial"/>
          <w:b/>
          <w:sz w:val="20"/>
          <w:szCs w:val="20"/>
        </w:rPr>
      </w:pPr>
    </w:p>
    <w:p w:rsidR="00E54CEF" w:rsidRDefault="00E54CEF" w:rsidP="00B535B5">
      <w:pPr>
        <w:jc w:val="both"/>
        <w:outlineLvl w:val="0"/>
        <w:rPr>
          <w:rFonts w:ascii="Arial" w:hAnsi="Arial" w:cs="Arial"/>
          <w:b/>
          <w:sz w:val="20"/>
          <w:szCs w:val="20"/>
        </w:rPr>
      </w:pPr>
    </w:p>
    <w:p w:rsidR="00E54CEF" w:rsidRDefault="00E54CEF" w:rsidP="00B535B5">
      <w:pPr>
        <w:jc w:val="both"/>
        <w:outlineLvl w:val="0"/>
        <w:rPr>
          <w:rFonts w:ascii="Arial" w:hAnsi="Arial" w:cs="Arial"/>
          <w:b/>
          <w:sz w:val="20"/>
          <w:szCs w:val="20"/>
        </w:rPr>
      </w:pPr>
    </w:p>
    <w:p w:rsidR="00E54CEF" w:rsidRDefault="00E54CEF" w:rsidP="00B535B5">
      <w:pPr>
        <w:jc w:val="both"/>
        <w:outlineLvl w:val="0"/>
        <w:rPr>
          <w:rFonts w:ascii="Arial" w:hAnsi="Arial" w:cs="Arial"/>
          <w:b/>
          <w:sz w:val="20"/>
          <w:szCs w:val="20"/>
        </w:rPr>
      </w:pPr>
    </w:p>
    <w:p w:rsidR="00E54CEF" w:rsidRPr="003C7841" w:rsidRDefault="00E54CEF" w:rsidP="00B535B5">
      <w:pPr>
        <w:jc w:val="both"/>
        <w:outlineLvl w:val="0"/>
        <w:rPr>
          <w:rFonts w:ascii="Arial" w:hAnsi="Arial" w:cs="Arial"/>
          <w:b/>
          <w:sz w:val="20"/>
          <w:szCs w:val="20"/>
        </w:rPr>
      </w:pPr>
    </w:p>
    <w:p w:rsidR="00375374" w:rsidRPr="003C7841" w:rsidRDefault="00375374" w:rsidP="00B535B5">
      <w:pPr>
        <w:jc w:val="both"/>
        <w:outlineLvl w:val="0"/>
        <w:rPr>
          <w:rFonts w:ascii="Arial" w:hAnsi="Arial" w:cs="Arial"/>
          <w:b/>
          <w:sz w:val="20"/>
          <w:szCs w:val="20"/>
        </w:rPr>
      </w:pPr>
    </w:p>
    <w:p w:rsidR="00375374" w:rsidRPr="003C7841" w:rsidRDefault="00375374" w:rsidP="00B535B5">
      <w:pPr>
        <w:jc w:val="both"/>
        <w:outlineLvl w:val="0"/>
        <w:rPr>
          <w:rFonts w:ascii="Arial" w:hAnsi="Arial" w:cs="Arial"/>
          <w:b/>
          <w:sz w:val="20"/>
          <w:szCs w:val="20"/>
        </w:rPr>
      </w:pPr>
      <w:r w:rsidRPr="003C7841">
        <w:rPr>
          <w:rFonts w:ascii="Arial" w:hAnsi="Arial" w:cs="Arial"/>
          <w:b/>
          <w:sz w:val="20"/>
          <w:szCs w:val="20"/>
        </w:rPr>
        <w:t>ZATWIERDZAM:</w:t>
      </w:r>
    </w:p>
    <w:p w:rsidR="00375374" w:rsidRPr="003C7841" w:rsidRDefault="00375374" w:rsidP="00B535B5">
      <w:pPr>
        <w:tabs>
          <w:tab w:val="left" w:pos="9070"/>
        </w:tabs>
        <w:ind w:right="4536"/>
        <w:jc w:val="both"/>
        <w:outlineLvl w:val="0"/>
        <w:rPr>
          <w:rFonts w:ascii="Arial" w:hAnsi="Arial" w:cs="Arial"/>
          <w:b/>
          <w:sz w:val="20"/>
          <w:szCs w:val="20"/>
        </w:rPr>
      </w:pPr>
      <w:r w:rsidRPr="003C7841">
        <w:rPr>
          <w:rFonts w:ascii="Arial" w:hAnsi="Arial" w:cs="Arial"/>
          <w:b/>
          <w:sz w:val="20"/>
          <w:szCs w:val="20"/>
        </w:rPr>
        <w:t xml:space="preserve"> </w:t>
      </w:r>
    </w:p>
    <w:p w:rsidR="00375374" w:rsidRPr="003C7841" w:rsidRDefault="00375374" w:rsidP="00B535B5">
      <w:pPr>
        <w:tabs>
          <w:tab w:val="left" w:pos="9070"/>
        </w:tabs>
        <w:ind w:right="4536"/>
        <w:jc w:val="both"/>
        <w:outlineLvl w:val="0"/>
        <w:rPr>
          <w:rFonts w:ascii="Arial" w:hAnsi="Arial" w:cs="Arial"/>
          <w:b/>
          <w:sz w:val="20"/>
          <w:szCs w:val="20"/>
        </w:rPr>
      </w:pPr>
    </w:p>
    <w:p w:rsidR="00375374" w:rsidRPr="003C7841" w:rsidRDefault="00375374" w:rsidP="00B535B5">
      <w:pPr>
        <w:tabs>
          <w:tab w:val="left" w:pos="9070"/>
        </w:tabs>
        <w:ind w:right="4536"/>
        <w:jc w:val="both"/>
        <w:outlineLvl w:val="0"/>
        <w:rPr>
          <w:rFonts w:ascii="Arial" w:hAnsi="Arial" w:cs="Arial"/>
          <w:b/>
          <w:sz w:val="20"/>
          <w:szCs w:val="20"/>
        </w:rPr>
      </w:pPr>
    </w:p>
    <w:p w:rsidR="00375374" w:rsidRPr="003C7841" w:rsidRDefault="00375374" w:rsidP="00B535B5">
      <w:pPr>
        <w:tabs>
          <w:tab w:val="left" w:pos="9070"/>
        </w:tabs>
        <w:ind w:right="4536"/>
        <w:jc w:val="both"/>
        <w:outlineLvl w:val="0"/>
        <w:rPr>
          <w:rFonts w:ascii="Arial" w:hAnsi="Arial" w:cs="Arial"/>
          <w:b/>
          <w:sz w:val="20"/>
          <w:szCs w:val="20"/>
        </w:rPr>
      </w:pPr>
    </w:p>
    <w:p w:rsidR="00375374" w:rsidRPr="003C7841" w:rsidRDefault="00375374" w:rsidP="00B535B5">
      <w:pPr>
        <w:tabs>
          <w:tab w:val="left" w:pos="9070"/>
        </w:tabs>
        <w:ind w:right="4536"/>
        <w:jc w:val="both"/>
        <w:outlineLvl w:val="0"/>
        <w:rPr>
          <w:rFonts w:ascii="Arial" w:hAnsi="Arial" w:cs="Arial"/>
          <w:b/>
          <w:sz w:val="20"/>
          <w:szCs w:val="20"/>
        </w:rPr>
      </w:pPr>
    </w:p>
    <w:p w:rsidR="00375374" w:rsidRPr="003C7841" w:rsidRDefault="00375374" w:rsidP="00B535B5">
      <w:pPr>
        <w:tabs>
          <w:tab w:val="left" w:pos="9070"/>
        </w:tabs>
        <w:ind w:right="4536"/>
        <w:jc w:val="both"/>
        <w:outlineLvl w:val="0"/>
        <w:rPr>
          <w:rFonts w:ascii="Arial" w:hAnsi="Arial" w:cs="Arial"/>
          <w:b/>
          <w:sz w:val="20"/>
          <w:szCs w:val="20"/>
        </w:rPr>
      </w:pPr>
    </w:p>
    <w:p w:rsidR="00375374" w:rsidRPr="003C7841" w:rsidRDefault="00375374" w:rsidP="00B535B5">
      <w:pPr>
        <w:ind w:right="-2"/>
        <w:jc w:val="center"/>
        <w:outlineLvl w:val="0"/>
        <w:rPr>
          <w:rFonts w:ascii="Arial" w:hAnsi="Arial" w:cs="Arial"/>
          <w:b/>
          <w:sz w:val="20"/>
          <w:szCs w:val="20"/>
        </w:rPr>
      </w:pPr>
    </w:p>
    <w:p w:rsidR="00375374" w:rsidRPr="003C7841" w:rsidRDefault="00375374" w:rsidP="00B535B5">
      <w:pPr>
        <w:ind w:right="-2"/>
        <w:outlineLvl w:val="0"/>
        <w:rPr>
          <w:rFonts w:ascii="Arial" w:hAnsi="Arial" w:cs="Arial"/>
          <w:b/>
          <w:sz w:val="20"/>
          <w:szCs w:val="20"/>
        </w:rPr>
      </w:pPr>
    </w:p>
    <w:p w:rsidR="00375374" w:rsidRPr="003C7841" w:rsidRDefault="00375374" w:rsidP="00B535B5">
      <w:pPr>
        <w:ind w:right="-2"/>
        <w:jc w:val="center"/>
        <w:outlineLvl w:val="0"/>
        <w:rPr>
          <w:rFonts w:ascii="Arial" w:hAnsi="Arial" w:cs="Arial"/>
          <w:b/>
          <w:sz w:val="20"/>
          <w:szCs w:val="20"/>
        </w:rPr>
      </w:pPr>
    </w:p>
    <w:p w:rsidR="00375374" w:rsidRPr="003C7841" w:rsidRDefault="00375374" w:rsidP="00B535B5">
      <w:pPr>
        <w:ind w:right="-2"/>
        <w:jc w:val="center"/>
        <w:outlineLvl w:val="0"/>
        <w:rPr>
          <w:rFonts w:ascii="Arial" w:hAnsi="Arial" w:cs="Arial"/>
          <w:b/>
          <w:sz w:val="20"/>
          <w:szCs w:val="20"/>
        </w:rPr>
      </w:pPr>
    </w:p>
    <w:p w:rsidR="00195F94" w:rsidRDefault="00195F94" w:rsidP="00B535B5">
      <w:pPr>
        <w:ind w:right="-2"/>
        <w:jc w:val="center"/>
        <w:outlineLvl w:val="0"/>
        <w:rPr>
          <w:rFonts w:ascii="Arial" w:hAnsi="Arial" w:cs="Arial"/>
          <w:b/>
          <w:sz w:val="20"/>
          <w:szCs w:val="20"/>
        </w:rPr>
      </w:pPr>
    </w:p>
    <w:p w:rsidR="00195F94" w:rsidRPr="003C7841" w:rsidRDefault="00195F94" w:rsidP="00B535B5">
      <w:pPr>
        <w:ind w:right="-2"/>
        <w:jc w:val="center"/>
        <w:outlineLvl w:val="0"/>
        <w:rPr>
          <w:rFonts w:ascii="Arial" w:hAnsi="Arial" w:cs="Arial"/>
          <w:b/>
          <w:sz w:val="20"/>
          <w:szCs w:val="20"/>
        </w:rPr>
      </w:pPr>
    </w:p>
    <w:p w:rsidR="00375374" w:rsidRPr="003C7841" w:rsidRDefault="00375374" w:rsidP="00B535B5">
      <w:pPr>
        <w:ind w:right="-2"/>
        <w:jc w:val="center"/>
        <w:outlineLvl w:val="0"/>
        <w:rPr>
          <w:rFonts w:ascii="Arial" w:hAnsi="Arial" w:cs="Arial"/>
          <w:b/>
          <w:sz w:val="20"/>
          <w:szCs w:val="20"/>
        </w:rPr>
      </w:pPr>
    </w:p>
    <w:p w:rsidR="00375374" w:rsidRPr="003C7841" w:rsidRDefault="00F2309D" w:rsidP="00B535B5">
      <w:pPr>
        <w:ind w:right="-2"/>
        <w:jc w:val="center"/>
        <w:outlineLvl w:val="0"/>
        <w:rPr>
          <w:rFonts w:ascii="Arial" w:hAnsi="Arial" w:cs="Arial"/>
          <w:b/>
          <w:sz w:val="20"/>
          <w:szCs w:val="20"/>
        </w:rPr>
      </w:pPr>
      <w:r>
        <w:rPr>
          <w:rFonts w:ascii="Arial" w:hAnsi="Arial" w:cs="Arial"/>
          <w:b/>
          <w:sz w:val="20"/>
          <w:szCs w:val="20"/>
        </w:rPr>
        <w:t xml:space="preserve">Warszawa, dnia                </w:t>
      </w:r>
      <w:r w:rsidR="00375374" w:rsidRPr="003C7841">
        <w:rPr>
          <w:rFonts w:ascii="Arial" w:hAnsi="Arial" w:cs="Arial"/>
          <w:b/>
          <w:sz w:val="20"/>
          <w:szCs w:val="20"/>
        </w:rPr>
        <w:t>2016 roku</w:t>
      </w:r>
    </w:p>
    <w:p w:rsidR="00375374" w:rsidRPr="003C7841" w:rsidRDefault="00375374" w:rsidP="00B535B5">
      <w:pPr>
        <w:rPr>
          <w:rFonts w:ascii="Arial" w:hAnsi="Arial" w:cs="Arial"/>
          <w:b/>
          <w:bCs/>
          <w:sz w:val="20"/>
          <w:szCs w:val="20"/>
        </w:rPr>
      </w:pPr>
    </w:p>
    <w:p w:rsidR="00375374" w:rsidRPr="003C7841" w:rsidRDefault="00375374" w:rsidP="00B535B5">
      <w:pPr>
        <w:rPr>
          <w:rFonts w:ascii="Arial" w:hAnsi="Arial" w:cs="Arial"/>
          <w:b/>
          <w:bCs/>
          <w:sz w:val="20"/>
          <w:szCs w:val="20"/>
        </w:rPr>
      </w:pPr>
    </w:p>
    <w:p w:rsidR="00375374" w:rsidRPr="003C7841" w:rsidRDefault="00375374" w:rsidP="00B535B5">
      <w:pPr>
        <w:rPr>
          <w:rFonts w:ascii="Arial" w:hAnsi="Arial" w:cs="Arial"/>
          <w:b/>
          <w:bCs/>
          <w:sz w:val="20"/>
          <w:szCs w:val="20"/>
        </w:rPr>
      </w:pPr>
    </w:p>
    <w:p w:rsidR="00BE245A" w:rsidRPr="003C7841" w:rsidRDefault="00BE245A" w:rsidP="00B535B5">
      <w:pPr>
        <w:rPr>
          <w:rFonts w:ascii="Arial" w:hAnsi="Arial" w:cs="Arial"/>
          <w:b/>
          <w:bCs/>
          <w:sz w:val="20"/>
          <w:szCs w:val="20"/>
        </w:rPr>
      </w:pPr>
    </w:p>
    <w:p w:rsidR="00B7166D" w:rsidRPr="003C7841" w:rsidRDefault="00B7166D" w:rsidP="00B535B5">
      <w:pPr>
        <w:rPr>
          <w:rFonts w:ascii="Arial" w:hAnsi="Arial" w:cs="Arial"/>
          <w:sz w:val="20"/>
          <w:szCs w:val="20"/>
        </w:rPr>
      </w:pPr>
    </w:p>
    <w:p w:rsidR="00BE245A" w:rsidRPr="003C7841" w:rsidRDefault="00BE245A" w:rsidP="00B535B5">
      <w:pPr>
        <w:rPr>
          <w:rFonts w:ascii="Arial" w:hAnsi="Arial" w:cs="Arial"/>
          <w:sz w:val="20"/>
          <w:szCs w:val="20"/>
        </w:rPr>
      </w:pPr>
    </w:p>
    <w:p w:rsidR="00E54CEF" w:rsidRDefault="00E54CEF" w:rsidP="00B535B5">
      <w:pPr>
        <w:pStyle w:val="Tekstpodstawowy"/>
        <w:ind w:right="-427"/>
        <w:jc w:val="center"/>
        <w:rPr>
          <w:b/>
          <w:bCs/>
          <w:sz w:val="20"/>
          <w:szCs w:val="20"/>
        </w:rPr>
      </w:pPr>
    </w:p>
    <w:p w:rsidR="00E54CEF" w:rsidRDefault="00E54CEF" w:rsidP="00B535B5">
      <w:pPr>
        <w:pStyle w:val="Tekstpodstawowy"/>
        <w:ind w:right="-427"/>
        <w:jc w:val="center"/>
        <w:rPr>
          <w:b/>
          <w:bCs/>
          <w:sz w:val="20"/>
          <w:szCs w:val="20"/>
        </w:rPr>
      </w:pPr>
    </w:p>
    <w:p w:rsidR="00E54CEF" w:rsidRDefault="00E54CEF" w:rsidP="00B535B5">
      <w:pPr>
        <w:pStyle w:val="Tekstpodstawowy"/>
        <w:ind w:right="-427"/>
        <w:jc w:val="center"/>
        <w:rPr>
          <w:b/>
          <w:bCs/>
          <w:sz w:val="20"/>
          <w:szCs w:val="20"/>
        </w:rPr>
      </w:pPr>
    </w:p>
    <w:p w:rsidR="00E54CEF" w:rsidRDefault="00E54CEF" w:rsidP="00B535B5">
      <w:pPr>
        <w:pStyle w:val="Tekstpodstawowy"/>
        <w:ind w:right="-427"/>
        <w:jc w:val="center"/>
        <w:rPr>
          <w:b/>
          <w:bCs/>
          <w:sz w:val="20"/>
          <w:szCs w:val="20"/>
        </w:rPr>
      </w:pPr>
    </w:p>
    <w:p w:rsidR="00E54CEF" w:rsidRDefault="00E54CEF" w:rsidP="00B535B5">
      <w:pPr>
        <w:pStyle w:val="Tekstpodstawowy"/>
        <w:ind w:right="-427"/>
        <w:jc w:val="center"/>
        <w:rPr>
          <w:b/>
          <w:bCs/>
          <w:sz w:val="20"/>
          <w:szCs w:val="20"/>
        </w:rPr>
      </w:pPr>
    </w:p>
    <w:p w:rsidR="00E54CEF" w:rsidRDefault="00E54CEF" w:rsidP="00B535B5">
      <w:pPr>
        <w:pStyle w:val="Tekstpodstawowy"/>
        <w:ind w:right="-427"/>
        <w:jc w:val="center"/>
        <w:rPr>
          <w:b/>
          <w:bCs/>
          <w:sz w:val="20"/>
          <w:szCs w:val="20"/>
        </w:rPr>
      </w:pPr>
    </w:p>
    <w:p w:rsidR="00E54CEF" w:rsidRDefault="00E54CEF" w:rsidP="00B535B5">
      <w:pPr>
        <w:pStyle w:val="Tekstpodstawowy"/>
        <w:ind w:right="-427"/>
        <w:jc w:val="center"/>
        <w:rPr>
          <w:b/>
          <w:bCs/>
          <w:sz w:val="20"/>
          <w:szCs w:val="20"/>
        </w:rPr>
      </w:pPr>
    </w:p>
    <w:p w:rsidR="007B7D35" w:rsidRPr="003C7841" w:rsidRDefault="007B7D35" w:rsidP="00B535B5">
      <w:pPr>
        <w:pStyle w:val="Tekstpodstawowy"/>
        <w:ind w:right="-427"/>
        <w:jc w:val="center"/>
        <w:rPr>
          <w:b/>
          <w:bCs/>
          <w:sz w:val="20"/>
          <w:szCs w:val="20"/>
        </w:rPr>
      </w:pPr>
      <w:r w:rsidRPr="003C7841">
        <w:rPr>
          <w:b/>
          <w:bCs/>
          <w:sz w:val="20"/>
          <w:szCs w:val="20"/>
        </w:rPr>
        <w:t>SPECYFIKACJA ISTOTNYCH WARUNKÓW ZAMÓWIENIA (SIWZ) ZAWIERA:</w:t>
      </w:r>
    </w:p>
    <w:p w:rsidR="007B7D35" w:rsidRPr="003C7841" w:rsidRDefault="007B7D35" w:rsidP="00B535B5">
      <w:pPr>
        <w:pStyle w:val="Tekstpodstawowy"/>
        <w:ind w:right="-427"/>
        <w:jc w:val="center"/>
        <w:rPr>
          <w:b/>
          <w:bCs/>
          <w:sz w:val="20"/>
          <w:szCs w:val="20"/>
        </w:rPr>
      </w:pPr>
    </w:p>
    <w:p w:rsidR="007B7D35" w:rsidRPr="003C7841" w:rsidRDefault="007B7D35" w:rsidP="00B535B5">
      <w:pPr>
        <w:pStyle w:val="Tekstpodstawowy"/>
        <w:tabs>
          <w:tab w:val="left" w:pos="2552"/>
        </w:tabs>
        <w:ind w:right="-427"/>
        <w:rPr>
          <w:bCs/>
          <w:sz w:val="20"/>
          <w:szCs w:val="20"/>
        </w:rPr>
      </w:pPr>
      <w:r w:rsidRPr="003C7841">
        <w:rPr>
          <w:rStyle w:val="tekstdokbold"/>
          <w:bCs w:val="0"/>
          <w:sz w:val="20"/>
          <w:szCs w:val="20"/>
        </w:rPr>
        <w:t xml:space="preserve">TOM I:              </w:t>
      </w:r>
      <w:r w:rsidRPr="003C7841">
        <w:rPr>
          <w:sz w:val="20"/>
          <w:szCs w:val="20"/>
        </w:rPr>
        <w:t>Instrukcja dla Wykonawców (IDW) wraz z formularzami</w:t>
      </w:r>
    </w:p>
    <w:p w:rsidR="00FA45EE" w:rsidRPr="003C7841" w:rsidRDefault="00FA45EE" w:rsidP="00B535B5">
      <w:pPr>
        <w:pStyle w:val="zacznik"/>
        <w:ind w:left="0" w:firstLine="0"/>
        <w:rPr>
          <w:rFonts w:ascii="Arial" w:hAnsi="Arial" w:cs="Arial"/>
          <w:b/>
          <w:bCs/>
          <w:sz w:val="20"/>
          <w:szCs w:val="20"/>
        </w:rPr>
      </w:pPr>
    </w:p>
    <w:p w:rsidR="007B7D35" w:rsidRPr="003C7841" w:rsidRDefault="007B7D35" w:rsidP="00B535B5">
      <w:pPr>
        <w:pStyle w:val="zacznik"/>
        <w:ind w:left="0" w:firstLine="0"/>
        <w:rPr>
          <w:rStyle w:val="tekstdokbold"/>
          <w:rFonts w:ascii="Arial" w:hAnsi="Arial" w:cs="Arial"/>
          <w:b w:val="0"/>
          <w:iCs/>
          <w:sz w:val="20"/>
          <w:szCs w:val="20"/>
        </w:rPr>
      </w:pPr>
      <w:r w:rsidRPr="003C7841">
        <w:rPr>
          <w:rStyle w:val="tekstdokbold"/>
          <w:rFonts w:ascii="Arial" w:hAnsi="Arial" w:cs="Arial"/>
          <w:sz w:val="20"/>
          <w:szCs w:val="20"/>
        </w:rPr>
        <w:t>ROZDZIAŁ 1:</w:t>
      </w:r>
      <w:r w:rsidRPr="003C7841">
        <w:rPr>
          <w:rStyle w:val="tekstdokbold"/>
          <w:rFonts w:ascii="Arial" w:hAnsi="Arial" w:cs="Arial"/>
          <w:sz w:val="20"/>
          <w:szCs w:val="20"/>
        </w:rPr>
        <w:tab/>
        <w:t>Instrukcja dla Wykonawców</w:t>
      </w:r>
    </w:p>
    <w:p w:rsidR="007B7D35" w:rsidRPr="003C7841" w:rsidRDefault="007B7D35" w:rsidP="00B535B5">
      <w:pPr>
        <w:pStyle w:val="zacznik"/>
        <w:rPr>
          <w:rStyle w:val="tekstdokbold"/>
          <w:rFonts w:ascii="Arial" w:hAnsi="Arial" w:cs="Arial"/>
          <w:b w:val="0"/>
          <w:iCs/>
          <w:sz w:val="20"/>
          <w:szCs w:val="20"/>
        </w:rPr>
      </w:pPr>
    </w:p>
    <w:p w:rsidR="007B7D35" w:rsidRPr="003C7841" w:rsidRDefault="007B7D35" w:rsidP="00B535B5">
      <w:pPr>
        <w:pStyle w:val="zacznik"/>
        <w:ind w:left="0" w:firstLine="0"/>
        <w:rPr>
          <w:rStyle w:val="tekstdokbold"/>
          <w:rFonts w:ascii="Arial" w:hAnsi="Arial" w:cs="Arial"/>
          <w:sz w:val="20"/>
          <w:szCs w:val="20"/>
        </w:rPr>
      </w:pPr>
      <w:r w:rsidRPr="003C7841">
        <w:rPr>
          <w:rStyle w:val="tekstdokbold"/>
          <w:rFonts w:ascii="Arial" w:hAnsi="Arial" w:cs="Arial"/>
          <w:sz w:val="20"/>
          <w:szCs w:val="20"/>
        </w:rPr>
        <w:t>ROZDZIAŁ 2:</w:t>
      </w:r>
      <w:r w:rsidRPr="003C7841">
        <w:rPr>
          <w:rStyle w:val="tekstdokbold"/>
          <w:rFonts w:ascii="Arial" w:hAnsi="Arial" w:cs="Arial"/>
          <w:sz w:val="20"/>
          <w:szCs w:val="20"/>
        </w:rPr>
        <w:tab/>
        <w:t>Formularz „OFERTA”:</w:t>
      </w:r>
    </w:p>
    <w:p w:rsidR="00A66A38" w:rsidRPr="003C7841" w:rsidRDefault="00A66A38" w:rsidP="00B535B5">
      <w:pPr>
        <w:ind w:left="3062" w:hanging="1622"/>
        <w:jc w:val="both"/>
        <w:rPr>
          <w:rFonts w:ascii="Arial" w:hAnsi="Arial" w:cs="Arial"/>
          <w:sz w:val="20"/>
          <w:szCs w:val="20"/>
        </w:rPr>
      </w:pPr>
      <w:r w:rsidRPr="003C7841">
        <w:rPr>
          <w:rFonts w:ascii="Arial" w:hAnsi="Arial" w:cs="Arial"/>
          <w:sz w:val="20"/>
          <w:szCs w:val="20"/>
        </w:rPr>
        <w:t>Formularz 2.1.</w:t>
      </w:r>
      <w:r w:rsidRPr="003C7841">
        <w:rPr>
          <w:rFonts w:ascii="Arial" w:hAnsi="Arial" w:cs="Arial"/>
          <w:sz w:val="20"/>
          <w:szCs w:val="20"/>
        </w:rPr>
        <w:tab/>
        <w:t>Oświadczenie o niepodleganiu wykluczeniu</w:t>
      </w:r>
    </w:p>
    <w:p w:rsidR="00A66A38" w:rsidRPr="003C7841" w:rsidRDefault="00A66A38" w:rsidP="00B535B5">
      <w:pPr>
        <w:ind w:left="3062" w:hanging="1622"/>
        <w:jc w:val="both"/>
        <w:rPr>
          <w:rFonts w:ascii="Arial" w:hAnsi="Arial" w:cs="Arial"/>
          <w:sz w:val="20"/>
          <w:szCs w:val="20"/>
        </w:rPr>
      </w:pPr>
      <w:r w:rsidRPr="003C7841">
        <w:rPr>
          <w:rFonts w:ascii="Arial" w:hAnsi="Arial" w:cs="Arial"/>
          <w:sz w:val="20"/>
          <w:szCs w:val="20"/>
        </w:rPr>
        <w:t>Formularz 2.2.</w:t>
      </w:r>
      <w:r w:rsidRPr="003C7841">
        <w:rPr>
          <w:rFonts w:ascii="Arial" w:hAnsi="Arial" w:cs="Arial"/>
          <w:sz w:val="20"/>
          <w:szCs w:val="20"/>
        </w:rPr>
        <w:tab/>
      </w:r>
      <w:r w:rsidRPr="003C7841">
        <w:rPr>
          <w:rFonts w:ascii="Arial" w:hAnsi="Arial" w:cs="Arial"/>
          <w:bCs/>
          <w:sz w:val="20"/>
          <w:szCs w:val="20"/>
        </w:rPr>
        <w:t>Oświadczenie o spełniania warunków udziału w postępowaniu</w:t>
      </w:r>
    </w:p>
    <w:p w:rsidR="007B7D35" w:rsidRPr="003C7841" w:rsidRDefault="007B7D35" w:rsidP="00B535B5">
      <w:pPr>
        <w:pStyle w:val="zacznik"/>
        <w:ind w:left="0" w:firstLine="0"/>
        <w:rPr>
          <w:rStyle w:val="tekstdokbold"/>
          <w:rFonts w:ascii="Arial" w:hAnsi="Arial" w:cs="Arial"/>
          <w:b w:val="0"/>
          <w:iCs/>
          <w:smallCaps/>
          <w:sz w:val="20"/>
          <w:szCs w:val="20"/>
        </w:rPr>
      </w:pPr>
      <w:r w:rsidRPr="003C7841">
        <w:rPr>
          <w:rStyle w:val="tekstdokbold"/>
          <w:rFonts w:ascii="Arial" w:hAnsi="Arial" w:cs="Arial"/>
          <w:sz w:val="20"/>
          <w:szCs w:val="20"/>
        </w:rPr>
        <w:tab/>
      </w:r>
      <w:r w:rsidRPr="003C7841">
        <w:rPr>
          <w:rStyle w:val="tekstdokbold"/>
          <w:rFonts w:ascii="Arial" w:hAnsi="Arial" w:cs="Arial"/>
          <w:sz w:val="20"/>
          <w:szCs w:val="20"/>
        </w:rPr>
        <w:tab/>
      </w:r>
    </w:p>
    <w:p w:rsidR="007B7D35" w:rsidRPr="003C7841" w:rsidRDefault="007B7D35" w:rsidP="00B535B5">
      <w:pPr>
        <w:pStyle w:val="tekstdokumentu"/>
        <w:spacing w:before="0" w:after="0"/>
        <w:ind w:left="2550" w:hanging="2550"/>
        <w:jc w:val="left"/>
        <w:rPr>
          <w:rFonts w:ascii="Arial" w:hAnsi="Arial" w:cs="Arial"/>
          <w:sz w:val="20"/>
          <w:szCs w:val="20"/>
        </w:rPr>
      </w:pPr>
      <w:r w:rsidRPr="003C7841">
        <w:rPr>
          <w:rStyle w:val="tekstdokbold"/>
          <w:rFonts w:ascii="Arial" w:hAnsi="Arial" w:cs="Arial"/>
          <w:b/>
          <w:iCs/>
          <w:smallCaps/>
          <w:sz w:val="20"/>
          <w:szCs w:val="20"/>
        </w:rPr>
        <w:t xml:space="preserve">ROZDZIAŁ 3:     </w:t>
      </w:r>
      <w:r w:rsidRPr="003C7841">
        <w:rPr>
          <w:rFonts w:ascii="Arial" w:hAnsi="Arial" w:cs="Arial"/>
          <w:sz w:val="20"/>
          <w:szCs w:val="20"/>
        </w:rPr>
        <w:t>Wzory oświadczeń</w:t>
      </w:r>
    </w:p>
    <w:p w:rsidR="007B7D35" w:rsidRPr="003C7841" w:rsidRDefault="007B7D35" w:rsidP="00B535B5">
      <w:pPr>
        <w:ind w:left="2835" w:hanging="1417"/>
        <w:jc w:val="both"/>
        <w:rPr>
          <w:rFonts w:ascii="Arial" w:hAnsi="Arial" w:cs="Arial"/>
          <w:sz w:val="20"/>
          <w:szCs w:val="20"/>
        </w:rPr>
      </w:pPr>
      <w:r w:rsidRPr="003C7841">
        <w:rPr>
          <w:rFonts w:ascii="Arial" w:hAnsi="Arial" w:cs="Arial"/>
          <w:sz w:val="20"/>
          <w:szCs w:val="20"/>
        </w:rPr>
        <w:t>Formularz 3.1.</w:t>
      </w:r>
      <w:r w:rsidRPr="003C7841">
        <w:rPr>
          <w:rFonts w:ascii="Arial" w:hAnsi="Arial" w:cs="Arial"/>
          <w:sz w:val="20"/>
          <w:szCs w:val="20"/>
        </w:rPr>
        <w:tab/>
        <w:t>Oświadczenie o przynależności lub braku przynależności do tej samej grupy kapitałowej, o której mowa w art. 24 ust. 1 pkt 23 us</w:t>
      </w:r>
      <w:r w:rsidR="00F86711" w:rsidRPr="003C7841">
        <w:rPr>
          <w:rFonts w:ascii="Arial" w:hAnsi="Arial" w:cs="Arial"/>
          <w:sz w:val="20"/>
          <w:szCs w:val="20"/>
        </w:rPr>
        <w:t>tawy Prawo zamówień publicznych</w:t>
      </w:r>
    </w:p>
    <w:p w:rsidR="007B7D35" w:rsidRPr="003C7841" w:rsidRDefault="007B7D35" w:rsidP="00B535B5">
      <w:pPr>
        <w:tabs>
          <w:tab w:val="left" w:pos="630"/>
          <w:tab w:val="left" w:pos="1170"/>
          <w:tab w:val="left" w:pos="2552"/>
        </w:tabs>
        <w:jc w:val="both"/>
        <w:rPr>
          <w:rFonts w:ascii="Arial" w:hAnsi="Arial" w:cs="Arial"/>
          <w:color w:val="FF0000"/>
          <w:sz w:val="20"/>
          <w:szCs w:val="20"/>
        </w:rPr>
      </w:pPr>
    </w:p>
    <w:p w:rsidR="007B7D35" w:rsidRPr="003C7841" w:rsidRDefault="007B7D35" w:rsidP="00B535B5">
      <w:pPr>
        <w:pStyle w:val="Tekstpodstawowy"/>
        <w:tabs>
          <w:tab w:val="left" w:pos="630"/>
          <w:tab w:val="left" w:pos="1418"/>
          <w:tab w:val="left" w:pos="2552"/>
        </w:tabs>
        <w:jc w:val="both"/>
        <w:rPr>
          <w:sz w:val="20"/>
          <w:szCs w:val="20"/>
        </w:rPr>
      </w:pPr>
      <w:r w:rsidRPr="003C7841">
        <w:rPr>
          <w:b/>
          <w:sz w:val="20"/>
          <w:szCs w:val="20"/>
        </w:rPr>
        <w:t>TOM II</w:t>
      </w:r>
      <w:r w:rsidR="00C70A46" w:rsidRPr="003C7841">
        <w:rPr>
          <w:sz w:val="20"/>
          <w:szCs w:val="20"/>
        </w:rPr>
        <w:t>:</w:t>
      </w:r>
      <w:r w:rsidR="00C70A46" w:rsidRPr="003C7841">
        <w:rPr>
          <w:sz w:val="20"/>
          <w:szCs w:val="20"/>
        </w:rPr>
        <w:tab/>
      </w:r>
      <w:r w:rsidRPr="003C7841">
        <w:rPr>
          <w:sz w:val="20"/>
          <w:szCs w:val="20"/>
        </w:rPr>
        <w:t>Wzór umowy</w:t>
      </w:r>
      <w:r w:rsidRPr="003C7841">
        <w:rPr>
          <w:sz w:val="20"/>
          <w:szCs w:val="20"/>
        </w:rPr>
        <w:tab/>
        <w:t xml:space="preserve"> </w:t>
      </w:r>
    </w:p>
    <w:p w:rsidR="007B7D35" w:rsidRPr="003C7841" w:rsidRDefault="007B7D35" w:rsidP="00B535B5">
      <w:pPr>
        <w:pStyle w:val="Tekstpodstawowy"/>
        <w:tabs>
          <w:tab w:val="left" w:pos="630"/>
          <w:tab w:val="left" w:pos="1170"/>
          <w:tab w:val="left" w:pos="2552"/>
        </w:tabs>
        <w:jc w:val="both"/>
        <w:rPr>
          <w:b/>
          <w:sz w:val="20"/>
          <w:szCs w:val="20"/>
        </w:rPr>
      </w:pPr>
    </w:p>
    <w:p w:rsidR="007B7D35" w:rsidRPr="003C7841" w:rsidRDefault="007B7D35" w:rsidP="00B535B5">
      <w:pPr>
        <w:pStyle w:val="Tekstpodstawowy"/>
        <w:tabs>
          <w:tab w:val="left" w:pos="630"/>
          <w:tab w:val="left" w:pos="1418"/>
          <w:tab w:val="left" w:pos="2552"/>
        </w:tabs>
        <w:jc w:val="both"/>
        <w:rPr>
          <w:sz w:val="20"/>
          <w:szCs w:val="20"/>
        </w:rPr>
      </w:pPr>
      <w:r w:rsidRPr="003C7841">
        <w:rPr>
          <w:b/>
          <w:sz w:val="20"/>
          <w:szCs w:val="20"/>
        </w:rPr>
        <w:t>TOM III</w:t>
      </w:r>
      <w:r w:rsidR="00C70A46" w:rsidRPr="003C7841">
        <w:rPr>
          <w:sz w:val="20"/>
          <w:szCs w:val="20"/>
        </w:rPr>
        <w:t>:</w:t>
      </w:r>
      <w:r w:rsidR="00C70A46" w:rsidRPr="003C7841">
        <w:rPr>
          <w:sz w:val="20"/>
          <w:szCs w:val="20"/>
        </w:rPr>
        <w:tab/>
      </w:r>
      <w:r w:rsidRPr="003C7841">
        <w:rPr>
          <w:sz w:val="20"/>
          <w:szCs w:val="20"/>
        </w:rPr>
        <w:t xml:space="preserve">Opis przedmiotu zamówienia </w:t>
      </w:r>
    </w:p>
    <w:p w:rsidR="007B7D35" w:rsidRPr="003C7841" w:rsidRDefault="007B7D35" w:rsidP="00B535B5">
      <w:pPr>
        <w:pStyle w:val="tekstdokumentu"/>
        <w:spacing w:before="0" w:after="0"/>
        <w:rPr>
          <w:rFonts w:ascii="Arial" w:hAnsi="Arial" w:cs="Arial"/>
          <w:sz w:val="20"/>
          <w:szCs w:val="20"/>
        </w:rPr>
      </w:pPr>
    </w:p>
    <w:p w:rsidR="007B7D35" w:rsidRPr="003C7841" w:rsidRDefault="007B7D35" w:rsidP="00B535B5">
      <w:pPr>
        <w:pStyle w:val="tekstdokumentu"/>
        <w:spacing w:before="0" w:after="0"/>
        <w:rPr>
          <w:rFonts w:ascii="Arial" w:hAnsi="Arial" w:cs="Arial"/>
          <w:sz w:val="20"/>
          <w:szCs w:val="20"/>
        </w:rPr>
      </w:pPr>
    </w:p>
    <w:p w:rsidR="007B7D35" w:rsidRPr="003C7841" w:rsidRDefault="007B7D35" w:rsidP="00B535B5">
      <w:pPr>
        <w:pStyle w:val="tekstdokumentu"/>
        <w:spacing w:before="0" w:after="0"/>
        <w:rPr>
          <w:rFonts w:ascii="Arial" w:hAnsi="Arial" w:cs="Arial"/>
          <w:sz w:val="20"/>
          <w:szCs w:val="20"/>
        </w:rPr>
      </w:pPr>
    </w:p>
    <w:p w:rsidR="007B7D35" w:rsidRPr="003C7841" w:rsidRDefault="007B7D35" w:rsidP="00B535B5">
      <w:pPr>
        <w:pStyle w:val="tekstdokumentu"/>
        <w:spacing w:before="0" w:after="0"/>
        <w:rPr>
          <w:rFonts w:ascii="Arial" w:hAnsi="Arial" w:cs="Arial"/>
          <w:sz w:val="20"/>
          <w:szCs w:val="20"/>
        </w:rPr>
      </w:pPr>
    </w:p>
    <w:p w:rsidR="007B7D35" w:rsidRPr="003C7841" w:rsidRDefault="007B7D35" w:rsidP="00B535B5">
      <w:pPr>
        <w:pStyle w:val="tekstdokumentu"/>
        <w:spacing w:before="0" w:after="0"/>
        <w:rPr>
          <w:rFonts w:ascii="Arial" w:hAnsi="Arial" w:cs="Arial"/>
          <w:sz w:val="20"/>
          <w:szCs w:val="20"/>
        </w:rPr>
      </w:pPr>
      <w:r w:rsidRPr="003C7841">
        <w:rPr>
          <w:rFonts w:ascii="Arial" w:hAnsi="Arial" w:cs="Arial"/>
          <w:sz w:val="20"/>
          <w:szCs w:val="20"/>
        </w:rPr>
        <w:tab/>
      </w:r>
    </w:p>
    <w:p w:rsidR="007B7D35" w:rsidRPr="003C7841" w:rsidRDefault="007B7D35" w:rsidP="00B535B5">
      <w:pPr>
        <w:pStyle w:val="tekstdokumentu"/>
        <w:spacing w:before="0" w:after="0"/>
        <w:rPr>
          <w:rFonts w:ascii="Arial" w:hAnsi="Arial" w:cs="Arial"/>
          <w:sz w:val="20"/>
          <w:szCs w:val="20"/>
        </w:rPr>
      </w:pPr>
    </w:p>
    <w:p w:rsidR="007B7D35" w:rsidRPr="003C7841" w:rsidRDefault="007B7D35" w:rsidP="00B535B5">
      <w:pPr>
        <w:pStyle w:val="tekstdokumentu"/>
        <w:spacing w:before="0" w:after="0"/>
        <w:rPr>
          <w:rFonts w:ascii="Arial" w:hAnsi="Arial" w:cs="Arial"/>
          <w:sz w:val="20"/>
          <w:szCs w:val="20"/>
        </w:rPr>
      </w:pPr>
    </w:p>
    <w:p w:rsidR="007B7D35" w:rsidRPr="003C7841" w:rsidRDefault="007B7D35" w:rsidP="00B535B5">
      <w:pPr>
        <w:pStyle w:val="Tekstpodstawowy"/>
        <w:tabs>
          <w:tab w:val="left" w:pos="720"/>
        </w:tabs>
        <w:ind w:right="-427" w:firstLine="90"/>
        <w:rPr>
          <w:sz w:val="20"/>
          <w:szCs w:val="20"/>
        </w:rPr>
      </w:pPr>
    </w:p>
    <w:p w:rsidR="007B7D35" w:rsidRPr="003C7841" w:rsidRDefault="007B7D35" w:rsidP="00B535B5">
      <w:pPr>
        <w:pStyle w:val="Tekstpodstawowy"/>
        <w:ind w:right="-427"/>
        <w:jc w:val="center"/>
        <w:rPr>
          <w:sz w:val="20"/>
          <w:szCs w:val="20"/>
        </w:rPr>
      </w:pPr>
    </w:p>
    <w:p w:rsidR="007B7D35" w:rsidRPr="003C7841" w:rsidRDefault="007B7D35" w:rsidP="00B535B5">
      <w:pPr>
        <w:pStyle w:val="Tekstpodstawowy"/>
        <w:ind w:right="-427"/>
        <w:jc w:val="center"/>
        <w:rPr>
          <w:sz w:val="20"/>
          <w:szCs w:val="20"/>
        </w:rPr>
      </w:pPr>
    </w:p>
    <w:p w:rsidR="002348B6" w:rsidRPr="003C7841" w:rsidRDefault="002348B6" w:rsidP="00B535B5">
      <w:pPr>
        <w:rPr>
          <w:rFonts w:ascii="Arial" w:hAnsi="Arial" w:cs="Arial"/>
          <w:sz w:val="20"/>
          <w:szCs w:val="20"/>
        </w:rPr>
      </w:pPr>
    </w:p>
    <w:p w:rsidR="00BE245A" w:rsidRPr="003C7841" w:rsidRDefault="00BE245A" w:rsidP="00B535B5">
      <w:pPr>
        <w:rPr>
          <w:rFonts w:ascii="Arial" w:hAnsi="Arial" w:cs="Arial"/>
          <w:sz w:val="20"/>
          <w:szCs w:val="20"/>
        </w:rPr>
      </w:pPr>
    </w:p>
    <w:p w:rsidR="00BE245A" w:rsidRPr="003C7841" w:rsidRDefault="00BE245A" w:rsidP="00B535B5">
      <w:pPr>
        <w:rPr>
          <w:rFonts w:ascii="Arial" w:hAnsi="Arial" w:cs="Arial"/>
          <w:b/>
          <w:bCs/>
          <w:sz w:val="20"/>
          <w:szCs w:val="20"/>
        </w:rPr>
      </w:pPr>
    </w:p>
    <w:p w:rsidR="00097955" w:rsidRDefault="00097955" w:rsidP="00195F94">
      <w:pPr>
        <w:pStyle w:val="Tekstpodstawowy"/>
        <w:ind w:right="-427"/>
        <w:rPr>
          <w:sz w:val="20"/>
          <w:szCs w:val="20"/>
        </w:rPr>
      </w:pPr>
    </w:p>
    <w:p w:rsidR="00195F94" w:rsidRDefault="00195F94" w:rsidP="00195F94">
      <w:pPr>
        <w:pStyle w:val="Tekstpodstawowy"/>
        <w:ind w:right="-427"/>
        <w:rPr>
          <w:sz w:val="20"/>
          <w:szCs w:val="20"/>
        </w:rPr>
      </w:pPr>
    </w:p>
    <w:p w:rsidR="00195F94" w:rsidRDefault="00195F94" w:rsidP="00195F94">
      <w:pPr>
        <w:pStyle w:val="Tekstpodstawowy"/>
        <w:ind w:right="-427"/>
        <w:rPr>
          <w:sz w:val="20"/>
          <w:szCs w:val="20"/>
        </w:rPr>
      </w:pPr>
    </w:p>
    <w:p w:rsidR="00195F94" w:rsidRDefault="00195F94" w:rsidP="00195F94">
      <w:pPr>
        <w:pStyle w:val="Tekstpodstawowy"/>
        <w:ind w:right="-427"/>
        <w:rPr>
          <w:sz w:val="20"/>
          <w:szCs w:val="20"/>
        </w:rPr>
      </w:pPr>
    </w:p>
    <w:p w:rsidR="00195F94" w:rsidRDefault="00195F94" w:rsidP="00195F94">
      <w:pPr>
        <w:pStyle w:val="Tekstpodstawowy"/>
        <w:ind w:right="-427"/>
        <w:rPr>
          <w:sz w:val="20"/>
          <w:szCs w:val="20"/>
        </w:rPr>
      </w:pPr>
    </w:p>
    <w:p w:rsidR="00195F94" w:rsidRDefault="00195F94" w:rsidP="00195F94">
      <w:pPr>
        <w:pStyle w:val="Tekstpodstawowy"/>
        <w:ind w:right="-427"/>
        <w:rPr>
          <w:sz w:val="20"/>
          <w:szCs w:val="20"/>
        </w:rPr>
      </w:pPr>
    </w:p>
    <w:p w:rsidR="00195F94" w:rsidRDefault="00195F94" w:rsidP="00195F94">
      <w:pPr>
        <w:pStyle w:val="Tekstpodstawowy"/>
        <w:ind w:right="-427"/>
        <w:rPr>
          <w:sz w:val="20"/>
          <w:szCs w:val="20"/>
        </w:rPr>
      </w:pPr>
    </w:p>
    <w:p w:rsidR="00195F94" w:rsidRDefault="00195F94" w:rsidP="00195F94">
      <w:pPr>
        <w:pStyle w:val="Tekstpodstawowy"/>
        <w:ind w:right="-427"/>
        <w:rPr>
          <w:sz w:val="20"/>
          <w:szCs w:val="20"/>
        </w:rPr>
      </w:pPr>
    </w:p>
    <w:p w:rsidR="00195F94" w:rsidRDefault="00195F94" w:rsidP="00195F94">
      <w:pPr>
        <w:pStyle w:val="Tekstpodstawowy"/>
        <w:ind w:right="-427"/>
        <w:rPr>
          <w:sz w:val="20"/>
          <w:szCs w:val="20"/>
        </w:rPr>
      </w:pPr>
    </w:p>
    <w:p w:rsidR="00195F94" w:rsidRDefault="00195F94" w:rsidP="00195F94">
      <w:pPr>
        <w:pStyle w:val="Tekstpodstawowy"/>
        <w:ind w:right="-427"/>
        <w:rPr>
          <w:sz w:val="20"/>
          <w:szCs w:val="20"/>
        </w:rPr>
      </w:pPr>
    </w:p>
    <w:p w:rsidR="00195F94" w:rsidRDefault="00195F94" w:rsidP="00195F94">
      <w:pPr>
        <w:pStyle w:val="Tekstpodstawowy"/>
        <w:ind w:right="-427"/>
        <w:rPr>
          <w:sz w:val="20"/>
          <w:szCs w:val="20"/>
        </w:rPr>
      </w:pPr>
    </w:p>
    <w:p w:rsidR="00195F94" w:rsidRDefault="00195F94" w:rsidP="00195F94">
      <w:pPr>
        <w:pStyle w:val="Tekstpodstawowy"/>
        <w:ind w:right="-427"/>
        <w:rPr>
          <w:sz w:val="20"/>
          <w:szCs w:val="20"/>
        </w:rPr>
      </w:pPr>
    </w:p>
    <w:p w:rsidR="00195F94" w:rsidRDefault="00195F94" w:rsidP="00195F94">
      <w:pPr>
        <w:pStyle w:val="Tekstpodstawowy"/>
        <w:ind w:right="-427"/>
        <w:rPr>
          <w:sz w:val="20"/>
          <w:szCs w:val="20"/>
        </w:rPr>
      </w:pPr>
    </w:p>
    <w:p w:rsidR="00195F94" w:rsidRDefault="00195F94" w:rsidP="00195F94">
      <w:pPr>
        <w:pStyle w:val="Tekstpodstawowy"/>
        <w:ind w:right="-427"/>
        <w:rPr>
          <w:sz w:val="20"/>
          <w:szCs w:val="20"/>
        </w:rPr>
      </w:pPr>
    </w:p>
    <w:p w:rsidR="00195F94" w:rsidRDefault="00195F94" w:rsidP="00195F94">
      <w:pPr>
        <w:pStyle w:val="Tekstpodstawowy"/>
        <w:ind w:right="-427"/>
        <w:rPr>
          <w:sz w:val="20"/>
          <w:szCs w:val="20"/>
        </w:rPr>
      </w:pPr>
    </w:p>
    <w:p w:rsidR="00195F94" w:rsidRDefault="00195F94" w:rsidP="00195F94">
      <w:pPr>
        <w:pStyle w:val="Tekstpodstawowy"/>
        <w:ind w:right="-427"/>
        <w:rPr>
          <w:sz w:val="20"/>
          <w:szCs w:val="20"/>
        </w:rPr>
      </w:pPr>
    </w:p>
    <w:p w:rsidR="00195F94" w:rsidRDefault="00195F94" w:rsidP="00195F94">
      <w:pPr>
        <w:pStyle w:val="Tekstpodstawowy"/>
        <w:ind w:right="-427"/>
        <w:rPr>
          <w:sz w:val="20"/>
          <w:szCs w:val="20"/>
        </w:rPr>
      </w:pPr>
    </w:p>
    <w:p w:rsidR="00195F94" w:rsidRDefault="00195F94" w:rsidP="00195F94">
      <w:pPr>
        <w:pStyle w:val="Tekstpodstawowy"/>
        <w:ind w:right="-427"/>
        <w:rPr>
          <w:sz w:val="20"/>
          <w:szCs w:val="20"/>
        </w:rPr>
      </w:pPr>
    </w:p>
    <w:p w:rsidR="00195F94" w:rsidRDefault="00195F94" w:rsidP="00195F94">
      <w:pPr>
        <w:pStyle w:val="Tekstpodstawowy"/>
        <w:ind w:right="-427"/>
        <w:rPr>
          <w:sz w:val="20"/>
          <w:szCs w:val="20"/>
        </w:rPr>
      </w:pPr>
    </w:p>
    <w:p w:rsidR="00195F94" w:rsidRDefault="00195F94" w:rsidP="00195F94">
      <w:pPr>
        <w:pStyle w:val="Tekstpodstawowy"/>
        <w:ind w:right="-427"/>
        <w:rPr>
          <w:sz w:val="20"/>
          <w:szCs w:val="20"/>
        </w:rPr>
      </w:pPr>
    </w:p>
    <w:p w:rsidR="00195F94" w:rsidRDefault="00195F94" w:rsidP="00195F94">
      <w:pPr>
        <w:pStyle w:val="Tekstpodstawowy"/>
        <w:ind w:right="-427"/>
        <w:rPr>
          <w:sz w:val="20"/>
          <w:szCs w:val="20"/>
        </w:rPr>
      </w:pPr>
    </w:p>
    <w:p w:rsidR="00195F94" w:rsidRDefault="00195F94" w:rsidP="00195F94">
      <w:pPr>
        <w:pStyle w:val="Tekstpodstawowy"/>
        <w:ind w:right="-427"/>
        <w:rPr>
          <w:sz w:val="20"/>
          <w:szCs w:val="20"/>
        </w:rPr>
      </w:pPr>
    </w:p>
    <w:p w:rsidR="00195F94" w:rsidRDefault="00195F94" w:rsidP="00195F94">
      <w:pPr>
        <w:pStyle w:val="Tekstpodstawowy"/>
        <w:ind w:right="-427"/>
        <w:rPr>
          <w:sz w:val="20"/>
          <w:szCs w:val="20"/>
        </w:rPr>
      </w:pPr>
    </w:p>
    <w:p w:rsidR="00195F94" w:rsidRPr="003C7841" w:rsidRDefault="00195F94" w:rsidP="00195F94">
      <w:pPr>
        <w:pStyle w:val="Tekstpodstawowy"/>
        <w:ind w:right="-427"/>
        <w:rPr>
          <w:sz w:val="20"/>
          <w:szCs w:val="20"/>
        </w:rPr>
      </w:pPr>
    </w:p>
    <w:p w:rsidR="00BE245A" w:rsidRPr="003C7841" w:rsidRDefault="00BE245A" w:rsidP="00B535B5">
      <w:pPr>
        <w:pStyle w:val="Tekstpodstawowy"/>
        <w:ind w:right="-427"/>
        <w:jc w:val="center"/>
        <w:rPr>
          <w:b/>
          <w:bCs/>
          <w:sz w:val="20"/>
          <w:szCs w:val="20"/>
        </w:rPr>
      </w:pPr>
      <w:r w:rsidRPr="003C7841">
        <w:rPr>
          <w:b/>
          <w:bCs/>
          <w:sz w:val="20"/>
          <w:szCs w:val="20"/>
        </w:rPr>
        <w:t>Tom I</w:t>
      </w:r>
      <w:r w:rsidR="00097955" w:rsidRPr="003C7841">
        <w:rPr>
          <w:b/>
          <w:bCs/>
          <w:sz w:val="20"/>
          <w:szCs w:val="20"/>
        </w:rPr>
        <w:t xml:space="preserve"> INSTRUKCJA DLA WYKONAWCÓW</w:t>
      </w:r>
    </w:p>
    <w:p w:rsidR="00BE245A" w:rsidRPr="003C7841" w:rsidRDefault="00BE245A" w:rsidP="00B535B5">
      <w:pPr>
        <w:pStyle w:val="Tekstpodstawowy"/>
        <w:ind w:right="-427"/>
        <w:jc w:val="center"/>
        <w:rPr>
          <w:b/>
          <w:bCs/>
          <w:sz w:val="20"/>
          <w:szCs w:val="20"/>
        </w:rPr>
      </w:pPr>
      <w:r w:rsidRPr="003C7841">
        <w:rPr>
          <w:b/>
          <w:bCs/>
          <w:sz w:val="20"/>
          <w:szCs w:val="20"/>
        </w:rPr>
        <w:t>Rozdział 1</w:t>
      </w:r>
    </w:p>
    <w:p w:rsidR="00BE245A" w:rsidRPr="003C7841" w:rsidRDefault="00EB05CA" w:rsidP="00B535B5">
      <w:pPr>
        <w:pStyle w:val="Tekstpodstawowy"/>
        <w:ind w:right="-427"/>
        <w:jc w:val="center"/>
        <w:rPr>
          <w:b/>
          <w:bCs/>
          <w:sz w:val="20"/>
          <w:szCs w:val="20"/>
        </w:rPr>
      </w:pPr>
      <w:r w:rsidRPr="003C7841">
        <w:rPr>
          <w:b/>
          <w:bCs/>
          <w:sz w:val="20"/>
          <w:szCs w:val="20"/>
        </w:rPr>
        <w:t>Instrukcja dla Wykonawców (IDW)</w:t>
      </w:r>
    </w:p>
    <w:p w:rsidR="00BE245A" w:rsidRPr="003C7841" w:rsidRDefault="00097955" w:rsidP="00B535B5">
      <w:pPr>
        <w:pStyle w:val="Tekstpodstawowy"/>
        <w:tabs>
          <w:tab w:val="left" w:pos="709"/>
        </w:tabs>
        <w:rPr>
          <w:b/>
          <w:bCs/>
          <w:sz w:val="20"/>
          <w:szCs w:val="20"/>
        </w:rPr>
      </w:pPr>
      <w:r w:rsidRPr="003C7841">
        <w:rPr>
          <w:b/>
          <w:bCs/>
          <w:sz w:val="20"/>
          <w:szCs w:val="20"/>
        </w:rPr>
        <w:t>1.</w:t>
      </w:r>
      <w:r w:rsidRPr="003C7841">
        <w:rPr>
          <w:b/>
          <w:bCs/>
          <w:sz w:val="20"/>
          <w:szCs w:val="20"/>
        </w:rPr>
        <w:tab/>
        <w:t>ZAMAWIAJĄCY</w:t>
      </w:r>
    </w:p>
    <w:p w:rsidR="002348B6" w:rsidRPr="003C7841" w:rsidRDefault="002348B6" w:rsidP="00B535B5">
      <w:pPr>
        <w:ind w:left="709"/>
        <w:rPr>
          <w:rFonts w:ascii="Arial" w:hAnsi="Arial" w:cs="Arial"/>
          <w:sz w:val="20"/>
          <w:szCs w:val="20"/>
        </w:rPr>
      </w:pPr>
      <w:r w:rsidRPr="003C7841">
        <w:rPr>
          <w:rFonts w:ascii="Arial" w:hAnsi="Arial" w:cs="Arial"/>
          <w:sz w:val="20"/>
          <w:szCs w:val="20"/>
        </w:rPr>
        <w:t xml:space="preserve">Ministerstwo Sprawiedliwości   </w:t>
      </w:r>
    </w:p>
    <w:p w:rsidR="002348B6" w:rsidRPr="003C7841" w:rsidRDefault="002348B6" w:rsidP="00B535B5">
      <w:pPr>
        <w:tabs>
          <w:tab w:val="num" w:pos="0"/>
        </w:tabs>
        <w:ind w:left="709" w:hanging="709"/>
        <w:rPr>
          <w:rFonts w:ascii="Arial" w:hAnsi="Arial" w:cs="Arial"/>
          <w:sz w:val="20"/>
          <w:szCs w:val="20"/>
        </w:rPr>
      </w:pPr>
      <w:r w:rsidRPr="003C7841">
        <w:rPr>
          <w:rFonts w:ascii="Arial" w:hAnsi="Arial" w:cs="Arial"/>
          <w:sz w:val="20"/>
          <w:szCs w:val="20"/>
        </w:rPr>
        <w:tab/>
        <w:t>Adres: 00-567 Warszawa, Al. Ujazdowskie 11</w:t>
      </w:r>
    </w:p>
    <w:p w:rsidR="002348B6" w:rsidRPr="003C7841" w:rsidRDefault="002348B6" w:rsidP="00B535B5">
      <w:pPr>
        <w:tabs>
          <w:tab w:val="num" w:pos="-1080"/>
        </w:tabs>
        <w:ind w:left="709" w:hanging="709"/>
        <w:rPr>
          <w:rFonts w:ascii="Arial" w:hAnsi="Arial" w:cs="Arial"/>
          <w:sz w:val="20"/>
          <w:szCs w:val="20"/>
        </w:rPr>
      </w:pPr>
      <w:r w:rsidRPr="003C7841">
        <w:rPr>
          <w:rFonts w:ascii="Arial" w:hAnsi="Arial" w:cs="Arial"/>
          <w:sz w:val="20"/>
          <w:szCs w:val="20"/>
        </w:rPr>
        <w:tab/>
        <w:t xml:space="preserve">telefon: (+ 48 22) 52 12 411; </w:t>
      </w:r>
    </w:p>
    <w:p w:rsidR="002348B6" w:rsidRPr="003C7841" w:rsidRDefault="002348B6" w:rsidP="00B535B5">
      <w:pPr>
        <w:tabs>
          <w:tab w:val="num" w:pos="-270"/>
        </w:tabs>
        <w:ind w:left="709" w:hanging="709"/>
        <w:rPr>
          <w:rFonts w:ascii="Arial" w:hAnsi="Arial" w:cs="Arial"/>
          <w:sz w:val="20"/>
          <w:szCs w:val="20"/>
        </w:rPr>
      </w:pPr>
      <w:r w:rsidRPr="003C7841">
        <w:rPr>
          <w:rFonts w:ascii="Arial" w:hAnsi="Arial" w:cs="Arial"/>
          <w:b/>
          <w:sz w:val="20"/>
          <w:szCs w:val="20"/>
        </w:rPr>
        <w:tab/>
      </w:r>
      <w:r w:rsidRPr="003C7841">
        <w:rPr>
          <w:rFonts w:ascii="Arial" w:hAnsi="Arial" w:cs="Arial"/>
          <w:sz w:val="20"/>
          <w:szCs w:val="20"/>
        </w:rPr>
        <w:t>REGON: 000319150, NIP: 526 16 73 166</w:t>
      </w:r>
    </w:p>
    <w:p w:rsidR="002348B6" w:rsidRDefault="002348B6" w:rsidP="00B535B5">
      <w:pPr>
        <w:tabs>
          <w:tab w:val="num" w:pos="-900"/>
        </w:tabs>
        <w:ind w:left="709" w:hanging="709"/>
        <w:rPr>
          <w:rFonts w:ascii="Arial" w:hAnsi="Arial" w:cs="Arial"/>
          <w:sz w:val="20"/>
          <w:szCs w:val="20"/>
        </w:rPr>
      </w:pPr>
      <w:r w:rsidRPr="003C7841">
        <w:rPr>
          <w:rFonts w:ascii="Arial" w:hAnsi="Arial" w:cs="Arial"/>
          <w:sz w:val="20"/>
          <w:szCs w:val="20"/>
        </w:rPr>
        <w:tab/>
      </w:r>
      <w:r w:rsidR="00CA6DD7" w:rsidRPr="003C7841">
        <w:rPr>
          <w:rFonts w:ascii="Arial" w:hAnsi="Arial" w:cs="Arial"/>
          <w:sz w:val="20"/>
          <w:szCs w:val="20"/>
        </w:rPr>
        <w:t>A</w:t>
      </w:r>
      <w:r w:rsidRPr="003C7841">
        <w:rPr>
          <w:rFonts w:ascii="Arial" w:hAnsi="Arial" w:cs="Arial"/>
          <w:sz w:val="20"/>
          <w:szCs w:val="20"/>
        </w:rPr>
        <w:t xml:space="preserve">dres strony internetowej: </w:t>
      </w:r>
      <w:hyperlink r:id="rId9" w:history="1">
        <w:r w:rsidR="00F2309D" w:rsidRPr="00773F3C">
          <w:rPr>
            <w:rStyle w:val="Hipercze"/>
            <w:rFonts w:ascii="Arial" w:hAnsi="Arial" w:cs="Arial"/>
            <w:sz w:val="20"/>
            <w:szCs w:val="20"/>
          </w:rPr>
          <w:t>www.ms.gov.pl</w:t>
        </w:r>
      </w:hyperlink>
      <w:r w:rsidRPr="003C7841">
        <w:rPr>
          <w:rFonts w:ascii="Arial" w:hAnsi="Arial" w:cs="Arial"/>
          <w:sz w:val="20"/>
          <w:szCs w:val="20"/>
        </w:rPr>
        <w:t xml:space="preserve"> </w:t>
      </w:r>
    </w:p>
    <w:p w:rsidR="00F2309D" w:rsidRPr="003C7841" w:rsidRDefault="00F2309D" w:rsidP="00B535B5">
      <w:pPr>
        <w:tabs>
          <w:tab w:val="num" w:pos="-900"/>
        </w:tabs>
        <w:ind w:left="709" w:hanging="709"/>
        <w:rPr>
          <w:rFonts w:ascii="Arial" w:hAnsi="Arial" w:cs="Arial"/>
          <w:sz w:val="20"/>
          <w:szCs w:val="20"/>
        </w:rPr>
      </w:pPr>
    </w:p>
    <w:p w:rsidR="00BE245A" w:rsidRPr="003C7841" w:rsidRDefault="00BE245A" w:rsidP="00B535B5">
      <w:pPr>
        <w:pStyle w:val="Tekstpodstawowy"/>
        <w:rPr>
          <w:b/>
          <w:bCs/>
          <w:sz w:val="20"/>
          <w:szCs w:val="20"/>
        </w:rPr>
      </w:pPr>
      <w:r w:rsidRPr="003C7841">
        <w:rPr>
          <w:b/>
          <w:bCs/>
          <w:sz w:val="20"/>
          <w:szCs w:val="20"/>
        </w:rPr>
        <w:t xml:space="preserve">2. </w:t>
      </w:r>
      <w:r w:rsidR="001A0633" w:rsidRPr="003C7841">
        <w:rPr>
          <w:b/>
          <w:bCs/>
          <w:sz w:val="20"/>
          <w:szCs w:val="20"/>
        </w:rPr>
        <w:tab/>
      </w:r>
      <w:r w:rsidRPr="003C7841">
        <w:rPr>
          <w:b/>
          <w:bCs/>
          <w:sz w:val="20"/>
          <w:szCs w:val="20"/>
        </w:rPr>
        <w:t>OZNACZENIE POSTĘPOWANIA</w:t>
      </w:r>
    </w:p>
    <w:p w:rsidR="002348B6" w:rsidRPr="003C7841" w:rsidRDefault="002348B6" w:rsidP="00B535B5">
      <w:pPr>
        <w:ind w:left="709"/>
        <w:jc w:val="both"/>
        <w:rPr>
          <w:rFonts w:ascii="Arial" w:hAnsi="Arial" w:cs="Arial"/>
          <w:sz w:val="20"/>
          <w:szCs w:val="20"/>
        </w:rPr>
      </w:pPr>
      <w:r w:rsidRPr="003C7841">
        <w:rPr>
          <w:rFonts w:ascii="Arial" w:hAnsi="Arial" w:cs="Arial"/>
          <w:sz w:val="20"/>
          <w:szCs w:val="20"/>
        </w:rPr>
        <w:t>Postępowanie oznaczone jest znakiem: BA-F-II-3710-</w:t>
      </w:r>
      <w:r w:rsidR="00CA6DD7" w:rsidRPr="003C7841">
        <w:rPr>
          <w:rFonts w:ascii="Arial" w:hAnsi="Arial" w:cs="Arial"/>
          <w:sz w:val="20"/>
          <w:szCs w:val="20"/>
        </w:rPr>
        <w:t>27</w:t>
      </w:r>
      <w:r w:rsidR="00B8483F" w:rsidRPr="003C7841">
        <w:rPr>
          <w:rFonts w:ascii="Arial" w:hAnsi="Arial" w:cs="Arial"/>
          <w:sz w:val="20"/>
          <w:szCs w:val="20"/>
        </w:rPr>
        <w:t>/</w:t>
      </w:r>
      <w:r w:rsidRPr="003C7841">
        <w:rPr>
          <w:rFonts w:ascii="Arial" w:hAnsi="Arial" w:cs="Arial"/>
          <w:sz w:val="20"/>
          <w:szCs w:val="20"/>
        </w:rPr>
        <w:t>16.</w:t>
      </w:r>
    </w:p>
    <w:p w:rsidR="001A0633" w:rsidRDefault="00BE245A" w:rsidP="00B535B5">
      <w:pPr>
        <w:ind w:left="709"/>
        <w:jc w:val="both"/>
        <w:rPr>
          <w:rFonts w:ascii="Arial" w:hAnsi="Arial" w:cs="Arial"/>
          <w:sz w:val="20"/>
          <w:szCs w:val="20"/>
        </w:rPr>
      </w:pPr>
      <w:r w:rsidRPr="003C7841">
        <w:rPr>
          <w:rFonts w:ascii="Arial" w:hAnsi="Arial" w:cs="Arial"/>
          <w:sz w:val="20"/>
          <w:szCs w:val="20"/>
        </w:rPr>
        <w:t xml:space="preserve">Wykonawcy powinni we wszelkich kontaktach z Zamawiającym powoływać się </w:t>
      </w:r>
      <w:r w:rsidR="00B9414F" w:rsidRPr="003C7841">
        <w:rPr>
          <w:rFonts w:ascii="Arial" w:hAnsi="Arial" w:cs="Arial"/>
          <w:sz w:val="20"/>
          <w:szCs w:val="20"/>
        </w:rPr>
        <w:br/>
      </w:r>
      <w:r w:rsidR="00CA6DD7" w:rsidRPr="003C7841">
        <w:rPr>
          <w:rFonts w:ascii="Arial" w:hAnsi="Arial" w:cs="Arial"/>
          <w:sz w:val="20"/>
          <w:szCs w:val="20"/>
        </w:rPr>
        <w:t>na wyżej podane oznaczenie.</w:t>
      </w:r>
    </w:p>
    <w:p w:rsidR="00F2309D" w:rsidRPr="003C7841" w:rsidRDefault="00F2309D" w:rsidP="00B535B5">
      <w:pPr>
        <w:ind w:left="709"/>
        <w:jc w:val="both"/>
        <w:rPr>
          <w:rFonts w:ascii="Arial" w:hAnsi="Arial" w:cs="Arial"/>
          <w:sz w:val="20"/>
          <w:szCs w:val="20"/>
        </w:rPr>
      </w:pPr>
    </w:p>
    <w:p w:rsidR="00BE245A" w:rsidRPr="003C7841" w:rsidRDefault="00BE245A" w:rsidP="00B535B5">
      <w:pPr>
        <w:pStyle w:val="Tekstpodstawowy"/>
        <w:rPr>
          <w:b/>
          <w:bCs/>
          <w:sz w:val="20"/>
          <w:szCs w:val="20"/>
        </w:rPr>
      </w:pPr>
      <w:r w:rsidRPr="003C7841">
        <w:rPr>
          <w:b/>
          <w:bCs/>
          <w:sz w:val="20"/>
          <w:szCs w:val="20"/>
        </w:rPr>
        <w:t xml:space="preserve">3. </w:t>
      </w:r>
      <w:r w:rsidR="001A0633" w:rsidRPr="003C7841">
        <w:rPr>
          <w:b/>
          <w:bCs/>
          <w:sz w:val="20"/>
          <w:szCs w:val="20"/>
        </w:rPr>
        <w:tab/>
      </w:r>
      <w:r w:rsidRPr="003C7841">
        <w:rPr>
          <w:b/>
          <w:bCs/>
          <w:sz w:val="20"/>
          <w:szCs w:val="20"/>
        </w:rPr>
        <w:t>TRYB POSTĘPOWANIA</w:t>
      </w:r>
    </w:p>
    <w:p w:rsidR="00BE245A" w:rsidRDefault="00BE245A" w:rsidP="00B535B5">
      <w:pPr>
        <w:ind w:left="709"/>
        <w:jc w:val="both"/>
        <w:rPr>
          <w:rFonts w:ascii="Arial" w:hAnsi="Arial" w:cs="Arial"/>
          <w:sz w:val="20"/>
          <w:szCs w:val="20"/>
        </w:rPr>
      </w:pPr>
      <w:r w:rsidRPr="003C7841">
        <w:rPr>
          <w:rFonts w:ascii="Arial" w:hAnsi="Arial" w:cs="Arial"/>
          <w:sz w:val="20"/>
          <w:szCs w:val="20"/>
        </w:rPr>
        <w:t xml:space="preserve">Postępowanie o udzielenie zamówienia prowadzone jest w trybie przetargu nieograniczonego na podstawie ustawy z </w:t>
      </w:r>
      <w:r w:rsidRPr="00E57085">
        <w:rPr>
          <w:rFonts w:ascii="Arial" w:hAnsi="Arial" w:cs="Arial"/>
          <w:sz w:val="20"/>
          <w:szCs w:val="20"/>
        </w:rPr>
        <w:t>dnia 29 stycznia 2004 roku Prawo z</w:t>
      </w:r>
      <w:r w:rsidR="004211F2" w:rsidRPr="00E57085">
        <w:rPr>
          <w:rFonts w:ascii="Arial" w:hAnsi="Arial" w:cs="Arial"/>
          <w:sz w:val="20"/>
          <w:szCs w:val="20"/>
        </w:rPr>
        <w:t>amówień publicznych (t</w:t>
      </w:r>
      <w:r w:rsidR="00945F39">
        <w:rPr>
          <w:rFonts w:ascii="Arial" w:hAnsi="Arial" w:cs="Arial"/>
          <w:sz w:val="20"/>
          <w:szCs w:val="20"/>
        </w:rPr>
        <w:t>.</w:t>
      </w:r>
      <w:r w:rsidR="004211F2" w:rsidRPr="00E57085">
        <w:rPr>
          <w:rFonts w:ascii="Arial" w:hAnsi="Arial" w:cs="Arial"/>
          <w:sz w:val="20"/>
          <w:szCs w:val="20"/>
        </w:rPr>
        <w:t xml:space="preserve">j. Dz. U. </w:t>
      </w:r>
      <w:r w:rsidR="00280B0E" w:rsidRPr="00E57085">
        <w:rPr>
          <w:rFonts w:ascii="Arial" w:hAnsi="Arial" w:cs="Arial"/>
          <w:sz w:val="20"/>
          <w:szCs w:val="20"/>
        </w:rPr>
        <w:br/>
      </w:r>
      <w:r w:rsidRPr="00E57085">
        <w:rPr>
          <w:rFonts w:ascii="Arial" w:hAnsi="Arial" w:cs="Arial"/>
          <w:sz w:val="20"/>
          <w:szCs w:val="20"/>
        </w:rPr>
        <w:t>z 201</w:t>
      </w:r>
      <w:r w:rsidR="00823122" w:rsidRPr="00E57085">
        <w:rPr>
          <w:rFonts w:ascii="Arial" w:hAnsi="Arial" w:cs="Arial"/>
          <w:sz w:val="20"/>
          <w:szCs w:val="20"/>
        </w:rPr>
        <w:t>6</w:t>
      </w:r>
      <w:r w:rsidR="00104915" w:rsidRPr="00E57085">
        <w:rPr>
          <w:rFonts w:ascii="Arial" w:hAnsi="Arial" w:cs="Arial"/>
          <w:sz w:val="20"/>
          <w:szCs w:val="20"/>
        </w:rPr>
        <w:t xml:space="preserve"> r</w:t>
      </w:r>
      <w:r w:rsidR="00823122" w:rsidRPr="00E57085">
        <w:rPr>
          <w:rFonts w:ascii="Arial" w:hAnsi="Arial" w:cs="Arial"/>
          <w:sz w:val="20"/>
          <w:szCs w:val="20"/>
        </w:rPr>
        <w:t>. poz. 1020</w:t>
      </w:r>
      <w:r w:rsidRPr="00E57085">
        <w:rPr>
          <w:rFonts w:ascii="Arial" w:hAnsi="Arial" w:cs="Arial"/>
          <w:sz w:val="20"/>
          <w:szCs w:val="20"/>
        </w:rPr>
        <w:t>) zwanej dalej</w:t>
      </w:r>
      <w:r w:rsidR="00CA6DD7" w:rsidRPr="00E57085">
        <w:rPr>
          <w:rFonts w:ascii="Arial" w:hAnsi="Arial" w:cs="Arial"/>
          <w:sz w:val="20"/>
          <w:szCs w:val="20"/>
        </w:rPr>
        <w:t xml:space="preserve"> „</w:t>
      </w:r>
      <w:r w:rsidR="00CA6DD7" w:rsidRPr="003C7841">
        <w:rPr>
          <w:rFonts w:ascii="Arial" w:hAnsi="Arial" w:cs="Arial"/>
          <w:sz w:val="20"/>
          <w:szCs w:val="20"/>
        </w:rPr>
        <w:t>ustawą Pzp”.</w:t>
      </w:r>
    </w:p>
    <w:p w:rsidR="00F2309D" w:rsidRPr="003C7841" w:rsidRDefault="00F2309D" w:rsidP="00B535B5">
      <w:pPr>
        <w:ind w:left="709"/>
        <w:jc w:val="both"/>
        <w:rPr>
          <w:rFonts w:ascii="Arial" w:hAnsi="Arial" w:cs="Arial"/>
          <w:sz w:val="20"/>
          <w:szCs w:val="20"/>
        </w:rPr>
      </w:pPr>
    </w:p>
    <w:p w:rsidR="00BE245A" w:rsidRPr="003C7841" w:rsidRDefault="00BE245A" w:rsidP="00B535B5">
      <w:pPr>
        <w:pStyle w:val="Tekstpodstawowy"/>
        <w:rPr>
          <w:b/>
          <w:bCs/>
          <w:sz w:val="20"/>
          <w:szCs w:val="20"/>
        </w:rPr>
      </w:pPr>
      <w:r w:rsidRPr="003C7841">
        <w:rPr>
          <w:b/>
          <w:bCs/>
          <w:sz w:val="20"/>
          <w:szCs w:val="20"/>
        </w:rPr>
        <w:t xml:space="preserve">4. </w:t>
      </w:r>
      <w:r w:rsidR="001A0633" w:rsidRPr="003C7841">
        <w:rPr>
          <w:b/>
          <w:bCs/>
          <w:sz w:val="20"/>
          <w:szCs w:val="20"/>
        </w:rPr>
        <w:tab/>
      </w:r>
      <w:r w:rsidRPr="003C7841">
        <w:rPr>
          <w:b/>
          <w:bCs/>
          <w:sz w:val="20"/>
          <w:szCs w:val="20"/>
        </w:rPr>
        <w:t>ŹRÓDŁA FINANSOWANIA</w:t>
      </w:r>
    </w:p>
    <w:p w:rsidR="00CA6DD7" w:rsidRPr="003C7841" w:rsidRDefault="00A65647" w:rsidP="00B535B5">
      <w:pPr>
        <w:ind w:left="709"/>
        <w:jc w:val="both"/>
        <w:rPr>
          <w:rFonts w:ascii="Arial" w:hAnsi="Arial" w:cs="Arial"/>
          <w:sz w:val="20"/>
          <w:szCs w:val="20"/>
        </w:rPr>
      </w:pPr>
      <w:r w:rsidRPr="003C7841">
        <w:rPr>
          <w:rFonts w:ascii="Arial" w:hAnsi="Arial" w:cs="Arial"/>
          <w:sz w:val="20"/>
          <w:szCs w:val="20"/>
          <w:lang w:eastAsia="ar-SA"/>
        </w:rPr>
        <w:t>Zamówienie jest przewidziane do finansowania ze środków krajowych</w:t>
      </w:r>
      <w:r w:rsidR="00B037E8" w:rsidRPr="003C7841">
        <w:rPr>
          <w:rFonts w:ascii="Arial" w:hAnsi="Arial" w:cs="Arial"/>
          <w:sz w:val="20"/>
          <w:szCs w:val="20"/>
        </w:rPr>
        <w:t xml:space="preserve"> </w:t>
      </w:r>
      <w:r w:rsidR="001153A6" w:rsidRPr="003C7841">
        <w:rPr>
          <w:rFonts w:ascii="Arial" w:hAnsi="Arial" w:cs="Arial"/>
          <w:sz w:val="20"/>
          <w:szCs w:val="20"/>
        </w:rPr>
        <w:br/>
      </w:r>
      <w:r w:rsidR="00CA6DD7" w:rsidRPr="003C7841">
        <w:rPr>
          <w:rFonts w:ascii="Arial" w:hAnsi="Arial" w:cs="Arial"/>
          <w:sz w:val="20"/>
          <w:szCs w:val="20"/>
        </w:rPr>
        <w:t>i zagranicznych.</w:t>
      </w:r>
    </w:p>
    <w:p w:rsidR="00BE245A" w:rsidRPr="003C7841" w:rsidRDefault="00CA6DD7" w:rsidP="00B535B5">
      <w:pPr>
        <w:ind w:left="709"/>
        <w:jc w:val="both"/>
        <w:rPr>
          <w:rFonts w:ascii="Arial" w:hAnsi="Arial" w:cs="Arial"/>
          <w:sz w:val="20"/>
          <w:szCs w:val="20"/>
        </w:rPr>
      </w:pPr>
      <w:r w:rsidRPr="003C7841">
        <w:rPr>
          <w:rFonts w:ascii="Arial" w:hAnsi="Arial" w:cs="Arial"/>
          <w:sz w:val="20"/>
          <w:szCs w:val="20"/>
        </w:rPr>
        <w:t xml:space="preserve">Program PL 16 „Budowanie potencjału instytucjonalnego i współpraca w obszarze wymiaru sprawiedliwości/ Poprawa skuteczności wymiaru sprawiedliwości”, finansowany z funduszy norweskich i środków krajowych, oraz ze środków Europejskiego Funduszu Społecznego </w:t>
      </w:r>
      <w:r w:rsidR="00F2309D">
        <w:rPr>
          <w:rFonts w:ascii="Arial" w:hAnsi="Arial" w:cs="Arial"/>
          <w:sz w:val="20"/>
          <w:szCs w:val="20"/>
        </w:rPr>
        <w:br/>
      </w:r>
      <w:r w:rsidRPr="003C7841">
        <w:rPr>
          <w:rFonts w:ascii="Arial" w:hAnsi="Arial" w:cs="Arial"/>
          <w:sz w:val="20"/>
          <w:szCs w:val="20"/>
        </w:rPr>
        <w:t>w ramach Pomocy Technicznej Programu Operacyjnego Wiedza Edukacja Rozwój (PT PO WER).</w:t>
      </w:r>
    </w:p>
    <w:p w:rsidR="004211F2" w:rsidRDefault="004211F2" w:rsidP="00B535B5">
      <w:pPr>
        <w:pStyle w:val="Tekstpodstawowy"/>
        <w:ind w:left="709" w:right="-1"/>
        <w:jc w:val="both"/>
        <w:rPr>
          <w:sz w:val="20"/>
          <w:szCs w:val="20"/>
        </w:rPr>
      </w:pPr>
      <w:r w:rsidRPr="003C7841">
        <w:rPr>
          <w:sz w:val="20"/>
          <w:szCs w:val="20"/>
        </w:rPr>
        <w:t>Zgodnie z art. 93 ust. 1a ustawy Pzp, Zamawiający przewiduje możliwość unieważnienia przedmiotowego postępowania o udzielenie zamówienia publicznego z uwagi na fakt, że środki finansowe, które Zamawiający zamierza przeznaczyć na sfinansowanie przedmiotowego zamówienia w części pochodzą z niepodlegających zwrotowi środków pomocy udzielonej przez państwa członkowskie Europejskiego Porozumienia o Wolnym Handlu (EFTA) i mogą nie zostać przyznane Zamawiającemu.</w:t>
      </w:r>
    </w:p>
    <w:p w:rsidR="00F2309D" w:rsidRPr="003C7841" w:rsidRDefault="00F2309D" w:rsidP="00B535B5">
      <w:pPr>
        <w:pStyle w:val="Tekstpodstawowy"/>
        <w:ind w:left="709" w:right="-1"/>
        <w:jc w:val="both"/>
        <w:rPr>
          <w:sz w:val="20"/>
          <w:szCs w:val="20"/>
        </w:rPr>
      </w:pPr>
    </w:p>
    <w:p w:rsidR="00BE245A" w:rsidRPr="003C7841" w:rsidRDefault="00BE245A" w:rsidP="00B535B5">
      <w:pPr>
        <w:pStyle w:val="Tekstpodstawowy"/>
        <w:rPr>
          <w:b/>
          <w:bCs/>
          <w:sz w:val="20"/>
          <w:szCs w:val="20"/>
        </w:rPr>
      </w:pPr>
      <w:r w:rsidRPr="003C7841">
        <w:rPr>
          <w:b/>
          <w:bCs/>
          <w:sz w:val="20"/>
          <w:szCs w:val="20"/>
        </w:rPr>
        <w:t xml:space="preserve">5. </w:t>
      </w:r>
      <w:r w:rsidR="00B9414F" w:rsidRPr="003C7841">
        <w:rPr>
          <w:b/>
          <w:bCs/>
          <w:sz w:val="20"/>
          <w:szCs w:val="20"/>
        </w:rPr>
        <w:tab/>
      </w:r>
      <w:r w:rsidRPr="003C7841">
        <w:rPr>
          <w:b/>
          <w:bCs/>
          <w:sz w:val="20"/>
          <w:szCs w:val="20"/>
        </w:rPr>
        <w:t>PRZEDMIOT ZAMÓWIENIA</w:t>
      </w:r>
    </w:p>
    <w:p w:rsidR="00127B3A" w:rsidRPr="003C7841" w:rsidRDefault="00C27EE0" w:rsidP="00B535B5">
      <w:pPr>
        <w:ind w:left="709" w:hanging="709"/>
        <w:jc w:val="both"/>
        <w:rPr>
          <w:rFonts w:ascii="Arial" w:hAnsi="Arial" w:cs="Arial"/>
          <w:bCs/>
          <w:sz w:val="20"/>
          <w:szCs w:val="20"/>
        </w:rPr>
      </w:pPr>
      <w:r w:rsidRPr="003C7841">
        <w:rPr>
          <w:rFonts w:ascii="Arial" w:hAnsi="Arial" w:cs="Arial"/>
          <w:sz w:val="20"/>
          <w:szCs w:val="20"/>
        </w:rPr>
        <w:t>5.1</w:t>
      </w:r>
      <w:r w:rsidR="00127B3A" w:rsidRPr="003C7841">
        <w:rPr>
          <w:rFonts w:ascii="Arial" w:hAnsi="Arial" w:cs="Arial"/>
          <w:sz w:val="20"/>
          <w:szCs w:val="20"/>
        </w:rPr>
        <w:t xml:space="preserve">. </w:t>
      </w:r>
      <w:r w:rsidR="00BC1A7C" w:rsidRPr="003C7841">
        <w:rPr>
          <w:rFonts w:ascii="Arial" w:hAnsi="Arial" w:cs="Arial"/>
          <w:sz w:val="20"/>
          <w:szCs w:val="20"/>
        </w:rPr>
        <w:t xml:space="preserve">Przedmiotem </w:t>
      </w:r>
      <w:r w:rsidR="000D1E1A" w:rsidRPr="003C7841">
        <w:rPr>
          <w:rFonts w:ascii="Arial" w:hAnsi="Arial" w:cs="Arial"/>
          <w:sz w:val="20"/>
          <w:szCs w:val="20"/>
        </w:rPr>
        <w:t>zamówienia</w:t>
      </w:r>
      <w:r w:rsidR="00BC1A7C" w:rsidRPr="003C7841">
        <w:rPr>
          <w:rFonts w:ascii="Arial" w:hAnsi="Arial" w:cs="Arial"/>
          <w:sz w:val="20"/>
          <w:szCs w:val="20"/>
        </w:rPr>
        <w:t xml:space="preserve"> jest </w:t>
      </w:r>
      <w:r w:rsidR="00FD366B" w:rsidRPr="003C7841">
        <w:rPr>
          <w:rFonts w:ascii="Arial" w:hAnsi="Arial" w:cs="Arial"/>
          <w:bCs/>
          <w:sz w:val="20"/>
          <w:szCs w:val="20"/>
        </w:rPr>
        <w:t xml:space="preserve">stworzenie serwisu internetowego www.funduszenasprawiedliwosc.ms.gov.pl w oparciu o szablon graficzny udostępniony przez Ministerstwo Rozwoju, który zostanie przystosowany do potrzeb serwisu </w:t>
      </w:r>
      <w:r w:rsidR="00FD366B" w:rsidRPr="003C7841">
        <w:rPr>
          <w:rFonts w:ascii="Arial" w:hAnsi="Arial" w:cs="Arial"/>
          <w:sz w:val="20"/>
          <w:szCs w:val="20"/>
        </w:rPr>
        <w:t>www.funduszenasprawiedliwosc.ms.gov.pl</w:t>
      </w:r>
      <w:r w:rsidR="003D4C03" w:rsidRPr="003C7841">
        <w:rPr>
          <w:rFonts w:ascii="Arial" w:hAnsi="Arial" w:cs="Arial"/>
          <w:sz w:val="20"/>
          <w:szCs w:val="20"/>
        </w:rPr>
        <w:t xml:space="preserve">, zgodnie </w:t>
      </w:r>
      <w:r w:rsidR="00FD366B" w:rsidRPr="003C7841">
        <w:rPr>
          <w:rFonts w:ascii="Arial" w:hAnsi="Arial" w:cs="Arial"/>
          <w:sz w:val="20"/>
          <w:szCs w:val="20"/>
        </w:rPr>
        <w:t>z Szczegółowym Opisem Przedmiotu Zamówienia (SOPZ) stano</w:t>
      </w:r>
      <w:r w:rsidR="00127B3A" w:rsidRPr="003C7841">
        <w:rPr>
          <w:rFonts w:ascii="Arial" w:hAnsi="Arial" w:cs="Arial"/>
          <w:sz w:val="20"/>
          <w:szCs w:val="20"/>
        </w:rPr>
        <w:t>wiącym załącznik nr 1 do umowy.</w:t>
      </w:r>
    </w:p>
    <w:p w:rsidR="00374677" w:rsidRPr="003C7841" w:rsidRDefault="00086441" w:rsidP="00B535B5">
      <w:pPr>
        <w:pStyle w:val="Tekstpodstawowy"/>
        <w:jc w:val="both"/>
        <w:rPr>
          <w:b/>
          <w:bCs/>
          <w:sz w:val="20"/>
          <w:szCs w:val="20"/>
        </w:rPr>
      </w:pPr>
      <w:r w:rsidRPr="003C7841">
        <w:rPr>
          <w:bCs/>
          <w:sz w:val="20"/>
          <w:szCs w:val="20"/>
        </w:rPr>
        <w:t>5.</w:t>
      </w:r>
      <w:r w:rsidR="00374677" w:rsidRPr="003C7841">
        <w:rPr>
          <w:bCs/>
          <w:sz w:val="20"/>
          <w:szCs w:val="20"/>
        </w:rPr>
        <w:t>2</w:t>
      </w:r>
      <w:r w:rsidRPr="003C7841">
        <w:rPr>
          <w:bCs/>
          <w:sz w:val="20"/>
          <w:szCs w:val="20"/>
        </w:rPr>
        <w:t xml:space="preserve">.    </w:t>
      </w:r>
      <w:r w:rsidR="00127B3A" w:rsidRPr="003C7841">
        <w:rPr>
          <w:bCs/>
          <w:sz w:val="20"/>
          <w:szCs w:val="20"/>
        </w:rPr>
        <w:t xml:space="preserve">  </w:t>
      </w:r>
      <w:r w:rsidR="00BE245A" w:rsidRPr="003C7841">
        <w:rPr>
          <w:b/>
          <w:bCs/>
          <w:sz w:val="20"/>
          <w:szCs w:val="20"/>
        </w:rPr>
        <w:t xml:space="preserve">CPV (Wspólny </w:t>
      </w:r>
      <w:r w:rsidR="00BE245A" w:rsidRPr="003C7841">
        <w:rPr>
          <w:b/>
          <w:bCs/>
          <w:sz w:val="20"/>
          <w:szCs w:val="20"/>
          <w:lang w:eastAsia="en-US"/>
        </w:rPr>
        <w:t>Słownik</w:t>
      </w:r>
      <w:r w:rsidR="00BE245A" w:rsidRPr="003C7841">
        <w:rPr>
          <w:b/>
          <w:bCs/>
          <w:sz w:val="20"/>
          <w:szCs w:val="20"/>
        </w:rPr>
        <w:t xml:space="preserve"> Zamówień): </w:t>
      </w:r>
    </w:p>
    <w:p w:rsidR="00374677" w:rsidRPr="003C7841" w:rsidRDefault="00374677" w:rsidP="00B535B5">
      <w:pPr>
        <w:pStyle w:val="Tekstpodstawowy"/>
        <w:ind w:firstLine="709"/>
        <w:jc w:val="both"/>
        <w:rPr>
          <w:bCs/>
          <w:sz w:val="20"/>
          <w:szCs w:val="20"/>
        </w:rPr>
      </w:pPr>
      <w:r w:rsidRPr="003C7841">
        <w:rPr>
          <w:bCs/>
          <w:sz w:val="20"/>
          <w:szCs w:val="20"/>
        </w:rPr>
        <w:t>72413000-8</w:t>
      </w:r>
      <w:r w:rsidR="00127B3A" w:rsidRPr="003C7841">
        <w:rPr>
          <w:bCs/>
          <w:sz w:val="20"/>
          <w:szCs w:val="20"/>
        </w:rPr>
        <w:t xml:space="preserve"> - </w:t>
      </w:r>
      <w:r w:rsidRPr="003C7841">
        <w:rPr>
          <w:bCs/>
          <w:sz w:val="20"/>
          <w:szCs w:val="20"/>
        </w:rPr>
        <w:t xml:space="preserve">Usługi w </w:t>
      </w:r>
      <w:r w:rsidR="00127B3A" w:rsidRPr="003C7841">
        <w:rPr>
          <w:bCs/>
          <w:sz w:val="20"/>
          <w:szCs w:val="20"/>
        </w:rPr>
        <w:t>zakresie projektowania stron WWW</w:t>
      </w:r>
    </w:p>
    <w:p w:rsidR="00127B3A" w:rsidRPr="003C7841" w:rsidRDefault="00127B3A" w:rsidP="00B535B5">
      <w:pPr>
        <w:pStyle w:val="Tekstpodstawowy"/>
        <w:ind w:firstLine="709"/>
        <w:jc w:val="both"/>
        <w:rPr>
          <w:bCs/>
          <w:sz w:val="20"/>
          <w:szCs w:val="20"/>
        </w:rPr>
      </w:pPr>
      <w:r w:rsidRPr="003C7841">
        <w:rPr>
          <w:bCs/>
          <w:sz w:val="20"/>
          <w:szCs w:val="20"/>
        </w:rPr>
        <w:t>72415000-2 - Usługi hostingowe dla stron WWW</w:t>
      </w:r>
    </w:p>
    <w:p w:rsidR="00BE245A" w:rsidRPr="003C7841" w:rsidRDefault="00242E1B" w:rsidP="00B535B5">
      <w:pPr>
        <w:pStyle w:val="Tekstpodstawowy3"/>
        <w:spacing w:before="0"/>
        <w:rPr>
          <w:rFonts w:ascii="Arial" w:hAnsi="Arial" w:cs="Arial"/>
          <w:i w:val="0"/>
          <w:iCs w:val="0"/>
          <w:sz w:val="20"/>
          <w:szCs w:val="20"/>
        </w:rPr>
      </w:pPr>
      <w:r w:rsidRPr="003C7841">
        <w:rPr>
          <w:rFonts w:ascii="Arial" w:hAnsi="Arial" w:cs="Arial"/>
          <w:i w:val="0"/>
          <w:iCs w:val="0"/>
          <w:sz w:val="20"/>
          <w:szCs w:val="20"/>
        </w:rPr>
        <w:t>5.</w:t>
      </w:r>
      <w:r w:rsidR="008851BE" w:rsidRPr="003C7841">
        <w:rPr>
          <w:rFonts w:ascii="Arial" w:hAnsi="Arial" w:cs="Arial"/>
          <w:i w:val="0"/>
          <w:iCs w:val="0"/>
          <w:sz w:val="20"/>
          <w:szCs w:val="20"/>
        </w:rPr>
        <w:t>5</w:t>
      </w:r>
      <w:r w:rsidRPr="003C7841">
        <w:rPr>
          <w:rFonts w:ascii="Arial" w:hAnsi="Arial" w:cs="Arial"/>
          <w:i w:val="0"/>
          <w:iCs w:val="0"/>
          <w:sz w:val="20"/>
          <w:szCs w:val="20"/>
        </w:rPr>
        <w:t xml:space="preserve">.    </w:t>
      </w:r>
      <w:r w:rsidR="00127B3A" w:rsidRPr="003C7841">
        <w:rPr>
          <w:rFonts w:ascii="Arial" w:hAnsi="Arial" w:cs="Arial"/>
          <w:i w:val="0"/>
          <w:iCs w:val="0"/>
          <w:sz w:val="20"/>
          <w:szCs w:val="20"/>
        </w:rPr>
        <w:t xml:space="preserve">  </w:t>
      </w:r>
      <w:r w:rsidR="00BE245A" w:rsidRPr="003C7841">
        <w:rPr>
          <w:rFonts w:ascii="Arial" w:hAnsi="Arial" w:cs="Arial"/>
          <w:i w:val="0"/>
          <w:iCs w:val="0"/>
          <w:sz w:val="20"/>
          <w:szCs w:val="20"/>
        </w:rPr>
        <w:t>Zamawiający nie dopuszcza składania ofert częściowych.</w:t>
      </w:r>
    </w:p>
    <w:p w:rsidR="00BE245A" w:rsidRPr="003C7841" w:rsidRDefault="00242E1B" w:rsidP="00B535B5">
      <w:pPr>
        <w:pStyle w:val="Tekstpodstawowy3"/>
        <w:spacing w:before="0"/>
        <w:rPr>
          <w:rFonts w:ascii="Arial" w:hAnsi="Arial" w:cs="Arial"/>
          <w:i w:val="0"/>
          <w:iCs w:val="0"/>
          <w:sz w:val="20"/>
          <w:szCs w:val="20"/>
        </w:rPr>
      </w:pPr>
      <w:r w:rsidRPr="003C7841">
        <w:rPr>
          <w:rFonts w:ascii="Arial" w:hAnsi="Arial" w:cs="Arial"/>
          <w:i w:val="0"/>
          <w:iCs w:val="0"/>
          <w:sz w:val="20"/>
          <w:szCs w:val="20"/>
        </w:rPr>
        <w:t>5.</w:t>
      </w:r>
      <w:r w:rsidR="008851BE" w:rsidRPr="003C7841">
        <w:rPr>
          <w:rFonts w:ascii="Arial" w:hAnsi="Arial" w:cs="Arial"/>
          <w:i w:val="0"/>
          <w:iCs w:val="0"/>
          <w:sz w:val="20"/>
          <w:szCs w:val="20"/>
        </w:rPr>
        <w:t>6</w:t>
      </w:r>
      <w:r w:rsidRPr="003C7841">
        <w:rPr>
          <w:rFonts w:ascii="Arial" w:hAnsi="Arial" w:cs="Arial"/>
          <w:i w:val="0"/>
          <w:iCs w:val="0"/>
          <w:sz w:val="20"/>
          <w:szCs w:val="20"/>
        </w:rPr>
        <w:t xml:space="preserve">.    </w:t>
      </w:r>
      <w:r w:rsidR="00127B3A" w:rsidRPr="003C7841">
        <w:rPr>
          <w:rFonts w:ascii="Arial" w:hAnsi="Arial" w:cs="Arial"/>
          <w:i w:val="0"/>
          <w:iCs w:val="0"/>
          <w:sz w:val="20"/>
          <w:szCs w:val="20"/>
        </w:rPr>
        <w:t xml:space="preserve">  </w:t>
      </w:r>
      <w:r w:rsidR="00BE245A" w:rsidRPr="003C7841">
        <w:rPr>
          <w:rFonts w:ascii="Arial" w:hAnsi="Arial" w:cs="Arial"/>
          <w:i w:val="0"/>
          <w:iCs w:val="0"/>
          <w:sz w:val="20"/>
          <w:szCs w:val="20"/>
        </w:rPr>
        <w:t>Zamawiający nie dopuszcza składania ofert wariantowych.</w:t>
      </w:r>
    </w:p>
    <w:p w:rsidR="00127B3A" w:rsidRPr="003C7841" w:rsidRDefault="00242E1B" w:rsidP="00B535B5">
      <w:pPr>
        <w:pStyle w:val="Tekstpodstawowy3"/>
        <w:spacing w:before="0"/>
        <w:ind w:left="709" w:hanging="709"/>
        <w:rPr>
          <w:rFonts w:ascii="Arial" w:hAnsi="Arial" w:cs="Arial"/>
          <w:i w:val="0"/>
          <w:iCs w:val="0"/>
          <w:sz w:val="20"/>
          <w:szCs w:val="20"/>
          <w:lang w:eastAsia="ar-SA"/>
        </w:rPr>
      </w:pPr>
      <w:r w:rsidRPr="003C7841">
        <w:rPr>
          <w:rFonts w:ascii="Arial" w:hAnsi="Arial" w:cs="Arial"/>
          <w:i w:val="0"/>
          <w:iCs w:val="0"/>
          <w:sz w:val="20"/>
          <w:szCs w:val="20"/>
          <w:lang w:eastAsia="ar-SA"/>
        </w:rPr>
        <w:t>5.</w:t>
      </w:r>
      <w:r w:rsidR="008851BE" w:rsidRPr="003C7841">
        <w:rPr>
          <w:rFonts w:ascii="Arial" w:hAnsi="Arial" w:cs="Arial"/>
          <w:i w:val="0"/>
          <w:iCs w:val="0"/>
          <w:sz w:val="20"/>
          <w:szCs w:val="20"/>
          <w:lang w:eastAsia="ar-SA"/>
        </w:rPr>
        <w:t>7</w:t>
      </w:r>
      <w:r w:rsidR="00104915">
        <w:rPr>
          <w:rFonts w:ascii="Arial" w:hAnsi="Arial" w:cs="Arial"/>
          <w:i w:val="0"/>
          <w:iCs w:val="0"/>
          <w:sz w:val="20"/>
          <w:szCs w:val="20"/>
          <w:lang w:eastAsia="ar-SA"/>
        </w:rPr>
        <w:t xml:space="preserve">.     </w:t>
      </w:r>
      <w:r w:rsidR="00127B3A" w:rsidRPr="003C7841">
        <w:rPr>
          <w:rFonts w:ascii="Arial" w:hAnsi="Arial" w:cs="Arial"/>
          <w:i w:val="0"/>
          <w:sz w:val="20"/>
          <w:szCs w:val="20"/>
        </w:rPr>
        <w:t xml:space="preserve">Zamawiający przewiduje możliwości udzielenia zamówień, o których mowa w art. 67 ust. 1 pkt 6 ustawy </w:t>
      </w:r>
      <w:r w:rsidR="00127B3A" w:rsidRPr="00E57085">
        <w:rPr>
          <w:rFonts w:ascii="Arial" w:hAnsi="Arial" w:cs="Arial"/>
          <w:i w:val="0"/>
          <w:sz w:val="20"/>
          <w:szCs w:val="20"/>
        </w:rPr>
        <w:t xml:space="preserve">Pzp stanowiących nie więcej niż 100 % wartości </w:t>
      </w:r>
      <w:r w:rsidR="00781C4C" w:rsidRPr="00E57085">
        <w:rPr>
          <w:rFonts w:ascii="Arial" w:hAnsi="Arial" w:cs="Arial"/>
          <w:i w:val="0"/>
          <w:sz w:val="20"/>
          <w:szCs w:val="20"/>
        </w:rPr>
        <w:t>E</w:t>
      </w:r>
      <w:r w:rsidR="00A4221B" w:rsidRPr="00E57085">
        <w:rPr>
          <w:rFonts w:ascii="Arial" w:hAnsi="Arial" w:cs="Arial"/>
          <w:i w:val="0"/>
          <w:sz w:val="20"/>
          <w:szCs w:val="20"/>
        </w:rPr>
        <w:t>tapu IV (usługa rozwoju, 300 h).</w:t>
      </w:r>
    </w:p>
    <w:p w:rsidR="00BE245A" w:rsidRPr="003C7841" w:rsidRDefault="00127B3A" w:rsidP="00B535B5">
      <w:pPr>
        <w:pStyle w:val="Tekstpodstawowy3"/>
        <w:spacing w:before="0"/>
        <w:ind w:left="709" w:hanging="709"/>
        <w:rPr>
          <w:rFonts w:ascii="Arial" w:hAnsi="Arial" w:cs="Arial"/>
          <w:i w:val="0"/>
          <w:iCs w:val="0"/>
          <w:sz w:val="20"/>
          <w:szCs w:val="20"/>
        </w:rPr>
      </w:pPr>
      <w:r w:rsidRPr="003C7841">
        <w:rPr>
          <w:rFonts w:ascii="Arial" w:hAnsi="Arial" w:cs="Arial"/>
          <w:i w:val="0"/>
          <w:sz w:val="20"/>
          <w:szCs w:val="20"/>
        </w:rPr>
        <w:t xml:space="preserve">5.8.    </w:t>
      </w:r>
      <w:r w:rsidR="00D13E11" w:rsidRPr="003C7841">
        <w:rPr>
          <w:rFonts w:ascii="Arial" w:hAnsi="Arial" w:cs="Arial"/>
          <w:i w:val="0"/>
          <w:iCs w:val="0"/>
          <w:sz w:val="20"/>
          <w:szCs w:val="20"/>
          <w:lang w:eastAsia="ar-SA"/>
        </w:rPr>
        <w:t xml:space="preserve">Realizacja zamówienia podlega prawu polskiemu, w tym w szczególności ustawie z dnia 23 kwietnia 1964 r. </w:t>
      </w:r>
      <w:r w:rsidRPr="003C7841">
        <w:rPr>
          <w:rFonts w:ascii="Arial" w:hAnsi="Arial" w:cs="Arial"/>
          <w:i w:val="0"/>
          <w:iCs w:val="0"/>
          <w:sz w:val="20"/>
          <w:szCs w:val="20"/>
          <w:lang w:eastAsia="ar-SA"/>
        </w:rPr>
        <w:t>Kodeks cywilny (t.</w:t>
      </w:r>
      <w:r w:rsidR="00F2309D">
        <w:rPr>
          <w:rFonts w:ascii="Arial" w:hAnsi="Arial" w:cs="Arial"/>
          <w:i w:val="0"/>
          <w:iCs w:val="0"/>
          <w:sz w:val="20"/>
          <w:szCs w:val="20"/>
          <w:lang w:eastAsia="ar-SA"/>
        </w:rPr>
        <w:t xml:space="preserve"> </w:t>
      </w:r>
      <w:r w:rsidRPr="003C7841">
        <w:rPr>
          <w:rFonts w:ascii="Arial" w:hAnsi="Arial" w:cs="Arial"/>
          <w:i w:val="0"/>
          <w:iCs w:val="0"/>
          <w:sz w:val="20"/>
          <w:szCs w:val="20"/>
          <w:lang w:eastAsia="ar-SA"/>
        </w:rPr>
        <w:t xml:space="preserve">j. </w:t>
      </w:r>
      <w:r w:rsidR="00D13E11" w:rsidRPr="003C7841">
        <w:rPr>
          <w:rFonts w:ascii="Arial" w:hAnsi="Arial" w:cs="Arial"/>
          <w:i w:val="0"/>
          <w:iCs w:val="0"/>
          <w:sz w:val="20"/>
          <w:szCs w:val="20"/>
          <w:lang w:eastAsia="ar-SA"/>
        </w:rPr>
        <w:t>Dz. U. z 2016 r. poz. 380) i ustawie</w:t>
      </w:r>
      <w:r w:rsidRPr="003C7841">
        <w:rPr>
          <w:rFonts w:ascii="Arial" w:hAnsi="Arial" w:cs="Arial"/>
          <w:i w:val="0"/>
          <w:iCs w:val="0"/>
          <w:sz w:val="20"/>
          <w:szCs w:val="20"/>
        </w:rPr>
        <w:t xml:space="preserve"> Pzp.</w:t>
      </w:r>
    </w:p>
    <w:p w:rsidR="00BE245A" w:rsidRPr="003C7841" w:rsidRDefault="009F34F0" w:rsidP="00B535B5">
      <w:pPr>
        <w:ind w:left="709" w:hanging="709"/>
        <w:jc w:val="both"/>
        <w:rPr>
          <w:rFonts w:ascii="Arial" w:hAnsi="Arial" w:cs="Arial"/>
          <w:sz w:val="20"/>
          <w:szCs w:val="20"/>
        </w:rPr>
      </w:pPr>
      <w:r w:rsidRPr="003C7841">
        <w:rPr>
          <w:rFonts w:ascii="Arial" w:hAnsi="Arial" w:cs="Arial"/>
          <w:sz w:val="20"/>
          <w:szCs w:val="20"/>
        </w:rPr>
        <w:t>5.</w:t>
      </w:r>
      <w:r w:rsidR="008851BE" w:rsidRPr="003C7841">
        <w:rPr>
          <w:rFonts w:ascii="Arial" w:hAnsi="Arial" w:cs="Arial"/>
          <w:sz w:val="20"/>
          <w:szCs w:val="20"/>
        </w:rPr>
        <w:t>9</w:t>
      </w:r>
      <w:r w:rsidR="00376170" w:rsidRPr="003C7841">
        <w:rPr>
          <w:rFonts w:ascii="Arial" w:hAnsi="Arial" w:cs="Arial"/>
          <w:sz w:val="20"/>
          <w:szCs w:val="20"/>
        </w:rPr>
        <w:t>.</w:t>
      </w:r>
      <w:r w:rsidR="00376170" w:rsidRPr="003C7841">
        <w:rPr>
          <w:rFonts w:ascii="Arial" w:hAnsi="Arial" w:cs="Arial"/>
          <w:sz w:val="20"/>
          <w:szCs w:val="20"/>
        </w:rPr>
        <w:tab/>
        <w:t>W przypadku rozbieżności pomiędzy treścią SIWZ a treścią udzielonych wyjaśnień, jako obowiązującą należy przyjąć treść pisma zawierającego późniejsze oświadczenie Zamawiającego.</w:t>
      </w:r>
    </w:p>
    <w:p w:rsidR="00CF16A5" w:rsidRPr="003C7841" w:rsidRDefault="00CB1F7C" w:rsidP="00B535B5">
      <w:pPr>
        <w:jc w:val="both"/>
        <w:rPr>
          <w:rFonts w:ascii="Arial" w:hAnsi="Arial" w:cs="Arial"/>
          <w:i/>
          <w:sz w:val="20"/>
          <w:szCs w:val="20"/>
        </w:rPr>
      </w:pPr>
      <w:r w:rsidRPr="003C7841">
        <w:rPr>
          <w:rFonts w:ascii="Arial" w:hAnsi="Arial" w:cs="Arial"/>
          <w:sz w:val="20"/>
          <w:szCs w:val="20"/>
        </w:rPr>
        <w:t>5.</w:t>
      </w:r>
      <w:r w:rsidR="008851BE" w:rsidRPr="003C7841">
        <w:rPr>
          <w:rFonts w:ascii="Arial" w:hAnsi="Arial" w:cs="Arial"/>
          <w:sz w:val="20"/>
          <w:szCs w:val="20"/>
        </w:rPr>
        <w:t>10</w:t>
      </w:r>
      <w:r w:rsidR="00CF16A5" w:rsidRPr="003C7841">
        <w:rPr>
          <w:rFonts w:ascii="Arial" w:hAnsi="Arial" w:cs="Arial"/>
          <w:sz w:val="20"/>
          <w:szCs w:val="20"/>
        </w:rPr>
        <w:t>.</w:t>
      </w:r>
      <w:r w:rsidR="00CF16A5" w:rsidRPr="003C7841">
        <w:rPr>
          <w:rFonts w:ascii="Arial" w:hAnsi="Arial" w:cs="Arial"/>
          <w:i/>
          <w:sz w:val="20"/>
          <w:szCs w:val="20"/>
        </w:rPr>
        <w:tab/>
      </w:r>
      <w:r w:rsidR="00CF16A5" w:rsidRPr="003C7841">
        <w:rPr>
          <w:rFonts w:ascii="Arial" w:hAnsi="Arial" w:cs="Arial"/>
          <w:b/>
          <w:sz w:val="20"/>
          <w:szCs w:val="20"/>
        </w:rPr>
        <w:t>PODWYKONAWSTWO</w:t>
      </w:r>
      <w:r w:rsidR="00CF16A5" w:rsidRPr="003C7841">
        <w:rPr>
          <w:rFonts w:ascii="Arial" w:hAnsi="Arial" w:cs="Arial"/>
          <w:sz w:val="20"/>
          <w:szCs w:val="20"/>
        </w:rPr>
        <w:t>:</w:t>
      </w:r>
    </w:p>
    <w:p w:rsidR="00726CED" w:rsidRPr="003C7841" w:rsidRDefault="00C860E4" w:rsidP="00C62F4D">
      <w:pPr>
        <w:pStyle w:val="Akapitzlist"/>
        <w:numPr>
          <w:ilvl w:val="0"/>
          <w:numId w:val="11"/>
        </w:numPr>
        <w:tabs>
          <w:tab w:val="left" w:pos="1134"/>
        </w:tabs>
        <w:spacing w:line="240" w:lineRule="auto"/>
        <w:ind w:left="1134"/>
        <w:jc w:val="both"/>
        <w:rPr>
          <w:sz w:val="20"/>
          <w:szCs w:val="20"/>
        </w:rPr>
      </w:pPr>
      <w:r w:rsidRPr="003C7841">
        <w:rPr>
          <w:sz w:val="20"/>
          <w:szCs w:val="20"/>
        </w:rPr>
        <w:t xml:space="preserve">Zamawiający nie wprowadza zastrzeżenia wskazującego na obowiązek osobistego wykonania przez Wykonawcę kluczowych części zamówienia. </w:t>
      </w:r>
    </w:p>
    <w:p w:rsidR="005A5614" w:rsidRPr="00CD2CD6" w:rsidRDefault="00BE245A" w:rsidP="00C62F4D">
      <w:pPr>
        <w:pStyle w:val="Akapitzlist"/>
        <w:numPr>
          <w:ilvl w:val="0"/>
          <w:numId w:val="11"/>
        </w:numPr>
        <w:tabs>
          <w:tab w:val="left" w:pos="1134"/>
        </w:tabs>
        <w:spacing w:line="240" w:lineRule="auto"/>
        <w:ind w:left="1134"/>
        <w:jc w:val="both"/>
        <w:rPr>
          <w:sz w:val="20"/>
          <w:szCs w:val="20"/>
        </w:rPr>
      </w:pPr>
      <w:r w:rsidRPr="003C7841">
        <w:rPr>
          <w:sz w:val="20"/>
          <w:szCs w:val="20"/>
        </w:rPr>
        <w:t xml:space="preserve">Zamawiający żąda wskazania przez </w:t>
      </w:r>
      <w:r w:rsidR="004A3AB8">
        <w:rPr>
          <w:sz w:val="20"/>
          <w:szCs w:val="20"/>
        </w:rPr>
        <w:t>W</w:t>
      </w:r>
      <w:r w:rsidR="004A3AB8" w:rsidRPr="003C7841">
        <w:rPr>
          <w:sz w:val="20"/>
          <w:szCs w:val="20"/>
        </w:rPr>
        <w:t xml:space="preserve">ykonawcę </w:t>
      </w:r>
      <w:r w:rsidRPr="003C7841">
        <w:rPr>
          <w:sz w:val="20"/>
          <w:szCs w:val="20"/>
        </w:rPr>
        <w:t>części zamówienia, których wykonanie z</w:t>
      </w:r>
      <w:r w:rsidR="001066DE" w:rsidRPr="003C7841">
        <w:rPr>
          <w:sz w:val="20"/>
          <w:szCs w:val="20"/>
        </w:rPr>
        <w:t>amierza powierzyć podwykonawcom</w:t>
      </w:r>
      <w:r w:rsidRPr="003C7841">
        <w:rPr>
          <w:sz w:val="20"/>
          <w:szCs w:val="20"/>
        </w:rPr>
        <w:t xml:space="preserve"> i podania przez </w:t>
      </w:r>
      <w:r w:rsidR="00726CED" w:rsidRPr="003C7841">
        <w:rPr>
          <w:sz w:val="20"/>
          <w:szCs w:val="20"/>
        </w:rPr>
        <w:t>wykonawcę firm podwykonawców.</w:t>
      </w:r>
    </w:p>
    <w:p w:rsidR="00BE245A" w:rsidRDefault="00726CED" w:rsidP="00C62F4D">
      <w:pPr>
        <w:pStyle w:val="Akapitzlist"/>
        <w:numPr>
          <w:ilvl w:val="0"/>
          <w:numId w:val="11"/>
        </w:numPr>
        <w:tabs>
          <w:tab w:val="left" w:pos="1134"/>
        </w:tabs>
        <w:spacing w:line="240" w:lineRule="auto"/>
        <w:ind w:left="1134"/>
        <w:jc w:val="both"/>
        <w:rPr>
          <w:sz w:val="20"/>
          <w:szCs w:val="20"/>
        </w:rPr>
      </w:pPr>
      <w:r w:rsidRPr="003C7841">
        <w:rPr>
          <w:sz w:val="20"/>
          <w:szCs w:val="20"/>
        </w:rPr>
        <w:t>P</w:t>
      </w:r>
      <w:r w:rsidR="00BE245A" w:rsidRPr="003C7841">
        <w:rPr>
          <w:sz w:val="20"/>
          <w:szCs w:val="20"/>
        </w:rPr>
        <w:t>ozostałe wymagania dotyczące podwykonawstwa zos</w:t>
      </w:r>
      <w:r w:rsidR="001E7E7D" w:rsidRPr="003C7841">
        <w:rPr>
          <w:sz w:val="20"/>
          <w:szCs w:val="20"/>
        </w:rPr>
        <w:t>tały określone w Tomie II SIWZ - Wzór Umowy</w:t>
      </w:r>
      <w:r w:rsidR="00BE245A" w:rsidRPr="003C7841">
        <w:rPr>
          <w:sz w:val="20"/>
          <w:szCs w:val="20"/>
        </w:rPr>
        <w:t>.</w:t>
      </w:r>
    </w:p>
    <w:p w:rsidR="00F2309D" w:rsidRPr="003C7841" w:rsidRDefault="00F2309D" w:rsidP="00F2309D">
      <w:pPr>
        <w:pStyle w:val="Akapitzlist"/>
        <w:tabs>
          <w:tab w:val="left" w:pos="1134"/>
        </w:tabs>
        <w:spacing w:line="240" w:lineRule="auto"/>
        <w:ind w:left="1134"/>
        <w:jc w:val="both"/>
        <w:rPr>
          <w:sz w:val="20"/>
          <w:szCs w:val="20"/>
        </w:rPr>
      </w:pPr>
    </w:p>
    <w:p w:rsidR="00BE245A" w:rsidRPr="003C7841" w:rsidRDefault="00BE245A" w:rsidP="00B535B5">
      <w:pPr>
        <w:rPr>
          <w:rFonts w:ascii="Arial" w:hAnsi="Arial" w:cs="Arial"/>
          <w:b/>
          <w:bCs/>
          <w:sz w:val="20"/>
          <w:szCs w:val="20"/>
        </w:rPr>
      </w:pPr>
      <w:r w:rsidRPr="003C7841">
        <w:rPr>
          <w:rFonts w:ascii="Arial" w:hAnsi="Arial" w:cs="Arial"/>
          <w:b/>
          <w:bCs/>
          <w:sz w:val="20"/>
          <w:szCs w:val="20"/>
        </w:rPr>
        <w:t xml:space="preserve">6. </w:t>
      </w:r>
      <w:r w:rsidR="008E5485" w:rsidRPr="003C7841">
        <w:rPr>
          <w:rFonts w:ascii="Arial" w:hAnsi="Arial" w:cs="Arial"/>
          <w:b/>
          <w:bCs/>
          <w:sz w:val="20"/>
          <w:szCs w:val="20"/>
        </w:rPr>
        <w:tab/>
      </w:r>
      <w:r w:rsidRPr="003C7841">
        <w:rPr>
          <w:rFonts w:ascii="Arial" w:hAnsi="Arial" w:cs="Arial"/>
          <w:b/>
          <w:bCs/>
          <w:sz w:val="20"/>
          <w:szCs w:val="20"/>
        </w:rPr>
        <w:t>TERMIN REALIZACJI USŁUGI</w:t>
      </w:r>
    </w:p>
    <w:p w:rsidR="00BE245A" w:rsidRPr="00781C4C" w:rsidRDefault="007C3359" w:rsidP="00B535B5">
      <w:pPr>
        <w:pStyle w:val="Tekstpodstawowy2"/>
        <w:spacing w:before="0"/>
        <w:ind w:left="709"/>
        <w:rPr>
          <w:rFonts w:ascii="Arial" w:hAnsi="Arial" w:cs="Arial"/>
          <w:bCs w:val="0"/>
          <w:sz w:val="20"/>
          <w:szCs w:val="20"/>
          <w:lang w:eastAsia="ar-SA"/>
        </w:rPr>
      </w:pPr>
      <w:r w:rsidRPr="00781C4C">
        <w:rPr>
          <w:rFonts w:ascii="Arial" w:hAnsi="Arial" w:cs="Arial"/>
          <w:b w:val="0"/>
          <w:bCs w:val="0"/>
          <w:sz w:val="20"/>
          <w:szCs w:val="20"/>
          <w:lang w:eastAsia="ar-SA"/>
        </w:rPr>
        <w:t xml:space="preserve">Od dnia </w:t>
      </w:r>
      <w:r w:rsidR="001E7E7D" w:rsidRPr="00781C4C">
        <w:rPr>
          <w:rFonts w:ascii="Arial" w:hAnsi="Arial" w:cs="Arial"/>
          <w:b w:val="0"/>
          <w:bCs w:val="0"/>
          <w:sz w:val="20"/>
          <w:szCs w:val="20"/>
          <w:lang w:eastAsia="ar-SA"/>
        </w:rPr>
        <w:t xml:space="preserve">zawarcia umowy </w:t>
      </w:r>
      <w:r w:rsidRPr="00781C4C">
        <w:rPr>
          <w:rFonts w:ascii="Arial" w:hAnsi="Arial" w:cs="Arial"/>
          <w:bCs w:val="0"/>
          <w:sz w:val="20"/>
          <w:szCs w:val="20"/>
          <w:lang w:eastAsia="ar-SA"/>
        </w:rPr>
        <w:t>do dnia 31 grudni</w:t>
      </w:r>
      <w:r w:rsidR="00EE5D19" w:rsidRPr="00781C4C">
        <w:rPr>
          <w:rFonts w:ascii="Arial" w:hAnsi="Arial" w:cs="Arial"/>
          <w:bCs w:val="0"/>
          <w:sz w:val="20"/>
          <w:szCs w:val="20"/>
          <w:lang w:eastAsia="ar-SA"/>
        </w:rPr>
        <w:t>a 20</w:t>
      </w:r>
      <w:r w:rsidR="00104915" w:rsidRPr="00781C4C">
        <w:rPr>
          <w:rFonts w:ascii="Arial" w:hAnsi="Arial" w:cs="Arial"/>
          <w:bCs w:val="0"/>
          <w:sz w:val="20"/>
          <w:szCs w:val="20"/>
          <w:lang w:eastAsia="ar-SA"/>
        </w:rPr>
        <w:t>21</w:t>
      </w:r>
      <w:r w:rsidR="00EE5D19" w:rsidRPr="00781C4C">
        <w:rPr>
          <w:rFonts w:ascii="Arial" w:hAnsi="Arial" w:cs="Arial"/>
          <w:bCs w:val="0"/>
          <w:sz w:val="20"/>
          <w:szCs w:val="20"/>
          <w:lang w:eastAsia="ar-SA"/>
        </w:rPr>
        <w:t xml:space="preserve"> r.</w:t>
      </w:r>
    </w:p>
    <w:p w:rsidR="00F2309D" w:rsidRPr="003C7841" w:rsidRDefault="00F2309D" w:rsidP="00B535B5">
      <w:pPr>
        <w:pStyle w:val="Tekstpodstawowy2"/>
        <w:spacing w:before="0"/>
        <w:ind w:left="709"/>
        <w:rPr>
          <w:rStyle w:val="tekstdokbold"/>
          <w:rFonts w:ascii="Arial" w:hAnsi="Arial" w:cs="Arial"/>
          <w:color w:val="FF0000"/>
          <w:sz w:val="20"/>
          <w:szCs w:val="20"/>
        </w:rPr>
      </w:pPr>
    </w:p>
    <w:p w:rsidR="00803692" w:rsidRPr="003C7841" w:rsidRDefault="00BE245A" w:rsidP="00B535B5">
      <w:pPr>
        <w:rPr>
          <w:rStyle w:val="tekstdokbold"/>
          <w:rFonts w:ascii="Arial" w:hAnsi="Arial" w:cs="Arial"/>
          <w:sz w:val="20"/>
          <w:szCs w:val="20"/>
        </w:rPr>
      </w:pPr>
      <w:r w:rsidRPr="003C7841">
        <w:rPr>
          <w:rFonts w:ascii="Arial" w:hAnsi="Arial" w:cs="Arial"/>
          <w:b/>
          <w:bCs/>
          <w:sz w:val="20"/>
          <w:szCs w:val="20"/>
        </w:rPr>
        <w:t xml:space="preserve">7. </w:t>
      </w:r>
      <w:r w:rsidR="009C7A53" w:rsidRPr="003C7841">
        <w:rPr>
          <w:rFonts w:ascii="Arial" w:hAnsi="Arial" w:cs="Arial"/>
          <w:b/>
          <w:bCs/>
          <w:sz w:val="20"/>
          <w:szCs w:val="20"/>
        </w:rPr>
        <w:tab/>
      </w:r>
      <w:r w:rsidR="00477C08" w:rsidRPr="003C7841">
        <w:rPr>
          <w:rFonts w:ascii="Arial" w:hAnsi="Arial" w:cs="Arial"/>
          <w:b/>
          <w:bCs/>
          <w:sz w:val="20"/>
          <w:szCs w:val="20"/>
        </w:rPr>
        <w:t>WARUNKI UDZIAŁU W POSTĘPOWANIU</w:t>
      </w:r>
    </w:p>
    <w:p w:rsidR="009C7A53" w:rsidRPr="003C7841" w:rsidRDefault="009C7A53" w:rsidP="00B535B5">
      <w:pPr>
        <w:pStyle w:val="Tekstpodstawowy2"/>
        <w:spacing w:before="0"/>
        <w:ind w:left="709" w:hanging="709"/>
        <w:rPr>
          <w:rFonts w:ascii="Arial" w:hAnsi="Arial" w:cs="Arial"/>
          <w:b w:val="0"/>
          <w:bCs w:val="0"/>
          <w:sz w:val="20"/>
          <w:szCs w:val="20"/>
        </w:rPr>
      </w:pPr>
      <w:r w:rsidRPr="003C7841">
        <w:rPr>
          <w:rStyle w:val="tekstdokbold"/>
          <w:rFonts w:ascii="Arial" w:hAnsi="Arial" w:cs="Arial"/>
          <w:sz w:val="20"/>
          <w:szCs w:val="20"/>
        </w:rPr>
        <w:t>7.1.</w:t>
      </w:r>
      <w:r w:rsidRPr="003C7841">
        <w:rPr>
          <w:rStyle w:val="tekstdokbold"/>
          <w:rFonts w:ascii="Arial" w:hAnsi="Arial" w:cs="Arial"/>
          <w:sz w:val="20"/>
          <w:szCs w:val="20"/>
        </w:rPr>
        <w:tab/>
        <w:t xml:space="preserve">O udzielenie zamówienia mogą ubiegać się </w:t>
      </w:r>
      <w:r w:rsidR="00256673">
        <w:rPr>
          <w:rStyle w:val="tekstdokbold"/>
          <w:rFonts w:ascii="Arial" w:hAnsi="Arial" w:cs="Arial"/>
          <w:sz w:val="20"/>
          <w:szCs w:val="20"/>
        </w:rPr>
        <w:t>w</w:t>
      </w:r>
      <w:r w:rsidR="00256673" w:rsidRPr="003C7841">
        <w:rPr>
          <w:rStyle w:val="tekstdokbold"/>
          <w:rFonts w:ascii="Arial" w:hAnsi="Arial" w:cs="Arial"/>
          <w:sz w:val="20"/>
          <w:szCs w:val="20"/>
        </w:rPr>
        <w:t>ykonawcy</w:t>
      </w:r>
      <w:r w:rsidRPr="003C7841">
        <w:rPr>
          <w:rStyle w:val="tekstdokbold"/>
          <w:rFonts w:ascii="Arial" w:hAnsi="Arial" w:cs="Arial"/>
          <w:sz w:val="20"/>
          <w:szCs w:val="20"/>
        </w:rPr>
        <w:t>, którzy nie podlegają wykluczeniu</w:t>
      </w:r>
      <w:r w:rsidR="005312DD" w:rsidRPr="003C7841">
        <w:rPr>
          <w:rStyle w:val="tekstdokbold"/>
          <w:rFonts w:ascii="Arial" w:hAnsi="Arial" w:cs="Arial"/>
          <w:sz w:val="20"/>
          <w:szCs w:val="20"/>
        </w:rPr>
        <w:t xml:space="preserve"> </w:t>
      </w:r>
      <w:r w:rsidR="00842D32" w:rsidRPr="003C7841">
        <w:rPr>
          <w:rStyle w:val="tekstdokbold"/>
          <w:rFonts w:ascii="Arial" w:hAnsi="Arial" w:cs="Arial"/>
          <w:sz w:val="20"/>
          <w:szCs w:val="20"/>
        </w:rPr>
        <w:br/>
      </w:r>
      <w:r w:rsidR="005312DD" w:rsidRPr="003C7841">
        <w:rPr>
          <w:rStyle w:val="tekstdokbold"/>
          <w:rFonts w:ascii="Arial" w:hAnsi="Arial" w:cs="Arial"/>
          <w:sz w:val="20"/>
          <w:szCs w:val="20"/>
        </w:rPr>
        <w:t xml:space="preserve">z przyczyn, o których mowa w art. 24 ust. 1 ustawy. </w:t>
      </w:r>
      <w:r w:rsidR="00F449C3" w:rsidRPr="003C7841">
        <w:rPr>
          <w:rStyle w:val="tekstdokbold"/>
          <w:rFonts w:ascii="Arial" w:hAnsi="Arial" w:cs="Arial"/>
          <w:sz w:val="20"/>
          <w:szCs w:val="20"/>
        </w:rPr>
        <w:t>Zamawiający nie</w:t>
      </w:r>
      <w:r w:rsidRPr="003C7841">
        <w:rPr>
          <w:rStyle w:val="tekstdokbold"/>
          <w:rFonts w:ascii="Arial" w:hAnsi="Arial" w:cs="Arial"/>
          <w:sz w:val="20"/>
          <w:szCs w:val="20"/>
        </w:rPr>
        <w:t xml:space="preserve"> określ</w:t>
      </w:r>
      <w:r w:rsidR="00F449C3" w:rsidRPr="003C7841">
        <w:rPr>
          <w:rStyle w:val="tekstdokbold"/>
          <w:rFonts w:ascii="Arial" w:hAnsi="Arial" w:cs="Arial"/>
          <w:sz w:val="20"/>
          <w:szCs w:val="20"/>
        </w:rPr>
        <w:t>a</w:t>
      </w:r>
      <w:r w:rsidRPr="003C7841">
        <w:rPr>
          <w:rStyle w:val="tekstdokbold"/>
          <w:rFonts w:ascii="Arial" w:hAnsi="Arial" w:cs="Arial"/>
          <w:sz w:val="20"/>
          <w:szCs w:val="20"/>
        </w:rPr>
        <w:t xml:space="preserve"> </w:t>
      </w:r>
      <w:r w:rsidR="00F449C3" w:rsidRPr="003C7841">
        <w:rPr>
          <w:rStyle w:val="tekstdokbold"/>
          <w:rFonts w:ascii="Arial" w:hAnsi="Arial" w:cs="Arial"/>
          <w:sz w:val="20"/>
          <w:szCs w:val="20"/>
        </w:rPr>
        <w:t xml:space="preserve">dodatkowych </w:t>
      </w:r>
      <w:r w:rsidRPr="003C7841">
        <w:rPr>
          <w:rStyle w:val="tekstdokbold"/>
          <w:rFonts w:ascii="Arial" w:hAnsi="Arial" w:cs="Arial"/>
          <w:sz w:val="20"/>
          <w:szCs w:val="20"/>
        </w:rPr>
        <w:t>warunk</w:t>
      </w:r>
      <w:r w:rsidR="00F449C3" w:rsidRPr="003C7841">
        <w:rPr>
          <w:rStyle w:val="tekstdokbold"/>
          <w:rFonts w:ascii="Arial" w:hAnsi="Arial" w:cs="Arial"/>
          <w:sz w:val="20"/>
          <w:szCs w:val="20"/>
        </w:rPr>
        <w:t>ów</w:t>
      </w:r>
      <w:r w:rsidRPr="003C7841">
        <w:rPr>
          <w:rStyle w:val="tekstdokbold"/>
          <w:rFonts w:ascii="Arial" w:hAnsi="Arial" w:cs="Arial"/>
          <w:sz w:val="20"/>
          <w:szCs w:val="20"/>
        </w:rPr>
        <w:t xml:space="preserve"> </w:t>
      </w:r>
      <w:r w:rsidRPr="003C7841">
        <w:rPr>
          <w:rFonts w:ascii="Arial" w:hAnsi="Arial" w:cs="Arial"/>
          <w:b w:val="0"/>
          <w:sz w:val="20"/>
          <w:szCs w:val="20"/>
        </w:rPr>
        <w:t>udziału w postępowaniu.</w:t>
      </w:r>
    </w:p>
    <w:p w:rsidR="0092272C" w:rsidRDefault="00CE5063" w:rsidP="00B535B5">
      <w:pPr>
        <w:pStyle w:val="Tekstpodstawowy2"/>
        <w:spacing w:before="0"/>
        <w:ind w:left="709" w:hanging="709"/>
        <w:rPr>
          <w:rFonts w:ascii="Arial" w:hAnsi="Arial" w:cs="Arial"/>
          <w:b w:val="0"/>
          <w:sz w:val="20"/>
          <w:szCs w:val="20"/>
        </w:rPr>
      </w:pPr>
      <w:r w:rsidRPr="003C7841">
        <w:rPr>
          <w:rFonts w:ascii="Arial" w:hAnsi="Arial" w:cs="Arial"/>
          <w:b w:val="0"/>
          <w:sz w:val="20"/>
          <w:szCs w:val="20"/>
        </w:rPr>
        <w:t>7.2</w:t>
      </w:r>
      <w:r w:rsidR="00BE3913" w:rsidRPr="003C7841">
        <w:rPr>
          <w:rFonts w:ascii="Arial" w:hAnsi="Arial" w:cs="Arial"/>
          <w:b w:val="0"/>
          <w:sz w:val="20"/>
          <w:szCs w:val="20"/>
        </w:rPr>
        <w:t>.</w:t>
      </w:r>
      <w:r w:rsidR="00BE3913" w:rsidRPr="003C7841">
        <w:rPr>
          <w:rFonts w:ascii="Arial" w:hAnsi="Arial" w:cs="Arial"/>
          <w:b w:val="0"/>
          <w:sz w:val="20"/>
          <w:szCs w:val="20"/>
        </w:rPr>
        <w:tab/>
        <w:t>Zamawiający może, na każdym etapie postępowania, uznać, że wykonawca nie posiada wymaganych zdolności, jeżeli zaangażowanie zasobów technicznych lub zawodowych wykonawcy w inne przedsięwzięcia gospodarcze wykonawcy może mieć negatywny wpływ na realizację zamówienia</w:t>
      </w:r>
      <w:r w:rsidR="0015529C" w:rsidRPr="003C7841">
        <w:rPr>
          <w:rFonts w:ascii="Arial" w:hAnsi="Arial" w:cs="Arial"/>
          <w:b w:val="0"/>
          <w:sz w:val="20"/>
          <w:szCs w:val="20"/>
        </w:rPr>
        <w:t xml:space="preserve"> (art. 22d ust. 2 ustawy Pzp)</w:t>
      </w:r>
      <w:r w:rsidR="00BE3913" w:rsidRPr="003C7841">
        <w:rPr>
          <w:rFonts w:ascii="Arial" w:hAnsi="Arial" w:cs="Arial"/>
          <w:b w:val="0"/>
          <w:sz w:val="20"/>
          <w:szCs w:val="20"/>
        </w:rPr>
        <w:t>.</w:t>
      </w:r>
    </w:p>
    <w:p w:rsidR="00F2309D" w:rsidRPr="003C7841" w:rsidRDefault="00F2309D" w:rsidP="00B535B5">
      <w:pPr>
        <w:pStyle w:val="Tekstpodstawowy2"/>
        <w:spacing w:before="0"/>
        <w:ind w:left="709" w:hanging="709"/>
        <w:rPr>
          <w:rFonts w:ascii="Arial" w:hAnsi="Arial" w:cs="Arial"/>
          <w:b w:val="0"/>
          <w:sz w:val="20"/>
          <w:szCs w:val="20"/>
        </w:rPr>
      </w:pPr>
    </w:p>
    <w:p w:rsidR="00BE245A" w:rsidRPr="003C7841" w:rsidRDefault="00BE245A" w:rsidP="00B535B5">
      <w:pPr>
        <w:ind w:left="720" w:hanging="720"/>
        <w:jc w:val="both"/>
        <w:rPr>
          <w:rFonts w:ascii="Arial" w:hAnsi="Arial" w:cs="Arial"/>
          <w:b/>
          <w:sz w:val="20"/>
          <w:szCs w:val="20"/>
        </w:rPr>
      </w:pPr>
      <w:r w:rsidRPr="003C7841">
        <w:rPr>
          <w:rFonts w:ascii="Arial" w:hAnsi="Arial" w:cs="Arial"/>
          <w:b/>
          <w:sz w:val="20"/>
          <w:szCs w:val="20"/>
        </w:rPr>
        <w:t xml:space="preserve">8. </w:t>
      </w:r>
      <w:r w:rsidRPr="003C7841">
        <w:rPr>
          <w:rFonts w:ascii="Arial" w:hAnsi="Arial" w:cs="Arial"/>
          <w:b/>
          <w:sz w:val="20"/>
          <w:szCs w:val="20"/>
        </w:rPr>
        <w:tab/>
        <w:t>PRZESŁANKI WYKLUCZENIA WYKONAWCÓW</w:t>
      </w:r>
    </w:p>
    <w:p w:rsidR="00BE3913" w:rsidRPr="003C7841" w:rsidRDefault="00BE3913" w:rsidP="00B535B5">
      <w:pPr>
        <w:pStyle w:val="Tekstpodstawowy2"/>
        <w:spacing w:before="0"/>
        <w:ind w:left="709" w:hanging="709"/>
        <w:rPr>
          <w:rFonts w:ascii="Arial" w:hAnsi="Arial" w:cs="Arial"/>
          <w:b w:val="0"/>
          <w:sz w:val="20"/>
          <w:szCs w:val="20"/>
        </w:rPr>
      </w:pPr>
      <w:r w:rsidRPr="003C7841">
        <w:rPr>
          <w:rFonts w:ascii="Arial" w:hAnsi="Arial" w:cs="Arial"/>
          <w:b w:val="0"/>
          <w:sz w:val="20"/>
          <w:szCs w:val="20"/>
        </w:rPr>
        <w:t>8.1.</w:t>
      </w:r>
      <w:r w:rsidRPr="003C7841">
        <w:rPr>
          <w:rFonts w:ascii="Arial" w:hAnsi="Arial" w:cs="Arial"/>
          <w:b w:val="0"/>
          <w:sz w:val="20"/>
          <w:szCs w:val="20"/>
        </w:rPr>
        <w:tab/>
        <w:t>Z postępowania o udzielenie zamówienia wyklucza się wykonawcę, w stosunku do którego zachodzi którakolwiek z okoliczności, o których</w:t>
      </w:r>
      <w:r w:rsidR="00842D32" w:rsidRPr="003C7841">
        <w:rPr>
          <w:rFonts w:ascii="Arial" w:hAnsi="Arial" w:cs="Arial"/>
          <w:b w:val="0"/>
          <w:sz w:val="20"/>
          <w:szCs w:val="20"/>
        </w:rPr>
        <w:t xml:space="preserve"> mowa w art. 24 ust. 1 pkt 12 -</w:t>
      </w:r>
      <w:r w:rsidRPr="003C7841">
        <w:rPr>
          <w:rFonts w:ascii="Arial" w:hAnsi="Arial" w:cs="Arial"/>
          <w:b w:val="0"/>
          <w:sz w:val="20"/>
          <w:szCs w:val="20"/>
        </w:rPr>
        <w:t>2</w:t>
      </w:r>
      <w:r w:rsidR="0092272C" w:rsidRPr="003C7841">
        <w:rPr>
          <w:rFonts w:ascii="Arial" w:hAnsi="Arial" w:cs="Arial"/>
          <w:b w:val="0"/>
          <w:sz w:val="20"/>
          <w:szCs w:val="20"/>
        </w:rPr>
        <w:t>3</w:t>
      </w:r>
      <w:r w:rsidRPr="003C7841">
        <w:rPr>
          <w:rFonts w:ascii="Arial" w:hAnsi="Arial" w:cs="Arial"/>
          <w:b w:val="0"/>
          <w:sz w:val="20"/>
          <w:szCs w:val="20"/>
        </w:rPr>
        <w:t xml:space="preserve"> ustawy Pzp.</w:t>
      </w:r>
    </w:p>
    <w:p w:rsidR="00BE3913" w:rsidRPr="003C7841" w:rsidRDefault="00BE3913" w:rsidP="00B535B5">
      <w:pPr>
        <w:pStyle w:val="Tekstpodstawowy2"/>
        <w:spacing w:before="0"/>
        <w:ind w:left="709" w:hanging="709"/>
        <w:rPr>
          <w:rFonts w:ascii="Arial" w:hAnsi="Arial" w:cs="Arial"/>
          <w:b w:val="0"/>
          <w:sz w:val="20"/>
          <w:szCs w:val="20"/>
        </w:rPr>
      </w:pPr>
      <w:r w:rsidRPr="003C7841">
        <w:rPr>
          <w:rFonts w:ascii="Arial" w:hAnsi="Arial" w:cs="Arial"/>
          <w:b w:val="0"/>
          <w:sz w:val="20"/>
          <w:szCs w:val="20"/>
        </w:rPr>
        <w:t>8.2.</w:t>
      </w:r>
      <w:r w:rsidRPr="003C7841">
        <w:rPr>
          <w:rFonts w:ascii="Arial" w:hAnsi="Arial" w:cs="Arial"/>
          <w:b w:val="0"/>
          <w:sz w:val="20"/>
          <w:szCs w:val="20"/>
        </w:rPr>
        <w:tab/>
        <w:t>Dodatkowo zamawiający wykluczy wykonawcę:</w:t>
      </w:r>
    </w:p>
    <w:p w:rsidR="00BE3913" w:rsidRPr="003C7841" w:rsidRDefault="00BE3913" w:rsidP="00B535B5">
      <w:pPr>
        <w:pStyle w:val="Tekstpodstawowy2"/>
        <w:spacing w:before="0"/>
        <w:ind w:left="1134" w:hanging="425"/>
        <w:rPr>
          <w:rFonts w:ascii="Arial" w:hAnsi="Arial" w:cs="Arial"/>
          <w:b w:val="0"/>
          <w:sz w:val="20"/>
          <w:szCs w:val="20"/>
        </w:rPr>
      </w:pPr>
      <w:r w:rsidRPr="003C7841">
        <w:rPr>
          <w:rFonts w:ascii="Arial" w:hAnsi="Arial" w:cs="Arial"/>
          <w:b w:val="0"/>
          <w:bCs w:val="0"/>
          <w:sz w:val="20"/>
          <w:szCs w:val="20"/>
        </w:rPr>
        <w:t>1)</w:t>
      </w:r>
      <w:r w:rsidRPr="003C7841">
        <w:rPr>
          <w:rFonts w:ascii="Arial" w:hAnsi="Arial" w:cs="Arial"/>
          <w:b w:val="0"/>
          <w:bCs w:val="0"/>
          <w:sz w:val="20"/>
          <w:szCs w:val="20"/>
        </w:rPr>
        <w:tab/>
      </w:r>
      <w:r w:rsidRPr="003C7841">
        <w:rPr>
          <w:rFonts w:ascii="Arial" w:hAnsi="Arial" w:cs="Arial"/>
          <w:b w:val="0"/>
          <w:sz w:val="20"/>
          <w:szCs w:val="20"/>
        </w:rPr>
        <w:t xml:space="preserve">w stosunku do którego otwarto likwidację, w zatwierdzonym przez sąd układzie </w:t>
      </w:r>
      <w:r w:rsidR="00F2309D">
        <w:rPr>
          <w:rFonts w:ascii="Arial" w:hAnsi="Arial" w:cs="Arial"/>
          <w:b w:val="0"/>
          <w:sz w:val="20"/>
          <w:szCs w:val="20"/>
        </w:rPr>
        <w:br/>
      </w:r>
      <w:r w:rsidRPr="003C7841">
        <w:rPr>
          <w:rFonts w:ascii="Arial" w:hAnsi="Arial" w:cs="Arial"/>
          <w:b w:val="0"/>
          <w:sz w:val="20"/>
          <w:szCs w:val="20"/>
        </w:rPr>
        <w:t>w postępowaniu restrukturyzacyjnym jest przewidziane zaspokojenie wierzycieli przez likwidację jego majątku lub sąd zarządził likwidację jego majątku w trybie art. 332 ust. 1 ustawy z dnia 15 maja 2015 r. – Prawo restrukturyzacyjne (Dz. U. z 2015 r. poz. 978, 1259, 1513, 1830 i 1844</w:t>
      </w:r>
      <w:r w:rsidR="0015529C" w:rsidRPr="003C7841">
        <w:rPr>
          <w:rFonts w:ascii="Arial" w:hAnsi="Arial" w:cs="Arial"/>
          <w:b w:val="0"/>
          <w:sz w:val="20"/>
          <w:szCs w:val="20"/>
        </w:rPr>
        <w:t xml:space="preserve"> oraz z 2016 r. poz. 615</w:t>
      </w:r>
      <w:r w:rsidRPr="003C7841">
        <w:rPr>
          <w:rFonts w:ascii="Arial" w:hAnsi="Arial" w:cs="Arial"/>
          <w:b w:val="0"/>
          <w:sz w:val="20"/>
          <w:szCs w:val="20"/>
        </w:rPr>
        <w:t xml:space="preserve">) lub którego upadłość ogłoszono, </w:t>
      </w:r>
      <w:r w:rsidR="00F2309D">
        <w:rPr>
          <w:rFonts w:ascii="Arial" w:hAnsi="Arial" w:cs="Arial"/>
          <w:b w:val="0"/>
          <w:sz w:val="20"/>
          <w:szCs w:val="20"/>
        </w:rPr>
        <w:br/>
      </w:r>
      <w:r w:rsidRPr="003C7841">
        <w:rPr>
          <w:rFonts w:ascii="Arial" w:hAnsi="Arial" w:cs="Arial"/>
          <w:b w:val="0"/>
          <w:sz w:val="20"/>
          <w:szCs w:val="20"/>
        </w:rPr>
        <w:t xml:space="preserve">z wyjątkiem wykonawcy, który po ogłoszeniu upadłości zawarł układ zatwierdzony prawomocnym postanowieniem sądu, jeżeli układ nie przewiduje zaspokojenia wierzycieli przez likwidację majątku upadłego, chyba że sąd zarządził likwidację jego majątku </w:t>
      </w:r>
      <w:r w:rsidR="00F2309D">
        <w:rPr>
          <w:rFonts w:ascii="Arial" w:hAnsi="Arial" w:cs="Arial"/>
          <w:b w:val="0"/>
          <w:sz w:val="20"/>
          <w:szCs w:val="20"/>
        </w:rPr>
        <w:br/>
      </w:r>
      <w:r w:rsidRPr="003C7841">
        <w:rPr>
          <w:rFonts w:ascii="Arial" w:hAnsi="Arial" w:cs="Arial"/>
          <w:b w:val="0"/>
          <w:sz w:val="20"/>
          <w:szCs w:val="20"/>
        </w:rPr>
        <w:t xml:space="preserve">w trybie art. 366 ust. 1 ustawy z dnia 28 lutego 2003 r. – Prawo upadłościowe (Dz. U. </w:t>
      </w:r>
      <w:r w:rsidR="00F2309D">
        <w:rPr>
          <w:rFonts w:ascii="Arial" w:hAnsi="Arial" w:cs="Arial"/>
          <w:b w:val="0"/>
          <w:sz w:val="20"/>
          <w:szCs w:val="20"/>
        </w:rPr>
        <w:br/>
      </w:r>
      <w:r w:rsidRPr="003C7841">
        <w:rPr>
          <w:rFonts w:ascii="Arial" w:hAnsi="Arial" w:cs="Arial"/>
          <w:b w:val="0"/>
          <w:sz w:val="20"/>
          <w:szCs w:val="20"/>
        </w:rPr>
        <w:t>z 2015 r. poz. 233, 978, 1166, 1259 i 1844</w:t>
      </w:r>
      <w:r w:rsidR="0015529C" w:rsidRPr="003C7841">
        <w:rPr>
          <w:rFonts w:ascii="Arial" w:hAnsi="Arial" w:cs="Arial"/>
          <w:b w:val="0"/>
          <w:sz w:val="20"/>
          <w:szCs w:val="20"/>
        </w:rPr>
        <w:t xml:space="preserve"> oraz z 2016 r. poz. 615</w:t>
      </w:r>
      <w:r w:rsidRPr="003C7841">
        <w:rPr>
          <w:rFonts w:ascii="Arial" w:hAnsi="Arial" w:cs="Arial"/>
          <w:b w:val="0"/>
          <w:sz w:val="20"/>
          <w:szCs w:val="20"/>
        </w:rPr>
        <w:t>);</w:t>
      </w:r>
    </w:p>
    <w:p w:rsidR="00BE3913" w:rsidRPr="003C7841" w:rsidRDefault="00BE3913" w:rsidP="00B535B5">
      <w:pPr>
        <w:pStyle w:val="Tekstpodstawowy2"/>
        <w:spacing w:before="0"/>
        <w:ind w:left="1134" w:hanging="425"/>
        <w:rPr>
          <w:rFonts w:ascii="Arial" w:hAnsi="Arial" w:cs="Arial"/>
          <w:b w:val="0"/>
          <w:sz w:val="20"/>
          <w:szCs w:val="20"/>
        </w:rPr>
      </w:pPr>
      <w:r w:rsidRPr="003C7841">
        <w:rPr>
          <w:rFonts w:ascii="Arial" w:hAnsi="Arial" w:cs="Arial"/>
          <w:b w:val="0"/>
          <w:bCs w:val="0"/>
          <w:sz w:val="20"/>
          <w:szCs w:val="20"/>
        </w:rPr>
        <w:t>2)</w:t>
      </w:r>
      <w:r w:rsidRPr="003C7841">
        <w:rPr>
          <w:rFonts w:ascii="Arial" w:hAnsi="Arial" w:cs="Arial"/>
          <w:b w:val="0"/>
          <w:bCs w:val="0"/>
          <w:sz w:val="20"/>
          <w:szCs w:val="20"/>
        </w:rPr>
        <w:tab/>
      </w:r>
      <w:r w:rsidRPr="003C7841">
        <w:rPr>
          <w:rFonts w:ascii="Arial" w:hAnsi="Arial" w:cs="Arial"/>
          <w:b w:val="0"/>
          <w:sz w:val="20"/>
          <w:szCs w:val="20"/>
        </w:rPr>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środków dowodowych;</w:t>
      </w:r>
    </w:p>
    <w:p w:rsidR="00BE3913" w:rsidRPr="003C7841" w:rsidRDefault="00BE3913" w:rsidP="00B535B5">
      <w:pPr>
        <w:pStyle w:val="Tekstpodstawowy2"/>
        <w:spacing w:before="0"/>
        <w:ind w:left="1134" w:hanging="425"/>
        <w:rPr>
          <w:rFonts w:ascii="Arial" w:hAnsi="Arial" w:cs="Arial"/>
          <w:b w:val="0"/>
          <w:sz w:val="20"/>
          <w:szCs w:val="20"/>
        </w:rPr>
      </w:pPr>
      <w:r w:rsidRPr="003C7841">
        <w:rPr>
          <w:rFonts w:ascii="Arial" w:hAnsi="Arial" w:cs="Arial"/>
          <w:b w:val="0"/>
          <w:bCs w:val="0"/>
          <w:sz w:val="20"/>
          <w:szCs w:val="20"/>
        </w:rPr>
        <w:t>3)</w:t>
      </w:r>
      <w:r w:rsidRPr="003C7841">
        <w:rPr>
          <w:rFonts w:ascii="Arial" w:hAnsi="Arial" w:cs="Arial"/>
          <w:b w:val="0"/>
          <w:bCs w:val="0"/>
          <w:sz w:val="20"/>
          <w:szCs w:val="20"/>
        </w:rPr>
        <w:tab/>
      </w:r>
      <w:r w:rsidRPr="003C7841">
        <w:rPr>
          <w:rFonts w:ascii="Arial" w:hAnsi="Arial" w:cs="Arial"/>
          <w:b w:val="0"/>
          <w:sz w:val="20"/>
          <w:szCs w:val="20"/>
        </w:rPr>
        <w:t xml:space="preserve">jeżeli wykonawca lub osoby, o których mowa w </w:t>
      </w:r>
      <w:r w:rsidR="00A366F5" w:rsidRPr="003C7841">
        <w:rPr>
          <w:rFonts w:ascii="Arial" w:hAnsi="Arial" w:cs="Arial"/>
          <w:b w:val="0"/>
          <w:sz w:val="20"/>
          <w:szCs w:val="20"/>
        </w:rPr>
        <w:t xml:space="preserve">art. 24 </w:t>
      </w:r>
      <w:r w:rsidRPr="003C7841">
        <w:rPr>
          <w:rFonts w:ascii="Arial" w:hAnsi="Arial" w:cs="Arial"/>
          <w:b w:val="0"/>
          <w:sz w:val="20"/>
          <w:szCs w:val="20"/>
        </w:rPr>
        <w:t>ust. 1 pkt 14</w:t>
      </w:r>
      <w:r w:rsidR="00A366F5" w:rsidRPr="003C7841">
        <w:rPr>
          <w:rFonts w:ascii="Arial" w:hAnsi="Arial" w:cs="Arial"/>
          <w:b w:val="0"/>
          <w:sz w:val="20"/>
          <w:szCs w:val="20"/>
        </w:rPr>
        <w:t xml:space="preserve"> ustawy Pzp</w:t>
      </w:r>
      <w:r w:rsidRPr="003C7841">
        <w:rPr>
          <w:rFonts w:ascii="Arial" w:hAnsi="Arial" w:cs="Arial"/>
          <w:b w:val="0"/>
          <w:sz w:val="20"/>
          <w:szCs w:val="20"/>
        </w:rPr>
        <w:t xml:space="preserve">, uprawnione do reprezentowania wykonawcy pozostają w relacjach określonych w art. 17 ust. 1 pkt 2–4 </w:t>
      </w:r>
      <w:r w:rsidR="0059718F" w:rsidRPr="003C7841">
        <w:rPr>
          <w:rFonts w:ascii="Arial" w:hAnsi="Arial" w:cs="Arial"/>
          <w:b w:val="0"/>
          <w:sz w:val="20"/>
          <w:szCs w:val="20"/>
        </w:rPr>
        <w:t xml:space="preserve">ustawy Pzp </w:t>
      </w:r>
      <w:r w:rsidRPr="003C7841">
        <w:rPr>
          <w:rFonts w:ascii="Arial" w:hAnsi="Arial" w:cs="Arial"/>
          <w:b w:val="0"/>
          <w:sz w:val="20"/>
          <w:szCs w:val="20"/>
        </w:rPr>
        <w:t>z:</w:t>
      </w:r>
    </w:p>
    <w:p w:rsidR="00BE3913" w:rsidRPr="003C7841" w:rsidRDefault="00BE3913" w:rsidP="00B535B5">
      <w:pPr>
        <w:pStyle w:val="Tekstpodstawowy2"/>
        <w:numPr>
          <w:ilvl w:val="0"/>
          <w:numId w:val="3"/>
        </w:numPr>
        <w:tabs>
          <w:tab w:val="left" w:pos="1134"/>
        </w:tabs>
        <w:spacing w:before="0"/>
        <w:rPr>
          <w:rFonts w:ascii="Arial" w:hAnsi="Arial" w:cs="Arial"/>
          <w:b w:val="0"/>
          <w:sz w:val="20"/>
          <w:szCs w:val="20"/>
        </w:rPr>
      </w:pPr>
      <w:r w:rsidRPr="003C7841">
        <w:rPr>
          <w:rFonts w:ascii="Arial" w:hAnsi="Arial" w:cs="Arial"/>
          <w:b w:val="0"/>
          <w:sz w:val="20"/>
          <w:szCs w:val="20"/>
        </w:rPr>
        <w:t>zamawiającym,</w:t>
      </w:r>
    </w:p>
    <w:p w:rsidR="00BE3913" w:rsidRPr="003C7841" w:rsidRDefault="00BE3913" w:rsidP="00B535B5">
      <w:pPr>
        <w:pStyle w:val="Tekstpodstawowy2"/>
        <w:numPr>
          <w:ilvl w:val="0"/>
          <w:numId w:val="3"/>
        </w:numPr>
        <w:tabs>
          <w:tab w:val="left" w:pos="1134"/>
        </w:tabs>
        <w:spacing w:before="0"/>
        <w:rPr>
          <w:rFonts w:ascii="Arial" w:hAnsi="Arial" w:cs="Arial"/>
          <w:b w:val="0"/>
          <w:sz w:val="20"/>
          <w:szCs w:val="20"/>
        </w:rPr>
      </w:pPr>
      <w:r w:rsidRPr="003C7841">
        <w:rPr>
          <w:rFonts w:ascii="Arial" w:hAnsi="Arial" w:cs="Arial"/>
          <w:b w:val="0"/>
          <w:sz w:val="20"/>
          <w:szCs w:val="20"/>
        </w:rPr>
        <w:t>osobami uprawnionymi do reprezentowania zamawiającego,</w:t>
      </w:r>
      <w:r w:rsidR="00E763F9" w:rsidRPr="003C7841">
        <w:rPr>
          <w:rFonts w:ascii="Arial" w:hAnsi="Arial" w:cs="Arial"/>
          <w:b w:val="0"/>
          <w:sz w:val="20"/>
          <w:szCs w:val="20"/>
        </w:rPr>
        <w:t xml:space="preserve"> tj</w:t>
      </w:r>
      <w:r w:rsidR="00A265B2" w:rsidRPr="003C7841">
        <w:rPr>
          <w:rFonts w:ascii="Arial" w:hAnsi="Arial" w:cs="Arial"/>
          <w:b w:val="0"/>
          <w:sz w:val="20"/>
          <w:szCs w:val="20"/>
        </w:rPr>
        <w:t>. Radosław Płucisz, Jarosław Wyżgowski</w:t>
      </w:r>
      <w:r w:rsidR="00842D32" w:rsidRPr="003C7841">
        <w:rPr>
          <w:rFonts w:ascii="Arial" w:hAnsi="Arial" w:cs="Arial"/>
          <w:b w:val="0"/>
          <w:sz w:val="20"/>
          <w:szCs w:val="20"/>
        </w:rPr>
        <w:t>,</w:t>
      </w:r>
    </w:p>
    <w:p w:rsidR="00BE3913" w:rsidRPr="003C7841" w:rsidRDefault="00BE3913" w:rsidP="00B535B5">
      <w:pPr>
        <w:pStyle w:val="Tekstpodstawowy2"/>
        <w:numPr>
          <w:ilvl w:val="0"/>
          <w:numId w:val="3"/>
        </w:numPr>
        <w:tabs>
          <w:tab w:val="left" w:pos="1134"/>
        </w:tabs>
        <w:spacing w:before="0"/>
        <w:rPr>
          <w:rFonts w:ascii="Arial" w:hAnsi="Arial" w:cs="Arial"/>
          <w:b w:val="0"/>
          <w:sz w:val="20"/>
          <w:szCs w:val="20"/>
        </w:rPr>
      </w:pPr>
      <w:r w:rsidRPr="003C7841">
        <w:rPr>
          <w:rFonts w:ascii="Arial" w:hAnsi="Arial" w:cs="Arial"/>
          <w:b w:val="0"/>
          <w:sz w:val="20"/>
          <w:szCs w:val="20"/>
        </w:rPr>
        <w:t>członkami komisji przetargowej,</w:t>
      </w:r>
      <w:r w:rsidR="00E763F9" w:rsidRPr="003C7841">
        <w:rPr>
          <w:rFonts w:ascii="Arial" w:hAnsi="Arial" w:cs="Arial"/>
          <w:b w:val="0"/>
          <w:sz w:val="20"/>
          <w:szCs w:val="20"/>
        </w:rPr>
        <w:t xml:space="preserve"> tj. </w:t>
      </w:r>
      <w:r w:rsidR="00F2309D">
        <w:rPr>
          <w:rFonts w:ascii="Arial" w:hAnsi="Arial" w:cs="Arial"/>
          <w:b w:val="0"/>
          <w:sz w:val="20"/>
          <w:szCs w:val="20"/>
        </w:rPr>
        <w:t>Anna Jaworska, Piotr Zabost</w:t>
      </w:r>
      <w:r w:rsidR="00842D32" w:rsidRPr="003C7841">
        <w:rPr>
          <w:rFonts w:ascii="Arial" w:hAnsi="Arial" w:cs="Arial"/>
          <w:b w:val="0"/>
          <w:sz w:val="20"/>
          <w:szCs w:val="20"/>
        </w:rPr>
        <w:t>, Monika Osmańska</w:t>
      </w:r>
      <w:r w:rsidR="001E7E7D" w:rsidRPr="003C7841">
        <w:rPr>
          <w:rFonts w:ascii="Arial" w:hAnsi="Arial" w:cs="Arial"/>
          <w:b w:val="0"/>
          <w:sz w:val="20"/>
          <w:szCs w:val="20"/>
        </w:rPr>
        <w:t>, Tomasz Gajewski, Anna Molenda</w:t>
      </w:r>
      <w:r w:rsidR="002C7D93" w:rsidRPr="003C7841">
        <w:rPr>
          <w:rFonts w:ascii="Arial" w:hAnsi="Arial" w:cs="Arial"/>
          <w:b w:val="0"/>
          <w:sz w:val="20"/>
          <w:szCs w:val="20"/>
        </w:rPr>
        <w:t>,</w:t>
      </w:r>
    </w:p>
    <w:p w:rsidR="0059718F" w:rsidRPr="003C7841" w:rsidRDefault="00BE3913" w:rsidP="00B535B5">
      <w:pPr>
        <w:pStyle w:val="Tekstpodstawowy2"/>
        <w:numPr>
          <w:ilvl w:val="0"/>
          <w:numId w:val="3"/>
        </w:numPr>
        <w:tabs>
          <w:tab w:val="left" w:pos="1134"/>
        </w:tabs>
        <w:spacing w:before="0"/>
        <w:rPr>
          <w:rFonts w:ascii="Arial" w:hAnsi="Arial" w:cs="Arial"/>
          <w:b w:val="0"/>
          <w:sz w:val="20"/>
          <w:szCs w:val="20"/>
        </w:rPr>
      </w:pPr>
      <w:r w:rsidRPr="003C7841">
        <w:rPr>
          <w:rFonts w:ascii="Arial" w:hAnsi="Arial" w:cs="Arial"/>
          <w:b w:val="0"/>
          <w:sz w:val="20"/>
          <w:szCs w:val="20"/>
        </w:rPr>
        <w:t>osobami, które złożyły oświadczenie, o którym mowa w art. 17 ust. 2a</w:t>
      </w:r>
    </w:p>
    <w:p w:rsidR="00BE3913" w:rsidRPr="003C7841" w:rsidRDefault="00BE3913" w:rsidP="00B535B5">
      <w:pPr>
        <w:pStyle w:val="Tekstpodstawowy2"/>
        <w:numPr>
          <w:ilvl w:val="0"/>
          <w:numId w:val="4"/>
        </w:numPr>
        <w:tabs>
          <w:tab w:val="left" w:pos="1134"/>
        </w:tabs>
        <w:spacing w:before="0"/>
        <w:rPr>
          <w:rFonts w:ascii="Arial" w:hAnsi="Arial" w:cs="Arial"/>
          <w:b w:val="0"/>
          <w:sz w:val="20"/>
          <w:szCs w:val="20"/>
        </w:rPr>
      </w:pPr>
      <w:r w:rsidRPr="003C7841">
        <w:rPr>
          <w:rFonts w:ascii="Arial" w:hAnsi="Arial" w:cs="Arial"/>
          <w:b w:val="0"/>
          <w:sz w:val="20"/>
          <w:szCs w:val="20"/>
        </w:rPr>
        <w:t>chyba że jest możliwe zapewnienie bezstronności po stronie zamawiającego w inny sposób niż przez wykluczenie wykonawcy z udziału w postępowaniu;</w:t>
      </w:r>
    </w:p>
    <w:p w:rsidR="00BE3913" w:rsidRPr="003C7841" w:rsidRDefault="00BE3913" w:rsidP="00B535B5">
      <w:pPr>
        <w:pStyle w:val="Tekstpodstawowy2"/>
        <w:spacing w:before="0"/>
        <w:ind w:left="1134" w:hanging="425"/>
        <w:rPr>
          <w:rFonts w:ascii="Arial" w:hAnsi="Arial" w:cs="Arial"/>
          <w:b w:val="0"/>
          <w:sz w:val="20"/>
          <w:szCs w:val="20"/>
        </w:rPr>
      </w:pPr>
      <w:r w:rsidRPr="003C7841">
        <w:rPr>
          <w:rFonts w:ascii="Arial" w:hAnsi="Arial" w:cs="Arial"/>
          <w:b w:val="0"/>
          <w:bCs w:val="0"/>
          <w:sz w:val="20"/>
          <w:szCs w:val="20"/>
        </w:rPr>
        <w:t>4)</w:t>
      </w:r>
      <w:r w:rsidRPr="003C7841">
        <w:rPr>
          <w:rFonts w:ascii="Arial" w:hAnsi="Arial" w:cs="Arial"/>
          <w:b w:val="0"/>
          <w:bCs w:val="0"/>
          <w:sz w:val="20"/>
          <w:szCs w:val="20"/>
        </w:rPr>
        <w:tab/>
      </w:r>
      <w:r w:rsidRPr="003C7841">
        <w:rPr>
          <w:rFonts w:ascii="Arial" w:hAnsi="Arial" w:cs="Arial"/>
          <w:b w:val="0"/>
          <w:sz w:val="20"/>
          <w:szCs w:val="20"/>
        </w:rPr>
        <w:t xml:space="preserve">który, z przyczyn leżących po jego stronie, nie wykonał albo nienależycie wykonał </w:t>
      </w:r>
      <w:r w:rsidR="00F2309D">
        <w:rPr>
          <w:rFonts w:ascii="Arial" w:hAnsi="Arial" w:cs="Arial"/>
          <w:b w:val="0"/>
          <w:sz w:val="20"/>
          <w:szCs w:val="20"/>
        </w:rPr>
        <w:br/>
      </w:r>
      <w:r w:rsidRPr="003C7841">
        <w:rPr>
          <w:rFonts w:ascii="Arial" w:hAnsi="Arial" w:cs="Arial"/>
          <w:b w:val="0"/>
          <w:sz w:val="20"/>
          <w:szCs w:val="20"/>
        </w:rPr>
        <w:t>w istotnym stopniu wcześniejszą umowę w sprawie zamówienia publicznego lub umowę koncesji, zawartą z zamawiającym, o którym mowa w art. 3 ust. 1 pkt 1–4</w:t>
      </w:r>
      <w:r w:rsidR="0059718F" w:rsidRPr="003C7841">
        <w:rPr>
          <w:rFonts w:ascii="Arial" w:hAnsi="Arial" w:cs="Arial"/>
          <w:b w:val="0"/>
          <w:sz w:val="20"/>
          <w:szCs w:val="20"/>
        </w:rPr>
        <w:t xml:space="preserve"> ustawy Pzp</w:t>
      </w:r>
      <w:r w:rsidRPr="003C7841">
        <w:rPr>
          <w:rFonts w:ascii="Arial" w:hAnsi="Arial" w:cs="Arial"/>
          <w:b w:val="0"/>
          <w:sz w:val="20"/>
          <w:szCs w:val="20"/>
        </w:rPr>
        <w:t>, co doprowadziło do rozwiązania umowy lub zasądzenia odszkodowania;</w:t>
      </w:r>
    </w:p>
    <w:p w:rsidR="00BE3913" w:rsidRPr="003C7841" w:rsidRDefault="00BE3913" w:rsidP="00B535B5">
      <w:pPr>
        <w:pStyle w:val="Tekstpodstawowy2"/>
        <w:spacing w:before="0"/>
        <w:ind w:left="1134" w:hanging="425"/>
        <w:rPr>
          <w:rFonts w:ascii="Arial" w:hAnsi="Arial" w:cs="Arial"/>
          <w:b w:val="0"/>
          <w:sz w:val="20"/>
          <w:szCs w:val="20"/>
        </w:rPr>
      </w:pPr>
      <w:r w:rsidRPr="003C7841">
        <w:rPr>
          <w:rFonts w:ascii="Arial" w:hAnsi="Arial" w:cs="Arial"/>
          <w:b w:val="0"/>
          <w:bCs w:val="0"/>
          <w:sz w:val="20"/>
          <w:szCs w:val="20"/>
        </w:rPr>
        <w:t>5)</w:t>
      </w:r>
      <w:r w:rsidRPr="003C7841">
        <w:rPr>
          <w:rFonts w:ascii="Arial" w:hAnsi="Arial" w:cs="Arial"/>
          <w:b w:val="0"/>
          <w:bCs w:val="0"/>
          <w:sz w:val="20"/>
          <w:szCs w:val="20"/>
        </w:rPr>
        <w:tab/>
      </w:r>
      <w:r w:rsidRPr="003C7841">
        <w:rPr>
          <w:rFonts w:ascii="Arial" w:hAnsi="Arial" w:cs="Arial"/>
          <w:b w:val="0"/>
          <w:sz w:val="20"/>
          <w:szCs w:val="20"/>
        </w:rPr>
        <w:t>będącego osobą fizyczną, którego prawomocnie skazano za wykroczenie przeciwko prawom pracownika lub wykroczenie przeciwko środowisku, jeżeli za jego popełnienie wymierzono karę aresztu, ograniczenia wolności lub karę grzywny nie niższą niż 3000 złotych;</w:t>
      </w:r>
    </w:p>
    <w:p w:rsidR="00BE3913" w:rsidRPr="003C7841" w:rsidRDefault="00BE3913" w:rsidP="00B535B5">
      <w:pPr>
        <w:pStyle w:val="Tekstpodstawowy2"/>
        <w:spacing w:before="0"/>
        <w:ind w:left="1134" w:hanging="425"/>
        <w:rPr>
          <w:rFonts w:ascii="Arial" w:hAnsi="Arial" w:cs="Arial"/>
          <w:b w:val="0"/>
          <w:sz w:val="20"/>
          <w:szCs w:val="20"/>
        </w:rPr>
      </w:pPr>
      <w:r w:rsidRPr="003C7841">
        <w:rPr>
          <w:rFonts w:ascii="Arial" w:hAnsi="Arial" w:cs="Arial"/>
          <w:b w:val="0"/>
          <w:bCs w:val="0"/>
          <w:sz w:val="20"/>
          <w:szCs w:val="20"/>
        </w:rPr>
        <w:t>6)</w:t>
      </w:r>
      <w:r w:rsidRPr="003C7841">
        <w:rPr>
          <w:rFonts w:ascii="Arial" w:hAnsi="Arial" w:cs="Arial"/>
          <w:b w:val="0"/>
          <w:bCs w:val="0"/>
          <w:sz w:val="20"/>
          <w:szCs w:val="20"/>
        </w:rPr>
        <w:tab/>
      </w:r>
      <w:r w:rsidRPr="003C7841">
        <w:rPr>
          <w:rFonts w:ascii="Arial" w:hAnsi="Arial" w:cs="Arial"/>
          <w:b w:val="0"/>
          <w:sz w:val="20"/>
          <w:szCs w:val="20"/>
        </w:rPr>
        <w:t xml:space="preserve">jeżeli urzędującego członka jego organu zarządzającego lub nadzorczego, wspólnika spółki w spółce jawnej lub partnerskiej albo komplementariusza w spółce komandytowej lub komandytowo - akcyjnej lub prokurenta prawomocnie skazano za wykroczenie, </w:t>
      </w:r>
      <w:r w:rsidR="00F2309D">
        <w:rPr>
          <w:rFonts w:ascii="Arial" w:hAnsi="Arial" w:cs="Arial"/>
          <w:b w:val="0"/>
          <w:sz w:val="20"/>
          <w:szCs w:val="20"/>
        </w:rPr>
        <w:br/>
      </w:r>
      <w:r w:rsidRPr="003C7841">
        <w:rPr>
          <w:rFonts w:ascii="Arial" w:hAnsi="Arial" w:cs="Arial"/>
          <w:b w:val="0"/>
          <w:sz w:val="20"/>
          <w:szCs w:val="20"/>
        </w:rPr>
        <w:t>o którym mowa w pkt 5</w:t>
      </w:r>
      <w:r w:rsidR="0059718F" w:rsidRPr="003C7841">
        <w:rPr>
          <w:rFonts w:ascii="Arial" w:hAnsi="Arial" w:cs="Arial"/>
          <w:b w:val="0"/>
          <w:sz w:val="20"/>
          <w:szCs w:val="20"/>
        </w:rPr>
        <w:t xml:space="preserve"> powyżej</w:t>
      </w:r>
      <w:r w:rsidRPr="003C7841">
        <w:rPr>
          <w:rFonts w:ascii="Arial" w:hAnsi="Arial" w:cs="Arial"/>
          <w:b w:val="0"/>
          <w:sz w:val="20"/>
          <w:szCs w:val="20"/>
        </w:rPr>
        <w:t>;</w:t>
      </w:r>
    </w:p>
    <w:p w:rsidR="001E7E7D" w:rsidRPr="003C7841" w:rsidRDefault="00BE3913" w:rsidP="00CD2CD6">
      <w:pPr>
        <w:pStyle w:val="Tekstpodstawowy2"/>
        <w:spacing w:before="0"/>
        <w:ind w:left="1134" w:hanging="425"/>
        <w:rPr>
          <w:rFonts w:ascii="Arial" w:hAnsi="Arial" w:cs="Arial"/>
          <w:b w:val="0"/>
          <w:sz w:val="20"/>
          <w:szCs w:val="20"/>
        </w:rPr>
      </w:pPr>
      <w:r w:rsidRPr="003C7841">
        <w:rPr>
          <w:rFonts w:ascii="Arial" w:hAnsi="Arial" w:cs="Arial"/>
          <w:b w:val="0"/>
          <w:sz w:val="20"/>
          <w:szCs w:val="20"/>
        </w:rPr>
        <w:t>7)</w:t>
      </w:r>
      <w:r w:rsidRPr="003C7841">
        <w:rPr>
          <w:rFonts w:ascii="Arial" w:hAnsi="Arial" w:cs="Arial"/>
          <w:b w:val="0"/>
          <w:sz w:val="20"/>
          <w:szCs w:val="20"/>
        </w:rPr>
        <w:tab/>
        <w:t xml:space="preserve">wobec którego wydano ostateczną decyzję administracyjną o naruszeniu obowiązków wynikających z przepisów prawa pracy, prawa ochrony środowiska lub przepisów </w:t>
      </w:r>
      <w:r w:rsidR="00F2309D">
        <w:rPr>
          <w:rFonts w:ascii="Arial" w:hAnsi="Arial" w:cs="Arial"/>
          <w:b w:val="0"/>
          <w:sz w:val="20"/>
          <w:szCs w:val="20"/>
        </w:rPr>
        <w:br/>
      </w:r>
      <w:r w:rsidRPr="003C7841">
        <w:rPr>
          <w:rFonts w:ascii="Arial" w:hAnsi="Arial" w:cs="Arial"/>
          <w:b w:val="0"/>
          <w:sz w:val="20"/>
          <w:szCs w:val="20"/>
        </w:rPr>
        <w:t>o zabezpieczeniu społecznym, jeżeli wymierzono tą decyzją karę pieniężną nie niższą niż 3000 złotych;</w:t>
      </w:r>
    </w:p>
    <w:p w:rsidR="00BE3913" w:rsidRPr="003C7841" w:rsidRDefault="00BE3913" w:rsidP="00B535B5">
      <w:pPr>
        <w:pStyle w:val="Tekstpodstawowy2"/>
        <w:spacing w:before="0"/>
        <w:ind w:left="1134" w:hanging="425"/>
        <w:rPr>
          <w:rFonts w:ascii="Arial" w:hAnsi="Arial" w:cs="Arial"/>
          <w:b w:val="0"/>
          <w:sz w:val="20"/>
          <w:szCs w:val="20"/>
        </w:rPr>
      </w:pPr>
      <w:r w:rsidRPr="003C7841">
        <w:rPr>
          <w:rFonts w:ascii="Arial" w:hAnsi="Arial" w:cs="Arial"/>
          <w:b w:val="0"/>
          <w:sz w:val="20"/>
          <w:szCs w:val="20"/>
        </w:rPr>
        <w:t>8)</w:t>
      </w:r>
      <w:r w:rsidRPr="003C7841">
        <w:rPr>
          <w:rFonts w:ascii="Arial" w:hAnsi="Arial" w:cs="Arial"/>
          <w:b w:val="0"/>
          <w:sz w:val="20"/>
          <w:szCs w:val="20"/>
        </w:rPr>
        <w:tab/>
        <w:t xml:space="preserve">który naruszył obowiązki dotyczące płatności podatków, opłat lub składek na ubezpieczenia społeczne lub zdrowotne, co zamawiający jest w stanie wykazać za pomocą stosownych środków dowodowych, z wyjątkiem przypadku, o którym mowa </w:t>
      </w:r>
      <w:r w:rsidR="00F2309D">
        <w:rPr>
          <w:rFonts w:ascii="Arial" w:hAnsi="Arial" w:cs="Arial"/>
          <w:b w:val="0"/>
          <w:sz w:val="20"/>
          <w:szCs w:val="20"/>
        </w:rPr>
        <w:br/>
      </w:r>
      <w:r w:rsidRPr="003C7841">
        <w:rPr>
          <w:rFonts w:ascii="Arial" w:hAnsi="Arial" w:cs="Arial"/>
          <w:b w:val="0"/>
          <w:sz w:val="20"/>
          <w:szCs w:val="20"/>
        </w:rPr>
        <w:lastRenderedPageBreak/>
        <w:t xml:space="preserve">w </w:t>
      </w:r>
      <w:r w:rsidR="0059718F" w:rsidRPr="003C7841">
        <w:rPr>
          <w:rFonts w:ascii="Arial" w:hAnsi="Arial" w:cs="Arial"/>
          <w:b w:val="0"/>
          <w:sz w:val="20"/>
          <w:szCs w:val="20"/>
        </w:rPr>
        <w:t xml:space="preserve">art. 24 </w:t>
      </w:r>
      <w:r w:rsidRPr="003C7841">
        <w:rPr>
          <w:rFonts w:ascii="Arial" w:hAnsi="Arial" w:cs="Arial"/>
          <w:b w:val="0"/>
          <w:sz w:val="20"/>
          <w:szCs w:val="20"/>
        </w:rPr>
        <w:t>ust. 1 pkt 15</w:t>
      </w:r>
      <w:r w:rsidR="0059718F" w:rsidRPr="003C7841">
        <w:rPr>
          <w:rFonts w:ascii="Arial" w:hAnsi="Arial" w:cs="Arial"/>
          <w:b w:val="0"/>
          <w:sz w:val="20"/>
          <w:szCs w:val="20"/>
        </w:rPr>
        <w:t xml:space="preserve"> ustawy Pzp</w:t>
      </w:r>
      <w:r w:rsidRPr="003C7841">
        <w:rPr>
          <w:rFonts w:ascii="Arial" w:hAnsi="Arial" w:cs="Arial"/>
          <w:b w:val="0"/>
          <w:sz w:val="20"/>
          <w:szCs w:val="20"/>
        </w:rPr>
        <w:t>, chyba że wykonawca dokonał płatności należnych podatków, opłat lub składek na ubezpieczenia społeczne lub zdrowotne wraz z odsetkami lub grzywnami lub zawarł wiążące porozumienie w sprawie spłaty tych należności.</w:t>
      </w:r>
    </w:p>
    <w:p w:rsidR="00BF2E79" w:rsidRPr="003C7841" w:rsidRDefault="00BF2E79" w:rsidP="00B535B5">
      <w:pPr>
        <w:pStyle w:val="Tekstpodstawowy2"/>
        <w:spacing w:before="0"/>
        <w:ind w:left="709" w:hanging="709"/>
        <w:rPr>
          <w:rFonts w:ascii="Arial" w:hAnsi="Arial" w:cs="Arial"/>
          <w:b w:val="0"/>
          <w:sz w:val="20"/>
          <w:szCs w:val="20"/>
        </w:rPr>
      </w:pPr>
      <w:r w:rsidRPr="003C7841">
        <w:rPr>
          <w:rFonts w:ascii="Arial" w:hAnsi="Arial" w:cs="Arial"/>
          <w:b w:val="0"/>
          <w:sz w:val="20"/>
          <w:szCs w:val="20"/>
        </w:rPr>
        <w:t>8.3.</w:t>
      </w:r>
      <w:r w:rsidRPr="003C7841">
        <w:rPr>
          <w:rFonts w:ascii="Arial" w:hAnsi="Arial" w:cs="Arial"/>
          <w:b w:val="0"/>
          <w:sz w:val="20"/>
          <w:szCs w:val="20"/>
        </w:rPr>
        <w:tab/>
        <w:t>Wykluczenie wykonawcy następuje zgodnie z art. 24 ust. 7 ustawy Pzp.</w:t>
      </w:r>
    </w:p>
    <w:p w:rsidR="00BF2E79" w:rsidRPr="003C7841" w:rsidRDefault="00BF2E79" w:rsidP="00B535B5">
      <w:pPr>
        <w:pStyle w:val="Tekstpodstawowy2"/>
        <w:spacing w:before="0"/>
        <w:ind w:left="709" w:hanging="709"/>
        <w:rPr>
          <w:rFonts w:ascii="Arial" w:hAnsi="Arial" w:cs="Arial"/>
          <w:b w:val="0"/>
          <w:sz w:val="20"/>
          <w:szCs w:val="20"/>
        </w:rPr>
      </w:pPr>
      <w:r w:rsidRPr="003C7841">
        <w:rPr>
          <w:rFonts w:ascii="Arial" w:hAnsi="Arial" w:cs="Arial"/>
          <w:b w:val="0"/>
          <w:sz w:val="20"/>
          <w:szCs w:val="20"/>
        </w:rPr>
        <w:t>8.4.</w:t>
      </w:r>
      <w:r w:rsidRPr="003C7841">
        <w:rPr>
          <w:rFonts w:ascii="Arial" w:hAnsi="Arial" w:cs="Arial"/>
          <w:b w:val="0"/>
          <w:sz w:val="20"/>
          <w:szCs w:val="20"/>
        </w:rPr>
        <w:tab/>
        <w:t>Wykonawca, który podlega wykluczeniu na podstawie art. 24 ust. 1 pkt 13 i 14 oraz 16–20 ustawy Pzp lub pkt 8.2. IDW,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Regulacji, o której mowa w zdaniu pierwszym nie stosuje się, jeżeli wobec wykonawcy, będącego podmiotem zbiorowym, orzeczono prawomocnym wyrokiem sądu zakaz ubiegania się o udzielenie zamówienia oraz nie upłynął określony w tym wyroku okres obowiązywania tego zakazu.</w:t>
      </w:r>
    </w:p>
    <w:p w:rsidR="00BF2E79" w:rsidRPr="003C7841" w:rsidRDefault="00BF2E79" w:rsidP="00B535B5">
      <w:pPr>
        <w:pStyle w:val="Tekstpodstawowy2"/>
        <w:spacing w:before="0"/>
        <w:ind w:left="709" w:hanging="709"/>
        <w:rPr>
          <w:rFonts w:ascii="Arial" w:hAnsi="Arial" w:cs="Arial"/>
          <w:b w:val="0"/>
          <w:sz w:val="20"/>
          <w:szCs w:val="20"/>
        </w:rPr>
      </w:pPr>
      <w:r w:rsidRPr="003C7841">
        <w:rPr>
          <w:rFonts w:ascii="Arial" w:hAnsi="Arial" w:cs="Arial"/>
          <w:b w:val="0"/>
          <w:sz w:val="20"/>
          <w:szCs w:val="20"/>
        </w:rPr>
        <w:t>8.5.</w:t>
      </w:r>
      <w:r w:rsidRPr="003C7841">
        <w:rPr>
          <w:rFonts w:ascii="Arial" w:hAnsi="Arial" w:cs="Arial"/>
          <w:b w:val="0"/>
          <w:sz w:val="20"/>
          <w:szCs w:val="20"/>
        </w:rPr>
        <w:tab/>
        <w:t>Wykonawca nie podlega wykluczeniu, jeżeli zamawiający, uwzględniając wagę i szczególne okoliczności czynu wykonawcy, uzna za wystarczające dowody przedstawione na podstawie pkt. 8.4 IDW.</w:t>
      </w:r>
    </w:p>
    <w:p w:rsidR="00B8439F" w:rsidRDefault="00BF2E79" w:rsidP="00B535B5">
      <w:pPr>
        <w:pStyle w:val="Tekstpodstawowy2"/>
        <w:spacing w:before="0"/>
        <w:ind w:left="709" w:hanging="709"/>
        <w:rPr>
          <w:rFonts w:ascii="Arial" w:hAnsi="Arial" w:cs="Arial"/>
          <w:b w:val="0"/>
          <w:sz w:val="20"/>
          <w:szCs w:val="20"/>
        </w:rPr>
      </w:pPr>
      <w:r w:rsidRPr="003C7841">
        <w:rPr>
          <w:rFonts w:ascii="Arial" w:hAnsi="Arial" w:cs="Arial"/>
          <w:b w:val="0"/>
          <w:sz w:val="20"/>
          <w:szCs w:val="20"/>
        </w:rPr>
        <w:t>8.6.</w:t>
      </w:r>
      <w:r w:rsidRPr="003C7841">
        <w:rPr>
          <w:rFonts w:ascii="Arial" w:hAnsi="Arial" w:cs="Arial"/>
          <w:b w:val="0"/>
          <w:sz w:val="20"/>
          <w:szCs w:val="20"/>
        </w:rPr>
        <w:tab/>
        <w:t>Zamawiający może wykluczyć wykonawcę na każdym etapie postęp</w:t>
      </w:r>
      <w:r w:rsidR="001E7E7D" w:rsidRPr="003C7841">
        <w:rPr>
          <w:rFonts w:ascii="Arial" w:hAnsi="Arial" w:cs="Arial"/>
          <w:b w:val="0"/>
          <w:sz w:val="20"/>
          <w:szCs w:val="20"/>
        </w:rPr>
        <w:t>owania o udzielenie zamówienia.</w:t>
      </w:r>
    </w:p>
    <w:p w:rsidR="00F2309D" w:rsidRPr="003C7841" w:rsidRDefault="00F2309D" w:rsidP="00B535B5">
      <w:pPr>
        <w:pStyle w:val="Tekstpodstawowy2"/>
        <w:spacing w:before="0"/>
        <w:ind w:left="709" w:hanging="709"/>
        <w:rPr>
          <w:rFonts w:ascii="Arial" w:hAnsi="Arial" w:cs="Arial"/>
          <w:b w:val="0"/>
          <w:sz w:val="20"/>
          <w:szCs w:val="20"/>
        </w:rPr>
      </w:pPr>
    </w:p>
    <w:p w:rsidR="006A7820" w:rsidRPr="003C7841" w:rsidRDefault="006A7820" w:rsidP="00B535B5">
      <w:pPr>
        <w:ind w:left="720" w:hanging="720"/>
        <w:jc w:val="both"/>
        <w:rPr>
          <w:rFonts w:ascii="Arial" w:hAnsi="Arial" w:cs="Arial"/>
          <w:b/>
          <w:sz w:val="20"/>
          <w:szCs w:val="20"/>
        </w:rPr>
      </w:pPr>
      <w:r w:rsidRPr="003C7841">
        <w:rPr>
          <w:rFonts w:ascii="Arial" w:hAnsi="Arial" w:cs="Arial"/>
          <w:b/>
          <w:sz w:val="20"/>
          <w:szCs w:val="20"/>
        </w:rPr>
        <w:t xml:space="preserve">9. </w:t>
      </w:r>
      <w:r w:rsidRPr="003C7841">
        <w:rPr>
          <w:rFonts w:ascii="Arial" w:hAnsi="Arial" w:cs="Arial"/>
          <w:b/>
          <w:sz w:val="20"/>
          <w:szCs w:val="20"/>
        </w:rPr>
        <w:tab/>
      </w:r>
      <w:r w:rsidRPr="003C7841">
        <w:rPr>
          <w:rStyle w:val="tekstdokbold"/>
          <w:rFonts w:ascii="Arial" w:hAnsi="Arial" w:cs="Arial"/>
          <w:sz w:val="20"/>
          <w:szCs w:val="20"/>
        </w:rPr>
        <w:t>OŚWIADCZENIA I DOKUMENTY, JAKIE ZOBOWIĄZANI SĄ DOSTARCZYĆ WYKONAWCY W CELU WYKAZANIA BRAKU PODSTAW WYKLUCZENIA ORAZ POTWIERDZENIA SPEŁNIANIA WARUNKÓW UDZIAŁU W POSTĘPOWANIU</w:t>
      </w:r>
    </w:p>
    <w:p w:rsidR="006A7820" w:rsidRPr="003C7841" w:rsidRDefault="006A7820" w:rsidP="00B535B5">
      <w:pPr>
        <w:pStyle w:val="Tekstpodstawowy2"/>
        <w:spacing w:before="0"/>
        <w:ind w:left="709" w:hanging="709"/>
        <w:rPr>
          <w:rFonts w:ascii="Arial" w:hAnsi="Arial" w:cs="Arial"/>
          <w:b w:val="0"/>
          <w:sz w:val="20"/>
          <w:szCs w:val="20"/>
        </w:rPr>
      </w:pPr>
      <w:r w:rsidRPr="003C7841">
        <w:rPr>
          <w:rFonts w:ascii="Arial" w:hAnsi="Arial" w:cs="Arial"/>
          <w:b w:val="0"/>
          <w:sz w:val="20"/>
          <w:szCs w:val="20"/>
        </w:rPr>
        <w:t>9.1.</w:t>
      </w:r>
      <w:r w:rsidRPr="003C7841">
        <w:rPr>
          <w:rFonts w:ascii="Arial" w:hAnsi="Arial" w:cs="Arial"/>
          <w:b w:val="0"/>
          <w:sz w:val="20"/>
          <w:szCs w:val="20"/>
        </w:rPr>
        <w:tab/>
        <w:t>Do oferty Wykonawca zobowiązany jest dołączyć aktualne na dzie</w:t>
      </w:r>
      <w:r w:rsidR="00633DCF" w:rsidRPr="003C7841">
        <w:rPr>
          <w:rFonts w:ascii="Arial" w:hAnsi="Arial" w:cs="Arial"/>
          <w:b w:val="0"/>
          <w:sz w:val="20"/>
          <w:szCs w:val="20"/>
        </w:rPr>
        <w:t xml:space="preserve">ń składania ofert oświadczenie </w:t>
      </w:r>
      <w:r w:rsidRPr="003C7841">
        <w:rPr>
          <w:rFonts w:ascii="Arial" w:hAnsi="Arial" w:cs="Arial"/>
          <w:b w:val="0"/>
          <w:sz w:val="20"/>
          <w:szCs w:val="20"/>
        </w:rPr>
        <w:t>stanow</w:t>
      </w:r>
      <w:r w:rsidR="009251DE" w:rsidRPr="003C7841">
        <w:rPr>
          <w:rFonts w:ascii="Arial" w:hAnsi="Arial" w:cs="Arial"/>
          <w:b w:val="0"/>
          <w:sz w:val="20"/>
          <w:szCs w:val="20"/>
        </w:rPr>
        <w:t>iące wstępne potwierdzenie, że w</w:t>
      </w:r>
      <w:r w:rsidRPr="003C7841">
        <w:rPr>
          <w:rFonts w:ascii="Arial" w:hAnsi="Arial" w:cs="Arial"/>
          <w:b w:val="0"/>
          <w:sz w:val="20"/>
          <w:szCs w:val="20"/>
        </w:rPr>
        <w:t>ykonawca:</w:t>
      </w:r>
    </w:p>
    <w:p w:rsidR="00633DCF" w:rsidRPr="003C7841" w:rsidRDefault="00633DCF" w:rsidP="00B535B5">
      <w:pPr>
        <w:pStyle w:val="Tekstpodstawowy2"/>
        <w:tabs>
          <w:tab w:val="left" w:pos="1134"/>
        </w:tabs>
        <w:spacing w:before="0"/>
        <w:ind w:left="709"/>
        <w:rPr>
          <w:rFonts w:ascii="Arial" w:hAnsi="Arial" w:cs="Arial"/>
          <w:b w:val="0"/>
          <w:sz w:val="20"/>
          <w:szCs w:val="20"/>
        </w:rPr>
      </w:pPr>
      <w:r w:rsidRPr="003C7841">
        <w:rPr>
          <w:rFonts w:ascii="Arial" w:hAnsi="Arial" w:cs="Arial"/>
          <w:b w:val="0"/>
          <w:bCs w:val="0"/>
          <w:sz w:val="20"/>
          <w:szCs w:val="20"/>
        </w:rPr>
        <w:t>a)</w:t>
      </w:r>
      <w:r w:rsidRPr="003C7841">
        <w:rPr>
          <w:rFonts w:ascii="Arial" w:hAnsi="Arial" w:cs="Arial"/>
          <w:b w:val="0"/>
          <w:bCs w:val="0"/>
          <w:sz w:val="20"/>
          <w:szCs w:val="20"/>
        </w:rPr>
        <w:tab/>
      </w:r>
      <w:r w:rsidRPr="003C7841">
        <w:rPr>
          <w:rFonts w:ascii="Arial" w:hAnsi="Arial" w:cs="Arial"/>
          <w:b w:val="0"/>
          <w:sz w:val="20"/>
          <w:szCs w:val="20"/>
        </w:rPr>
        <w:t>nie podlega wykluczeniu;</w:t>
      </w:r>
    </w:p>
    <w:p w:rsidR="00633DCF" w:rsidRPr="003C7841" w:rsidRDefault="00633DCF" w:rsidP="00B535B5">
      <w:pPr>
        <w:pStyle w:val="Tekstpodstawowy2"/>
        <w:tabs>
          <w:tab w:val="left" w:pos="1134"/>
        </w:tabs>
        <w:spacing w:before="0"/>
        <w:ind w:left="709"/>
        <w:rPr>
          <w:rFonts w:ascii="Arial" w:hAnsi="Arial" w:cs="Arial"/>
          <w:b w:val="0"/>
          <w:sz w:val="20"/>
          <w:szCs w:val="20"/>
        </w:rPr>
      </w:pPr>
      <w:r w:rsidRPr="003C7841">
        <w:rPr>
          <w:rFonts w:ascii="Arial" w:hAnsi="Arial" w:cs="Arial"/>
          <w:b w:val="0"/>
          <w:bCs w:val="0"/>
          <w:sz w:val="20"/>
          <w:szCs w:val="20"/>
        </w:rPr>
        <w:t>b)</w:t>
      </w:r>
      <w:r w:rsidRPr="003C7841">
        <w:rPr>
          <w:rFonts w:ascii="Arial" w:hAnsi="Arial" w:cs="Arial"/>
          <w:b w:val="0"/>
          <w:bCs w:val="0"/>
          <w:sz w:val="20"/>
          <w:szCs w:val="20"/>
        </w:rPr>
        <w:tab/>
      </w:r>
      <w:r w:rsidRPr="003C7841">
        <w:rPr>
          <w:rFonts w:ascii="Arial" w:hAnsi="Arial" w:cs="Arial"/>
          <w:b w:val="0"/>
          <w:sz w:val="20"/>
          <w:szCs w:val="20"/>
        </w:rPr>
        <w:t>spełnia warunki udziału w postępowaniu.</w:t>
      </w:r>
    </w:p>
    <w:p w:rsidR="00FA6A07" w:rsidRPr="003C7841" w:rsidRDefault="002271A3" w:rsidP="00B535B5">
      <w:pPr>
        <w:pStyle w:val="Tekstpodstawowy2"/>
        <w:spacing w:before="0"/>
        <w:ind w:left="709" w:hanging="709"/>
        <w:rPr>
          <w:rFonts w:ascii="Arial" w:hAnsi="Arial" w:cs="Arial"/>
          <w:b w:val="0"/>
          <w:sz w:val="20"/>
          <w:szCs w:val="20"/>
        </w:rPr>
      </w:pPr>
      <w:r w:rsidRPr="003C7841">
        <w:rPr>
          <w:rFonts w:ascii="Arial" w:hAnsi="Arial" w:cs="Arial"/>
          <w:b w:val="0"/>
          <w:sz w:val="20"/>
          <w:szCs w:val="20"/>
        </w:rPr>
        <w:t>9.2</w:t>
      </w:r>
      <w:r w:rsidR="00FA6A07" w:rsidRPr="003C7841">
        <w:rPr>
          <w:rFonts w:ascii="Arial" w:hAnsi="Arial" w:cs="Arial"/>
          <w:b w:val="0"/>
          <w:sz w:val="20"/>
          <w:szCs w:val="20"/>
        </w:rPr>
        <w:t>.</w:t>
      </w:r>
      <w:r w:rsidR="00FA6A07" w:rsidRPr="003C7841">
        <w:rPr>
          <w:rFonts w:ascii="Arial" w:hAnsi="Arial" w:cs="Arial"/>
          <w:b w:val="0"/>
          <w:sz w:val="20"/>
          <w:szCs w:val="20"/>
        </w:rPr>
        <w:tab/>
        <w:t xml:space="preserve">Wykonawca, w terminie 3 dni od dnia zamieszczenia na stronie internetowej informacji, </w:t>
      </w:r>
      <w:r w:rsidR="00F2309D">
        <w:rPr>
          <w:rFonts w:ascii="Arial" w:hAnsi="Arial" w:cs="Arial"/>
          <w:b w:val="0"/>
          <w:sz w:val="20"/>
          <w:szCs w:val="20"/>
        </w:rPr>
        <w:br/>
      </w:r>
      <w:r w:rsidR="00FA6A07" w:rsidRPr="003C7841">
        <w:rPr>
          <w:rFonts w:ascii="Arial" w:hAnsi="Arial" w:cs="Arial"/>
          <w:b w:val="0"/>
          <w:sz w:val="20"/>
          <w:szCs w:val="20"/>
        </w:rPr>
        <w:t>o której mowa w art. 86 ust. 5</w:t>
      </w:r>
      <w:r w:rsidR="000B51F7" w:rsidRPr="003C7841">
        <w:rPr>
          <w:rFonts w:ascii="Arial" w:hAnsi="Arial" w:cs="Arial"/>
          <w:b w:val="0"/>
          <w:sz w:val="20"/>
          <w:szCs w:val="20"/>
        </w:rPr>
        <w:t xml:space="preserve"> ustawy Pzp</w:t>
      </w:r>
      <w:r w:rsidR="00FA6A07" w:rsidRPr="003C7841">
        <w:rPr>
          <w:rFonts w:ascii="Arial" w:hAnsi="Arial" w:cs="Arial"/>
          <w:b w:val="0"/>
          <w:sz w:val="20"/>
          <w:szCs w:val="20"/>
        </w:rPr>
        <w:t xml:space="preserve">, przekazuje zamawiającemu oświadczenie </w:t>
      </w:r>
      <w:r w:rsidR="00F2309D">
        <w:rPr>
          <w:rFonts w:ascii="Arial" w:hAnsi="Arial" w:cs="Arial"/>
          <w:b w:val="0"/>
          <w:sz w:val="20"/>
          <w:szCs w:val="20"/>
        </w:rPr>
        <w:br/>
      </w:r>
      <w:r w:rsidR="00FA6A07" w:rsidRPr="003C7841">
        <w:rPr>
          <w:rFonts w:ascii="Arial" w:hAnsi="Arial" w:cs="Arial"/>
          <w:b w:val="0"/>
          <w:sz w:val="20"/>
          <w:szCs w:val="20"/>
        </w:rPr>
        <w:t xml:space="preserve">o przynależności lub braku przynależności do tej samej grupy kapitałowej, o której mowa </w:t>
      </w:r>
      <w:r w:rsidR="00F2309D">
        <w:rPr>
          <w:rFonts w:ascii="Arial" w:hAnsi="Arial" w:cs="Arial"/>
          <w:b w:val="0"/>
          <w:sz w:val="20"/>
          <w:szCs w:val="20"/>
        </w:rPr>
        <w:br/>
      </w:r>
      <w:r w:rsidR="00FA6A07" w:rsidRPr="003C7841">
        <w:rPr>
          <w:rFonts w:ascii="Arial" w:hAnsi="Arial" w:cs="Arial"/>
          <w:b w:val="0"/>
          <w:sz w:val="20"/>
          <w:szCs w:val="20"/>
        </w:rPr>
        <w:t>w art. 24 ust. 1 pkt 23 ustawy Pzp. Wraz ze złożeniem oświadczenia, wykonawca może przedstawić dowody, że powiązania z innym wykonawcą nie prowadzą do zakłócenia konkurencji w postępowaniu o udzielenie zamówienia.</w:t>
      </w:r>
    </w:p>
    <w:p w:rsidR="00FA6A07" w:rsidRPr="003C7841" w:rsidRDefault="003D4C03" w:rsidP="00B535B5">
      <w:pPr>
        <w:pStyle w:val="Tekstpodstawowy2"/>
        <w:spacing w:before="0"/>
        <w:ind w:left="709" w:hanging="709"/>
        <w:rPr>
          <w:rFonts w:ascii="Arial" w:hAnsi="Arial" w:cs="Arial"/>
          <w:b w:val="0"/>
          <w:sz w:val="20"/>
          <w:szCs w:val="20"/>
        </w:rPr>
      </w:pPr>
      <w:r w:rsidRPr="003C7841">
        <w:rPr>
          <w:rFonts w:ascii="Arial" w:hAnsi="Arial" w:cs="Arial"/>
          <w:b w:val="0"/>
          <w:sz w:val="20"/>
          <w:szCs w:val="20"/>
        </w:rPr>
        <w:t>9.3</w:t>
      </w:r>
      <w:r w:rsidR="00FA6A07" w:rsidRPr="003C7841">
        <w:rPr>
          <w:rFonts w:ascii="Arial" w:hAnsi="Arial" w:cs="Arial"/>
          <w:b w:val="0"/>
          <w:sz w:val="20"/>
          <w:szCs w:val="20"/>
        </w:rPr>
        <w:t>.</w:t>
      </w:r>
      <w:r w:rsidR="00FA6A07" w:rsidRPr="003C7841">
        <w:rPr>
          <w:rFonts w:ascii="Arial" w:hAnsi="Arial" w:cs="Arial"/>
          <w:b w:val="0"/>
          <w:sz w:val="20"/>
          <w:szCs w:val="20"/>
        </w:rPr>
        <w:tab/>
        <w:t>Zamawiający przed udzieleniem zamówienia, wezwie wykonawcę, którego oferta została oceniona najwyżej, do złożenia w</w:t>
      </w:r>
      <w:r w:rsidR="002271A3" w:rsidRPr="003C7841">
        <w:rPr>
          <w:rFonts w:ascii="Arial" w:hAnsi="Arial" w:cs="Arial"/>
          <w:b w:val="0"/>
          <w:sz w:val="20"/>
          <w:szCs w:val="20"/>
        </w:rPr>
        <w:t xml:space="preserve"> wyznaczonym, nie krótszym niż 5</w:t>
      </w:r>
      <w:r w:rsidR="00FA6A07" w:rsidRPr="003C7841">
        <w:rPr>
          <w:rFonts w:ascii="Arial" w:hAnsi="Arial" w:cs="Arial"/>
          <w:b w:val="0"/>
          <w:sz w:val="20"/>
          <w:szCs w:val="20"/>
        </w:rPr>
        <w:t xml:space="preserve"> dni</w:t>
      </w:r>
      <w:r w:rsidR="00FA6A07" w:rsidRPr="003C7841">
        <w:rPr>
          <w:rFonts w:ascii="Arial" w:hAnsi="Arial" w:cs="Arial"/>
          <w:b w:val="0"/>
          <w:i/>
          <w:sz w:val="20"/>
          <w:szCs w:val="20"/>
        </w:rPr>
        <w:t xml:space="preserve">, </w:t>
      </w:r>
      <w:r w:rsidR="00FA6A07" w:rsidRPr="003C7841">
        <w:rPr>
          <w:rFonts w:ascii="Arial" w:hAnsi="Arial" w:cs="Arial"/>
          <w:b w:val="0"/>
          <w:sz w:val="20"/>
          <w:szCs w:val="20"/>
        </w:rPr>
        <w:t>terminie aktualnych na dzień złożenia oświadczeń lub dokumentów, potwierdzających okoliczności, o których mowa w art. 25 ust. 1 ustawy Pzp.</w:t>
      </w:r>
    </w:p>
    <w:p w:rsidR="00FA6A07" w:rsidRPr="003C7841" w:rsidRDefault="003D4C03" w:rsidP="00B535B5">
      <w:pPr>
        <w:pStyle w:val="Tekstpodstawowy2"/>
        <w:spacing w:before="0"/>
        <w:ind w:left="709" w:hanging="709"/>
        <w:rPr>
          <w:rFonts w:ascii="Arial" w:hAnsi="Arial" w:cs="Arial"/>
          <w:b w:val="0"/>
          <w:sz w:val="20"/>
          <w:szCs w:val="20"/>
        </w:rPr>
      </w:pPr>
      <w:r w:rsidRPr="003C7841">
        <w:rPr>
          <w:rFonts w:ascii="Arial" w:hAnsi="Arial" w:cs="Arial"/>
          <w:b w:val="0"/>
          <w:sz w:val="20"/>
          <w:szCs w:val="20"/>
        </w:rPr>
        <w:t>9.4</w:t>
      </w:r>
      <w:r w:rsidR="00FA6A07" w:rsidRPr="003C7841">
        <w:rPr>
          <w:rFonts w:ascii="Arial" w:hAnsi="Arial" w:cs="Arial"/>
          <w:b w:val="0"/>
          <w:sz w:val="20"/>
          <w:szCs w:val="20"/>
        </w:rPr>
        <w:t>.</w:t>
      </w:r>
      <w:r w:rsidR="00FA6A07" w:rsidRPr="003C7841">
        <w:rPr>
          <w:rFonts w:ascii="Arial" w:hAnsi="Arial" w:cs="Arial"/>
          <w:b w:val="0"/>
          <w:sz w:val="20"/>
          <w:szCs w:val="20"/>
        </w:rPr>
        <w:tab/>
        <w:t>Jeżeli jest to niezbędne do zapewnienia odpowiedniego przebiegu postępowania o udzielenie zamówienia, zamawiający może na każdym etapie postępowania wezwać wykonawców do złożenia wszystkich lub niektórych oświadczeń lub dokumentów potwierdzających, że nie podlegają wykluczeniu oraz spełniają warunki udziału w postępowaniu, a jeżeli zachodzą uzasadnione podstawy do uznania, że złożone uprzednio oświadczenia lub dokumenty nie są już aktualne, do złożenia aktualnych oświadczeń lub dokumentów.</w:t>
      </w:r>
    </w:p>
    <w:p w:rsidR="00FA6A07" w:rsidRPr="003C7841" w:rsidRDefault="003D4C03" w:rsidP="00B535B5">
      <w:pPr>
        <w:pStyle w:val="Tekstpodstawowy2"/>
        <w:spacing w:before="0"/>
        <w:ind w:left="709" w:hanging="709"/>
        <w:rPr>
          <w:rFonts w:ascii="Arial" w:hAnsi="Arial" w:cs="Arial"/>
          <w:b w:val="0"/>
          <w:sz w:val="20"/>
          <w:szCs w:val="20"/>
        </w:rPr>
      </w:pPr>
      <w:r w:rsidRPr="003C7841">
        <w:rPr>
          <w:rFonts w:ascii="Arial" w:hAnsi="Arial" w:cs="Arial"/>
          <w:b w:val="0"/>
          <w:sz w:val="20"/>
          <w:szCs w:val="20"/>
        </w:rPr>
        <w:t>9.5</w:t>
      </w:r>
      <w:r w:rsidR="00FA6A07" w:rsidRPr="003C7841">
        <w:rPr>
          <w:rFonts w:ascii="Arial" w:hAnsi="Arial" w:cs="Arial"/>
          <w:b w:val="0"/>
          <w:sz w:val="20"/>
          <w:szCs w:val="20"/>
        </w:rPr>
        <w:t>.</w:t>
      </w:r>
      <w:r w:rsidR="00FA6A07" w:rsidRPr="003C7841">
        <w:rPr>
          <w:rFonts w:ascii="Arial" w:hAnsi="Arial" w:cs="Arial"/>
          <w:b w:val="0"/>
          <w:sz w:val="20"/>
          <w:szCs w:val="20"/>
        </w:rPr>
        <w:tab/>
        <w:t xml:space="preserve">Zamawiający, zgodnie z art. 24 aa ustawy Pzp, w pierwszej kolejności dokona oceny ofert, </w:t>
      </w:r>
      <w:r w:rsidR="00F2309D">
        <w:rPr>
          <w:rFonts w:ascii="Arial" w:hAnsi="Arial" w:cs="Arial"/>
          <w:b w:val="0"/>
          <w:sz w:val="20"/>
          <w:szCs w:val="20"/>
        </w:rPr>
        <w:br/>
      </w:r>
      <w:r w:rsidR="00FA6A07" w:rsidRPr="003C7841">
        <w:rPr>
          <w:rFonts w:ascii="Arial" w:hAnsi="Arial" w:cs="Arial"/>
          <w:b w:val="0"/>
          <w:sz w:val="20"/>
          <w:szCs w:val="20"/>
        </w:rPr>
        <w:t>a następnie zbada czy wykonawca, którego oferta została oceniona jako najkorzystniejsza nie podlega wykluczeniu oraz spełnia warunki udziału w postępowaniu.</w:t>
      </w:r>
    </w:p>
    <w:p w:rsidR="00FA6A07" w:rsidRPr="003C7841" w:rsidRDefault="003D4C03" w:rsidP="00B535B5">
      <w:pPr>
        <w:pStyle w:val="Tekstpodstawowy2"/>
        <w:spacing w:before="0"/>
        <w:ind w:left="709" w:hanging="709"/>
        <w:rPr>
          <w:rFonts w:ascii="Arial" w:hAnsi="Arial" w:cs="Arial"/>
          <w:b w:val="0"/>
          <w:sz w:val="20"/>
          <w:szCs w:val="20"/>
        </w:rPr>
      </w:pPr>
      <w:r w:rsidRPr="003C7841">
        <w:rPr>
          <w:rFonts w:ascii="Arial" w:hAnsi="Arial" w:cs="Arial"/>
          <w:b w:val="0"/>
          <w:sz w:val="20"/>
          <w:szCs w:val="20"/>
        </w:rPr>
        <w:t>9.6</w:t>
      </w:r>
      <w:r w:rsidR="00FA6A07" w:rsidRPr="003C7841">
        <w:rPr>
          <w:rFonts w:ascii="Arial" w:hAnsi="Arial" w:cs="Arial"/>
          <w:b w:val="0"/>
          <w:sz w:val="20"/>
          <w:szCs w:val="20"/>
        </w:rPr>
        <w:t>.</w:t>
      </w:r>
      <w:r w:rsidR="00FA6A07" w:rsidRPr="003C7841">
        <w:rPr>
          <w:rFonts w:ascii="Arial" w:hAnsi="Arial" w:cs="Arial"/>
          <w:b w:val="0"/>
          <w:sz w:val="20"/>
          <w:szCs w:val="20"/>
        </w:rPr>
        <w:tab/>
      </w:r>
      <w:r w:rsidR="00FA6A07" w:rsidRPr="002938EF">
        <w:rPr>
          <w:rFonts w:ascii="Arial" w:hAnsi="Arial" w:cs="Arial"/>
          <w:b w:val="0"/>
          <w:sz w:val="20"/>
          <w:szCs w:val="20"/>
          <w:u w:val="single"/>
        </w:rPr>
        <w:t>Na wezwanie zamawiającego Wykonawca zobowiązany jest złożyć następujące oświadczenia lub dokumenty</w:t>
      </w:r>
      <w:r w:rsidR="00FA6A07" w:rsidRPr="003C7841">
        <w:rPr>
          <w:rFonts w:ascii="Arial" w:hAnsi="Arial" w:cs="Arial"/>
          <w:b w:val="0"/>
          <w:sz w:val="20"/>
          <w:szCs w:val="20"/>
        </w:rPr>
        <w:t>:</w:t>
      </w:r>
    </w:p>
    <w:p w:rsidR="009251DE" w:rsidRPr="00CD2CD6" w:rsidRDefault="00FA6A07" w:rsidP="00C62F4D">
      <w:pPr>
        <w:pStyle w:val="Tekstpodstawowy2"/>
        <w:numPr>
          <w:ilvl w:val="2"/>
          <w:numId w:val="12"/>
        </w:numPr>
        <w:spacing w:before="0"/>
        <w:rPr>
          <w:rFonts w:ascii="Arial" w:hAnsi="Arial" w:cs="Arial"/>
          <w:b w:val="0"/>
          <w:sz w:val="20"/>
          <w:szCs w:val="20"/>
        </w:rPr>
      </w:pPr>
      <w:r w:rsidRPr="003C7841">
        <w:rPr>
          <w:rFonts w:ascii="Arial" w:hAnsi="Arial" w:cs="Arial"/>
          <w:b w:val="0"/>
          <w:sz w:val="20"/>
          <w:szCs w:val="20"/>
        </w:rPr>
        <w:t xml:space="preserve">W celu potwierdzenia braku podstaw do wykluczenia wykonawcy z udziału </w:t>
      </w:r>
      <w:r w:rsidR="00320C44" w:rsidRPr="003C7841">
        <w:rPr>
          <w:rFonts w:ascii="Arial" w:hAnsi="Arial" w:cs="Arial"/>
          <w:b w:val="0"/>
          <w:sz w:val="20"/>
          <w:szCs w:val="20"/>
        </w:rPr>
        <w:br/>
      </w:r>
      <w:r w:rsidR="009251DE" w:rsidRPr="003C7841">
        <w:rPr>
          <w:rFonts w:ascii="Arial" w:hAnsi="Arial" w:cs="Arial"/>
          <w:b w:val="0"/>
          <w:sz w:val="20"/>
          <w:szCs w:val="20"/>
        </w:rPr>
        <w:t xml:space="preserve">w postępowaniu </w:t>
      </w:r>
      <w:r w:rsidR="008E2AAA" w:rsidRPr="003C7841">
        <w:rPr>
          <w:rFonts w:ascii="Arial" w:hAnsi="Arial" w:cs="Arial"/>
          <w:b w:val="0"/>
          <w:sz w:val="20"/>
          <w:szCs w:val="20"/>
        </w:rPr>
        <w:t>odpis</w:t>
      </w:r>
      <w:r w:rsidR="0011309A" w:rsidRPr="003C7841">
        <w:rPr>
          <w:rFonts w:ascii="Arial" w:hAnsi="Arial" w:cs="Arial"/>
          <w:b w:val="0"/>
          <w:sz w:val="20"/>
          <w:szCs w:val="20"/>
        </w:rPr>
        <w:t xml:space="preserve"> z właściwego rejestru lub z centralnej ewidencji i informacji </w:t>
      </w:r>
      <w:r w:rsidR="00F2309D">
        <w:rPr>
          <w:rFonts w:ascii="Arial" w:hAnsi="Arial" w:cs="Arial"/>
          <w:b w:val="0"/>
          <w:sz w:val="20"/>
          <w:szCs w:val="20"/>
        </w:rPr>
        <w:br/>
      </w:r>
      <w:r w:rsidR="0011309A" w:rsidRPr="003C7841">
        <w:rPr>
          <w:rFonts w:ascii="Arial" w:hAnsi="Arial" w:cs="Arial"/>
          <w:b w:val="0"/>
          <w:sz w:val="20"/>
          <w:szCs w:val="20"/>
        </w:rPr>
        <w:t>o działalności gospodarczej, jeżeli odrębne przepisy wymagają wpisu do rejestru lub ewidencji, w celu wykazania braku podstaw do wykluczenia na podstawie art. 24 ust. 5 pkt 1 ustawy</w:t>
      </w:r>
      <w:r w:rsidR="00A201A6" w:rsidRPr="003C7841">
        <w:rPr>
          <w:rFonts w:ascii="Arial" w:hAnsi="Arial" w:cs="Arial"/>
          <w:b w:val="0"/>
          <w:sz w:val="20"/>
          <w:szCs w:val="20"/>
        </w:rPr>
        <w:t xml:space="preserve"> Pzp</w:t>
      </w:r>
      <w:r w:rsidR="0011309A" w:rsidRPr="003C7841">
        <w:rPr>
          <w:rFonts w:ascii="Arial" w:hAnsi="Arial" w:cs="Arial"/>
          <w:b w:val="0"/>
          <w:sz w:val="20"/>
          <w:szCs w:val="20"/>
        </w:rPr>
        <w:t>;</w:t>
      </w:r>
    </w:p>
    <w:p w:rsidR="00FA6A07" w:rsidRPr="003C7841" w:rsidRDefault="003D4C03" w:rsidP="00B535B5">
      <w:pPr>
        <w:pStyle w:val="Tekstpodstawowy2"/>
        <w:spacing w:before="0"/>
        <w:ind w:left="709" w:hanging="709"/>
        <w:rPr>
          <w:rFonts w:ascii="Arial" w:hAnsi="Arial" w:cs="Arial"/>
          <w:b w:val="0"/>
          <w:sz w:val="20"/>
          <w:szCs w:val="20"/>
        </w:rPr>
      </w:pPr>
      <w:r w:rsidRPr="003C7841">
        <w:rPr>
          <w:rFonts w:ascii="Arial" w:hAnsi="Arial" w:cs="Arial"/>
          <w:b w:val="0"/>
          <w:sz w:val="20"/>
          <w:szCs w:val="20"/>
        </w:rPr>
        <w:t>9.7</w:t>
      </w:r>
      <w:r w:rsidR="00FA6A07" w:rsidRPr="003C7841">
        <w:rPr>
          <w:rFonts w:ascii="Arial" w:hAnsi="Arial" w:cs="Arial"/>
          <w:b w:val="0"/>
          <w:sz w:val="20"/>
          <w:szCs w:val="20"/>
        </w:rPr>
        <w:t>.</w:t>
      </w:r>
      <w:r w:rsidR="00FA6A07" w:rsidRPr="003C7841">
        <w:rPr>
          <w:rFonts w:ascii="Arial" w:hAnsi="Arial" w:cs="Arial"/>
          <w:b w:val="0"/>
          <w:sz w:val="20"/>
          <w:szCs w:val="20"/>
        </w:rPr>
        <w:tab/>
      </w:r>
      <w:r w:rsidR="00E87EBF" w:rsidRPr="003C7841">
        <w:rPr>
          <w:rFonts w:ascii="Arial" w:hAnsi="Arial" w:cs="Arial"/>
          <w:b w:val="0"/>
          <w:sz w:val="20"/>
          <w:szCs w:val="20"/>
        </w:rPr>
        <w:t>Jeżeli wykonawca ma siedzibę lub miejsce zamieszkania poza terytorium Rzeczypospolitej Polskiej, zamiast doku</w:t>
      </w:r>
      <w:r w:rsidRPr="003C7841">
        <w:rPr>
          <w:rFonts w:ascii="Arial" w:hAnsi="Arial" w:cs="Arial"/>
          <w:b w:val="0"/>
          <w:sz w:val="20"/>
          <w:szCs w:val="20"/>
        </w:rPr>
        <w:t>mentów, o których mowa w pkt 9.6</w:t>
      </w:r>
      <w:r w:rsidR="00E87EBF" w:rsidRPr="003C7841">
        <w:rPr>
          <w:rFonts w:ascii="Arial" w:hAnsi="Arial" w:cs="Arial"/>
          <w:b w:val="0"/>
          <w:sz w:val="20"/>
          <w:szCs w:val="20"/>
        </w:rPr>
        <w:t>.</w:t>
      </w:r>
      <w:r w:rsidR="009251DE" w:rsidRPr="003C7841">
        <w:rPr>
          <w:rFonts w:ascii="Arial" w:hAnsi="Arial" w:cs="Arial"/>
          <w:b w:val="0"/>
          <w:sz w:val="20"/>
          <w:szCs w:val="20"/>
        </w:rPr>
        <w:t xml:space="preserve">1. </w:t>
      </w:r>
      <w:r w:rsidR="00E87EBF" w:rsidRPr="003C7841">
        <w:rPr>
          <w:rFonts w:ascii="Arial" w:hAnsi="Arial" w:cs="Arial"/>
          <w:b w:val="0"/>
          <w:sz w:val="20"/>
          <w:szCs w:val="20"/>
        </w:rPr>
        <w:t>IDW</w:t>
      </w:r>
      <w:r w:rsidR="00B03C99" w:rsidRPr="003C7841">
        <w:rPr>
          <w:rFonts w:ascii="Arial" w:hAnsi="Arial" w:cs="Arial"/>
          <w:b w:val="0"/>
          <w:sz w:val="20"/>
          <w:szCs w:val="20"/>
        </w:rPr>
        <w:t xml:space="preserve"> - składa</w:t>
      </w:r>
      <w:r w:rsidR="00E87EBF" w:rsidRPr="003C7841">
        <w:rPr>
          <w:rFonts w:ascii="Arial" w:hAnsi="Arial" w:cs="Arial"/>
          <w:b w:val="0"/>
          <w:sz w:val="20"/>
          <w:szCs w:val="20"/>
        </w:rPr>
        <w:t xml:space="preserve"> dokument lub dokumenty wystawione w kraju, w którym wykonawca ma siedzibę lub miejsce zamieszkania, potwierdzające odpowiednio, że</w:t>
      </w:r>
      <w:r w:rsidR="00802537" w:rsidRPr="003C7841">
        <w:rPr>
          <w:rFonts w:ascii="Arial" w:hAnsi="Arial" w:cs="Arial"/>
          <w:b w:val="0"/>
          <w:sz w:val="20"/>
          <w:szCs w:val="20"/>
        </w:rPr>
        <w:t xml:space="preserve"> </w:t>
      </w:r>
      <w:r w:rsidR="00E87EBF" w:rsidRPr="003C7841">
        <w:rPr>
          <w:rFonts w:ascii="Arial" w:hAnsi="Arial" w:cs="Arial"/>
          <w:b w:val="0"/>
          <w:sz w:val="20"/>
          <w:szCs w:val="20"/>
        </w:rPr>
        <w:t>nie otwarto jego likwidacji ani nie ogłoszono upadłości;</w:t>
      </w:r>
    </w:p>
    <w:p w:rsidR="009E5708" w:rsidRPr="003C7841" w:rsidRDefault="00FA6A07" w:rsidP="00B535B5">
      <w:pPr>
        <w:pStyle w:val="Tekstpodstawowy2"/>
        <w:spacing w:before="0"/>
        <w:ind w:left="709" w:hanging="709"/>
        <w:rPr>
          <w:rFonts w:ascii="Arial" w:hAnsi="Arial" w:cs="Arial"/>
          <w:b w:val="0"/>
          <w:sz w:val="20"/>
          <w:szCs w:val="20"/>
        </w:rPr>
      </w:pPr>
      <w:r w:rsidRPr="003C7841">
        <w:rPr>
          <w:rFonts w:ascii="Arial" w:hAnsi="Arial" w:cs="Arial"/>
          <w:b w:val="0"/>
          <w:sz w:val="20"/>
          <w:szCs w:val="20"/>
        </w:rPr>
        <w:t>9.</w:t>
      </w:r>
      <w:r w:rsidR="003D4C03" w:rsidRPr="003C7841">
        <w:rPr>
          <w:rFonts w:ascii="Arial" w:hAnsi="Arial" w:cs="Arial"/>
          <w:b w:val="0"/>
          <w:sz w:val="20"/>
          <w:szCs w:val="20"/>
        </w:rPr>
        <w:t>8</w:t>
      </w:r>
      <w:r w:rsidRPr="003C7841">
        <w:rPr>
          <w:rFonts w:ascii="Arial" w:hAnsi="Arial" w:cs="Arial"/>
          <w:b w:val="0"/>
          <w:sz w:val="20"/>
          <w:szCs w:val="20"/>
        </w:rPr>
        <w:t>.</w:t>
      </w:r>
      <w:r w:rsidRPr="003C7841">
        <w:rPr>
          <w:rFonts w:ascii="Arial" w:hAnsi="Arial" w:cs="Arial"/>
          <w:b w:val="0"/>
          <w:sz w:val="20"/>
          <w:szCs w:val="20"/>
        </w:rPr>
        <w:tab/>
      </w:r>
      <w:r w:rsidR="009E5708" w:rsidRPr="003C7841">
        <w:rPr>
          <w:rFonts w:ascii="Arial" w:hAnsi="Arial" w:cs="Arial"/>
          <w:b w:val="0"/>
          <w:sz w:val="20"/>
          <w:szCs w:val="20"/>
        </w:rPr>
        <w:t>Dokument</w:t>
      </w:r>
      <w:r w:rsidR="000B6FBE" w:rsidRPr="003C7841">
        <w:rPr>
          <w:rFonts w:ascii="Arial" w:hAnsi="Arial" w:cs="Arial"/>
          <w:b w:val="0"/>
          <w:sz w:val="20"/>
          <w:szCs w:val="20"/>
        </w:rPr>
        <w:t>, o który</w:t>
      </w:r>
      <w:r w:rsidR="00802537" w:rsidRPr="003C7841">
        <w:rPr>
          <w:rFonts w:ascii="Arial" w:hAnsi="Arial" w:cs="Arial"/>
          <w:b w:val="0"/>
          <w:sz w:val="20"/>
          <w:szCs w:val="20"/>
        </w:rPr>
        <w:t>m</w:t>
      </w:r>
      <w:r w:rsidR="000B6FBE" w:rsidRPr="003C7841">
        <w:rPr>
          <w:rFonts w:ascii="Arial" w:hAnsi="Arial" w:cs="Arial"/>
          <w:b w:val="0"/>
          <w:sz w:val="20"/>
          <w:szCs w:val="20"/>
        </w:rPr>
        <w:t xml:space="preserve"> mowa w pkt </w:t>
      </w:r>
      <w:r w:rsidR="009E5708" w:rsidRPr="003C7841">
        <w:rPr>
          <w:rFonts w:ascii="Arial" w:hAnsi="Arial" w:cs="Arial"/>
          <w:b w:val="0"/>
          <w:sz w:val="20"/>
          <w:szCs w:val="20"/>
        </w:rPr>
        <w:t>9.</w:t>
      </w:r>
      <w:r w:rsidR="003D4C03" w:rsidRPr="003C7841">
        <w:rPr>
          <w:rFonts w:ascii="Arial" w:hAnsi="Arial" w:cs="Arial"/>
          <w:b w:val="0"/>
          <w:sz w:val="20"/>
          <w:szCs w:val="20"/>
        </w:rPr>
        <w:t>7</w:t>
      </w:r>
      <w:r w:rsidR="009E5708" w:rsidRPr="003C7841">
        <w:rPr>
          <w:rFonts w:ascii="Arial" w:hAnsi="Arial" w:cs="Arial"/>
          <w:b w:val="0"/>
          <w:sz w:val="20"/>
          <w:szCs w:val="20"/>
        </w:rPr>
        <w:t xml:space="preserve"> IDW powinien być wystawiony nie wcześniej</w:t>
      </w:r>
      <w:r w:rsidR="000B6FBE" w:rsidRPr="003C7841">
        <w:rPr>
          <w:rFonts w:ascii="Arial" w:hAnsi="Arial" w:cs="Arial"/>
          <w:b w:val="0"/>
          <w:sz w:val="20"/>
          <w:szCs w:val="20"/>
        </w:rPr>
        <w:t xml:space="preserve"> niż </w:t>
      </w:r>
      <w:r w:rsidR="00F2309D">
        <w:rPr>
          <w:rFonts w:ascii="Arial" w:hAnsi="Arial" w:cs="Arial"/>
          <w:b w:val="0"/>
          <w:sz w:val="20"/>
          <w:szCs w:val="20"/>
        </w:rPr>
        <w:br/>
      </w:r>
      <w:r w:rsidR="000B6FBE" w:rsidRPr="003C7841">
        <w:rPr>
          <w:rFonts w:ascii="Arial" w:hAnsi="Arial" w:cs="Arial"/>
          <w:b w:val="0"/>
          <w:sz w:val="20"/>
          <w:szCs w:val="20"/>
        </w:rPr>
        <w:t>6 miesięcy przed upływem terminu składania ofert.</w:t>
      </w:r>
    </w:p>
    <w:p w:rsidR="00E700FE" w:rsidRPr="003C7841" w:rsidRDefault="003D4C03" w:rsidP="00B535B5">
      <w:pPr>
        <w:pStyle w:val="Tekstpodstawowy2"/>
        <w:spacing w:before="0"/>
        <w:ind w:left="709" w:hanging="709"/>
        <w:rPr>
          <w:rFonts w:ascii="Arial" w:hAnsi="Arial" w:cs="Arial"/>
          <w:b w:val="0"/>
          <w:sz w:val="20"/>
          <w:szCs w:val="20"/>
        </w:rPr>
      </w:pPr>
      <w:r w:rsidRPr="003C7841">
        <w:rPr>
          <w:rFonts w:ascii="Arial" w:hAnsi="Arial" w:cs="Arial"/>
          <w:b w:val="0"/>
          <w:sz w:val="20"/>
          <w:szCs w:val="20"/>
        </w:rPr>
        <w:lastRenderedPageBreak/>
        <w:t>9.9</w:t>
      </w:r>
      <w:r w:rsidR="00FA6A07" w:rsidRPr="003C7841">
        <w:rPr>
          <w:rFonts w:ascii="Arial" w:hAnsi="Arial" w:cs="Arial"/>
          <w:b w:val="0"/>
          <w:sz w:val="20"/>
          <w:szCs w:val="20"/>
        </w:rPr>
        <w:t>.</w:t>
      </w:r>
      <w:r w:rsidR="00FA6A07" w:rsidRPr="003C7841">
        <w:rPr>
          <w:rFonts w:ascii="Arial" w:hAnsi="Arial" w:cs="Arial"/>
          <w:b w:val="0"/>
          <w:sz w:val="20"/>
          <w:szCs w:val="20"/>
        </w:rPr>
        <w:tab/>
      </w:r>
      <w:r w:rsidR="00E700FE" w:rsidRPr="003C7841">
        <w:rPr>
          <w:rFonts w:ascii="Arial" w:hAnsi="Arial" w:cs="Arial"/>
          <w:b w:val="0"/>
          <w:sz w:val="20"/>
          <w:szCs w:val="20"/>
        </w:rPr>
        <w:t>Jeżeli w kraju, w którym wykonawca ma siedzibę lub miejsce zamieszkania lub miejsce zamieszkania ma osoba, której dokument dotyczy, nie wydaje się dokumentów, o których mowa w pkt 9.</w:t>
      </w:r>
      <w:r w:rsidRPr="003C7841">
        <w:rPr>
          <w:rFonts w:ascii="Arial" w:hAnsi="Arial" w:cs="Arial"/>
          <w:b w:val="0"/>
          <w:sz w:val="20"/>
          <w:szCs w:val="20"/>
        </w:rPr>
        <w:t>7</w:t>
      </w:r>
      <w:r w:rsidR="00E700FE" w:rsidRPr="003C7841">
        <w:rPr>
          <w:rFonts w:ascii="Arial" w:hAnsi="Arial" w:cs="Arial"/>
          <w:b w:val="0"/>
          <w:sz w:val="20"/>
          <w:szCs w:val="20"/>
        </w:rPr>
        <w:t>.,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Pkt 9.</w:t>
      </w:r>
      <w:r w:rsidRPr="003C7841">
        <w:rPr>
          <w:rFonts w:ascii="Arial" w:hAnsi="Arial" w:cs="Arial"/>
          <w:b w:val="0"/>
          <w:sz w:val="20"/>
          <w:szCs w:val="20"/>
        </w:rPr>
        <w:t>8</w:t>
      </w:r>
      <w:r w:rsidR="00E700FE" w:rsidRPr="003C7841">
        <w:rPr>
          <w:rFonts w:ascii="Arial" w:hAnsi="Arial" w:cs="Arial"/>
          <w:b w:val="0"/>
          <w:sz w:val="20"/>
          <w:szCs w:val="20"/>
        </w:rPr>
        <w:t>. stosuje się.</w:t>
      </w:r>
    </w:p>
    <w:p w:rsidR="00254017" w:rsidRDefault="00E700FE" w:rsidP="00B535B5">
      <w:pPr>
        <w:pStyle w:val="Tekstpodstawowy2"/>
        <w:spacing w:before="0"/>
        <w:ind w:left="709" w:hanging="709"/>
        <w:rPr>
          <w:rFonts w:ascii="Arial" w:hAnsi="Arial" w:cs="Arial"/>
          <w:b w:val="0"/>
          <w:sz w:val="20"/>
          <w:szCs w:val="20"/>
        </w:rPr>
      </w:pPr>
      <w:r w:rsidRPr="003C7841">
        <w:rPr>
          <w:rFonts w:ascii="Arial" w:hAnsi="Arial" w:cs="Arial"/>
          <w:b w:val="0"/>
          <w:sz w:val="20"/>
          <w:szCs w:val="20"/>
        </w:rPr>
        <w:t>9.1</w:t>
      </w:r>
      <w:r w:rsidR="003D4C03" w:rsidRPr="003C7841">
        <w:rPr>
          <w:rFonts w:ascii="Arial" w:hAnsi="Arial" w:cs="Arial"/>
          <w:b w:val="0"/>
          <w:sz w:val="20"/>
          <w:szCs w:val="20"/>
        </w:rPr>
        <w:t>0</w:t>
      </w:r>
      <w:r w:rsidRPr="003C7841">
        <w:rPr>
          <w:rFonts w:ascii="Arial" w:hAnsi="Arial" w:cs="Arial"/>
          <w:b w:val="0"/>
          <w:sz w:val="20"/>
          <w:szCs w:val="20"/>
        </w:rPr>
        <w:t>.</w:t>
      </w:r>
      <w:r w:rsidRPr="003C7841">
        <w:rPr>
          <w:rFonts w:ascii="Arial" w:hAnsi="Arial" w:cs="Arial"/>
          <w:b w:val="0"/>
          <w:sz w:val="20"/>
          <w:szCs w:val="20"/>
        </w:rPr>
        <w:tab/>
        <w:t>W przypadku wątpliwości co do treści dokumentu złożonego przez wykonawcę, zamawiający może zwrócić się do właściwych organów kraju, w którym miejsce zamieszkania ma osoba, której dokument dotyczy, o udzielenie niezbędnych informacji dotyczących tego doku</w:t>
      </w:r>
      <w:r w:rsidR="00BE5438" w:rsidRPr="003C7841">
        <w:rPr>
          <w:rFonts w:ascii="Arial" w:hAnsi="Arial" w:cs="Arial"/>
          <w:b w:val="0"/>
          <w:sz w:val="20"/>
          <w:szCs w:val="20"/>
        </w:rPr>
        <w:t>mentu</w:t>
      </w:r>
      <w:r w:rsidR="00257CA5" w:rsidRPr="003C7841">
        <w:rPr>
          <w:rFonts w:ascii="Arial" w:hAnsi="Arial" w:cs="Arial"/>
          <w:b w:val="0"/>
          <w:sz w:val="20"/>
          <w:szCs w:val="20"/>
        </w:rPr>
        <w:t>.</w:t>
      </w:r>
    </w:p>
    <w:p w:rsidR="00F2309D" w:rsidRDefault="00F2309D" w:rsidP="00B535B5">
      <w:pPr>
        <w:pStyle w:val="Tekstpodstawowy2"/>
        <w:spacing w:before="0"/>
        <w:ind w:left="709" w:hanging="709"/>
        <w:rPr>
          <w:rFonts w:ascii="Arial" w:hAnsi="Arial" w:cs="Arial"/>
          <w:b w:val="0"/>
          <w:sz w:val="20"/>
          <w:szCs w:val="20"/>
        </w:rPr>
      </w:pPr>
    </w:p>
    <w:p w:rsidR="005D688F" w:rsidRPr="005D688F" w:rsidRDefault="005D688F" w:rsidP="005D688F">
      <w:pPr>
        <w:pStyle w:val="Tekstpodstawowy2"/>
        <w:spacing w:before="0"/>
        <w:rPr>
          <w:rFonts w:ascii="Arial" w:hAnsi="Arial" w:cs="Arial"/>
          <w:b w:val="0"/>
          <w:sz w:val="20"/>
          <w:szCs w:val="20"/>
        </w:rPr>
      </w:pPr>
    </w:p>
    <w:p w:rsidR="005D688F" w:rsidRPr="005D688F" w:rsidRDefault="005D688F" w:rsidP="005D688F">
      <w:pPr>
        <w:ind w:left="720" w:hanging="720"/>
        <w:jc w:val="both"/>
        <w:rPr>
          <w:rFonts w:ascii="Arial" w:hAnsi="Arial" w:cs="Arial"/>
          <w:b/>
          <w:sz w:val="20"/>
          <w:szCs w:val="20"/>
        </w:rPr>
      </w:pPr>
      <w:r w:rsidRPr="005D688F">
        <w:rPr>
          <w:rFonts w:ascii="Arial" w:hAnsi="Arial" w:cs="Arial"/>
          <w:b/>
          <w:sz w:val="20"/>
          <w:szCs w:val="20"/>
        </w:rPr>
        <w:t xml:space="preserve">10. </w:t>
      </w:r>
      <w:r>
        <w:rPr>
          <w:rFonts w:ascii="Arial" w:hAnsi="Arial" w:cs="Arial"/>
          <w:b/>
          <w:sz w:val="20"/>
          <w:szCs w:val="20"/>
        </w:rPr>
        <w:t xml:space="preserve"> </w:t>
      </w:r>
      <w:r w:rsidRPr="005D688F">
        <w:rPr>
          <w:rFonts w:ascii="Arial" w:hAnsi="Arial" w:cs="Arial"/>
          <w:b/>
          <w:sz w:val="20"/>
          <w:szCs w:val="20"/>
        </w:rPr>
        <w:t>INFORMACJA DLA WYKONAWCÓW POLEGAJĄCYCH NA ZASOBACH INNYCH PODMIOTÓW, NA ZASADACH OKREŚLONYCH W ART. 22A USTAWY PZP</w:t>
      </w:r>
      <w:r w:rsidRPr="005D688F">
        <w:rPr>
          <w:rFonts w:ascii="Arial" w:hAnsi="Arial" w:cs="Arial"/>
          <w:b/>
          <w:iCs/>
          <w:sz w:val="20"/>
          <w:szCs w:val="20"/>
        </w:rPr>
        <w:t xml:space="preserve"> </w:t>
      </w:r>
      <w:r w:rsidRPr="005D688F">
        <w:rPr>
          <w:rFonts w:ascii="Arial" w:hAnsi="Arial" w:cs="Arial"/>
          <w:b/>
          <w:iCs/>
          <w:sz w:val="20"/>
          <w:szCs w:val="20"/>
        </w:rPr>
        <w:br/>
        <w:t>(o ile dotyczy)</w:t>
      </w:r>
      <w:r w:rsidRPr="005D688F">
        <w:rPr>
          <w:rFonts w:ascii="Arial" w:hAnsi="Arial" w:cs="Arial"/>
          <w:iCs/>
          <w:sz w:val="20"/>
          <w:szCs w:val="20"/>
        </w:rPr>
        <w:t xml:space="preserve"> </w:t>
      </w:r>
      <w:r w:rsidRPr="005D688F">
        <w:rPr>
          <w:rFonts w:ascii="Arial" w:hAnsi="Arial" w:cs="Arial"/>
          <w:b/>
          <w:iCs/>
          <w:sz w:val="20"/>
          <w:szCs w:val="20"/>
        </w:rPr>
        <w:t>ORAZ ZAMIERZAJĄCYCH POWIERZYĆ WYKONANIE CZĘŚCI ZAMÓWIENIA PODWYKONAWCOM</w:t>
      </w:r>
    </w:p>
    <w:p w:rsidR="005D688F" w:rsidRPr="005D688F" w:rsidRDefault="005D688F" w:rsidP="005D688F">
      <w:pPr>
        <w:pStyle w:val="Tekstpodstawowy2"/>
        <w:ind w:left="709" w:hanging="709"/>
        <w:rPr>
          <w:rFonts w:ascii="Arial" w:hAnsi="Arial" w:cs="Arial"/>
          <w:b w:val="0"/>
          <w:iCs/>
          <w:sz w:val="20"/>
          <w:szCs w:val="20"/>
        </w:rPr>
      </w:pPr>
      <w:r w:rsidRPr="005D688F">
        <w:rPr>
          <w:rFonts w:ascii="Arial" w:hAnsi="Arial" w:cs="Arial"/>
          <w:b w:val="0"/>
          <w:sz w:val="20"/>
          <w:szCs w:val="20"/>
        </w:rPr>
        <w:t>10.1.</w:t>
      </w:r>
      <w:r w:rsidRPr="005D688F">
        <w:rPr>
          <w:rFonts w:ascii="Arial" w:hAnsi="Arial" w:cs="Arial"/>
          <w:b w:val="0"/>
          <w:sz w:val="20"/>
          <w:szCs w:val="20"/>
        </w:rPr>
        <w:tab/>
      </w:r>
      <w:r w:rsidRPr="005D688F">
        <w:rPr>
          <w:rFonts w:ascii="Arial" w:hAnsi="Arial" w:cs="Arial"/>
          <w:b w:val="0"/>
          <w:iCs/>
          <w:sz w:val="20"/>
          <w:szCs w:val="20"/>
        </w:rPr>
        <w:t>Wykonawca może w celu potwierdzen</w:t>
      </w:r>
      <w:r>
        <w:rPr>
          <w:rFonts w:ascii="Arial" w:hAnsi="Arial" w:cs="Arial"/>
          <w:b w:val="0"/>
          <w:iCs/>
          <w:sz w:val="20"/>
          <w:szCs w:val="20"/>
        </w:rPr>
        <w:t xml:space="preserve">ia spełniania warunków udziału </w:t>
      </w:r>
      <w:r w:rsidRPr="005D688F">
        <w:rPr>
          <w:rFonts w:ascii="Arial" w:hAnsi="Arial" w:cs="Arial"/>
          <w:b w:val="0"/>
          <w:iCs/>
          <w:sz w:val="20"/>
          <w:szCs w:val="20"/>
        </w:rPr>
        <w:t xml:space="preserve">w postępowaniu, </w:t>
      </w:r>
      <w:r>
        <w:rPr>
          <w:rFonts w:ascii="Arial" w:hAnsi="Arial" w:cs="Arial"/>
          <w:b w:val="0"/>
          <w:iCs/>
          <w:sz w:val="20"/>
          <w:szCs w:val="20"/>
        </w:rPr>
        <w:br/>
      </w:r>
      <w:r w:rsidRPr="005D688F">
        <w:rPr>
          <w:rFonts w:ascii="Arial" w:hAnsi="Arial" w:cs="Arial"/>
          <w:b w:val="0"/>
          <w:iCs/>
          <w:sz w:val="20"/>
          <w:szCs w:val="20"/>
        </w:rPr>
        <w:t>w stosownych sytuacjach oraz w odniesieniu do zamówienia, lub jego części, polegać na zdolnościach technicznych lub zawodowych innych podmiotów, niezależnie od charakteru prawnego łączących go z nim stosunków prawnych.</w:t>
      </w:r>
    </w:p>
    <w:p w:rsidR="005D688F" w:rsidRPr="005D688F" w:rsidRDefault="005D688F" w:rsidP="005D688F">
      <w:pPr>
        <w:pStyle w:val="Tekstpodstawowy2"/>
        <w:ind w:left="709" w:hanging="709"/>
        <w:rPr>
          <w:rFonts w:ascii="Arial" w:hAnsi="Arial" w:cs="Arial"/>
          <w:b w:val="0"/>
          <w:sz w:val="20"/>
          <w:szCs w:val="20"/>
        </w:rPr>
      </w:pPr>
      <w:r w:rsidRPr="005D688F">
        <w:rPr>
          <w:rFonts w:ascii="Arial" w:hAnsi="Arial" w:cs="Arial"/>
          <w:b w:val="0"/>
          <w:iCs/>
          <w:sz w:val="20"/>
          <w:szCs w:val="20"/>
        </w:rPr>
        <w:t>10.2.</w:t>
      </w:r>
      <w:r w:rsidRPr="005D688F">
        <w:rPr>
          <w:rFonts w:ascii="Arial" w:hAnsi="Arial" w:cs="Arial"/>
          <w:b w:val="0"/>
          <w:iCs/>
          <w:sz w:val="20"/>
          <w:szCs w:val="20"/>
        </w:rPr>
        <w:tab/>
        <w:t>Wykonawca, który polega na zdolnościach lub sytuacji innych podmiotów, musi udowodnić zamawiającemu, że realizując zamówienie, będzie dysponował niezbędnymi zasobami tych podmiotów, w szczególności przedstawiając zobowiązanie tych podmiotów do oddania mu do dyspozycji niezbędnych zasobów na potrzeby realizacji zamówienia.</w:t>
      </w:r>
    </w:p>
    <w:p w:rsidR="005D688F" w:rsidRPr="005D688F" w:rsidRDefault="005D688F" w:rsidP="005D688F">
      <w:pPr>
        <w:pStyle w:val="Tekstpodstawowy2"/>
        <w:ind w:left="709" w:hanging="709"/>
        <w:rPr>
          <w:rFonts w:ascii="Arial" w:hAnsi="Arial" w:cs="Arial"/>
          <w:b w:val="0"/>
          <w:sz w:val="20"/>
          <w:szCs w:val="20"/>
        </w:rPr>
      </w:pPr>
      <w:r w:rsidRPr="005D688F">
        <w:rPr>
          <w:rFonts w:ascii="Arial" w:hAnsi="Arial" w:cs="Arial"/>
          <w:b w:val="0"/>
          <w:iCs/>
          <w:sz w:val="20"/>
          <w:szCs w:val="20"/>
        </w:rPr>
        <w:t>10.3.</w:t>
      </w:r>
      <w:r w:rsidRPr="005D688F">
        <w:rPr>
          <w:rFonts w:ascii="Arial" w:hAnsi="Arial" w:cs="Arial"/>
          <w:b w:val="0"/>
          <w:iCs/>
          <w:sz w:val="20"/>
          <w:szCs w:val="20"/>
        </w:rPr>
        <w:tab/>
        <w:t xml:space="preserve">Zamawiający oceni, czy udostępniane wykonawcy przez inne podmioty zdolności techniczne lub zawodowe, pozwalają na wykazanie przez wykonawcę spełniania warunków udziału </w:t>
      </w:r>
      <w:r>
        <w:rPr>
          <w:rFonts w:ascii="Arial" w:hAnsi="Arial" w:cs="Arial"/>
          <w:b w:val="0"/>
          <w:iCs/>
          <w:sz w:val="20"/>
          <w:szCs w:val="20"/>
        </w:rPr>
        <w:br/>
      </w:r>
      <w:r w:rsidRPr="005D688F">
        <w:rPr>
          <w:rFonts w:ascii="Arial" w:hAnsi="Arial" w:cs="Arial"/>
          <w:b w:val="0"/>
          <w:iCs/>
          <w:sz w:val="20"/>
          <w:szCs w:val="20"/>
        </w:rPr>
        <w:t xml:space="preserve">w postępowaniu oraz zbada, czy nie zachodzą wobec tego podmiotu podstawy wykluczenia, </w:t>
      </w:r>
      <w:r>
        <w:rPr>
          <w:rFonts w:ascii="Arial" w:hAnsi="Arial" w:cs="Arial"/>
          <w:b w:val="0"/>
          <w:iCs/>
          <w:sz w:val="20"/>
          <w:szCs w:val="20"/>
        </w:rPr>
        <w:br/>
      </w:r>
      <w:r w:rsidRPr="005D688F">
        <w:rPr>
          <w:rFonts w:ascii="Arial" w:hAnsi="Arial" w:cs="Arial"/>
          <w:b w:val="0"/>
          <w:iCs/>
          <w:sz w:val="20"/>
          <w:szCs w:val="20"/>
        </w:rPr>
        <w:t>o których mowa w art. 24 ust. 1 pkt 13–22 ustawy Pzp oraz, o których mowa w pkt 8.2 IDW.</w:t>
      </w:r>
    </w:p>
    <w:p w:rsidR="005D688F" w:rsidRPr="005D688F" w:rsidRDefault="005D688F" w:rsidP="005D688F">
      <w:pPr>
        <w:pStyle w:val="Tekstpodstawowy2"/>
        <w:ind w:left="709" w:hanging="709"/>
        <w:rPr>
          <w:rFonts w:ascii="Arial" w:hAnsi="Arial" w:cs="Arial"/>
          <w:b w:val="0"/>
          <w:sz w:val="20"/>
          <w:szCs w:val="20"/>
        </w:rPr>
      </w:pPr>
      <w:r w:rsidRPr="005D688F">
        <w:rPr>
          <w:rFonts w:ascii="Arial" w:hAnsi="Arial" w:cs="Arial"/>
          <w:b w:val="0"/>
          <w:iCs/>
          <w:sz w:val="20"/>
          <w:szCs w:val="20"/>
        </w:rPr>
        <w:t>10.4.</w:t>
      </w:r>
      <w:r w:rsidRPr="005D688F">
        <w:rPr>
          <w:rFonts w:ascii="Arial" w:hAnsi="Arial" w:cs="Arial"/>
          <w:b w:val="0"/>
          <w:iCs/>
          <w:sz w:val="20"/>
          <w:szCs w:val="20"/>
        </w:rPr>
        <w:tab/>
        <w:t>W odniesieniu do warunków dotyczących wykształcenia, kwalifikacji zawodowych lub doświadczenia, Wykonawcy mogą polegać na doświadczeniu innych podmiotów, jeżeli podmioty te zrealizują usługi do realizacji których te zdolności są wymagane.</w:t>
      </w:r>
    </w:p>
    <w:p w:rsidR="005D688F" w:rsidRPr="005D688F" w:rsidRDefault="005D688F" w:rsidP="005D688F">
      <w:pPr>
        <w:pStyle w:val="Tekstpodstawowy2"/>
        <w:ind w:left="709" w:hanging="709"/>
        <w:rPr>
          <w:rFonts w:ascii="Arial" w:hAnsi="Arial" w:cs="Arial"/>
          <w:b w:val="0"/>
          <w:iCs/>
          <w:sz w:val="20"/>
          <w:szCs w:val="20"/>
        </w:rPr>
      </w:pPr>
      <w:r w:rsidRPr="005D688F">
        <w:rPr>
          <w:rFonts w:ascii="Arial" w:hAnsi="Arial" w:cs="Arial"/>
          <w:b w:val="0"/>
          <w:iCs/>
          <w:sz w:val="20"/>
          <w:szCs w:val="20"/>
        </w:rPr>
        <w:t xml:space="preserve">10.5. Jeżeli zdolności zawodowe podmiotu, na którego zdolnościach polega wykonawca nie potwierdzają spełnienia przez wykonawcę warunków udziału w postępowaniu lub zachodzą wobec tych podmiotów podstawy wykluczenia, Zamawiający zażąda aby wykonawca </w:t>
      </w:r>
      <w:r>
        <w:rPr>
          <w:rFonts w:ascii="Arial" w:hAnsi="Arial" w:cs="Arial"/>
          <w:b w:val="0"/>
          <w:iCs/>
          <w:sz w:val="20"/>
          <w:szCs w:val="20"/>
        </w:rPr>
        <w:br/>
      </w:r>
      <w:r w:rsidRPr="005D688F">
        <w:rPr>
          <w:rFonts w:ascii="Arial" w:hAnsi="Arial" w:cs="Arial"/>
          <w:b w:val="0"/>
          <w:iCs/>
          <w:sz w:val="20"/>
          <w:szCs w:val="20"/>
        </w:rPr>
        <w:t>w terminie określonym przez Zamawiającego :</w:t>
      </w:r>
    </w:p>
    <w:p w:rsidR="005D688F" w:rsidRPr="005D688F" w:rsidRDefault="005D688F" w:rsidP="005D688F">
      <w:pPr>
        <w:pStyle w:val="Tekstpodstawowy2"/>
        <w:rPr>
          <w:rFonts w:ascii="Arial" w:hAnsi="Arial" w:cs="Arial"/>
          <w:b w:val="0"/>
          <w:iCs/>
          <w:sz w:val="20"/>
          <w:szCs w:val="20"/>
        </w:rPr>
      </w:pPr>
      <w:r w:rsidRPr="005D688F">
        <w:rPr>
          <w:rFonts w:ascii="Arial" w:hAnsi="Arial" w:cs="Arial"/>
          <w:b w:val="0"/>
          <w:iCs/>
          <w:sz w:val="20"/>
          <w:szCs w:val="20"/>
        </w:rPr>
        <w:t>10.5.1. zastąpił ten podmiot innym podmiotem lub podmiotami lub</w:t>
      </w:r>
    </w:p>
    <w:p w:rsidR="005D688F" w:rsidRPr="005D688F" w:rsidRDefault="005D688F" w:rsidP="005D688F">
      <w:pPr>
        <w:pStyle w:val="Tekstpodstawowy2"/>
        <w:ind w:left="709" w:hanging="709"/>
        <w:rPr>
          <w:rFonts w:ascii="Arial" w:hAnsi="Arial" w:cs="Arial"/>
          <w:b w:val="0"/>
          <w:iCs/>
          <w:sz w:val="20"/>
          <w:szCs w:val="20"/>
        </w:rPr>
      </w:pPr>
      <w:r w:rsidRPr="005D688F">
        <w:rPr>
          <w:rFonts w:ascii="Arial" w:hAnsi="Arial" w:cs="Arial"/>
          <w:b w:val="0"/>
          <w:iCs/>
          <w:sz w:val="20"/>
          <w:szCs w:val="20"/>
        </w:rPr>
        <w:t>10.5.2. zobowiązał się do osobistego wykonania odpowiedniej części zamówienia, jeżeli wykaże zdolności zawodowe, o których mowa w 10.1. IDW.</w:t>
      </w:r>
    </w:p>
    <w:p w:rsidR="005D688F" w:rsidRPr="005D688F" w:rsidRDefault="005D688F" w:rsidP="005D688F">
      <w:pPr>
        <w:pStyle w:val="Tekstpodstawowy2"/>
        <w:ind w:left="709" w:hanging="709"/>
        <w:rPr>
          <w:rFonts w:ascii="Arial" w:hAnsi="Arial" w:cs="Arial"/>
          <w:b w:val="0"/>
          <w:sz w:val="20"/>
          <w:szCs w:val="20"/>
        </w:rPr>
      </w:pPr>
      <w:r w:rsidRPr="005D688F">
        <w:rPr>
          <w:rFonts w:ascii="Arial" w:hAnsi="Arial" w:cs="Arial"/>
          <w:b w:val="0"/>
          <w:sz w:val="20"/>
          <w:szCs w:val="20"/>
        </w:rPr>
        <w:t xml:space="preserve">10.6. W celu oceny, czy wykonawca polegając na zdolnościach lub sytuacji innych podmiotów na zasadach określonych w art. 22a ustawy, będzie dysponował niezbędnymi zasobami </w:t>
      </w:r>
      <w:r>
        <w:rPr>
          <w:rFonts w:ascii="Arial" w:hAnsi="Arial" w:cs="Arial"/>
          <w:b w:val="0"/>
          <w:sz w:val="20"/>
          <w:szCs w:val="20"/>
        </w:rPr>
        <w:br/>
      </w:r>
      <w:r w:rsidRPr="005D688F">
        <w:rPr>
          <w:rFonts w:ascii="Arial" w:hAnsi="Arial" w:cs="Arial"/>
          <w:b w:val="0"/>
          <w:sz w:val="20"/>
          <w:szCs w:val="20"/>
        </w:rPr>
        <w:t>w stopniu umożliwiającym należyte wykonanie zamówienia publicznego oraz oceny, czy stosunek łączący wykonawcę z tymi podmiotami gwarantuje rzeczywisty dostęp do ich zasobów, zamawiający może żądać dokumentów, które określają w szczególności:</w:t>
      </w:r>
    </w:p>
    <w:p w:rsidR="005D688F" w:rsidRPr="005D688F" w:rsidRDefault="005D688F" w:rsidP="00392FDF">
      <w:pPr>
        <w:pStyle w:val="Tekstpodstawowy2"/>
        <w:numPr>
          <w:ilvl w:val="0"/>
          <w:numId w:val="66"/>
        </w:numPr>
        <w:spacing w:before="0"/>
        <w:rPr>
          <w:rFonts w:ascii="Arial" w:hAnsi="Arial" w:cs="Arial"/>
          <w:b w:val="0"/>
          <w:sz w:val="20"/>
          <w:szCs w:val="20"/>
        </w:rPr>
      </w:pPr>
      <w:r w:rsidRPr="005D688F">
        <w:rPr>
          <w:rFonts w:ascii="Arial" w:hAnsi="Arial" w:cs="Arial"/>
          <w:b w:val="0"/>
          <w:sz w:val="20"/>
          <w:szCs w:val="20"/>
        </w:rPr>
        <w:t>zakres dostępnych wykonawcy zasobów innego podmiotu;</w:t>
      </w:r>
    </w:p>
    <w:p w:rsidR="005D688F" w:rsidRPr="005D688F" w:rsidRDefault="005D688F" w:rsidP="00392FDF">
      <w:pPr>
        <w:pStyle w:val="Tekstpodstawowy2"/>
        <w:numPr>
          <w:ilvl w:val="0"/>
          <w:numId w:val="66"/>
        </w:numPr>
        <w:spacing w:before="0"/>
        <w:rPr>
          <w:rFonts w:ascii="Arial" w:hAnsi="Arial" w:cs="Arial"/>
          <w:b w:val="0"/>
          <w:sz w:val="20"/>
          <w:szCs w:val="20"/>
        </w:rPr>
      </w:pPr>
      <w:r w:rsidRPr="005D688F">
        <w:rPr>
          <w:rFonts w:ascii="Arial" w:hAnsi="Arial" w:cs="Arial"/>
          <w:b w:val="0"/>
          <w:sz w:val="20"/>
          <w:szCs w:val="20"/>
        </w:rPr>
        <w:t>sposób wykorzystania zasobów innego podmiotu, przez wykonawcę, przy wykonywaniu zamówienia publicznego;</w:t>
      </w:r>
    </w:p>
    <w:p w:rsidR="005D688F" w:rsidRPr="005D688F" w:rsidRDefault="005D688F" w:rsidP="00392FDF">
      <w:pPr>
        <w:pStyle w:val="Tekstpodstawowy2"/>
        <w:numPr>
          <w:ilvl w:val="0"/>
          <w:numId w:val="66"/>
        </w:numPr>
        <w:spacing w:before="0"/>
        <w:rPr>
          <w:rFonts w:ascii="Arial" w:hAnsi="Arial" w:cs="Arial"/>
          <w:b w:val="0"/>
          <w:sz w:val="20"/>
          <w:szCs w:val="20"/>
        </w:rPr>
      </w:pPr>
      <w:r w:rsidRPr="005D688F">
        <w:rPr>
          <w:rFonts w:ascii="Arial" w:hAnsi="Arial" w:cs="Arial"/>
          <w:b w:val="0"/>
          <w:sz w:val="20"/>
          <w:szCs w:val="20"/>
        </w:rPr>
        <w:t>zakres i okres udziału innego podmiotu przy wykonywaniu zamówienia publicznego;</w:t>
      </w:r>
    </w:p>
    <w:p w:rsidR="005D688F" w:rsidRPr="005D688F" w:rsidRDefault="005D688F" w:rsidP="00392FDF">
      <w:pPr>
        <w:pStyle w:val="Tekstpodstawowy2"/>
        <w:numPr>
          <w:ilvl w:val="0"/>
          <w:numId w:val="66"/>
        </w:numPr>
        <w:spacing w:before="0"/>
        <w:rPr>
          <w:rFonts w:ascii="Arial" w:hAnsi="Arial" w:cs="Arial"/>
          <w:b w:val="0"/>
          <w:sz w:val="20"/>
          <w:szCs w:val="20"/>
        </w:rPr>
      </w:pPr>
      <w:r w:rsidRPr="005D688F">
        <w:rPr>
          <w:rFonts w:ascii="Arial" w:hAnsi="Arial" w:cs="Arial"/>
          <w:b w:val="0"/>
          <w:sz w:val="20"/>
          <w:szCs w:val="20"/>
        </w:rPr>
        <w:t>czy podmiot, na zdolnościach którego wykonawca polega w odniesieniu do warunków udziału w postępowaniu dotyczących doświadczenia, zrealizuje usługi, których wskazane zdolności dotyczą</w:t>
      </w:r>
      <w:r>
        <w:rPr>
          <w:rFonts w:ascii="Arial" w:hAnsi="Arial" w:cs="Arial"/>
          <w:b w:val="0"/>
          <w:sz w:val="20"/>
          <w:szCs w:val="20"/>
        </w:rPr>
        <w:t>.</w:t>
      </w:r>
    </w:p>
    <w:p w:rsidR="005D688F" w:rsidRPr="005D688F" w:rsidRDefault="005D688F" w:rsidP="005D688F">
      <w:pPr>
        <w:pStyle w:val="Tekstpodstawowy2"/>
        <w:ind w:left="709" w:hanging="709"/>
        <w:rPr>
          <w:rFonts w:ascii="Arial" w:hAnsi="Arial" w:cs="Arial"/>
          <w:b w:val="0"/>
          <w:iCs/>
          <w:sz w:val="20"/>
          <w:szCs w:val="20"/>
        </w:rPr>
      </w:pPr>
      <w:r w:rsidRPr="005D688F">
        <w:rPr>
          <w:rFonts w:ascii="Arial" w:hAnsi="Arial" w:cs="Arial"/>
          <w:b w:val="0"/>
          <w:iCs/>
          <w:sz w:val="20"/>
          <w:szCs w:val="20"/>
        </w:rPr>
        <w:t>10.7.</w:t>
      </w:r>
      <w:r w:rsidRPr="005D688F">
        <w:rPr>
          <w:rFonts w:ascii="Arial" w:hAnsi="Arial" w:cs="Arial"/>
          <w:b w:val="0"/>
          <w:iCs/>
          <w:sz w:val="20"/>
          <w:szCs w:val="20"/>
        </w:rPr>
        <w:tab/>
        <w:t>Zamawiający żąda od wykonawcy, który polega na zdolnościach lub sytuacji innych podmiotów na zasadach określonych w art. 22a ustawy Pzp, przedstawienia w odniesieniu do tych pod</w:t>
      </w:r>
      <w:r>
        <w:rPr>
          <w:rFonts w:ascii="Arial" w:hAnsi="Arial" w:cs="Arial"/>
          <w:b w:val="0"/>
          <w:iCs/>
          <w:sz w:val="20"/>
          <w:szCs w:val="20"/>
        </w:rPr>
        <w:t xml:space="preserve">miotów dokumentów wymienionych </w:t>
      </w:r>
      <w:r w:rsidRPr="005D688F">
        <w:rPr>
          <w:rFonts w:ascii="Arial" w:hAnsi="Arial" w:cs="Arial"/>
          <w:b w:val="0"/>
          <w:iCs/>
          <w:sz w:val="20"/>
          <w:szCs w:val="20"/>
        </w:rPr>
        <w:t>w pkt. 9.6.1. IDW.</w:t>
      </w:r>
    </w:p>
    <w:p w:rsidR="005D688F" w:rsidRPr="005D688F" w:rsidRDefault="005D688F" w:rsidP="005D688F">
      <w:pPr>
        <w:pStyle w:val="Tekstpodstawowy2"/>
        <w:ind w:left="709" w:hanging="709"/>
        <w:rPr>
          <w:rFonts w:ascii="Arial" w:hAnsi="Arial" w:cs="Arial"/>
          <w:b w:val="0"/>
          <w:iCs/>
          <w:sz w:val="20"/>
          <w:szCs w:val="20"/>
        </w:rPr>
      </w:pPr>
      <w:r w:rsidRPr="005D688F">
        <w:rPr>
          <w:rFonts w:ascii="Arial" w:hAnsi="Arial" w:cs="Arial"/>
          <w:b w:val="0"/>
          <w:iCs/>
          <w:sz w:val="20"/>
          <w:szCs w:val="20"/>
        </w:rPr>
        <w:t>10.8.  Wykonawca, który powołuje się na zasoby innych podmiotów, w celu wykazania braku istnienia wobec nich podstaw wykluczeni</w:t>
      </w:r>
      <w:r>
        <w:rPr>
          <w:rFonts w:ascii="Arial" w:hAnsi="Arial" w:cs="Arial"/>
          <w:b w:val="0"/>
          <w:iCs/>
          <w:sz w:val="20"/>
          <w:szCs w:val="20"/>
        </w:rPr>
        <w:t xml:space="preserve">a oraz spełniania, w zakresie, </w:t>
      </w:r>
      <w:r w:rsidRPr="005D688F">
        <w:rPr>
          <w:rFonts w:ascii="Arial" w:hAnsi="Arial" w:cs="Arial"/>
          <w:b w:val="0"/>
          <w:iCs/>
          <w:sz w:val="20"/>
          <w:szCs w:val="20"/>
        </w:rPr>
        <w:t xml:space="preserve">w jakim powołuje się na zasoby, </w:t>
      </w:r>
      <w:r w:rsidRPr="005D688F">
        <w:rPr>
          <w:rFonts w:ascii="Arial" w:hAnsi="Arial" w:cs="Arial"/>
          <w:b w:val="0"/>
          <w:iCs/>
          <w:sz w:val="20"/>
          <w:szCs w:val="20"/>
        </w:rPr>
        <w:lastRenderedPageBreak/>
        <w:t>warunków udziału w postępowaniu zamieszcza informacje o tych podmiotach w oświadczeniu, o którym mowa w pkt 9.1. IDW.</w:t>
      </w:r>
    </w:p>
    <w:p w:rsidR="005D688F" w:rsidRPr="005D688F" w:rsidRDefault="005D688F" w:rsidP="005D688F">
      <w:pPr>
        <w:pStyle w:val="Tekstpodstawowy2"/>
        <w:ind w:left="709" w:hanging="709"/>
        <w:rPr>
          <w:rFonts w:ascii="Arial" w:hAnsi="Arial" w:cs="Arial"/>
          <w:b w:val="0"/>
          <w:iCs/>
          <w:sz w:val="20"/>
          <w:szCs w:val="20"/>
        </w:rPr>
      </w:pPr>
      <w:r w:rsidRPr="005D688F">
        <w:rPr>
          <w:rFonts w:ascii="Arial" w:hAnsi="Arial" w:cs="Arial"/>
          <w:b w:val="0"/>
          <w:iCs/>
          <w:sz w:val="20"/>
          <w:szCs w:val="20"/>
        </w:rPr>
        <w:t>10.9. Wykonawca, który zamierza powierzyć wykonanie części zamówienia podwykonawcom, zobowiązany jest wypełnić pkt 8 Formularza „Oferta”, oraz wskazać części zamówienia, których wykonanie zamierza powierzyć podwykonawcom oraz, o ile to wiadome, podać firmy podwykonawców.</w:t>
      </w:r>
    </w:p>
    <w:p w:rsidR="005D688F" w:rsidRDefault="005D688F" w:rsidP="00B535B5">
      <w:pPr>
        <w:pStyle w:val="Tekstpodstawowy2"/>
        <w:spacing w:before="0"/>
        <w:ind w:left="709" w:hanging="709"/>
        <w:rPr>
          <w:rFonts w:ascii="Arial" w:hAnsi="Arial" w:cs="Arial"/>
          <w:b w:val="0"/>
          <w:sz w:val="20"/>
          <w:szCs w:val="20"/>
        </w:rPr>
      </w:pPr>
    </w:p>
    <w:p w:rsidR="005D688F" w:rsidRPr="003C7841" w:rsidRDefault="005D688F" w:rsidP="005D688F">
      <w:pPr>
        <w:pStyle w:val="Tekstpodstawowy2"/>
        <w:spacing w:before="0"/>
        <w:rPr>
          <w:rFonts w:ascii="Arial" w:hAnsi="Arial" w:cs="Arial"/>
          <w:b w:val="0"/>
          <w:sz w:val="20"/>
          <w:szCs w:val="20"/>
        </w:rPr>
      </w:pPr>
    </w:p>
    <w:p w:rsidR="00A63AF4" w:rsidRPr="003C7841" w:rsidRDefault="00A63AF4" w:rsidP="00B535B5">
      <w:pPr>
        <w:ind w:left="720" w:hanging="720"/>
        <w:jc w:val="both"/>
        <w:rPr>
          <w:rFonts w:ascii="Arial" w:hAnsi="Arial" w:cs="Arial"/>
          <w:b/>
          <w:sz w:val="20"/>
          <w:szCs w:val="20"/>
        </w:rPr>
      </w:pPr>
      <w:r w:rsidRPr="003C7841">
        <w:rPr>
          <w:rFonts w:ascii="Arial" w:hAnsi="Arial" w:cs="Arial"/>
          <w:b/>
          <w:sz w:val="20"/>
          <w:szCs w:val="20"/>
        </w:rPr>
        <w:t xml:space="preserve">11. </w:t>
      </w:r>
      <w:r w:rsidRPr="003C7841">
        <w:rPr>
          <w:rFonts w:ascii="Arial" w:hAnsi="Arial" w:cs="Arial"/>
          <w:b/>
          <w:sz w:val="20"/>
          <w:szCs w:val="20"/>
        </w:rPr>
        <w:tab/>
        <w:t>INFORMACJA DLA WYKONAWCÓW WSPÓLNIE UBIEGAJĄCYCH SIĘ O UDZIELENIE ZAMÓWIENIA (SPÓŁKI CYWILNE/ KONSORCJA)</w:t>
      </w:r>
    </w:p>
    <w:p w:rsidR="00A63AF4" w:rsidRPr="003C7841" w:rsidRDefault="00A63AF4" w:rsidP="00B535B5">
      <w:pPr>
        <w:pStyle w:val="Tekstpodstawowy2"/>
        <w:spacing w:before="0"/>
        <w:ind w:left="709" w:hanging="709"/>
        <w:rPr>
          <w:rFonts w:ascii="Arial" w:hAnsi="Arial" w:cs="Arial"/>
          <w:b w:val="0"/>
          <w:iCs/>
          <w:sz w:val="20"/>
          <w:szCs w:val="20"/>
        </w:rPr>
      </w:pPr>
      <w:r w:rsidRPr="003C7841">
        <w:rPr>
          <w:rFonts w:ascii="Arial" w:hAnsi="Arial" w:cs="Arial"/>
          <w:b w:val="0"/>
          <w:sz w:val="20"/>
          <w:szCs w:val="20"/>
        </w:rPr>
        <w:t>11.1.</w:t>
      </w:r>
      <w:r w:rsidRPr="003C7841">
        <w:rPr>
          <w:rFonts w:ascii="Arial" w:hAnsi="Arial" w:cs="Arial"/>
          <w:b w:val="0"/>
          <w:sz w:val="20"/>
          <w:szCs w:val="20"/>
        </w:rPr>
        <w:tab/>
        <w:t>Wykonawcy mogą wspólnie ubiegać się o udzielenie zamówienia. W takim przypadku Wykonawcy ustanawiają pełnomocnika do reprezentowania ich w postępowaniu o udzielenie zamówienia albo reprezentowania w postępowaniu</w:t>
      </w:r>
      <w:r w:rsidR="00257CA5" w:rsidRPr="003C7841">
        <w:rPr>
          <w:rFonts w:ascii="Arial" w:hAnsi="Arial" w:cs="Arial"/>
          <w:b w:val="0"/>
          <w:sz w:val="20"/>
          <w:szCs w:val="20"/>
        </w:rPr>
        <w:t xml:space="preserve"> </w:t>
      </w:r>
      <w:r w:rsidRPr="003C7841">
        <w:rPr>
          <w:rFonts w:ascii="Arial" w:hAnsi="Arial" w:cs="Arial"/>
          <w:b w:val="0"/>
          <w:sz w:val="20"/>
          <w:szCs w:val="20"/>
        </w:rPr>
        <w:t>i zawarcia umowy w sprawie zamówienia publicznego.</w:t>
      </w:r>
    </w:p>
    <w:p w:rsidR="00A63AF4" w:rsidRPr="003C7841" w:rsidRDefault="00A63AF4" w:rsidP="00B535B5">
      <w:pPr>
        <w:pStyle w:val="Tekstpodstawowy2"/>
        <w:spacing w:before="0"/>
        <w:ind w:left="709" w:hanging="709"/>
        <w:rPr>
          <w:rFonts w:ascii="Arial" w:hAnsi="Arial" w:cs="Arial"/>
          <w:b w:val="0"/>
          <w:iCs/>
          <w:sz w:val="20"/>
          <w:szCs w:val="20"/>
        </w:rPr>
      </w:pPr>
      <w:r w:rsidRPr="003C7841">
        <w:rPr>
          <w:rFonts w:ascii="Arial" w:hAnsi="Arial" w:cs="Arial"/>
          <w:b w:val="0"/>
          <w:sz w:val="20"/>
          <w:szCs w:val="20"/>
        </w:rPr>
        <w:t>11.2.</w:t>
      </w:r>
      <w:r w:rsidRPr="003C7841">
        <w:rPr>
          <w:rFonts w:ascii="Arial" w:hAnsi="Arial" w:cs="Arial"/>
          <w:b w:val="0"/>
          <w:sz w:val="20"/>
          <w:szCs w:val="20"/>
        </w:rPr>
        <w:tab/>
        <w:t>W przypadku Wykonawców wspólnie ubiegających się o udzielenie zamówienia, żaden z nich nie może podlegać wykluczeniu z powodu niespełniania warunków, o których mowa w art. 24 ust. 1 ustawy Pzp,</w:t>
      </w:r>
      <w:r w:rsidRPr="003C7841" w:rsidDel="008D7E19">
        <w:rPr>
          <w:rFonts w:ascii="Arial" w:hAnsi="Arial" w:cs="Arial"/>
          <w:b w:val="0"/>
          <w:sz w:val="20"/>
          <w:szCs w:val="20"/>
        </w:rPr>
        <w:t xml:space="preserve"> </w:t>
      </w:r>
      <w:r w:rsidRPr="003C7841">
        <w:rPr>
          <w:rFonts w:ascii="Arial" w:hAnsi="Arial" w:cs="Arial"/>
          <w:b w:val="0"/>
          <w:sz w:val="20"/>
          <w:szCs w:val="20"/>
        </w:rPr>
        <w:t xml:space="preserve">oraz o których mowa w pkt </w:t>
      </w:r>
      <w:r w:rsidR="00F562A2" w:rsidRPr="003C7841">
        <w:rPr>
          <w:rFonts w:ascii="Arial" w:hAnsi="Arial" w:cs="Arial"/>
          <w:b w:val="0"/>
          <w:sz w:val="20"/>
          <w:szCs w:val="20"/>
        </w:rPr>
        <w:t xml:space="preserve">8.2 </w:t>
      </w:r>
      <w:r w:rsidRPr="003C7841">
        <w:rPr>
          <w:rFonts w:ascii="Arial" w:hAnsi="Arial" w:cs="Arial"/>
          <w:b w:val="0"/>
          <w:sz w:val="20"/>
          <w:szCs w:val="20"/>
        </w:rPr>
        <w:t>IDW, natomiast spełnianie warunków udziału w postępowaniu Wyko</w:t>
      </w:r>
      <w:r w:rsidR="007013A3" w:rsidRPr="003C7841">
        <w:rPr>
          <w:rFonts w:ascii="Arial" w:hAnsi="Arial" w:cs="Arial"/>
          <w:b w:val="0"/>
          <w:sz w:val="20"/>
          <w:szCs w:val="20"/>
        </w:rPr>
        <w:t>nawcy wykazują zgodnie z pkt 7.1</w:t>
      </w:r>
      <w:r w:rsidRPr="003C7841">
        <w:rPr>
          <w:rFonts w:ascii="Arial" w:hAnsi="Arial" w:cs="Arial"/>
          <w:b w:val="0"/>
          <w:sz w:val="20"/>
          <w:szCs w:val="20"/>
        </w:rPr>
        <w:t>. IDW.</w:t>
      </w:r>
    </w:p>
    <w:p w:rsidR="00A63AF4" w:rsidRPr="003C7841" w:rsidRDefault="00A63AF4" w:rsidP="00B535B5">
      <w:pPr>
        <w:pStyle w:val="Tekstpodstawowy2"/>
        <w:spacing w:before="0"/>
        <w:ind w:left="709" w:hanging="709"/>
        <w:rPr>
          <w:rFonts w:ascii="Arial" w:hAnsi="Arial" w:cs="Arial"/>
          <w:b w:val="0"/>
          <w:iCs/>
          <w:sz w:val="20"/>
          <w:szCs w:val="20"/>
        </w:rPr>
      </w:pPr>
      <w:r w:rsidRPr="003C7841">
        <w:rPr>
          <w:rFonts w:ascii="Arial" w:hAnsi="Arial" w:cs="Arial"/>
          <w:b w:val="0"/>
          <w:sz w:val="20"/>
          <w:szCs w:val="20"/>
        </w:rPr>
        <w:t>11.3.</w:t>
      </w:r>
      <w:r w:rsidRPr="003C7841">
        <w:rPr>
          <w:rFonts w:ascii="Arial" w:hAnsi="Arial" w:cs="Arial"/>
          <w:b w:val="0"/>
          <w:sz w:val="20"/>
          <w:szCs w:val="20"/>
        </w:rPr>
        <w:tab/>
        <w:t xml:space="preserve">W przypadku wspólnego ubiegania się o zamówienie przez wykonawców, </w:t>
      </w:r>
      <w:r w:rsidR="00DF3456" w:rsidRPr="003C7841">
        <w:rPr>
          <w:rFonts w:ascii="Arial" w:hAnsi="Arial" w:cs="Arial"/>
          <w:b w:val="0"/>
          <w:sz w:val="20"/>
          <w:szCs w:val="20"/>
        </w:rPr>
        <w:t xml:space="preserve">każdy </w:t>
      </w:r>
      <w:r w:rsidR="00D046C5" w:rsidRPr="003C7841">
        <w:rPr>
          <w:rFonts w:ascii="Arial" w:hAnsi="Arial" w:cs="Arial"/>
          <w:b w:val="0"/>
          <w:sz w:val="20"/>
          <w:szCs w:val="20"/>
        </w:rPr>
        <w:br/>
      </w:r>
      <w:r w:rsidR="00DF3456" w:rsidRPr="003C7841">
        <w:rPr>
          <w:rFonts w:ascii="Arial" w:hAnsi="Arial" w:cs="Arial"/>
          <w:b w:val="0"/>
          <w:sz w:val="20"/>
          <w:szCs w:val="20"/>
        </w:rPr>
        <w:t xml:space="preserve">z wykonawców wspólnie ubiegających się o zamówienie składa </w:t>
      </w:r>
      <w:r w:rsidRPr="003C7841">
        <w:rPr>
          <w:rFonts w:ascii="Arial" w:hAnsi="Arial" w:cs="Arial"/>
          <w:b w:val="0"/>
          <w:sz w:val="20"/>
          <w:szCs w:val="20"/>
        </w:rPr>
        <w:t>dokument</w:t>
      </w:r>
      <w:r w:rsidR="00DF3456" w:rsidRPr="003C7841">
        <w:rPr>
          <w:rFonts w:ascii="Arial" w:hAnsi="Arial" w:cs="Arial"/>
          <w:b w:val="0"/>
          <w:sz w:val="20"/>
          <w:szCs w:val="20"/>
        </w:rPr>
        <w:t>y</w:t>
      </w:r>
      <w:r w:rsidRPr="003C7841">
        <w:rPr>
          <w:rFonts w:ascii="Arial" w:hAnsi="Arial" w:cs="Arial"/>
          <w:b w:val="0"/>
          <w:sz w:val="20"/>
          <w:szCs w:val="20"/>
        </w:rPr>
        <w:t xml:space="preserve">, </w:t>
      </w:r>
      <w:r w:rsidR="00DF3456" w:rsidRPr="003C7841">
        <w:rPr>
          <w:rFonts w:ascii="Arial" w:hAnsi="Arial" w:cs="Arial"/>
          <w:b w:val="0"/>
          <w:sz w:val="20"/>
          <w:szCs w:val="20"/>
        </w:rPr>
        <w:br/>
      </w:r>
      <w:r w:rsidRPr="003C7841">
        <w:rPr>
          <w:rFonts w:ascii="Arial" w:hAnsi="Arial" w:cs="Arial"/>
          <w:b w:val="0"/>
          <w:sz w:val="20"/>
          <w:szCs w:val="20"/>
        </w:rPr>
        <w:t>o który</w:t>
      </w:r>
      <w:r w:rsidR="00DF3456" w:rsidRPr="003C7841">
        <w:rPr>
          <w:rFonts w:ascii="Arial" w:hAnsi="Arial" w:cs="Arial"/>
          <w:b w:val="0"/>
          <w:sz w:val="20"/>
          <w:szCs w:val="20"/>
        </w:rPr>
        <w:t>ch</w:t>
      </w:r>
      <w:r w:rsidRPr="003C7841">
        <w:rPr>
          <w:rFonts w:ascii="Arial" w:hAnsi="Arial" w:cs="Arial"/>
          <w:b w:val="0"/>
          <w:sz w:val="20"/>
          <w:szCs w:val="20"/>
        </w:rPr>
        <w:t xml:space="preserve"> mowa w pkt. 9.</w:t>
      </w:r>
      <w:r w:rsidR="00DF3456" w:rsidRPr="003C7841">
        <w:rPr>
          <w:rFonts w:ascii="Arial" w:hAnsi="Arial" w:cs="Arial"/>
          <w:b w:val="0"/>
          <w:sz w:val="20"/>
          <w:szCs w:val="20"/>
        </w:rPr>
        <w:t>1</w:t>
      </w:r>
      <w:r w:rsidRPr="003C7841">
        <w:rPr>
          <w:rFonts w:ascii="Arial" w:hAnsi="Arial" w:cs="Arial"/>
          <w:b w:val="0"/>
          <w:sz w:val="20"/>
          <w:szCs w:val="20"/>
        </w:rPr>
        <w:t xml:space="preserve"> IDW. Dokumenty te potwierdzają spełnianie warunków udziału </w:t>
      </w:r>
      <w:r w:rsidR="00F2309D">
        <w:rPr>
          <w:rFonts w:ascii="Arial" w:hAnsi="Arial" w:cs="Arial"/>
          <w:b w:val="0"/>
          <w:sz w:val="20"/>
          <w:szCs w:val="20"/>
        </w:rPr>
        <w:br/>
      </w:r>
      <w:r w:rsidRPr="003C7841">
        <w:rPr>
          <w:rFonts w:ascii="Arial" w:hAnsi="Arial" w:cs="Arial"/>
          <w:b w:val="0"/>
          <w:sz w:val="20"/>
          <w:szCs w:val="20"/>
        </w:rPr>
        <w:t>w postępowaniu oraz brak podstaw wykluczenia w zakresie, w którym każdy z wykonawców wykazuje spełnianie warunków udziału w postępowaniu  oraz brak podstaw wykluczenia.</w:t>
      </w:r>
    </w:p>
    <w:p w:rsidR="00A63AF4" w:rsidRDefault="00A63AF4" w:rsidP="00B535B5">
      <w:pPr>
        <w:pStyle w:val="Tekstpodstawowy2"/>
        <w:spacing w:before="0"/>
        <w:ind w:left="709" w:hanging="709"/>
        <w:rPr>
          <w:rFonts w:ascii="Arial" w:hAnsi="Arial" w:cs="Arial"/>
          <w:b w:val="0"/>
          <w:sz w:val="20"/>
          <w:szCs w:val="20"/>
        </w:rPr>
      </w:pPr>
      <w:r w:rsidRPr="003C7841">
        <w:rPr>
          <w:rFonts w:ascii="Arial" w:hAnsi="Arial" w:cs="Arial"/>
          <w:b w:val="0"/>
          <w:sz w:val="20"/>
          <w:szCs w:val="20"/>
        </w:rPr>
        <w:t>11.4.</w:t>
      </w:r>
      <w:r w:rsidRPr="003C7841">
        <w:rPr>
          <w:rFonts w:ascii="Arial" w:hAnsi="Arial" w:cs="Arial"/>
          <w:b w:val="0"/>
          <w:sz w:val="20"/>
          <w:szCs w:val="20"/>
        </w:rPr>
        <w:tab/>
        <w:t xml:space="preserve">W przypadku wspólnego ubiegania się o zamówienie przez wykonawców  oświadczenie </w:t>
      </w:r>
      <w:r w:rsidR="003D4C03" w:rsidRPr="003C7841">
        <w:rPr>
          <w:rFonts w:ascii="Arial" w:hAnsi="Arial" w:cs="Arial"/>
          <w:b w:val="0"/>
          <w:sz w:val="20"/>
          <w:szCs w:val="20"/>
        </w:rPr>
        <w:br/>
      </w:r>
      <w:r w:rsidRPr="003C7841">
        <w:rPr>
          <w:rFonts w:ascii="Arial" w:hAnsi="Arial" w:cs="Arial"/>
          <w:b w:val="0"/>
          <w:sz w:val="20"/>
          <w:szCs w:val="20"/>
        </w:rPr>
        <w:t>o przynależności braku przynależności do tej samej grupy kapitałowej, o k</w:t>
      </w:r>
      <w:r w:rsidR="003D4C03" w:rsidRPr="003C7841">
        <w:rPr>
          <w:rFonts w:ascii="Arial" w:hAnsi="Arial" w:cs="Arial"/>
          <w:b w:val="0"/>
          <w:sz w:val="20"/>
          <w:szCs w:val="20"/>
        </w:rPr>
        <w:t>tórym mowa w pkt. 9.2</w:t>
      </w:r>
      <w:r w:rsidRPr="003C7841">
        <w:rPr>
          <w:rFonts w:ascii="Arial" w:hAnsi="Arial" w:cs="Arial"/>
          <w:b w:val="0"/>
          <w:sz w:val="20"/>
          <w:szCs w:val="20"/>
        </w:rPr>
        <w:t>. IDW składa każdy z Wykonawców</w:t>
      </w:r>
      <w:r w:rsidR="007719B9" w:rsidRPr="003C7841">
        <w:rPr>
          <w:rFonts w:ascii="Arial" w:hAnsi="Arial" w:cs="Arial"/>
          <w:b w:val="0"/>
          <w:sz w:val="20"/>
          <w:szCs w:val="20"/>
        </w:rPr>
        <w:t>.</w:t>
      </w:r>
    </w:p>
    <w:p w:rsidR="00F2309D" w:rsidRPr="003C7841" w:rsidRDefault="00F2309D" w:rsidP="00B535B5">
      <w:pPr>
        <w:pStyle w:val="Tekstpodstawowy2"/>
        <w:spacing w:before="0"/>
        <w:ind w:left="709" w:hanging="709"/>
        <w:rPr>
          <w:rFonts w:ascii="Arial" w:hAnsi="Arial" w:cs="Arial"/>
          <w:b w:val="0"/>
          <w:iCs/>
          <w:sz w:val="20"/>
          <w:szCs w:val="20"/>
        </w:rPr>
      </w:pPr>
    </w:p>
    <w:p w:rsidR="00A63AF4" w:rsidRPr="003C7841" w:rsidRDefault="00A63AF4" w:rsidP="00B535B5">
      <w:pPr>
        <w:ind w:left="720" w:hanging="720"/>
        <w:jc w:val="both"/>
        <w:rPr>
          <w:rFonts w:ascii="Arial" w:hAnsi="Arial" w:cs="Arial"/>
          <w:b/>
          <w:sz w:val="20"/>
          <w:szCs w:val="20"/>
        </w:rPr>
      </w:pPr>
      <w:r w:rsidRPr="003C7841">
        <w:rPr>
          <w:rFonts w:ascii="Arial" w:hAnsi="Arial" w:cs="Arial"/>
          <w:b/>
          <w:sz w:val="20"/>
          <w:szCs w:val="20"/>
        </w:rPr>
        <w:t xml:space="preserve">12. </w:t>
      </w:r>
      <w:r w:rsidRPr="003C7841">
        <w:rPr>
          <w:rFonts w:ascii="Arial" w:hAnsi="Arial" w:cs="Arial"/>
          <w:b/>
          <w:sz w:val="20"/>
          <w:szCs w:val="20"/>
        </w:rPr>
        <w:tab/>
        <w:t>SPOSÓB KOMUNIKACJI ORAZ WYMAGANIA FORMALNE DOTYCZĄCE SKŁADANYCH OŚWIADCZEŃ I DOKUMENTÓW</w:t>
      </w:r>
    </w:p>
    <w:p w:rsidR="00A63AF4" w:rsidRPr="003C7841" w:rsidRDefault="00A63AF4" w:rsidP="00B535B5">
      <w:pPr>
        <w:pStyle w:val="Tekstpodstawowy2"/>
        <w:spacing w:before="0"/>
        <w:ind w:left="709" w:hanging="709"/>
        <w:rPr>
          <w:rFonts w:ascii="Arial" w:hAnsi="Arial" w:cs="Arial"/>
          <w:b w:val="0"/>
          <w:iCs/>
          <w:sz w:val="20"/>
          <w:szCs w:val="20"/>
        </w:rPr>
      </w:pPr>
      <w:r w:rsidRPr="003C7841">
        <w:rPr>
          <w:rFonts w:ascii="Arial" w:hAnsi="Arial" w:cs="Arial"/>
          <w:b w:val="0"/>
          <w:sz w:val="20"/>
          <w:szCs w:val="20"/>
        </w:rPr>
        <w:t>12.1.</w:t>
      </w:r>
      <w:r w:rsidRPr="003C7841">
        <w:rPr>
          <w:rFonts w:ascii="Arial" w:hAnsi="Arial" w:cs="Arial"/>
          <w:b w:val="0"/>
          <w:sz w:val="20"/>
          <w:szCs w:val="20"/>
        </w:rPr>
        <w:tab/>
      </w:r>
      <w:r w:rsidRPr="003C7841">
        <w:rPr>
          <w:rFonts w:ascii="Arial" w:hAnsi="Arial" w:cs="Arial"/>
          <w:b w:val="0"/>
          <w:iCs/>
          <w:sz w:val="20"/>
          <w:szCs w:val="20"/>
        </w:rPr>
        <w:t>W postępowaniu komunikacja między zamawiającym a wykonawcami odbywa się za pośrednictwem operatora pocztowego</w:t>
      </w:r>
      <w:r w:rsidRPr="003C7841">
        <w:rPr>
          <w:rFonts w:ascii="Arial" w:hAnsi="Arial" w:cs="Arial"/>
          <w:b w:val="0"/>
          <w:sz w:val="20"/>
          <w:szCs w:val="20"/>
        </w:rPr>
        <w:t xml:space="preserve"> </w:t>
      </w:r>
      <w:r w:rsidRPr="003C7841">
        <w:rPr>
          <w:rFonts w:ascii="Arial" w:hAnsi="Arial" w:cs="Arial"/>
          <w:b w:val="0"/>
          <w:iCs/>
          <w:sz w:val="20"/>
          <w:szCs w:val="20"/>
        </w:rPr>
        <w:t xml:space="preserve">w rozumieniu ustawy z dnia 23 listopada 2012 r. – Prawo pocztowe (Dz. U. z 2012 r. poz. 1529 oraz z 2015 r. poz. 1830), osobiście, za pośrednictwem posłańca, faksu lub przy użyciu środków komunikacji elektronicznej </w:t>
      </w:r>
      <w:r w:rsidR="00F2309D">
        <w:rPr>
          <w:rFonts w:ascii="Arial" w:hAnsi="Arial" w:cs="Arial"/>
          <w:b w:val="0"/>
          <w:iCs/>
          <w:sz w:val="20"/>
          <w:szCs w:val="20"/>
        </w:rPr>
        <w:br/>
      </w:r>
      <w:r w:rsidRPr="003C7841">
        <w:rPr>
          <w:rFonts w:ascii="Arial" w:hAnsi="Arial" w:cs="Arial"/>
          <w:b w:val="0"/>
          <w:iCs/>
          <w:sz w:val="20"/>
          <w:szCs w:val="20"/>
        </w:rPr>
        <w:t xml:space="preserve">w rozumieniu ustawy z dnia 18 lipca 2002 r. o świadczeniu usług drogą elektroniczną (Dz. U. </w:t>
      </w:r>
      <w:r w:rsidR="00F2309D">
        <w:rPr>
          <w:rFonts w:ascii="Arial" w:hAnsi="Arial" w:cs="Arial"/>
          <w:b w:val="0"/>
          <w:iCs/>
          <w:sz w:val="20"/>
          <w:szCs w:val="20"/>
        </w:rPr>
        <w:br/>
      </w:r>
      <w:r w:rsidRPr="003C7841">
        <w:rPr>
          <w:rFonts w:ascii="Arial" w:hAnsi="Arial" w:cs="Arial"/>
          <w:b w:val="0"/>
          <w:iCs/>
          <w:sz w:val="20"/>
          <w:szCs w:val="20"/>
        </w:rPr>
        <w:t xml:space="preserve">z 2013 r. poz. 1422, z 2015 r. poz. 1844 oraz z 2016 r. poz. 147 i 615), z uwzględnieniem wymogów dotyczących formy, ustanowionych </w:t>
      </w:r>
      <w:r w:rsidR="00912F01" w:rsidRPr="003C7841">
        <w:rPr>
          <w:rFonts w:ascii="Arial" w:hAnsi="Arial" w:cs="Arial"/>
          <w:b w:val="0"/>
          <w:iCs/>
          <w:sz w:val="20"/>
          <w:szCs w:val="20"/>
        </w:rPr>
        <w:t xml:space="preserve">poniżej </w:t>
      </w:r>
      <w:r w:rsidRPr="003C7841">
        <w:rPr>
          <w:rFonts w:ascii="Arial" w:hAnsi="Arial" w:cs="Arial"/>
          <w:b w:val="0"/>
          <w:iCs/>
          <w:sz w:val="20"/>
          <w:szCs w:val="20"/>
        </w:rPr>
        <w:t xml:space="preserve">w pkt </w:t>
      </w:r>
      <w:r w:rsidR="00912F01" w:rsidRPr="003C7841">
        <w:rPr>
          <w:rFonts w:ascii="Arial" w:hAnsi="Arial" w:cs="Arial"/>
          <w:b w:val="0"/>
          <w:iCs/>
          <w:sz w:val="20"/>
          <w:szCs w:val="20"/>
        </w:rPr>
        <w:t>12.</w:t>
      </w:r>
      <w:r w:rsidR="00FB5543" w:rsidRPr="003C7841">
        <w:rPr>
          <w:rFonts w:ascii="Arial" w:hAnsi="Arial" w:cs="Arial"/>
          <w:b w:val="0"/>
          <w:iCs/>
          <w:sz w:val="20"/>
          <w:szCs w:val="20"/>
        </w:rPr>
        <w:t>4</w:t>
      </w:r>
      <w:r w:rsidR="00912F01" w:rsidRPr="003C7841">
        <w:rPr>
          <w:rFonts w:ascii="Arial" w:hAnsi="Arial" w:cs="Arial"/>
          <w:b w:val="0"/>
          <w:iCs/>
          <w:sz w:val="20"/>
          <w:szCs w:val="20"/>
        </w:rPr>
        <w:t>. – 12.</w:t>
      </w:r>
      <w:r w:rsidR="00FB5543" w:rsidRPr="003C7841">
        <w:rPr>
          <w:rFonts w:ascii="Arial" w:hAnsi="Arial" w:cs="Arial"/>
          <w:b w:val="0"/>
          <w:iCs/>
          <w:sz w:val="20"/>
          <w:szCs w:val="20"/>
        </w:rPr>
        <w:t>7</w:t>
      </w:r>
      <w:r w:rsidR="00912F01" w:rsidRPr="003C7841">
        <w:rPr>
          <w:rFonts w:ascii="Arial" w:hAnsi="Arial" w:cs="Arial"/>
          <w:b w:val="0"/>
          <w:iCs/>
          <w:sz w:val="20"/>
          <w:szCs w:val="20"/>
        </w:rPr>
        <w:t>. IDW.</w:t>
      </w:r>
    </w:p>
    <w:p w:rsidR="004F1AAF" w:rsidRPr="003C7841" w:rsidRDefault="00E25A56" w:rsidP="00B535B5">
      <w:pPr>
        <w:pStyle w:val="Tekstpodstawowy2"/>
        <w:spacing w:before="0"/>
        <w:ind w:left="709"/>
        <w:rPr>
          <w:rFonts w:ascii="Arial" w:hAnsi="Arial" w:cs="Arial"/>
          <w:b w:val="0"/>
          <w:iCs/>
          <w:sz w:val="20"/>
          <w:szCs w:val="20"/>
        </w:rPr>
      </w:pPr>
      <w:r w:rsidRPr="003C7841">
        <w:rPr>
          <w:rFonts w:ascii="Arial" w:hAnsi="Arial" w:cs="Arial"/>
          <w:b w:val="0"/>
          <w:iCs/>
          <w:sz w:val="20"/>
          <w:szCs w:val="20"/>
        </w:rPr>
        <w:t>Zamawiający wyznacza do kontaktowania się z Wykonawcami:</w:t>
      </w:r>
      <w:r w:rsidR="00020BBA" w:rsidRPr="003C7841">
        <w:rPr>
          <w:rFonts w:ascii="Arial" w:hAnsi="Arial" w:cs="Arial"/>
          <w:b w:val="0"/>
          <w:iCs/>
          <w:sz w:val="20"/>
          <w:szCs w:val="20"/>
        </w:rPr>
        <w:t xml:space="preserve"> </w:t>
      </w:r>
      <w:r w:rsidR="00F2309D">
        <w:rPr>
          <w:rFonts w:ascii="Arial" w:hAnsi="Arial" w:cs="Arial"/>
          <w:b w:val="0"/>
          <w:iCs/>
          <w:sz w:val="20"/>
          <w:szCs w:val="20"/>
        </w:rPr>
        <w:t>Piotr Zabost</w:t>
      </w:r>
      <w:r w:rsidR="004F1AAF" w:rsidRPr="003C7841">
        <w:rPr>
          <w:rFonts w:ascii="Arial" w:hAnsi="Arial" w:cs="Arial"/>
          <w:b w:val="0"/>
          <w:iCs/>
          <w:sz w:val="20"/>
          <w:szCs w:val="20"/>
        </w:rPr>
        <w:t xml:space="preserve"> (tel. </w:t>
      </w:r>
      <w:r w:rsidR="00020BBA" w:rsidRPr="003C7841">
        <w:rPr>
          <w:rFonts w:ascii="Arial" w:hAnsi="Arial" w:cs="Arial"/>
          <w:b w:val="0"/>
          <w:iCs/>
          <w:sz w:val="20"/>
          <w:szCs w:val="20"/>
        </w:rPr>
        <w:t>+48 22 5212</w:t>
      </w:r>
      <w:r w:rsidR="00F2309D">
        <w:rPr>
          <w:rFonts w:ascii="Arial" w:hAnsi="Arial" w:cs="Arial"/>
          <w:b w:val="0"/>
          <w:iCs/>
          <w:sz w:val="20"/>
          <w:szCs w:val="20"/>
        </w:rPr>
        <w:t>748</w:t>
      </w:r>
      <w:r w:rsidR="00020BBA" w:rsidRPr="003C7841">
        <w:rPr>
          <w:rFonts w:ascii="Arial" w:hAnsi="Arial" w:cs="Arial"/>
          <w:b w:val="0"/>
          <w:iCs/>
          <w:sz w:val="20"/>
          <w:szCs w:val="20"/>
        </w:rPr>
        <w:t xml:space="preserve">, </w:t>
      </w:r>
      <w:r w:rsidR="00A27668" w:rsidRPr="003C7841">
        <w:rPr>
          <w:rFonts w:ascii="Arial" w:hAnsi="Arial" w:cs="Arial"/>
          <w:b w:val="0"/>
          <w:iCs/>
          <w:sz w:val="20"/>
          <w:szCs w:val="20"/>
        </w:rPr>
        <w:t xml:space="preserve">e-mail: </w:t>
      </w:r>
      <w:r w:rsidR="00F2309D">
        <w:rPr>
          <w:rFonts w:ascii="Arial" w:hAnsi="Arial" w:cs="Arial"/>
          <w:b w:val="0"/>
          <w:iCs/>
          <w:sz w:val="20"/>
          <w:szCs w:val="20"/>
        </w:rPr>
        <w:t>Piotr.Zabost</w:t>
      </w:r>
      <w:r w:rsidR="00020BBA" w:rsidRPr="003C7841">
        <w:rPr>
          <w:rFonts w:ascii="Arial" w:hAnsi="Arial" w:cs="Arial"/>
          <w:b w:val="0"/>
          <w:iCs/>
          <w:sz w:val="20"/>
          <w:szCs w:val="20"/>
        </w:rPr>
        <w:t>@</w:t>
      </w:r>
      <w:r w:rsidR="00A27668" w:rsidRPr="003C7841">
        <w:rPr>
          <w:rFonts w:ascii="Arial" w:hAnsi="Arial" w:cs="Arial"/>
          <w:b w:val="0"/>
          <w:iCs/>
          <w:sz w:val="20"/>
          <w:szCs w:val="20"/>
        </w:rPr>
        <w:t>ms.gov.pl</w:t>
      </w:r>
      <w:r w:rsidR="004F1AAF" w:rsidRPr="003C7841">
        <w:rPr>
          <w:rFonts w:ascii="Arial" w:hAnsi="Arial" w:cs="Arial"/>
          <w:b w:val="0"/>
          <w:iCs/>
          <w:sz w:val="20"/>
          <w:szCs w:val="20"/>
        </w:rPr>
        <w:t>)</w:t>
      </w:r>
    </w:p>
    <w:p w:rsidR="00FB5543" w:rsidRPr="003C7841" w:rsidRDefault="00FB5543" w:rsidP="00B535B5">
      <w:pPr>
        <w:pStyle w:val="Tekstpodstawowy2"/>
        <w:spacing w:before="0"/>
        <w:ind w:left="709" w:hanging="709"/>
        <w:rPr>
          <w:rFonts w:ascii="Arial" w:hAnsi="Arial" w:cs="Arial"/>
          <w:b w:val="0"/>
          <w:iCs/>
          <w:sz w:val="20"/>
          <w:szCs w:val="20"/>
        </w:rPr>
      </w:pPr>
      <w:r w:rsidRPr="003C7841">
        <w:rPr>
          <w:rFonts w:ascii="Arial" w:hAnsi="Arial" w:cs="Arial"/>
          <w:b w:val="0"/>
          <w:iCs/>
          <w:sz w:val="20"/>
          <w:szCs w:val="20"/>
        </w:rPr>
        <w:t>12.2</w:t>
      </w:r>
      <w:r w:rsidRPr="003C7841">
        <w:rPr>
          <w:rFonts w:ascii="Arial" w:hAnsi="Arial" w:cs="Arial"/>
          <w:b w:val="0"/>
          <w:iCs/>
          <w:sz w:val="20"/>
          <w:szCs w:val="20"/>
        </w:rPr>
        <w:tab/>
        <w:t>Wykonawca może zwrócić się do Zamawiającego o wyjaśnienie treści</w:t>
      </w:r>
      <w:r w:rsidR="003D4C03" w:rsidRPr="003C7841">
        <w:rPr>
          <w:rFonts w:ascii="Arial" w:hAnsi="Arial" w:cs="Arial"/>
          <w:b w:val="0"/>
          <w:iCs/>
          <w:sz w:val="20"/>
          <w:szCs w:val="20"/>
        </w:rPr>
        <w:t xml:space="preserve"> SIWZ</w:t>
      </w:r>
      <w:r w:rsidRPr="003C7841">
        <w:rPr>
          <w:rFonts w:ascii="Arial" w:hAnsi="Arial" w:cs="Arial"/>
          <w:b w:val="0"/>
          <w:iCs/>
          <w:sz w:val="20"/>
          <w:szCs w:val="20"/>
        </w:rPr>
        <w:t xml:space="preserve">, kierując wniosek na adres: </w:t>
      </w:r>
    </w:p>
    <w:p w:rsidR="00D57847" w:rsidRPr="003C7841" w:rsidRDefault="00D57847" w:rsidP="00B535B5">
      <w:pPr>
        <w:pStyle w:val="rozdzia"/>
        <w:jc w:val="center"/>
        <w:rPr>
          <w:rFonts w:ascii="Arial" w:hAnsi="Arial" w:cs="Arial"/>
          <w:sz w:val="20"/>
          <w:szCs w:val="20"/>
        </w:rPr>
      </w:pPr>
      <w:r w:rsidRPr="003C7841">
        <w:rPr>
          <w:rFonts w:ascii="Arial" w:hAnsi="Arial" w:cs="Arial"/>
          <w:sz w:val="20"/>
          <w:szCs w:val="20"/>
        </w:rPr>
        <w:t>Ministerstwo Sprawiedliwości</w:t>
      </w:r>
    </w:p>
    <w:p w:rsidR="00D57847" w:rsidRPr="003C7841" w:rsidRDefault="00D57847" w:rsidP="00B535B5">
      <w:pPr>
        <w:pStyle w:val="rozdzia"/>
        <w:jc w:val="center"/>
        <w:rPr>
          <w:rFonts w:ascii="Arial" w:hAnsi="Arial" w:cs="Arial"/>
          <w:sz w:val="20"/>
          <w:szCs w:val="20"/>
        </w:rPr>
      </w:pPr>
      <w:r w:rsidRPr="003C7841">
        <w:rPr>
          <w:rFonts w:ascii="Arial" w:hAnsi="Arial" w:cs="Arial"/>
          <w:sz w:val="20"/>
          <w:szCs w:val="20"/>
        </w:rPr>
        <w:t>Al. Ujazdowskie 11</w:t>
      </w:r>
    </w:p>
    <w:p w:rsidR="00FB5543" w:rsidRDefault="003D4C03" w:rsidP="00B535B5">
      <w:pPr>
        <w:pStyle w:val="rozdzia"/>
        <w:jc w:val="center"/>
        <w:rPr>
          <w:rFonts w:ascii="Arial" w:hAnsi="Arial" w:cs="Arial"/>
          <w:sz w:val="20"/>
          <w:szCs w:val="20"/>
        </w:rPr>
      </w:pPr>
      <w:r w:rsidRPr="003C7841">
        <w:rPr>
          <w:rFonts w:ascii="Arial" w:hAnsi="Arial" w:cs="Arial"/>
          <w:sz w:val="20"/>
          <w:szCs w:val="20"/>
        </w:rPr>
        <w:t>00-567 Warszawa</w:t>
      </w:r>
    </w:p>
    <w:p w:rsidR="005D688F" w:rsidRPr="003C7841" w:rsidRDefault="005D688F" w:rsidP="00B535B5">
      <w:pPr>
        <w:pStyle w:val="rozdzia"/>
        <w:jc w:val="center"/>
        <w:rPr>
          <w:rFonts w:ascii="Arial" w:hAnsi="Arial" w:cs="Arial"/>
          <w:sz w:val="20"/>
          <w:szCs w:val="20"/>
        </w:rPr>
      </w:pPr>
    </w:p>
    <w:p w:rsidR="003D4C03" w:rsidRPr="003C7841" w:rsidRDefault="00FB5543" w:rsidP="00CD2CD6">
      <w:pPr>
        <w:pStyle w:val="Tekstpodstawowy2"/>
        <w:spacing w:before="0"/>
        <w:ind w:left="709"/>
        <w:rPr>
          <w:rFonts w:ascii="Arial" w:hAnsi="Arial" w:cs="Arial"/>
          <w:b w:val="0"/>
          <w:iCs/>
          <w:sz w:val="20"/>
          <w:szCs w:val="20"/>
        </w:rPr>
      </w:pPr>
      <w:r w:rsidRPr="003C7841">
        <w:rPr>
          <w:rFonts w:ascii="Arial" w:hAnsi="Arial" w:cs="Arial"/>
          <w:b w:val="0"/>
          <w:iCs/>
          <w:sz w:val="20"/>
          <w:szCs w:val="20"/>
        </w:rPr>
        <w:t xml:space="preserve">Zamawiający prosi o </w:t>
      </w:r>
      <w:r w:rsidRPr="003C7841">
        <w:rPr>
          <w:rFonts w:ascii="Arial" w:hAnsi="Arial" w:cs="Arial"/>
          <w:b w:val="0"/>
          <w:iCs/>
          <w:sz w:val="20"/>
          <w:szCs w:val="20"/>
          <w:u w:val="single"/>
        </w:rPr>
        <w:t>przekazywanie pytań również drogą elektroniczną</w:t>
      </w:r>
      <w:r w:rsidRPr="003C7841">
        <w:rPr>
          <w:rFonts w:ascii="Arial" w:hAnsi="Arial" w:cs="Arial"/>
          <w:b w:val="0"/>
          <w:iCs/>
          <w:sz w:val="20"/>
          <w:szCs w:val="20"/>
        </w:rPr>
        <w:t xml:space="preserve"> (na adres </w:t>
      </w:r>
      <w:r w:rsidR="00F2309D" w:rsidRPr="00F2309D">
        <w:rPr>
          <w:rFonts w:ascii="Arial" w:hAnsi="Arial" w:cs="Arial"/>
          <w:b w:val="0"/>
          <w:iCs/>
          <w:sz w:val="20"/>
          <w:szCs w:val="20"/>
        </w:rPr>
        <w:t>Piotr.Zabost</w:t>
      </w:r>
      <w:r w:rsidR="00F2309D" w:rsidRPr="00F2309D">
        <w:rPr>
          <w:rFonts w:ascii="Arial" w:hAnsi="Arial" w:cs="Arial"/>
          <w:iCs/>
          <w:sz w:val="20"/>
          <w:szCs w:val="20"/>
        </w:rPr>
        <w:t xml:space="preserve"> </w:t>
      </w:r>
      <w:r w:rsidR="00D57847" w:rsidRPr="003C7841">
        <w:rPr>
          <w:rFonts w:ascii="Arial" w:hAnsi="Arial" w:cs="Arial"/>
          <w:b w:val="0"/>
          <w:iCs/>
          <w:sz w:val="20"/>
          <w:szCs w:val="20"/>
        </w:rPr>
        <w:t>@ms.gov.pl</w:t>
      </w:r>
      <w:r w:rsidRPr="003C7841">
        <w:rPr>
          <w:rFonts w:ascii="Arial" w:hAnsi="Arial" w:cs="Arial"/>
          <w:b w:val="0"/>
          <w:iCs/>
          <w:sz w:val="20"/>
          <w:szCs w:val="20"/>
        </w:rPr>
        <w:t>) w formie edytowalnej, gdyż skróci to czas udzielania wyjaśnień.</w:t>
      </w:r>
    </w:p>
    <w:p w:rsidR="00A63AF4" w:rsidRPr="003C7841" w:rsidRDefault="00A63AF4" w:rsidP="00B535B5">
      <w:pPr>
        <w:pStyle w:val="Tekstpodstawowy2"/>
        <w:spacing w:before="0"/>
        <w:ind w:left="709" w:hanging="709"/>
        <w:rPr>
          <w:rFonts w:ascii="Arial" w:hAnsi="Arial" w:cs="Arial"/>
          <w:b w:val="0"/>
          <w:iCs/>
          <w:sz w:val="20"/>
          <w:szCs w:val="20"/>
        </w:rPr>
      </w:pPr>
      <w:r w:rsidRPr="003C7841">
        <w:rPr>
          <w:rFonts w:ascii="Arial" w:hAnsi="Arial" w:cs="Arial"/>
          <w:b w:val="0"/>
          <w:sz w:val="20"/>
          <w:szCs w:val="20"/>
        </w:rPr>
        <w:t>12.</w:t>
      </w:r>
      <w:r w:rsidR="00FB5543" w:rsidRPr="003C7841">
        <w:rPr>
          <w:rFonts w:ascii="Arial" w:hAnsi="Arial" w:cs="Arial"/>
          <w:b w:val="0"/>
          <w:sz w:val="20"/>
          <w:szCs w:val="20"/>
        </w:rPr>
        <w:t>3</w:t>
      </w:r>
      <w:r w:rsidRPr="003C7841">
        <w:rPr>
          <w:rFonts w:ascii="Arial" w:hAnsi="Arial" w:cs="Arial"/>
          <w:b w:val="0"/>
          <w:sz w:val="20"/>
          <w:szCs w:val="20"/>
        </w:rPr>
        <w:t>.</w:t>
      </w:r>
      <w:r w:rsidRPr="003C7841">
        <w:rPr>
          <w:rFonts w:ascii="Arial" w:hAnsi="Arial" w:cs="Arial"/>
          <w:b w:val="0"/>
          <w:sz w:val="20"/>
          <w:szCs w:val="20"/>
        </w:rPr>
        <w:tab/>
      </w:r>
      <w:r w:rsidR="00E25A56" w:rsidRPr="003C7841">
        <w:rPr>
          <w:rFonts w:ascii="Arial" w:hAnsi="Arial" w:cs="Arial"/>
          <w:b w:val="0"/>
          <w:iCs/>
          <w:sz w:val="20"/>
          <w:szCs w:val="20"/>
        </w:rPr>
        <w:t xml:space="preserve">Jeżeli zamawiający lub wykonawca przekazują oświadczenia, wnioski, zawiadomienia oraz informacje za pośrednictwem faksu lub przy użyciu środków komunikacji elektronicznej </w:t>
      </w:r>
      <w:r w:rsidR="00F2309D">
        <w:rPr>
          <w:rFonts w:ascii="Arial" w:hAnsi="Arial" w:cs="Arial"/>
          <w:b w:val="0"/>
          <w:iCs/>
          <w:sz w:val="20"/>
          <w:szCs w:val="20"/>
        </w:rPr>
        <w:br/>
      </w:r>
      <w:r w:rsidR="00E25A56" w:rsidRPr="003C7841">
        <w:rPr>
          <w:rFonts w:ascii="Arial" w:hAnsi="Arial" w:cs="Arial"/>
          <w:b w:val="0"/>
          <w:iCs/>
          <w:sz w:val="20"/>
          <w:szCs w:val="20"/>
        </w:rPr>
        <w:t>w rozumieniu ustawy z dnia 18 lipca 2002 r. o świadczeniu usług drogą elektroniczną, każda ze stron na żądanie drugiej strony niezwłocznie potwierdza fakt ich otrzymania.</w:t>
      </w:r>
    </w:p>
    <w:p w:rsidR="00A63AF4" w:rsidRPr="003C7841" w:rsidRDefault="00A63AF4" w:rsidP="00B535B5">
      <w:pPr>
        <w:pStyle w:val="Tekstpodstawowy2"/>
        <w:spacing w:before="0"/>
        <w:ind w:left="709" w:hanging="709"/>
        <w:rPr>
          <w:rFonts w:ascii="Arial" w:hAnsi="Arial" w:cs="Arial"/>
          <w:b w:val="0"/>
          <w:i/>
          <w:iCs/>
          <w:sz w:val="20"/>
          <w:szCs w:val="20"/>
        </w:rPr>
      </w:pPr>
      <w:r w:rsidRPr="003C7841">
        <w:rPr>
          <w:rFonts w:ascii="Arial" w:hAnsi="Arial" w:cs="Arial"/>
          <w:b w:val="0"/>
          <w:sz w:val="20"/>
          <w:szCs w:val="20"/>
        </w:rPr>
        <w:t>12.</w:t>
      </w:r>
      <w:r w:rsidR="00FB5543" w:rsidRPr="003C7841">
        <w:rPr>
          <w:rFonts w:ascii="Arial" w:hAnsi="Arial" w:cs="Arial"/>
          <w:b w:val="0"/>
          <w:sz w:val="20"/>
          <w:szCs w:val="20"/>
        </w:rPr>
        <w:t>4</w:t>
      </w:r>
      <w:r w:rsidRPr="003C7841">
        <w:rPr>
          <w:rFonts w:ascii="Arial" w:hAnsi="Arial" w:cs="Arial"/>
          <w:b w:val="0"/>
          <w:sz w:val="20"/>
          <w:szCs w:val="20"/>
        </w:rPr>
        <w:t>.</w:t>
      </w:r>
      <w:r w:rsidRPr="003C7841">
        <w:rPr>
          <w:rFonts w:ascii="Arial" w:hAnsi="Arial" w:cs="Arial"/>
          <w:b w:val="0"/>
          <w:sz w:val="20"/>
          <w:szCs w:val="20"/>
        </w:rPr>
        <w:tab/>
      </w:r>
      <w:r w:rsidR="00E25A56" w:rsidRPr="003C7841">
        <w:rPr>
          <w:rFonts w:ascii="Arial" w:hAnsi="Arial" w:cs="Arial"/>
          <w:b w:val="0"/>
          <w:iCs/>
          <w:sz w:val="20"/>
          <w:szCs w:val="20"/>
        </w:rPr>
        <w:t>W postępowaniu oświadczenia</w:t>
      </w:r>
      <w:r w:rsidR="00883367" w:rsidRPr="003C7841">
        <w:rPr>
          <w:rFonts w:ascii="Arial" w:hAnsi="Arial" w:cs="Arial"/>
          <w:b w:val="0"/>
          <w:iCs/>
          <w:sz w:val="20"/>
          <w:szCs w:val="20"/>
        </w:rPr>
        <w:t xml:space="preserve"> </w:t>
      </w:r>
      <w:r w:rsidR="00E25A56" w:rsidRPr="003C7841">
        <w:rPr>
          <w:rFonts w:ascii="Arial" w:hAnsi="Arial" w:cs="Arial"/>
          <w:b w:val="0"/>
          <w:iCs/>
          <w:sz w:val="20"/>
          <w:szCs w:val="20"/>
        </w:rPr>
        <w:t>składa się w formie pisemnej</w:t>
      </w:r>
      <w:r w:rsidR="00C700C2" w:rsidRPr="003C7841">
        <w:rPr>
          <w:rFonts w:ascii="Arial" w:hAnsi="Arial" w:cs="Arial"/>
          <w:b w:val="0"/>
          <w:i/>
          <w:iCs/>
          <w:sz w:val="20"/>
          <w:szCs w:val="20"/>
        </w:rPr>
        <w:t>.</w:t>
      </w:r>
    </w:p>
    <w:p w:rsidR="00A63AF4" w:rsidRPr="003C7841" w:rsidRDefault="00A63AF4" w:rsidP="00B535B5">
      <w:pPr>
        <w:pStyle w:val="Tekstpodstawowy2"/>
        <w:spacing w:before="0"/>
        <w:ind w:left="709" w:hanging="709"/>
        <w:rPr>
          <w:rFonts w:ascii="Arial" w:hAnsi="Arial" w:cs="Arial"/>
          <w:b w:val="0"/>
          <w:iCs/>
          <w:sz w:val="20"/>
          <w:szCs w:val="20"/>
        </w:rPr>
      </w:pPr>
      <w:r w:rsidRPr="003C7841">
        <w:rPr>
          <w:rFonts w:ascii="Arial" w:hAnsi="Arial" w:cs="Arial"/>
          <w:b w:val="0"/>
          <w:sz w:val="20"/>
          <w:szCs w:val="20"/>
        </w:rPr>
        <w:t>12.</w:t>
      </w:r>
      <w:r w:rsidR="00FB5543" w:rsidRPr="003C7841">
        <w:rPr>
          <w:rFonts w:ascii="Arial" w:hAnsi="Arial" w:cs="Arial"/>
          <w:b w:val="0"/>
          <w:sz w:val="20"/>
          <w:szCs w:val="20"/>
        </w:rPr>
        <w:t>5</w:t>
      </w:r>
      <w:r w:rsidRPr="003C7841">
        <w:rPr>
          <w:rFonts w:ascii="Arial" w:hAnsi="Arial" w:cs="Arial"/>
          <w:b w:val="0"/>
          <w:sz w:val="20"/>
          <w:szCs w:val="20"/>
        </w:rPr>
        <w:t>.</w:t>
      </w:r>
      <w:r w:rsidRPr="003C7841">
        <w:rPr>
          <w:rFonts w:ascii="Arial" w:hAnsi="Arial" w:cs="Arial"/>
          <w:b w:val="0"/>
          <w:sz w:val="20"/>
          <w:szCs w:val="20"/>
        </w:rPr>
        <w:tab/>
      </w:r>
      <w:r w:rsidR="00E25A56" w:rsidRPr="003C7841">
        <w:rPr>
          <w:rFonts w:ascii="Arial" w:hAnsi="Arial" w:cs="Arial"/>
          <w:b w:val="0"/>
          <w:iCs/>
          <w:sz w:val="20"/>
          <w:szCs w:val="20"/>
        </w:rPr>
        <w:t>Ofertę składa się pod rygorem nieważności w formie pisemnej.</w:t>
      </w:r>
    </w:p>
    <w:p w:rsidR="00A63AF4" w:rsidRPr="003C7841" w:rsidRDefault="00A63AF4" w:rsidP="00B535B5">
      <w:pPr>
        <w:pStyle w:val="Tekstpodstawowy2"/>
        <w:spacing w:before="0"/>
        <w:ind w:left="709" w:hanging="709"/>
        <w:rPr>
          <w:rFonts w:ascii="Arial" w:hAnsi="Arial" w:cs="Arial"/>
          <w:b w:val="0"/>
          <w:iCs/>
          <w:sz w:val="20"/>
          <w:szCs w:val="20"/>
        </w:rPr>
      </w:pPr>
      <w:r w:rsidRPr="003C7841">
        <w:rPr>
          <w:rFonts w:ascii="Arial" w:hAnsi="Arial" w:cs="Arial"/>
          <w:b w:val="0"/>
          <w:sz w:val="20"/>
          <w:szCs w:val="20"/>
        </w:rPr>
        <w:t>12.</w:t>
      </w:r>
      <w:r w:rsidR="00FB5543" w:rsidRPr="003C7841">
        <w:rPr>
          <w:rFonts w:ascii="Arial" w:hAnsi="Arial" w:cs="Arial"/>
          <w:b w:val="0"/>
          <w:sz w:val="20"/>
          <w:szCs w:val="20"/>
        </w:rPr>
        <w:t>6</w:t>
      </w:r>
      <w:r w:rsidRPr="003C7841">
        <w:rPr>
          <w:rFonts w:ascii="Arial" w:hAnsi="Arial" w:cs="Arial"/>
          <w:b w:val="0"/>
          <w:sz w:val="20"/>
          <w:szCs w:val="20"/>
        </w:rPr>
        <w:t>.</w:t>
      </w:r>
      <w:r w:rsidRPr="003C7841">
        <w:rPr>
          <w:rFonts w:ascii="Arial" w:hAnsi="Arial" w:cs="Arial"/>
          <w:b w:val="0"/>
          <w:sz w:val="20"/>
          <w:szCs w:val="20"/>
        </w:rPr>
        <w:tab/>
      </w:r>
      <w:r w:rsidR="00E25A56" w:rsidRPr="003C7841">
        <w:rPr>
          <w:rFonts w:ascii="Arial" w:hAnsi="Arial" w:cs="Arial"/>
          <w:b w:val="0"/>
          <w:iCs/>
          <w:sz w:val="20"/>
          <w:szCs w:val="20"/>
        </w:rPr>
        <w:t xml:space="preserve">Oświadczenia, o których mowa w rozporządzeniu Ministra Rozwoju </w:t>
      </w:r>
      <w:r w:rsidR="001B0E07" w:rsidRPr="003C7841">
        <w:rPr>
          <w:rFonts w:ascii="Arial" w:hAnsi="Arial" w:cs="Arial"/>
          <w:b w:val="0"/>
          <w:iCs/>
          <w:sz w:val="20"/>
          <w:szCs w:val="20"/>
        </w:rPr>
        <w:t xml:space="preserve">z dnia 26 lipca 2016 r. </w:t>
      </w:r>
      <w:r w:rsidR="00F2309D">
        <w:rPr>
          <w:rFonts w:ascii="Arial" w:hAnsi="Arial" w:cs="Arial"/>
          <w:b w:val="0"/>
          <w:iCs/>
          <w:sz w:val="20"/>
          <w:szCs w:val="20"/>
        </w:rPr>
        <w:br/>
      </w:r>
      <w:r w:rsidR="00E25A56" w:rsidRPr="003C7841">
        <w:rPr>
          <w:rFonts w:ascii="Arial" w:hAnsi="Arial" w:cs="Arial"/>
          <w:b w:val="0"/>
          <w:iCs/>
          <w:sz w:val="20"/>
          <w:szCs w:val="20"/>
        </w:rPr>
        <w:t>w sprawie rodzajów dokumentów, jakich może żądać zamawiający od wykonawcy, okresu ich ważności oraz form, w jakich dokumenty te mogą być składane</w:t>
      </w:r>
      <w:r w:rsidR="001B0E07" w:rsidRPr="003C7841">
        <w:rPr>
          <w:rFonts w:ascii="Arial" w:hAnsi="Arial" w:cs="Arial"/>
          <w:b w:val="0"/>
          <w:iCs/>
          <w:sz w:val="20"/>
          <w:szCs w:val="20"/>
        </w:rPr>
        <w:t xml:space="preserve"> (Dz. U. z 2016 r. poz. 1126)</w:t>
      </w:r>
      <w:r w:rsidR="00E25A56" w:rsidRPr="003C7841">
        <w:rPr>
          <w:rFonts w:ascii="Arial" w:hAnsi="Arial" w:cs="Arial"/>
          <w:b w:val="0"/>
          <w:iCs/>
          <w:sz w:val="20"/>
          <w:szCs w:val="20"/>
        </w:rPr>
        <w:t>, zwanym dalej „rozporządzeniem” składane przez wykonawcę i inne podmioty, na zdolnościach lub sytuacji których polega wykonawca na zasadach określonych w art. 22a ustawy Pzp oraz przez podwykonawców, należy złożyć w oryginale.</w:t>
      </w:r>
    </w:p>
    <w:p w:rsidR="00A63AF4" w:rsidRPr="003C7841" w:rsidRDefault="00A63AF4" w:rsidP="00B535B5">
      <w:pPr>
        <w:pStyle w:val="Tekstpodstawowy2"/>
        <w:spacing w:before="0"/>
        <w:ind w:left="709" w:hanging="709"/>
        <w:rPr>
          <w:rFonts w:ascii="Arial" w:hAnsi="Arial" w:cs="Arial"/>
          <w:b w:val="0"/>
          <w:iCs/>
          <w:sz w:val="20"/>
          <w:szCs w:val="20"/>
        </w:rPr>
      </w:pPr>
      <w:r w:rsidRPr="003C7841">
        <w:rPr>
          <w:rFonts w:ascii="Arial" w:hAnsi="Arial" w:cs="Arial"/>
          <w:b w:val="0"/>
          <w:sz w:val="20"/>
          <w:szCs w:val="20"/>
        </w:rPr>
        <w:lastRenderedPageBreak/>
        <w:t>12.</w:t>
      </w:r>
      <w:r w:rsidR="006B6655" w:rsidRPr="003C7841">
        <w:rPr>
          <w:rFonts w:ascii="Arial" w:hAnsi="Arial" w:cs="Arial"/>
          <w:b w:val="0"/>
          <w:sz w:val="20"/>
          <w:szCs w:val="20"/>
        </w:rPr>
        <w:t>7</w:t>
      </w:r>
      <w:r w:rsidRPr="003C7841">
        <w:rPr>
          <w:rFonts w:ascii="Arial" w:hAnsi="Arial" w:cs="Arial"/>
          <w:b w:val="0"/>
          <w:sz w:val="20"/>
          <w:szCs w:val="20"/>
        </w:rPr>
        <w:t>.</w:t>
      </w:r>
      <w:r w:rsidRPr="003C7841">
        <w:rPr>
          <w:rFonts w:ascii="Arial" w:hAnsi="Arial" w:cs="Arial"/>
          <w:b w:val="0"/>
          <w:sz w:val="20"/>
          <w:szCs w:val="20"/>
        </w:rPr>
        <w:tab/>
      </w:r>
      <w:r w:rsidR="00E25A56" w:rsidRPr="003C7841">
        <w:rPr>
          <w:rFonts w:ascii="Arial" w:hAnsi="Arial" w:cs="Arial"/>
          <w:b w:val="0"/>
          <w:iCs/>
          <w:sz w:val="20"/>
          <w:szCs w:val="20"/>
        </w:rPr>
        <w:t xml:space="preserve">Dokumenty, o których mowa w rozporządzeniu, inne niż oświadczenia, o których mowa </w:t>
      </w:r>
      <w:r w:rsidR="00912F01" w:rsidRPr="003C7841">
        <w:rPr>
          <w:rFonts w:ascii="Arial" w:hAnsi="Arial" w:cs="Arial"/>
          <w:b w:val="0"/>
          <w:iCs/>
          <w:sz w:val="20"/>
          <w:szCs w:val="20"/>
        </w:rPr>
        <w:t xml:space="preserve">powyżej </w:t>
      </w:r>
      <w:r w:rsidR="00E25A56" w:rsidRPr="003C7841">
        <w:rPr>
          <w:rFonts w:ascii="Arial" w:hAnsi="Arial" w:cs="Arial"/>
          <w:b w:val="0"/>
          <w:iCs/>
          <w:sz w:val="20"/>
          <w:szCs w:val="20"/>
        </w:rPr>
        <w:t>w pkt 12.</w:t>
      </w:r>
      <w:r w:rsidR="006B6655" w:rsidRPr="003C7841">
        <w:rPr>
          <w:rFonts w:ascii="Arial" w:hAnsi="Arial" w:cs="Arial"/>
          <w:b w:val="0"/>
          <w:iCs/>
          <w:sz w:val="20"/>
          <w:szCs w:val="20"/>
        </w:rPr>
        <w:t>6</w:t>
      </w:r>
      <w:r w:rsidR="00E25A56" w:rsidRPr="003C7841">
        <w:rPr>
          <w:rFonts w:ascii="Arial" w:hAnsi="Arial" w:cs="Arial"/>
          <w:b w:val="0"/>
          <w:iCs/>
          <w:sz w:val="20"/>
          <w:szCs w:val="20"/>
        </w:rPr>
        <w:t xml:space="preserve"> IDW, należy złożyć w oryginale lub kopii </w:t>
      </w:r>
      <w:r w:rsidR="001B0E07" w:rsidRPr="003C7841">
        <w:rPr>
          <w:rFonts w:ascii="Arial" w:hAnsi="Arial" w:cs="Arial"/>
          <w:b w:val="0"/>
          <w:iCs/>
          <w:sz w:val="20"/>
          <w:szCs w:val="20"/>
        </w:rPr>
        <w:t xml:space="preserve">poświadczonej </w:t>
      </w:r>
      <w:r w:rsidR="00E25A56" w:rsidRPr="003C7841">
        <w:rPr>
          <w:rFonts w:ascii="Arial" w:hAnsi="Arial" w:cs="Arial"/>
          <w:b w:val="0"/>
          <w:iCs/>
          <w:sz w:val="20"/>
          <w:szCs w:val="20"/>
        </w:rPr>
        <w:t xml:space="preserve">za zgodność </w:t>
      </w:r>
      <w:r w:rsidR="00F2309D">
        <w:rPr>
          <w:rFonts w:ascii="Arial" w:hAnsi="Arial" w:cs="Arial"/>
          <w:b w:val="0"/>
          <w:iCs/>
          <w:sz w:val="20"/>
          <w:szCs w:val="20"/>
        </w:rPr>
        <w:br/>
      </w:r>
      <w:r w:rsidR="00E25A56" w:rsidRPr="003C7841">
        <w:rPr>
          <w:rFonts w:ascii="Arial" w:hAnsi="Arial" w:cs="Arial"/>
          <w:b w:val="0"/>
          <w:iCs/>
          <w:sz w:val="20"/>
          <w:szCs w:val="20"/>
        </w:rPr>
        <w:t>z oryginałem.</w:t>
      </w:r>
    </w:p>
    <w:p w:rsidR="00E25A56" w:rsidRPr="003C7841" w:rsidRDefault="001B0E07" w:rsidP="00B535B5">
      <w:pPr>
        <w:pStyle w:val="Tekstpodstawowy2"/>
        <w:spacing w:before="0"/>
        <w:ind w:left="709"/>
        <w:rPr>
          <w:rFonts w:ascii="Arial" w:hAnsi="Arial" w:cs="Arial"/>
          <w:iCs/>
          <w:sz w:val="20"/>
          <w:szCs w:val="20"/>
        </w:rPr>
      </w:pPr>
      <w:r w:rsidRPr="003C7841">
        <w:rPr>
          <w:rFonts w:ascii="Arial" w:hAnsi="Arial" w:cs="Arial"/>
          <w:b w:val="0"/>
          <w:iCs/>
          <w:sz w:val="20"/>
          <w:szCs w:val="20"/>
        </w:rPr>
        <w:t xml:space="preserve">Poświadczenia </w:t>
      </w:r>
      <w:r w:rsidR="00E25A56" w:rsidRPr="003C7841">
        <w:rPr>
          <w:rFonts w:ascii="Arial" w:hAnsi="Arial" w:cs="Arial"/>
          <w:b w:val="0"/>
          <w:iCs/>
          <w:sz w:val="20"/>
          <w:szCs w:val="20"/>
        </w:rPr>
        <w:t>za zgodność z oryginałem dokonuje wykonawca albo podmiot trzeci albo wykonawca wspólnie ubiegający się o udzielenie zamówienia publicznego, albo podwykonawca - odpowiednio, w zakresie dokumentów, które każdego z nich dotyczą.</w:t>
      </w:r>
    </w:p>
    <w:p w:rsidR="00E25A56" w:rsidRPr="003C7841" w:rsidRDefault="001B0E07" w:rsidP="00B535B5">
      <w:pPr>
        <w:pStyle w:val="Tekstpodstawowy2"/>
        <w:spacing w:before="0"/>
        <w:ind w:left="709"/>
        <w:rPr>
          <w:rFonts w:ascii="Arial" w:hAnsi="Arial" w:cs="Arial"/>
          <w:b w:val="0"/>
          <w:iCs/>
          <w:sz w:val="20"/>
          <w:szCs w:val="20"/>
        </w:rPr>
      </w:pPr>
      <w:r w:rsidRPr="003C7841">
        <w:rPr>
          <w:rFonts w:ascii="Arial" w:hAnsi="Arial" w:cs="Arial"/>
          <w:b w:val="0"/>
          <w:iCs/>
          <w:sz w:val="20"/>
          <w:szCs w:val="20"/>
        </w:rPr>
        <w:t xml:space="preserve">Poświadczenie </w:t>
      </w:r>
      <w:r w:rsidR="00E25A56" w:rsidRPr="003C7841">
        <w:rPr>
          <w:rFonts w:ascii="Arial" w:hAnsi="Arial" w:cs="Arial"/>
          <w:b w:val="0"/>
          <w:iCs/>
          <w:sz w:val="20"/>
          <w:szCs w:val="20"/>
        </w:rPr>
        <w:t xml:space="preserve">za zgodność z oryginałem następuje w formie pisemnej. </w:t>
      </w:r>
    </w:p>
    <w:p w:rsidR="00E25A56" w:rsidRPr="003C7841" w:rsidRDefault="00E25A56" w:rsidP="00B535B5">
      <w:pPr>
        <w:pStyle w:val="Tekstpodstawowy2"/>
        <w:spacing w:before="0"/>
        <w:ind w:left="709"/>
        <w:rPr>
          <w:rFonts w:ascii="Arial" w:hAnsi="Arial" w:cs="Arial"/>
          <w:b w:val="0"/>
          <w:iCs/>
          <w:sz w:val="20"/>
          <w:szCs w:val="20"/>
        </w:rPr>
      </w:pPr>
      <w:r w:rsidRPr="003C7841">
        <w:rPr>
          <w:rFonts w:ascii="Arial" w:hAnsi="Arial" w:cs="Arial"/>
          <w:b w:val="0"/>
          <w:iCs/>
          <w:sz w:val="20"/>
          <w:szCs w:val="20"/>
        </w:rPr>
        <w:t>Poświadczenie za zgodność z oryginałem dokonywane w formie pisemnej powinno być sporządzone w sposób umożliwiający identyfikację podpisu (np. wraz z imienną pieczątką osoby poświadczającej kopię dokumentu za zgodność z oryginałem).</w:t>
      </w:r>
    </w:p>
    <w:p w:rsidR="00A63AF4" w:rsidRPr="003C7841" w:rsidRDefault="00A63AF4" w:rsidP="00B535B5">
      <w:pPr>
        <w:pStyle w:val="Tekstpodstawowy2"/>
        <w:spacing w:before="0"/>
        <w:ind w:left="709" w:hanging="709"/>
        <w:rPr>
          <w:rFonts w:ascii="Arial" w:hAnsi="Arial" w:cs="Arial"/>
          <w:b w:val="0"/>
          <w:iCs/>
          <w:sz w:val="20"/>
          <w:szCs w:val="20"/>
        </w:rPr>
      </w:pPr>
      <w:r w:rsidRPr="003C7841">
        <w:rPr>
          <w:rFonts w:ascii="Arial" w:hAnsi="Arial" w:cs="Arial"/>
          <w:b w:val="0"/>
          <w:sz w:val="20"/>
          <w:szCs w:val="20"/>
        </w:rPr>
        <w:t>12.8.</w:t>
      </w:r>
      <w:r w:rsidRPr="003C7841">
        <w:rPr>
          <w:rFonts w:ascii="Arial" w:hAnsi="Arial" w:cs="Arial"/>
          <w:b w:val="0"/>
          <w:sz w:val="20"/>
          <w:szCs w:val="20"/>
        </w:rPr>
        <w:tab/>
      </w:r>
      <w:r w:rsidR="00912F01" w:rsidRPr="003C7841">
        <w:rPr>
          <w:rFonts w:ascii="Arial" w:hAnsi="Arial" w:cs="Arial"/>
          <w:b w:val="0"/>
          <w:iCs/>
          <w:sz w:val="20"/>
          <w:szCs w:val="20"/>
        </w:rPr>
        <w:t>Zamawiający może żądać przedstawienia oryginału lub notarialnie poświadczonej kopii dokumentów, o których mowa w rozporządzeniu, innych niż oświadczeń, wyłącznie wtedy, gdy złożona kopia dokumentu jest nieczytelna lub budzi wątpliwości co do jej prawdziwości.</w:t>
      </w:r>
    </w:p>
    <w:p w:rsidR="00680E75" w:rsidRDefault="00A63AF4" w:rsidP="00B535B5">
      <w:pPr>
        <w:pStyle w:val="Tekstpodstawowy2"/>
        <w:spacing w:before="0"/>
        <w:ind w:left="709" w:hanging="709"/>
        <w:rPr>
          <w:rFonts w:ascii="Arial" w:hAnsi="Arial" w:cs="Arial"/>
          <w:b w:val="0"/>
          <w:iCs/>
          <w:sz w:val="20"/>
          <w:szCs w:val="20"/>
        </w:rPr>
      </w:pPr>
      <w:r w:rsidRPr="003C7841">
        <w:rPr>
          <w:rFonts w:ascii="Arial" w:hAnsi="Arial" w:cs="Arial"/>
          <w:b w:val="0"/>
          <w:sz w:val="20"/>
          <w:szCs w:val="20"/>
        </w:rPr>
        <w:t>12.9.</w:t>
      </w:r>
      <w:r w:rsidRPr="003C7841">
        <w:rPr>
          <w:rFonts w:ascii="Arial" w:hAnsi="Arial" w:cs="Arial"/>
          <w:b w:val="0"/>
          <w:sz w:val="20"/>
          <w:szCs w:val="20"/>
        </w:rPr>
        <w:tab/>
      </w:r>
      <w:r w:rsidR="00912F01" w:rsidRPr="003C7841">
        <w:rPr>
          <w:rFonts w:ascii="Arial" w:hAnsi="Arial" w:cs="Arial"/>
          <w:b w:val="0"/>
          <w:iCs/>
          <w:sz w:val="20"/>
          <w:szCs w:val="20"/>
        </w:rPr>
        <w:t>Dokumenty sporządzone w języku obcym są składane wraz z tłumaczeniem na język polski.</w:t>
      </w:r>
    </w:p>
    <w:p w:rsidR="00F2309D" w:rsidRPr="003C7841" w:rsidRDefault="00F2309D" w:rsidP="00B535B5">
      <w:pPr>
        <w:pStyle w:val="Tekstpodstawowy2"/>
        <w:spacing w:before="0"/>
        <w:ind w:left="709" w:hanging="709"/>
        <w:rPr>
          <w:rFonts w:ascii="Arial" w:hAnsi="Arial" w:cs="Arial"/>
          <w:b w:val="0"/>
          <w:iCs/>
          <w:sz w:val="20"/>
          <w:szCs w:val="20"/>
        </w:rPr>
      </w:pPr>
    </w:p>
    <w:p w:rsidR="00912F01" w:rsidRPr="003C7841" w:rsidRDefault="00912F01" w:rsidP="00B535B5">
      <w:pPr>
        <w:ind w:left="720" w:hanging="720"/>
        <w:jc w:val="both"/>
        <w:rPr>
          <w:rFonts w:ascii="Arial" w:hAnsi="Arial" w:cs="Arial"/>
          <w:b/>
          <w:sz w:val="20"/>
          <w:szCs w:val="20"/>
        </w:rPr>
      </w:pPr>
      <w:r w:rsidRPr="003C7841">
        <w:rPr>
          <w:rFonts w:ascii="Arial" w:hAnsi="Arial" w:cs="Arial"/>
          <w:b/>
          <w:sz w:val="20"/>
          <w:szCs w:val="20"/>
        </w:rPr>
        <w:t xml:space="preserve">13. </w:t>
      </w:r>
      <w:r w:rsidRPr="003C7841">
        <w:rPr>
          <w:rFonts w:ascii="Arial" w:hAnsi="Arial" w:cs="Arial"/>
          <w:b/>
          <w:sz w:val="20"/>
          <w:szCs w:val="20"/>
        </w:rPr>
        <w:tab/>
      </w:r>
      <w:r w:rsidRPr="003C7841">
        <w:rPr>
          <w:rStyle w:val="tekstdokbold"/>
          <w:rFonts w:ascii="Arial" w:hAnsi="Arial" w:cs="Arial"/>
          <w:sz w:val="20"/>
          <w:szCs w:val="20"/>
        </w:rPr>
        <w:t>OPIS SPOSOBU PRZYGOTOWANIA OFERT</w:t>
      </w:r>
    </w:p>
    <w:p w:rsidR="00912F01" w:rsidRPr="003C7841" w:rsidRDefault="00912F01" w:rsidP="00B535B5">
      <w:pPr>
        <w:pStyle w:val="Tekstpodstawowy2"/>
        <w:spacing w:before="0"/>
        <w:ind w:left="709" w:hanging="709"/>
        <w:rPr>
          <w:rFonts w:ascii="Arial" w:hAnsi="Arial" w:cs="Arial"/>
          <w:b w:val="0"/>
          <w:iCs/>
          <w:sz w:val="20"/>
          <w:szCs w:val="20"/>
        </w:rPr>
      </w:pPr>
      <w:r w:rsidRPr="003C7841">
        <w:rPr>
          <w:rFonts w:ascii="Arial" w:hAnsi="Arial" w:cs="Arial"/>
          <w:b w:val="0"/>
          <w:sz w:val="20"/>
          <w:szCs w:val="20"/>
        </w:rPr>
        <w:t>13.1.</w:t>
      </w:r>
      <w:r w:rsidRPr="003C7841">
        <w:rPr>
          <w:rFonts w:ascii="Arial" w:hAnsi="Arial" w:cs="Arial"/>
          <w:b w:val="0"/>
          <w:sz w:val="20"/>
          <w:szCs w:val="20"/>
        </w:rPr>
        <w:tab/>
      </w:r>
      <w:r w:rsidRPr="003C7841">
        <w:rPr>
          <w:rFonts w:ascii="Arial" w:hAnsi="Arial" w:cs="Arial"/>
          <w:b w:val="0"/>
          <w:bCs w:val="0"/>
          <w:sz w:val="20"/>
          <w:szCs w:val="20"/>
        </w:rPr>
        <w:t>Wykonawca może złożyć tylko jedną ofertę.</w:t>
      </w:r>
    </w:p>
    <w:p w:rsidR="003761A4" w:rsidRPr="003C7841" w:rsidRDefault="00CF0306" w:rsidP="00B535B5">
      <w:pPr>
        <w:pStyle w:val="Tekstpodstawowy2"/>
        <w:spacing w:before="0"/>
        <w:ind w:left="709" w:hanging="709"/>
        <w:rPr>
          <w:rFonts w:ascii="Arial" w:hAnsi="Arial" w:cs="Arial"/>
          <w:b w:val="0"/>
          <w:bCs w:val="0"/>
          <w:sz w:val="20"/>
          <w:szCs w:val="20"/>
        </w:rPr>
      </w:pPr>
      <w:r w:rsidRPr="003C7841">
        <w:rPr>
          <w:rFonts w:ascii="Arial" w:hAnsi="Arial" w:cs="Arial"/>
          <w:b w:val="0"/>
          <w:sz w:val="20"/>
          <w:szCs w:val="20"/>
        </w:rPr>
        <w:t>13.2</w:t>
      </w:r>
      <w:r w:rsidR="00912F01" w:rsidRPr="003C7841">
        <w:rPr>
          <w:rFonts w:ascii="Arial" w:hAnsi="Arial" w:cs="Arial"/>
          <w:b w:val="0"/>
          <w:sz w:val="20"/>
          <w:szCs w:val="20"/>
        </w:rPr>
        <w:t>.</w:t>
      </w:r>
      <w:r w:rsidR="00912F01" w:rsidRPr="003C7841">
        <w:rPr>
          <w:rFonts w:ascii="Arial" w:hAnsi="Arial" w:cs="Arial"/>
          <w:b w:val="0"/>
          <w:sz w:val="20"/>
          <w:szCs w:val="20"/>
        </w:rPr>
        <w:tab/>
      </w:r>
      <w:r w:rsidR="00912F01" w:rsidRPr="003C7841">
        <w:rPr>
          <w:rFonts w:ascii="Arial" w:hAnsi="Arial" w:cs="Arial"/>
          <w:b w:val="0"/>
          <w:bCs w:val="0"/>
          <w:sz w:val="20"/>
          <w:szCs w:val="20"/>
        </w:rPr>
        <w:t xml:space="preserve">Ofertę stanowi wypełniony Formularz „Oferta” oraz </w:t>
      </w:r>
      <w:r w:rsidR="000B372F" w:rsidRPr="003C7841">
        <w:rPr>
          <w:rFonts w:ascii="Arial" w:hAnsi="Arial" w:cs="Arial"/>
          <w:b w:val="0"/>
          <w:bCs w:val="0"/>
          <w:sz w:val="20"/>
          <w:szCs w:val="20"/>
        </w:rPr>
        <w:t>Formularz cenowy.</w:t>
      </w:r>
    </w:p>
    <w:p w:rsidR="00912F01" w:rsidRPr="003C7841" w:rsidRDefault="00CF0306" w:rsidP="00B535B5">
      <w:pPr>
        <w:pStyle w:val="Tekstpodstawowy2"/>
        <w:spacing w:before="0"/>
        <w:ind w:left="709" w:hanging="709"/>
        <w:rPr>
          <w:rFonts w:ascii="Arial" w:hAnsi="Arial" w:cs="Arial"/>
          <w:b w:val="0"/>
          <w:bCs w:val="0"/>
          <w:sz w:val="20"/>
          <w:szCs w:val="20"/>
        </w:rPr>
      </w:pPr>
      <w:r w:rsidRPr="003C7841">
        <w:rPr>
          <w:rFonts w:ascii="Arial" w:hAnsi="Arial" w:cs="Arial"/>
          <w:b w:val="0"/>
          <w:sz w:val="20"/>
          <w:szCs w:val="20"/>
        </w:rPr>
        <w:t>13.3</w:t>
      </w:r>
      <w:r w:rsidR="00912F01" w:rsidRPr="003C7841">
        <w:rPr>
          <w:rFonts w:ascii="Arial" w:hAnsi="Arial" w:cs="Arial"/>
          <w:b w:val="0"/>
          <w:sz w:val="20"/>
          <w:szCs w:val="20"/>
        </w:rPr>
        <w:t>.</w:t>
      </w:r>
      <w:r w:rsidR="00912F01" w:rsidRPr="003C7841">
        <w:rPr>
          <w:rFonts w:ascii="Arial" w:hAnsi="Arial" w:cs="Arial"/>
          <w:b w:val="0"/>
          <w:sz w:val="20"/>
          <w:szCs w:val="20"/>
        </w:rPr>
        <w:tab/>
      </w:r>
      <w:r w:rsidR="00912F01" w:rsidRPr="003C7841">
        <w:rPr>
          <w:rFonts w:ascii="Arial" w:hAnsi="Arial" w:cs="Arial"/>
          <w:b w:val="0"/>
          <w:bCs w:val="0"/>
          <w:sz w:val="20"/>
          <w:szCs w:val="20"/>
        </w:rPr>
        <w:t>Wraz z ofertą powinny być złożone:</w:t>
      </w:r>
    </w:p>
    <w:p w:rsidR="003761A4" w:rsidRPr="003C7841" w:rsidRDefault="003761A4" w:rsidP="00B535B5">
      <w:pPr>
        <w:pStyle w:val="Tekstpodstawowy2"/>
        <w:tabs>
          <w:tab w:val="left" w:pos="1134"/>
        </w:tabs>
        <w:spacing w:before="0"/>
        <w:ind w:left="1134" w:hanging="425"/>
        <w:rPr>
          <w:rFonts w:ascii="Arial" w:hAnsi="Arial" w:cs="Arial"/>
          <w:b w:val="0"/>
          <w:bCs w:val="0"/>
          <w:sz w:val="20"/>
          <w:szCs w:val="20"/>
        </w:rPr>
      </w:pPr>
      <w:r w:rsidRPr="003C7841">
        <w:rPr>
          <w:rFonts w:ascii="Arial" w:hAnsi="Arial" w:cs="Arial"/>
          <w:b w:val="0"/>
          <w:bCs w:val="0"/>
          <w:sz w:val="20"/>
          <w:szCs w:val="20"/>
        </w:rPr>
        <w:t xml:space="preserve">1) </w:t>
      </w:r>
      <w:r w:rsidRPr="003C7841">
        <w:rPr>
          <w:rFonts w:ascii="Arial" w:hAnsi="Arial" w:cs="Arial"/>
          <w:b w:val="0"/>
          <w:bCs w:val="0"/>
          <w:sz w:val="20"/>
          <w:szCs w:val="20"/>
        </w:rPr>
        <w:tab/>
        <w:t>Oświadczeni</w:t>
      </w:r>
      <w:r w:rsidR="00383318" w:rsidRPr="003C7841">
        <w:rPr>
          <w:rFonts w:ascii="Arial" w:hAnsi="Arial" w:cs="Arial"/>
          <w:b w:val="0"/>
          <w:bCs w:val="0"/>
          <w:sz w:val="20"/>
          <w:szCs w:val="20"/>
        </w:rPr>
        <w:t>e</w:t>
      </w:r>
      <w:r w:rsidRPr="003C7841">
        <w:rPr>
          <w:rFonts w:ascii="Arial" w:hAnsi="Arial" w:cs="Arial"/>
          <w:b w:val="0"/>
          <w:bCs w:val="0"/>
          <w:sz w:val="20"/>
          <w:szCs w:val="20"/>
        </w:rPr>
        <w:t xml:space="preserve"> wymagane postanowieniami pkt 9.1 IDW;</w:t>
      </w:r>
    </w:p>
    <w:p w:rsidR="003761A4" w:rsidRPr="003C7841" w:rsidRDefault="003761A4" w:rsidP="00B535B5">
      <w:pPr>
        <w:pStyle w:val="Tekstpodstawowy2"/>
        <w:tabs>
          <w:tab w:val="left" w:pos="1134"/>
        </w:tabs>
        <w:spacing w:before="0"/>
        <w:ind w:left="1134" w:hanging="425"/>
        <w:rPr>
          <w:rFonts w:ascii="Arial" w:hAnsi="Arial" w:cs="Arial"/>
          <w:b w:val="0"/>
          <w:bCs w:val="0"/>
          <w:sz w:val="20"/>
          <w:szCs w:val="20"/>
        </w:rPr>
      </w:pPr>
      <w:r w:rsidRPr="003C7841">
        <w:rPr>
          <w:rFonts w:ascii="Arial" w:hAnsi="Arial" w:cs="Arial"/>
          <w:b w:val="0"/>
          <w:bCs w:val="0"/>
          <w:sz w:val="20"/>
          <w:szCs w:val="20"/>
        </w:rPr>
        <w:t xml:space="preserve">2) </w:t>
      </w:r>
      <w:r w:rsidRPr="003C7841">
        <w:rPr>
          <w:rFonts w:ascii="Arial" w:hAnsi="Arial" w:cs="Arial"/>
          <w:b w:val="0"/>
          <w:bCs w:val="0"/>
          <w:sz w:val="20"/>
          <w:szCs w:val="20"/>
        </w:rPr>
        <w:tab/>
        <w:t>Pełnomocnictwo do reprezentowania wszystkich Wykonawców wspólnie ubiegających się o udzielenie zamówienia, ewentualnie umowa o współdziałaniu, z której będzie wynikać przedmiotowe pełnomocnictwo. Pełnomocnik może być ustanowiony do reprezentowania Wykonawców w postępowaniu albo do reprezentowania w postępowaniu i zawarcia umowy. Pełnomocnictwo winno być załączone w formie oryginału lub notarialnie poświadczonej kopii;</w:t>
      </w:r>
    </w:p>
    <w:p w:rsidR="003761A4" w:rsidRPr="003C7841" w:rsidRDefault="003761A4" w:rsidP="00B535B5">
      <w:pPr>
        <w:pStyle w:val="Tekstpodstawowy2"/>
        <w:tabs>
          <w:tab w:val="left" w:pos="1134"/>
        </w:tabs>
        <w:spacing w:before="0"/>
        <w:ind w:left="1134" w:hanging="425"/>
        <w:rPr>
          <w:rFonts w:ascii="Arial" w:hAnsi="Arial" w:cs="Arial"/>
          <w:b w:val="0"/>
          <w:bCs w:val="0"/>
          <w:sz w:val="20"/>
          <w:szCs w:val="20"/>
        </w:rPr>
      </w:pPr>
      <w:r w:rsidRPr="003C7841">
        <w:rPr>
          <w:rFonts w:ascii="Arial" w:hAnsi="Arial" w:cs="Arial"/>
          <w:b w:val="0"/>
          <w:bCs w:val="0"/>
          <w:sz w:val="20"/>
          <w:szCs w:val="20"/>
        </w:rPr>
        <w:t xml:space="preserve">3) </w:t>
      </w:r>
      <w:r w:rsidRPr="003C7841">
        <w:rPr>
          <w:rFonts w:ascii="Arial" w:hAnsi="Arial" w:cs="Arial"/>
          <w:b w:val="0"/>
          <w:bCs w:val="0"/>
          <w:sz w:val="20"/>
          <w:szCs w:val="20"/>
        </w:rPr>
        <w:tab/>
        <w:t xml:space="preserve">Dokumenty, z których wynika prawo do podpisania oferty (oryginał lub kopia potwierdzona za zgodność z oryginałem przez notariusza) względnie do podpisania innych dokumentów składanych wraz z ofertą, chyba, że zamawiający może je uzyskać </w:t>
      </w:r>
      <w:r w:rsidR="00F2309D">
        <w:rPr>
          <w:rFonts w:ascii="Arial" w:hAnsi="Arial" w:cs="Arial"/>
          <w:b w:val="0"/>
          <w:bCs w:val="0"/>
          <w:sz w:val="20"/>
          <w:szCs w:val="20"/>
        </w:rPr>
        <w:br/>
      </w:r>
      <w:r w:rsidRPr="003C7841">
        <w:rPr>
          <w:rFonts w:ascii="Arial" w:hAnsi="Arial" w:cs="Arial"/>
          <w:b w:val="0"/>
          <w:bCs w:val="0"/>
          <w:sz w:val="20"/>
          <w:szCs w:val="20"/>
        </w:rPr>
        <w:t xml:space="preserve">w szczególności za pomocą bezpłatnych i ogólnodostępnych baz danych, </w:t>
      </w:r>
      <w:r w:rsidR="00F2309D">
        <w:rPr>
          <w:rFonts w:ascii="Arial" w:hAnsi="Arial" w:cs="Arial"/>
          <w:b w:val="0"/>
          <w:bCs w:val="0"/>
          <w:sz w:val="20"/>
          <w:szCs w:val="20"/>
        </w:rPr>
        <w:br/>
      </w:r>
      <w:r w:rsidRPr="003C7841">
        <w:rPr>
          <w:rFonts w:ascii="Arial" w:hAnsi="Arial" w:cs="Arial"/>
          <w:b w:val="0"/>
          <w:bCs w:val="0"/>
          <w:sz w:val="20"/>
          <w:szCs w:val="20"/>
        </w:rPr>
        <w:t xml:space="preserve">w szczególności rejestrów publicznych w rozumieniu ustawy z dnia 17 lutego 2005 r. </w:t>
      </w:r>
      <w:r w:rsidR="00F2309D">
        <w:rPr>
          <w:rFonts w:ascii="Arial" w:hAnsi="Arial" w:cs="Arial"/>
          <w:b w:val="0"/>
          <w:bCs w:val="0"/>
          <w:sz w:val="20"/>
          <w:szCs w:val="20"/>
        </w:rPr>
        <w:br/>
      </w:r>
      <w:r w:rsidRPr="003C7841">
        <w:rPr>
          <w:rFonts w:ascii="Arial" w:hAnsi="Arial" w:cs="Arial"/>
          <w:b w:val="0"/>
          <w:bCs w:val="0"/>
          <w:sz w:val="20"/>
          <w:szCs w:val="20"/>
        </w:rPr>
        <w:t>o informatyzacji działalności podmiotów realizujących zadania publiczne Dz.</w:t>
      </w:r>
      <w:r w:rsidR="00F2309D">
        <w:rPr>
          <w:rFonts w:ascii="Arial" w:hAnsi="Arial" w:cs="Arial"/>
          <w:b w:val="0"/>
          <w:bCs w:val="0"/>
          <w:sz w:val="20"/>
          <w:szCs w:val="20"/>
        </w:rPr>
        <w:t xml:space="preserve"> </w:t>
      </w:r>
      <w:r w:rsidRPr="003C7841">
        <w:rPr>
          <w:rFonts w:ascii="Arial" w:hAnsi="Arial" w:cs="Arial"/>
          <w:b w:val="0"/>
          <w:bCs w:val="0"/>
          <w:sz w:val="20"/>
          <w:szCs w:val="20"/>
        </w:rPr>
        <w:t>U. z 2014 poz. 1114 oraz z 2016 poz. 352), a wykonawca wskaz</w:t>
      </w:r>
      <w:r w:rsidR="00A95E66">
        <w:rPr>
          <w:rFonts w:ascii="Arial" w:hAnsi="Arial" w:cs="Arial"/>
          <w:b w:val="0"/>
          <w:bCs w:val="0"/>
          <w:sz w:val="20"/>
          <w:szCs w:val="20"/>
        </w:rPr>
        <w:t>ał to wraz ze złożeniem oferty.</w:t>
      </w:r>
    </w:p>
    <w:p w:rsidR="00CD214F" w:rsidRPr="003C7841" w:rsidRDefault="00CD214F" w:rsidP="00B535B5">
      <w:pPr>
        <w:pStyle w:val="Tekstpodstawowy2"/>
        <w:tabs>
          <w:tab w:val="left" w:pos="1134"/>
        </w:tabs>
        <w:spacing w:before="0"/>
        <w:ind w:left="1134" w:hanging="425"/>
        <w:rPr>
          <w:rFonts w:ascii="Arial" w:hAnsi="Arial" w:cs="Arial"/>
          <w:b w:val="0"/>
          <w:bCs w:val="0"/>
          <w:sz w:val="20"/>
          <w:szCs w:val="20"/>
        </w:rPr>
      </w:pPr>
    </w:p>
    <w:p w:rsidR="00912F01" w:rsidRPr="003C7841" w:rsidRDefault="002938EF" w:rsidP="00B535B5">
      <w:pPr>
        <w:pStyle w:val="Tekstpodstawowy2"/>
        <w:spacing w:before="0"/>
        <w:ind w:left="709" w:hanging="709"/>
        <w:rPr>
          <w:rFonts w:ascii="Arial" w:hAnsi="Arial" w:cs="Arial"/>
          <w:b w:val="0"/>
          <w:iCs/>
          <w:sz w:val="20"/>
          <w:szCs w:val="20"/>
        </w:rPr>
      </w:pPr>
      <w:r>
        <w:rPr>
          <w:rFonts w:ascii="Arial" w:hAnsi="Arial" w:cs="Arial"/>
          <w:b w:val="0"/>
          <w:sz w:val="20"/>
          <w:szCs w:val="20"/>
        </w:rPr>
        <w:t>13.4</w:t>
      </w:r>
      <w:r w:rsidR="00912F01" w:rsidRPr="003C7841">
        <w:rPr>
          <w:rFonts w:ascii="Arial" w:hAnsi="Arial" w:cs="Arial"/>
          <w:b w:val="0"/>
          <w:sz w:val="20"/>
          <w:szCs w:val="20"/>
        </w:rPr>
        <w:t>.</w:t>
      </w:r>
      <w:r w:rsidR="00912F01" w:rsidRPr="003C7841">
        <w:rPr>
          <w:rFonts w:ascii="Arial" w:hAnsi="Arial" w:cs="Arial"/>
          <w:b w:val="0"/>
          <w:sz w:val="20"/>
          <w:szCs w:val="20"/>
        </w:rPr>
        <w:tab/>
      </w:r>
      <w:r w:rsidR="003761A4" w:rsidRPr="003C7841">
        <w:rPr>
          <w:rFonts w:ascii="Arial" w:hAnsi="Arial" w:cs="Arial"/>
          <w:b w:val="0"/>
          <w:bCs w:val="0"/>
          <w:sz w:val="20"/>
          <w:szCs w:val="20"/>
        </w:rPr>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p>
    <w:p w:rsidR="00912F01" w:rsidRPr="003C7841" w:rsidRDefault="002938EF" w:rsidP="00B535B5">
      <w:pPr>
        <w:pStyle w:val="Tekstpodstawowy2"/>
        <w:spacing w:before="0"/>
        <w:ind w:left="709" w:hanging="709"/>
        <w:rPr>
          <w:rFonts w:ascii="Arial" w:hAnsi="Arial" w:cs="Arial"/>
          <w:b w:val="0"/>
          <w:iCs/>
          <w:sz w:val="20"/>
          <w:szCs w:val="20"/>
        </w:rPr>
      </w:pPr>
      <w:r>
        <w:rPr>
          <w:rFonts w:ascii="Arial" w:hAnsi="Arial" w:cs="Arial"/>
          <w:b w:val="0"/>
          <w:sz w:val="20"/>
          <w:szCs w:val="20"/>
        </w:rPr>
        <w:t>13.5</w:t>
      </w:r>
      <w:r w:rsidR="00912F01" w:rsidRPr="003C7841">
        <w:rPr>
          <w:rFonts w:ascii="Arial" w:hAnsi="Arial" w:cs="Arial"/>
          <w:b w:val="0"/>
          <w:sz w:val="20"/>
          <w:szCs w:val="20"/>
        </w:rPr>
        <w:t>.</w:t>
      </w:r>
      <w:r w:rsidR="00912F01" w:rsidRPr="003C7841">
        <w:rPr>
          <w:rFonts w:ascii="Arial" w:hAnsi="Arial" w:cs="Arial"/>
          <w:b w:val="0"/>
          <w:sz w:val="20"/>
          <w:szCs w:val="20"/>
        </w:rPr>
        <w:tab/>
      </w:r>
      <w:r w:rsidR="003761A4" w:rsidRPr="003C7841">
        <w:rPr>
          <w:rFonts w:ascii="Arial" w:hAnsi="Arial" w:cs="Arial"/>
          <w:b w:val="0"/>
          <w:bCs w:val="0"/>
          <w:sz w:val="20"/>
          <w:szCs w:val="20"/>
        </w:rPr>
        <w:t xml:space="preserve">Oferta oraz pozostałe oświadczenia i dokumenty, dla których Zamawiający określił wzory </w:t>
      </w:r>
      <w:r w:rsidR="00F2309D">
        <w:rPr>
          <w:rFonts w:ascii="Arial" w:hAnsi="Arial" w:cs="Arial"/>
          <w:b w:val="0"/>
          <w:bCs w:val="0"/>
          <w:sz w:val="20"/>
          <w:szCs w:val="20"/>
        </w:rPr>
        <w:br/>
      </w:r>
      <w:r w:rsidR="003761A4" w:rsidRPr="003C7841">
        <w:rPr>
          <w:rFonts w:ascii="Arial" w:hAnsi="Arial" w:cs="Arial"/>
          <w:b w:val="0"/>
          <w:bCs w:val="0"/>
          <w:sz w:val="20"/>
          <w:szCs w:val="20"/>
        </w:rPr>
        <w:t>w formie formularzy zamieszczonych w Rozdziale 2 i w Rozdziale 3 Tomu I SIWZ, powinny być sporządzone zgodnie z tymi wzorami, co do treści oraz opisu kolumn i wierszy</w:t>
      </w:r>
      <w:r w:rsidR="00D82A99" w:rsidRPr="003C7841">
        <w:rPr>
          <w:rFonts w:ascii="Arial" w:hAnsi="Arial" w:cs="Arial"/>
          <w:b w:val="0"/>
          <w:bCs w:val="0"/>
          <w:sz w:val="20"/>
          <w:szCs w:val="20"/>
        </w:rPr>
        <w:t>.</w:t>
      </w:r>
    </w:p>
    <w:p w:rsidR="00912F01" w:rsidRPr="003C7841" w:rsidRDefault="002938EF" w:rsidP="00B535B5">
      <w:pPr>
        <w:pStyle w:val="Tekstpodstawowy2"/>
        <w:spacing w:before="0"/>
        <w:ind w:left="709" w:hanging="709"/>
        <w:rPr>
          <w:rFonts w:ascii="Arial" w:hAnsi="Arial" w:cs="Arial"/>
          <w:b w:val="0"/>
          <w:iCs/>
          <w:sz w:val="20"/>
          <w:szCs w:val="20"/>
        </w:rPr>
      </w:pPr>
      <w:r>
        <w:rPr>
          <w:rFonts w:ascii="Arial" w:hAnsi="Arial" w:cs="Arial"/>
          <w:b w:val="0"/>
          <w:sz w:val="20"/>
          <w:szCs w:val="20"/>
        </w:rPr>
        <w:t>13.6</w:t>
      </w:r>
      <w:r w:rsidR="00912F01" w:rsidRPr="003C7841">
        <w:rPr>
          <w:rFonts w:ascii="Arial" w:hAnsi="Arial" w:cs="Arial"/>
          <w:b w:val="0"/>
          <w:sz w:val="20"/>
          <w:szCs w:val="20"/>
        </w:rPr>
        <w:t>.</w:t>
      </w:r>
      <w:r w:rsidR="00912F01" w:rsidRPr="003C7841">
        <w:rPr>
          <w:rFonts w:ascii="Arial" w:hAnsi="Arial" w:cs="Arial"/>
          <w:b w:val="0"/>
          <w:sz w:val="20"/>
          <w:szCs w:val="20"/>
        </w:rPr>
        <w:tab/>
      </w:r>
      <w:r w:rsidR="003761A4" w:rsidRPr="003C7841">
        <w:rPr>
          <w:rFonts w:ascii="Arial" w:hAnsi="Arial" w:cs="Arial"/>
          <w:b w:val="0"/>
          <w:bCs w:val="0"/>
          <w:sz w:val="20"/>
          <w:szCs w:val="20"/>
        </w:rPr>
        <w:t>Oferta powinna być sporządzona w języku polskim, z zachowaniem formy pisemnej pod rygorem nieważności. Każdy dokument składający się na ofertę powinien być czytelny</w:t>
      </w:r>
      <w:r w:rsidR="00D82A99" w:rsidRPr="003C7841">
        <w:rPr>
          <w:rFonts w:ascii="Arial" w:hAnsi="Arial" w:cs="Arial"/>
          <w:b w:val="0"/>
          <w:bCs w:val="0"/>
          <w:sz w:val="20"/>
          <w:szCs w:val="20"/>
        </w:rPr>
        <w:t>.</w:t>
      </w:r>
    </w:p>
    <w:p w:rsidR="003761A4" w:rsidRPr="003C7841" w:rsidRDefault="003761A4" w:rsidP="00B535B5">
      <w:pPr>
        <w:pStyle w:val="Tekstpodstawowy2"/>
        <w:spacing w:before="0"/>
        <w:ind w:left="709" w:hanging="709"/>
        <w:rPr>
          <w:rFonts w:ascii="Arial" w:hAnsi="Arial" w:cs="Arial"/>
          <w:b w:val="0"/>
          <w:iCs/>
          <w:sz w:val="20"/>
          <w:szCs w:val="20"/>
        </w:rPr>
      </w:pPr>
      <w:r w:rsidRPr="003C7841">
        <w:rPr>
          <w:rFonts w:ascii="Arial" w:hAnsi="Arial" w:cs="Arial"/>
          <w:b w:val="0"/>
          <w:sz w:val="20"/>
          <w:szCs w:val="20"/>
        </w:rPr>
        <w:t>13.</w:t>
      </w:r>
      <w:r w:rsidR="002938EF">
        <w:rPr>
          <w:rFonts w:ascii="Arial" w:hAnsi="Arial" w:cs="Arial"/>
          <w:b w:val="0"/>
          <w:sz w:val="20"/>
          <w:szCs w:val="20"/>
        </w:rPr>
        <w:t>7.</w:t>
      </w:r>
      <w:r w:rsidRPr="003C7841">
        <w:rPr>
          <w:rFonts w:ascii="Arial" w:hAnsi="Arial" w:cs="Arial"/>
          <w:b w:val="0"/>
          <w:sz w:val="20"/>
          <w:szCs w:val="20"/>
        </w:rPr>
        <w:tab/>
      </w:r>
      <w:r w:rsidRPr="003C7841">
        <w:rPr>
          <w:rFonts w:ascii="Arial" w:hAnsi="Arial" w:cs="Arial"/>
          <w:b w:val="0"/>
          <w:bCs w:val="0"/>
          <w:sz w:val="20"/>
          <w:szCs w:val="20"/>
        </w:rPr>
        <w:t>Każda poprawka w treści oferty, a w szczególności każde przerobienie, przekreślenie, uzupełnienie, nadpisanie, etc. powinno być parafowane przez Wykonawcę, w przeciwnym razie nie będzie uwzględnione.</w:t>
      </w:r>
    </w:p>
    <w:p w:rsidR="00CF0306" w:rsidRPr="00CD2CD6" w:rsidRDefault="002938EF" w:rsidP="00CD2CD6">
      <w:pPr>
        <w:pStyle w:val="Tekstpodstawowy2"/>
        <w:spacing w:before="0"/>
        <w:ind w:left="709" w:hanging="709"/>
        <w:rPr>
          <w:rFonts w:ascii="Arial" w:hAnsi="Arial" w:cs="Arial"/>
          <w:b w:val="0"/>
          <w:bCs w:val="0"/>
          <w:sz w:val="20"/>
          <w:szCs w:val="20"/>
        </w:rPr>
      </w:pPr>
      <w:r>
        <w:rPr>
          <w:rFonts w:ascii="Arial" w:hAnsi="Arial" w:cs="Arial"/>
          <w:b w:val="0"/>
          <w:sz w:val="20"/>
          <w:szCs w:val="20"/>
        </w:rPr>
        <w:t>13.8</w:t>
      </w:r>
      <w:r w:rsidR="003761A4" w:rsidRPr="003C7841">
        <w:rPr>
          <w:rFonts w:ascii="Arial" w:hAnsi="Arial" w:cs="Arial"/>
          <w:b w:val="0"/>
          <w:sz w:val="20"/>
          <w:szCs w:val="20"/>
        </w:rPr>
        <w:t>.</w:t>
      </w:r>
      <w:r w:rsidR="003761A4" w:rsidRPr="003C7841">
        <w:rPr>
          <w:rFonts w:ascii="Arial" w:hAnsi="Arial" w:cs="Arial"/>
          <w:b w:val="0"/>
          <w:sz w:val="20"/>
          <w:szCs w:val="20"/>
        </w:rPr>
        <w:tab/>
      </w:r>
      <w:r w:rsidR="003761A4" w:rsidRPr="003C7841">
        <w:rPr>
          <w:rFonts w:ascii="Arial" w:hAnsi="Arial" w:cs="Arial"/>
          <w:b w:val="0"/>
          <w:bCs w:val="0"/>
          <w:sz w:val="20"/>
          <w:szCs w:val="20"/>
        </w:rPr>
        <w:t xml:space="preserve">Strony oferty powinny być trwale ze sobą połączone i kolejno ponumerowane, </w:t>
      </w:r>
      <w:r w:rsidR="00F2309D">
        <w:rPr>
          <w:rFonts w:ascii="Arial" w:hAnsi="Arial" w:cs="Arial"/>
          <w:b w:val="0"/>
          <w:bCs w:val="0"/>
          <w:sz w:val="20"/>
          <w:szCs w:val="20"/>
        </w:rPr>
        <w:br/>
      </w:r>
      <w:r w:rsidR="003761A4" w:rsidRPr="003C7841">
        <w:rPr>
          <w:rFonts w:ascii="Arial" w:hAnsi="Arial" w:cs="Arial"/>
          <w:b w:val="0"/>
          <w:bCs w:val="0"/>
          <w:sz w:val="20"/>
          <w:szCs w:val="20"/>
        </w:rPr>
        <w:t>z zastrzeżeniem sytuacji opisanej w pkt. 13.</w:t>
      </w:r>
      <w:r>
        <w:rPr>
          <w:rFonts w:ascii="Arial" w:hAnsi="Arial" w:cs="Arial"/>
          <w:b w:val="0"/>
          <w:bCs w:val="0"/>
          <w:sz w:val="20"/>
          <w:szCs w:val="20"/>
        </w:rPr>
        <w:t>9</w:t>
      </w:r>
      <w:r w:rsidR="003761A4" w:rsidRPr="003C7841">
        <w:rPr>
          <w:rFonts w:ascii="Arial" w:hAnsi="Arial" w:cs="Arial"/>
          <w:b w:val="0"/>
          <w:bCs w:val="0"/>
          <w:sz w:val="20"/>
          <w:szCs w:val="20"/>
        </w:rPr>
        <w:t>. W treści oferty powinna być umieszczona informacja o liczbie stron.</w:t>
      </w:r>
    </w:p>
    <w:p w:rsidR="003761A4" w:rsidRPr="003C7841" w:rsidRDefault="002938EF" w:rsidP="00B535B5">
      <w:pPr>
        <w:pStyle w:val="Tekstpodstawowy2"/>
        <w:spacing w:before="0"/>
        <w:ind w:left="709" w:hanging="709"/>
        <w:rPr>
          <w:rFonts w:ascii="Arial" w:hAnsi="Arial" w:cs="Arial"/>
          <w:b w:val="0"/>
          <w:iCs/>
          <w:sz w:val="20"/>
          <w:szCs w:val="20"/>
        </w:rPr>
      </w:pPr>
      <w:r>
        <w:rPr>
          <w:rFonts w:ascii="Arial" w:hAnsi="Arial" w:cs="Arial"/>
          <w:b w:val="0"/>
          <w:sz w:val="20"/>
          <w:szCs w:val="20"/>
        </w:rPr>
        <w:t>13.9</w:t>
      </w:r>
      <w:r w:rsidR="003761A4" w:rsidRPr="003C7841">
        <w:rPr>
          <w:rFonts w:ascii="Arial" w:hAnsi="Arial" w:cs="Arial"/>
          <w:b w:val="0"/>
          <w:sz w:val="20"/>
          <w:szCs w:val="20"/>
        </w:rPr>
        <w:t>.</w:t>
      </w:r>
      <w:r w:rsidR="003761A4" w:rsidRPr="003C7841">
        <w:rPr>
          <w:rFonts w:ascii="Arial" w:hAnsi="Arial" w:cs="Arial"/>
          <w:b w:val="0"/>
          <w:sz w:val="20"/>
          <w:szCs w:val="20"/>
        </w:rPr>
        <w:tab/>
        <w:t>Zamawiający informuje, iż zgodnie z art. 8 ust. 3 ustawy Pzp, nie ujawnia się informacji stanowiących tajemnicę przedsiębi</w:t>
      </w:r>
      <w:r w:rsidR="00CF0306" w:rsidRPr="003C7841">
        <w:rPr>
          <w:rFonts w:ascii="Arial" w:hAnsi="Arial" w:cs="Arial"/>
          <w:b w:val="0"/>
          <w:sz w:val="20"/>
          <w:szCs w:val="20"/>
        </w:rPr>
        <w:t xml:space="preserve">orstwa, w rozumieniu przepisów </w:t>
      </w:r>
      <w:r w:rsidR="003761A4" w:rsidRPr="003C7841">
        <w:rPr>
          <w:rFonts w:ascii="Arial" w:hAnsi="Arial" w:cs="Arial"/>
          <w:b w:val="0"/>
          <w:sz w:val="20"/>
          <w:szCs w:val="20"/>
        </w:rPr>
        <w:t xml:space="preserve">o zwalczaniu nieuczciwej konkurencji, jeżeli Wykonawca, nie później niż w terminie składania ofert, w sposób niebudzący wątpliwości zastrzegł, że nie mogą być one udostępniane oraz wykazał, załączając stosowne wyjaśnienia, iż zastrzeżone informacje stanowią tajemnicę przedsiębiorstwa. Wykonawca nie może zastrzec informacji, o których mowa w art. 86 ust. 4 ustawy Pzp. Wszelkie informacje stanowiące tajemnicę przedsiębiorstwa w rozumieniu ustawy z dnia 16 kwietnia 1993 r. o zwalczaniu nieuczciwej konkurencji (Dz. U. z 2003 r. Nr 153, poz. 1503 ze zm.), które Wykonawca pragnie zastrzec jako tajemnicę przedsiębiorstwa, winny być załączone w osobnym opakowaniu, w sposób umożliwiający łatwe od niej odłączenie </w:t>
      </w:r>
      <w:r w:rsidR="00D32FE8">
        <w:rPr>
          <w:rFonts w:ascii="Arial" w:hAnsi="Arial" w:cs="Arial"/>
          <w:b w:val="0"/>
          <w:sz w:val="20"/>
          <w:szCs w:val="20"/>
        </w:rPr>
        <w:br/>
      </w:r>
      <w:r w:rsidR="003761A4" w:rsidRPr="003C7841">
        <w:rPr>
          <w:rFonts w:ascii="Arial" w:hAnsi="Arial" w:cs="Arial"/>
          <w:b w:val="0"/>
          <w:sz w:val="20"/>
          <w:szCs w:val="20"/>
        </w:rPr>
        <w:t>i opatrzone napisem: „</w:t>
      </w:r>
      <w:r w:rsidR="003761A4" w:rsidRPr="003C7841">
        <w:rPr>
          <w:rFonts w:ascii="Arial" w:hAnsi="Arial" w:cs="Arial"/>
          <w:b w:val="0"/>
          <w:i/>
          <w:sz w:val="20"/>
          <w:szCs w:val="20"/>
        </w:rPr>
        <w:t>Informacje stanowiące tajemnicę przedsiębiorstwa – nie udostępniać</w:t>
      </w:r>
      <w:r w:rsidR="003761A4" w:rsidRPr="003C7841">
        <w:rPr>
          <w:rFonts w:ascii="Arial" w:hAnsi="Arial" w:cs="Arial"/>
          <w:b w:val="0"/>
          <w:sz w:val="20"/>
          <w:szCs w:val="20"/>
        </w:rPr>
        <w:t xml:space="preserve">”, </w:t>
      </w:r>
      <w:r w:rsidR="00D32FE8">
        <w:rPr>
          <w:rFonts w:ascii="Arial" w:hAnsi="Arial" w:cs="Arial"/>
          <w:b w:val="0"/>
          <w:sz w:val="20"/>
          <w:szCs w:val="20"/>
        </w:rPr>
        <w:br/>
      </w:r>
      <w:r w:rsidR="003761A4" w:rsidRPr="003C7841">
        <w:rPr>
          <w:rFonts w:ascii="Arial" w:hAnsi="Arial" w:cs="Arial"/>
          <w:b w:val="0"/>
          <w:sz w:val="20"/>
          <w:szCs w:val="20"/>
        </w:rPr>
        <w:t>z zachowaniem kolejności numerowania stron oferty</w:t>
      </w:r>
      <w:r w:rsidR="003761A4" w:rsidRPr="003C7841">
        <w:rPr>
          <w:rFonts w:ascii="Arial" w:hAnsi="Arial" w:cs="Arial"/>
          <w:b w:val="0"/>
          <w:bCs w:val="0"/>
          <w:sz w:val="20"/>
          <w:szCs w:val="20"/>
        </w:rPr>
        <w:t>.</w:t>
      </w:r>
    </w:p>
    <w:p w:rsidR="00680E75" w:rsidRPr="003C7841" w:rsidRDefault="002938EF" w:rsidP="00B535B5">
      <w:pPr>
        <w:pStyle w:val="Tekstpodstawowy2"/>
        <w:spacing w:before="0"/>
        <w:ind w:left="709" w:hanging="709"/>
        <w:rPr>
          <w:rFonts w:ascii="Arial" w:hAnsi="Arial" w:cs="Arial"/>
          <w:b w:val="0"/>
          <w:bCs w:val="0"/>
          <w:sz w:val="20"/>
          <w:szCs w:val="20"/>
        </w:rPr>
      </w:pPr>
      <w:r>
        <w:rPr>
          <w:rFonts w:ascii="Arial" w:hAnsi="Arial" w:cs="Arial"/>
          <w:b w:val="0"/>
          <w:sz w:val="20"/>
          <w:szCs w:val="20"/>
        </w:rPr>
        <w:lastRenderedPageBreak/>
        <w:t>13.10</w:t>
      </w:r>
      <w:r w:rsidR="003761A4" w:rsidRPr="003C7841">
        <w:rPr>
          <w:rFonts w:ascii="Arial" w:hAnsi="Arial" w:cs="Arial"/>
          <w:b w:val="0"/>
          <w:sz w:val="20"/>
          <w:szCs w:val="20"/>
        </w:rPr>
        <w:t>.</w:t>
      </w:r>
      <w:r w:rsidR="003761A4" w:rsidRPr="003C7841">
        <w:rPr>
          <w:rFonts w:ascii="Arial" w:hAnsi="Arial" w:cs="Arial"/>
          <w:b w:val="0"/>
          <w:sz w:val="20"/>
          <w:szCs w:val="20"/>
        </w:rPr>
        <w:tab/>
      </w:r>
      <w:r w:rsidR="003761A4" w:rsidRPr="003C7841">
        <w:rPr>
          <w:rFonts w:ascii="Arial" w:hAnsi="Arial" w:cs="Arial"/>
          <w:b w:val="0"/>
          <w:bCs w:val="0"/>
          <w:sz w:val="20"/>
          <w:szCs w:val="20"/>
        </w:rPr>
        <w:t xml:space="preserve">Ofertę wraz z oświadczeniami i dokumentami należy sporządzić i złożyć w </w:t>
      </w:r>
      <w:r w:rsidR="002C1FBE" w:rsidRPr="003C7841">
        <w:rPr>
          <w:rFonts w:ascii="Arial" w:hAnsi="Arial" w:cs="Arial"/>
          <w:b w:val="0"/>
          <w:bCs w:val="0"/>
          <w:sz w:val="20"/>
          <w:szCs w:val="20"/>
        </w:rPr>
        <w:t>jednym egzemplarzu</w:t>
      </w:r>
      <w:r w:rsidR="003761A4" w:rsidRPr="003C7841">
        <w:rPr>
          <w:rFonts w:ascii="Arial" w:hAnsi="Arial" w:cs="Arial"/>
          <w:b w:val="0"/>
          <w:bCs w:val="0"/>
          <w:sz w:val="20"/>
          <w:szCs w:val="20"/>
        </w:rPr>
        <w:t>. Ofertę należy umieścić w</w:t>
      </w:r>
      <w:r w:rsidR="002C1FBE" w:rsidRPr="003C7841">
        <w:rPr>
          <w:rFonts w:ascii="Arial" w:hAnsi="Arial" w:cs="Arial"/>
          <w:b w:val="0"/>
          <w:bCs w:val="0"/>
          <w:sz w:val="20"/>
          <w:szCs w:val="20"/>
        </w:rPr>
        <w:t xml:space="preserve"> </w:t>
      </w:r>
      <w:r w:rsidR="003761A4" w:rsidRPr="003C7841">
        <w:rPr>
          <w:rFonts w:ascii="Arial" w:hAnsi="Arial" w:cs="Arial"/>
          <w:b w:val="0"/>
          <w:bCs w:val="0"/>
          <w:sz w:val="20"/>
          <w:szCs w:val="20"/>
        </w:rPr>
        <w:t>zamkniętym opakowaniu, uniemożliwiającym odczytanie jego zawartości bez uszkodzenia tego opakowania. Opakowanie powinno być oznaczone nazwą (firmą) i</w:t>
      </w:r>
      <w:r w:rsidR="002C1FBE" w:rsidRPr="003C7841">
        <w:rPr>
          <w:rFonts w:ascii="Arial" w:hAnsi="Arial" w:cs="Arial"/>
          <w:b w:val="0"/>
          <w:bCs w:val="0"/>
          <w:sz w:val="20"/>
          <w:szCs w:val="20"/>
        </w:rPr>
        <w:t xml:space="preserve"> </w:t>
      </w:r>
      <w:r w:rsidR="003761A4" w:rsidRPr="003C7841">
        <w:rPr>
          <w:rFonts w:ascii="Arial" w:hAnsi="Arial" w:cs="Arial"/>
          <w:b w:val="0"/>
          <w:bCs w:val="0"/>
          <w:sz w:val="20"/>
          <w:szCs w:val="20"/>
        </w:rPr>
        <w:t>adresem Wykon</w:t>
      </w:r>
      <w:r w:rsidR="00CF0306" w:rsidRPr="003C7841">
        <w:rPr>
          <w:rFonts w:ascii="Arial" w:hAnsi="Arial" w:cs="Arial"/>
          <w:b w:val="0"/>
          <w:bCs w:val="0"/>
          <w:sz w:val="20"/>
          <w:szCs w:val="20"/>
        </w:rPr>
        <w:t>awcy, zaadresowane następująco:</w:t>
      </w:r>
    </w:p>
    <w:p w:rsidR="00F2309D" w:rsidRDefault="00F2309D" w:rsidP="00B535B5">
      <w:pPr>
        <w:pStyle w:val="rozdzia"/>
        <w:jc w:val="center"/>
        <w:rPr>
          <w:rFonts w:ascii="Arial" w:hAnsi="Arial" w:cs="Arial"/>
          <w:sz w:val="20"/>
          <w:szCs w:val="20"/>
        </w:rPr>
      </w:pPr>
    </w:p>
    <w:p w:rsidR="00240D43" w:rsidRPr="003C7841" w:rsidRDefault="00240D43" w:rsidP="00B535B5">
      <w:pPr>
        <w:pStyle w:val="rozdzia"/>
        <w:jc w:val="center"/>
        <w:rPr>
          <w:rFonts w:ascii="Arial" w:hAnsi="Arial" w:cs="Arial"/>
          <w:sz w:val="20"/>
          <w:szCs w:val="20"/>
        </w:rPr>
      </w:pPr>
      <w:r w:rsidRPr="003C7841">
        <w:rPr>
          <w:rFonts w:ascii="Arial" w:hAnsi="Arial" w:cs="Arial"/>
          <w:sz w:val="20"/>
          <w:szCs w:val="20"/>
        </w:rPr>
        <w:t>Ministerstwo Sprawiedliwości</w:t>
      </w:r>
    </w:p>
    <w:p w:rsidR="00240D43" w:rsidRPr="003C7841" w:rsidRDefault="00240D43" w:rsidP="00B535B5">
      <w:pPr>
        <w:pStyle w:val="rozdzia"/>
        <w:jc w:val="center"/>
        <w:rPr>
          <w:rFonts w:ascii="Arial" w:hAnsi="Arial" w:cs="Arial"/>
          <w:sz w:val="20"/>
          <w:szCs w:val="20"/>
        </w:rPr>
      </w:pPr>
      <w:r w:rsidRPr="003C7841">
        <w:rPr>
          <w:rFonts w:ascii="Arial" w:hAnsi="Arial" w:cs="Arial"/>
          <w:sz w:val="20"/>
          <w:szCs w:val="20"/>
        </w:rPr>
        <w:t>Al. Ujazdowskie 11</w:t>
      </w:r>
    </w:p>
    <w:p w:rsidR="00240D43" w:rsidRPr="003C7841" w:rsidRDefault="00240D43" w:rsidP="00B535B5">
      <w:pPr>
        <w:pStyle w:val="rozdzia"/>
        <w:jc w:val="center"/>
        <w:rPr>
          <w:rFonts w:ascii="Arial" w:hAnsi="Arial" w:cs="Arial"/>
          <w:sz w:val="20"/>
          <w:szCs w:val="20"/>
        </w:rPr>
      </w:pPr>
      <w:r w:rsidRPr="003C7841">
        <w:rPr>
          <w:rFonts w:ascii="Arial" w:hAnsi="Arial" w:cs="Arial"/>
          <w:sz w:val="20"/>
          <w:szCs w:val="20"/>
        </w:rPr>
        <w:t>00-567 Warszawa</w:t>
      </w:r>
    </w:p>
    <w:p w:rsidR="00240D43" w:rsidRPr="003C7841" w:rsidRDefault="00240D43" w:rsidP="00B535B5">
      <w:pPr>
        <w:ind w:firstLine="851"/>
        <w:jc w:val="center"/>
        <w:rPr>
          <w:rFonts w:ascii="Arial" w:hAnsi="Arial" w:cs="Arial"/>
          <w:sz w:val="20"/>
          <w:szCs w:val="20"/>
        </w:rPr>
      </w:pPr>
      <w:r w:rsidRPr="003C7841">
        <w:rPr>
          <w:rFonts w:ascii="Arial" w:hAnsi="Arial" w:cs="Arial"/>
          <w:sz w:val="20"/>
          <w:szCs w:val="20"/>
        </w:rPr>
        <w:t>oraz opisane:</w:t>
      </w:r>
    </w:p>
    <w:p w:rsidR="00240D43" w:rsidRPr="003C7841" w:rsidRDefault="00240D43" w:rsidP="00B535B5">
      <w:pPr>
        <w:jc w:val="center"/>
        <w:outlineLvl w:val="0"/>
        <w:rPr>
          <w:rFonts w:ascii="Arial" w:hAnsi="Arial" w:cs="Arial"/>
          <w:b/>
          <w:sz w:val="20"/>
          <w:szCs w:val="20"/>
        </w:rPr>
      </w:pPr>
      <w:r w:rsidRPr="003C7841">
        <w:rPr>
          <w:rFonts w:ascii="Arial" w:hAnsi="Arial" w:cs="Arial"/>
          <w:b/>
          <w:sz w:val="20"/>
          <w:szCs w:val="20"/>
        </w:rPr>
        <w:t>postępowanie nr: BA-F-II-3710-</w:t>
      </w:r>
      <w:r w:rsidR="00CF0306" w:rsidRPr="003C7841">
        <w:rPr>
          <w:rFonts w:ascii="Arial" w:hAnsi="Arial" w:cs="Arial"/>
          <w:b/>
          <w:sz w:val="20"/>
          <w:szCs w:val="20"/>
        </w:rPr>
        <w:t>27</w:t>
      </w:r>
      <w:r w:rsidRPr="003C7841">
        <w:rPr>
          <w:rFonts w:ascii="Arial" w:hAnsi="Arial" w:cs="Arial"/>
          <w:b/>
          <w:sz w:val="20"/>
          <w:szCs w:val="20"/>
        </w:rPr>
        <w:t>/16</w:t>
      </w:r>
    </w:p>
    <w:p w:rsidR="00240D43" w:rsidRPr="00561A66" w:rsidRDefault="00240D43" w:rsidP="00B535B5">
      <w:pPr>
        <w:jc w:val="center"/>
        <w:outlineLvl w:val="0"/>
        <w:rPr>
          <w:rFonts w:ascii="Arial" w:hAnsi="Arial" w:cs="Arial"/>
          <w:b/>
          <w:sz w:val="20"/>
          <w:szCs w:val="20"/>
        </w:rPr>
      </w:pPr>
      <w:r w:rsidRPr="003C7841">
        <w:rPr>
          <w:rStyle w:val="tekstdokbold"/>
          <w:rFonts w:ascii="Arial" w:hAnsi="Arial" w:cs="Arial"/>
          <w:bCs w:val="0"/>
          <w:sz w:val="20"/>
          <w:szCs w:val="20"/>
        </w:rPr>
        <w:t>„Oferta na</w:t>
      </w:r>
      <w:r w:rsidR="000A03E1" w:rsidRPr="003C7841">
        <w:rPr>
          <w:rStyle w:val="tekstdokbold"/>
          <w:rFonts w:ascii="Arial" w:hAnsi="Arial" w:cs="Arial"/>
          <w:bCs w:val="0"/>
          <w:sz w:val="20"/>
          <w:szCs w:val="20"/>
        </w:rPr>
        <w:t xml:space="preserve"> </w:t>
      </w:r>
      <w:r w:rsidR="000A03E1" w:rsidRPr="00561A66">
        <w:rPr>
          <w:rStyle w:val="tekstdokbold"/>
          <w:rFonts w:ascii="Arial" w:hAnsi="Arial" w:cs="Arial"/>
          <w:bCs w:val="0"/>
          <w:sz w:val="20"/>
          <w:szCs w:val="20"/>
        </w:rPr>
        <w:t>S</w:t>
      </w:r>
      <w:r w:rsidR="00CF0306" w:rsidRPr="00561A66">
        <w:rPr>
          <w:rStyle w:val="tekstdokbold"/>
          <w:rFonts w:ascii="Arial" w:hAnsi="Arial" w:cs="Arial"/>
          <w:bCs w:val="0"/>
          <w:sz w:val="20"/>
          <w:szCs w:val="20"/>
        </w:rPr>
        <w:t>tworzenie serwisu internetowego</w:t>
      </w:r>
    </w:p>
    <w:p w:rsidR="00680E75" w:rsidRDefault="00240D43" w:rsidP="00B535B5">
      <w:pPr>
        <w:jc w:val="center"/>
        <w:outlineLvl w:val="0"/>
        <w:rPr>
          <w:rStyle w:val="tekstdokbold"/>
          <w:rFonts w:ascii="Arial" w:hAnsi="Arial" w:cs="Arial"/>
          <w:bCs w:val="0"/>
          <w:sz w:val="20"/>
          <w:szCs w:val="20"/>
        </w:rPr>
      </w:pPr>
      <w:r w:rsidRPr="00561A66">
        <w:rPr>
          <w:rStyle w:val="tekstdokbold"/>
          <w:rFonts w:ascii="Arial" w:hAnsi="Arial" w:cs="Arial"/>
          <w:bCs w:val="0"/>
          <w:sz w:val="20"/>
          <w:szCs w:val="20"/>
        </w:rPr>
        <w:t>Nie otwierać przed dniem</w:t>
      </w:r>
      <w:r w:rsidR="00592F7B" w:rsidRPr="00561A66">
        <w:rPr>
          <w:rStyle w:val="tekstdokbold"/>
          <w:rFonts w:ascii="Arial" w:hAnsi="Arial" w:cs="Arial"/>
          <w:bCs w:val="0"/>
          <w:sz w:val="20"/>
          <w:szCs w:val="20"/>
        </w:rPr>
        <w:t xml:space="preserve"> </w:t>
      </w:r>
      <w:r w:rsidR="00301CCD">
        <w:rPr>
          <w:rStyle w:val="tekstdokbold"/>
          <w:rFonts w:ascii="Arial" w:hAnsi="Arial" w:cs="Arial"/>
          <w:bCs w:val="0"/>
          <w:sz w:val="20"/>
          <w:szCs w:val="20"/>
        </w:rPr>
        <w:t>15 listopada 2016 r. godz. 13:00</w:t>
      </w:r>
      <w:r w:rsidRPr="00561A66">
        <w:rPr>
          <w:rStyle w:val="tekstdokbold"/>
          <w:rFonts w:ascii="Arial" w:hAnsi="Arial" w:cs="Arial"/>
          <w:bCs w:val="0"/>
          <w:sz w:val="20"/>
          <w:szCs w:val="20"/>
        </w:rPr>
        <w:t>”</w:t>
      </w:r>
    </w:p>
    <w:p w:rsidR="00F2309D" w:rsidRPr="003C7841" w:rsidRDefault="00F2309D" w:rsidP="00B535B5">
      <w:pPr>
        <w:jc w:val="center"/>
        <w:outlineLvl w:val="0"/>
        <w:rPr>
          <w:rFonts w:ascii="Arial" w:hAnsi="Arial" w:cs="Arial"/>
          <w:b/>
          <w:sz w:val="20"/>
          <w:szCs w:val="20"/>
        </w:rPr>
      </w:pPr>
    </w:p>
    <w:p w:rsidR="003761A4" w:rsidRPr="003C7841" w:rsidRDefault="002938EF" w:rsidP="00B535B5">
      <w:pPr>
        <w:pStyle w:val="Tekstpodstawowy2"/>
        <w:spacing w:before="0"/>
        <w:ind w:left="709" w:hanging="709"/>
        <w:rPr>
          <w:rFonts w:ascii="Arial" w:hAnsi="Arial" w:cs="Arial"/>
          <w:b w:val="0"/>
          <w:iCs/>
          <w:sz w:val="20"/>
          <w:szCs w:val="20"/>
        </w:rPr>
      </w:pPr>
      <w:r>
        <w:rPr>
          <w:rFonts w:ascii="Arial" w:hAnsi="Arial" w:cs="Arial"/>
          <w:b w:val="0"/>
          <w:sz w:val="20"/>
          <w:szCs w:val="20"/>
        </w:rPr>
        <w:t>13.11</w:t>
      </w:r>
      <w:r w:rsidR="003761A4" w:rsidRPr="003C7841">
        <w:rPr>
          <w:rFonts w:ascii="Arial" w:hAnsi="Arial" w:cs="Arial"/>
          <w:b w:val="0"/>
          <w:sz w:val="20"/>
          <w:szCs w:val="20"/>
        </w:rPr>
        <w:t>.</w:t>
      </w:r>
      <w:r w:rsidR="003761A4" w:rsidRPr="003C7841">
        <w:rPr>
          <w:rFonts w:ascii="Arial" w:hAnsi="Arial" w:cs="Arial"/>
          <w:b w:val="0"/>
          <w:sz w:val="20"/>
          <w:szCs w:val="20"/>
        </w:rPr>
        <w:tab/>
      </w:r>
      <w:r w:rsidR="003761A4" w:rsidRPr="003C7841">
        <w:rPr>
          <w:rFonts w:ascii="Arial" w:hAnsi="Arial" w:cs="Arial"/>
          <w:b w:val="0"/>
          <w:bCs w:val="0"/>
          <w:sz w:val="20"/>
          <w:szCs w:val="20"/>
        </w:rPr>
        <w:t xml:space="preserve">Wymagania określone w pkt </w:t>
      </w:r>
      <w:r w:rsidR="00525ACE" w:rsidRPr="003C7841">
        <w:rPr>
          <w:rFonts w:ascii="Arial" w:hAnsi="Arial" w:cs="Arial"/>
          <w:b w:val="0"/>
          <w:bCs w:val="0"/>
          <w:sz w:val="20"/>
          <w:szCs w:val="20"/>
        </w:rPr>
        <w:t>13</w:t>
      </w:r>
      <w:r w:rsidR="003761A4" w:rsidRPr="003C7841">
        <w:rPr>
          <w:rFonts w:ascii="Arial" w:hAnsi="Arial" w:cs="Arial"/>
          <w:b w:val="0"/>
          <w:bCs w:val="0"/>
          <w:sz w:val="20"/>
          <w:szCs w:val="20"/>
        </w:rPr>
        <w:t>.</w:t>
      </w:r>
      <w:r>
        <w:rPr>
          <w:rFonts w:ascii="Arial" w:hAnsi="Arial" w:cs="Arial"/>
          <w:b w:val="0"/>
          <w:bCs w:val="0"/>
          <w:sz w:val="20"/>
          <w:szCs w:val="20"/>
        </w:rPr>
        <w:t>8</w:t>
      </w:r>
      <w:r w:rsidR="003761A4" w:rsidRPr="003C7841">
        <w:rPr>
          <w:rFonts w:ascii="Arial" w:hAnsi="Arial" w:cs="Arial"/>
          <w:b w:val="0"/>
          <w:bCs w:val="0"/>
          <w:sz w:val="20"/>
          <w:szCs w:val="20"/>
        </w:rPr>
        <w:t xml:space="preserve">. - </w:t>
      </w:r>
      <w:r w:rsidR="00525ACE" w:rsidRPr="003C7841">
        <w:rPr>
          <w:rFonts w:ascii="Arial" w:hAnsi="Arial" w:cs="Arial"/>
          <w:b w:val="0"/>
          <w:bCs w:val="0"/>
          <w:sz w:val="20"/>
          <w:szCs w:val="20"/>
        </w:rPr>
        <w:t>13</w:t>
      </w:r>
      <w:r>
        <w:rPr>
          <w:rFonts w:ascii="Arial" w:hAnsi="Arial" w:cs="Arial"/>
          <w:b w:val="0"/>
          <w:bCs w:val="0"/>
          <w:sz w:val="20"/>
          <w:szCs w:val="20"/>
        </w:rPr>
        <w:t>.10</w:t>
      </w:r>
      <w:r w:rsidR="003761A4" w:rsidRPr="003C7841">
        <w:rPr>
          <w:rFonts w:ascii="Arial" w:hAnsi="Arial" w:cs="Arial"/>
          <w:b w:val="0"/>
          <w:bCs w:val="0"/>
          <w:sz w:val="20"/>
          <w:szCs w:val="20"/>
        </w:rPr>
        <w:t xml:space="preserve"> IDW nie stanowią o treści oferty i ich niespełnienie nie będzie skutkować odrzuceniem oferty. Wszelkie negatywne konsekwencje mogące wyniknąć z niezachowania tych wymagań będą obciążały Wykonawcę.</w:t>
      </w:r>
    </w:p>
    <w:p w:rsidR="00977978" w:rsidRDefault="002938EF" w:rsidP="00B535B5">
      <w:pPr>
        <w:pStyle w:val="Tekstpodstawowy2"/>
        <w:spacing w:before="0"/>
        <w:ind w:left="709" w:hanging="709"/>
        <w:rPr>
          <w:rFonts w:ascii="Arial" w:hAnsi="Arial" w:cs="Arial"/>
          <w:b w:val="0"/>
          <w:sz w:val="20"/>
          <w:szCs w:val="20"/>
        </w:rPr>
      </w:pPr>
      <w:r>
        <w:rPr>
          <w:rFonts w:ascii="Arial" w:hAnsi="Arial" w:cs="Arial"/>
          <w:b w:val="0"/>
          <w:sz w:val="20"/>
          <w:szCs w:val="20"/>
        </w:rPr>
        <w:t>13.12</w:t>
      </w:r>
      <w:r w:rsidR="003761A4" w:rsidRPr="003C7841">
        <w:rPr>
          <w:rFonts w:ascii="Arial" w:hAnsi="Arial" w:cs="Arial"/>
          <w:b w:val="0"/>
          <w:sz w:val="20"/>
          <w:szCs w:val="20"/>
        </w:rPr>
        <w:t>.</w:t>
      </w:r>
      <w:r w:rsidR="003761A4" w:rsidRPr="003C7841">
        <w:rPr>
          <w:rFonts w:ascii="Arial" w:hAnsi="Arial" w:cs="Arial"/>
          <w:b w:val="0"/>
          <w:sz w:val="20"/>
          <w:szCs w:val="20"/>
        </w:rPr>
        <w:tab/>
        <w:t>Przed upływem terminu składania ofert, Wykonawca może wprowadzić zmiany do złożonej oferty lub wycofać ofertę. Oświadczenia o wprowadzonych zmianach lub wycofaniu oferty powinny być doręczone Zamawiającemu na piśmie pod rygorem nieważności przed upływem terminu składania ofert. Oświadczenia powinny być opakowane tak, jak oferta, a opakowanie powinno zawierać odpowiednio dodatkowe oznaczenie wyrazem: „ZMIANA” lub „WYCOFANIE”.</w:t>
      </w:r>
    </w:p>
    <w:p w:rsidR="00F2309D" w:rsidRPr="003C7841" w:rsidRDefault="00F2309D" w:rsidP="00B535B5">
      <w:pPr>
        <w:pStyle w:val="Tekstpodstawowy2"/>
        <w:spacing w:before="0"/>
        <w:ind w:left="709" w:hanging="709"/>
        <w:rPr>
          <w:rFonts w:ascii="Arial" w:hAnsi="Arial" w:cs="Arial"/>
          <w:b w:val="0"/>
          <w:sz w:val="20"/>
          <w:szCs w:val="20"/>
        </w:rPr>
      </w:pPr>
    </w:p>
    <w:p w:rsidR="00977978" w:rsidRPr="003C7841" w:rsidRDefault="00977978" w:rsidP="00B535B5">
      <w:pPr>
        <w:ind w:left="720" w:hanging="720"/>
        <w:jc w:val="both"/>
        <w:rPr>
          <w:rFonts w:ascii="Arial" w:hAnsi="Arial" w:cs="Arial"/>
          <w:b/>
          <w:sz w:val="20"/>
          <w:szCs w:val="20"/>
        </w:rPr>
      </w:pPr>
      <w:r w:rsidRPr="003C7841">
        <w:rPr>
          <w:rFonts w:ascii="Arial" w:hAnsi="Arial" w:cs="Arial"/>
          <w:b/>
          <w:sz w:val="20"/>
          <w:szCs w:val="20"/>
        </w:rPr>
        <w:t>14</w:t>
      </w:r>
      <w:r w:rsidRPr="003C7841">
        <w:rPr>
          <w:rFonts w:ascii="Arial" w:hAnsi="Arial" w:cs="Arial"/>
          <w:sz w:val="20"/>
          <w:szCs w:val="20"/>
        </w:rPr>
        <w:t xml:space="preserve">. </w:t>
      </w:r>
      <w:r w:rsidRPr="003C7841">
        <w:rPr>
          <w:rFonts w:ascii="Arial" w:hAnsi="Arial" w:cs="Arial"/>
          <w:sz w:val="20"/>
          <w:szCs w:val="20"/>
        </w:rPr>
        <w:tab/>
      </w:r>
      <w:r w:rsidRPr="003C7841">
        <w:rPr>
          <w:rStyle w:val="tekstdokbold"/>
          <w:rFonts w:ascii="Arial" w:hAnsi="Arial" w:cs="Arial"/>
          <w:sz w:val="20"/>
          <w:szCs w:val="20"/>
        </w:rPr>
        <w:t>OPIS SPOSOBU OBLICZENIA CENY OFERTY</w:t>
      </w:r>
    </w:p>
    <w:p w:rsidR="00071C33" w:rsidRPr="003C7841" w:rsidRDefault="00977978" w:rsidP="00B535B5">
      <w:pPr>
        <w:ind w:left="709" w:hanging="709"/>
        <w:jc w:val="both"/>
        <w:rPr>
          <w:rFonts w:ascii="Arial" w:hAnsi="Arial" w:cs="Arial"/>
          <w:sz w:val="20"/>
          <w:szCs w:val="20"/>
          <w:lang w:eastAsia="ar-SA"/>
        </w:rPr>
      </w:pPr>
      <w:r w:rsidRPr="003C7841">
        <w:rPr>
          <w:rFonts w:ascii="Arial" w:hAnsi="Arial" w:cs="Arial"/>
          <w:sz w:val="20"/>
          <w:szCs w:val="20"/>
        </w:rPr>
        <w:t>14.1.</w:t>
      </w:r>
      <w:r w:rsidRPr="003C7841">
        <w:rPr>
          <w:rFonts w:ascii="Arial" w:hAnsi="Arial" w:cs="Arial"/>
          <w:sz w:val="20"/>
          <w:szCs w:val="20"/>
        </w:rPr>
        <w:tab/>
      </w:r>
      <w:r w:rsidR="00071C33" w:rsidRPr="003C7841">
        <w:rPr>
          <w:rFonts w:ascii="Arial" w:hAnsi="Arial" w:cs="Arial"/>
          <w:sz w:val="20"/>
          <w:szCs w:val="20"/>
          <w:lang w:eastAsia="ar-SA"/>
        </w:rPr>
        <w:t xml:space="preserve">Wykonawca, uwzględniając wszystkie wymogi, o których mowa w </w:t>
      </w:r>
      <w:r w:rsidR="000A03E1" w:rsidRPr="003C7841">
        <w:rPr>
          <w:rFonts w:ascii="Arial" w:hAnsi="Arial" w:cs="Arial"/>
          <w:sz w:val="20"/>
          <w:szCs w:val="20"/>
          <w:lang w:eastAsia="ar-SA"/>
        </w:rPr>
        <w:t>SIWZ, powinien w c</w:t>
      </w:r>
      <w:r w:rsidR="00071C33" w:rsidRPr="003C7841">
        <w:rPr>
          <w:rFonts w:ascii="Arial" w:hAnsi="Arial" w:cs="Arial"/>
          <w:sz w:val="20"/>
          <w:szCs w:val="20"/>
          <w:lang w:eastAsia="ar-SA"/>
        </w:rPr>
        <w:t xml:space="preserve">enie ofertowej ująć wszelkie koszty związane z wykonaniem </w:t>
      </w:r>
      <w:r w:rsidR="00592F7B" w:rsidRPr="003C7841">
        <w:rPr>
          <w:rFonts w:ascii="Arial" w:hAnsi="Arial" w:cs="Arial"/>
          <w:sz w:val="20"/>
          <w:szCs w:val="20"/>
          <w:lang w:eastAsia="ar-SA"/>
        </w:rPr>
        <w:t>zamówienia</w:t>
      </w:r>
      <w:r w:rsidR="00071C33" w:rsidRPr="003C7841">
        <w:rPr>
          <w:rFonts w:ascii="Arial" w:hAnsi="Arial" w:cs="Arial"/>
          <w:sz w:val="20"/>
          <w:szCs w:val="20"/>
          <w:lang w:eastAsia="ar-SA"/>
        </w:rPr>
        <w:t>, w tym również koszty towarzyszące, t</w:t>
      </w:r>
      <w:r w:rsidR="00021E80" w:rsidRPr="003C7841">
        <w:rPr>
          <w:rFonts w:ascii="Arial" w:hAnsi="Arial" w:cs="Arial"/>
          <w:sz w:val="20"/>
          <w:szCs w:val="20"/>
          <w:lang w:eastAsia="ar-SA"/>
        </w:rPr>
        <w:t xml:space="preserve">akie jak: koszty ubezpieczenia, </w:t>
      </w:r>
      <w:r w:rsidR="00071C33" w:rsidRPr="003C7841">
        <w:rPr>
          <w:rFonts w:ascii="Arial" w:hAnsi="Arial" w:cs="Arial"/>
          <w:sz w:val="20"/>
          <w:szCs w:val="20"/>
          <w:lang w:eastAsia="ar-SA"/>
        </w:rPr>
        <w:t>itp., niezbędne dla pełnego i pra</w:t>
      </w:r>
      <w:r w:rsidR="00D95034" w:rsidRPr="003C7841">
        <w:rPr>
          <w:rFonts w:ascii="Arial" w:hAnsi="Arial" w:cs="Arial"/>
          <w:sz w:val="20"/>
          <w:szCs w:val="20"/>
          <w:lang w:eastAsia="ar-SA"/>
        </w:rPr>
        <w:t>widłowego wykonania zamówienia.</w:t>
      </w:r>
    </w:p>
    <w:p w:rsidR="00D95034" w:rsidRPr="000015F0" w:rsidRDefault="00D95034" w:rsidP="00B535B5">
      <w:pPr>
        <w:pStyle w:val="Tekstpodstawowy2"/>
        <w:tabs>
          <w:tab w:val="left" w:pos="709"/>
        </w:tabs>
        <w:spacing w:before="0"/>
        <w:ind w:left="709" w:hanging="709"/>
        <w:rPr>
          <w:rFonts w:ascii="Arial" w:hAnsi="Arial" w:cs="Arial"/>
          <w:b w:val="0"/>
          <w:sz w:val="20"/>
          <w:szCs w:val="20"/>
        </w:rPr>
      </w:pPr>
      <w:r w:rsidRPr="003C7841">
        <w:rPr>
          <w:rFonts w:ascii="Arial" w:hAnsi="Arial" w:cs="Arial"/>
          <w:b w:val="0"/>
          <w:bCs w:val="0"/>
          <w:sz w:val="20"/>
          <w:szCs w:val="20"/>
        </w:rPr>
        <w:t>14.2.</w:t>
      </w:r>
      <w:r w:rsidRPr="003C7841">
        <w:rPr>
          <w:rFonts w:ascii="Arial" w:hAnsi="Arial" w:cs="Arial"/>
          <w:b w:val="0"/>
          <w:bCs w:val="0"/>
          <w:sz w:val="20"/>
          <w:szCs w:val="20"/>
        </w:rPr>
        <w:tab/>
      </w:r>
      <w:r w:rsidR="000A03E1" w:rsidRPr="000015F0">
        <w:rPr>
          <w:rFonts w:ascii="Arial" w:hAnsi="Arial" w:cs="Arial"/>
          <w:b w:val="0"/>
          <w:sz w:val="20"/>
          <w:szCs w:val="20"/>
        </w:rPr>
        <w:t xml:space="preserve">Łączną cenę oferty </w:t>
      </w:r>
      <w:r w:rsidR="00955558" w:rsidRPr="000015F0">
        <w:rPr>
          <w:rFonts w:ascii="Arial" w:hAnsi="Arial" w:cs="Arial"/>
          <w:b w:val="0"/>
          <w:sz w:val="20"/>
          <w:szCs w:val="20"/>
        </w:rPr>
        <w:t xml:space="preserve">brutto </w:t>
      </w:r>
      <w:r w:rsidR="000A03E1" w:rsidRPr="000015F0">
        <w:rPr>
          <w:rFonts w:ascii="Arial" w:hAnsi="Arial" w:cs="Arial"/>
          <w:b w:val="0"/>
          <w:sz w:val="20"/>
          <w:szCs w:val="20"/>
        </w:rPr>
        <w:t xml:space="preserve">za wykonanie zamówienia oraz </w:t>
      </w:r>
      <w:r w:rsidR="004132D2" w:rsidRPr="000015F0">
        <w:rPr>
          <w:rFonts w:ascii="Arial" w:hAnsi="Arial" w:cs="Arial"/>
          <w:b w:val="0"/>
          <w:sz w:val="20"/>
          <w:szCs w:val="20"/>
        </w:rPr>
        <w:t xml:space="preserve">cenę </w:t>
      </w:r>
      <w:r w:rsidR="00955558" w:rsidRPr="000015F0">
        <w:rPr>
          <w:rFonts w:ascii="Arial" w:hAnsi="Arial" w:cs="Arial"/>
          <w:b w:val="0"/>
          <w:sz w:val="20"/>
          <w:szCs w:val="20"/>
        </w:rPr>
        <w:t xml:space="preserve">brutto </w:t>
      </w:r>
      <w:r w:rsidR="004132D2" w:rsidRPr="000015F0">
        <w:rPr>
          <w:rFonts w:ascii="Arial" w:hAnsi="Arial" w:cs="Arial"/>
          <w:b w:val="0"/>
          <w:sz w:val="20"/>
          <w:szCs w:val="20"/>
        </w:rPr>
        <w:t xml:space="preserve">za </w:t>
      </w:r>
      <w:r w:rsidR="00955558" w:rsidRPr="000015F0">
        <w:rPr>
          <w:rFonts w:ascii="Arial" w:hAnsi="Arial" w:cs="Arial"/>
          <w:b w:val="0"/>
          <w:sz w:val="20"/>
          <w:szCs w:val="20"/>
        </w:rPr>
        <w:t xml:space="preserve">wykonanie </w:t>
      </w:r>
      <w:r w:rsidR="004132D2" w:rsidRPr="000015F0">
        <w:rPr>
          <w:rFonts w:ascii="Arial" w:hAnsi="Arial" w:cs="Arial"/>
          <w:b w:val="0"/>
          <w:sz w:val="20"/>
          <w:szCs w:val="20"/>
        </w:rPr>
        <w:t>etap</w:t>
      </w:r>
      <w:r w:rsidR="00955558" w:rsidRPr="000015F0">
        <w:rPr>
          <w:rFonts w:ascii="Arial" w:hAnsi="Arial" w:cs="Arial"/>
          <w:b w:val="0"/>
          <w:sz w:val="20"/>
          <w:szCs w:val="20"/>
        </w:rPr>
        <w:t>u</w:t>
      </w:r>
      <w:r w:rsidR="004132D2" w:rsidRPr="000015F0">
        <w:rPr>
          <w:rFonts w:ascii="Arial" w:hAnsi="Arial" w:cs="Arial"/>
          <w:b w:val="0"/>
          <w:sz w:val="20"/>
          <w:szCs w:val="20"/>
        </w:rPr>
        <w:t xml:space="preserve"> </w:t>
      </w:r>
      <w:r w:rsidR="00A4221B" w:rsidRPr="000015F0">
        <w:rPr>
          <w:rFonts w:ascii="Arial" w:hAnsi="Arial" w:cs="Arial"/>
          <w:b w:val="0"/>
          <w:sz w:val="20"/>
          <w:szCs w:val="20"/>
        </w:rPr>
        <w:t>I</w:t>
      </w:r>
      <w:r w:rsidR="004132D2" w:rsidRPr="000015F0">
        <w:rPr>
          <w:rFonts w:ascii="Arial" w:hAnsi="Arial" w:cs="Arial"/>
          <w:b w:val="0"/>
          <w:sz w:val="20"/>
          <w:szCs w:val="20"/>
        </w:rPr>
        <w:t xml:space="preserve"> przed</w:t>
      </w:r>
      <w:r w:rsidR="00955558" w:rsidRPr="000015F0">
        <w:rPr>
          <w:rFonts w:ascii="Arial" w:hAnsi="Arial" w:cs="Arial"/>
          <w:b w:val="0"/>
          <w:sz w:val="20"/>
          <w:szCs w:val="20"/>
        </w:rPr>
        <w:t xml:space="preserve">miotu zamówienia </w:t>
      </w:r>
      <w:r w:rsidR="000A03E1" w:rsidRPr="000015F0">
        <w:rPr>
          <w:rFonts w:ascii="Arial" w:hAnsi="Arial" w:cs="Arial"/>
          <w:b w:val="0"/>
          <w:sz w:val="20"/>
          <w:szCs w:val="20"/>
        </w:rPr>
        <w:t>a także łączne c</w:t>
      </w:r>
      <w:r w:rsidR="00955558" w:rsidRPr="000015F0">
        <w:rPr>
          <w:rFonts w:ascii="Arial" w:hAnsi="Arial" w:cs="Arial"/>
          <w:b w:val="0"/>
          <w:sz w:val="20"/>
          <w:szCs w:val="20"/>
        </w:rPr>
        <w:t xml:space="preserve">eny brutto </w:t>
      </w:r>
      <w:r w:rsidR="000A03E1" w:rsidRPr="000015F0">
        <w:rPr>
          <w:rFonts w:ascii="Arial" w:hAnsi="Arial" w:cs="Arial"/>
          <w:b w:val="0"/>
          <w:sz w:val="20"/>
          <w:szCs w:val="20"/>
        </w:rPr>
        <w:t xml:space="preserve">za </w:t>
      </w:r>
      <w:r w:rsidR="00955558" w:rsidRPr="000015F0">
        <w:rPr>
          <w:rFonts w:ascii="Arial" w:hAnsi="Arial" w:cs="Arial"/>
          <w:b w:val="0"/>
          <w:sz w:val="20"/>
          <w:szCs w:val="20"/>
        </w:rPr>
        <w:t xml:space="preserve">wykonanie </w:t>
      </w:r>
      <w:r w:rsidR="000A03E1" w:rsidRPr="000015F0">
        <w:rPr>
          <w:rFonts w:ascii="Arial" w:hAnsi="Arial" w:cs="Arial"/>
          <w:b w:val="0"/>
          <w:sz w:val="20"/>
          <w:szCs w:val="20"/>
        </w:rPr>
        <w:t>e</w:t>
      </w:r>
      <w:r w:rsidR="00955558" w:rsidRPr="000015F0">
        <w:rPr>
          <w:rFonts w:ascii="Arial" w:hAnsi="Arial" w:cs="Arial"/>
          <w:b w:val="0"/>
          <w:sz w:val="20"/>
          <w:szCs w:val="20"/>
        </w:rPr>
        <w:t>tapów</w:t>
      </w:r>
      <w:r w:rsidR="004132D2" w:rsidRPr="000015F0">
        <w:rPr>
          <w:rFonts w:ascii="Arial" w:hAnsi="Arial" w:cs="Arial"/>
          <w:b w:val="0"/>
          <w:sz w:val="20"/>
          <w:szCs w:val="20"/>
        </w:rPr>
        <w:t xml:space="preserve"> </w:t>
      </w:r>
      <w:r w:rsidR="00A4221B" w:rsidRPr="000015F0">
        <w:rPr>
          <w:rFonts w:ascii="Arial" w:hAnsi="Arial" w:cs="Arial"/>
          <w:b w:val="0"/>
          <w:sz w:val="20"/>
          <w:szCs w:val="20"/>
        </w:rPr>
        <w:t>II-IV</w:t>
      </w:r>
      <w:r w:rsidR="004132D2" w:rsidRPr="000015F0">
        <w:rPr>
          <w:rFonts w:ascii="Arial" w:hAnsi="Arial" w:cs="Arial"/>
          <w:b w:val="0"/>
          <w:sz w:val="20"/>
          <w:szCs w:val="20"/>
        </w:rPr>
        <w:t xml:space="preserve"> </w:t>
      </w:r>
      <w:r w:rsidR="000A03E1" w:rsidRPr="000015F0">
        <w:rPr>
          <w:rFonts w:ascii="Arial" w:hAnsi="Arial" w:cs="Arial"/>
          <w:b w:val="0"/>
          <w:sz w:val="20"/>
          <w:szCs w:val="20"/>
        </w:rPr>
        <w:t xml:space="preserve">przedmiotu zamówienia </w:t>
      </w:r>
      <w:r w:rsidRPr="000015F0">
        <w:rPr>
          <w:rFonts w:ascii="Arial" w:hAnsi="Arial" w:cs="Arial"/>
          <w:b w:val="0"/>
          <w:sz w:val="20"/>
          <w:szCs w:val="20"/>
        </w:rPr>
        <w:t>Wykonawca wpisze do formularza „Oferta”.</w:t>
      </w:r>
    </w:p>
    <w:p w:rsidR="008C2171" w:rsidRPr="00477484" w:rsidRDefault="008C2171" w:rsidP="00A9483E">
      <w:pPr>
        <w:pStyle w:val="Tekstpodstawowy2"/>
        <w:tabs>
          <w:tab w:val="left" w:pos="709"/>
        </w:tabs>
        <w:spacing w:before="0"/>
        <w:ind w:left="709" w:hanging="709"/>
        <w:rPr>
          <w:rFonts w:ascii="Arial" w:hAnsi="Arial" w:cs="Arial"/>
          <w:b w:val="0"/>
          <w:bCs w:val="0"/>
          <w:sz w:val="20"/>
          <w:szCs w:val="20"/>
        </w:rPr>
      </w:pPr>
      <w:r w:rsidRPr="000015F0">
        <w:rPr>
          <w:rFonts w:ascii="Arial" w:hAnsi="Arial" w:cs="Arial"/>
          <w:b w:val="0"/>
          <w:sz w:val="20"/>
          <w:szCs w:val="20"/>
        </w:rPr>
        <w:t xml:space="preserve">14.3. </w:t>
      </w:r>
      <w:r w:rsidRPr="008C2171">
        <w:rPr>
          <w:rFonts w:ascii="Arial" w:hAnsi="Arial" w:cs="Arial"/>
          <w:sz w:val="20"/>
          <w:szCs w:val="20"/>
          <w:lang w:eastAsia="en-US"/>
        </w:rPr>
        <w:t xml:space="preserve">Wykonawca zobowiązany jest do obliczenia ceny brutto za należytą realizację przedmiotu zamówienia określonego w § </w:t>
      </w:r>
      <w:r w:rsidRPr="000015F0">
        <w:rPr>
          <w:rFonts w:ascii="Arial" w:hAnsi="Arial" w:cs="Arial"/>
          <w:sz w:val="20"/>
          <w:szCs w:val="20"/>
          <w:lang w:eastAsia="en-US"/>
        </w:rPr>
        <w:t>4</w:t>
      </w:r>
      <w:r w:rsidRPr="008C2171">
        <w:rPr>
          <w:rFonts w:ascii="Arial" w:hAnsi="Arial" w:cs="Arial"/>
          <w:sz w:val="20"/>
          <w:szCs w:val="20"/>
          <w:lang w:eastAsia="en-US"/>
        </w:rPr>
        <w:t xml:space="preserve"> ust. 1 </w:t>
      </w:r>
      <w:r w:rsidRPr="000015F0">
        <w:rPr>
          <w:rFonts w:ascii="Arial" w:hAnsi="Arial" w:cs="Arial"/>
          <w:sz w:val="20"/>
          <w:szCs w:val="20"/>
          <w:lang w:eastAsia="en-US"/>
        </w:rPr>
        <w:t>lit. a)</w:t>
      </w:r>
      <w:r w:rsidRPr="008C2171">
        <w:rPr>
          <w:rFonts w:ascii="Arial" w:hAnsi="Arial" w:cs="Arial"/>
          <w:sz w:val="20"/>
          <w:szCs w:val="20"/>
          <w:lang w:eastAsia="en-US"/>
        </w:rPr>
        <w:t xml:space="preserve"> Wzoru Umowy</w:t>
      </w:r>
      <w:r w:rsidRPr="000015F0">
        <w:rPr>
          <w:rFonts w:ascii="Arial" w:hAnsi="Arial" w:cs="Arial"/>
          <w:b w:val="0"/>
          <w:sz w:val="20"/>
          <w:szCs w:val="20"/>
          <w:lang w:eastAsia="en-US"/>
        </w:rPr>
        <w:t xml:space="preserve"> </w:t>
      </w:r>
      <w:r w:rsidRPr="000015F0">
        <w:rPr>
          <w:rFonts w:ascii="Arial" w:hAnsi="Arial" w:cs="Arial"/>
          <w:sz w:val="20"/>
          <w:szCs w:val="20"/>
          <w:lang w:eastAsia="en-US"/>
        </w:rPr>
        <w:t>(etap I)</w:t>
      </w:r>
      <w:r w:rsidRPr="008C2171">
        <w:rPr>
          <w:rFonts w:ascii="Arial" w:hAnsi="Arial" w:cs="Arial"/>
          <w:sz w:val="20"/>
          <w:szCs w:val="20"/>
          <w:lang w:eastAsia="en-US"/>
        </w:rPr>
        <w:t>, podanej w formularzu ofertowym przy założeniu, że stanowi ona nie więcej niż 6</w:t>
      </w:r>
      <w:r w:rsidRPr="000015F0">
        <w:rPr>
          <w:rFonts w:ascii="Arial" w:hAnsi="Arial" w:cs="Arial"/>
          <w:bCs w:val="0"/>
          <w:sz w:val="20"/>
          <w:szCs w:val="20"/>
          <w:lang w:eastAsia="en-US"/>
        </w:rPr>
        <w:t>0</w:t>
      </w:r>
      <w:r w:rsidRPr="008C2171">
        <w:rPr>
          <w:rFonts w:ascii="Arial" w:hAnsi="Arial" w:cs="Arial"/>
          <w:sz w:val="20"/>
          <w:szCs w:val="20"/>
          <w:lang w:eastAsia="en-US"/>
        </w:rPr>
        <w:t xml:space="preserve">% łącznej ceny oferty brutto. W przypadku zaoferowania ww. ceny za należytą realizację przedmiotu zamówienia określonego w § </w:t>
      </w:r>
      <w:r w:rsidRPr="000015F0">
        <w:rPr>
          <w:rFonts w:ascii="Arial" w:hAnsi="Arial" w:cs="Arial"/>
          <w:sz w:val="20"/>
          <w:szCs w:val="20"/>
          <w:lang w:eastAsia="en-US"/>
        </w:rPr>
        <w:t>4</w:t>
      </w:r>
      <w:r w:rsidRPr="008C2171">
        <w:rPr>
          <w:rFonts w:ascii="Arial" w:hAnsi="Arial" w:cs="Arial"/>
          <w:sz w:val="20"/>
          <w:szCs w:val="20"/>
          <w:lang w:eastAsia="en-US"/>
        </w:rPr>
        <w:t xml:space="preserve"> ust. 1 </w:t>
      </w:r>
      <w:r w:rsidRPr="000015F0">
        <w:rPr>
          <w:rFonts w:ascii="Arial" w:hAnsi="Arial" w:cs="Arial"/>
          <w:sz w:val="20"/>
          <w:szCs w:val="20"/>
          <w:lang w:eastAsia="en-US"/>
        </w:rPr>
        <w:t>lit. a)</w:t>
      </w:r>
      <w:r w:rsidRPr="008C2171">
        <w:rPr>
          <w:rFonts w:ascii="Arial" w:hAnsi="Arial" w:cs="Arial"/>
          <w:sz w:val="20"/>
          <w:szCs w:val="20"/>
          <w:lang w:eastAsia="en-US"/>
        </w:rPr>
        <w:t xml:space="preserve">  Wzoru Umowy wyżej niż określona procentowo przez Zamawiającego maksymalna wartość w stosunku do łącznej ceny oferty brutto, oferta zostanie uznana za niezgodną z SIWZ i odrzucona na podstawie art. 89 ust. 1 pkt 2 ustawy Pzp.</w:t>
      </w:r>
    </w:p>
    <w:p w:rsidR="00071C33" w:rsidRPr="003C7841" w:rsidRDefault="00071C33" w:rsidP="00B535B5">
      <w:pPr>
        <w:suppressAutoHyphens/>
        <w:ind w:left="709" w:hanging="709"/>
        <w:jc w:val="both"/>
        <w:rPr>
          <w:rFonts w:ascii="Arial" w:hAnsi="Arial" w:cs="Arial"/>
          <w:iCs/>
          <w:sz w:val="20"/>
          <w:szCs w:val="20"/>
          <w:lang w:eastAsia="ar-SA"/>
        </w:rPr>
      </w:pPr>
      <w:r w:rsidRPr="003C7841">
        <w:rPr>
          <w:rFonts w:ascii="Arial" w:hAnsi="Arial" w:cs="Arial"/>
          <w:color w:val="000000"/>
          <w:sz w:val="20"/>
          <w:szCs w:val="20"/>
          <w:lang w:eastAsia="ar-SA"/>
        </w:rPr>
        <w:t>14.</w:t>
      </w:r>
      <w:r w:rsidR="00D95034" w:rsidRPr="003C7841">
        <w:rPr>
          <w:rFonts w:ascii="Arial" w:hAnsi="Arial" w:cs="Arial"/>
          <w:color w:val="000000"/>
          <w:sz w:val="20"/>
          <w:szCs w:val="20"/>
          <w:lang w:eastAsia="ar-SA"/>
        </w:rPr>
        <w:t>4</w:t>
      </w:r>
      <w:r w:rsidRPr="003C7841">
        <w:rPr>
          <w:rFonts w:ascii="Arial" w:hAnsi="Arial" w:cs="Arial"/>
          <w:color w:val="000000"/>
          <w:sz w:val="20"/>
          <w:szCs w:val="20"/>
          <w:lang w:eastAsia="ar-SA"/>
        </w:rPr>
        <w:t xml:space="preserve">. </w:t>
      </w:r>
      <w:r w:rsidRPr="003C7841">
        <w:rPr>
          <w:rFonts w:ascii="Arial" w:hAnsi="Arial" w:cs="Arial"/>
          <w:color w:val="000000"/>
          <w:sz w:val="20"/>
          <w:szCs w:val="20"/>
          <w:lang w:eastAsia="ar-SA"/>
        </w:rPr>
        <w:tab/>
        <w:t>Cena oferty musi być wyrażona w PLN z dokładnością do dwóch miejsc po przecinku.</w:t>
      </w:r>
    </w:p>
    <w:p w:rsidR="00071C33" w:rsidRDefault="00071C33" w:rsidP="00B535B5">
      <w:pPr>
        <w:suppressAutoHyphens/>
        <w:ind w:left="720"/>
        <w:jc w:val="both"/>
        <w:rPr>
          <w:rFonts w:ascii="Arial" w:hAnsi="Arial" w:cs="Arial"/>
          <w:sz w:val="20"/>
          <w:szCs w:val="20"/>
          <w:lang w:eastAsia="ar-SA"/>
        </w:rPr>
      </w:pPr>
      <w:r w:rsidRPr="003C7841">
        <w:rPr>
          <w:rFonts w:ascii="Arial" w:hAnsi="Arial" w:cs="Arial"/>
          <w:sz w:val="20"/>
          <w:szCs w:val="20"/>
          <w:lang w:eastAsia="ar-SA"/>
        </w:rPr>
        <w:t xml:space="preserve">Ceny określone przez Wykonawcę w Formularzu </w:t>
      </w:r>
      <w:r w:rsidR="00021E80" w:rsidRPr="003C7841">
        <w:rPr>
          <w:rFonts w:ascii="Arial" w:hAnsi="Arial" w:cs="Arial"/>
          <w:sz w:val="20"/>
          <w:szCs w:val="20"/>
          <w:lang w:eastAsia="ar-SA"/>
        </w:rPr>
        <w:t>Oferta</w:t>
      </w:r>
      <w:r w:rsidRPr="003C7841">
        <w:rPr>
          <w:rFonts w:ascii="Arial" w:hAnsi="Arial" w:cs="Arial"/>
          <w:sz w:val="20"/>
          <w:szCs w:val="20"/>
          <w:lang w:eastAsia="ar-SA"/>
        </w:rPr>
        <w:t xml:space="preserve"> </w:t>
      </w:r>
      <w:r w:rsidR="001D6AB4">
        <w:rPr>
          <w:rFonts w:ascii="Arial" w:hAnsi="Arial" w:cs="Arial"/>
          <w:sz w:val="20"/>
          <w:szCs w:val="20"/>
          <w:lang w:eastAsia="ar-SA"/>
        </w:rPr>
        <w:t xml:space="preserve">nie będą zmieniane </w:t>
      </w:r>
      <w:r w:rsidRPr="003C7841">
        <w:rPr>
          <w:rFonts w:ascii="Arial" w:hAnsi="Arial" w:cs="Arial"/>
          <w:sz w:val="20"/>
          <w:szCs w:val="20"/>
          <w:lang w:eastAsia="ar-SA"/>
        </w:rPr>
        <w:t>w toku realizacji zamówienia.</w:t>
      </w:r>
    </w:p>
    <w:p w:rsidR="00BE245A" w:rsidRDefault="00BE245A" w:rsidP="00A9483E">
      <w:pPr>
        <w:tabs>
          <w:tab w:val="left" w:pos="-1701"/>
        </w:tabs>
        <w:suppressAutoHyphens/>
        <w:jc w:val="both"/>
        <w:rPr>
          <w:rFonts w:ascii="Arial" w:hAnsi="Arial" w:cs="Arial"/>
          <w:sz w:val="20"/>
          <w:szCs w:val="20"/>
          <w:lang w:eastAsia="ar-SA"/>
        </w:rPr>
      </w:pPr>
    </w:p>
    <w:p w:rsidR="00F2309D" w:rsidRPr="003C7841" w:rsidRDefault="00F2309D" w:rsidP="00B535B5">
      <w:pPr>
        <w:tabs>
          <w:tab w:val="left" w:pos="-1701"/>
        </w:tabs>
        <w:suppressAutoHyphens/>
        <w:ind w:left="705" w:hanging="705"/>
        <w:jc w:val="both"/>
        <w:rPr>
          <w:rFonts w:ascii="Arial" w:hAnsi="Arial" w:cs="Arial"/>
          <w:iCs/>
          <w:sz w:val="20"/>
          <w:szCs w:val="20"/>
          <w:lang w:eastAsia="ar-SA"/>
        </w:rPr>
      </w:pPr>
    </w:p>
    <w:p w:rsidR="00175D19" w:rsidRPr="003C7841" w:rsidRDefault="001A448F" w:rsidP="00B535B5">
      <w:pPr>
        <w:suppressAutoHyphens/>
        <w:rPr>
          <w:rFonts w:ascii="Arial" w:hAnsi="Arial" w:cs="Arial"/>
          <w:b/>
          <w:sz w:val="20"/>
          <w:szCs w:val="20"/>
          <w:lang w:eastAsia="ar-SA"/>
        </w:rPr>
      </w:pPr>
      <w:r w:rsidRPr="003C7841">
        <w:rPr>
          <w:rFonts w:ascii="Arial" w:hAnsi="Arial" w:cs="Arial"/>
          <w:b/>
          <w:sz w:val="20"/>
          <w:szCs w:val="20"/>
          <w:lang w:eastAsia="ar-SA"/>
        </w:rPr>
        <w:t>1</w:t>
      </w:r>
      <w:r w:rsidR="00C0323A" w:rsidRPr="003C7841">
        <w:rPr>
          <w:rFonts w:ascii="Arial" w:hAnsi="Arial" w:cs="Arial"/>
          <w:b/>
          <w:sz w:val="20"/>
          <w:szCs w:val="20"/>
          <w:lang w:eastAsia="ar-SA"/>
        </w:rPr>
        <w:t>5</w:t>
      </w:r>
      <w:r w:rsidR="00175D19" w:rsidRPr="003C7841">
        <w:rPr>
          <w:rFonts w:ascii="Arial" w:hAnsi="Arial" w:cs="Arial"/>
          <w:b/>
          <w:sz w:val="20"/>
          <w:szCs w:val="20"/>
          <w:lang w:eastAsia="ar-SA"/>
        </w:rPr>
        <w:t>.</w:t>
      </w:r>
      <w:r w:rsidR="00175D19" w:rsidRPr="003C7841">
        <w:rPr>
          <w:rFonts w:ascii="Arial" w:hAnsi="Arial" w:cs="Arial"/>
          <w:b/>
          <w:sz w:val="20"/>
          <w:szCs w:val="20"/>
          <w:lang w:eastAsia="ar-SA"/>
        </w:rPr>
        <w:tab/>
        <w:t>WYMAGANIA DOTYCZĄCE WADIUM</w:t>
      </w:r>
    </w:p>
    <w:p w:rsidR="00F2309D" w:rsidRDefault="000A03E1" w:rsidP="00B535B5">
      <w:pPr>
        <w:suppressAutoHyphens/>
        <w:ind w:firstLine="709"/>
        <w:rPr>
          <w:rFonts w:ascii="Arial" w:hAnsi="Arial" w:cs="Arial"/>
          <w:color w:val="000000"/>
          <w:spacing w:val="4"/>
          <w:sz w:val="20"/>
          <w:szCs w:val="20"/>
          <w:lang w:eastAsia="ar-SA"/>
        </w:rPr>
      </w:pPr>
      <w:r w:rsidRPr="003C7841">
        <w:rPr>
          <w:rFonts w:ascii="Arial" w:hAnsi="Arial" w:cs="Arial"/>
          <w:color w:val="000000"/>
          <w:spacing w:val="4"/>
          <w:sz w:val="20"/>
          <w:szCs w:val="20"/>
          <w:lang w:eastAsia="ar-SA"/>
        </w:rPr>
        <w:t>Za</w:t>
      </w:r>
      <w:r w:rsidR="00175D19" w:rsidRPr="003C7841">
        <w:rPr>
          <w:rFonts w:ascii="Arial" w:hAnsi="Arial" w:cs="Arial"/>
          <w:color w:val="000000"/>
          <w:spacing w:val="4"/>
          <w:sz w:val="20"/>
          <w:szCs w:val="20"/>
          <w:lang w:eastAsia="ar-SA"/>
        </w:rPr>
        <w:t>mawiający nie żąda wniesienia wadium.</w:t>
      </w:r>
    </w:p>
    <w:p w:rsidR="00175D19" w:rsidRPr="003C7841" w:rsidRDefault="001A448F" w:rsidP="00B535B5">
      <w:pPr>
        <w:suppressAutoHyphens/>
        <w:ind w:firstLine="709"/>
        <w:rPr>
          <w:rFonts w:ascii="Arial" w:hAnsi="Arial" w:cs="Arial"/>
          <w:b/>
          <w:sz w:val="20"/>
          <w:szCs w:val="20"/>
          <w:lang w:eastAsia="ar-SA"/>
        </w:rPr>
      </w:pPr>
      <w:r w:rsidRPr="003C7841">
        <w:rPr>
          <w:rFonts w:ascii="Arial" w:hAnsi="Arial" w:cs="Arial"/>
          <w:color w:val="000000"/>
          <w:spacing w:val="4"/>
          <w:sz w:val="20"/>
          <w:szCs w:val="20"/>
          <w:lang w:eastAsia="ar-SA"/>
        </w:rPr>
        <w:tab/>
      </w:r>
    </w:p>
    <w:p w:rsidR="00B9152B" w:rsidRPr="003C7841" w:rsidRDefault="00B9152B" w:rsidP="00B535B5">
      <w:pPr>
        <w:suppressAutoHyphens/>
        <w:rPr>
          <w:rFonts w:ascii="Arial" w:hAnsi="Arial" w:cs="Arial"/>
          <w:b/>
          <w:sz w:val="20"/>
          <w:szCs w:val="20"/>
          <w:lang w:eastAsia="ar-SA"/>
        </w:rPr>
      </w:pPr>
      <w:r w:rsidRPr="003C7841">
        <w:rPr>
          <w:rFonts w:ascii="Arial" w:hAnsi="Arial" w:cs="Arial"/>
          <w:b/>
          <w:sz w:val="20"/>
          <w:szCs w:val="20"/>
          <w:lang w:eastAsia="ar-SA"/>
        </w:rPr>
        <w:t>16.</w:t>
      </w:r>
      <w:r w:rsidRPr="003C7841">
        <w:rPr>
          <w:rFonts w:ascii="Arial" w:hAnsi="Arial" w:cs="Arial"/>
          <w:b/>
          <w:sz w:val="20"/>
          <w:szCs w:val="20"/>
          <w:lang w:eastAsia="ar-SA"/>
        </w:rPr>
        <w:tab/>
      </w:r>
      <w:r w:rsidRPr="003C7841">
        <w:rPr>
          <w:rFonts w:ascii="Arial" w:hAnsi="Arial" w:cs="Arial"/>
          <w:b/>
          <w:bCs/>
          <w:spacing w:val="4"/>
          <w:sz w:val="20"/>
          <w:szCs w:val="20"/>
        </w:rPr>
        <w:t>MIEJSCE ORAZ TERMIN SKŁADANIA I OTWARCIA OFERT</w:t>
      </w:r>
    </w:p>
    <w:p w:rsidR="008043E3" w:rsidRPr="003C7841" w:rsidRDefault="00B9152B" w:rsidP="00B535B5">
      <w:pPr>
        <w:suppressAutoHyphens/>
        <w:ind w:left="709" w:hanging="709"/>
        <w:jc w:val="both"/>
        <w:rPr>
          <w:rFonts w:ascii="Arial" w:hAnsi="Arial" w:cs="Arial"/>
          <w:sz w:val="20"/>
          <w:szCs w:val="20"/>
        </w:rPr>
      </w:pPr>
      <w:r w:rsidRPr="003C7841">
        <w:rPr>
          <w:rFonts w:ascii="Arial" w:hAnsi="Arial" w:cs="Arial"/>
          <w:color w:val="000000"/>
          <w:spacing w:val="4"/>
          <w:sz w:val="20"/>
          <w:szCs w:val="20"/>
          <w:lang w:eastAsia="ar-SA"/>
        </w:rPr>
        <w:t>16.1.</w:t>
      </w:r>
      <w:r w:rsidRPr="003C7841">
        <w:rPr>
          <w:rFonts w:ascii="Arial" w:hAnsi="Arial" w:cs="Arial"/>
          <w:color w:val="000000"/>
          <w:spacing w:val="4"/>
          <w:sz w:val="20"/>
          <w:szCs w:val="20"/>
          <w:lang w:eastAsia="ar-SA"/>
        </w:rPr>
        <w:tab/>
      </w:r>
      <w:r w:rsidR="008043E3" w:rsidRPr="003C7841">
        <w:rPr>
          <w:rFonts w:ascii="Arial" w:hAnsi="Arial" w:cs="Arial"/>
          <w:bCs/>
          <w:sz w:val="20"/>
          <w:szCs w:val="20"/>
        </w:rPr>
        <w:t>Oferty powinny być złożone</w:t>
      </w:r>
      <w:r w:rsidR="008043E3" w:rsidRPr="003C7841">
        <w:rPr>
          <w:rFonts w:ascii="Arial" w:hAnsi="Arial" w:cs="Arial"/>
          <w:sz w:val="20"/>
          <w:szCs w:val="20"/>
        </w:rPr>
        <w:t xml:space="preserve"> w</w:t>
      </w:r>
      <w:r w:rsidR="00625459" w:rsidRPr="003C7841">
        <w:rPr>
          <w:rFonts w:ascii="Arial" w:hAnsi="Arial" w:cs="Arial"/>
          <w:sz w:val="20"/>
          <w:szCs w:val="20"/>
        </w:rPr>
        <w:t xml:space="preserve"> siedzibie Zamawiającego, Al. Ujazdowskie 11, </w:t>
      </w:r>
      <w:r w:rsidR="00060726" w:rsidRPr="003C7841">
        <w:rPr>
          <w:rFonts w:ascii="Arial" w:hAnsi="Arial" w:cs="Arial"/>
          <w:sz w:val="20"/>
          <w:szCs w:val="20"/>
        </w:rPr>
        <w:br/>
      </w:r>
      <w:r w:rsidR="00625459" w:rsidRPr="003C7841">
        <w:rPr>
          <w:rFonts w:ascii="Arial" w:hAnsi="Arial" w:cs="Arial"/>
          <w:sz w:val="20"/>
          <w:szCs w:val="20"/>
        </w:rPr>
        <w:t>w Biurze Podawczym, w terminie do</w:t>
      </w:r>
      <w:r w:rsidR="00625459" w:rsidRPr="003C7841">
        <w:rPr>
          <w:rFonts w:ascii="Arial" w:hAnsi="Arial" w:cs="Arial"/>
          <w:b/>
          <w:sz w:val="20"/>
          <w:szCs w:val="20"/>
        </w:rPr>
        <w:t xml:space="preserve"> </w:t>
      </w:r>
      <w:r w:rsidR="00625459" w:rsidRPr="003C7841">
        <w:rPr>
          <w:rFonts w:ascii="Arial" w:hAnsi="Arial" w:cs="Arial"/>
          <w:sz w:val="20"/>
          <w:szCs w:val="20"/>
        </w:rPr>
        <w:t>dnia</w:t>
      </w:r>
      <w:r w:rsidR="00561A66">
        <w:rPr>
          <w:rFonts w:ascii="Arial" w:hAnsi="Arial" w:cs="Arial"/>
          <w:sz w:val="20"/>
          <w:szCs w:val="20"/>
        </w:rPr>
        <w:t xml:space="preserve">  </w:t>
      </w:r>
      <w:r w:rsidR="00301CCD">
        <w:rPr>
          <w:rStyle w:val="tekstdokbold"/>
          <w:rFonts w:ascii="Arial" w:hAnsi="Arial" w:cs="Arial"/>
          <w:bCs w:val="0"/>
          <w:sz w:val="20"/>
          <w:szCs w:val="20"/>
        </w:rPr>
        <w:t>15 listopada 2016 r. godz. 12:00</w:t>
      </w:r>
      <w:r w:rsidR="00561A66">
        <w:rPr>
          <w:rFonts w:ascii="Arial" w:hAnsi="Arial" w:cs="Arial"/>
          <w:sz w:val="20"/>
          <w:szCs w:val="20"/>
        </w:rPr>
        <w:t xml:space="preserve">                                              </w:t>
      </w:r>
    </w:p>
    <w:p w:rsidR="00175D19" w:rsidRPr="003C7841" w:rsidRDefault="00950D58" w:rsidP="00B535B5">
      <w:pPr>
        <w:suppressAutoHyphens/>
        <w:ind w:left="709" w:hanging="709"/>
        <w:jc w:val="both"/>
        <w:rPr>
          <w:rFonts w:ascii="Arial" w:hAnsi="Arial" w:cs="Arial"/>
          <w:b/>
          <w:spacing w:val="4"/>
          <w:sz w:val="20"/>
          <w:szCs w:val="20"/>
        </w:rPr>
      </w:pPr>
      <w:r w:rsidRPr="003C7841">
        <w:rPr>
          <w:rFonts w:ascii="Arial" w:hAnsi="Arial" w:cs="Arial"/>
          <w:color w:val="000000"/>
          <w:spacing w:val="4"/>
          <w:sz w:val="20"/>
          <w:szCs w:val="20"/>
          <w:lang w:eastAsia="ar-SA"/>
        </w:rPr>
        <w:t>16.2.</w:t>
      </w:r>
      <w:r w:rsidRPr="003C7841">
        <w:rPr>
          <w:rFonts w:ascii="Arial" w:hAnsi="Arial" w:cs="Arial"/>
          <w:color w:val="000000"/>
          <w:spacing w:val="4"/>
          <w:sz w:val="20"/>
          <w:szCs w:val="20"/>
          <w:lang w:eastAsia="ar-SA"/>
        </w:rPr>
        <w:tab/>
      </w:r>
      <w:r w:rsidR="000D21DC" w:rsidRPr="003C7841">
        <w:rPr>
          <w:rFonts w:ascii="Arial" w:hAnsi="Arial" w:cs="Arial"/>
          <w:bCs/>
          <w:spacing w:val="4"/>
          <w:sz w:val="20"/>
          <w:szCs w:val="20"/>
        </w:rPr>
        <w:t>Otwarcie ofert nastąpi</w:t>
      </w:r>
      <w:r w:rsidR="000D21DC" w:rsidRPr="003C7841">
        <w:rPr>
          <w:rFonts w:ascii="Arial" w:hAnsi="Arial" w:cs="Arial"/>
          <w:spacing w:val="4"/>
          <w:sz w:val="20"/>
          <w:szCs w:val="20"/>
        </w:rPr>
        <w:t xml:space="preserve"> </w:t>
      </w:r>
      <w:r w:rsidR="00175D19" w:rsidRPr="003C7841">
        <w:rPr>
          <w:rFonts w:ascii="Arial" w:hAnsi="Arial" w:cs="Arial"/>
          <w:sz w:val="20"/>
          <w:szCs w:val="20"/>
        </w:rPr>
        <w:t>w siedzibie Zamawiającego</w:t>
      </w:r>
      <w:r w:rsidR="00175D19" w:rsidRPr="003C7841">
        <w:rPr>
          <w:rFonts w:ascii="Arial" w:hAnsi="Arial" w:cs="Arial"/>
          <w:spacing w:val="4"/>
          <w:sz w:val="20"/>
          <w:szCs w:val="20"/>
        </w:rPr>
        <w:t xml:space="preserve">, </w:t>
      </w:r>
      <w:r w:rsidR="00175D19" w:rsidRPr="003C7841">
        <w:rPr>
          <w:rFonts w:ascii="Arial" w:hAnsi="Arial" w:cs="Arial"/>
          <w:sz w:val="20"/>
          <w:szCs w:val="20"/>
        </w:rPr>
        <w:t xml:space="preserve">Al. Ujazdowskie 11, </w:t>
      </w:r>
      <w:r w:rsidR="000D21DC" w:rsidRPr="003C7841">
        <w:rPr>
          <w:rFonts w:ascii="Arial" w:hAnsi="Arial" w:cs="Arial"/>
          <w:spacing w:val="4"/>
          <w:sz w:val="20"/>
          <w:szCs w:val="20"/>
        </w:rPr>
        <w:t xml:space="preserve">w </w:t>
      </w:r>
      <w:r w:rsidR="00926B62" w:rsidRPr="003C7841">
        <w:rPr>
          <w:rFonts w:ascii="Arial" w:hAnsi="Arial" w:cs="Arial"/>
          <w:spacing w:val="4"/>
          <w:sz w:val="20"/>
          <w:szCs w:val="20"/>
        </w:rPr>
        <w:t xml:space="preserve">dniu </w:t>
      </w:r>
      <w:r w:rsidR="00301CCD">
        <w:rPr>
          <w:rFonts w:ascii="Arial" w:hAnsi="Arial" w:cs="Arial"/>
          <w:spacing w:val="4"/>
          <w:sz w:val="20"/>
          <w:szCs w:val="20"/>
        </w:rPr>
        <w:br/>
      </w:r>
      <w:r w:rsidR="00301CCD">
        <w:rPr>
          <w:rStyle w:val="tekstdokbold"/>
          <w:rFonts w:ascii="Arial" w:hAnsi="Arial" w:cs="Arial"/>
          <w:bCs w:val="0"/>
          <w:sz w:val="20"/>
          <w:szCs w:val="20"/>
        </w:rPr>
        <w:t>15 listopada 2016 r. godz. 13:00</w:t>
      </w:r>
      <w:r w:rsidR="000D21DC" w:rsidRPr="00561A66">
        <w:rPr>
          <w:rFonts w:ascii="Arial" w:hAnsi="Arial" w:cs="Arial"/>
          <w:b/>
          <w:spacing w:val="4"/>
          <w:sz w:val="20"/>
          <w:szCs w:val="20"/>
        </w:rPr>
        <w:t>.</w:t>
      </w:r>
    </w:p>
    <w:p w:rsidR="00950D58" w:rsidRPr="003C7841" w:rsidRDefault="00950D58" w:rsidP="00B535B5">
      <w:pPr>
        <w:suppressAutoHyphens/>
        <w:ind w:left="709" w:hanging="709"/>
        <w:jc w:val="both"/>
        <w:rPr>
          <w:rFonts w:ascii="Arial" w:hAnsi="Arial" w:cs="Arial"/>
          <w:sz w:val="20"/>
          <w:szCs w:val="20"/>
        </w:rPr>
      </w:pPr>
      <w:r w:rsidRPr="003C7841">
        <w:rPr>
          <w:rFonts w:ascii="Arial" w:hAnsi="Arial" w:cs="Arial"/>
          <w:color w:val="000000"/>
          <w:spacing w:val="4"/>
          <w:sz w:val="20"/>
          <w:szCs w:val="20"/>
          <w:lang w:eastAsia="ar-SA"/>
        </w:rPr>
        <w:t>16.3.</w:t>
      </w:r>
      <w:r w:rsidRPr="003C7841">
        <w:rPr>
          <w:rFonts w:ascii="Arial" w:hAnsi="Arial" w:cs="Arial"/>
          <w:color w:val="000000"/>
          <w:spacing w:val="4"/>
          <w:sz w:val="20"/>
          <w:szCs w:val="20"/>
          <w:lang w:eastAsia="ar-SA"/>
        </w:rPr>
        <w:tab/>
      </w:r>
      <w:r w:rsidR="000D21DC" w:rsidRPr="003C7841">
        <w:rPr>
          <w:rFonts w:ascii="Arial" w:hAnsi="Arial" w:cs="Arial"/>
          <w:sz w:val="20"/>
          <w:szCs w:val="20"/>
        </w:rPr>
        <w:t>Niezwłocznie po otwarciu ofert zamawiający zamieści na stronie internetowej informacje dotyczące:</w:t>
      </w:r>
    </w:p>
    <w:p w:rsidR="000D21DC" w:rsidRPr="003C7841" w:rsidRDefault="000D21DC" w:rsidP="00B535B5">
      <w:pPr>
        <w:tabs>
          <w:tab w:val="left" w:pos="1134"/>
        </w:tabs>
        <w:ind w:left="720"/>
        <w:jc w:val="both"/>
        <w:rPr>
          <w:rFonts w:ascii="Arial" w:hAnsi="Arial" w:cs="Arial"/>
          <w:sz w:val="20"/>
          <w:szCs w:val="20"/>
        </w:rPr>
      </w:pPr>
      <w:r w:rsidRPr="003C7841">
        <w:rPr>
          <w:rFonts w:ascii="Arial" w:hAnsi="Arial" w:cs="Arial"/>
          <w:sz w:val="20"/>
          <w:szCs w:val="20"/>
        </w:rPr>
        <w:t xml:space="preserve">1) </w:t>
      </w:r>
      <w:r w:rsidRPr="003C7841">
        <w:rPr>
          <w:rFonts w:ascii="Arial" w:hAnsi="Arial" w:cs="Arial"/>
          <w:sz w:val="20"/>
          <w:szCs w:val="20"/>
        </w:rPr>
        <w:tab/>
        <w:t xml:space="preserve">kwoty, jaką zamierza przeznaczyć na sfinansowanie zamówienia; </w:t>
      </w:r>
    </w:p>
    <w:p w:rsidR="000D21DC" w:rsidRPr="003C7841" w:rsidRDefault="000D21DC" w:rsidP="00B535B5">
      <w:pPr>
        <w:tabs>
          <w:tab w:val="left" w:pos="1134"/>
        </w:tabs>
        <w:ind w:left="720"/>
        <w:jc w:val="both"/>
        <w:rPr>
          <w:rFonts w:ascii="Arial" w:hAnsi="Arial" w:cs="Arial"/>
          <w:sz w:val="20"/>
          <w:szCs w:val="20"/>
        </w:rPr>
      </w:pPr>
      <w:r w:rsidRPr="003C7841">
        <w:rPr>
          <w:rFonts w:ascii="Arial" w:hAnsi="Arial" w:cs="Arial"/>
          <w:sz w:val="20"/>
          <w:szCs w:val="20"/>
        </w:rPr>
        <w:t xml:space="preserve">2) </w:t>
      </w:r>
      <w:r w:rsidRPr="003C7841">
        <w:rPr>
          <w:rFonts w:ascii="Arial" w:hAnsi="Arial" w:cs="Arial"/>
          <w:sz w:val="20"/>
          <w:szCs w:val="20"/>
        </w:rPr>
        <w:tab/>
        <w:t xml:space="preserve">firm oraz adresów wykonawców, którzy złożyli oferty w terminie; </w:t>
      </w:r>
    </w:p>
    <w:p w:rsidR="00926B62" w:rsidRDefault="000D21DC" w:rsidP="00B535B5">
      <w:pPr>
        <w:tabs>
          <w:tab w:val="left" w:pos="1134"/>
        </w:tabs>
        <w:ind w:left="1134" w:hanging="425"/>
        <w:jc w:val="both"/>
        <w:rPr>
          <w:rFonts w:ascii="Arial" w:hAnsi="Arial" w:cs="Arial"/>
          <w:sz w:val="20"/>
          <w:szCs w:val="20"/>
        </w:rPr>
      </w:pPr>
      <w:r w:rsidRPr="003C7841">
        <w:rPr>
          <w:rFonts w:ascii="Arial" w:hAnsi="Arial" w:cs="Arial"/>
          <w:sz w:val="20"/>
          <w:szCs w:val="20"/>
        </w:rPr>
        <w:t xml:space="preserve">3) </w:t>
      </w:r>
      <w:r w:rsidRPr="003C7841">
        <w:rPr>
          <w:rFonts w:ascii="Arial" w:hAnsi="Arial" w:cs="Arial"/>
          <w:sz w:val="20"/>
          <w:szCs w:val="20"/>
        </w:rPr>
        <w:tab/>
        <w:t>ceny, terminu wykonania zamówienia, okresu gwarancji i warunków płatności zawartych w ofertach.</w:t>
      </w:r>
    </w:p>
    <w:p w:rsidR="00F2309D" w:rsidRPr="003C7841" w:rsidRDefault="00F2309D" w:rsidP="00B535B5">
      <w:pPr>
        <w:tabs>
          <w:tab w:val="left" w:pos="1134"/>
        </w:tabs>
        <w:ind w:left="1134" w:hanging="425"/>
        <w:jc w:val="both"/>
        <w:rPr>
          <w:rFonts w:ascii="Arial" w:hAnsi="Arial" w:cs="Arial"/>
          <w:sz w:val="20"/>
          <w:szCs w:val="20"/>
        </w:rPr>
      </w:pPr>
    </w:p>
    <w:p w:rsidR="000D21DC" w:rsidRPr="003C7841" w:rsidRDefault="000D21DC" w:rsidP="00B535B5">
      <w:pPr>
        <w:suppressAutoHyphens/>
        <w:rPr>
          <w:rFonts w:ascii="Arial" w:hAnsi="Arial" w:cs="Arial"/>
          <w:b/>
          <w:sz w:val="20"/>
          <w:szCs w:val="20"/>
          <w:lang w:eastAsia="ar-SA"/>
        </w:rPr>
      </w:pPr>
      <w:r w:rsidRPr="003C7841">
        <w:rPr>
          <w:rFonts w:ascii="Arial" w:hAnsi="Arial" w:cs="Arial"/>
          <w:b/>
          <w:sz w:val="20"/>
          <w:szCs w:val="20"/>
          <w:lang w:eastAsia="ar-SA"/>
        </w:rPr>
        <w:t>17.</w:t>
      </w:r>
      <w:r w:rsidRPr="003C7841">
        <w:rPr>
          <w:rFonts w:ascii="Arial" w:hAnsi="Arial" w:cs="Arial"/>
          <w:b/>
          <w:sz w:val="20"/>
          <w:szCs w:val="20"/>
          <w:lang w:eastAsia="ar-SA"/>
        </w:rPr>
        <w:tab/>
      </w:r>
      <w:r w:rsidRPr="003C7841">
        <w:rPr>
          <w:rFonts w:ascii="Arial" w:hAnsi="Arial" w:cs="Arial"/>
          <w:b/>
          <w:bCs/>
          <w:sz w:val="20"/>
          <w:szCs w:val="20"/>
        </w:rPr>
        <w:t>TERMIN ZWIĄZANIA OFERTĄ</w:t>
      </w:r>
    </w:p>
    <w:p w:rsidR="00F2309D" w:rsidRPr="003C7841" w:rsidRDefault="00E65B44" w:rsidP="00E57085">
      <w:pPr>
        <w:suppressAutoHyphens/>
        <w:jc w:val="both"/>
        <w:rPr>
          <w:rFonts w:ascii="Arial" w:hAnsi="Arial" w:cs="Arial"/>
          <w:sz w:val="20"/>
          <w:szCs w:val="20"/>
        </w:rPr>
      </w:pPr>
      <w:r w:rsidRPr="003C7841">
        <w:rPr>
          <w:rFonts w:ascii="Arial" w:hAnsi="Arial" w:cs="Arial"/>
          <w:spacing w:val="4"/>
          <w:sz w:val="20"/>
          <w:szCs w:val="20"/>
        </w:rPr>
        <w:t xml:space="preserve">Termin związania ofertą wynosi </w:t>
      </w:r>
      <w:r w:rsidR="00A32643" w:rsidRPr="003C7841">
        <w:rPr>
          <w:rFonts w:ascii="Arial" w:hAnsi="Arial" w:cs="Arial"/>
          <w:bCs/>
          <w:spacing w:val="4"/>
          <w:sz w:val="20"/>
          <w:szCs w:val="20"/>
        </w:rPr>
        <w:t>3</w:t>
      </w:r>
      <w:r w:rsidRPr="003C7841">
        <w:rPr>
          <w:rFonts w:ascii="Arial" w:hAnsi="Arial" w:cs="Arial"/>
          <w:bCs/>
          <w:spacing w:val="4"/>
          <w:sz w:val="20"/>
          <w:szCs w:val="20"/>
        </w:rPr>
        <w:t>0</w:t>
      </w:r>
      <w:r w:rsidR="00926B62" w:rsidRPr="003C7841">
        <w:rPr>
          <w:rFonts w:ascii="Arial" w:hAnsi="Arial" w:cs="Arial"/>
          <w:spacing w:val="4"/>
          <w:sz w:val="20"/>
          <w:szCs w:val="20"/>
        </w:rPr>
        <w:t xml:space="preserve"> dni.</w:t>
      </w:r>
    </w:p>
    <w:p w:rsidR="00094748" w:rsidRPr="003C7841" w:rsidRDefault="00094748" w:rsidP="00B535B5">
      <w:pPr>
        <w:suppressAutoHyphens/>
        <w:ind w:right="-567"/>
        <w:rPr>
          <w:rFonts w:ascii="Arial" w:hAnsi="Arial" w:cs="Arial"/>
          <w:b/>
          <w:sz w:val="20"/>
          <w:szCs w:val="20"/>
          <w:lang w:eastAsia="ar-SA"/>
        </w:rPr>
      </w:pPr>
      <w:r w:rsidRPr="003C7841">
        <w:rPr>
          <w:rFonts w:ascii="Arial" w:hAnsi="Arial" w:cs="Arial"/>
          <w:b/>
          <w:sz w:val="20"/>
          <w:szCs w:val="20"/>
          <w:lang w:eastAsia="ar-SA"/>
        </w:rPr>
        <w:lastRenderedPageBreak/>
        <w:t>18.</w:t>
      </w:r>
      <w:r w:rsidRPr="003C7841">
        <w:rPr>
          <w:rFonts w:ascii="Arial" w:hAnsi="Arial" w:cs="Arial"/>
          <w:b/>
          <w:sz w:val="20"/>
          <w:szCs w:val="20"/>
          <w:lang w:eastAsia="ar-SA"/>
        </w:rPr>
        <w:tab/>
      </w:r>
      <w:r w:rsidRPr="003C7841">
        <w:rPr>
          <w:rFonts w:ascii="Arial" w:hAnsi="Arial" w:cs="Arial"/>
          <w:b/>
          <w:bCs/>
          <w:sz w:val="20"/>
          <w:szCs w:val="20"/>
        </w:rPr>
        <w:t>KRYTERIA WYBORU I SPOSÓB OCENY OFERT ORAZ UDZIELENIE ZAMÓWIENIA</w:t>
      </w:r>
    </w:p>
    <w:p w:rsidR="00EE5729" w:rsidRPr="003C7841" w:rsidRDefault="00EE5729" w:rsidP="00B535B5">
      <w:pPr>
        <w:ind w:left="709" w:hanging="709"/>
        <w:jc w:val="both"/>
        <w:rPr>
          <w:rFonts w:ascii="Arial" w:hAnsi="Arial" w:cs="Arial"/>
          <w:sz w:val="20"/>
          <w:szCs w:val="20"/>
        </w:rPr>
      </w:pPr>
      <w:r w:rsidRPr="003C7841">
        <w:rPr>
          <w:rFonts w:ascii="Arial" w:hAnsi="Arial" w:cs="Arial"/>
          <w:b/>
          <w:sz w:val="20"/>
          <w:szCs w:val="20"/>
        </w:rPr>
        <w:t>18.1.</w:t>
      </w:r>
      <w:r w:rsidRPr="003C7841">
        <w:rPr>
          <w:rFonts w:ascii="Arial" w:hAnsi="Arial" w:cs="Arial"/>
          <w:sz w:val="20"/>
          <w:szCs w:val="20"/>
        </w:rPr>
        <w:t xml:space="preserve">  </w:t>
      </w:r>
      <w:r w:rsidR="00926B62" w:rsidRPr="003C7841">
        <w:rPr>
          <w:rFonts w:ascii="Arial" w:hAnsi="Arial" w:cs="Arial"/>
          <w:sz w:val="20"/>
          <w:szCs w:val="20"/>
        </w:rPr>
        <w:t xml:space="preserve">  </w:t>
      </w:r>
      <w:r w:rsidRPr="003C7841">
        <w:rPr>
          <w:rFonts w:ascii="Arial" w:hAnsi="Arial" w:cs="Arial"/>
          <w:sz w:val="20"/>
          <w:szCs w:val="20"/>
        </w:rPr>
        <w:t>Przy dokonywaniu wyboru najkorzystniejszej oferty Zamawiający stosować będzie następujące kryteria oceny ofert:</w:t>
      </w:r>
    </w:p>
    <w:p w:rsidR="00EE5729" w:rsidRPr="003C7841" w:rsidRDefault="00926B62" w:rsidP="00C62F4D">
      <w:pPr>
        <w:numPr>
          <w:ilvl w:val="0"/>
          <w:numId w:val="7"/>
        </w:numPr>
        <w:jc w:val="both"/>
        <w:rPr>
          <w:rFonts w:ascii="Arial" w:hAnsi="Arial" w:cs="Arial"/>
          <w:sz w:val="20"/>
          <w:szCs w:val="20"/>
        </w:rPr>
      </w:pPr>
      <w:r w:rsidRPr="003C7841">
        <w:rPr>
          <w:rFonts w:ascii="Arial" w:hAnsi="Arial" w:cs="Arial"/>
          <w:sz w:val="20"/>
          <w:szCs w:val="20"/>
        </w:rPr>
        <w:t xml:space="preserve">Łączna cena oferty </w:t>
      </w:r>
      <w:r w:rsidR="00955558" w:rsidRPr="003C7841">
        <w:rPr>
          <w:rFonts w:ascii="Arial" w:hAnsi="Arial" w:cs="Arial"/>
          <w:sz w:val="20"/>
          <w:szCs w:val="20"/>
        </w:rPr>
        <w:t xml:space="preserve">brutto </w:t>
      </w:r>
      <w:r w:rsidRPr="003C7841">
        <w:rPr>
          <w:rFonts w:ascii="Arial" w:hAnsi="Arial" w:cs="Arial"/>
          <w:sz w:val="20"/>
          <w:szCs w:val="20"/>
        </w:rPr>
        <w:t xml:space="preserve">(C) - </w:t>
      </w:r>
      <w:r w:rsidR="00400DA5" w:rsidRPr="003C7841">
        <w:rPr>
          <w:rFonts w:ascii="Arial" w:hAnsi="Arial" w:cs="Arial"/>
          <w:sz w:val="20"/>
          <w:szCs w:val="20"/>
        </w:rPr>
        <w:t>6</w:t>
      </w:r>
      <w:r w:rsidR="00EE5729" w:rsidRPr="003C7841">
        <w:rPr>
          <w:rFonts w:ascii="Arial" w:hAnsi="Arial" w:cs="Arial"/>
          <w:sz w:val="20"/>
          <w:szCs w:val="20"/>
        </w:rPr>
        <w:t>0%</w:t>
      </w:r>
    </w:p>
    <w:p w:rsidR="00EE5729" w:rsidRPr="003C7841" w:rsidRDefault="00D13421" w:rsidP="00C62F4D">
      <w:pPr>
        <w:numPr>
          <w:ilvl w:val="0"/>
          <w:numId w:val="7"/>
        </w:numPr>
        <w:jc w:val="both"/>
        <w:rPr>
          <w:rFonts w:ascii="Arial" w:hAnsi="Arial" w:cs="Arial"/>
          <w:sz w:val="20"/>
          <w:szCs w:val="20"/>
        </w:rPr>
      </w:pPr>
      <w:r>
        <w:rPr>
          <w:rFonts w:ascii="Arial" w:hAnsi="Arial" w:cs="Arial"/>
          <w:sz w:val="20"/>
          <w:szCs w:val="20"/>
        </w:rPr>
        <w:t>Kryterium społeczne (S</w:t>
      </w:r>
      <w:r w:rsidR="00926B62" w:rsidRPr="003C7841">
        <w:rPr>
          <w:rFonts w:ascii="Arial" w:hAnsi="Arial" w:cs="Arial"/>
          <w:sz w:val="20"/>
          <w:szCs w:val="20"/>
        </w:rPr>
        <w:t xml:space="preserve">) - </w:t>
      </w:r>
      <w:r w:rsidR="00400DA5" w:rsidRPr="003C7841">
        <w:rPr>
          <w:rFonts w:ascii="Arial" w:hAnsi="Arial" w:cs="Arial"/>
          <w:sz w:val="20"/>
          <w:szCs w:val="20"/>
        </w:rPr>
        <w:t>4</w:t>
      </w:r>
      <w:r w:rsidR="00EE5729" w:rsidRPr="003C7841">
        <w:rPr>
          <w:rFonts w:ascii="Arial" w:hAnsi="Arial" w:cs="Arial"/>
          <w:sz w:val="20"/>
          <w:szCs w:val="20"/>
        </w:rPr>
        <w:t>0%</w:t>
      </w:r>
    </w:p>
    <w:p w:rsidR="00EE5729" w:rsidRPr="003C7841" w:rsidRDefault="00400DA5" w:rsidP="00B535B5">
      <w:pPr>
        <w:tabs>
          <w:tab w:val="left" w:pos="851"/>
        </w:tabs>
        <w:ind w:left="709" w:hanging="709"/>
        <w:jc w:val="both"/>
        <w:rPr>
          <w:rFonts w:ascii="Arial" w:hAnsi="Arial" w:cs="Arial"/>
          <w:bCs/>
          <w:sz w:val="20"/>
          <w:szCs w:val="20"/>
        </w:rPr>
      </w:pPr>
      <w:r w:rsidRPr="003C7841">
        <w:rPr>
          <w:rFonts w:ascii="Arial" w:hAnsi="Arial" w:cs="Arial"/>
          <w:bCs/>
          <w:sz w:val="20"/>
          <w:szCs w:val="20"/>
        </w:rPr>
        <w:t xml:space="preserve">18.2.  </w:t>
      </w:r>
      <w:r w:rsidR="00955558" w:rsidRPr="003C7841">
        <w:rPr>
          <w:rFonts w:ascii="Arial" w:hAnsi="Arial" w:cs="Arial"/>
          <w:bCs/>
          <w:sz w:val="20"/>
          <w:szCs w:val="20"/>
        </w:rPr>
        <w:t xml:space="preserve">  </w:t>
      </w:r>
      <w:r w:rsidR="00EE5729" w:rsidRPr="003C7841">
        <w:rPr>
          <w:rFonts w:ascii="Arial" w:hAnsi="Arial" w:cs="Arial"/>
          <w:bCs/>
          <w:sz w:val="20"/>
          <w:szCs w:val="20"/>
        </w:rPr>
        <w:t xml:space="preserve">Kryterium </w:t>
      </w:r>
      <w:r w:rsidR="00EE5729" w:rsidRPr="003C7841">
        <w:rPr>
          <w:rFonts w:ascii="Arial" w:hAnsi="Arial" w:cs="Arial"/>
          <w:sz w:val="20"/>
          <w:szCs w:val="20"/>
        </w:rPr>
        <w:t>„Łączna cena oferty</w:t>
      </w:r>
      <w:r w:rsidR="00955558" w:rsidRPr="003C7841">
        <w:rPr>
          <w:rFonts w:ascii="Arial" w:hAnsi="Arial" w:cs="Arial"/>
          <w:sz w:val="20"/>
          <w:szCs w:val="20"/>
        </w:rPr>
        <w:t xml:space="preserve"> brutto</w:t>
      </w:r>
      <w:r w:rsidR="00EE5729" w:rsidRPr="003C7841">
        <w:rPr>
          <w:rFonts w:ascii="Arial" w:hAnsi="Arial" w:cs="Arial"/>
          <w:sz w:val="20"/>
          <w:szCs w:val="20"/>
        </w:rPr>
        <w:t xml:space="preserve">” </w:t>
      </w:r>
      <w:r w:rsidR="00EE5729" w:rsidRPr="003C7841">
        <w:rPr>
          <w:rFonts w:ascii="Arial" w:hAnsi="Arial" w:cs="Arial"/>
          <w:bCs/>
          <w:color w:val="000000"/>
          <w:sz w:val="20"/>
          <w:szCs w:val="20"/>
        </w:rPr>
        <w:t xml:space="preserve">będzie rozpatrywane na podstawie </w:t>
      </w:r>
      <w:r w:rsidR="00EE5729" w:rsidRPr="003C7841">
        <w:rPr>
          <w:rFonts w:ascii="Arial" w:hAnsi="Arial" w:cs="Arial"/>
          <w:bCs/>
          <w:sz w:val="20"/>
          <w:szCs w:val="20"/>
        </w:rPr>
        <w:t>ceny ofertowej brutto za</w:t>
      </w:r>
      <w:r w:rsidR="00EE5729" w:rsidRPr="003C7841">
        <w:rPr>
          <w:rFonts w:ascii="Arial" w:hAnsi="Arial" w:cs="Arial"/>
          <w:sz w:val="20"/>
          <w:szCs w:val="20"/>
        </w:rPr>
        <w:t xml:space="preserve"> </w:t>
      </w:r>
      <w:r w:rsidR="00EE5729" w:rsidRPr="003C7841">
        <w:rPr>
          <w:rFonts w:ascii="Arial" w:hAnsi="Arial" w:cs="Arial"/>
          <w:bCs/>
          <w:sz w:val="20"/>
          <w:szCs w:val="20"/>
        </w:rPr>
        <w:t xml:space="preserve">wykonanie przedmiotu zamówienia wpisanej przez Wykonawcę w  Formularzu „Oferta”. </w:t>
      </w:r>
      <w:r w:rsidR="00F2309D">
        <w:rPr>
          <w:rFonts w:ascii="Arial" w:hAnsi="Arial" w:cs="Arial"/>
          <w:bCs/>
          <w:sz w:val="20"/>
          <w:szCs w:val="20"/>
        </w:rPr>
        <w:br/>
      </w:r>
      <w:r w:rsidR="00EE5729" w:rsidRPr="003C7841">
        <w:rPr>
          <w:rFonts w:ascii="Arial" w:hAnsi="Arial" w:cs="Arial"/>
          <w:bCs/>
          <w:sz w:val="20"/>
          <w:szCs w:val="20"/>
        </w:rPr>
        <w:t xml:space="preserve">W tym kryterium można uzyskać maksymalnie </w:t>
      </w:r>
      <w:r w:rsidRPr="003C7841">
        <w:rPr>
          <w:rFonts w:ascii="Arial" w:hAnsi="Arial" w:cs="Arial"/>
          <w:bCs/>
          <w:sz w:val="20"/>
          <w:szCs w:val="20"/>
        </w:rPr>
        <w:t>6</w:t>
      </w:r>
      <w:r w:rsidR="00EE5729" w:rsidRPr="003C7841">
        <w:rPr>
          <w:rFonts w:ascii="Arial" w:hAnsi="Arial" w:cs="Arial"/>
          <w:bCs/>
          <w:sz w:val="20"/>
          <w:szCs w:val="20"/>
        </w:rPr>
        <w:t>0 punktów. Przyznane punkty zostaną zaokrąglone do dwóch miejsc po przecinku.</w:t>
      </w:r>
    </w:p>
    <w:p w:rsidR="00EE5729" w:rsidRPr="003C7841" w:rsidRDefault="00EE5729" w:rsidP="00B535B5">
      <w:pPr>
        <w:ind w:left="709" w:hanging="1"/>
        <w:jc w:val="both"/>
        <w:rPr>
          <w:rFonts w:ascii="Arial" w:hAnsi="Arial" w:cs="Arial"/>
          <w:bCs/>
          <w:sz w:val="20"/>
          <w:szCs w:val="20"/>
        </w:rPr>
      </w:pPr>
      <w:r w:rsidRPr="003C7841">
        <w:rPr>
          <w:rFonts w:ascii="Arial" w:hAnsi="Arial" w:cs="Arial"/>
          <w:bCs/>
          <w:sz w:val="20"/>
          <w:szCs w:val="20"/>
        </w:rPr>
        <w:t>Liczba punktów w kryterium „Łączna cena oferty brutto</w:t>
      </w:r>
      <w:r w:rsidR="00380FE9" w:rsidRPr="003C7841">
        <w:rPr>
          <w:rFonts w:ascii="Arial" w:hAnsi="Arial" w:cs="Arial"/>
          <w:bCs/>
          <w:sz w:val="20"/>
          <w:szCs w:val="20"/>
        </w:rPr>
        <w:t xml:space="preserve"> (C)</w:t>
      </w:r>
      <w:r w:rsidRPr="003C7841">
        <w:rPr>
          <w:rFonts w:ascii="Arial" w:hAnsi="Arial" w:cs="Arial"/>
          <w:bCs/>
          <w:sz w:val="20"/>
          <w:szCs w:val="20"/>
        </w:rPr>
        <w:t>”</w:t>
      </w:r>
      <w:r w:rsidR="00380FE9" w:rsidRPr="003C7841">
        <w:rPr>
          <w:rFonts w:ascii="Arial" w:hAnsi="Arial" w:cs="Arial"/>
          <w:bCs/>
          <w:sz w:val="20"/>
          <w:szCs w:val="20"/>
        </w:rPr>
        <w:t xml:space="preserve"> </w:t>
      </w:r>
      <w:r w:rsidRPr="003C7841">
        <w:rPr>
          <w:rFonts w:ascii="Arial" w:hAnsi="Arial" w:cs="Arial"/>
          <w:bCs/>
          <w:sz w:val="20"/>
          <w:szCs w:val="20"/>
        </w:rPr>
        <w:t>zostanie obliczona według następującego wzoru:</w:t>
      </w:r>
    </w:p>
    <w:p w:rsidR="00EE5729" w:rsidRPr="003C7841" w:rsidRDefault="00EE5729" w:rsidP="00B535B5">
      <w:pPr>
        <w:jc w:val="both"/>
        <w:rPr>
          <w:rFonts w:ascii="Arial" w:hAnsi="Arial" w:cs="Arial"/>
          <w:bCs/>
          <w:sz w:val="20"/>
          <w:szCs w:val="20"/>
        </w:rPr>
      </w:pPr>
    </w:p>
    <w:tbl>
      <w:tblPr>
        <w:tblW w:w="0" w:type="auto"/>
        <w:jc w:val="center"/>
        <w:tblLayout w:type="fixed"/>
        <w:tblCellMar>
          <w:left w:w="70" w:type="dxa"/>
          <w:right w:w="70" w:type="dxa"/>
        </w:tblCellMar>
        <w:tblLook w:val="0000" w:firstRow="0" w:lastRow="0" w:firstColumn="0" w:lastColumn="0" w:noHBand="0" w:noVBand="0"/>
      </w:tblPr>
      <w:tblGrid>
        <w:gridCol w:w="1564"/>
        <w:gridCol w:w="660"/>
        <w:gridCol w:w="1534"/>
        <w:gridCol w:w="2730"/>
      </w:tblGrid>
      <w:tr w:rsidR="00EE5729" w:rsidRPr="003C7841" w:rsidTr="00802537">
        <w:trPr>
          <w:cantSplit/>
          <w:jc w:val="center"/>
        </w:trPr>
        <w:tc>
          <w:tcPr>
            <w:tcW w:w="1564" w:type="dxa"/>
          </w:tcPr>
          <w:p w:rsidR="00EE5729" w:rsidRPr="003C7841" w:rsidRDefault="00EE5729" w:rsidP="00B535B5">
            <w:pPr>
              <w:shd w:val="clear" w:color="auto" w:fill="FFFFFF"/>
              <w:ind w:left="360"/>
              <w:jc w:val="both"/>
              <w:rPr>
                <w:rFonts w:ascii="Arial" w:hAnsi="Arial" w:cs="Arial"/>
                <w:iCs/>
                <w:color w:val="000000"/>
                <w:sz w:val="20"/>
                <w:szCs w:val="20"/>
              </w:rPr>
            </w:pPr>
          </w:p>
        </w:tc>
        <w:tc>
          <w:tcPr>
            <w:tcW w:w="660" w:type="dxa"/>
            <w:vMerge w:val="restart"/>
            <w:vAlign w:val="center"/>
          </w:tcPr>
          <w:p w:rsidR="00EE5729" w:rsidRPr="003C7841" w:rsidRDefault="00EE5729" w:rsidP="00B535B5">
            <w:pPr>
              <w:shd w:val="clear" w:color="auto" w:fill="FFFFFF"/>
              <w:jc w:val="both"/>
              <w:rPr>
                <w:rFonts w:ascii="Arial" w:hAnsi="Arial" w:cs="Arial"/>
                <w:b/>
                <w:iCs/>
                <w:color w:val="000000"/>
                <w:sz w:val="20"/>
                <w:szCs w:val="20"/>
              </w:rPr>
            </w:pPr>
            <w:r w:rsidRPr="003C7841">
              <w:rPr>
                <w:rFonts w:ascii="Arial" w:hAnsi="Arial" w:cs="Arial"/>
                <w:b/>
                <w:iCs/>
                <w:color w:val="000000"/>
                <w:sz w:val="20"/>
                <w:szCs w:val="20"/>
              </w:rPr>
              <w:t>C =</w:t>
            </w:r>
          </w:p>
        </w:tc>
        <w:tc>
          <w:tcPr>
            <w:tcW w:w="1534" w:type="dxa"/>
            <w:tcBorders>
              <w:bottom w:val="single" w:sz="4" w:space="0" w:color="auto"/>
            </w:tcBorders>
            <w:vAlign w:val="center"/>
          </w:tcPr>
          <w:p w:rsidR="00EE5729" w:rsidRPr="003C7841" w:rsidRDefault="00EE5729" w:rsidP="00B535B5">
            <w:pPr>
              <w:shd w:val="clear" w:color="auto" w:fill="FFFFFF"/>
              <w:ind w:left="-24"/>
              <w:jc w:val="both"/>
              <w:rPr>
                <w:rFonts w:ascii="Arial" w:hAnsi="Arial" w:cs="Arial"/>
                <w:b/>
                <w:iCs/>
                <w:color w:val="000000"/>
                <w:sz w:val="20"/>
                <w:szCs w:val="20"/>
              </w:rPr>
            </w:pPr>
            <w:r w:rsidRPr="003C7841">
              <w:rPr>
                <w:rFonts w:ascii="Arial" w:hAnsi="Arial" w:cs="Arial"/>
                <w:b/>
                <w:iCs/>
                <w:color w:val="000000"/>
                <w:sz w:val="20"/>
                <w:szCs w:val="20"/>
              </w:rPr>
              <w:t>C min</w:t>
            </w:r>
          </w:p>
        </w:tc>
        <w:tc>
          <w:tcPr>
            <w:tcW w:w="2730" w:type="dxa"/>
            <w:vMerge w:val="restart"/>
            <w:vAlign w:val="center"/>
          </w:tcPr>
          <w:p w:rsidR="00EE5729" w:rsidRPr="003C7841" w:rsidRDefault="00EE5729" w:rsidP="00B535B5">
            <w:pPr>
              <w:shd w:val="clear" w:color="auto" w:fill="FFFFFF"/>
              <w:jc w:val="both"/>
              <w:rPr>
                <w:rFonts w:ascii="Arial" w:hAnsi="Arial" w:cs="Arial"/>
                <w:b/>
                <w:iCs/>
                <w:color w:val="000000"/>
                <w:sz w:val="20"/>
                <w:szCs w:val="20"/>
              </w:rPr>
            </w:pPr>
            <w:r w:rsidRPr="003C7841">
              <w:rPr>
                <w:rFonts w:ascii="Arial" w:hAnsi="Arial" w:cs="Arial"/>
                <w:b/>
                <w:iCs/>
                <w:color w:val="000000"/>
                <w:sz w:val="20"/>
                <w:szCs w:val="20"/>
              </w:rPr>
              <w:t xml:space="preserve">x </w:t>
            </w:r>
            <w:r w:rsidR="00400DA5" w:rsidRPr="003C7841">
              <w:rPr>
                <w:rFonts w:ascii="Arial" w:hAnsi="Arial" w:cs="Arial"/>
                <w:b/>
                <w:iCs/>
                <w:color w:val="000000"/>
                <w:sz w:val="20"/>
                <w:szCs w:val="20"/>
              </w:rPr>
              <w:t>6</w:t>
            </w:r>
            <w:r w:rsidRPr="003C7841">
              <w:rPr>
                <w:rFonts w:ascii="Arial" w:hAnsi="Arial" w:cs="Arial"/>
                <w:b/>
                <w:iCs/>
                <w:color w:val="000000"/>
                <w:sz w:val="20"/>
                <w:szCs w:val="20"/>
              </w:rPr>
              <w:t xml:space="preserve">0 </w:t>
            </w:r>
            <w:r w:rsidRPr="003C7841">
              <w:rPr>
                <w:rFonts w:ascii="Arial" w:hAnsi="Arial" w:cs="Arial"/>
                <w:b/>
                <w:iCs/>
                <w:sz w:val="20"/>
                <w:szCs w:val="20"/>
              </w:rPr>
              <w:t>pkt</w:t>
            </w:r>
          </w:p>
        </w:tc>
      </w:tr>
      <w:tr w:rsidR="00EE5729" w:rsidRPr="003C7841" w:rsidTr="00802537">
        <w:trPr>
          <w:cantSplit/>
          <w:jc w:val="center"/>
        </w:trPr>
        <w:tc>
          <w:tcPr>
            <w:tcW w:w="1564" w:type="dxa"/>
          </w:tcPr>
          <w:p w:rsidR="00EE5729" w:rsidRPr="003C7841" w:rsidRDefault="00EE5729" w:rsidP="00B535B5">
            <w:pPr>
              <w:shd w:val="clear" w:color="auto" w:fill="FFFFFF"/>
              <w:ind w:left="360"/>
              <w:jc w:val="both"/>
              <w:rPr>
                <w:rFonts w:ascii="Arial" w:hAnsi="Arial" w:cs="Arial"/>
                <w:iCs/>
                <w:color w:val="000000"/>
                <w:sz w:val="20"/>
                <w:szCs w:val="20"/>
              </w:rPr>
            </w:pPr>
          </w:p>
        </w:tc>
        <w:tc>
          <w:tcPr>
            <w:tcW w:w="660" w:type="dxa"/>
            <w:vMerge/>
            <w:vAlign w:val="center"/>
          </w:tcPr>
          <w:p w:rsidR="00EE5729" w:rsidRPr="003C7841" w:rsidRDefault="00EE5729" w:rsidP="00B535B5">
            <w:pPr>
              <w:shd w:val="clear" w:color="auto" w:fill="FFFFFF"/>
              <w:ind w:left="360"/>
              <w:jc w:val="both"/>
              <w:rPr>
                <w:rFonts w:ascii="Arial" w:hAnsi="Arial" w:cs="Arial"/>
                <w:iCs/>
                <w:color w:val="000000"/>
                <w:sz w:val="20"/>
                <w:szCs w:val="20"/>
              </w:rPr>
            </w:pPr>
          </w:p>
        </w:tc>
        <w:tc>
          <w:tcPr>
            <w:tcW w:w="1534" w:type="dxa"/>
            <w:tcBorders>
              <w:top w:val="single" w:sz="4" w:space="0" w:color="auto"/>
            </w:tcBorders>
            <w:vAlign w:val="center"/>
          </w:tcPr>
          <w:p w:rsidR="00EE5729" w:rsidRPr="003C7841" w:rsidRDefault="00EE5729" w:rsidP="00B535B5">
            <w:pPr>
              <w:shd w:val="clear" w:color="auto" w:fill="FFFFFF"/>
              <w:ind w:left="-24"/>
              <w:jc w:val="both"/>
              <w:rPr>
                <w:rFonts w:ascii="Arial" w:hAnsi="Arial" w:cs="Arial"/>
                <w:b/>
                <w:iCs/>
                <w:color w:val="000000"/>
                <w:sz w:val="20"/>
                <w:szCs w:val="20"/>
              </w:rPr>
            </w:pPr>
            <w:r w:rsidRPr="003C7841">
              <w:rPr>
                <w:rFonts w:ascii="Arial" w:hAnsi="Arial" w:cs="Arial"/>
                <w:b/>
                <w:iCs/>
                <w:color w:val="000000"/>
                <w:sz w:val="20"/>
                <w:szCs w:val="20"/>
              </w:rPr>
              <w:t>C o</w:t>
            </w:r>
          </w:p>
        </w:tc>
        <w:tc>
          <w:tcPr>
            <w:tcW w:w="2730" w:type="dxa"/>
            <w:vMerge/>
            <w:vAlign w:val="center"/>
          </w:tcPr>
          <w:p w:rsidR="00EE5729" w:rsidRPr="003C7841" w:rsidRDefault="00EE5729" w:rsidP="00B535B5">
            <w:pPr>
              <w:shd w:val="clear" w:color="auto" w:fill="FFFFFF"/>
              <w:ind w:left="360"/>
              <w:jc w:val="both"/>
              <w:rPr>
                <w:rFonts w:ascii="Arial" w:hAnsi="Arial" w:cs="Arial"/>
                <w:iCs/>
                <w:color w:val="000000"/>
                <w:sz w:val="20"/>
                <w:szCs w:val="20"/>
              </w:rPr>
            </w:pPr>
          </w:p>
        </w:tc>
      </w:tr>
      <w:tr w:rsidR="00EE5729" w:rsidRPr="003C7841" w:rsidTr="00802537">
        <w:trPr>
          <w:cantSplit/>
          <w:trHeight w:val="686"/>
          <w:jc w:val="center"/>
        </w:trPr>
        <w:tc>
          <w:tcPr>
            <w:tcW w:w="1564" w:type="dxa"/>
            <w:vAlign w:val="bottom"/>
          </w:tcPr>
          <w:p w:rsidR="00EE5729" w:rsidRPr="003C7841" w:rsidRDefault="00EE5729" w:rsidP="00B535B5">
            <w:pPr>
              <w:shd w:val="clear" w:color="auto" w:fill="FFFFFF"/>
              <w:ind w:left="360"/>
              <w:jc w:val="both"/>
              <w:rPr>
                <w:rFonts w:ascii="Arial" w:hAnsi="Arial" w:cs="Arial"/>
                <w:iCs/>
                <w:color w:val="000000"/>
                <w:sz w:val="20"/>
                <w:szCs w:val="20"/>
              </w:rPr>
            </w:pPr>
            <w:r w:rsidRPr="003C7841">
              <w:rPr>
                <w:rFonts w:ascii="Arial" w:hAnsi="Arial" w:cs="Arial"/>
                <w:color w:val="000000"/>
                <w:sz w:val="20"/>
                <w:szCs w:val="20"/>
              </w:rPr>
              <w:t xml:space="preserve">gdzie:      </w:t>
            </w:r>
          </w:p>
        </w:tc>
        <w:tc>
          <w:tcPr>
            <w:tcW w:w="660" w:type="dxa"/>
            <w:vAlign w:val="bottom"/>
          </w:tcPr>
          <w:p w:rsidR="00EE5729" w:rsidRPr="003C7841" w:rsidRDefault="00EE5729" w:rsidP="00B535B5">
            <w:pPr>
              <w:shd w:val="clear" w:color="auto" w:fill="FFFFFF"/>
              <w:jc w:val="both"/>
              <w:rPr>
                <w:rFonts w:ascii="Arial" w:hAnsi="Arial" w:cs="Arial"/>
                <w:iCs/>
                <w:color w:val="000000"/>
                <w:sz w:val="20"/>
                <w:szCs w:val="20"/>
              </w:rPr>
            </w:pPr>
          </w:p>
        </w:tc>
        <w:tc>
          <w:tcPr>
            <w:tcW w:w="4264" w:type="dxa"/>
            <w:gridSpan w:val="2"/>
            <w:vAlign w:val="bottom"/>
          </w:tcPr>
          <w:p w:rsidR="00EE5729" w:rsidRPr="003C7841" w:rsidRDefault="00EE5729" w:rsidP="00B535B5">
            <w:pPr>
              <w:shd w:val="clear" w:color="auto" w:fill="FFFFFF"/>
              <w:jc w:val="both"/>
              <w:rPr>
                <w:rFonts w:ascii="Arial" w:hAnsi="Arial" w:cs="Arial"/>
                <w:iCs/>
                <w:color w:val="000000"/>
                <w:sz w:val="20"/>
                <w:szCs w:val="20"/>
              </w:rPr>
            </w:pPr>
          </w:p>
          <w:p w:rsidR="00EE5729" w:rsidRPr="003C7841" w:rsidRDefault="00EE5729" w:rsidP="00B535B5">
            <w:pPr>
              <w:shd w:val="clear" w:color="auto" w:fill="FFFFFF"/>
              <w:jc w:val="both"/>
              <w:rPr>
                <w:rFonts w:ascii="Arial" w:hAnsi="Arial" w:cs="Arial"/>
                <w:iCs/>
                <w:color w:val="000000"/>
                <w:sz w:val="20"/>
                <w:szCs w:val="20"/>
              </w:rPr>
            </w:pPr>
          </w:p>
          <w:p w:rsidR="00EE5729" w:rsidRPr="003C7841" w:rsidRDefault="00955558" w:rsidP="00B535B5">
            <w:pPr>
              <w:shd w:val="clear" w:color="auto" w:fill="FFFFFF"/>
              <w:ind w:left="242" w:hanging="242"/>
              <w:jc w:val="both"/>
              <w:rPr>
                <w:rFonts w:ascii="Arial" w:hAnsi="Arial" w:cs="Arial"/>
                <w:iCs/>
                <w:color w:val="000000"/>
                <w:sz w:val="20"/>
                <w:szCs w:val="20"/>
              </w:rPr>
            </w:pPr>
            <w:r w:rsidRPr="003C7841">
              <w:rPr>
                <w:rFonts w:ascii="Arial" w:hAnsi="Arial" w:cs="Arial"/>
                <w:iCs/>
                <w:color w:val="000000"/>
                <w:sz w:val="20"/>
                <w:szCs w:val="20"/>
              </w:rPr>
              <w:t xml:space="preserve">C min - </w:t>
            </w:r>
            <w:r w:rsidR="00EE5729" w:rsidRPr="003C7841">
              <w:rPr>
                <w:rFonts w:ascii="Arial" w:hAnsi="Arial" w:cs="Arial"/>
                <w:color w:val="000000"/>
                <w:sz w:val="20"/>
                <w:szCs w:val="20"/>
              </w:rPr>
              <w:t>cena (cena ofertowa brutto) oferty</w:t>
            </w:r>
            <w:r w:rsidR="00EE5729" w:rsidRPr="003C7841">
              <w:rPr>
                <w:rFonts w:ascii="Arial" w:hAnsi="Arial" w:cs="Arial"/>
                <w:iCs/>
                <w:color w:val="000000"/>
                <w:sz w:val="20"/>
                <w:szCs w:val="20"/>
              </w:rPr>
              <w:t xml:space="preserve"> najtańszej</w:t>
            </w:r>
            <w:r w:rsidR="00EE5729" w:rsidRPr="003C7841">
              <w:rPr>
                <w:rFonts w:ascii="Arial" w:hAnsi="Arial" w:cs="Arial"/>
                <w:color w:val="000000"/>
                <w:sz w:val="20"/>
                <w:szCs w:val="20"/>
              </w:rPr>
              <w:t xml:space="preserve"> </w:t>
            </w:r>
          </w:p>
        </w:tc>
      </w:tr>
      <w:tr w:rsidR="00EE5729" w:rsidRPr="003C7841" w:rsidTr="00802537">
        <w:trPr>
          <w:cantSplit/>
          <w:jc w:val="center"/>
        </w:trPr>
        <w:tc>
          <w:tcPr>
            <w:tcW w:w="1564" w:type="dxa"/>
            <w:vAlign w:val="center"/>
          </w:tcPr>
          <w:p w:rsidR="00EE5729" w:rsidRPr="003C7841" w:rsidRDefault="00EE5729" w:rsidP="00B535B5">
            <w:pPr>
              <w:shd w:val="clear" w:color="auto" w:fill="FFFFFF"/>
              <w:ind w:left="360"/>
              <w:jc w:val="both"/>
              <w:rPr>
                <w:rFonts w:ascii="Arial" w:hAnsi="Arial" w:cs="Arial"/>
                <w:color w:val="000000"/>
                <w:sz w:val="20"/>
                <w:szCs w:val="20"/>
              </w:rPr>
            </w:pPr>
          </w:p>
        </w:tc>
        <w:tc>
          <w:tcPr>
            <w:tcW w:w="660" w:type="dxa"/>
            <w:vAlign w:val="center"/>
          </w:tcPr>
          <w:p w:rsidR="00EE5729" w:rsidRPr="003C7841" w:rsidRDefault="00EE5729" w:rsidP="00B535B5">
            <w:pPr>
              <w:shd w:val="clear" w:color="auto" w:fill="FFFFFF"/>
              <w:jc w:val="both"/>
              <w:rPr>
                <w:rFonts w:ascii="Arial" w:hAnsi="Arial" w:cs="Arial"/>
                <w:iCs/>
                <w:color w:val="000000"/>
                <w:sz w:val="20"/>
                <w:szCs w:val="20"/>
              </w:rPr>
            </w:pPr>
          </w:p>
        </w:tc>
        <w:tc>
          <w:tcPr>
            <w:tcW w:w="4264" w:type="dxa"/>
            <w:gridSpan w:val="2"/>
            <w:vAlign w:val="center"/>
          </w:tcPr>
          <w:p w:rsidR="00EE5729" w:rsidRPr="003C7841" w:rsidRDefault="00955558" w:rsidP="00B535B5">
            <w:pPr>
              <w:shd w:val="clear" w:color="auto" w:fill="FFFFFF"/>
              <w:jc w:val="both"/>
              <w:rPr>
                <w:rFonts w:ascii="Arial" w:hAnsi="Arial" w:cs="Arial"/>
                <w:color w:val="000000"/>
                <w:sz w:val="20"/>
                <w:szCs w:val="20"/>
              </w:rPr>
            </w:pPr>
            <w:r w:rsidRPr="003C7841">
              <w:rPr>
                <w:rFonts w:ascii="Arial" w:hAnsi="Arial" w:cs="Arial"/>
                <w:iCs/>
                <w:color w:val="000000"/>
                <w:sz w:val="20"/>
                <w:szCs w:val="20"/>
              </w:rPr>
              <w:t xml:space="preserve">C o - </w:t>
            </w:r>
            <w:r w:rsidR="00EE5729" w:rsidRPr="003C7841">
              <w:rPr>
                <w:rFonts w:ascii="Arial" w:hAnsi="Arial" w:cs="Arial"/>
                <w:color w:val="000000"/>
                <w:sz w:val="20"/>
                <w:szCs w:val="20"/>
              </w:rPr>
              <w:t>cena (cena ofertowa brutto) oferty ocenianej</w:t>
            </w:r>
          </w:p>
          <w:p w:rsidR="00EE5729" w:rsidRPr="003C7841" w:rsidRDefault="00EE5729" w:rsidP="00B535B5">
            <w:pPr>
              <w:shd w:val="clear" w:color="auto" w:fill="FFFFFF"/>
              <w:jc w:val="both"/>
              <w:rPr>
                <w:rFonts w:ascii="Arial" w:hAnsi="Arial" w:cs="Arial"/>
                <w:iCs/>
                <w:color w:val="000000"/>
                <w:sz w:val="20"/>
                <w:szCs w:val="20"/>
              </w:rPr>
            </w:pPr>
          </w:p>
        </w:tc>
      </w:tr>
    </w:tbl>
    <w:p w:rsidR="001F0226" w:rsidRPr="000015F0" w:rsidRDefault="00400DA5" w:rsidP="00B535B5">
      <w:pPr>
        <w:ind w:left="709" w:hanging="709"/>
        <w:jc w:val="both"/>
        <w:rPr>
          <w:rFonts w:ascii="Arial" w:hAnsi="Arial" w:cs="Arial"/>
          <w:sz w:val="20"/>
          <w:szCs w:val="20"/>
        </w:rPr>
      </w:pPr>
      <w:r w:rsidRPr="003C7841">
        <w:rPr>
          <w:rFonts w:ascii="Arial" w:hAnsi="Arial" w:cs="Arial"/>
          <w:bCs/>
          <w:sz w:val="20"/>
          <w:szCs w:val="20"/>
        </w:rPr>
        <w:t>18.3</w:t>
      </w:r>
      <w:r w:rsidRPr="000015F0">
        <w:rPr>
          <w:rFonts w:ascii="Arial" w:hAnsi="Arial" w:cs="Arial"/>
          <w:bCs/>
          <w:sz w:val="20"/>
          <w:szCs w:val="20"/>
        </w:rPr>
        <w:t xml:space="preserve">.  </w:t>
      </w:r>
      <w:r w:rsidR="00955558" w:rsidRPr="000015F0">
        <w:rPr>
          <w:rFonts w:ascii="Arial" w:hAnsi="Arial" w:cs="Arial"/>
          <w:bCs/>
          <w:sz w:val="20"/>
          <w:szCs w:val="20"/>
        </w:rPr>
        <w:t xml:space="preserve"> K</w:t>
      </w:r>
      <w:r w:rsidR="00EE5729" w:rsidRPr="000015F0">
        <w:rPr>
          <w:rFonts w:ascii="Arial" w:hAnsi="Arial" w:cs="Arial"/>
          <w:bCs/>
          <w:sz w:val="20"/>
          <w:szCs w:val="20"/>
        </w:rPr>
        <w:t>ryterium „</w:t>
      </w:r>
      <w:r w:rsidR="00CA688B" w:rsidRPr="000015F0">
        <w:rPr>
          <w:rFonts w:ascii="Arial" w:hAnsi="Arial" w:cs="Arial"/>
          <w:sz w:val="20"/>
          <w:szCs w:val="20"/>
        </w:rPr>
        <w:t>Kryterium społeczne</w:t>
      </w:r>
      <w:r w:rsidR="00EE5729" w:rsidRPr="000015F0">
        <w:rPr>
          <w:rFonts w:ascii="Arial" w:hAnsi="Arial" w:cs="Arial"/>
          <w:sz w:val="20"/>
          <w:szCs w:val="20"/>
        </w:rPr>
        <w:t xml:space="preserve">” </w:t>
      </w:r>
    </w:p>
    <w:p w:rsidR="001F0226" w:rsidRDefault="001F0226" w:rsidP="001F0226">
      <w:pPr>
        <w:ind w:left="709"/>
        <w:jc w:val="both"/>
        <w:rPr>
          <w:rFonts w:ascii="Arial" w:hAnsi="Arial" w:cs="Arial"/>
          <w:sz w:val="20"/>
          <w:szCs w:val="20"/>
        </w:rPr>
      </w:pPr>
      <w:r w:rsidRPr="000015F0">
        <w:rPr>
          <w:rFonts w:ascii="Arial" w:hAnsi="Arial" w:cs="Arial"/>
          <w:sz w:val="20"/>
          <w:szCs w:val="20"/>
        </w:rPr>
        <w:t xml:space="preserve">Zamawiający przyzna Wykonawcy w tym kryterium 40 pkt w przypadku złożenia w ofercie zobowiązania do zatrudnienia do realizacji zamówienia osoby bezrobotnej </w:t>
      </w:r>
      <w:r w:rsidR="001F550C" w:rsidRPr="000015F0">
        <w:rPr>
          <w:rFonts w:ascii="Arial" w:hAnsi="Arial" w:cs="Arial"/>
          <w:sz w:val="20"/>
          <w:szCs w:val="20"/>
        </w:rPr>
        <w:t xml:space="preserve">lub osoby </w:t>
      </w:r>
      <w:r w:rsidR="001F550C" w:rsidRPr="000015F0">
        <w:rPr>
          <w:rFonts w:ascii="Arial" w:hAnsi="Arial" w:cs="Arial"/>
          <w:sz w:val="20"/>
          <w:szCs w:val="20"/>
        </w:rPr>
        <w:br/>
        <w:t>z orzeczeniem</w:t>
      </w:r>
      <w:r w:rsidR="00846AA3" w:rsidRPr="000015F0">
        <w:rPr>
          <w:rFonts w:ascii="Arial" w:hAnsi="Arial" w:cs="Arial"/>
          <w:sz w:val="20"/>
          <w:szCs w:val="20"/>
        </w:rPr>
        <w:t xml:space="preserve"> o</w:t>
      </w:r>
      <w:r w:rsidR="001F550C" w:rsidRPr="000015F0">
        <w:rPr>
          <w:rFonts w:ascii="Arial" w:hAnsi="Arial" w:cs="Arial"/>
          <w:sz w:val="20"/>
          <w:szCs w:val="20"/>
        </w:rPr>
        <w:t xml:space="preserve"> niepełnosprawności </w:t>
      </w:r>
      <w:r w:rsidRPr="000015F0">
        <w:rPr>
          <w:rFonts w:ascii="Arial" w:hAnsi="Arial" w:cs="Arial"/>
          <w:sz w:val="20"/>
          <w:szCs w:val="20"/>
        </w:rPr>
        <w:t>w wymiarze ½ etatu</w:t>
      </w:r>
      <w:r w:rsidR="001F550C" w:rsidRPr="000015F0">
        <w:rPr>
          <w:rFonts w:ascii="Arial" w:hAnsi="Arial" w:cs="Arial"/>
          <w:sz w:val="20"/>
          <w:szCs w:val="20"/>
        </w:rPr>
        <w:t xml:space="preserve"> przez cały okres trwania umowy.</w:t>
      </w:r>
    </w:p>
    <w:p w:rsidR="00F2309D" w:rsidRPr="001F0226" w:rsidRDefault="00F2309D" w:rsidP="001F0226">
      <w:pPr>
        <w:jc w:val="both"/>
        <w:rPr>
          <w:rFonts w:ascii="Arial" w:hAnsi="Arial" w:cs="Arial"/>
          <w:bCs/>
          <w:sz w:val="20"/>
          <w:szCs w:val="20"/>
        </w:rPr>
      </w:pPr>
    </w:p>
    <w:p w:rsidR="00EE5729" w:rsidRPr="003C7841" w:rsidRDefault="00A55A74" w:rsidP="00B535B5">
      <w:pPr>
        <w:tabs>
          <w:tab w:val="left" w:pos="851"/>
        </w:tabs>
        <w:ind w:left="709" w:hanging="709"/>
        <w:jc w:val="both"/>
        <w:rPr>
          <w:rFonts w:ascii="Arial" w:hAnsi="Arial" w:cs="Arial"/>
          <w:bCs/>
          <w:sz w:val="20"/>
          <w:szCs w:val="20"/>
        </w:rPr>
      </w:pPr>
      <w:r w:rsidRPr="003C7841">
        <w:rPr>
          <w:rFonts w:ascii="Arial" w:hAnsi="Arial" w:cs="Arial"/>
          <w:bCs/>
          <w:sz w:val="20"/>
          <w:szCs w:val="20"/>
        </w:rPr>
        <w:t xml:space="preserve">18.4.  </w:t>
      </w:r>
      <w:r w:rsidR="00EE5729" w:rsidRPr="003C7841">
        <w:rPr>
          <w:rFonts w:ascii="Arial" w:hAnsi="Arial" w:cs="Arial"/>
          <w:bCs/>
          <w:sz w:val="20"/>
          <w:szCs w:val="20"/>
        </w:rPr>
        <w:t>Za najkorzystniejsza zostanie uznana oferta, która uzyska łącznie największa liczbę punktów (P) wylicz</w:t>
      </w:r>
      <w:r w:rsidR="00380FE9" w:rsidRPr="003C7841">
        <w:rPr>
          <w:rFonts w:ascii="Arial" w:hAnsi="Arial" w:cs="Arial"/>
          <w:bCs/>
          <w:sz w:val="20"/>
          <w:szCs w:val="20"/>
        </w:rPr>
        <w:t>oną zgodnie z poniższym wzorem:</w:t>
      </w:r>
    </w:p>
    <w:p w:rsidR="00680E75" w:rsidRPr="003C7841" w:rsidRDefault="00680E75" w:rsidP="00B535B5">
      <w:pPr>
        <w:tabs>
          <w:tab w:val="left" w:pos="851"/>
        </w:tabs>
        <w:ind w:left="720"/>
        <w:jc w:val="both"/>
        <w:rPr>
          <w:rFonts w:ascii="Arial" w:hAnsi="Arial" w:cs="Arial"/>
          <w:bCs/>
          <w:sz w:val="20"/>
          <w:szCs w:val="20"/>
        </w:rPr>
      </w:pPr>
    </w:p>
    <w:p w:rsidR="00EE5729" w:rsidRPr="003C7841" w:rsidRDefault="00EE5729" w:rsidP="00B535B5">
      <w:pPr>
        <w:jc w:val="center"/>
        <w:rPr>
          <w:rFonts w:ascii="Arial" w:hAnsi="Arial" w:cs="Arial"/>
          <w:b/>
          <w:bCs/>
          <w:sz w:val="20"/>
          <w:szCs w:val="20"/>
        </w:rPr>
      </w:pPr>
      <w:r w:rsidRPr="003C7841">
        <w:rPr>
          <w:rFonts w:ascii="Arial" w:hAnsi="Arial" w:cs="Arial"/>
          <w:b/>
          <w:bCs/>
          <w:sz w:val="20"/>
          <w:szCs w:val="20"/>
        </w:rPr>
        <w:t xml:space="preserve">P = C + </w:t>
      </w:r>
      <w:r w:rsidR="001F0226">
        <w:rPr>
          <w:rFonts w:ascii="Arial" w:hAnsi="Arial" w:cs="Arial"/>
          <w:b/>
          <w:bCs/>
          <w:sz w:val="20"/>
          <w:szCs w:val="20"/>
        </w:rPr>
        <w:t>S</w:t>
      </w:r>
    </w:p>
    <w:p w:rsidR="00680E75" w:rsidRPr="003C7841" w:rsidRDefault="00680E75" w:rsidP="00B535B5">
      <w:pPr>
        <w:ind w:firstLine="709"/>
        <w:jc w:val="both"/>
        <w:rPr>
          <w:rFonts w:ascii="Arial" w:hAnsi="Arial" w:cs="Arial"/>
          <w:bCs/>
          <w:sz w:val="20"/>
          <w:szCs w:val="20"/>
        </w:rPr>
      </w:pPr>
    </w:p>
    <w:p w:rsidR="00EE5729" w:rsidRPr="003C7841" w:rsidRDefault="00EE5729" w:rsidP="00B535B5">
      <w:pPr>
        <w:ind w:firstLine="709"/>
        <w:jc w:val="both"/>
        <w:rPr>
          <w:rFonts w:ascii="Arial" w:hAnsi="Arial" w:cs="Arial"/>
          <w:bCs/>
          <w:sz w:val="20"/>
          <w:szCs w:val="20"/>
        </w:rPr>
      </w:pPr>
      <w:r w:rsidRPr="003C7841">
        <w:rPr>
          <w:rFonts w:ascii="Arial" w:hAnsi="Arial" w:cs="Arial"/>
          <w:bCs/>
          <w:sz w:val="20"/>
          <w:szCs w:val="20"/>
        </w:rPr>
        <w:t xml:space="preserve">Gdzie: </w:t>
      </w:r>
    </w:p>
    <w:p w:rsidR="00141DAE" w:rsidRPr="003C7841" w:rsidRDefault="00141DAE" w:rsidP="001F0226">
      <w:pPr>
        <w:jc w:val="both"/>
        <w:rPr>
          <w:rFonts w:ascii="Arial" w:hAnsi="Arial" w:cs="Arial"/>
          <w:bCs/>
          <w:sz w:val="20"/>
          <w:szCs w:val="20"/>
        </w:rPr>
      </w:pPr>
    </w:p>
    <w:p w:rsidR="00EE5729" w:rsidRPr="003C7841" w:rsidRDefault="00EE5729" w:rsidP="00B535B5">
      <w:pPr>
        <w:ind w:firstLine="709"/>
        <w:jc w:val="both"/>
        <w:rPr>
          <w:rFonts w:ascii="Arial" w:hAnsi="Arial" w:cs="Arial"/>
          <w:bCs/>
          <w:sz w:val="20"/>
          <w:szCs w:val="20"/>
        </w:rPr>
      </w:pPr>
      <w:r w:rsidRPr="003C7841">
        <w:rPr>
          <w:rFonts w:ascii="Arial" w:hAnsi="Arial" w:cs="Arial"/>
          <w:bCs/>
          <w:sz w:val="20"/>
          <w:szCs w:val="20"/>
        </w:rPr>
        <w:t>P – łączna liczba punktów oferty ocenianej</w:t>
      </w:r>
    </w:p>
    <w:p w:rsidR="00EE5729" w:rsidRPr="003C7841" w:rsidRDefault="00EE5729" w:rsidP="00B535B5">
      <w:pPr>
        <w:ind w:firstLine="709"/>
        <w:jc w:val="both"/>
        <w:rPr>
          <w:rFonts w:ascii="Arial" w:hAnsi="Arial" w:cs="Arial"/>
          <w:bCs/>
          <w:sz w:val="20"/>
          <w:szCs w:val="20"/>
        </w:rPr>
      </w:pPr>
      <w:r w:rsidRPr="003C7841">
        <w:rPr>
          <w:rFonts w:ascii="Arial" w:hAnsi="Arial" w:cs="Arial"/>
          <w:bCs/>
          <w:sz w:val="20"/>
          <w:szCs w:val="20"/>
        </w:rPr>
        <w:t>C – liczba punktów uzyskanych w kryterium „Łączna cena oferty brutto</w:t>
      </w:r>
      <w:r w:rsidR="00380FE9" w:rsidRPr="003C7841">
        <w:rPr>
          <w:rFonts w:ascii="Arial" w:hAnsi="Arial" w:cs="Arial"/>
          <w:bCs/>
          <w:sz w:val="20"/>
          <w:szCs w:val="20"/>
        </w:rPr>
        <w:t xml:space="preserve"> (C)</w:t>
      </w:r>
      <w:r w:rsidRPr="003C7841">
        <w:rPr>
          <w:rFonts w:ascii="Arial" w:hAnsi="Arial" w:cs="Arial"/>
          <w:bCs/>
          <w:sz w:val="20"/>
          <w:szCs w:val="20"/>
        </w:rPr>
        <w:t>”</w:t>
      </w:r>
    </w:p>
    <w:p w:rsidR="00EE5729" w:rsidRDefault="001F0226" w:rsidP="00B535B5">
      <w:pPr>
        <w:ind w:left="709"/>
        <w:jc w:val="both"/>
        <w:rPr>
          <w:rFonts w:ascii="Arial" w:hAnsi="Arial" w:cs="Arial"/>
          <w:bCs/>
          <w:sz w:val="20"/>
          <w:szCs w:val="20"/>
        </w:rPr>
      </w:pPr>
      <w:r>
        <w:rPr>
          <w:rFonts w:ascii="Arial" w:hAnsi="Arial" w:cs="Arial"/>
          <w:bCs/>
          <w:sz w:val="20"/>
          <w:szCs w:val="20"/>
        </w:rPr>
        <w:t>S</w:t>
      </w:r>
      <w:r w:rsidR="00EE5729" w:rsidRPr="003C7841">
        <w:rPr>
          <w:rFonts w:ascii="Arial" w:hAnsi="Arial" w:cs="Arial"/>
          <w:bCs/>
          <w:sz w:val="20"/>
          <w:szCs w:val="20"/>
        </w:rPr>
        <w:t xml:space="preserve"> – liczba punktów uzyskanych w kryterium „</w:t>
      </w:r>
      <w:r w:rsidR="00F2309D">
        <w:rPr>
          <w:rFonts w:ascii="Arial" w:hAnsi="Arial" w:cs="Arial"/>
          <w:sz w:val="20"/>
          <w:szCs w:val="20"/>
        </w:rPr>
        <w:t>Kryterium społeczne</w:t>
      </w:r>
      <w:r w:rsidR="00F2309D" w:rsidRPr="003C7841">
        <w:rPr>
          <w:rFonts w:ascii="Arial" w:hAnsi="Arial" w:cs="Arial"/>
          <w:bCs/>
          <w:sz w:val="20"/>
          <w:szCs w:val="20"/>
        </w:rPr>
        <w:t xml:space="preserve"> </w:t>
      </w:r>
      <w:r>
        <w:rPr>
          <w:rFonts w:ascii="Arial" w:hAnsi="Arial" w:cs="Arial"/>
          <w:bCs/>
          <w:sz w:val="20"/>
          <w:szCs w:val="20"/>
        </w:rPr>
        <w:t>(S</w:t>
      </w:r>
      <w:r w:rsidR="00380FE9" w:rsidRPr="003C7841">
        <w:rPr>
          <w:rFonts w:ascii="Arial" w:hAnsi="Arial" w:cs="Arial"/>
          <w:bCs/>
          <w:sz w:val="20"/>
          <w:szCs w:val="20"/>
        </w:rPr>
        <w:t>)</w:t>
      </w:r>
      <w:r w:rsidR="00EE5729" w:rsidRPr="003C7841">
        <w:rPr>
          <w:rFonts w:ascii="Arial" w:hAnsi="Arial" w:cs="Arial"/>
          <w:bCs/>
          <w:sz w:val="20"/>
          <w:szCs w:val="20"/>
        </w:rPr>
        <w:t>”</w:t>
      </w:r>
      <w:r w:rsidR="00F2309D">
        <w:rPr>
          <w:rFonts w:ascii="Arial" w:hAnsi="Arial" w:cs="Arial"/>
          <w:bCs/>
          <w:sz w:val="20"/>
          <w:szCs w:val="20"/>
        </w:rPr>
        <w:t>.</w:t>
      </w:r>
    </w:p>
    <w:p w:rsidR="00F2309D" w:rsidRPr="003C7841" w:rsidRDefault="00F2309D" w:rsidP="00B535B5">
      <w:pPr>
        <w:ind w:left="709"/>
        <w:jc w:val="both"/>
        <w:rPr>
          <w:rFonts w:ascii="Arial" w:hAnsi="Arial" w:cs="Arial"/>
          <w:bCs/>
          <w:sz w:val="20"/>
          <w:szCs w:val="20"/>
        </w:rPr>
      </w:pPr>
    </w:p>
    <w:p w:rsidR="00EE5729" w:rsidRPr="003C7841" w:rsidRDefault="00EE5729" w:rsidP="00B535B5">
      <w:pPr>
        <w:tabs>
          <w:tab w:val="left" w:pos="630"/>
        </w:tabs>
        <w:ind w:left="630" w:hanging="630"/>
        <w:jc w:val="both"/>
        <w:rPr>
          <w:rFonts w:ascii="Arial" w:eastAsia="Calibri" w:hAnsi="Arial" w:cs="Arial"/>
          <w:sz w:val="20"/>
          <w:szCs w:val="20"/>
        </w:rPr>
      </w:pPr>
      <w:r w:rsidRPr="003C7841">
        <w:rPr>
          <w:rFonts w:ascii="Arial" w:eastAsia="Calibri" w:hAnsi="Arial" w:cs="Arial"/>
          <w:sz w:val="20"/>
          <w:szCs w:val="20"/>
        </w:rPr>
        <w:t>1</w:t>
      </w:r>
      <w:r w:rsidR="00907B1E" w:rsidRPr="003C7841">
        <w:rPr>
          <w:rFonts w:ascii="Arial" w:eastAsia="Calibri" w:hAnsi="Arial" w:cs="Arial"/>
          <w:sz w:val="20"/>
          <w:szCs w:val="20"/>
        </w:rPr>
        <w:t>8</w:t>
      </w:r>
      <w:r w:rsidRPr="003C7841">
        <w:rPr>
          <w:rFonts w:ascii="Arial" w:eastAsia="Calibri" w:hAnsi="Arial" w:cs="Arial"/>
          <w:sz w:val="20"/>
          <w:szCs w:val="20"/>
        </w:rPr>
        <w:t>.</w:t>
      </w:r>
      <w:r w:rsidR="00907B1E" w:rsidRPr="003C7841">
        <w:rPr>
          <w:rFonts w:ascii="Arial" w:eastAsia="Calibri" w:hAnsi="Arial" w:cs="Arial"/>
          <w:sz w:val="20"/>
          <w:szCs w:val="20"/>
        </w:rPr>
        <w:t>5</w:t>
      </w:r>
      <w:r w:rsidRPr="003C7841">
        <w:rPr>
          <w:rFonts w:ascii="Arial" w:eastAsia="Calibri" w:hAnsi="Arial" w:cs="Arial"/>
          <w:sz w:val="20"/>
          <w:szCs w:val="20"/>
        </w:rPr>
        <w:t>.</w:t>
      </w:r>
      <w:r w:rsidRPr="003C7841">
        <w:rPr>
          <w:rFonts w:ascii="Arial" w:eastAsia="Calibri" w:hAnsi="Arial" w:cs="Arial"/>
          <w:sz w:val="20"/>
          <w:szCs w:val="20"/>
        </w:rPr>
        <w:tab/>
        <w:t>Zamawiający udzieli zamówienia Wykonawcy, któ</w:t>
      </w:r>
      <w:r w:rsidR="00296A70">
        <w:rPr>
          <w:rFonts w:ascii="Arial" w:eastAsia="Calibri" w:hAnsi="Arial" w:cs="Arial"/>
          <w:sz w:val="20"/>
          <w:szCs w:val="20"/>
        </w:rPr>
        <w:t xml:space="preserve">ry spełni wszystkie postawione </w:t>
      </w:r>
      <w:r w:rsidRPr="003C7841">
        <w:rPr>
          <w:rFonts w:ascii="Arial" w:eastAsia="Calibri" w:hAnsi="Arial" w:cs="Arial"/>
          <w:sz w:val="20"/>
          <w:szCs w:val="20"/>
        </w:rPr>
        <w:t xml:space="preserve">w </w:t>
      </w:r>
      <w:r w:rsidR="00380FE9" w:rsidRPr="003C7841">
        <w:rPr>
          <w:rFonts w:ascii="Arial" w:eastAsia="Calibri" w:hAnsi="Arial" w:cs="Arial"/>
          <w:sz w:val="20"/>
          <w:szCs w:val="20"/>
        </w:rPr>
        <w:t xml:space="preserve">SIWZ </w:t>
      </w:r>
      <w:r w:rsidRPr="003C7841">
        <w:rPr>
          <w:rFonts w:ascii="Arial" w:eastAsia="Calibri" w:hAnsi="Arial" w:cs="Arial"/>
          <w:sz w:val="20"/>
          <w:szCs w:val="20"/>
        </w:rPr>
        <w:t xml:space="preserve">warunki oraz otrzyma największą liczbę punktów wyliczoną zgodnie ze wzorem określonym </w:t>
      </w:r>
      <w:r w:rsidR="00A9483E">
        <w:rPr>
          <w:rFonts w:ascii="Arial" w:eastAsia="Calibri" w:hAnsi="Arial" w:cs="Arial"/>
          <w:sz w:val="20"/>
          <w:szCs w:val="20"/>
        </w:rPr>
        <w:br/>
      </w:r>
      <w:r w:rsidRPr="003C7841">
        <w:rPr>
          <w:rFonts w:ascii="Arial" w:eastAsia="Calibri" w:hAnsi="Arial" w:cs="Arial"/>
          <w:sz w:val="20"/>
          <w:szCs w:val="20"/>
        </w:rPr>
        <w:t>w pkt. 1</w:t>
      </w:r>
      <w:r w:rsidR="00907B1E" w:rsidRPr="003C7841">
        <w:rPr>
          <w:rFonts w:ascii="Arial" w:eastAsia="Calibri" w:hAnsi="Arial" w:cs="Arial"/>
          <w:sz w:val="20"/>
          <w:szCs w:val="20"/>
        </w:rPr>
        <w:t>8.4</w:t>
      </w:r>
      <w:r w:rsidRPr="003C7841">
        <w:rPr>
          <w:rFonts w:ascii="Arial" w:eastAsia="Calibri" w:hAnsi="Arial" w:cs="Arial"/>
          <w:sz w:val="20"/>
          <w:szCs w:val="20"/>
        </w:rPr>
        <w:t>.</w:t>
      </w:r>
    </w:p>
    <w:p w:rsidR="00380FE9" w:rsidRDefault="00094748" w:rsidP="00B535B5">
      <w:pPr>
        <w:suppressAutoHyphens/>
        <w:ind w:left="709" w:hanging="709"/>
        <w:jc w:val="both"/>
        <w:rPr>
          <w:rFonts w:ascii="Arial" w:hAnsi="Arial" w:cs="Arial"/>
          <w:sz w:val="20"/>
          <w:szCs w:val="20"/>
        </w:rPr>
      </w:pPr>
      <w:r w:rsidRPr="003C7841">
        <w:rPr>
          <w:rFonts w:ascii="Arial" w:hAnsi="Arial" w:cs="Arial"/>
          <w:spacing w:val="4"/>
          <w:sz w:val="20"/>
          <w:szCs w:val="20"/>
          <w:lang w:eastAsia="ar-SA"/>
        </w:rPr>
        <w:t>18.</w:t>
      </w:r>
      <w:r w:rsidR="00907B1E" w:rsidRPr="003C7841">
        <w:rPr>
          <w:rFonts w:ascii="Arial" w:hAnsi="Arial" w:cs="Arial"/>
          <w:spacing w:val="4"/>
          <w:sz w:val="20"/>
          <w:szCs w:val="20"/>
          <w:lang w:eastAsia="ar-SA"/>
        </w:rPr>
        <w:t>6</w:t>
      </w:r>
      <w:r w:rsidRPr="003C7841">
        <w:rPr>
          <w:rFonts w:ascii="Arial" w:hAnsi="Arial" w:cs="Arial"/>
          <w:spacing w:val="4"/>
          <w:sz w:val="20"/>
          <w:szCs w:val="20"/>
          <w:lang w:eastAsia="ar-SA"/>
        </w:rPr>
        <w:t>.</w:t>
      </w:r>
      <w:r w:rsidRPr="003C7841">
        <w:rPr>
          <w:rFonts w:ascii="Arial" w:hAnsi="Arial" w:cs="Arial"/>
          <w:spacing w:val="4"/>
          <w:sz w:val="20"/>
          <w:szCs w:val="20"/>
          <w:lang w:eastAsia="ar-SA"/>
        </w:rPr>
        <w:tab/>
      </w:r>
      <w:r w:rsidRPr="003C7841">
        <w:rPr>
          <w:rFonts w:ascii="Arial" w:hAnsi="Arial" w:cs="Arial"/>
          <w:sz w:val="20"/>
          <w:szCs w:val="20"/>
        </w:rPr>
        <w:t>Zamawiający nie przewiduje aukcji elektronicznej.</w:t>
      </w:r>
    </w:p>
    <w:p w:rsidR="00F2309D" w:rsidRPr="003C7841" w:rsidRDefault="00F2309D" w:rsidP="00B535B5">
      <w:pPr>
        <w:suppressAutoHyphens/>
        <w:ind w:left="709" w:hanging="709"/>
        <w:jc w:val="both"/>
        <w:rPr>
          <w:rFonts w:ascii="Arial" w:hAnsi="Arial" w:cs="Arial"/>
          <w:sz w:val="20"/>
          <w:szCs w:val="20"/>
        </w:rPr>
      </w:pPr>
    </w:p>
    <w:p w:rsidR="00701C8E" w:rsidRPr="003C7841" w:rsidRDefault="00701C8E" w:rsidP="00B535B5">
      <w:pPr>
        <w:suppressAutoHyphens/>
        <w:ind w:left="709" w:right="-567" w:hanging="709"/>
        <w:rPr>
          <w:rFonts w:ascii="Arial" w:hAnsi="Arial" w:cs="Arial"/>
          <w:b/>
          <w:sz w:val="20"/>
          <w:szCs w:val="20"/>
          <w:lang w:eastAsia="ar-SA"/>
        </w:rPr>
      </w:pPr>
      <w:r w:rsidRPr="003C7841">
        <w:rPr>
          <w:rFonts w:ascii="Arial" w:hAnsi="Arial" w:cs="Arial"/>
          <w:b/>
          <w:sz w:val="20"/>
          <w:szCs w:val="20"/>
          <w:lang w:eastAsia="ar-SA"/>
        </w:rPr>
        <w:t>19.</w:t>
      </w:r>
      <w:r w:rsidRPr="003C7841">
        <w:rPr>
          <w:rFonts w:ascii="Arial" w:hAnsi="Arial" w:cs="Arial"/>
          <w:b/>
          <w:sz w:val="20"/>
          <w:szCs w:val="20"/>
          <w:lang w:eastAsia="ar-SA"/>
        </w:rPr>
        <w:tab/>
      </w:r>
      <w:r w:rsidRPr="003C7841">
        <w:rPr>
          <w:rFonts w:ascii="Arial" w:hAnsi="Arial" w:cs="Arial"/>
          <w:b/>
          <w:bCs/>
          <w:spacing w:val="2"/>
          <w:position w:val="2"/>
          <w:sz w:val="20"/>
          <w:szCs w:val="20"/>
        </w:rPr>
        <w:t>INFORMACJE O FORMALNOŚCIACH, JAKICH NALEŻY DOPEŁNIĆ PO WYBORZE OFERTY W CELU ZAWARCIA UMOWY</w:t>
      </w:r>
    </w:p>
    <w:p w:rsidR="00701C8E" w:rsidRDefault="00701C8E" w:rsidP="00B535B5">
      <w:pPr>
        <w:suppressAutoHyphens/>
        <w:ind w:left="709" w:hanging="709"/>
        <w:jc w:val="both"/>
        <w:rPr>
          <w:rFonts w:ascii="Arial" w:hAnsi="Arial" w:cs="Arial"/>
          <w:sz w:val="20"/>
          <w:szCs w:val="20"/>
        </w:rPr>
      </w:pPr>
      <w:r w:rsidRPr="003C7841">
        <w:rPr>
          <w:rFonts w:ascii="Arial" w:hAnsi="Arial" w:cs="Arial"/>
          <w:color w:val="000000"/>
          <w:spacing w:val="4"/>
          <w:sz w:val="20"/>
          <w:szCs w:val="20"/>
          <w:lang w:eastAsia="ar-SA"/>
        </w:rPr>
        <w:t>19.1.</w:t>
      </w:r>
      <w:r w:rsidRPr="003C7841">
        <w:rPr>
          <w:rFonts w:ascii="Arial" w:hAnsi="Arial" w:cs="Arial"/>
          <w:color w:val="000000"/>
          <w:spacing w:val="4"/>
          <w:sz w:val="20"/>
          <w:szCs w:val="20"/>
          <w:lang w:eastAsia="ar-SA"/>
        </w:rPr>
        <w:tab/>
      </w:r>
      <w:r w:rsidRPr="003C7841">
        <w:rPr>
          <w:rFonts w:ascii="Arial" w:hAnsi="Arial" w:cs="Arial"/>
          <w:sz w:val="20"/>
          <w:szCs w:val="20"/>
        </w:rPr>
        <w:t>W przypadku, gdy zostanie wybrana jako najkorzystniejsza oferta Wykonawców wspólnie ubiegających się o udzielenie zamówienia, Wykonawca przed podpisaniem umowy na wezwanie Zamawiającego przedłoży umowę regulującą współpracę Wykonawców, w której m.in. zostanie określony pełnomocnik uprawniony do kontaktów z Zamawiającym oraz do wystawiania dokume</w:t>
      </w:r>
      <w:r w:rsidR="00141DAE" w:rsidRPr="003C7841">
        <w:rPr>
          <w:rFonts w:ascii="Arial" w:hAnsi="Arial" w:cs="Arial"/>
          <w:sz w:val="20"/>
          <w:szCs w:val="20"/>
        </w:rPr>
        <w:t>ntów związanych z płatnościami. O terminie złożenia dokumentu Zamawiający powiadomi odrębnym pismem</w:t>
      </w:r>
      <w:r w:rsidR="00F2309D">
        <w:rPr>
          <w:rFonts w:ascii="Arial" w:hAnsi="Arial" w:cs="Arial"/>
          <w:sz w:val="20"/>
          <w:szCs w:val="20"/>
        </w:rPr>
        <w:t>.</w:t>
      </w:r>
    </w:p>
    <w:p w:rsidR="00F2309D" w:rsidRPr="003C7841" w:rsidRDefault="00F2309D" w:rsidP="00B535B5">
      <w:pPr>
        <w:suppressAutoHyphens/>
        <w:ind w:left="709" w:hanging="709"/>
        <w:jc w:val="both"/>
        <w:rPr>
          <w:rFonts w:ascii="Arial" w:hAnsi="Arial" w:cs="Arial"/>
          <w:sz w:val="20"/>
          <w:szCs w:val="20"/>
        </w:rPr>
      </w:pPr>
    </w:p>
    <w:p w:rsidR="00701C8E" w:rsidRPr="003C7841" w:rsidRDefault="00F87461" w:rsidP="00B535B5">
      <w:pPr>
        <w:suppressAutoHyphens/>
        <w:ind w:left="709" w:right="-567" w:hanging="709"/>
        <w:rPr>
          <w:rFonts w:ascii="Arial" w:hAnsi="Arial" w:cs="Arial"/>
          <w:b/>
          <w:sz w:val="20"/>
          <w:szCs w:val="20"/>
          <w:lang w:eastAsia="ar-SA"/>
        </w:rPr>
      </w:pPr>
      <w:r w:rsidRPr="003C7841">
        <w:rPr>
          <w:rFonts w:ascii="Arial" w:hAnsi="Arial" w:cs="Arial"/>
          <w:b/>
          <w:sz w:val="20"/>
          <w:szCs w:val="20"/>
          <w:lang w:eastAsia="ar-SA"/>
        </w:rPr>
        <w:t>20</w:t>
      </w:r>
      <w:r w:rsidR="00701C8E" w:rsidRPr="003C7841">
        <w:rPr>
          <w:rFonts w:ascii="Arial" w:hAnsi="Arial" w:cs="Arial"/>
          <w:b/>
          <w:sz w:val="20"/>
          <w:szCs w:val="20"/>
          <w:lang w:eastAsia="ar-SA"/>
        </w:rPr>
        <w:t>.</w:t>
      </w:r>
      <w:r w:rsidR="00701C8E" w:rsidRPr="003C7841">
        <w:rPr>
          <w:rFonts w:ascii="Arial" w:hAnsi="Arial" w:cs="Arial"/>
          <w:b/>
          <w:sz w:val="20"/>
          <w:szCs w:val="20"/>
          <w:lang w:eastAsia="ar-SA"/>
        </w:rPr>
        <w:tab/>
      </w:r>
      <w:r w:rsidR="00701C8E" w:rsidRPr="003C7841">
        <w:rPr>
          <w:rStyle w:val="tekstdokbold"/>
          <w:rFonts w:ascii="Arial" w:hAnsi="Arial" w:cs="Arial"/>
          <w:sz w:val="20"/>
          <w:szCs w:val="20"/>
        </w:rPr>
        <w:t>ZABEZPIECZENIE NALEŻYTEGO WYKONANIA UMOWY</w:t>
      </w:r>
    </w:p>
    <w:p w:rsidR="00680E75" w:rsidRDefault="00141DAE" w:rsidP="00B535B5">
      <w:pPr>
        <w:suppressAutoHyphens/>
        <w:ind w:left="709"/>
        <w:jc w:val="both"/>
        <w:rPr>
          <w:rFonts w:ascii="Arial" w:hAnsi="Arial" w:cs="Arial"/>
          <w:color w:val="000000"/>
          <w:spacing w:val="4"/>
          <w:sz w:val="20"/>
          <w:szCs w:val="20"/>
          <w:lang w:eastAsia="ar-SA"/>
        </w:rPr>
      </w:pPr>
      <w:r w:rsidRPr="003C7841">
        <w:rPr>
          <w:rFonts w:ascii="Arial" w:hAnsi="Arial" w:cs="Arial"/>
          <w:color w:val="000000"/>
          <w:spacing w:val="4"/>
          <w:sz w:val="20"/>
          <w:szCs w:val="20"/>
          <w:lang w:eastAsia="ar-SA"/>
        </w:rPr>
        <w:t xml:space="preserve">Wykonawca nie żąda </w:t>
      </w:r>
      <w:r w:rsidR="008034A6" w:rsidRPr="003C7841">
        <w:rPr>
          <w:rFonts w:ascii="Arial" w:hAnsi="Arial" w:cs="Arial"/>
          <w:color w:val="000000"/>
          <w:spacing w:val="4"/>
          <w:sz w:val="20"/>
          <w:szCs w:val="20"/>
          <w:lang w:eastAsia="ar-SA"/>
        </w:rPr>
        <w:t>wniesienia zabezpieczenia należytego wykonania umowy</w:t>
      </w:r>
      <w:r w:rsidR="00BC3AAD" w:rsidRPr="003C7841">
        <w:rPr>
          <w:rFonts w:ascii="Arial" w:hAnsi="Arial" w:cs="Arial"/>
          <w:color w:val="000000"/>
          <w:spacing w:val="4"/>
          <w:sz w:val="20"/>
          <w:szCs w:val="20"/>
          <w:lang w:eastAsia="ar-SA"/>
        </w:rPr>
        <w:t xml:space="preserve">. </w:t>
      </w:r>
    </w:p>
    <w:p w:rsidR="00F2309D" w:rsidRPr="003C7841" w:rsidRDefault="00F2309D" w:rsidP="00B535B5">
      <w:pPr>
        <w:suppressAutoHyphens/>
        <w:ind w:left="709"/>
        <w:jc w:val="both"/>
        <w:rPr>
          <w:rFonts w:ascii="Arial" w:hAnsi="Arial" w:cs="Arial"/>
          <w:sz w:val="20"/>
          <w:szCs w:val="20"/>
        </w:rPr>
      </w:pPr>
    </w:p>
    <w:p w:rsidR="00213FB2" w:rsidRPr="003C7841" w:rsidRDefault="00213FB2" w:rsidP="00B535B5">
      <w:pPr>
        <w:suppressAutoHyphens/>
        <w:ind w:left="709" w:right="-567" w:hanging="709"/>
        <w:rPr>
          <w:rFonts w:ascii="Arial" w:hAnsi="Arial" w:cs="Arial"/>
          <w:b/>
          <w:sz w:val="20"/>
          <w:szCs w:val="20"/>
          <w:lang w:eastAsia="ar-SA"/>
        </w:rPr>
      </w:pPr>
      <w:r w:rsidRPr="003C7841">
        <w:rPr>
          <w:rFonts w:ascii="Arial" w:hAnsi="Arial" w:cs="Arial"/>
          <w:b/>
          <w:sz w:val="20"/>
          <w:szCs w:val="20"/>
          <w:lang w:eastAsia="ar-SA"/>
        </w:rPr>
        <w:t>2</w:t>
      </w:r>
      <w:r w:rsidR="00A84625" w:rsidRPr="003C7841">
        <w:rPr>
          <w:rFonts w:ascii="Arial" w:hAnsi="Arial" w:cs="Arial"/>
          <w:b/>
          <w:sz w:val="20"/>
          <w:szCs w:val="20"/>
          <w:lang w:eastAsia="ar-SA"/>
        </w:rPr>
        <w:t>1</w:t>
      </w:r>
      <w:r w:rsidRPr="003C7841">
        <w:rPr>
          <w:rFonts w:ascii="Arial" w:hAnsi="Arial" w:cs="Arial"/>
          <w:b/>
          <w:sz w:val="20"/>
          <w:szCs w:val="20"/>
          <w:lang w:eastAsia="ar-SA"/>
        </w:rPr>
        <w:t>.</w:t>
      </w:r>
      <w:r w:rsidRPr="003C7841">
        <w:rPr>
          <w:rFonts w:ascii="Arial" w:hAnsi="Arial" w:cs="Arial"/>
          <w:b/>
          <w:sz w:val="20"/>
          <w:szCs w:val="20"/>
          <w:lang w:eastAsia="ar-SA"/>
        </w:rPr>
        <w:tab/>
      </w:r>
      <w:r w:rsidRPr="003C7841">
        <w:rPr>
          <w:rFonts w:ascii="Arial" w:hAnsi="Arial" w:cs="Arial"/>
          <w:b/>
          <w:bCs/>
          <w:spacing w:val="4"/>
          <w:sz w:val="20"/>
          <w:szCs w:val="20"/>
        </w:rPr>
        <w:t>POUCZENIE O ŚRODKACH OCHRONY PRAWNEJ</w:t>
      </w:r>
    </w:p>
    <w:p w:rsidR="002D6712" w:rsidRPr="003C7841" w:rsidRDefault="002D6712" w:rsidP="00B535B5">
      <w:pPr>
        <w:widowControl w:val="0"/>
        <w:suppressAutoHyphens/>
        <w:ind w:left="709" w:hanging="709"/>
        <w:jc w:val="both"/>
        <w:rPr>
          <w:rFonts w:ascii="Arial" w:hAnsi="Arial" w:cs="Arial"/>
          <w:color w:val="000000"/>
          <w:sz w:val="20"/>
          <w:szCs w:val="20"/>
        </w:rPr>
      </w:pPr>
      <w:r w:rsidRPr="003C7841">
        <w:rPr>
          <w:rFonts w:ascii="Arial" w:hAnsi="Arial" w:cs="Arial"/>
          <w:spacing w:val="4"/>
          <w:sz w:val="20"/>
          <w:szCs w:val="20"/>
        </w:rPr>
        <w:t xml:space="preserve">21.1. </w:t>
      </w:r>
      <w:r w:rsidRPr="003C7841">
        <w:rPr>
          <w:rFonts w:ascii="Arial" w:hAnsi="Arial" w:cs="Arial"/>
          <w:spacing w:val="4"/>
          <w:sz w:val="20"/>
          <w:szCs w:val="20"/>
        </w:rPr>
        <w:tab/>
      </w:r>
      <w:r w:rsidRPr="003C7841">
        <w:rPr>
          <w:rFonts w:ascii="Arial" w:hAnsi="Arial" w:cs="Arial"/>
          <w:color w:val="000000"/>
          <w:sz w:val="20"/>
          <w:szCs w:val="20"/>
        </w:rPr>
        <w:t>Wykonawcy, a także innemu podmiotowi, jeżeli ma lub miał interes w uzyskaniu zamówienia oraz poniósł lub może ponieść szkodę w wyniku naruszenia przez Zamawiającego przepisów ustawy Pzp, przysługują środki ochrony prawnej określone w Dziale VI ustawy Pzp. Środki ochrony prawnej wobec ogłoszenia o zamówieniu oraz specyfikacji istotnych warunków zamówienia przysługują również organizacjom wpisanym na listę, o której mowa w art. 154 pkt 5 ustawy Pzp.</w:t>
      </w:r>
    </w:p>
    <w:p w:rsidR="002D6712" w:rsidRPr="003C7841" w:rsidRDefault="002D6712" w:rsidP="00B535B5">
      <w:pPr>
        <w:widowControl w:val="0"/>
        <w:suppressAutoHyphens/>
        <w:ind w:left="709" w:hanging="709"/>
        <w:jc w:val="both"/>
        <w:rPr>
          <w:rFonts w:ascii="Arial" w:hAnsi="Arial" w:cs="Arial"/>
          <w:color w:val="000000"/>
          <w:sz w:val="20"/>
          <w:szCs w:val="20"/>
        </w:rPr>
      </w:pPr>
      <w:r w:rsidRPr="003C7841">
        <w:rPr>
          <w:rFonts w:ascii="Arial" w:hAnsi="Arial" w:cs="Arial"/>
          <w:color w:val="000000"/>
          <w:sz w:val="20"/>
          <w:szCs w:val="20"/>
        </w:rPr>
        <w:lastRenderedPageBreak/>
        <w:t>21.2.</w:t>
      </w:r>
      <w:r w:rsidRPr="003C7841">
        <w:rPr>
          <w:rFonts w:ascii="Arial" w:hAnsi="Arial" w:cs="Arial"/>
          <w:color w:val="000000"/>
          <w:sz w:val="20"/>
          <w:szCs w:val="20"/>
        </w:rPr>
        <w:tab/>
        <w:t xml:space="preserve">Odwołanie przysługuje wyłącznie od niezgodnej z przepisami ustawy Pzp czynności Zamawiającego podjętej w postępowaniu o udzielenie zamówienia lub zaniechania czynności, do której Zamawiający jest zobowiązany na podstawie ustawy Pzp, </w:t>
      </w:r>
      <w:r w:rsidRPr="003C7841">
        <w:rPr>
          <w:rFonts w:ascii="Arial" w:hAnsi="Arial" w:cs="Arial"/>
          <w:sz w:val="20"/>
          <w:szCs w:val="20"/>
        </w:rPr>
        <w:t>wobec czynności:</w:t>
      </w:r>
    </w:p>
    <w:p w:rsidR="002D6712" w:rsidRPr="003C7841" w:rsidRDefault="002D6712" w:rsidP="00B535B5">
      <w:pPr>
        <w:widowControl w:val="0"/>
        <w:suppressAutoHyphens/>
        <w:ind w:left="709" w:hanging="709"/>
        <w:jc w:val="both"/>
        <w:rPr>
          <w:rFonts w:ascii="Arial" w:hAnsi="Arial" w:cs="Arial"/>
          <w:color w:val="000000"/>
          <w:sz w:val="20"/>
          <w:szCs w:val="20"/>
        </w:rPr>
      </w:pPr>
      <w:r w:rsidRPr="003C7841">
        <w:rPr>
          <w:rFonts w:ascii="Arial" w:hAnsi="Arial" w:cs="Arial"/>
          <w:color w:val="000000"/>
          <w:sz w:val="20"/>
          <w:szCs w:val="20"/>
        </w:rPr>
        <w:t xml:space="preserve">21.2.1. </w:t>
      </w:r>
      <w:r w:rsidRPr="003C7841">
        <w:rPr>
          <w:rFonts w:ascii="Arial" w:hAnsi="Arial" w:cs="Arial"/>
          <w:sz w:val="20"/>
          <w:szCs w:val="20"/>
        </w:rPr>
        <w:t>określenia warunków udziału w postępowaniu;</w:t>
      </w:r>
    </w:p>
    <w:p w:rsidR="002D6712" w:rsidRPr="003C7841" w:rsidRDefault="002D6712" w:rsidP="00B535B5">
      <w:pPr>
        <w:widowControl w:val="0"/>
        <w:suppressAutoHyphens/>
        <w:ind w:left="709" w:hanging="709"/>
        <w:jc w:val="both"/>
        <w:rPr>
          <w:rFonts w:ascii="Arial" w:hAnsi="Arial" w:cs="Arial"/>
          <w:color w:val="000000"/>
          <w:sz w:val="20"/>
          <w:szCs w:val="20"/>
        </w:rPr>
      </w:pPr>
      <w:r w:rsidRPr="003C7841">
        <w:rPr>
          <w:rFonts w:ascii="Arial" w:hAnsi="Arial" w:cs="Arial"/>
          <w:color w:val="000000"/>
          <w:sz w:val="20"/>
          <w:szCs w:val="20"/>
        </w:rPr>
        <w:t>21.</w:t>
      </w:r>
      <w:r w:rsidRPr="003C7841">
        <w:rPr>
          <w:rFonts w:ascii="Arial" w:hAnsi="Arial" w:cs="Arial"/>
          <w:sz w:val="20"/>
          <w:szCs w:val="20"/>
        </w:rPr>
        <w:t>2.2. wykluczenia odwołującego z postępowania o udzielenie zamówienia;</w:t>
      </w:r>
    </w:p>
    <w:p w:rsidR="002D6712" w:rsidRPr="003C7841" w:rsidRDefault="002D6712" w:rsidP="00B535B5">
      <w:pPr>
        <w:widowControl w:val="0"/>
        <w:suppressAutoHyphens/>
        <w:ind w:left="709" w:hanging="709"/>
        <w:jc w:val="both"/>
        <w:rPr>
          <w:rFonts w:ascii="Arial" w:hAnsi="Arial" w:cs="Arial"/>
          <w:color w:val="000000"/>
          <w:sz w:val="20"/>
          <w:szCs w:val="20"/>
        </w:rPr>
      </w:pPr>
      <w:r w:rsidRPr="003C7841">
        <w:rPr>
          <w:rFonts w:ascii="Arial" w:hAnsi="Arial" w:cs="Arial"/>
          <w:color w:val="000000"/>
          <w:sz w:val="20"/>
          <w:szCs w:val="20"/>
        </w:rPr>
        <w:t>21.</w:t>
      </w:r>
      <w:r w:rsidRPr="003C7841">
        <w:rPr>
          <w:rFonts w:ascii="Arial" w:hAnsi="Arial" w:cs="Arial"/>
          <w:sz w:val="20"/>
          <w:szCs w:val="20"/>
        </w:rPr>
        <w:t>2.3. odrzucenia oferty odwołującego;</w:t>
      </w:r>
    </w:p>
    <w:p w:rsidR="002D6712" w:rsidRPr="003C7841" w:rsidRDefault="002D6712" w:rsidP="00B535B5">
      <w:pPr>
        <w:widowControl w:val="0"/>
        <w:suppressAutoHyphens/>
        <w:ind w:left="709" w:hanging="709"/>
        <w:jc w:val="both"/>
        <w:rPr>
          <w:rFonts w:ascii="Arial" w:hAnsi="Arial" w:cs="Arial"/>
          <w:color w:val="000000"/>
          <w:sz w:val="20"/>
          <w:szCs w:val="20"/>
        </w:rPr>
      </w:pPr>
      <w:r w:rsidRPr="003C7841">
        <w:rPr>
          <w:rFonts w:ascii="Arial" w:hAnsi="Arial" w:cs="Arial"/>
          <w:color w:val="000000"/>
          <w:sz w:val="20"/>
          <w:szCs w:val="20"/>
        </w:rPr>
        <w:t>21.</w:t>
      </w:r>
      <w:r w:rsidRPr="003C7841">
        <w:rPr>
          <w:rFonts w:ascii="Arial" w:hAnsi="Arial" w:cs="Arial"/>
          <w:sz w:val="20"/>
          <w:szCs w:val="20"/>
        </w:rPr>
        <w:t>2.4. opisu przedmiotu zamówienia;</w:t>
      </w:r>
    </w:p>
    <w:p w:rsidR="002D6712" w:rsidRPr="003C7841" w:rsidRDefault="002D6712" w:rsidP="00B535B5">
      <w:pPr>
        <w:widowControl w:val="0"/>
        <w:suppressAutoHyphens/>
        <w:ind w:left="709" w:hanging="709"/>
        <w:jc w:val="both"/>
        <w:rPr>
          <w:rFonts w:ascii="Arial" w:hAnsi="Arial" w:cs="Arial"/>
          <w:color w:val="000000"/>
          <w:sz w:val="20"/>
          <w:szCs w:val="20"/>
        </w:rPr>
      </w:pPr>
      <w:r w:rsidRPr="003C7841">
        <w:rPr>
          <w:rFonts w:ascii="Arial" w:hAnsi="Arial" w:cs="Arial"/>
          <w:color w:val="000000"/>
          <w:sz w:val="20"/>
          <w:szCs w:val="20"/>
        </w:rPr>
        <w:t>21.</w:t>
      </w:r>
      <w:r w:rsidRPr="003C7841">
        <w:rPr>
          <w:rFonts w:ascii="Arial" w:hAnsi="Arial" w:cs="Arial"/>
          <w:sz w:val="20"/>
          <w:szCs w:val="20"/>
        </w:rPr>
        <w:t>2.5. wyboru najkorzystniejszej oferty.</w:t>
      </w:r>
    </w:p>
    <w:p w:rsidR="002D6712" w:rsidRPr="003C7841" w:rsidRDefault="002D6712" w:rsidP="00B535B5">
      <w:pPr>
        <w:widowControl w:val="0"/>
        <w:suppressAutoHyphens/>
        <w:ind w:left="709" w:hanging="709"/>
        <w:jc w:val="both"/>
        <w:rPr>
          <w:rFonts w:ascii="Arial" w:hAnsi="Arial" w:cs="Arial"/>
          <w:color w:val="000000"/>
          <w:sz w:val="20"/>
          <w:szCs w:val="20"/>
        </w:rPr>
      </w:pPr>
      <w:r w:rsidRPr="003C7841">
        <w:rPr>
          <w:rFonts w:ascii="Arial" w:hAnsi="Arial" w:cs="Arial"/>
          <w:color w:val="000000"/>
          <w:sz w:val="20"/>
          <w:szCs w:val="20"/>
        </w:rPr>
        <w:t>21.3.</w:t>
      </w:r>
      <w:r w:rsidRPr="003C7841">
        <w:rPr>
          <w:rFonts w:ascii="Arial" w:hAnsi="Arial" w:cs="Arial"/>
          <w:color w:val="000000"/>
          <w:sz w:val="20"/>
          <w:szCs w:val="20"/>
        </w:rPr>
        <w:tab/>
        <w:t>Odwołanie powinno wskazywać czynność lub zaniechanie czynności Zamawiającego, której zarzuca się niezgodność z przepisami ustawy Pzp, zawierać zwięzłe przedstawienie zarzutów, określać żądanie oraz wskazywać okoliczności faktyczne i prawne uzasadniające wniesienie odwołania.</w:t>
      </w:r>
    </w:p>
    <w:p w:rsidR="002D6712" w:rsidRPr="003C7841" w:rsidRDefault="002D6712" w:rsidP="00B535B5">
      <w:pPr>
        <w:widowControl w:val="0"/>
        <w:suppressAutoHyphens/>
        <w:ind w:left="709" w:hanging="709"/>
        <w:jc w:val="both"/>
        <w:rPr>
          <w:rFonts w:ascii="Arial" w:hAnsi="Arial" w:cs="Arial"/>
          <w:color w:val="000000"/>
          <w:sz w:val="20"/>
          <w:szCs w:val="20"/>
        </w:rPr>
      </w:pPr>
      <w:r w:rsidRPr="003C7841">
        <w:rPr>
          <w:rFonts w:ascii="Arial" w:hAnsi="Arial" w:cs="Arial"/>
          <w:color w:val="000000"/>
          <w:sz w:val="20"/>
          <w:szCs w:val="20"/>
        </w:rPr>
        <w:t>21.4.</w:t>
      </w:r>
      <w:r w:rsidRPr="003C7841">
        <w:rPr>
          <w:rFonts w:ascii="Arial" w:hAnsi="Arial" w:cs="Arial"/>
          <w:color w:val="000000"/>
          <w:sz w:val="20"/>
          <w:szCs w:val="20"/>
        </w:rPr>
        <w:tab/>
        <w:t>Odwołanie wnosi się do Prezesa Krajowej Izby Odwoławczej w formie pisemnej albo elektronicznej podpisane bezpiecznym podpisem elektronicznym weryfikowanym przy pomocy ważnego kwalifikowanego certyfikatu lub równoważnego środka, spełniającego wymagania dla tego rodzaju podpisu.</w:t>
      </w:r>
    </w:p>
    <w:p w:rsidR="002D6712" w:rsidRPr="003C7841" w:rsidRDefault="002D6712" w:rsidP="00B535B5">
      <w:pPr>
        <w:widowControl w:val="0"/>
        <w:suppressAutoHyphens/>
        <w:ind w:left="709" w:hanging="709"/>
        <w:jc w:val="both"/>
        <w:rPr>
          <w:rFonts w:ascii="Arial" w:hAnsi="Arial" w:cs="Arial"/>
          <w:color w:val="000000"/>
          <w:sz w:val="20"/>
          <w:szCs w:val="20"/>
        </w:rPr>
      </w:pPr>
      <w:r w:rsidRPr="003C7841">
        <w:rPr>
          <w:rFonts w:ascii="Arial" w:hAnsi="Arial" w:cs="Arial"/>
          <w:color w:val="000000"/>
          <w:sz w:val="20"/>
          <w:szCs w:val="20"/>
        </w:rPr>
        <w:t>21.5.</w:t>
      </w:r>
      <w:r w:rsidRPr="003C7841">
        <w:rPr>
          <w:rFonts w:ascii="Arial" w:hAnsi="Arial" w:cs="Arial"/>
          <w:color w:val="000000"/>
          <w:sz w:val="20"/>
          <w:szCs w:val="20"/>
        </w:rPr>
        <w:tab/>
        <w:t xml:space="preserve">Odwołujący </w:t>
      </w:r>
      <w:r w:rsidRPr="003C7841">
        <w:rPr>
          <w:rFonts w:ascii="Arial" w:hAnsi="Arial" w:cs="Arial"/>
          <w:sz w:val="20"/>
          <w:szCs w:val="20"/>
        </w:rPr>
        <w:t>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2D6712" w:rsidRPr="003C7841" w:rsidRDefault="002D6712" w:rsidP="00B535B5">
      <w:pPr>
        <w:widowControl w:val="0"/>
        <w:suppressAutoHyphens/>
        <w:ind w:left="709" w:hanging="709"/>
        <w:jc w:val="both"/>
        <w:rPr>
          <w:rFonts w:ascii="Arial" w:hAnsi="Arial" w:cs="Arial"/>
          <w:color w:val="000000"/>
          <w:sz w:val="20"/>
          <w:szCs w:val="20"/>
        </w:rPr>
      </w:pPr>
      <w:r w:rsidRPr="003C7841">
        <w:rPr>
          <w:rFonts w:ascii="Arial" w:hAnsi="Arial" w:cs="Arial"/>
          <w:color w:val="000000"/>
          <w:sz w:val="20"/>
          <w:szCs w:val="20"/>
        </w:rPr>
        <w:t>21.6.</w:t>
      </w:r>
      <w:r w:rsidRPr="003C7841">
        <w:rPr>
          <w:rFonts w:ascii="Arial" w:hAnsi="Arial" w:cs="Arial"/>
          <w:color w:val="000000"/>
          <w:sz w:val="20"/>
          <w:szCs w:val="20"/>
        </w:rPr>
        <w:tab/>
        <w:t>Terminy wniesienia odwołania:</w:t>
      </w:r>
    </w:p>
    <w:p w:rsidR="002D6712" w:rsidRPr="003C7841" w:rsidRDefault="002D6712" w:rsidP="00B535B5">
      <w:pPr>
        <w:widowControl w:val="0"/>
        <w:suppressAutoHyphens/>
        <w:ind w:left="709" w:hanging="709"/>
        <w:jc w:val="both"/>
        <w:rPr>
          <w:rFonts w:ascii="Arial" w:hAnsi="Arial" w:cs="Arial"/>
          <w:color w:val="000000"/>
          <w:sz w:val="20"/>
          <w:szCs w:val="20"/>
        </w:rPr>
      </w:pPr>
      <w:r w:rsidRPr="003C7841">
        <w:rPr>
          <w:rFonts w:ascii="Arial" w:hAnsi="Arial" w:cs="Arial"/>
          <w:color w:val="000000"/>
          <w:sz w:val="20"/>
          <w:szCs w:val="20"/>
        </w:rPr>
        <w:t>21.6.1. Odwołanie wnosi się w terminie 5 dni od dnia przesłania informacji o czynności Zamawiającego stanowiącej podstawę jego wniesienia – jeżeli zostały przesłane w sposób określony w art. 180 ust. 5 zdanie drugie ustawy Pzp albo w terminie 10 dni - jeżeli zostały przesłane w inny sposób.</w:t>
      </w:r>
    </w:p>
    <w:p w:rsidR="002D6712" w:rsidRPr="003C7841" w:rsidRDefault="002D6712" w:rsidP="00B535B5">
      <w:pPr>
        <w:widowControl w:val="0"/>
        <w:suppressAutoHyphens/>
        <w:ind w:left="709" w:hanging="709"/>
        <w:jc w:val="both"/>
        <w:rPr>
          <w:rFonts w:ascii="Arial" w:hAnsi="Arial" w:cs="Arial"/>
          <w:color w:val="000000"/>
          <w:sz w:val="20"/>
          <w:szCs w:val="20"/>
        </w:rPr>
      </w:pPr>
      <w:r w:rsidRPr="003C7841">
        <w:rPr>
          <w:rFonts w:ascii="Arial" w:hAnsi="Arial" w:cs="Arial"/>
          <w:color w:val="000000"/>
          <w:sz w:val="20"/>
          <w:szCs w:val="20"/>
        </w:rPr>
        <w:t>21.6.2. Odwołanie wobec treści ogłoszenia o zamówieniu, a także wobec postanowień specyfikacji istotnych warunków zamówienia, wnosi się w terminie 5 dni od dnia zamieszczenia ogłoszenia w Biuletynie Zamówień Publicznych lub specyfikacji istotnych warunków zamówienia na stronie internetowej.</w:t>
      </w:r>
    </w:p>
    <w:p w:rsidR="00AC47FD" w:rsidRPr="003C7841" w:rsidRDefault="002D6712" w:rsidP="00B535B5">
      <w:pPr>
        <w:widowControl w:val="0"/>
        <w:suppressAutoHyphens/>
        <w:ind w:left="709" w:hanging="709"/>
        <w:jc w:val="both"/>
        <w:rPr>
          <w:rFonts w:ascii="Arial" w:hAnsi="Arial" w:cs="Arial"/>
          <w:color w:val="000000"/>
          <w:sz w:val="20"/>
          <w:szCs w:val="20"/>
        </w:rPr>
      </w:pPr>
      <w:r w:rsidRPr="003C7841">
        <w:rPr>
          <w:rFonts w:ascii="Arial" w:hAnsi="Arial" w:cs="Arial"/>
          <w:color w:val="000000"/>
          <w:sz w:val="20"/>
          <w:szCs w:val="20"/>
        </w:rPr>
        <w:t>21.6.3. Odwołanie wobec czynności innych niż określone w pkt 1 i 2 wnosi się w terminie 5 dni od dnia, w którym powzięto lub przy zachowaniu należytej staranności można było powziąć wiadomość o okolicznościach stanowiących podstawę jego wniesienia.</w:t>
      </w:r>
    </w:p>
    <w:p w:rsidR="002D6712" w:rsidRPr="003C7841" w:rsidRDefault="007B7D14" w:rsidP="00B535B5">
      <w:pPr>
        <w:widowControl w:val="0"/>
        <w:suppressAutoHyphens/>
        <w:ind w:left="709" w:hanging="709"/>
        <w:jc w:val="both"/>
        <w:rPr>
          <w:rFonts w:ascii="Arial" w:hAnsi="Arial" w:cs="Arial"/>
          <w:color w:val="000000"/>
          <w:sz w:val="20"/>
          <w:szCs w:val="20"/>
        </w:rPr>
      </w:pPr>
      <w:r w:rsidRPr="003C7841">
        <w:rPr>
          <w:rFonts w:ascii="Arial" w:hAnsi="Arial" w:cs="Arial"/>
          <w:color w:val="000000"/>
          <w:sz w:val="20"/>
          <w:szCs w:val="20"/>
        </w:rPr>
        <w:t>21.6.4.</w:t>
      </w:r>
      <w:r w:rsidR="00E16D24" w:rsidRPr="003C7841">
        <w:rPr>
          <w:rFonts w:ascii="Arial" w:hAnsi="Arial" w:cs="Arial"/>
          <w:color w:val="000000"/>
          <w:sz w:val="20"/>
          <w:szCs w:val="20"/>
        </w:rPr>
        <w:t xml:space="preserve"> </w:t>
      </w:r>
      <w:r w:rsidR="002D6712" w:rsidRPr="003C7841">
        <w:rPr>
          <w:rFonts w:ascii="Arial" w:hAnsi="Arial" w:cs="Arial"/>
          <w:color w:val="000000"/>
          <w:sz w:val="20"/>
          <w:szCs w:val="20"/>
        </w:rPr>
        <w:t>Jeżeli Zamawiający nie przesłał Wykonawcy zawiadomienia o wyborze oferty najkorzystniejszej odwołanie wnosi się nie później niż w terminie:</w:t>
      </w:r>
    </w:p>
    <w:p w:rsidR="002D6712" w:rsidRPr="003C7841" w:rsidRDefault="002D6712" w:rsidP="00C62F4D">
      <w:pPr>
        <w:widowControl w:val="0"/>
        <w:numPr>
          <w:ilvl w:val="2"/>
          <w:numId w:val="8"/>
        </w:numPr>
        <w:tabs>
          <w:tab w:val="clear" w:pos="1425"/>
        </w:tabs>
        <w:suppressAutoHyphens/>
        <w:ind w:left="1134"/>
        <w:jc w:val="both"/>
        <w:rPr>
          <w:rFonts w:ascii="Arial" w:hAnsi="Arial" w:cs="Arial"/>
          <w:color w:val="000000"/>
          <w:sz w:val="20"/>
          <w:szCs w:val="20"/>
        </w:rPr>
      </w:pPr>
      <w:r w:rsidRPr="003C7841">
        <w:rPr>
          <w:rFonts w:ascii="Arial" w:hAnsi="Arial" w:cs="Arial"/>
          <w:color w:val="000000"/>
          <w:sz w:val="20"/>
          <w:szCs w:val="20"/>
        </w:rPr>
        <w:t>15 dni od dnia zamieszczenia w Biuletynie Zamówień Publicznych ogłoszenia o udzieleniu zamówienia;</w:t>
      </w:r>
    </w:p>
    <w:p w:rsidR="002D6712" w:rsidRPr="003C7841" w:rsidRDefault="002D6712" w:rsidP="00C62F4D">
      <w:pPr>
        <w:widowControl w:val="0"/>
        <w:numPr>
          <w:ilvl w:val="2"/>
          <w:numId w:val="8"/>
        </w:numPr>
        <w:tabs>
          <w:tab w:val="clear" w:pos="1425"/>
        </w:tabs>
        <w:suppressAutoHyphens/>
        <w:ind w:left="1134"/>
        <w:jc w:val="both"/>
        <w:rPr>
          <w:rFonts w:ascii="Arial" w:hAnsi="Arial" w:cs="Arial"/>
          <w:color w:val="000000"/>
          <w:sz w:val="20"/>
          <w:szCs w:val="20"/>
        </w:rPr>
      </w:pPr>
      <w:r w:rsidRPr="003C7841">
        <w:rPr>
          <w:rFonts w:ascii="Arial" w:hAnsi="Arial" w:cs="Arial"/>
          <w:color w:val="000000"/>
          <w:sz w:val="20"/>
          <w:szCs w:val="20"/>
        </w:rPr>
        <w:t>1 miesiąca od dnia zawarcia umowy, jeżeli Zamawiający nie zamieścił w Biuletynie Zamówień Publicznych ogłoszenia o udzieleniu zamówienia.</w:t>
      </w:r>
    </w:p>
    <w:p w:rsidR="00F41B93" w:rsidRPr="003C7841" w:rsidRDefault="00F41B93" w:rsidP="00B535B5">
      <w:pPr>
        <w:widowControl w:val="0"/>
        <w:suppressAutoHyphens/>
        <w:jc w:val="both"/>
        <w:rPr>
          <w:rFonts w:ascii="Arial" w:hAnsi="Arial" w:cs="Arial"/>
          <w:color w:val="000000"/>
          <w:sz w:val="20"/>
          <w:szCs w:val="20"/>
        </w:rPr>
      </w:pPr>
    </w:p>
    <w:p w:rsidR="002D6712" w:rsidRPr="003C7841" w:rsidRDefault="002D6712" w:rsidP="00B535B5">
      <w:pPr>
        <w:widowControl w:val="0"/>
        <w:suppressAutoHyphens/>
        <w:ind w:left="709" w:hanging="709"/>
        <w:jc w:val="both"/>
        <w:rPr>
          <w:rFonts w:ascii="Arial" w:hAnsi="Arial" w:cs="Arial"/>
          <w:spacing w:val="4"/>
          <w:sz w:val="20"/>
          <w:szCs w:val="20"/>
        </w:rPr>
      </w:pPr>
      <w:r w:rsidRPr="003C7841">
        <w:rPr>
          <w:rFonts w:ascii="Arial" w:hAnsi="Arial" w:cs="Arial"/>
          <w:color w:val="000000"/>
          <w:sz w:val="20"/>
          <w:szCs w:val="20"/>
        </w:rPr>
        <w:t>21.7.</w:t>
      </w:r>
      <w:r w:rsidRPr="003C7841">
        <w:rPr>
          <w:rFonts w:ascii="Arial" w:hAnsi="Arial" w:cs="Arial"/>
          <w:color w:val="000000"/>
          <w:sz w:val="20"/>
          <w:szCs w:val="20"/>
        </w:rPr>
        <w:tab/>
        <w:t>Szczegółowe zasady postępowania po wniesieniu odwołania, określają stosowne przepisy Działu VI ustawy Pzp.</w:t>
      </w:r>
    </w:p>
    <w:p w:rsidR="002D6712" w:rsidRPr="003C7841" w:rsidRDefault="002D6712" w:rsidP="00B535B5">
      <w:pPr>
        <w:widowControl w:val="0"/>
        <w:suppressAutoHyphens/>
        <w:ind w:left="709" w:hanging="709"/>
        <w:jc w:val="both"/>
        <w:rPr>
          <w:rFonts w:ascii="Arial" w:hAnsi="Arial" w:cs="Arial"/>
          <w:spacing w:val="4"/>
          <w:sz w:val="20"/>
          <w:szCs w:val="20"/>
        </w:rPr>
      </w:pPr>
      <w:r w:rsidRPr="003C7841">
        <w:rPr>
          <w:rFonts w:ascii="Arial" w:hAnsi="Arial" w:cs="Arial"/>
          <w:spacing w:val="4"/>
          <w:sz w:val="20"/>
          <w:szCs w:val="20"/>
        </w:rPr>
        <w:t>21.8.</w:t>
      </w:r>
      <w:r w:rsidRPr="003C7841">
        <w:rPr>
          <w:rFonts w:ascii="Arial" w:hAnsi="Arial" w:cs="Arial"/>
          <w:spacing w:val="4"/>
          <w:sz w:val="20"/>
          <w:szCs w:val="20"/>
        </w:rPr>
        <w:tab/>
        <w:t>Na orzeczenie Krajowej Izby Odwoławczej, stronom oraz uczestnikom postępowania odwoławczego przysługuje skarga do sądu.</w:t>
      </w:r>
    </w:p>
    <w:p w:rsidR="002D6712" w:rsidRPr="003C7841" w:rsidRDefault="002D6712" w:rsidP="00B535B5">
      <w:pPr>
        <w:ind w:left="720" w:hanging="720"/>
        <w:jc w:val="both"/>
        <w:rPr>
          <w:rFonts w:ascii="Arial" w:hAnsi="Arial" w:cs="Arial"/>
          <w:spacing w:val="4"/>
          <w:sz w:val="20"/>
          <w:szCs w:val="20"/>
        </w:rPr>
      </w:pPr>
      <w:r w:rsidRPr="003C7841">
        <w:rPr>
          <w:rFonts w:ascii="Arial" w:hAnsi="Arial" w:cs="Arial"/>
          <w:spacing w:val="4"/>
          <w:sz w:val="20"/>
          <w:szCs w:val="20"/>
        </w:rPr>
        <w:t>21.9.</w:t>
      </w:r>
      <w:r w:rsidRPr="003C7841">
        <w:rPr>
          <w:rFonts w:ascii="Arial" w:hAnsi="Arial" w:cs="Arial"/>
          <w:spacing w:val="4"/>
          <w:sz w:val="20"/>
          <w:szCs w:val="20"/>
        </w:rPr>
        <w:tab/>
        <w:t xml:space="preserve">Skargę wnosi się do sądu okręgowego właściwego dla siedziby Zamawiającego, </w:t>
      </w:r>
      <w:r w:rsidRPr="003C7841">
        <w:rPr>
          <w:rFonts w:ascii="Arial" w:hAnsi="Arial" w:cs="Arial"/>
          <w:spacing w:val="4"/>
          <w:sz w:val="20"/>
          <w:szCs w:val="20"/>
        </w:rPr>
        <w:br/>
        <w:t>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(Dz. U. z 2012 r. poz. 1529) jest równoznaczne z jej wniesieniem.</w:t>
      </w:r>
    </w:p>
    <w:p w:rsidR="002D6712" w:rsidRPr="003C7841" w:rsidRDefault="002D6712" w:rsidP="00B535B5">
      <w:pPr>
        <w:ind w:left="705" w:hanging="705"/>
        <w:jc w:val="both"/>
        <w:rPr>
          <w:rFonts w:ascii="Arial" w:hAnsi="Arial" w:cs="Arial"/>
          <w:sz w:val="20"/>
          <w:szCs w:val="20"/>
        </w:rPr>
      </w:pPr>
    </w:p>
    <w:p w:rsidR="00195F94" w:rsidRDefault="00195F94" w:rsidP="003C7841">
      <w:pPr>
        <w:rPr>
          <w:rFonts w:ascii="Arial" w:hAnsi="Arial" w:cs="Arial"/>
          <w:sz w:val="20"/>
          <w:szCs w:val="20"/>
        </w:rPr>
      </w:pPr>
    </w:p>
    <w:p w:rsidR="00195F94" w:rsidRDefault="00195F94" w:rsidP="003C7841">
      <w:pPr>
        <w:rPr>
          <w:rFonts w:ascii="Arial" w:hAnsi="Arial" w:cs="Arial"/>
          <w:sz w:val="20"/>
          <w:szCs w:val="20"/>
        </w:rPr>
      </w:pPr>
    </w:p>
    <w:p w:rsidR="00195F94" w:rsidRDefault="00195F94" w:rsidP="003C7841">
      <w:pPr>
        <w:rPr>
          <w:rFonts w:ascii="Arial" w:hAnsi="Arial" w:cs="Arial"/>
          <w:sz w:val="20"/>
          <w:szCs w:val="20"/>
        </w:rPr>
      </w:pPr>
    </w:p>
    <w:p w:rsidR="00195F94" w:rsidRDefault="00195F94" w:rsidP="003C7841">
      <w:pPr>
        <w:rPr>
          <w:rFonts w:ascii="Arial" w:hAnsi="Arial" w:cs="Arial"/>
          <w:sz w:val="20"/>
          <w:szCs w:val="20"/>
        </w:rPr>
      </w:pPr>
    </w:p>
    <w:p w:rsidR="00195F94" w:rsidRDefault="00195F94" w:rsidP="003C7841">
      <w:pPr>
        <w:rPr>
          <w:rFonts w:ascii="Arial" w:hAnsi="Arial" w:cs="Arial"/>
          <w:sz w:val="20"/>
          <w:szCs w:val="20"/>
        </w:rPr>
      </w:pPr>
    </w:p>
    <w:p w:rsidR="00195F94" w:rsidRDefault="00195F94" w:rsidP="003C7841">
      <w:pPr>
        <w:rPr>
          <w:rFonts w:ascii="Arial" w:hAnsi="Arial" w:cs="Arial"/>
          <w:sz w:val="20"/>
          <w:szCs w:val="20"/>
        </w:rPr>
      </w:pPr>
    </w:p>
    <w:p w:rsidR="00195F94" w:rsidRDefault="00195F94" w:rsidP="003C7841">
      <w:pPr>
        <w:rPr>
          <w:rFonts w:ascii="Arial" w:hAnsi="Arial" w:cs="Arial"/>
          <w:sz w:val="20"/>
          <w:szCs w:val="20"/>
        </w:rPr>
      </w:pPr>
    </w:p>
    <w:p w:rsidR="00195F94" w:rsidRDefault="00195F94" w:rsidP="003C7841">
      <w:pPr>
        <w:rPr>
          <w:rFonts w:ascii="Arial" w:hAnsi="Arial" w:cs="Arial"/>
          <w:sz w:val="20"/>
          <w:szCs w:val="20"/>
        </w:rPr>
      </w:pPr>
    </w:p>
    <w:p w:rsidR="00195F94" w:rsidRDefault="00195F94" w:rsidP="003C7841">
      <w:pPr>
        <w:rPr>
          <w:rFonts w:ascii="Arial" w:hAnsi="Arial" w:cs="Arial"/>
          <w:sz w:val="20"/>
          <w:szCs w:val="20"/>
        </w:rPr>
      </w:pPr>
    </w:p>
    <w:p w:rsidR="00195F94" w:rsidRDefault="00195F94" w:rsidP="003C7841">
      <w:pPr>
        <w:rPr>
          <w:rFonts w:ascii="Arial" w:hAnsi="Arial" w:cs="Arial"/>
          <w:sz w:val="20"/>
          <w:szCs w:val="20"/>
        </w:rPr>
      </w:pPr>
    </w:p>
    <w:p w:rsidR="00195F94" w:rsidRDefault="00195F94" w:rsidP="003C7841">
      <w:pPr>
        <w:rPr>
          <w:rFonts w:ascii="Arial" w:hAnsi="Arial" w:cs="Arial"/>
          <w:sz w:val="20"/>
          <w:szCs w:val="20"/>
        </w:rPr>
      </w:pPr>
    </w:p>
    <w:p w:rsidR="00195F94" w:rsidRDefault="00195F94" w:rsidP="003C7841">
      <w:pPr>
        <w:rPr>
          <w:rFonts w:ascii="Arial" w:hAnsi="Arial" w:cs="Arial"/>
          <w:sz w:val="20"/>
          <w:szCs w:val="20"/>
        </w:rPr>
      </w:pPr>
    </w:p>
    <w:p w:rsidR="00195F94" w:rsidRDefault="00195F94" w:rsidP="003C7841">
      <w:pPr>
        <w:rPr>
          <w:rFonts w:ascii="Arial" w:hAnsi="Arial" w:cs="Arial"/>
          <w:sz w:val="20"/>
          <w:szCs w:val="20"/>
        </w:rPr>
      </w:pPr>
    </w:p>
    <w:p w:rsidR="00195F94" w:rsidRDefault="00195F94" w:rsidP="003C7841">
      <w:pPr>
        <w:rPr>
          <w:rFonts w:ascii="Arial" w:hAnsi="Arial" w:cs="Arial"/>
          <w:sz w:val="20"/>
          <w:szCs w:val="20"/>
        </w:rPr>
      </w:pPr>
    </w:p>
    <w:p w:rsidR="00195F94" w:rsidRDefault="00195F94" w:rsidP="003C7841">
      <w:pPr>
        <w:rPr>
          <w:rFonts w:ascii="Arial" w:hAnsi="Arial" w:cs="Arial"/>
          <w:sz w:val="20"/>
          <w:szCs w:val="20"/>
        </w:rPr>
      </w:pPr>
    </w:p>
    <w:p w:rsidR="00195F94" w:rsidRDefault="00195F94" w:rsidP="003C7841">
      <w:pPr>
        <w:rPr>
          <w:rFonts w:ascii="Arial" w:hAnsi="Arial" w:cs="Arial"/>
          <w:sz w:val="20"/>
          <w:szCs w:val="20"/>
        </w:rPr>
      </w:pPr>
    </w:p>
    <w:p w:rsidR="00195F94" w:rsidRDefault="00195F94" w:rsidP="003C7841">
      <w:pPr>
        <w:rPr>
          <w:rFonts w:ascii="Arial" w:hAnsi="Arial" w:cs="Arial"/>
          <w:sz w:val="20"/>
          <w:szCs w:val="20"/>
        </w:rPr>
      </w:pPr>
    </w:p>
    <w:p w:rsidR="00195F94" w:rsidRDefault="00195F94" w:rsidP="003C7841">
      <w:pPr>
        <w:rPr>
          <w:rFonts w:ascii="Arial" w:hAnsi="Arial" w:cs="Arial"/>
          <w:sz w:val="20"/>
          <w:szCs w:val="20"/>
        </w:rPr>
      </w:pPr>
    </w:p>
    <w:p w:rsidR="00195F94" w:rsidRDefault="00195F94" w:rsidP="003C7841">
      <w:pPr>
        <w:rPr>
          <w:rFonts w:ascii="Arial" w:hAnsi="Arial" w:cs="Arial"/>
          <w:sz w:val="20"/>
          <w:szCs w:val="20"/>
        </w:rPr>
      </w:pPr>
    </w:p>
    <w:p w:rsidR="00195F94" w:rsidRDefault="00195F94" w:rsidP="003C7841">
      <w:pPr>
        <w:rPr>
          <w:rFonts w:ascii="Arial" w:hAnsi="Arial" w:cs="Arial"/>
          <w:sz w:val="20"/>
          <w:szCs w:val="20"/>
        </w:rPr>
      </w:pPr>
    </w:p>
    <w:p w:rsidR="00195F94" w:rsidRDefault="00195F94" w:rsidP="003C7841">
      <w:pPr>
        <w:rPr>
          <w:rFonts w:ascii="Arial" w:hAnsi="Arial" w:cs="Arial"/>
          <w:sz w:val="20"/>
          <w:szCs w:val="20"/>
        </w:rPr>
      </w:pPr>
    </w:p>
    <w:p w:rsidR="00195F94" w:rsidRDefault="00195F94" w:rsidP="003C7841">
      <w:pPr>
        <w:rPr>
          <w:rFonts w:ascii="Arial" w:hAnsi="Arial" w:cs="Arial"/>
          <w:sz w:val="20"/>
          <w:szCs w:val="20"/>
        </w:rPr>
      </w:pPr>
    </w:p>
    <w:p w:rsidR="00195F94" w:rsidRDefault="00195F94" w:rsidP="003C7841">
      <w:pPr>
        <w:rPr>
          <w:rFonts w:ascii="Arial" w:hAnsi="Arial" w:cs="Arial"/>
          <w:sz w:val="20"/>
          <w:szCs w:val="20"/>
        </w:rPr>
      </w:pPr>
    </w:p>
    <w:p w:rsidR="00195F94" w:rsidRDefault="00195F94" w:rsidP="003C7841">
      <w:pPr>
        <w:rPr>
          <w:rFonts w:ascii="Arial" w:hAnsi="Arial" w:cs="Arial"/>
          <w:sz w:val="20"/>
          <w:szCs w:val="20"/>
        </w:rPr>
      </w:pPr>
    </w:p>
    <w:p w:rsidR="00195F94" w:rsidRDefault="00195F94" w:rsidP="003C7841">
      <w:pPr>
        <w:rPr>
          <w:rFonts w:ascii="Arial" w:hAnsi="Arial" w:cs="Arial"/>
          <w:sz w:val="20"/>
          <w:szCs w:val="20"/>
        </w:rPr>
      </w:pPr>
    </w:p>
    <w:p w:rsidR="00195F94" w:rsidRDefault="00195F94" w:rsidP="003C7841">
      <w:pPr>
        <w:rPr>
          <w:rFonts w:ascii="Arial" w:hAnsi="Arial" w:cs="Arial"/>
          <w:sz w:val="20"/>
          <w:szCs w:val="20"/>
        </w:rPr>
      </w:pPr>
    </w:p>
    <w:p w:rsidR="00195F94" w:rsidRDefault="00195F94" w:rsidP="003C7841">
      <w:pPr>
        <w:rPr>
          <w:rFonts w:ascii="Arial" w:hAnsi="Arial" w:cs="Arial"/>
          <w:sz w:val="20"/>
          <w:szCs w:val="20"/>
        </w:rPr>
      </w:pPr>
    </w:p>
    <w:p w:rsidR="00195F94" w:rsidRDefault="00195F94" w:rsidP="003C7841">
      <w:pPr>
        <w:rPr>
          <w:rFonts w:ascii="Arial" w:hAnsi="Arial" w:cs="Arial"/>
          <w:sz w:val="20"/>
          <w:szCs w:val="20"/>
        </w:rPr>
      </w:pPr>
    </w:p>
    <w:p w:rsidR="00195F94" w:rsidRDefault="00195F94" w:rsidP="003C7841">
      <w:pPr>
        <w:rPr>
          <w:rFonts w:ascii="Arial" w:hAnsi="Arial" w:cs="Arial"/>
          <w:sz w:val="20"/>
          <w:szCs w:val="20"/>
        </w:rPr>
      </w:pPr>
    </w:p>
    <w:p w:rsidR="00195F94" w:rsidRDefault="00195F94" w:rsidP="003C7841">
      <w:pPr>
        <w:rPr>
          <w:rFonts w:ascii="Arial" w:hAnsi="Arial" w:cs="Arial"/>
          <w:sz w:val="20"/>
          <w:szCs w:val="20"/>
        </w:rPr>
      </w:pPr>
    </w:p>
    <w:p w:rsidR="00195F94" w:rsidRDefault="00195F94" w:rsidP="003C7841">
      <w:pPr>
        <w:rPr>
          <w:rFonts w:ascii="Arial" w:hAnsi="Arial" w:cs="Arial"/>
          <w:sz w:val="20"/>
          <w:szCs w:val="20"/>
        </w:rPr>
      </w:pPr>
    </w:p>
    <w:p w:rsidR="00195F94" w:rsidRDefault="00195F94" w:rsidP="003C7841">
      <w:pPr>
        <w:rPr>
          <w:rFonts w:ascii="Arial" w:hAnsi="Arial" w:cs="Arial"/>
          <w:sz w:val="20"/>
          <w:szCs w:val="20"/>
        </w:rPr>
      </w:pPr>
    </w:p>
    <w:p w:rsidR="00195F94" w:rsidRDefault="00195F94" w:rsidP="003C7841">
      <w:pPr>
        <w:rPr>
          <w:rFonts w:ascii="Arial" w:hAnsi="Arial" w:cs="Arial"/>
          <w:sz w:val="20"/>
          <w:szCs w:val="20"/>
        </w:rPr>
      </w:pPr>
    </w:p>
    <w:p w:rsidR="00195F94" w:rsidRDefault="00195F94" w:rsidP="003C7841">
      <w:pPr>
        <w:rPr>
          <w:rFonts w:ascii="Arial" w:hAnsi="Arial" w:cs="Arial"/>
          <w:sz w:val="20"/>
          <w:szCs w:val="20"/>
        </w:rPr>
      </w:pPr>
    </w:p>
    <w:p w:rsidR="00195F94" w:rsidRDefault="00195F94" w:rsidP="003C7841">
      <w:pPr>
        <w:rPr>
          <w:rFonts w:ascii="Arial" w:hAnsi="Arial" w:cs="Arial"/>
          <w:sz w:val="20"/>
          <w:szCs w:val="20"/>
        </w:rPr>
      </w:pPr>
    </w:p>
    <w:p w:rsidR="00195F94" w:rsidRDefault="00195F94" w:rsidP="003C7841">
      <w:pPr>
        <w:rPr>
          <w:rFonts w:ascii="Arial" w:hAnsi="Arial" w:cs="Arial"/>
          <w:sz w:val="20"/>
          <w:szCs w:val="20"/>
        </w:rPr>
      </w:pPr>
    </w:p>
    <w:p w:rsidR="00195F94" w:rsidRDefault="00195F94" w:rsidP="003C7841">
      <w:pPr>
        <w:rPr>
          <w:rFonts w:ascii="Arial" w:hAnsi="Arial" w:cs="Arial"/>
          <w:sz w:val="20"/>
          <w:szCs w:val="20"/>
        </w:rPr>
      </w:pPr>
    </w:p>
    <w:p w:rsidR="00195F94" w:rsidRDefault="00195F94" w:rsidP="003C7841">
      <w:pPr>
        <w:rPr>
          <w:rFonts w:ascii="Arial" w:hAnsi="Arial" w:cs="Arial"/>
          <w:sz w:val="20"/>
          <w:szCs w:val="20"/>
        </w:rPr>
      </w:pPr>
    </w:p>
    <w:p w:rsidR="00195F94" w:rsidRDefault="00195F94" w:rsidP="003C7841">
      <w:pPr>
        <w:rPr>
          <w:rFonts w:ascii="Arial" w:hAnsi="Arial" w:cs="Arial"/>
          <w:sz w:val="20"/>
          <w:szCs w:val="20"/>
        </w:rPr>
      </w:pPr>
    </w:p>
    <w:p w:rsidR="00195F94" w:rsidRPr="003C7841" w:rsidRDefault="00195F94" w:rsidP="003C7841">
      <w:pPr>
        <w:rPr>
          <w:rFonts w:ascii="Arial" w:hAnsi="Arial" w:cs="Arial"/>
          <w:sz w:val="20"/>
          <w:szCs w:val="20"/>
        </w:rPr>
      </w:pPr>
    </w:p>
    <w:p w:rsidR="0069001B" w:rsidRPr="003C7841" w:rsidRDefault="000D40D4" w:rsidP="00B535B5">
      <w:pPr>
        <w:pStyle w:val="Nagwek6"/>
        <w:spacing w:before="0"/>
        <w:rPr>
          <w:sz w:val="20"/>
          <w:szCs w:val="20"/>
        </w:rPr>
      </w:pPr>
      <w:r w:rsidRPr="003C7841">
        <w:rPr>
          <w:sz w:val="20"/>
          <w:szCs w:val="20"/>
        </w:rPr>
        <w:t>Rozdział 2</w:t>
      </w:r>
    </w:p>
    <w:p w:rsidR="0069001B" w:rsidRPr="003C7841" w:rsidRDefault="0069001B" w:rsidP="00B535B5">
      <w:pPr>
        <w:jc w:val="center"/>
        <w:outlineLvl w:val="0"/>
        <w:rPr>
          <w:rFonts w:ascii="Arial" w:hAnsi="Arial" w:cs="Arial"/>
          <w:b/>
          <w:bCs/>
          <w:sz w:val="20"/>
          <w:szCs w:val="20"/>
        </w:rPr>
      </w:pPr>
      <w:r w:rsidRPr="003C7841">
        <w:rPr>
          <w:rFonts w:ascii="Arial" w:hAnsi="Arial" w:cs="Arial"/>
          <w:b/>
          <w:bCs/>
          <w:sz w:val="20"/>
          <w:szCs w:val="20"/>
        </w:rPr>
        <w:t>Formularz Oferty</w:t>
      </w:r>
    </w:p>
    <w:p w:rsidR="0069001B" w:rsidRPr="003C7841" w:rsidRDefault="0069001B" w:rsidP="00B535B5">
      <w:pPr>
        <w:jc w:val="center"/>
        <w:outlineLvl w:val="0"/>
        <w:rPr>
          <w:rFonts w:ascii="Arial" w:hAnsi="Arial" w:cs="Arial"/>
          <w:b/>
          <w:bCs/>
          <w:sz w:val="20"/>
          <w:szCs w:val="20"/>
        </w:rPr>
      </w:pPr>
    </w:p>
    <w:p w:rsidR="0069001B" w:rsidRPr="003C7841" w:rsidRDefault="0069001B" w:rsidP="00B535B5">
      <w:pPr>
        <w:pStyle w:val="Zwykytekst"/>
        <w:jc w:val="both"/>
        <w:rPr>
          <w:rFonts w:ascii="Arial" w:hAnsi="Arial" w:cs="Arial"/>
        </w:rPr>
      </w:pPr>
      <w:r w:rsidRPr="003C7841">
        <w:rPr>
          <w:rFonts w:ascii="Arial" w:hAnsi="Arial" w:cs="Arial"/>
        </w:rPr>
        <w:br w:type="page"/>
      </w: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69001B" w:rsidRPr="003C7841" w:rsidTr="00802537">
        <w:trPr>
          <w:trHeight w:val="1100"/>
        </w:trPr>
        <w:tc>
          <w:tcPr>
            <w:tcW w:w="3119" w:type="dxa"/>
            <w:tcBorders>
              <w:top w:val="nil"/>
              <w:left w:val="nil"/>
              <w:bottom w:val="nil"/>
              <w:right w:val="nil"/>
            </w:tcBorders>
            <w:vAlign w:val="bottom"/>
          </w:tcPr>
          <w:p w:rsidR="0069001B" w:rsidRPr="003C7841" w:rsidRDefault="0069001B" w:rsidP="00B535B5">
            <w:pPr>
              <w:jc w:val="center"/>
              <w:rPr>
                <w:rFonts w:ascii="Arial" w:hAnsi="Arial" w:cs="Arial"/>
                <w:i/>
                <w:iCs/>
                <w:sz w:val="20"/>
                <w:szCs w:val="20"/>
              </w:rPr>
            </w:pPr>
            <w:r w:rsidRPr="003C7841">
              <w:rPr>
                <w:rFonts w:ascii="Arial" w:hAnsi="Arial" w:cs="Arial"/>
                <w:i/>
                <w:iCs/>
                <w:sz w:val="20"/>
                <w:szCs w:val="20"/>
              </w:rPr>
              <w:lastRenderedPageBreak/>
              <w:t>(nazwa Wykonawcy/Wykonawców)</w:t>
            </w:r>
          </w:p>
        </w:tc>
        <w:tc>
          <w:tcPr>
            <w:tcW w:w="6071" w:type="dxa"/>
            <w:tcBorders>
              <w:top w:val="single" w:sz="4" w:space="0" w:color="auto"/>
              <w:left w:val="single" w:sz="4" w:space="0" w:color="auto"/>
              <w:bottom w:val="single" w:sz="4" w:space="0" w:color="auto"/>
            </w:tcBorders>
            <w:vAlign w:val="center"/>
          </w:tcPr>
          <w:p w:rsidR="0069001B" w:rsidRPr="003C7841" w:rsidRDefault="0069001B" w:rsidP="00B535B5">
            <w:pPr>
              <w:pStyle w:val="Nagwek6"/>
              <w:spacing w:before="0"/>
              <w:rPr>
                <w:spacing w:val="30"/>
                <w:sz w:val="20"/>
                <w:szCs w:val="20"/>
              </w:rPr>
            </w:pPr>
            <w:r w:rsidRPr="003C7841">
              <w:rPr>
                <w:spacing w:val="30"/>
                <w:sz w:val="20"/>
                <w:szCs w:val="20"/>
              </w:rPr>
              <w:t>OFERTA</w:t>
            </w:r>
          </w:p>
        </w:tc>
      </w:tr>
    </w:tbl>
    <w:p w:rsidR="0069001B" w:rsidRPr="003C7841" w:rsidRDefault="0069001B" w:rsidP="00B535B5">
      <w:pPr>
        <w:pStyle w:val="Zwykytekst"/>
        <w:tabs>
          <w:tab w:val="left" w:leader="dot" w:pos="9360"/>
        </w:tabs>
        <w:ind w:left="5580" w:right="23"/>
        <w:rPr>
          <w:rFonts w:ascii="Arial" w:hAnsi="Arial" w:cs="Arial"/>
          <w:b/>
          <w:bCs/>
        </w:rPr>
      </w:pPr>
    </w:p>
    <w:p w:rsidR="0069001B" w:rsidRPr="003C7841" w:rsidRDefault="0069001B" w:rsidP="00B535B5">
      <w:pPr>
        <w:pStyle w:val="Zwykytekst"/>
        <w:tabs>
          <w:tab w:val="left" w:leader="dot" w:pos="9360"/>
        </w:tabs>
        <w:ind w:left="5580" w:right="23"/>
        <w:rPr>
          <w:rFonts w:ascii="Arial" w:hAnsi="Arial" w:cs="Arial"/>
          <w:b/>
          <w:bCs/>
        </w:rPr>
      </w:pPr>
      <w:r w:rsidRPr="003C7841">
        <w:rPr>
          <w:rFonts w:ascii="Arial" w:hAnsi="Arial" w:cs="Arial"/>
          <w:b/>
          <w:bCs/>
        </w:rPr>
        <w:t>Do</w:t>
      </w:r>
    </w:p>
    <w:p w:rsidR="0069001B" w:rsidRPr="003C7841" w:rsidRDefault="0069001B" w:rsidP="00B535B5">
      <w:pPr>
        <w:ind w:left="3870" w:firstLine="384"/>
        <w:jc w:val="both"/>
        <w:rPr>
          <w:rFonts w:ascii="Arial" w:hAnsi="Arial" w:cs="Arial"/>
          <w:b/>
          <w:sz w:val="20"/>
          <w:szCs w:val="20"/>
        </w:rPr>
      </w:pPr>
    </w:p>
    <w:p w:rsidR="0069001B" w:rsidRPr="003C7841" w:rsidRDefault="0069001B" w:rsidP="00B535B5">
      <w:pPr>
        <w:ind w:left="5491" w:firstLine="33"/>
        <w:jc w:val="both"/>
        <w:rPr>
          <w:rFonts w:ascii="Arial" w:hAnsi="Arial" w:cs="Arial"/>
          <w:b/>
          <w:sz w:val="20"/>
          <w:szCs w:val="20"/>
        </w:rPr>
      </w:pPr>
      <w:r w:rsidRPr="003C7841">
        <w:rPr>
          <w:rFonts w:ascii="Arial" w:hAnsi="Arial" w:cs="Arial"/>
          <w:b/>
          <w:sz w:val="20"/>
          <w:szCs w:val="20"/>
        </w:rPr>
        <w:t xml:space="preserve">Ministerstwa Sprawiedliwości </w:t>
      </w:r>
    </w:p>
    <w:p w:rsidR="0069001B" w:rsidRPr="003C7841" w:rsidRDefault="0069001B" w:rsidP="00B535B5">
      <w:pPr>
        <w:ind w:left="5491" w:firstLine="33"/>
        <w:jc w:val="both"/>
        <w:rPr>
          <w:rFonts w:ascii="Arial" w:hAnsi="Arial" w:cs="Arial"/>
          <w:b/>
          <w:sz w:val="20"/>
          <w:szCs w:val="20"/>
        </w:rPr>
      </w:pPr>
      <w:r w:rsidRPr="003C7841">
        <w:rPr>
          <w:rFonts w:ascii="Arial" w:hAnsi="Arial" w:cs="Arial"/>
          <w:b/>
          <w:sz w:val="20"/>
          <w:szCs w:val="20"/>
        </w:rPr>
        <w:t>Al. Ujazdowskie 11</w:t>
      </w:r>
    </w:p>
    <w:p w:rsidR="0069001B" w:rsidRPr="003C7841" w:rsidRDefault="0069001B" w:rsidP="00B535B5">
      <w:pPr>
        <w:ind w:left="5491" w:firstLine="33"/>
        <w:jc w:val="both"/>
        <w:rPr>
          <w:rFonts w:ascii="Arial" w:hAnsi="Arial" w:cs="Arial"/>
          <w:b/>
          <w:sz w:val="20"/>
          <w:szCs w:val="20"/>
        </w:rPr>
      </w:pPr>
      <w:r w:rsidRPr="003C7841">
        <w:rPr>
          <w:rFonts w:ascii="Arial" w:hAnsi="Arial" w:cs="Arial"/>
          <w:b/>
          <w:sz w:val="20"/>
          <w:szCs w:val="20"/>
        </w:rPr>
        <w:t>00-567 Warszawa</w:t>
      </w:r>
    </w:p>
    <w:p w:rsidR="0069001B" w:rsidRPr="003C7841" w:rsidRDefault="0069001B" w:rsidP="00B535B5">
      <w:pPr>
        <w:ind w:left="3870" w:firstLine="33"/>
        <w:jc w:val="both"/>
        <w:rPr>
          <w:rFonts w:ascii="Arial" w:hAnsi="Arial" w:cs="Arial"/>
          <w:b/>
          <w:sz w:val="20"/>
          <w:szCs w:val="20"/>
        </w:rPr>
      </w:pPr>
    </w:p>
    <w:p w:rsidR="0069001B" w:rsidRPr="003C7841" w:rsidRDefault="0069001B" w:rsidP="00B535B5">
      <w:pPr>
        <w:pStyle w:val="Zwykytekst1"/>
        <w:tabs>
          <w:tab w:val="left" w:leader="dot" w:pos="9360"/>
        </w:tabs>
        <w:jc w:val="both"/>
        <w:rPr>
          <w:rFonts w:ascii="Arial" w:hAnsi="Arial" w:cs="Arial"/>
          <w:b/>
        </w:rPr>
      </w:pPr>
      <w:r w:rsidRPr="003C7841">
        <w:rPr>
          <w:rFonts w:ascii="Arial" w:hAnsi="Arial" w:cs="Arial"/>
          <w:b/>
        </w:rPr>
        <w:t xml:space="preserve">Nawiązując do ogłoszenia o zamówieniu w postępowaniu o udzielenie zamówienia publicznego prowadzonym w trybie przetargu nieograniczonego na: </w:t>
      </w:r>
    </w:p>
    <w:p w:rsidR="006F34AA" w:rsidRPr="003C7841" w:rsidRDefault="001F780D" w:rsidP="00B535B5">
      <w:pPr>
        <w:jc w:val="both"/>
        <w:outlineLvl w:val="0"/>
        <w:rPr>
          <w:rFonts w:ascii="Arial" w:hAnsi="Arial" w:cs="Arial"/>
          <w:spacing w:val="-2"/>
          <w:sz w:val="20"/>
          <w:szCs w:val="20"/>
        </w:rPr>
      </w:pPr>
      <w:r w:rsidRPr="003C7841">
        <w:rPr>
          <w:rFonts w:ascii="Arial" w:hAnsi="Arial" w:cs="Arial"/>
          <w:b/>
          <w:sz w:val="20"/>
          <w:szCs w:val="20"/>
        </w:rPr>
        <w:t>Stworzenie serwisu internetowego</w:t>
      </w:r>
    </w:p>
    <w:p w:rsidR="006F34AA" w:rsidRPr="003C7841" w:rsidRDefault="006F34AA" w:rsidP="00B535B5">
      <w:pPr>
        <w:pStyle w:val="Zwykytekst1"/>
        <w:tabs>
          <w:tab w:val="left" w:leader="dot" w:pos="9360"/>
        </w:tabs>
        <w:jc w:val="both"/>
        <w:rPr>
          <w:rFonts w:ascii="Arial" w:hAnsi="Arial" w:cs="Arial"/>
          <w:b/>
        </w:rPr>
      </w:pPr>
      <w:r w:rsidRPr="003C7841">
        <w:rPr>
          <w:rFonts w:ascii="Arial" w:hAnsi="Arial" w:cs="Arial"/>
          <w:spacing w:val="-2"/>
        </w:rPr>
        <w:t xml:space="preserve">oznaczonego nr </w:t>
      </w:r>
      <w:r w:rsidR="001F780D" w:rsidRPr="003C7841">
        <w:rPr>
          <w:rFonts w:ascii="Arial" w:hAnsi="Arial" w:cs="Arial"/>
          <w:spacing w:val="-2"/>
        </w:rPr>
        <w:t>BA-F-II-3710-27/16</w:t>
      </w:r>
    </w:p>
    <w:p w:rsidR="0069001B" w:rsidRPr="003C7841" w:rsidRDefault="0069001B" w:rsidP="00B535B5">
      <w:pPr>
        <w:pStyle w:val="Zwykytekst1"/>
        <w:tabs>
          <w:tab w:val="left" w:leader="dot" w:pos="9360"/>
        </w:tabs>
        <w:jc w:val="both"/>
        <w:rPr>
          <w:rFonts w:ascii="Arial" w:hAnsi="Arial" w:cs="Arial"/>
          <w:b/>
        </w:rPr>
      </w:pPr>
    </w:p>
    <w:p w:rsidR="0069001B" w:rsidRPr="003C7841" w:rsidRDefault="0069001B" w:rsidP="00B535B5">
      <w:pPr>
        <w:pStyle w:val="Zwykytekst1"/>
        <w:tabs>
          <w:tab w:val="left" w:leader="dot" w:pos="9360"/>
        </w:tabs>
        <w:jc w:val="both"/>
        <w:rPr>
          <w:rFonts w:ascii="Arial" w:hAnsi="Arial" w:cs="Arial"/>
        </w:rPr>
      </w:pPr>
      <w:r w:rsidRPr="003C7841">
        <w:rPr>
          <w:rFonts w:ascii="Arial" w:hAnsi="Arial" w:cs="Arial"/>
          <w:b/>
        </w:rPr>
        <w:t>MY NIŻEJ PODPISANI</w:t>
      </w:r>
      <w:r w:rsidRPr="003C7841">
        <w:rPr>
          <w:rFonts w:ascii="Arial" w:hAnsi="Arial" w:cs="Arial"/>
        </w:rPr>
        <w:t xml:space="preserve"> </w:t>
      </w:r>
    </w:p>
    <w:p w:rsidR="0069001B" w:rsidRPr="003C7841" w:rsidRDefault="0069001B" w:rsidP="00B535B5">
      <w:pPr>
        <w:pStyle w:val="Zwykytekst1"/>
        <w:tabs>
          <w:tab w:val="left" w:leader="underscore" w:pos="9000"/>
        </w:tabs>
        <w:jc w:val="both"/>
        <w:rPr>
          <w:rFonts w:ascii="Arial" w:hAnsi="Arial" w:cs="Arial"/>
        </w:rPr>
      </w:pPr>
      <w:r w:rsidRPr="003C7841">
        <w:rPr>
          <w:rFonts w:ascii="Arial" w:hAnsi="Arial" w:cs="Arial"/>
        </w:rPr>
        <w:t xml:space="preserve">_______________________________________________________________________ </w:t>
      </w:r>
    </w:p>
    <w:p w:rsidR="0069001B" w:rsidRPr="003C7841" w:rsidRDefault="0069001B" w:rsidP="00B535B5">
      <w:pPr>
        <w:pStyle w:val="Zwykytekst1"/>
        <w:tabs>
          <w:tab w:val="left" w:leader="underscore" w:pos="9000"/>
        </w:tabs>
        <w:jc w:val="both"/>
        <w:rPr>
          <w:rFonts w:ascii="Arial" w:hAnsi="Arial" w:cs="Arial"/>
        </w:rPr>
      </w:pPr>
      <w:r w:rsidRPr="003C7841">
        <w:rPr>
          <w:rFonts w:ascii="Arial" w:hAnsi="Arial" w:cs="Arial"/>
        </w:rPr>
        <w:t xml:space="preserve">_______________________________________________________________________ </w:t>
      </w:r>
    </w:p>
    <w:p w:rsidR="0069001B" w:rsidRPr="003C7841" w:rsidRDefault="0069001B" w:rsidP="00B535B5">
      <w:pPr>
        <w:pStyle w:val="Zwykytekst1"/>
        <w:tabs>
          <w:tab w:val="left" w:leader="dot" w:pos="9360"/>
        </w:tabs>
        <w:jc w:val="both"/>
        <w:rPr>
          <w:rFonts w:ascii="Arial" w:hAnsi="Arial" w:cs="Arial"/>
        </w:rPr>
      </w:pPr>
      <w:r w:rsidRPr="003C7841">
        <w:rPr>
          <w:rFonts w:ascii="Arial" w:hAnsi="Arial" w:cs="Arial"/>
        </w:rPr>
        <w:t>działając w imieniu i na rzecz</w:t>
      </w:r>
    </w:p>
    <w:p w:rsidR="0069001B" w:rsidRPr="003C7841" w:rsidRDefault="0069001B" w:rsidP="00B535B5">
      <w:pPr>
        <w:pStyle w:val="Zwykytekst1"/>
        <w:tabs>
          <w:tab w:val="left" w:leader="underscore" w:pos="9000"/>
        </w:tabs>
        <w:jc w:val="both"/>
        <w:rPr>
          <w:rFonts w:ascii="Arial" w:hAnsi="Arial" w:cs="Arial"/>
        </w:rPr>
      </w:pPr>
      <w:r w:rsidRPr="003C7841">
        <w:rPr>
          <w:rFonts w:ascii="Arial" w:hAnsi="Arial" w:cs="Arial"/>
        </w:rPr>
        <w:t xml:space="preserve">_______________________________________________________________________ </w:t>
      </w:r>
    </w:p>
    <w:p w:rsidR="0069001B" w:rsidRPr="003C7841" w:rsidRDefault="0069001B" w:rsidP="00B535B5">
      <w:pPr>
        <w:pStyle w:val="Zwykytekst1"/>
        <w:tabs>
          <w:tab w:val="left" w:leader="underscore" w:pos="9000"/>
        </w:tabs>
        <w:jc w:val="both"/>
        <w:rPr>
          <w:rFonts w:ascii="Arial" w:hAnsi="Arial" w:cs="Arial"/>
        </w:rPr>
      </w:pPr>
      <w:r w:rsidRPr="003C7841">
        <w:rPr>
          <w:rFonts w:ascii="Arial" w:hAnsi="Arial" w:cs="Arial"/>
        </w:rPr>
        <w:t xml:space="preserve">_______________________________________________________________________ </w:t>
      </w:r>
    </w:p>
    <w:p w:rsidR="0069001B" w:rsidRPr="003C7841" w:rsidRDefault="0069001B" w:rsidP="00B535B5">
      <w:pPr>
        <w:pStyle w:val="Zwykytekst1"/>
        <w:tabs>
          <w:tab w:val="left" w:leader="dot" w:pos="9072"/>
        </w:tabs>
        <w:jc w:val="center"/>
        <w:rPr>
          <w:rFonts w:ascii="Arial" w:hAnsi="Arial" w:cs="Arial"/>
          <w:i/>
        </w:rPr>
      </w:pPr>
      <w:r w:rsidRPr="003C7841">
        <w:rPr>
          <w:rFonts w:ascii="Arial" w:hAnsi="Arial" w:cs="Arial"/>
          <w:i/>
        </w:rPr>
        <w:t xml:space="preserve"> (nazwa (firma) dokładny adres Wykonawcy/Wykonawców)</w:t>
      </w:r>
    </w:p>
    <w:p w:rsidR="0069001B" w:rsidRPr="003C7841" w:rsidRDefault="0069001B" w:rsidP="00B535B5">
      <w:pPr>
        <w:pStyle w:val="Zwykytekst1"/>
        <w:tabs>
          <w:tab w:val="left" w:leader="dot" w:pos="9072"/>
        </w:tabs>
        <w:jc w:val="center"/>
        <w:rPr>
          <w:rFonts w:ascii="Arial" w:hAnsi="Arial" w:cs="Arial"/>
          <w:i/>
        </w:rPr>
      </w:pPr>
      <w:r w:rsidRPr="003C7841">
        <w:rPr>
          <w:rFonts w:ascii="Arial" w:hAnsi="Arial" w:cs="Arial"/>
          <w:i/>
        </w:rPr>
        <w:t>(w przypadku składania oferty przez podmioty występujące wspólnie podać nazwy(firmy) i dokładne adresy wszystkich wspólników spółki cywilnej lub członków konsorcjum)</w:t>
      </w:r>
    </w:p>
    <w:p w:rsidR="0069001B" w:rsidRPr="003C7841" w:rsidRDefault="0069001B" w:rsidP="00B535B5">
      <w:pPr>
        <w:pStyle w:val="Zwykytekst1"/>
        <w:tabs>
          <w:tab w:val="left" w:leader="dot" w:pos="9072"/>
        </w:tabs>
        <w:jc w:val="center"/>
        <w:rPr>
          <w:rFonts w:ascii="Arial" w:hAnsi="Arial" w:cs="Arial"/>
          <w:i/>
        </w:rPr>
      </w:pPr>
    </w:p>
    <w:p w:rsidR="0069001B" w:rsidRPr="003C7841" w:rsidRDefault="0069001B" w:rsidP="00B535B5">
      <w:pPr>
        <w:pStyle w:val="Zwykytekst1"/>
        <w:numPr>
          <w:ilvl w:val="0"/>
          <w:numId w:val="2"/>
        </w:numPr>
        <w:tabs>
          <w:tab w:val="left" w:pos="284"/>
        </w:tabs>
        <w:ind w:left="284" w:hanging="284"/>
        <w:jc w:val="both"/>
        <w:rPr>
          <w:rFonts w:ascii="Arial" w:hAnsi="Arial" w:cs="Arial"/>
          <w:b/>
          <w:bCs/>
        </w:rPr>
      </w:pPr>
      <w:r w:rsidRPr="003C7841">
        <w:rPr>
          <w:rFonts w:ascii="Arial" w:hAnsi="Arial" w:cs="Arial"/>
          <w:b/>
        </w:rPr>
        <w:t>SKŁADAMY OFERTĘ</w:t>
      </w:r>
      <w:r w:rsidRPr="003C7841">
        <w:rPr>
          <w:rFonts w:ascii="Arial" w:hAnsi="Arial" w:cs="Arial"/>
        </w:rPr>
        <w:t xml:space="preserve"> na wykonanie przedmiotu zamówienia zgodnie ze Specyfikacją Istotnych Warunków Zamówienia (SIWZ).</w:t>
      </w:r>
    </w:p>
    <w:p w:rsidR="0069001B" w:rsidRPr="003C7841" w:rsidRDefault="0069001B" w:rsidP="00B535B5">
      <w:pPr>
        <w:pStyle w:val="Zwykytekst1"/>
        <w:numPr>
          <w:ilvl w:val="0"/>
          <w:numId w:val="2"/>
        </w:numPr>
        <w:tabs>
          <w:tab w:val="left" w:pos="284"/>
        </w:tabs>
        <w:ind w:left="284" w:hanging="284"/>
        <w:jc w:val="both"/>
        <w:rPr>
          <w:rFonts w:ascii="Arial" w:hAnsi="Arial" w:cs="Arial"/>
        </w:rPr>
      </w:pPr>
      <w:r w:rsidRPr="003C7841">
        <w:rPr>
          <w:rFonts w:ascii="Arial" w:hAnsi="Arial" w:cs="Arial"/>
          <w:b/>
        </w:rPr>
        <w:t>OŚWIADCZAMY,</w:t>
      </w:r>
      <w:r w:rsidRPr="003C7841">
        <w:rPr>
          <w:rFonts w:ascii="Arial" w:hAnsi="Arial" w:cs="Arial"/>
        </w:rPr>
        <w:t xml:space="preserve"> że zapoznaliśmy się z ogłoszeniem o zamówieniu, Specyfikacją Istotnych Warunków Zamówienia oraz wyjaśnieniami i zmianami SIWZ przekazanymi przez Zamawiającego i uznajemy się za związanych określonymi w nich postanowieniami i zasadami postępowania.</w:t>
      </w:r>
    </w:p>
    <w:p w:rsidR="0069001B" w:rsidRPr="003C7841" w:rsidRDefault="0069001B" w:rsidP="00B535B5">
      <w:pPr>
        <w:pStyle w:val="Zwykytekst1"/>
        <w:numPr>
          <w:ilvl w:val="0"/>
          <w:numId w:val="2"/>
        </w:numPr>
        <w:tabs>
          <w:tab w:val="left" w:pos="284"/>
        </w:tabs>
        <w:jc w:val="both"/>
        <w:rPr>
          <w:rFonts w:ascii="Arial" w:hAnsi="Arial" w:cs="Arial"/>
          <w:b/>
        </w:rPr>
      </w:pPr>
      <w:r w:rsidRPr="003C7841">
        <w:rPr>
          <w:rFonts w:ascii="Arial" w:hAnsi="Arial" w:cs="Arial"/>
          <w:b/>
        </w:rPr>
        <w:t>OFERUJEMY:</w:t>
      </w:r>
    </w:p>
    <w:p w:rsidR="0069001B" w:rsidRPr="003C7841" w:rsidRDefault="0069001B" w:rsidP="00C62F4D">
      <w:pPr>
        <w:pStyle w:val="Zwykytekst1"/>
        <w:numPr>
          <w:ilvl w:val="1"/>
          <w:numId w:val="6"/>
        </w:numPr>
        <w:tabs>
          <w:tab w:val="left" w:pos="284"/>
        </w:tabs>
        <w:jc w:val="both"/>
        <w:rPr>
          <w:rFonts w:ascii="Arial" w:hAnsi="Arial" w:cs="Arial"/>
          <w:b/>
        </w:rPr>
      </w:pPr>
      <w:r w:rsidRPr="003C7841">
        <w:rPr>
          <w:rFonts w:ascii="Arial" w:hAnsi="Arial" w:cs="Arial"/>
        </w:rPr>
        <w:t>wykonanie przedmiotu zamówienia</w:t>
      </w:r>
      <w:r w:rsidRPr="003C7841">
        <w:rPr>
          <w:rFonts w:ascii="Arial" w:hAnsi="Arial" w:cs="Arial"/>
          <w:b/>
        </w:rPr>
        <w:t xml:space="preserve"> za </w:t>
      </w:r>
      <w:r w:rsidR="00361C8A" w:rsidRPr="003C7841">
        <w:rPr>
          <w:rFonts w:ascii="Arial" w:hAnsi="Arial" w:cs="Arial"/>
          <w:b/>
        </w:rPr>
        <w:t xml:space="preserve">łączną </w:t>
      </w:r>
      <w:r w:rsidRPr="003C7841">
        <w:rPr>
          <w:rFonts w:ascii="Arial" w:hAnsi="Arial" w:cs="Arial"/>
          <w:b/>
        </w:rPr>
        <w:t>cenę brutto:</w:t>
      </w:r>
    </w:p>
    <w:p w:rsidR="0069001B" w:rsidRPr="003C7841" w:rsidRDefault="0069001B" w:rsidP="00B535B5">
      <w:pPr>
        <w:pStyle w:val="Zwykytekst1"/>
        <w:tabs>
          <w:tab w:val="left" w:pos="284"/>
        </w:tabs>
        <w:jc w:val="both"/>
        <w:rPr>
          <w:rFonts w:ascii="Arial" w:hAnsi="Arial" w:cs="Arial"/>
          <w:b/>
        </w:rPr>
      </w:pPr>
      <w:r w:rsidRPr="003C7841">
        <w:rPr>
          <w:rFonts w:ascii="Arial" w:hAnsi="Arial" w:cs="Arial"/>
          <w:b/>
        </w:rPr>
        <w:t xml:space="preserve">_________________________ zł </w:t>
      </w:r>
    </w:p>
    <w:p w:rsidR="0069001B" w:rsidRPr="003C7841" w:rsidRDefault="0069001B" w:rsidP="00B535B5">
      <w:pPr>
        <w:pStyle w:val="Zwykytekst1"/>
        <w:tabs>
          <w:tab w:val="left" w:pos="284"/>
        </w:tabs>
        <w:jc w:val="both"/>
        <w:rPr>
          <w:rFonts w:ascii="Arial" w:hAnsi="Arial" w:cs="Arial"/>
          <w:b/>
        </w:rPr>
      </w:pPr>
      <w:r w:rsidRPr="003C7841">
        <w:rPr>
          <w:rFonts w:ascii="Arial" w:hAnsi="Arial" w:cs="Arial"/>
          <w:b/>
        </w:rPr>
        <w:t>(słownie złotych:_______________________________________________)</w:t>
      </w:r>
      <w:r w:rsidR="00361C8A" w:rsidRPr="003C7841">
        <w:rPr>
          <w:rFonts w:ascii="Arial" w:hAnsi="Arial" w:cs="Arial"/>
          <w:b/>
        </w:rPr>
        <w:t>,</w:t>
      </w:r>
      <w:r w:rsidRPr="003C7841">
        <w:rPr>
          <w:rFonts w:ascii="Arial" w:hAnsi="Arial" w:cs="Arial"/>
          <w:b/>
        </w:rPr>
        <w:t xml:space="preserve"> </w:t>
      </w:r>
    </w:p>
    <w:p w:rsidR="00EC01E4" w:rsidRPr="003C7841" w:rsidRDefault="00EC01E4" w:rsidP="00B535B5">
      <w:pPr>
        <w:pStyle w:val="Zwykytekst1"/>
        <w:tabs>
          <w:tab w:val="left" w:pos="284"/>
        </w:tabs>
        <w:jc w:val="both"/>
        <w:rPr>
          <w:rFonts w:ascii="Arial" w:hAnsi="Arial" w:cs="Arial"/>
          <w:b/>
        </w:rPr>
      </w:pPr>
    </w:p>
    <w:p w:rsidR="00361C8A" w:rsidRPr="003C7841" w:rsidRDefault="0068573A" w:rsidP="00B535B5">
      <w:pPr>
        <w:pStyle w:val="Zwykytekst1"/>
        <w:tabs>
          <w:tab w:val="left" w:pos="284"/>
        </w:tabs>
        <w:jc w:val="both"/>
        <w:rPr>
          <w:rFonts w:ascii="Arial" w:hAnsi="Arial" w:cs="Arial"/>
          <w:b/>
        </w:rPr>
      </w:pPr>
      <w:r w:rsidRPr="003C7841">
        <w:rPr>
          <w:rFonts w:ascii="Arial" w:hAnsi="Arial" w:cs="Arial"/>
          <w:b/>
        </w:rPr>
        <w:t xml:space="preserve">która stanowi sumę cen brutto za </w:t>
      </w:r>
      <w:r w:rsidR="00361C8A" w:rsidRPr="003C7841">
        <w:rPr>
          <w:rFonts w:ascii="Arial" w:hAnsi="Arial" w:cs="Arial"/>
          <w:b/>
        </w:rPr>
        <w:t>wykonanie poszczególnych etapów, tj.:</w:t>
      </w:r>
    </w:p>
    <w:p w:rsidR="00C20D7B" w:rsidRPr="003C7841" w:rsidRDefault="00C20D7B" w:rsidP="00B535B5">
      <w:pPr>
        <w:pStyle w:val="Zwykytekst1"/>
        <w:tabs>
          <w:tab w:val="left" w:pos="284"/>
        </w:tabs>
        <w:jc w:val="both"/>
        <w:rPr>
          <w:rFonts w:ascii="Arial" w:hAnsi="Arial" w:cs="Arial"/>
          <w:b/>
        </w:rPr>
      </w:pPr>
    </w:p>
    <w:tbl>
      <w:tblPr>
        <w:tblStyle w:val="Tabela-Siatka"/>
        <w:tblW w:w="0" w:type="auto"/>
        <w:jc w:val="center"/>
        <w:tblLook w:val="04A0" w:firstRow="1" w:lastRow="0" w:firstColumn="1" w:lastColumn="0" w:noHBand="0" w:noVBand="1"/>
      </w:tblPr>
      <w:tblGrid>
        <w:gridCol w:w="2905"/>
        <w:gridCol w:w="6305"/>
      </w:tblGrid>
      <w:tr w:rsidR="00EA0195" w:rsidRPr="003C7841" w:rsidTr="00511831">
        <w:trPr>
          <w:trHeight w:val="567"/>
          <w:jc w:val="center"/>
        </w:trPr>
        <w:tc>
          <w:tcPr>
            <w:tcW w:w="2905" w:type="dxa"/>
            <w:vAlign w:val="center"/>
          </w:tcPr>
          <w:p w:rsidR="00EA0195" w:rsidRPr="003C7841" w:rsidRDefault="0068573A" w:rsidP="00B535B5">
            <w:pPr>
              <w:pStyle w:val="Zwykytekst1"/>
              <w:tabs>
                <w:tab w:val="left" w:pos="284"/>
              </w:tabs>
              <w:jc w:val="center"/>
              <w:rPr>
                <w:rFonts w:ascii="Arial" w:hAnsi="Arial" w:cs="Arial"/>
                <w:b/>
              </w:rPr>
            </w:pPr>
            <w:r w:rsidRPr="003C7841">
              <w:rPr>
                <w:rFonts w:ascii="Arial" w:hAnsi="Arial" w:cs="Arial"/>
                <w:b/>
              </w:rPr>
              <w:t>Etap</w:t>
            </w:r>
          </w:p>
        </w:tc>
        <w:tc>
          <w:tcPr>
            <w:tcW w:w="6305" w:type="dxa"/>
            <w:vAlign w:val="center"/>
          </w:tcPr>
          <w:p w:rsidR="00EA0195" w:rsidRPr="003C7841" w:rsidRDefault="00EA0195" w:rsidP="00B535B5">
            <w:pPr>
              <w:pStyle w:val="Zwykytekst1"/>
              <w:tabs>
                <w:tab w:val="left" w:pos="284"/>
              </w:tabs>
              <w:jc w:val="center"/>
              <w:rPr>
                <w:rFonts w:ascii="Arial" w:hAnsi="Arial" w:cs="Arial"/>
                <w:b/>
              </w:rPr>
            </w:pPr>
            <w:r w:rsidRPr="003C7841">
              <w:rPr>
                <w:rFonts w:ascii="Arial" w:hAnsi="Arial" w:cs="Arial"/>
                <w:b/>
              </w:rPr>
              <w:t>Cena brutto za wykonanie danego etapu</w:t>
            </w:r>
            <w:r w:rsidR="00494A34" w:rsidRPr="003C7841">
              <w:rPr>
                <w:rFonts w:ascii="Arial" w:hAnsi="Arial" w:cs="Arial"/>
                <w:b/>
              </w:rPr>
              <w:t xml:space="preserve"> (liczbowo i słownie)</w:t>
            </w:r>
          </w:p>
        </w:tc>
      </w:tr>
      <w:tr w:rsidR="00494A34" w:rsidRPr="003C7841" w:rsidTr="00511831">
        <w:trPr>
          <w:trHeight w:val="567"/>
          <w:jc w:val="center"/>
        </w:trPr>
        <w:tc>
          <w:tcPr>
            <w:tcW w:w="2905" w:type="dxa"/>
            <w:vAlign w:val="center"/>
          </w:tcPr>
          <w:p w:rsidR="00494A34" w:rsidRPr="003C7841" w:rsidRDefault="00494A34" w:rsidP="00B535B5">
            <w:pPr>
              <w:pStyle w:val="Zwykytekst1"/>
              <w:tabs>
                <w:tab w:val="left" w:pos="284"/>
              </w:tabs>
              <w:jc w:val="center"/>
              <w:rPr>
                <w:rFonts w:ascii="Arial" w:hAnsi="Arial" w:cs="Arial"/>
              </w:rPr>
            </w:pPr>
            <w:r w:rsidRPr="003C7841">
              <w:rPr>
                <w:rFonts w:ascii="Arial" w:hAnsi="Arial" w:cs="Arial"/>
              </w:rPr>
              <w:t>Etap I</w:t>
            </w:r>
          </w:p>
        </w:tc>
        <w:tc>
          <w:tcPr>
            <w:tcW w:w="6305" w:type="dxa"/>
            <w:vAlign w:val="center"/>
          </w:tcPr>
          <w:p w:rsidR="00494A34" w:rsidRPr="003C7841" w:rsidRDefault="00296A70" w:rsidP="00296A70">
            <w:pPr>
              <w:pStyle w:val="Zwykytekst1"/>
              <w:tabs>
                <w:tab w:val="left" w:pos="284"/>
              </w:tabs>
              <w:rPr>
                <w:rFonts w:ascii="Arial" w:hAnsi="Arial" w:cs="Arial"/>
              </w:rPr>
            </w:pPr>
            <w:r>
              <w:rPr>
                <w:rFonts w:ascii="Arial" w:hAnsi="Arial" w:cs="Arial"/>
              </w:rPr>
              <w:t xml:space="preserve">                   słownie:</w:t>
            </w:r>
          </w:p>
        </w:tc>
      </w:tr>
      <w:tr w:rsidR="00494A34" w:rsidRPr="003C7841" w:rsidTr="00511831">
        <w:trPr>
          <w:trHeight w:val="567"/>
          <w:jc w:val="center"/>
        </w:trPr>
        <w:tc>
          <w:tcPr>
            <w:tcW w:w="2905" w:type="dxa"/>
            <w:vAlign w:val="center"/>
          </w:tcPr>
          <w:p w:rsidR="00494A34" w:rsidRPr="003C7841" w:rsidRDefault="00494A34" w:rsidP="00B535B5">
            <w:pPr>
              <w:pStyle w:val="Zwykytekst1"/>
              <w:tabs>
                <w:tab w:val="left" w:pos="284"/>
              </w:tabs>
              <w:jc w:val="center"/>
              <w:rPr>
                <w:rFonts w:ascii="Arial" w:hAnsi="Arial" w:cs="Arial"/>
              </w:rPr>
            </w:pPr>
            <w:r w:rsidRPr="003C7841">
              <w:rPr>
                <w:rFonts w:ascii="Arial" w:hAnsi="Arial" w:cs="Arial"/>
              </w:rPr>
              <w:t>Etap II</w:t>
            </w:r>
          </w:p>
        </w:tc>
        <w:tc>
          <w:tcPr>
            <w:tcW w:w="6305" w:type="dxa"/>
            <w:vAlign w:val="center"/>
          </w:tcPr>
          <w:p w:rsidR="00494A34" w:rsidRPr="003C7841" w:rsidRDefault="00296A70" w:rsidP="00B535B5">
            <w:pPr>
              <w:pStyle w:val="Zwykytekst1"/>
              <w:tabs>
                <w:tab w:val="left" w:pos="284"/>
              </w:tabs>
              <w:rPr>
                <w:rFonts w:ascii="Arial" w:hAnsi="Arial" w:cs="Arial"/>
              </w:rPr>
            </w:pPr>
            <w:r>
              <w:rPr>
                <w:rFonts w:ascii="Arial" w:hAnsi="Arial" w:cs="Arial"/>
              </w:rPr>
              <w:t xml:space="preserve">                   słownie:</w:t>
            </w:r>
          </w:p>
        </w:tc>
      </w:tr>
      <w:tr w:rsidR="00D32FE8" w:rsidRPr="003C7841" w:rsidTr="00511831">
        <w:trPr>
          <w:trHeight w:val="567"/>
          <w:jc w:val="center"/>
        </w:trPr>
        <w:tc>
          <w:tcPr>
            <w:tcW w:w="2905" w:type="dxa"/>
            <w:vAlign w:val="center"/>
          </w:tcPr>
          <w:p w:rsidR="00D32FE8" w:rsidRPr="003C7841" w:rsidRDefault="00A4221B" w:rsidP="00B535B5">
            <w:pPr>
              <w:pStyle w:val="Zwykytekst1"/>
              <w:tabs>
                <w:tab w:val="left" w:pos="284"/>
              </w:tabs>
              <w:jc w:val="center"/>
              <w:rPr>
                <w:rFonts w:ascii="Arial" w:hAnsi="Arial" w:cs="Arial"/>
              </w:rPr>
            </w:pPr>
            <w:r w:rsidRPr="003C7841">
              <w:rPr>
                <w:rFonts w:ascii="Arial" w:hAnsi="Arial" w:cs="Arial"/>
              </w:rPr>
              <w:t>Etap II</w:t>
            </w:r>
            <w:r>
              <w:rPr>
                <w:rFonts w:ascii="Arial" w:hAnsi="Arial" w:cs="Arial"/>
              </w:rPr>
              <w:t>I</w:t>
            </w:r>
          </w:p>
        </w:tc>
        <w:tc>
          <w:tcPr>
            <w:tcW w:w="6305" w:type="dxa"/>
            <w:vAlign w:val="center"/>
          </w:tcPr>
          <w:p w:rsidR="00D32FE8" w:rsidRPr="003C7841" w:rsidRDefault="00296A70" w:rsidP="00B535B5">
            <w:pPr>
              <w:pStyle w:val="Zwykytekst1"/>
              <w:tabs>
                <w:tab w:val="left" w:pos="284"/>
              </w:tabs>
              <w:rPr>
                <w:rFonts w:ascii="Arial" w:hAnsi="Arial" w:cs="Arial"/>
              </w:rPr>
            </w:pPr>
            <w:r>
              <w:rPr>
                <w:rFonts w:ascii="Arial" w:hAnsi="Arial" w:cs="Arial"/>
              </w:rPr>
              <w:t xml:space="preserve">                   słownie:</w:t>
            </w:r>
          </w:p>
        </w:tc>
      </w:tr>
      <w:tr w:rsidR="00D32FE8" w:rsidRPr="003C7841" w:rsidTr="00511831">
        <w:trPr>
          <w:trHeight w:val="567"/>
          <w:jc w:val="center"/>
        </w:trPr>
        <w:tc>
          <w:tcPr>
            <w:tcW w:w="2905" w:type="dxa"/>
            <w:vAlign w:val="center"/>
          </w:tcPr>
          <w:p w:rsidR="00D32FE8" w:rsidRPr="003C7841" w:rsidRDefault="00A4221B" w:rsidP="00B535B5">
            <w:pPr>
              <w:pStyle w:val="Zwykytekst1"/>
              <w:tabs>
                <w:tab w:val="left" w:pos="284"/>
              </w:tabs>
              <w:jc w:val="center"/>
              <w:rPr>
                <w:rFonts w:ascii="Arial" w:hAnsi="Arial" w:cs="Arial"/>
              </w:rPr>
            </w:pPr>
            <w:r>
              <w:rPr>
                <w:rFonts w:ascii="Arial" w:hAnsi="Arial" w:cs="Arial"/>
              </w:rPr>
              <w:t>Etap IV</w:t>
            </w:r>
          </w:p>
        </w:tc>
        <w:tc>
          <w:tcPr>
            <w:tcW w:w="6305" w:type="dxa"/>
            <w:vAlign w:val="center"/>
          </w:tcPr>
          <w:p w:rsidR="00D32FE8" w:rsidRPr="003C7841" w:rsidRDefault="00296A70" w:rsidP="00B535B5">
            <w:pPr>
              <w:pStyle w:val="Zwykytekst1"/>
              <w:tabs>
                <w:tab w:val="left" w:pos="284"/>
              </w:tabs>
              <w:rPr>
                <w:rFonts w:ascii="Arial" w:hAnsi="Arial" w:cs="Arial"/>
              </w:rPr>
            </w:pPr>
            <w:r>
              <w:rPr>
                <w:rFonts w:ascii="Arial" w:hAnsi="Arial" w:cs="Arial"/>
              </w:rPr>
              <w:t xml:space="preserve">                   słownie:</w:t>
            </w:r>
          </w:p>
        </w:tc>
      </w:tr>
    </w:tbl>
    <w:p w:rsidR="00361C8A" w:rsidRPr="003C7841" w:rsidRDefault="00361C8A" w:rsidP="00B535B5">
      <w:pPr>
        <w:pStyle w:val="Zwykytekst1"/>
        <w:tabs>
          <w:tab w:val="left" w:pos="284"/>
        </w:tabs>
        <w:jc w:val="both"/>
        <w:rPr>
          <w:rFonts w:ascii="Arial" w:hAnsi="Arial" w:cs="Arial"/>
        </w:rPr>
      </w:pPr>
    </w:p>
    <w:p w:rsidR="001F0226" w:rsidRPr="00DA7E49" w:rsidRDefault="001F0226" w:rsidP="00C62F4D">
      <w:pPr>
        <w:pStyle w:val="Zwykytekst"/>
        <w:numPr>
          <w:ilvl w:val="0"/>
          <w:numId w:val="6"/>
        </w:numPr>
        <w:ind w:right="851"/>
        <w:jc w:val="both"/>
        <w:rPr>
          <w:rFonts w:ascii="Verdana" w:hAnsi="Verdana" w:cs="Times New Roman"/>
          <w:b/>
          <w:bCs/>
          <w:iCs/>
        </w:rPr>
      </w:pPr>
      <w:r>
        <w:rPr>
          <w:rFonts w:ascii="Verdana" w:hAnsi="Verdana" w:cs="Times New Roman"/>
          <w:b/>
          <w:bCs/>
          <w:iCs/>
          <w:caps/>
        </w:rPr>
        <w:t>ZOBOWIĄZUJEMY SIĘ</w:t>
      </w:r>
      <w:r>
        <w:rPr>
          <w:rFonts w:ascii="Verdana" w:hAnsi="Verdana" w:cs="Times New Roman"/>
          <w:bCs/>
          <w:iCs/>
          <w:caps/>
        </w:rPr>
        <w:t xml:space="preserve"> </w:t>
      </w:r>
      <w:r w:rsidRPr="00FE499E">
        <w:rPr>
          <w:rFonts w:ascii="Verdana" w:hAnsi="Verdana" w:cs="Times New Roman"/>
          <w:bCs/>
          <w:iCs/>
        </w:rPr>
        <w:t xml:space="preserve">do zatrudnienia do realizacji zamówienia osoby bezrobotnej </w:t>
      </w:r>
      <w:r w:rsidR="00A4221B">
        <w:rPr>
          <w:rFonts w:ascii="Verdana" w:hAnsi="Verdana" w:cs="Times New Roman"/>
          <w:bCs/>
          <w:iCs/>
        </w:rPr>
        <w:t xml:space="preserve">lub z orzeczeniem o niepełnosprawności </w:t>
      </w:r>
      <w:r w:rsidRPr="001B4C43">
        <w:rPr>
          <w:rFonts w:ascii="Verdana" w:hAnsi="Verdana" w:cs="Times New Roman"/>
          <w:bCs/>
          <w:iCs/>
        </w:rPr>
        <w:t xml:space="preserve">w wymiarze </w:t>
      </w:r>
      <w:r w:rsidR="001D6AB4" w:rsidRPr="001B4C43">
        <w:rPr>
          <w:rFonts w:ascii="Verdana" w:hAnsi="Verdana" w:cs="Times New Roman"/>
          <w:bCs/>
          <w:iCs/>
        </w:rPr>
        <w:t>1/2</w:t>
      </w:r>
      <w:r w:rsidRPr="001B4C43">
        <w:rPr>
          <w:rFonts w:ascii="Verdana" w:hAnsi="Verdana" w:cs="Times New Roman"/>
          <w:bCs/>
          <w:iCs/>
        </w:rPr>
        <w:t xml:space="preserve"> etatu –</w:t>
      </w:r>
      <w:r>
        <w:rPr>
          <w:rFonts w:ascii="Verdana" w:hAnsi="Verdana" w:cs="Times New Roman"/>
          <w:bCs/>
          <w:iCs/>
        </w:rPr>
        <w:t xml:space="preserve"> TAK / NIE </w:t>
      </w:r>
      <w:r>
        <w:rPr>
          <w:rFonts w:ascii="Verdana" w:hAnsi="Verdana" w:cs="Times New Roman"/>
          <w:bCs/>
          <w:iCs/>
          <w:vertAlign w:val="superscript"/>
        </w:rPr>
        <w:t>1</w:t>
      </w:r>
      <w:r w:rsidRPr="00FE499E">
        <w:rPr>
          <w:rFonts w:ascii="Verdana" w:hAnsi="Verdana" w:cs="Times New Roman"/>
          <w:bCs/>
          <w:iCs/>
        </w:rPr>
        <w:t>.</w:t>
      </w:r>
    </w:p>
    <w:p w:rsidR="001F0226" w:rsidRPr="00DA7E49" w:rsidRDefault="001F0226" w:rsidP="001F0226">
      <w:pPr>
        <w:pStyle w:val="Zwykytekst"/>
        <w:ind w:left="283" w:right="851"/>
        <w:jc w:val="both"/>
        <w:rPr>
          <w:rFonts w:ascii="Verdana" w:hAnsi="Verdana" w:cs="Times New Roman"/>
          <w:b/>
          <w:bCs/>
          <w:iCs/>
        </w:rPr>
      </w:pPr>
    </w:p>
    <w:p w:rsidR="001F0226" w:rsidRDefault="001F0226" w:rsidP="001F0226">
      <w:pPr>
        <w:pStyle w:val="Zwykytekst"/>
        <w:ind w:left="283" w:right="851"/>
        <w:jc w:val="both"/>
        <w:rPr>
          <w:rFonts w:ascii="Verdana" w:hAnsi="Verdana" w:cs="Times New Roman"/>
          <w:bCs/>
          <w:i/>
          <w:iCs/>
          <w:sz w:val="16"/>
          <w:szCs w:val="16"/>
        </w:rPr>
      </w:pPr>
      <w:r w:rsidRPr="00DA7E49">
        <w:rPr>
          <w:rFonts w:ascii="Verdana" w:hAnsi="Verdana" w:cs="Times New Roman"/>
          <w:bCs/>
          <w:i/>
          <w:iCs/>
          <w:sz w:val="16"/>
          <w:szCs w:val="16"/>
          <w:vertAlign w:val="superscript"/>
        </w:rPr>
        <w:t>1</w:t>
      </w:r>
      <w:r w:rsidRPr="00DA7E49">
        <w:rPr>
          <w:rFonts w:ascii="Verdana" w:hAnsi="Verdana" w:cs="Times New Roman"/>
          <w:bCs/>
          <w:i/>
          <w:iCs/>
          <w:sz w:val="16"/>
          <w:szCs w:val="16"/>
        </w:rPr>
        <w:t xml:space="preserve"> </w:t>
      </w:r>
      <w:r>
        <w:rPr>
          <w:rFonts w:ascii="Verdana" w:hAnsi="Verdana" w:cs="Times New Roman"/>
          <w:bCs/>
          <w:i/>
          <w:iCs/>
          <w:sz w:val="16"/>
          <w:szCs w:val="16"/>
        </w:rPr>
        <w:t xml:space="preserve">Właściwe podkreślić. W przypadku nie zaznaczenia żadnej z opcji Zamawiający uzna, że Wykonawca nie złożył </w:t>
      </w:r>
      <w:r w:rsidRPr="00431BE6">
        <w:rPr>
          <w:rFonts w:ascii="Verdana" w:hAnsi="Verdana" w:cs="Times New Roman"/>
          <w:bCs/>
          <w:i/>
          <w:iCs/>
          <w:sz w:val="16"/>
          <w:szCs w:val="16"/>
        </w:rPr>
        <w:t>oświadczenia o zatrudnieniu osoby bezrobotnej</w:t>
      </w:r>
      <w:r w:rsidR="00431BE6" w:rsidRPr="001B4C43">
        <w:rPr>
          <w:rFonts w:ascii="Verdana" w:hAnsi="Verdana" w:cs="Times New Roman"/>
          <w:bCs/>
          <w:iCs/>
          <w:sz w:val="16"/>
          <w:szCs w:val="16"/>
        </w:rPr>
        <w:t xml:space="preserve"> lub z orzeczeniem o niepełnosprawności</w:t>
      </w:r>
      <w:r w:rsidRPr="00431BE6">
        <w:rPr>
          <w:rFonts w:ascii="Verdana" w:hAnsi="Verdana" w:cs="Times New Roman"/>
          <w:bCs/>
          <w:i/>
          <w:iCs/>
          <w:sz w:val="16"/>
          <w:szCs w:val="16"/>
        </w:rPr>
        <w:t>, a tym samym</w:t>
      </w:r>
      <w:r>
        <w:rPr>
          <w:rFonts w:ascii="Verdana" w:hAnsi="Verdana" w:cs="Times New Roman"/>
          <w:bCs/>
          <w:i/>
          <w:iCs/>
          <w:sz w:val="16"/>
          <w:szCs w:val="16"/>
        </w:rPr>
        <w:t xml:space="preserve"> nie przyzna ocenianej ofercie punktów w tym kryterium</w:t>
      </w:r>
      <w:r w:rsidRPr="00DA7E49">
        <w:rPr>
          <w:rFonts w:ascii="Verdana" w:hAnsi="Verdana" w:cs="Times New Roman"/>
          <w:bCs/>
          <w:i/>
          <w:iCs/>
          <w:sz w:val="16"/>
          <w:szCs w:val="16"/>
        </w:rPr>
        <w:t>.</w:t>
      </w:r>
    </w:p>
    <w:p w:rsidR="001F0226" w:rsidRDefault="001F0226" w:rsidP="001F0226">
      <w:pPr>
        <w:pStyle w:val="Zwykytekst"/>
        <w:ind w:left="283" w:right="851"/>
        <w:jc w:val="both"/>
        <w:rPr>
          <w:rFonts w:ascii="Verdana" w:hAnsi="Verdana" w:cs="Times New Roman"/>
          <w:bCs/>
          <w:i/>
          <w:iCs/>
          <w:sz w:val="16"/>
          <w:szCs w:val="16"/>
        </w:rPr>
      </w:pPr>
    </w:p>
    <w:p w:rsidR="001F0226" w:rsidRDefault="001F0226" w:rsidP="001F0226">
      <w:pPr>
        <w:pStyle w:val="Zwykytekst"/>
        <w:ind w:left="283" w:right="851"/>
        <w:jc w:val="both"/>
        <w:rPr>
          <w:rFonts w:ascii="Verdana" w:hAnsi="Verdana" w:cs="Times New Roman"/>
          <w:bCs/>
          <w:i/>
          <w:iCs/>
          <w:sz w:val="16"/>
          <w:szCs w:val="16"/>
        </w:rPr>
      </w:pPr>
    </w:p>
    <w:p w:rsidR="001F0226" w:rsidRPr="00DA7E49" w:rsidRDefault="001F0226" w:rsidP="001F0226">
      <w:pPr>
        <w:pStyle w:val="Zwykytekst"/>
        <w:ind w:left="283" w:right="851"/>
        <w:jc w:val="both"/>
        <w:rPr>
          <w:rFonts w:ascii="Verdana" w:hAnsi="Verdana" w:cs="Times New Roman"/>
          <w:bCs/>
          <w:i/>
          <w:iCs/>
          <w:sz w:val="16"/>
          <w:szCs w:val="16"/>
        </w:rPr>
      </w:pPr>
    </w:p>
    <w:p w:rsidR="0069001B" w:rsidRDefault="0069001B" w:rsidP="00C62F4D">
      <w:pPr>
        <w:pStyle w:val="Zwykytekst1"/>
        <w:numPr>
          <w:ilvl w:val="0"/>
          <w:numId w:val="6"/>
        </w:numPr>
        <w:tabs>
          <w:tab w:val="left" w:pos="284"/>
        </w:tabs>
        <w:ind w:left="284" w:hanging="284"/>
        <w:jc w:val="both"/>
        <w:rPr>
          <w:rFonts w:ascii="Arial" w:hAnsi="Arial" w:cs="Arial"/>
          <w:iCs/>
        </w:rPr>
      </w:pPr>
      <w:r w:rsidRPr="003C7841">
        <w:rPr>
          <w:rFonts w:ascii="Arial" w:hAnsi="Arial" w:cs="Arial"/>
          <w:b/>
          <w:iCs/>
        </w:rPr>
        <w:t>ZOBOWIĄZUJEMY SIĘ</w:t>
      </w:r>
      <w:r w:rsidRPr="003C7841">
        <w:rPr>
          <w:rFonts w:ascii="Arial" w:hAnsi="Arial" w:cs="Arial"/>
          <w:iCs/>
        </w:rPr>
        <w:t xml:space="preserve"> do wykonania zamówienia w terminie określonym w Specyfikacji Istotnych Warunków Zamówienia.</w:t>
      </w:r>
    </w:p>
    <w:p w:rsidR="001F0226" w:rsidRPr="003C7841" w:rsidRDefault="001F0226" w:rsidP="001F0226">
      <w:pPr>
        <w:pStyle w:val="Zwykytekst1"/>
        <w:tabs>
          <w:tab w:val="left" w:pos="284"/>
        </w:tabs>
        <w:ind w:left="284"/>
        <w:jc w:val="both"/>
        <w:rPr>
          <w:rFonts w:ascii="Arial" w:hAnsi="Arial" w:cs="Arial"/>
          <w:iCs/>
        </w:rPr>
      </w:pPr>
    </w:p>
    <w:p w:rsidR="0069001B" w:rsidRDefault="0069001B" w:rsidP="00C62F4D">
      <w:pPr>
        <w:pStyle w:val="Zwykytekst1"/>
        <w:numPr>
          <w:ilvl w:val="0"/>
          <w:numId w:val="6"/>
        </w:numPr>
        <w:tabs>
          <w:tab w:val="left" w:pos="284"/>
        </w:tabs>
        <w:ind w:left="284" w:hanging="284"/>
        <w:jc w:val="both"/>
        <w:rPr>
          <w:rFonts w:ascii="Arial" w:hAnsi="Arial" w:cs="Arial"/>
        </w:rPr>
      </w:pPr>
      <w:r w:rsidRPr="003C7841">
        <w:rPr>
          <w:rFonts w:ascii="Arial" w:hAnsi="Arial" w:cs="Arial"/>
          <w:b/>
        </w:rPr>
        <w:t xml:space="preserve">AKCEPTUJEMY </w:t>
      </w:r>
      <w:r w:rsidRPr="003C7841">
        <w:rPr>
          <w:rFonts w:ascii="Arial" w:hAnsi="Arial" w:cs="Arial"/>
        </w:rPr>
        <w:t>warunki płatności określone przez Zamawiającego w Specyfikacji Istotnych Warunków Zamówienia.</w:t>
      </w:r>
    </w:p>
    <w:p w:rsidR="001F0226" w:rsidRPr="003C7841" w:rsidRDefault="001F0226" w:rsidP="001F0226">
      <w:pPr>
        <w:pStyle w:val="Zwykytekst1"/>
        <w:tabs>
          <w:tab w:val="left" w:pos="284"/>
        </w:tabs>
        <w:jc w:val="both"/>
        <w:rPr>
          <w:rFonts w:ascii="Arial" w:hAnsi="Arial" w:cs="Arial"/>
        </w:rPr>
      </w:pPr>
    </w:p>
    <w:p w:rsidR="0069001B" w:rsidRPr="001F0226" w:rsidRDefault="0069001B" w:rsidP="00C62F4D">
      <w:pPr>
        <w:pStyle w:val="Zwykytekst1"/>
        <w:numPr>
          <w:ilvl w:val="0"/>
          <w:numId w:val="6"/>
        </w:numPr>
        <w:tabs>
          <w:tab w:val="left" w:pos="284"/>
        </w:tabs>
        <w:ind w:left="284" w:hanging="284"/>
        <w:jc w:val="both"/>
        <w:rPr>
          <w:rFonts w:ascii="Arial" w:hAnsi="Arial" w:cs="Arial"/>
          <w:i/>
        </w:rPr>
      </w:pPr>
      <w:r w:rsidRPr="003C7841">
        <w:rPr>
          <w:rFonts w:ascii="Arial" w:hAnsi="Arial" w:cs="Arial"/>
          <w:b/>
        </w:rPr>
        <w:t>JESTEŚMY</w:t>
      </w:r>
      <w:r w:rsidRPr="003C7841">
        <w:rPr>
          <w:rFonts w:ascii="Arial" w:hAnsi="Arial" w:cs="Arial"/>
        </w:rPr>
        <w:t xml:space="preserve"> związani ofertą przez okres wskazany w Specyfikacji Istotnych Warunków Zamówienia.</w:t>
      </w:r>
    </w:p>
    <w:p w:rsidR="001F0226" w:rsidRPr="003C7841" w:rsidRDefault="001F0226" w:rsidP="001F0226">
      <w:pPr>
        <w:pStyle w:val="Zwykytekst1"/>
        <w:tabs>
          <w:tab w:val="left" w:pos="284"/>
        </w:tabs>
        <w:jc w:val="both"/>
        <w:rPr>
          <w:rFonts w:ascii="Arial" w:hAnsi="Arial" w:cs="Arial"/>
          <w:i/>
        </w:rPr>
      </w:pPr>
    </w:p>
    <w:p w:rsidR="0069001B" w:rsidRPr="003C7841" w:rsidRDefault="0069001B" w:rsidP="00C62F4D">
      <w:pPr>
        <w:pStyle w:val="Zwykytekst1"/>
        <w:numPr>
          <w:ilvl w:val="0"/>
          <w:numId w:val="6"/>
        </w:numPr>
        <w:tabs>
          <w:tab w:val="left" w:pos="284"/>
        </w:tabs>
        <w:jc w:val="both"/>
        <w:rPr>
          <w:rFonts w:ascii="Arial" w:hAnsi="Arial" w:cs="Arial"/>
        </w:rPr>
      </w:pPr>
      <w:r w:rsidRPr="003C7841">
        <w:rPr>
          <w:rFonts w:ascii="Arial" w:hAnsi="Arial" w:cs="Arial"/>
          <w:b/>
        </w:rPr>
        <w:t>OŚWIADCZAMY</w:t>
      </w:r>
      <w:r w:rsidRPr="003C7841">
        <w:rPr>
          <w:rFonts w:ascii="Arial" w:hAnsi="Arial" w:cs="Arial"/>
        </w:rPr>
        <w:t xml:space="preserve">, że części </w:t>
      </w:r>
      <w:r w:rsidR="00072A86" w:rsidRPr="003C7841">
        <w:rPr>
          <w:rFonts w:ascii="Arial" w:hAnsi="Arial" w:cs="Arial"/>
        </w:rPr>
        <w:t xml:space="preserve">(zakresy) </w:t>
      </w:r>
      <w:r w:rsidRPr="003C7841">
        <w:rPr>
          <w:rFonts w:ascii="Arial" w:hAnsi="Arial" w:cs="Arial"/>
        </w:rPr>
        <w:t>zamówienia wykonamy</w:t>
      </w:r>
      <w:r w:rsidR="00072A86" w:rsidRPr="003C7841">
        <w:rPr>
          <w:rFonts w:ascii="Arial" w:hAnsi="Arial" w:cs="Arial"/>
        </w:rPr>
        <w:t xml:space="preserve"> z udziałem podwykonawców </w:t>
      </w:r>
      <w:r w:rsidRPr="003C7841">
        <w:rPr>
          <w:rFonts w:ascii="Arial" w:hAnsi="Arial" w:cs="Arial"/>
        </w:rPr>
        <w:t>:</w:t>
      </w:r>
    </w:p>
    <w:p w:rsidR="0069001B" w:rsidRPr="003C7841" w:rsidRDefault="0069001B" w:rsidP="00B535B5">
      <w:pPr>
        <w:pStyle w:val="Zwykytekst1"/>
        <w:tabs>
          <w:tab w:val="left" w:pos="284"/>
        </w:tabs>
        <w:ind w:left="284"/>
        <w:jc w:val="both"/>
        <w:rPr>
          <w:rFonts w:ascii="Arial" w:hAnsi="Arial" w:cs="Arial"/>
        </w:rPr>
      </w:pPr>
    </w:p>
    <w:tbl>
      <w:tblPr>
        <w:tblStyle w:val="Tabela-Siatka1"/>
        <w:tblW w:w="9072" w:type="dxa"/>
        <w:tblInd w:w="108" w:type="dxa"/>
        <w:tblLook w:val="04A0" w:firstRow="1" w:lastRow="0" w:firstColumn="1" w:lastColumn="0" w:noHBand="0" w:noVBand="1"/>
      </w:tblPr>
      <w:tblGrid>
        <w:gridCol w:w="495"/>
        <w:gridCol w:w="3960"/>
        <w:gridCol w:w="4617"/>
      </w:tblGrid>
      <w:tr w:rsidR="00072A86" w:rsidRPr="003C7841" w:rsidTr="00781C4C">
        <w:trPr>
          <w:trHeight w:val="1266"/>
        </w:trPr>
        <w:tc>
          <w:tcPr>
            <w:tcW w:w="4455" w:type="dxa"/>
            <w:gridSpan w:val="2"/>
            <w:tcBorders>
              <w:top w:val="single" w:sz="4" w:space="0" w:color="auto"/>
              <w:left w:val="single" w:sz="4" w:space="0" w:color="auto"/>
              <w:right w:val="single" w:sz="4" w:space="0" w:color="auto"/>
            </w:tcBorders>
            <w:shd w:val="clear" w:color="auto" w:fill="D9D9D9" w:themeFill="background1" w:themeFillShade="D9"/>
            <w:vAlign w:val="center"/>
          </w:tcPr>
          <w:p w:rsidR="00072A86" w:rsidRPr="003C7841" w:rsidRDefault="00072A86" w:rsidP="00B535B5">
            <w:pPr>
              <w:jc w:val="center"/>
              <w:rPr>
                <w:rFonts w:ascii="Arial" w:eastAsiaTheme="minorHAnsi" w:hAnsi="Arial" w:cs="Arial"/>
                <w:sz w:val="20"/>
                <w:szCs w:val="20"/>
                <w:lang w:eastAsia="en-US"/>
              </w:rPr>
            </w:pPr>
            <w:r w:rsidRPr="003C7841">
              <w:rPr>
                <w:rFonts w:ascii="Arial" w:eastAsiaTheme="minorHAnsi" w:hAnsi="Arial" w:cs="Arial"/>
                <w:sz w:val="20"/>
                <w:szCs w:val="20"/>
                <w:lang w:eastAsia="en-US"/>
              </w:rPr>
              <w:t>Zakres</w:t>
            </w:r>
          </w:p>
        </w:tc>
        <w:tc>
          <w:tcPr>
            <w:tcW w:w="4617" w:type="dxa"/>
            <w:shd w:val="clear" w:color="auto" w:fill="D9D9D9" w:themeFill="background1" w:themeFillShade="D9"/>
            <w:vAlign w:val="center"/>
          </w:tcPr>
          <w:p w:rsidR="00072A86" w:rsidRPr="003C7841" w:rsidRDefault="00072A86" w:rsidP="00781C4C">
            <w:pPr>
              <w:jc w:val="center"/>
              <w:rPr>
                <w:rFonts w:ascii="Arial" w:eastAsiaTheme="minorHAnsi" w:hAnsi="Arial" w:cs="Arial"/>
                <w:i/>
                <w:sz w:val="20"/>
                <w:szCs w:val="20"/>
                <w:lang w:eastAsia="en-US"/>
              </w:rPr>
            </w:pPr>
            <w:r w:rsidRPr="003C7841">
              <w:rPr>
                <w:rFonts w:ascii="Arial" w:eastAsiaTheme="minorHAnsi" w:hAnsi="Arial" w:cs="Arial"/>
                <w:sz w:val="20"/>
                <w:szCs w:val="20"/>
                <w:lang w:eastAsia="en-US"/>
              </w:rPr>
              <w:t>Podwykon</w:t>
            </w:r>
            <w:r w:rsidR="00781C4C">
              <w:rPr>
                <w:rFonts w:ascii="Arial" w:eastAsiaTheme="minorHAnsi" w:hAnsi="Arial" w:cs="Arial"/>
                <w:sz w:val="20"/>
                <w:szCs w:val="20"/>
                <w:lang w:eastAsia="en-US"/>
              </w:rPr>
              <w:t xml:space="preserve">awca </w:t>
            </w:r>
            <w:r w:rsidRPr="003C7841">
              <w:rPr>
                <w:rFonts w:ascii="Arial" w:eastAsiaTheme="minorHAnsi" w:hAnsi="Arial" w:cs="Arial"/>
                <w:sz w:val="20"/>
                <w:szCs w:val="20"/>
                <w:lang w:eastAsia="en-US"/>
              </w:rPr>
              <w:t>(nazwa i adres)</w:t>
            </w:r>
          </w:p>
        </w:tc>
      </w:tr>
      <w:tr w:rsidR="00072A86" w:rsidRPr="003C7841" w:rsidTr="00781C4C">
        <w:trPr>
          <w:trHeight w:val="813"/>
        </w:trPr>
        <w:tc>
          <w:tcPr>
            <w:tcW w:w="495" w:type="dxa"/>
            <w:tcBorders>
              <w:top w:val="single" w:sz="4" w:space="0" w:color="auto"/>
              <w:left w:val="single" w:sz="4" w:space="0" w:color="auto"/>
              <w:bottom w:val="single" w:sz="4" w:space="0" w:color="auto"/>
              <w:right w:val="single" w:sz="4" w:space="0" w:color="auto"/>
            </w:tcBorders>
            <w:vAlign w:val="center"/>
          </w:tcPr>
          <w:p w:rsidR="00072A86" w:rsidRPr="003C7841" w:rsidRDefault="00072A86" w:rsidP="00B535B5">
            <w:pPr>
              <w:jc w:val="center"/>
              <w:rPr>
                <w:rFonts w:ascii="Arial" w:eastAsiaTheme="minorHAnsi" w:hAnsi="Arial" w:cs="Arial"/>
                <w:sz w:val="20"/>
                <w:szCs w:val="20"/>
                <w:lang w:eastAsia="en-US"/>
              </w:rPr>
            </w:pPr>
            <w:r w:rsidRPr="003C7841">
              <w:rPr>
                <w:rFonts w:ascii="Arial" w:eastAsiaTheme="minorHAnsi" w:hAnsi="Arial" w:cs="Arial"/>
                <w:sz w:val="20"/>
                <w:szCs w:val="20"/>
                <w:lang w:eastAsia="en-US"/>
              </w:rPr>
              <w:t>1.1</w:t>
            </w:r>
          </w:p>
        </w:tc>
        <w:tc>
          <w:tcPr>
            <w:tcW w:w="3960" w:type="dxa"/>
            <w:tcBorders>
              <w:top w:val="single" w:sz="4" w:space="0" w:color="auto"/>
              <w:left w:val="single" w:sz="4" w:space="0" w:color="auto"/>
              <w:bottom w:val="single" w:sz="4" w:space="0" w:color="auto"/>
              <w:right w:val="single" w:sz="4" w:space="0" w:color="auto"/>
            </w:tcBorders>
            <w:shd w:val="clear" w:color="auto" w:fill="auto"/>
            <w:vAlign w:val="center"/>
          </w:tcPr>
          <w:p w:rsidR="00072A86" w:rsidRPr="003C7841" w:rsidRDefault="00072A86" w:rsidP="00B535B5">
            <w:pPr>
              <w:rPr>
                <w:rFonts w:ascii="Arial" w:eastAsiaTheme="minorHAnsi" w:hAnsi="Arial" w:cs="Arial"/>
                <w:sz w:val="20"/>
                <w:szCs w:val="20"/>
                <w:lang w:eastAsia="en-US"/>
              </w:rPr>
            </w:pPr>
          </w:p>
        </w:tc>
        <w:tc>
          <w:tcPr>
            <w:tcW w:w="4617" w:type="dxa"/>
            <w:vAlign w:val="center"/>
          </w:tcPr>
          <w:p w:rsidR="00072A86" w:rsidRPr="003C7841" w:rsidRDefault="00072A86" w:rsidP="00B535B5">
            <w:pPr>
              <w:rPr>
                <w:rFonts w:ascii="Arial" w:eastAsiaTheme="minorHAnsi" w:hAnsi="Arial" w:cs="Arial"/>
                <w:sz w:val="20"/>
                <w:szCs w:val="20"/>
                <w:lang w:eastAsia="en-US"/>
              </w:rPr>
            </w:pPr>
          </w:p>
        </w:tc>
      </w:tr>
      <w:tr w:rsidR="00072A86" w:rsidRPr="003C7841" w:rsidTr="00781C4C">
        <w:trPr>
          <w:cantSplit/>
          <w:trHeight w:val="815"/>
        </w:trPr>
        <w:tc>
          <w:tcPr>
            <w:tcW w:w="495" w:type="dxa"/>
            <w:tcBorders>
              <w:top w:val="nil"/>
              <w:left w:val="single" w:sz="4" w:space="0" w:color="auto"/>
              <w:bottom w:val="nil"/>
              <w:right w:val="single" w:sz="4" w:space="0" w:color="auto"/>
            </w:tcBorders>
            <w:vAlign w:val="center"/>
          </w:tcPr>
          <w:p w:rsidR="00072A86" w:rsidRPr="003C7841" w:rsidRDefault="00072A86" w:rsidP="00B535B5">
            <w:pPr>
              <w:jc w:val="center"/>
              <w:rPr>
                <w:rFonts w:ascii="Arial" w:eastAsiaTheme="minorHAnsi" w:hAnsi="Arial" w:cs="Arial"/>
                <w:sz w:val="20"/>
                <w:szCs w:val="20"/>
                <w:lang w:eastAsia="en-US"/>
              </w:rPr>
            </w:pPr>
            <w:r w:rsidRPr="003C7841">
              <w:rPr>
                <w:rFonts w:ascii="Arial" w:eastAsiaTheme="minorHAnsi" w:hAnsi="Arial" w:cs="Arial"/>
                <w:sz w:val="20"/>
                <w:szCs w:val="20"/>
                <w:lang w:eastAsia="en-US"/>
              </w:rPr>
              <w:t>1.2</w:t>
            </w:r>
          </w:p>
        </w:tc>
        <w:tc>
          <w:tcPr>
            <w:tcW w:w="3960" w:type="dxa"/>
            <w:tcBorders>
              <w:top w:val="nil"/>
              <w:left w:val="single" w:sz="4" w:space="0" w:color="auto"/>
              <w:bottom w:val="nil"/>
              <w:right w:val="single" w:sz="4" w:space="0" w:color="auto"/>
            </w:tcBorders>
            <w:shd w:val="clear" w:color="auto" w:fill="auto"/>
            <w:vAlign w:val="center"/>
          </w:tcPr>
          <w:p w:rsidR="00072A86" w:rsidRPr="003C7841" w:rsidRDefault="00072A86" w:rsidP="00B535B5">
            <w:pPr>
              <w:rPr>
                <w:rFonts w:ascii="Arial" w:eastAsiaTheme="minorHAnsi" w:hAnsi="Arial" w:cs="Arial"/>
                <w:sz w:val="20"/>
                <w:szCs w:val="20"/>
                <w:lang w:eastAsia="en-US"/>
              </w:rPr>
            </w:pPr>
          </w:p>
        </w:tc>
        <w:tc>
          <w:tcPr>
            <w:tcW w:w="4617" w:type="dxa"/>
            <w:vAlign w:val="center"/>
          </w:tcPr>
          <w:p w:rsidR="00072A86" w:rsidRPr="003C7841" w:rsidRDefault="00072A86" w:rsidP="00B535B5">
            <w:pPr>
              <w:rPr>
                <w:rFonts w:ascii="Arial" w:eastAsiaTheme="minorHAnsi" w:hAnsi="Arial" w:cs="Arial"/>
                <w:sz w:val="20"/>
                <w:szCs w:val="20"/>
                <w:lang w:eastAsia="en-US"/>
              </w:rPr>
            </w:pPr>
          </w:p>
        </w:tc>
      </w:tr>
      <w:tr w:rsidR="00072A86" w:rsidRPr="003C7841" w:rsidTr="00781C4C">
        <w:trPr>
          <w:trHeight w:val="841"/>
        </w:trPr>
        <w:tc>
          <w:tcPr>
            <w:tcW w:w="495" w:type="dxa"/>
            <w:vAlign w:val="center"/>
          </w:tcPr>
          <w:p w:rsidR="00072A86" w:rsidRPr="003C7841" w:rsidRDefault="00072A86" w:rsidP="00B535B5">
            <w:pPr>
              <w:jc w:val="center"/>
              <w:rPr>
                <w:rFonts w:ascii="Arial" w:eastAsiaTheme="minorHAnsi" w:hAnsi="Arial" w:cs="Arial"/>
                <w:sz w:val="20"/>
                <w:szCs w:val="20"/>
                <w:lang w:eastAsia="en-US"/>
              </w:rPr>
            </w:pPr>
            <w:r w:rsidRPr="003C7841">
              <w:rPr>
                <w:rFonts w:ascii="Arial" w:eastAsiaTheme="minorHAnsi" w:hAnsi="Arial" w:cs="Arial"/>
                <w:sz w:val="20"/>
                <w:szCs w:val="20"/>
                <w:lang w:eastAsia="en-US"/>
              </w:rPr>
              <w:t>1.3</w:t>
            </w:r>
          </w:p>
        </w:tc>
        <w:tc>
          <w:tcPr>
            <w:tcW w:w="3960" w:type="dxa"/>
            <w:vAlign w:val="center"/>
          </w:tcPr>
          <w:p w:rsidR="00072A86" w:rsidRPr="003C7841" w:rsidRDefault="00072A86" w:rsidP="00B535B5">
            <w:pPr>
              <w:rPr>
                <w:rFonts w:ascii="Arial" w:eastAsiaTheme="minorHAnsi" w:hAnsi="Arial" w:cs="Arial"/>
                <w:sz w:val="20"/>
                <w:szCs w:val="20"/>
                <w:lang w:eastAsia="en-US"/>
              </w:rPr>
            </w:pPr>
          </w:p>
        </w:tc>
        <w:tc>
          <w:tcPr>
            <w:tcW w:w="4617" w:type="dxa"/>
            <w:vAlign w:val="center"/>
          </w:tcPr>
          <w:p w:rsidR="00072A86" w:rsidRPr="003C7841" w:rsidRDefault="00072A86" w:rsidP="00B535B5">
            <w:pPr>
              <w:rPr>
                <w:rFonts w:ascii="Arial" w:eastAsiaTheme="minorHAnsi" w:hAnsi="Arial" w:cs="Arial"/>
                <w:sz w:val="20"/>
                <w:szCs w:val="20"/>
                <w:lang w:eastAsia="en-US"/>
              </w:rPr>
            </w:pPr>
          </w:p>
        </w:tc>
      </w:tr>
    </w:tbl>
    <w:p w:rsidR="0069001B" w:rsidRPr="003C7841" w:rsidRDefault="0069001B" w:rsidP="00B535B5">
      <w:pPr>
        <w:pStyle w:val="Zwykytekst1"/>
        <w:tabs>
          <w:tab w:val="left" w:pos="284"/>
        </w:tabs>
        <w:jc w:val="both"/>
        <w:rPr>
          <w:rFonts w:ascii="Arial" w:hAnsi="Arial" w:cs="Arial"/>
        </w:rPr>
      </w:pPr>
    </w:p>
    <w:p w:rsidR="0069001B" w:rsidRPr="003C7841" w:rsidRDefault="0069001B" w:rsidP="00C62F4D">
      <w:pPr>
        <w:pStyle w:val="Zwykytekst1"/>
        <w:numPr>
          <w:ilvl w:val="0"/>
          <w:numId w:val="6"/>
        </w:numPr>
        <w:tabs>
          <w:tab w:val="left" w:pos="426"/>
        </w:tabs>
        <w:ind w:left="426" w:hanging="426"/>
        <w:jc w:val="both"/>
        <w:rPr>
          <w:rFonts w:ascii="Arial" w:hAnsi="Arial" w:cs="Arial"/>
        </w:rPr>
      </w:pPr>
      <w:r w:rsidRPr="003C7841">
        <w:rPr>
          <w:rFonts w:ascii="Arial" w:hAnsi="Arial" w:cs="Arial"/>
          <w:b/>
        </w:rPr>
        <w:t>OŚWIADCZAMY</w:t>
      </w:r>
      <w:r w:rsidRPr="003C7841">
        <w:rPr>
          <w:rFonts w:ascii="Arial" w:hAnsi="Arial" w:cs="Arial"/>
        </w:rPr>
        <w:t>, iż informacje i dokumenty zawarte na stronach nr od ___ do ___ stanowią tajemnicę przedsiębiorstwa w rozumieniu przepisów o zwalczaniu nieuczciwej konkurencji, co wykazaliśmy w załączniku nr ___ do Oferty i zastrzegamy, że nie mogą być one udostępniane.</w:t>
      </w:r>
    </w:p>
    <w:p w:rsidR="0069001B" w:rsidRPr="003C7841" w:rsidRDefault="0069001B" w:rsidP="00C62F4D">
      <w:pPr>
        <w:pStyle w:val="Zwykytekst1"/>
        <w:numPr>
          <w:ilvl w:val="0"/>
          <w:numId w:val="6"/>
        </w:numPr>
        <w:ind w:left="425" w:hanging="425"/>
        <w:jc w:val="both"/>
        <w:rPr>
          <w:rFonts w:ascii="Arial" w:hAnsi="Arial" w:cs="Arial"/>
        </w:rPr>
      </w:pPr>
      <w:r w:rsidRPr="003C7841">
        <w:rPr>
          <w:rFonts w:ascii="Arial" w:hAnsi="Arial" w:cs="Arial"/>
          <w:b/>
        </w:rPr>
        <w:t>OŚWIADCZAMY,</w:t>
      </w:r>
      <w:r w:rsidRPr="003C7841">
        <w:rPr>
          <w:rFonts w:ascii="Arial" w:hAnsi="Arial" w:cs="Arial"/>
        </w:rPr>
        <w:t xml:space="preserve"> że zapoznaliśmy się z Istotnymi dla Stron postanowieniami umowy zawartymi w Specyfikacji Istotnych Warunków Zamówienia i zobowiązujemy się, w przypadku wyboru naszej oferty, do zawarcia umowy zgodnej z niniejszą ofertą, na warunkach określonych w Specyfikacji Istotnych Warunków Zamówienia, w miejscu i terminie wyznaczonym przez Zamawiającego.</w:t>
      </w:r>
    </w:p>
    <w:p w:rsidR="0069001B" w:rsidRPr="003C7841" w:rsidRDefault="0069001B" w:rsidP="00C62F4D">
      <w:pPr>
        <w:pStyle w:val="Zwykytekst1"/>
        <w:numPr>
          <w:ilvl w:val="0"/>
          <w:numId w:val="6"/>
        </w:numPr>
        <w:tabs>
          <w:tab w:val="left" w:pos="426"/>
        </w:tabs>
        <w:ind w:left="425" w:hanging="425"/>
        <w:jc w:val="both"/>
        <w:rPr>
          <w:rFonts w:ascii="Arial" w:hAnsi="Arial" w:cs="Arial"/>
        </w:rPr>
      </w:pPr>
      <w:r w:rsidRPr="003C7841">
        <w:rPr>
          <w:rFonts w:ascii="Arial" w:hAnsi="Arial" w:cs="Arial"/>
          <w:b/>
        </w:rPr>
        <w:t xml:space="preserve">OFERTĘ </w:t>
      </w:r>
      <w:r w:rsidRPr="003C7841">
        <w:rPr>
          <w:rFonts w:ascii="Arial" w:hAnsi="Arial" w:cs="Arial"/>
        </w:rPr>
        <w:t>składamy na _________ stronach.</w:t>
      </w:r>
    </w:p>
    <w:p w:rsidR="0069001B" w:rsidRPr="003C7841" w:rsidRDefault="0069001B" w:rsidP="00C62F4D">
      <w:pPr>
        <w:pStyle w:val="Zwykytekst1"/>
        <w:numPr>
          <w:ilvl w:val="0"/>
          <w:numId w:val="6"/>
        </w:numPr>
        <w:tabs>
          <w:tab w:val="left" w:pos="426"/>
        </w:tabs>
        <w:ind w:left="426" w:hanging="426"/>
        <w:jc w:val="both"/>
        <w:rPr>
          <w:rFonts w:ascii="Arial" w:hAnsi="Arial" w:cs="Arial"/>
        </w:rPr>
      </w:pPr>
      <w:r w:rsidRPr="003C7841">
        <w:rPr>
          <w:rFonts w:ascii="Arial" w:hAnsi="Arial" w:cs="Arial"/>
          <w:b/>
        </w:rPr>
        <w:t xml:space="preserve">ZAŁĄCZNIKAMI </w:t>
      </w:r>
      <w:r w:rsidRPr="003C7841">
        <w:rPr>
          <w:rFonts w:ascii="Arial" w:hAnsi="Arial" w:cs="Arial"/>
        </w:rPr>
        <w:t>do oferty, stanowiącymi jej integralną część są:</w:t>
      </w:r>
    </w:p>
    <w:p w:rsidR="0069001B" w:rsidRPr="003C7841" w:rsidRDefault="0069001B" w:rsidP="00B535B5">
      <w:pPr>
        <w:pStyle w:val="Zwykytekst1"/>
        <w:tabs>
          <w:tab w:val="left" w:pos="1080"/>
        </w:tabs>
        <w:jc w:val="both"/>
        <w:rPr>
          <w:rFonts w:ascii="Arial" w:hAnsi="Arial" w:cs="Arial"/>
        </w:rPr>
      </w:pPr>
      <w:r w:rsidRPr="003C7841">
        <w:rPr>
          <w:rFonts w:ascii="Arial" w:hAnsi="Arial" w:cs="Arial"/>
        </w:rPr>
        <w:t>______________________________________________________________________________________________________________________________________________</w:t>
      </w:r>
    </w:p>
    <w:p w:rsidR="0069001B" w:rsidRPr="003C7841" w:rsidRDefault="0069001B" w:rsidP="00C62F4D">
      <w:pPr>
        <w:pStyle w:val="Zwykytekst1"/>
        <w:numPr>
          <w:ilvl w:val="0"/>
          <w:numId w:val="6"/>
        </w:numPr>
        <w:tabs>
          <w:tab w:val="left" w:pos="426"/>
        </w:tabs>
        <w:ind w:left="426" w:hanging="426"/>
        <w:jc w:val="both"/>
        <w:rPr>
          <w:rFonts w:ascii="Arial" w:hAnsi="Arial" w:cs="Arial"/>
        </w:rPr>
      </w:pPr>
      <w:r w:rsidRPr="003C7841">
        <w:rPr>
          <w:rFonts w:ascii="Arial" w:hAnsi="Arial" w:cs="Arial"/>
          <w:b/>
        </w:rPr>
        <w:t>WRAZ Z OFERTĄ</w:t>
      </w:r>
      <w:r w:rsidRPr="003C7841">
        <w:rPr>
          <w:rFonts w:ascii="Arial" w:hAnsi="Arial" w:cs="Arial"/>
        </w:rPr>
        <w:t xml:space="preserve"> składamy następujące oświadczenia i dokumenty na ___ stronach:</w:t>
      </w:r>
    </w:p>
    <w:p w:rsidR="0069001B" w:rsidRPr="003C7841" w:rsidRDefault="0069001B" w:rsidP="00B535B5">
      <w:pPr>
        <w:rPr>
          <w:rFonts w:ascii="Arial" w:hAnsi="Arial" w:cs="Arial"/>
          <w:sz w:val="20"/>
          <w:szCs w:val="20"/>
        </w:rPr>
      </w:pPr>
      <w:r w:rsidRPr="003C7841">
        <w:rPr>
          <w:rFonts w:ascii="Arial" w:hAnsi="Arial" w:cs="Arial"/>
          <w:sz w:val="20"/>
          <w:szCs w:val="20"/>
        </w:rPr>
        <w:t>- __________________________________________________________________</w:t>
      </w:r>
    </w:p>
    <w:p w:rsidR="0069001B" w:rsidRDefault="0069001B" w:rsidP="00B535B5">
      <w:pPr>
        <w:pStyle w:val="Zwykytekst1"/>
        <w:jc w:val="both"/>
        <w:rPr>
          <w:rFonts w:ascii="Arial" w:hAnsi="Arial" w:cs="Arial"/>
        </w:rPr>
      </w:pPr>
      <w:r w:rsidRPr="003C7841">
        <w:rPr>
          <w:rFonts w:ascii="Arial" w:hAnsi="Arial" w:cs="Arial"/>
        </w:rPr>
        <w:t>- __________________________________________________________________</w:t>
      </w:r>
    </w:p>
    <w:p w:rsidR="00781C4C" w:rsidRDefault="00781C4C" w:rsidP="00B535B5">
      <w:pPr>
        <w:pStyle w:val="Zwykytekst1"/>
        <w:jc w:val="both"/>
        <w:rPr>
          <w:rFonts w:ascii="Arial" w:hAnsi="Arial" w:cs="Arial"/>
        </w:rPr>
      </w:pPr>
    </w:p>
    <w:p w:rsidR="00781C4C" w:rsidRPr="003C7841" w:rsidRDefault="00781C4C" w:rsidP="00B535B5">
      <w:pPr>
        <w:pStyle w:val="Zwykytekst1"/>
        <w:jc w:val="both"/>
        <w:rPr>
          <w:rFonts w:ascii="Arial" w:hAnsi="Arial" w:cs="Arial"/>
        </w:rPr>
      </w:pPr>
    </w:p>
    <w:p w:rsidR="0069001B" w:rsidRPr="003C7841" w:rsidRDefault="0069001B" w:rsidP="00B535B5">
      <w:pPr>
        <w:pStyle w:val="Zwykytekst1"/>
        <w:jc w:val="both"/>
        <w:rPr>
          <w:rFonts w:ascii="Arial" w:hAnsi="Arial" w:cs="Arial"/>
        </w:rPr>
      </w:pPr>
    </w:p>
    <w:p w:rsidR="0069001B" w:rsidRPr="003C7841" w:rsidRDefault="0069001B" w:rsidP="00B535B5">
      <w:pPr>
        <w:pStyle w:val="Zwykytekst1"/>
        <w:rPr>
          <w:rFonts w:ascii="Arial" w:hAnsi="Arial" w:cs="Arial"/>
        </w:rPr>
      </w:pPr>
      <w:r w:rsidRPr="003C7841">
        <w:rPr>
          <w:rFonts w:ascii="Arial" w:hAnsi="Arial" w:cs="Arial"/>
        </w:rPr>
        <w:t>__________________ dnia __ __ ____ roku</w:t>
      </w:r>
    </w:p>
    <w:p w:rsidR="00781C4C" w:rsidRDefault="00781C4C" w:rsidP="00B535B5">
      <w:pPr>
        <w:pStyle w:val="Zwykytekst1"/>
        <w:ind w:firstLine="3960"/>
        <w:jc w:val="center"/>
        <w:rPr>
          <w:rFonts w:ascii="Arial" w:hAnsi="Arial" w:cs="Arial"/>
          <w:i/>
        </w:rPr>
      </w:pPr>
    </w:p>
    <w:p w:rsidR="00781C4C" w:rsidRDefault="00781C4C" w:rsidP="00B535B5">
      <w:pPr>
        <w:pStyle w:val="Zwykytekst1"/>
        <w:ind w:firstLine="3960"/>
        <w:jc w:val="center"/>
        <w:rPr>
          <w:rFonts w:ascii="Arial" w:hAnsi="Arial" w:cs="Arial"/>
          <w:i/>
        </w:rPr>
      </w:pPr>
    </w:p>
    <w:p w:rsidR="00781C4C" w:rsidRDefault="00781C4C" w:rsidP="00B535B5">
      <w:pPr>
        <w:pStyle w:val="Zwykytekst1"/>
        <w:ind w:firstLine="3960"/>
        <w:jc w:val="center"/>
        <w:rPr>
          <w:rFonts w:ascii="Arial" w:hAnsi="Arial" w:cs="Arial"/>
          <w:i/>
        </w:rPr>
      </w:pPr>
    </w:p>
    <w:p w:rsidR="00781C4C" w:rsidRDefault="00781C4C" w:rsidP="00B535B5">
      <w:pPr>
        <w:pStyle w:val="Zwykytekst1"/>
        <w:ind w:firstLine="3960"/>
        <w:jc w:val="center"/>
        <w:rPr>
          <w:rFonts w:ascii="Arial" w:hAnsi="Arial" w:cs="Arial"/>
          <w:i/>
        </w:rPr>
      </w:pPr>
    </w:p>
    <w:p w:rsidR="00781C4C" w:rsidRDefault="00781C4C" w:rsidP="00B535B5">
      <w:pPr>
        <w:pStyle w:val="Zwykytekst1"/>
        <w:ind w:firstLine="3960"/>
        <w:jc w:val="center"/>
        <w:rPr>
          <w:rFonts w:ascii="Arial" w:hAnsi="Arial" w:cs="Arial"/>
          <w:i/>
        </w:rPr>
      </w:pPr>
    </w:p>
    <w:p w:rsidR="00781C4C" w:rsidRDefault="00781C4C" w:rsidP="00B535B5">
      <w:pPr>
        <w:pStyle w:val="Zwykytekst1"/>
        <w:ind w:firstLine="3960"/>
        <w:jc w:val="center"/>
        <w:rPr>
          <w:rFonts w:ascii="Arial" w:hAnsi="Arial" w:cs="Arial"/>
          <w:i/>
        </w:rPr>
      </w:pPr>
    </w:p>
    <w:p w:rsidR="00781C4C" w:rsidRDefault="00781C4C" w:rsidP="00B535B5">
      <w:pPr>
        <w:pStyle w:val="Zwykytekst1"/>
        <w:ind w:firstLine="3960"/>
        <w:jc w:val="center"/>
        <w:rPr>
          <w:rFonts w:ascii="Arial" w:hAnsi="Arial" w:cs="Arial"/>
          <w:i/>
        </w:rPr>
      </w:pPr>
    </w:p>
    <w:p w:rsidR="0069001B" w:rsidRPr="003C7841" w:rsidRDefault="0069001B" w:rsidP="00B535B5">
      <w:pPr>
        <w:pStyle w:val="Zwykytekst1"/>
        <w:ind w:firstLine="3960"/>
        <w:jc w:val="center"/>
        <w:rPr>
          <w:rFonts w:ascii="Arial" w:hAnsi="Arial" w:cs="Arial"/>
          <w:i/>
        </w:rPr>
      </w:pPr>
      <w:r w:rsidRPr="003C7841">
        <w:rPr>
          <w:rFonts w:ascii="Arial" w:hAnsi="Arial" w:cs="Arial"/>
          <w:i/>
        </w:rPr>
        <w:t>_____________________________________</w:t>
      </w:r>
    </w:p>
    <w:p w:rsidR="0069001B" w:rsidRPr="003C7841" w:rsidRDefault="0069001B" w:rsidP="00B535B5">
      <w:pPr>
        <w:pStyle w:val="Zwykytekst1"/>
        <w:ind w:firstLine="3960"/>
        <w:jc w:val="center"/>
        <w:rPr>
          <w:rFonts w:ascii="Arial" w:hAnsi="Arial" w:cs="Arial"/>
          <w:i/>
        </w:rPr>
      </w:pPr>
      <w:r w:rsidRPr="003C7841">
        <w:rPr>
          <w:rFonts w:ascii="Arial" w:hAnsi="Arial" w:cs="Arial"/>
          <w:i/>
        </w:rPr>
        <w:t>(podpis Wykonawcy/Pełnomocnika)</w:t>
      </w:r>
    </w:p>
    <w:p w:rsidR="0069001B" w:rsidRPr="003C7841" w:rsidRDefault="0069001B" w:rsidP="00B535B5">
      <w:pPr>
        <w:pStyle w:val="Zwykytekst1"/>
        <w:jc w:val="both"/>
        <w:rPr>
          <w:rFonts w:ascii="Arial" w:hAnsi="Arial" w:cs="Arial"/>
        </w:rPr>
      </w:pPr>
    </w:p>
    <w:p w:rsidR="0069001B" w:rsidRPr="003C7841" w:rsidRDefault="0069001B" w:rsidP="00B535B5">
      <w:pPr>
        <w:pStyle w:val="Zwykytekst1"/>
        <w:jc w:val="both"/>
        <w:rPr>
          <w:rFonts w:ascii="Arial" w:hAnsi="Arial" w:cs="Arial"/>
        </w:rPr>
      </w:pPr>
      <w:r w:rsidRPr="003C7841">
        <w:rPr>
          <w:rFonts w:ascii="Arial" w:hAnsi="Arial" w:cs="Arial"/>
        </w:rPr>
        <w:t>* niepotrzebne skreślić</w:t>
      </w:r>
    </w:p>
    <w:p w:rsidR="0069001B" w:rsidRPr="003C7841" w:rsidRDefault="0069001B" w:rsidP="00B535B5">
      <w:pPr>
        <w:pStyle w:val="Zwykytekst1"/>
        <w:jc w:val="both"/>
        <w:rPr>
          <w:rFonts w:ascii="Arial" w:hAnsi="Arial" w:cs="Arial"/>
          <w:i/>
        </w:rPr>
      </w:pPr>
    </w:p>
    <w:p w:rsidR="0069001B" w:rsidRPr="003C7841" w:rsidRDefault="0069001B" w:rsidP="00B535B5">
      <w:pPr>
        <w:tabs>
          <w:tab w:val="left" w:pos="284"/>
        </w:tabs>
        <w:suppressAutoHyphens/>
        <w:jc w:val="both"/>
        <w:rPr>
          <w:rFonts w:ascii="Arial" w:hAnsi="Arial" w:cs="Arial"/>
          <w:color w:val="000000"/>
          <w:sz w:val="20"/>
          <w:szCs w:val="20"/>
          <w:lang w:eastAsia="ar-SA"/>
        </w:rPr>
      </w:pPr>
    </w:p>
    <w:p w:rsidR="0069001B" w:rsidRPr="003C7841" w:rsidRDefault="0069001B" w:rsidP="00C76FDD">
      <w:pPr>
        <w:jc w:val="right"/>
        <w:rPr>
          <w:rFonts w:ascii="Arial" w:hAnsi="Arial" w:cs="Arial"/>
          <w:b/>
        </w:rPr>
      </w:pPr>
      <w:r w:rsidRPr="003C7841">
        <w:rPr>
          <w:rFonts w:ascii="Arial" w:hAnsi="Arial" w:cs="Arial"/>
          <w:sz w:val="20"/>
          <w:szCs w:val="20"/>
        </w:rPr>
        <w:br w:type="page"/>
      </w:r>
      <w:r w:rsidRPr="003C7841">
        <w:rPr>
          <w:rFonts w:ascii="Arial" w:hAnsi="Arial" w:cs="Arial"/>
          <w:b/>
        </w:rPr>
        <w:lastRenderedPageBreak/>
        <w:t>Formularz 2.1</w:t>
      </w:r>
      <w:r w:rsidR="006B19AE" w:rsidRPr="003C7841">
        <w:rPr>
          <w:rFonts w:ascii="Arial" w:hAnsi="Arial" w:cs="Arial"/>
          <w:noProof/>
        </w:rPr>
        <mc:AlternateContent>
          <mc:Choice Requires="wps">
            <w:drawing>
              <wp:anchor distT="0" distB="0" distL="114300" distR="114300" simplePos="0" relativeHeight="251659776" behindDoc="0" locked="0" layoutInCell="1" allowOverlap="1" wp14:anchorId="3079B21D" wp14:editId="47B2CFC9">
                <wp:simplePos x="0" y="0"/>
                <wp:positionH relativeFrom="column">
                  <wp:posOffset>45720</wp:posOffset>
                </wp:positionH>
                <wp:positionV relativeFrom="paragraph">
                  <wp:posOffset>306705</wp:posOffset>
                </wp:positionV>
                <wp:extent cx="2387600" cy="893445"/>
                <wp:effectExtent l="0" t="0" r="12700" b="20955"/>
                <wp:wrapTight wrapText="bothSides">
                  <wp:wrapPolygon edited="0">
                    <wp:start x="0" y="0"/>
                    <wp:lineTo x="0" y="21646"/>
                    <wp:lineTo x="21543" y="21646"/>
                    <wp:lineTo x="21543" y="0"/>
                    <wp:lineTo x="0" y="0"/>
                  </wp:wrapPolygon>
                </wp:wrapTight>
                <wp:docPr id="7" name="Pole tekstowe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7600" cy="893445"/>
                        </a:xfrm>
                        <a:prstGeom prst="rect">
                          <a:avLst/>
                        </a:prstGeom>
                        <a:solidFill>
                          <a:srgbClr val="FFFFFF"/>
                        </a:solidFill>
                        <a:ln w="9525">
                          <a:solidFill>
                            <a:srgbClr val="000000"/>
                          </a:solidFill>
                          <a:miter lim="800000"/>
                          <a:headEnd/>
                          <a:tailEnd/>
                        </a:ln>
                      </wps:spPr>
                      <wps:txbx>
                        <w:txbxContent>
                          <w:p w:rsidR="00301CCD" w:rsidRDefault="00301CCD" w:rsidP="0069001B">
                            <w:pPr>
                              <w:jc w:val="center"/>
                              <w:rPr>
                                <w:i/>
                                <w:sz w:val="18"/>
                              </w:rPr>
                            </w:pPr>
                          </w:p>
                          <w:p w:rsidR="00301CCD" w:rsidRDefault="00301CCD" w:rsidP="0069001B">
                            <w:pPr>
                              <w:jc w:val="center"/>
                              <w:rPr>
                                <w:i/>
                                <w:sz w:val="18"/>
                              </w:rPr>
                            </w:pPr>
                          </w:p>
                          <w:p w:rsidR="00301CCD" w:rsidRDefault="00301CCD" w:rsidP="0069001B">
                            <w:pPr>
                              <w:jc w:val="center"/>
                              <w:rPr>
                                <w:i/>
                                <w:sz w:val="18"/>
                              </w:rPr>
                            </w:pPr>
                          </w:p>
                          <w:p w:rsidR="00301CCD" w:rsidRDefault="00301CCD" w:rsidP="0069001B">
                            <w:pPr>
                              <w:jc w:val="center"/>
                              <w:rPr>
                                <w:i/>
                                <w:sz w:val="18"/>
                              </w:rPr>
                            </w:pPr>
                          </w:p>
                          <w:p w:rsidR="00301CCD" w:rsidRPr="005A79F8" w:rsidRDefault="00301CCD" w:rsidP="0069001B">
                            <w:pPr>
                              <w:jc w:val="center"/>
                              <w:rPr>
                                <w:rFonts w:ascii="Verdana" w:hAnsi="Verdana"/>
                                <w:i/>
                                <w:sz w:val="16"/>
                                <w:szCs w:val="16"/>
                              </w:rPr>
                            </w:pPr>
                            <w:r>
                              <w:rPr>
                                <w:rFonts w:ascii="Verdana" w:hAnsi="Verdana"/>
                                <w:i/>
                                <w:sz w:val="16"/>
                                <w:szCs w:val="16"/>
                              </w:rPr>
                              <w:t>(n</w:t>
                            </w:r>
                            <w:r w:rsidRPr="005A79F8">
                              <w:rPr>
                                <w:rFonts w:ascii="Verdana" w:hAnsi="Verdana"/>
                                <w:i/>
                                <w:sz w:val="16"/>
                                <w:szCs w:val="16"/>
                              </w:rPr>
                              <w:t>azwa Wykonawcy/Wykonawców</w:t>
                            </w:r>
                            <w:r>
                              <w:rPr>
                                <w:rFonts w:ascii="Verdana" w:hAnsi="Verdana"/>
                                <w:i/>
                                <w:sz w:val="16"/>
                                <w:szCs w:val="16"/>
                              </w:rPr>
                              <w:t>)</w:t>
                            </w:r>
                          </w:p>
                          <w:p w:rsidR="00301CCD" w:rsidRDefault="00301CCD" w:rsidP="0069001B">
                            <w:pPr>
                              <w:rPr>
                                <w:rFonts w:ascii="Verdana" w:hAnsi="Verdana"/>
                                <w:i/>
                                <w:sz w:val="16"/>
                                <w:szCs w:val="16"/>
                              </w:rPr>
                            </w:pPr>
                          </w:p>
                          <w:p w:rsidR="00301CCD" w:rsidRDefault="00301CCD" w:rsidP="0069001B">
                            <w:pPr>
                              <w:jc w:val="center"/>
                              <w:rPr>
                                <w:rFonts w:ascii="Verdana" w:hAnsi="Verdana"/>
                                <w:i/>
                                <w:sz w:val="16"/>
                                <w:szCs w:val="16"/>
                              </w:rPr>
                            </w:pPr>
                          </w:p>
                          <w:p w:rsidR="00301CCD" w:rsidRPr="00693E8B" w:rsidRDefault="00301CCD" w:rsidP="0069001B">
                            <w:pPr>
                              <w:jc w:val="center"/>
                              <w:rPr>
                                <w:rFonts w:ascii="Verdana" w:hAnsi="Verdana"/>
                                <w:i/>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Pole tekstowe 5" o:spid="_x0000_s1026" type="#_x0000_t202" style="position:absolute;left:0;text-align:left;margin-left:3.6pt;margin-top:24.15pt;width:188pt;height:70.3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">
                <v:textbox>
                  <w:txbxContent>
                    <w:p w:rsidR="00301CCD" w:rsidRDefault="00301CCD" w:rsidP="0069001B">
                      <w:pPr>
                        <w:jc w:val="center"/>
                        <w:rPr>
                          <w:i/>
                          <w:sz w:val="18"/>
                        </w:rPr>
                      </w:pPr>
                    </w:p>
                    <w:p w:rsidR="00301CCD" w:rsidRDefault="00301CCD" w:rsidP="0069001B">
                      <w:pPr>
                        <w:jc w:val="center"/>
                        <w:rPr>
                          <w:i/>
                          <w:sz w:val="18"/>
                        </w:rPr>
                      </w:pPr>
                    </w:p>
                    <w:p w:rsidR="00301CCD" w:rsidRDefault="00301CCD" w:rsidP="0069001B">
                      <w:pPr>
                        <w:jc w:val="center"/>
                        <w:rPr>
                          <w:i/>
                          <w:sz w:val="18"/>
                        </w:rPr>
                      </w:pPr>
                    </w:p>
                    <w:p w:rsidR="00301CCD" w:rsidRDefault="00301CCD" w:rsidP="0069001B">
                      <w:pPr>
                        <w:jc w:val="center"/>
                        <w:rPr>
                          <w:i/>
                          <w:sz w:val="18"/>
                        </w:rPr>
                      </w:pPr>
                    </w:p>
                    <w:p w:rsidR="00301CCD" w:rsidRPr="005A79F8" w:rsidRDefault="00301CCD" w:rsidP="0069001B">
                      <w:pPr>
                        <w:jc w:val="center"/>
                        <w:rPr>
                          <w:rFonts w:ascii="Verdana" w:hAnsi="Verdana"/>
                          <w:i/>
                          <w:sz w:val="16"/>
                          <w:szCs w:val="16"/>
                        </w:rPr>
                      </w:pPr>
                      <w:r>
                        <w:rPr>
                          <w:rFonts w:ascii="Verdana" w:hAnsi="Verdana"/>
                          <w:i/>
                          <w:sz w:val="16"/>
                          <w:szCs w:val="16"/>
                        </w:rPr>
                        <w:t>(n</w:t>
                      </w:r>
                      <w:r w:rsidRPr="005A79F8">
                        <w:rPr>
                          <w:rFonts w:ascii="Verdana" w:hAnsi="Verdana"/>
                          <w:i/>
                          <w:sz w:val="16"/>
                          <w:szCs w:val="16"/>
                        </w:rPr>
                        <w:t>azwa Wykonawcy/Wykonawców</w:t>
                      </w:r>
                      <w:r>
                        <w:rPr>
                          <w:rFonts w:ascii="Verdana" w:hAnsi="Verdana"/>
                          <w:i/>
                          <w:sz w:val="16"/>
                          <w:szCs w:val="16"/>
                        </w:rPr>
                        <w:t>)</w:t>
                      </w:r>
                    </w:p>
                    <w:p w:rsidR="00301CCD" w:rsidRDefault="00301CCD" w:rsidP="0069001B">
                      <w:pPr>
                        <w:rPr>
                          <w:rFonts w:ascii="Verdana" w:hAnsi="Verdana"/>
                          <w:i/>
                          <w:sz w:val="16"/>
                          <w:szCs w:val="16"/>
                        </w:rPr>
                      </w:pPr>
                    </w:p>
                    <w:p w:rsidR="00301CCD" w:rsidRDefault="00301CCD" w:rsidP="0069001B">
                      <w:pPr>
                        <w:jc w:val="center"/>
                        <w:rPr>
                          <w:rFonts w:ascii="Verdana" w:hAnsi="Verdana"/>
                          <w:i/>
                          <w:sz w:val="16"/>
                          <w:szCs w:val="16"/>
                        </w:rPr>
                      </w:pPr>
                    </w:p>
                    <w:p w:rsidR="00301CCD" w:rsidRPr="00693E8B" w:rsidRDefault="00301CCD" w:rsidP="0069001B">
                      <w:pPr>
                        <w:jc w:val="center"/>
                        <w:rPr>
                          <w:rFonts w:ascii="Verdana" w:hAnsi="Verdana"/>
                          <w:i/>
                          <w:sz w:val="16"/>
                          <w:szCs w:val="16"/>
                        </w:rPr>
                      </w:pPr>
                    </w:p>
                  </w:txbxContent>
                </v:textbox>
                <w10:wrap type="tight"/>
              </v:shape>
            </w:pict>
          </mc:Fallback>
        </mc:AlternateContent>
      </w:r>
      <w:r w:rsidR="006B19AE" w:rsidRPr="003C7841">
        <w:rPr>
          <w:rFonts w:ascii="Arial" w:hAnsi="Arial" w:cs="Arial"/>
          <w:noProof/>
        </w:rPr>
        <mc:AlternateContent>
          <mc:Choice Requires="wps">
            <w:drawing>
              <wp:anchor distT="0" distB="0" distL="114300" distR="114300" simplePos="0" relativeHeight="251660800" behindDoc="0" locked="0" layoutInCell="1" allowOverlap="1" wp14:anchorId="31DA3646" wp14:editId="1B60F69F">
                <wp:simplePos x="0" y="0"/>
                <wp:positionH relativeFrom="column">
                  <wp:posOffset>2433320</wp:posOffset>
                </wp:positionH>
                <wp:positionV relativeFrom="paragraph">
                  <wp:posOffset>306705</wp:posOffset>
                </wp:positionV>
                <wp:extent cx="3695700" cy="893445"/>
                <wp:effectExtent l="0" t="0" r="19050" b="20955"/>
                <wp:wrapTight wrapText="bothSides">
                  <wp:wrapPolygon edited="0">
                    <wp:start x="0" y="0"/>
                    <wp:lineTo x="0" y="21646"/>
                    <wp:lineTo x="21600" y="21646"/>
                    <wp:lineTo x="21600" y="0"/>
                    <wp:lineTo x="0" y="0"/>
                  </wp:wrapPolygon>
                </wp:wrapTight>
                <wp:docPr id="6" name="Pole tekstowe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95700" cy="893445"/>
                        </a:xfrm>
                        <a:prstGeom prst="rect">
                          <a:avLst/>
                        </a:prstGeom>
                        <a:solidFill>
                          <a:srgbClr val="C0C0C0"/>
                        </a:solidFill>
                        <a:ln w="9525">
                          <a:solidFill>
                            <a:srgbClr val="000000"/>
                          </a:solidFill>
                          <a:miter lim="800000"/>
                          <a:headEnd/>
                          <a:tailEnd/>
                        </a:ln>
                      </wps:spPr>
                      <wps:txbx>
                        <w:txbxContent>
                          <w:p w:rsidR="00301CCD" w:rsidRPr="00B01581" w:rsidRDefault="00301CCD" w:rsidP="0069001B">
                            <w:pPr>
                              <w:pStyle w:val="Tekstpodstawowy3"/>
                              <w:spacing w:after="120"/>
                              <w:jc w:val="center"/>
                              <w:rPr>
                                <w:rFonts w:ascii="Verdana" w:hAnsi="Verdana"/>
                                <w:b/>
                                <w:i w:val="0"/>
                              </w:rPr>
                            </w:pPr>
                            <w:r w:rsidRPr="00B01581">
                              <w:rPr>
                                <w:rFonts w:ascii="Verdana" w:hAnsi="Verdana"/>
                                <w:b/>
                                <w:i w:val="0"/>
                              </w:rPr>
                              <w:t>OŚWIADCZENIE</w:t>
                            </w:r>
                          </w:p>
                          <w:p w:rsidR="00301CCD" w:rsidRPr="00B01581" w:rsidRDefault="00301CCD" w:rsidP="0069001B">
                            <w:pPr>
                              <w:pStyle w:val="Tekstpodstawowy3"/>
                              <w:jc w:val="center"/>
                              <w:rPr>
                                <w:rFonts w:ascii="Verdana" w:hAnsi="Verdana"/>
                                <w:b/>
                                <w:i w:val="0"/>
                                <w:sz w:val="20"/>
                                <w:szCs w:val="20"/>
                              </w:rPr>
                            </w:pPr>
                            <w:r w:rsidRPr="00B01581">
                              <w:rPr>
                                <w:rFonts w:ascii="Verdana" w:hAnsi="Verdana"/>
                                <w:b/>
                                <w:i w:val="0"/>
                                <w:sz w:val="20"/>
                                <w:szCs w:val="20"/>
                              </w:rPr>
                              <w:t>o niepodleganiu wykluczeniu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4" o:spid="_x0000_s1027" type="#_x0000_t202" style="position:absolute;left:0;text-align:left;margin-left:191.6pt;margin-top:24.15pt;width:291pt;height:70.3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" fillcolor="silver">
                <v:textbox>
                  <w:txbxContent>
                    <w:p w:rsidR="00301CCD" w:rsidRPr="00B01581" w:rsidRDefault="00301CCD" w:rsidP="0069001B">
                      <w:pPr>
                        <w:pStyle w:val="Tekstpodstawowy3"/>
                        <w:spacing w:after="120"/>
                        <w:jc w:val="center"/>
                        <w:rPr>
                          <w:rFonts w:ascii="Verdana" w:hAnsi="Verdana"/>
                          <w:b/>
                          <w:i w:val="0"/>
                        </w:rPr>
                      </w:pPr>
                      <w:r w:rsidRPr="00B01581">
                        <w:rPr>
                          <w:rFonts w:ascii="Verdana" w:hAnsi="Verdana"/>
                          <w:b/>
                          <w:i w:val="0"/>
                        </w:rPr>
                        <w:t>OŚWIADCZENIE</w:t>
                      </w:r>
                    </w:p>
                    <w:p w:rsidR="00301CCD" w:rsidRPr="00B01581" w:rsidRDefault="00301CCD" w:rsidP="0069001B">
                      <w:pPr>
                        <w:pStyle w:val="Tekstpodstawowy3"/>
                        <w:jc w:val="center"/>
                        <w:rPr>
                          <w:rFonts w:ascii="Verdana" w:hAnsi="Verdana"/>
                          <w:b/>
                          <w:i w:val="0"/>
                          <w:sz w:val="20"/>
                          <w:szCs w:val="20"/>
                        </w:rPr>
                      </w:pPr>
                      <w:r w:rsidRPr="00B01581">
                        <w:rPr>
                          <w:rFonts w:ascii="Verdana" w:hAnsi="Verdana"/>
                          <w:b/>
                          <w:i w:val="0"/>
                          <w:sz w:val="20"/>
                          <w:szCs w:val="20"/>
                        </w:rPr>
                        <w:t>o niepodleganiu wykluczeniu</w:t>
                      </w:r>
                    </w:p>
                  </w:txbxContent>
                </v:textbox>
                <w10:wrap type="tight"/>
              </v:shape>
            </w:pict>
          </mc:Fallback>
        </mc:AlternateContent>
      </w:r>
    </w:p>
    <w:p w:rsidR="0069001B" w:rsidRPr="003C7841" w:rsidRDefault="0069001B" w:rsidP="00B535B5">
      <w:pPr>
        <w:pStyle w:val="Zwykytekst"/>
        <w:jc w:val="both"/>
        <w:rPr>
          <w:rFonts w:ascii="Arial" w:hAnsi="Arial" w:cs="Arial"/>
          <w:b/>
        </w:rPr>
      </w:pPr>
    </w:p>
    <w:p w:rsidR="0069001B" w:rsidRPr="003C7841" w:rsidRDefault="0069001B" w:rsidP="00B535B5">
      <w:pPr>
        <w:jc w:val="both"/>
        <w:rPr>
          <w:rFonts w:ascii="Arial" w:hAnsi="Arial" w:cs="Arial"/>
          <w:b/>
          <w:sz w:val="20"/>
          <w:szCs w:val="20"/>
        </w:rPr>
      </w:pPr>
      <w:r w:rsidRPr="003C7841">
        <w:rPr>
          <w:rFonts w:ascii="Arial" w:hAnsi="Arial" w:cs="Arial"/>
          <w:b/>
          <w:sz w:val="20"/>
          <w:szCs w:val="20"/>
        </w:rPr>
        <w:t>Składając ofertę w postępowaniu o udzielenie zamówienia publicznego prowadzonym w trybie przetargu nieograniczonego na:</w:t>
      </w:r>
    </w:p>
    <w:p w:rsidR="006825F7" w:rsidRPr="003C7841" w:rsidRDefault="006825F7" w:rsidP="00B535B5">
      <w:pPr>
        <w:jc w:val="both"/>
        <w:outlineLvl w:val="0"/>
        <w:rPr>
          <w:rFonts w:ascii="Arial" w:hAnsi="Arial" w:cs="Arial"/>
          <w:spacing w:val="-2"/>
          <w:sz w:val="20"/>
          <w:szCs w:val="20"/>
        </w:rPr>
      </w:pPr>
      <w:r w:rsidRPr="003C7841">
        <w:rPr>
          <w:rFonts w:ascii="Arial" w:hAnsi="Arial" w:cs="Arial"/>
          <w:b/>
          <w:sz w:val="20"/>
          <w:szCs w:val="20"/>
        </w:rPr>
        <w:t>Stworzenie serwisu internetowego</w:t>
      </w:r>
    </w:p>
    <w:p w:rsidR="0066372A" w:rsidRPr="003C7841" w:rsidRDefault="006825F7" w:rsidP="00B535B5">
      <w:pPr>
        <w:pStyle w:val="Zwykytekst1"/>
        <w:tabs>
          <w:tab w:val="left" w:leader="dot" w:pos="9360"/>
        </w:tabs>
        <w:jc w:val="both"/>
        <w:rPr>
          <w:rFonts w:ascii="Arial" w:hAnsi="Arial" w:cs="Arial"/>
          <w:b/>
        </w:rPr>
      </w:pPr>
      <w:r w:rsidRPr="003C7841">
        <w:rPr>
          <w:rFonts w:ascii="Arial" w:hAnsi="Arial" w:cs="Arial"/>
          <w:spacing w:val="-2"/>
        </w:rPr>
        <w:t>oznaczonego nr BA-F-II-3710-27/16</w:t>
      </w:r>
    </w:p>
    <w:p w:rsidR="0069001B" w:rsidRPr="003C7841" w:rsidRDefault="0069001B" w:rsidP="00B535B5">
      <w:pPr>
        <w:jc w:val="both"/>
        <w:rPr>
          <w:rFonts w:ascii="Arial" w:hAnsi="Arial" w:cs="Arial"/>
          <w:b/>
          <w:bCs/>
          <w:sz w:val="20"/>
          <w:szCs w:val="20"/>
        </w:rPr>
      </w:pPr>
      <w:r w:rsidRPr="003C7841">
        <w:rPr>
          <w:rFonts w:ascii="Arial" w:hAnsi="Arial" w:cs="Arial"/>
          <w:b/>
          <w:bCs/>
          <w:sz w:val="20"/>
          <w:szCs w:val="20"/>
        </w:rPr>
        <w:t>w imieniu Wykonawcy:</w:t>
      </w:r>
    </w:p>
    <w:p w:rsidR="0069001B" w:rsidRPr="003C7841" w:rsidRDefault="0069001B" w:rsidP="00B535B5">
      <w:pPr>
        <w:jc w:val="both"/>
        <w:rPr>
          <w:rFonts w:ascii="Arial" w:hAnsi="Arial" w:cs="Arial"/>
          <w:b/>
          <w:bCs/>
          <w:sz w:val="20"/>
          <w:szCs w:val="20"/>
        </w:rPr>
      </w:pPr>
    </w:p>
    <w:p w:rsidR="0069001B" w:rsidRPr="003C7841" w:rsidRDefault="0069001B" w:rsidP="00B535B5">
      <w:pPr>
        <w:jc w:val="both"/>
        <w:rPr>
          <w:rFonts w:ascii="Arial" w:hAnsi="Arial" w:cs="Arial"/>
          <w:b/>
          <w:bCs/>
          <w:sz w:val="20"/>
          <w:szCs w:val="20"/>
        </w:rPr>
      </w:pPr>
      <w:r w:rsidRPr="003C7841">
        <w:rPr>
          <w:rFonts w:ascii="Arial" w:hAnsi="Arial" w:cs="Arial"/>
          <w:b/>
          <w:bCs/>
          <w:sz w:val="20"/>
          <w:szCs w:val="20"/>
        </w:rPr>
        <w:t>_______________________________________________________________</w:t>
      </w:r>
    </w:p>
    <w:p w:rsidR="0069001B" w:rsidRPr="003C7841" w:rsidRDefault="0069001B" w:rsidP="00B535B5">
      <w:pPr>
        <w:jc w:val="center"/>
        <w:rPr>
          <w:rFonts w:ascii="Arial" w:hAnsi="Arial" w:cs="Arial"/>
          <w:b/>
          <w:bCs/>
          <w:sz w:val="20"/>
          <w:szCs w:val="20"/>
        </w:rPr>
      </w:pPr>
      <w:r w:rsidRPr="003C7841">
        <w:rPr>
          <w:rFonts w:ascii="Arial" w:hAnsi="Arial" w:cs="Arial"/>
          <w:bCs/>
          <w:sz w:val="20"/>
          <w:szCs w:val="20"/>
        </w:rPr>
        <w:t>/wpisać nazwę (firmę) Wykonawcy/</w:t>
      </w:r>
    </w:p>
    <w:p w:rsidR="0069001B" w:rsidRPr="003C7841" w:rsidRDefault="0069001B" w:rsidP="00B535B5">
      <w:pPr>
        <w:pStyle w:val="Zwykytekst"/>
        <w:tabs>
          <w:tab w:val="left" w:leader="dot" w:pos="9072"/>
        </w:tabs>
        <w:jc w:val="both"/>
        <w:rPr>
          <w:rFonts w:ascii="Arial" w:hAnsi="Arial" w:cs="Arial"/>
          <w:b/>
        </w:rPr>
      </w:pPr>
    </w:p>
    <w:p w:rsidR="0069001B" w:rsidRPr="003C7841" w:rsidRDefault="0069001B" w:rsidP="00B535B5">
      <w:pPr>
        <w:pStyle w:val="Zwykytekst"/>
        <w:tabs>
          <w:tab w:val="left" w:leader="dot" w:pos="9072"/>
        </w:tabs>
        <w:jc w:val="both"/>
        <w:rPr>
          <w:rFonts w:ascii="Arial" w:hAnsi="Arial" w:cs="Arial"/>
          <w:b/>
        </w:rPr>
      </w:pPr>
      <w:r w:rsidRPr="003C7841">
        <w:rPr>
          <w:rFonts w:ascii="Arial" w:hAnsi="Arial" w:cs="Arial"/>
          <w:b/>
        </w:rPr>
        <w:t xml:space="preserve">oświadczamy, że </w:t>
      </w:r>
      <w:r w:rsidRPr="003C7841">
        <w:rPr>
          <w:rFonts w:ascii="Arial" w:hAnsi="Arial" w:cs="Arial"/>
          <w:color w:val="000000"/>
        </w:rPr>
        <w:t>nie podlegamy wykluczeniu w okolicznościach, o których mowa art. 24 ust. 1 pkt 12-23 i ust. 5 pkt 1-8 ustawy z dnia 29 stycznia 2004 r. Prawo zamówień publicznych.</w:t>
      </w:r>
    </w:p>
    <w:p w:rsidR="0069001B" w:rsidRPr="003C7841" w:rsidRDefault="0069001B" w:rsidP="00B535B5">
      <w:pPr>
        <w:jc w:val="both"/>
        <w:rPr>
          <w:rFonts w:ascii="Arial" w:hAnsi="Arial" w:cs="Arial"/>
          <w:i/>
          <w:sz w:val="20"/>
          <w:szCs w:val="20"/>
        </w:rPr>
      </w:pPr>
    </w:p>
    <w:p w:rsidR="0069001B" w:rsidRPr="003C7841" w:rsidRDefault="0069001B" w:rsidP="00B535B5">
      <w:pPr>
        <w:jc w:val="both"/>
        <w:rPr>
          <w:rFonts w:ascii="Arial" w:hAnsi="Arial" w:cs="Arial"/>
          <w:b/>
          <w:sz w:val="20"/>
          <w:szCs w:val="20"/>
        </w:rPr>
      </w:pPr>
      <w:r w:rsidRPr="003C7841">
        <w:rPr>
          <w:rFonts w:ascii="Arial" w:hAnsi="Arial" w:cs="Arial"/>
          <w:b/>
          <w:sz w:val="20"/>
          <w:szCs w:val="20"/>
        </w:rPr>
        <w:t>OŚWIADCZENIE DOTYCZĄCE PODMIOTU, NA KTÓREGO ZASOBY POWOŁUJE SIĘ WYKONAWCA:</w:t>
      </w:r>
    </w:p>
    <w:p w:rsidR="0069001B" w:rsidRPr="003C7841" w:rsidRDefault="0069001B" w:rsidP="00B535B5">
      <w:pPr>
        <w:jc w:val="both"/>
        <w:rPr>
          <w:rFonts w:ascii="Arial" w:hAnsi="Arial" w:cs="Arial"/>
          <w:b/>
          <w:sz w:val="20"/>
          <w:szCs w:val="20"/>
        </w:rPr>
      </w:pPr>
    </w:p>
    <w:p w:rsidR="0069001B" w:rsidRPr="003C7841" w:rsidRDefault="0069001B" w:rsidP="00B535B5">
      <w:pPr>
        <w:jc w:val="both"/>
        <w:rPr>
          <w:rFonts w:ascii="Arial" w:hAnsi="Arial" w:cs="Arial"/>
          <w:sz w:val="20"/>
          <w:szCs w:val="20"/>
        </w:rPr>
      </w:pPr>
      <w:r w:rsidRPr="003C7841">
        <w:rPr>
          <w:rFonts w:ascii="Arial" w:hAnsi="Arial" w:cs="Arial"/>
          <w:sz w:val="20"/>
          <w:szCs w:val="20"/>
        </w:rPr>
        <w:t>Oświadczam, że w stosunku do następującego/ych podmiotu/tów, na którego/ych zasoby powołuję się w niniejszym postępowaniu, tj.:</w:t>
      </w:r>
    </w:p>
    <w:p w:rsidR="0069001B" w:rsidRPr="003C7841" w:rsidRDefault="0069001B" w:rsidP="00B535B5">
      <w:pPr>
        <w:jc w:val="both"/>
        <w:rPr>
          <w:rFonts w:ascii="Arial" w:hAnsi="Arial" w:cs="Arial"/>
          <w:sz w:val="20"/>
          <w:szCs w:val="20"/>
        </w:rPr>
      </w:pPr>
    </w:p>
    <w:p w:rsidR="0069001B" w:rsidRPr="003C7841" w:rsidRDefault="0069001B" w:rsidP="00B535B5">
      <w:pPr>
        <w:jc w:val="both"/>
        <w:rPr>
          <w:rFonts w:ascii="Arial" w:hAnsi="Arial" w:cs="Arial"/>
          <w:sz w:val="20"/>
          <w:szCs w:val="20"/>
        </w:rPr>
      </w:pPr>
      <w:r w:rsidRPr="003C7841">
        <w:rPr>
          <w:rFonts w:ascii="Arial" w:hAnsi="Arial" w:cs="Arial"/>
          <w:sz w:val="20"/>
          <w:szCs w:val="20"/>
        </w:rPr>
        <w:t>.........................................................................................................................</w:t>
      </w:r>
    </w:p>
    <w:p w:rsidR="0069001B" w:rsidRPr="003C7841" w:rsidRDefault="0069001B" w:rsidP="00B535B5">
      <w:pPr>
        <w:jc w:val="both"/>
        <w:rPr>
          <w:rFonts w:ascii="Arial" w:hAnsi="Arial" w:cs="Arial"/>
          <w:sz w:val="20"/>
          <w:szCs w:val="20"/>
        </w:rPr>
      </w:pPr>
    </w:p>
    <w:p w:rsidR="0069001B" w:rsidRPr="003C7841" w:rsidRDefault="0069001B" w:rsidP="00B535B5">
      <w:pPr>
        <w:jc w:val="both"/>
        <w:rPr>
          <w:rFonts w:ascii="Arial" w:hAnsi="Arial" w:cs="Arial"/>
          <w:sz w:val="20"/>
          <w:szCs w:val="20"/>
        </w:rPr>
      </w:pPr>
      <w:r w:rsidRPr="003C7841">
        <w:rPr>
          <w:rFonts w:ascii="Arial" w:hAnsi="Arial" w:cs="Arial"/>
          <w:sz w:val="20"/>
          <w:szCs w:val="20"/>
        </w:rPr>
        <w:t>nie zachodzą podstawy wykluczenia z postępowania o udzielenie zamówienia.</w:t>
      </w:r>
    </w:p>
    <w:p w:rsidR="0069001B" w:rsidRPr="003C7841" w:rsidRDefault="0069001B" w:rsidP="00B535B5">
      <w:pPr>
        <w:jc w:val="both"/>
        <w:rPr>
          <w:rFonts w:ascii="Arial" w:hAnsi="Arial" w:cs="Arial"/>
          <w:sz w:val="20"/>
          <w:szCs w:val="20"/>
        </w:rPr>
      </w:pPr>
    </w:p>
    <w:p w:rsidR="0069001B" w:rsidRPr="003C7841" w:rsidRDefault="0069001B" w:rsidP="00B535B5">
      <w:pPr>
        <w:jc w:val="both"/>
        <w:rPr>
          <w:rFonts w:ascii="Arial" w:hAnsi="Arial" w:cs="Arial"/>
          <w:b/>
          <w:sz w:val="20"/>
          <w:szCs w:val="20"/>
        </w:rPr>
      </w:pPr>
      <w:r w:rsidRPr="003C7841">
        <w:rPr>
          <w:rFonts w:ascii="Arial" w:hAnsi="Arial" w:cs="Arial"/>
          <w:b/>
          <w:sz w:val="20"/>
          <w:szCs w:val="20"/>
        </w:rPr>
        <w:t>OŚWIADCZENIE DOTYCZĄCE PODWYKONAWCY NIEBĘDĄCEGO PODMIOTEM, NA KTÓREGO ZASOBY POWOŁUJE SIĘ WYKONAWCA:</w:t>
      </w:r>
    </w:p>
    <w:p w:rsidR="0069001B" w:rsidRPr="003C7841" w:rsidRDefault="0069001B" w:rsidP="00B535B5">
      <w:pPr>
        <w:jc w:val="both"/>
        <w:rPr>
          <w:rFonts w:ascii="Arial" w:hAnsi="Arial" w:cs="Arial"/>
          <w:b/>
          <w:sz w:val="20"/>
          <w:szCs w:val="20"/>
        </w:rPr>
      </w:pPr>
    </w:p>
    <w:p w:rsidR="0069001B" w:rsidRPr="003C7841" w:rsidRDefault="0069001B" w:rsidP="00B535B5">
      <w:pPr>
        <w:jc w:val="both"/>
        <w:rPr>
          <w:rFonts w:ascii="Arial" w:hAnsi="Arial" w:cs="Arial"/>
          <w:sz w:val="20"/>
          <w:szCs w:val="20"/>
        </w:rPr>
      </w:pPr>
      <w:r w:rsidRPr="003C7841">
        <w:rPr>
          <w:rFonts w:ascii="Arial" w:hAnsi="Arial" w:cs="Arial"/>
          <w:sz w:val="20"/>
          <w:szCs w:val="20"/>
        </w:rPr>
        <w:t>Oświadczam, że w stosunku do następującego/ych podmiotu/tów, będącego/ych podwykonawcą/ami:</w:t>
      </w:r>
    </w:p>
    <w:p w:rsidR="0069001B" w:rsidRPr="003C7841" w:rsidRDefault="0069001B" w:rsidP="00B535B5">
      <w:pPr>
        <w:jc w:val="both"/>
        <w:rPr>
          <w:rFonts w:ascii="Arial" w:hAnsi="Arial" w:cs="Arial"/>
          <w:sz w:val="20"/>
          <w:szCs w:val="20"/>
        </w:rPr>
      </w:pPr>
    </w:p>
    <w:p w:rsidR="0069001B" w:rsidRPr="003C7841" w:rsidRDefault="0069001B" w:rsidP="00B535B5">
      <w:pPr>
        <w:jc w:val="both"/>
        <w:rPr>
          <w:rFonts w:ascii="Arial" w:hAnsi="Arial" w:cs="Arial"/>
          <w:sz w:val="20"/>
          <w:szCs w:val="20"/>
        </w:rPr>
      </w:pPr>
      <w:r w:rsidRPr="003C7841">
        <w:rPr>
          <w:rFonts w:ascii="Arial" w:hAnsi="Arial" w:cs="Arial"/>
          <w:sz w:val="20"/>
          <w:szCs w:val="20"/>
        </w:rPr>
        <w:t>.........................................................................................................................</w:t>
      </w:r>
    </w:p>
    <w:p w:rsidR="0069001B" w:rsidRPr="003C7841" w:rsidRDefault="0069001B" w:rsidP="00B535B5">
      <w:pPr>
        <w:jc w:val="both"/>
        <w:rPr>
          <w:rFonts w:ascii="Arial" w:hAnsi="Arial" w:cs="Arial"/>
          <w:sz w:val="20"/>
          <w:szCs w:val="20"/>
        </w:rPr>
      </w:pPr>
    </w:p>
    <w:p w:rsidR="0069001B" w:rsidRPr="003C7841" w:rsidRDefault="0069001B" w:rsidP="00B535B5">
      <w:pPr>
        <w:jc w:val="both"/>
        <w:rPr>
          <w:rFonts w:ascii="Arial" w:hAnsi="Arial" w:cs="Arial"/>
          <w:sz w:val="20"/>
          <w:szCs w:val="20"/>
        </w:rPr>
      </w:pPr>
      <w:r w:rsidRPr="003C7841">
        <w:rPr>
          <w:rFonts w:ascii="Arial" w:hAnsi="Arial" w:cs="Arial"/>
          <w:sz w:val="20"/>
          <w:szCs w:val="20"/>
        </w:rPr>
        <w:t>nie zachodzą podstawy wykluczenia z postępowania o udzielenie zamówienia.</w:t>
      </w:r>
    </w:p>
    <w:p w:rsidR="0069001B" w:rsidRPr="003C7841" w:rsidRDefault="0069001B" w:rsidP="00B535B5">
      <w:pPr>
        <w:pStyle w:val="Zwykytekst1"/>
        <w:jc w:val="both"/>
        <w:rPr>
          <w:rFonts w:ascii="Arial" w:hAnsi="Arial" w:cs="Arial"/>
        </w:rPr>
      </w:pPr>
    </w:p>
    <w:p w:rsidR="0069001B" w:rsidRPr="003C7841" w:rsidRDefault="0069001B" w:rsidP="00B535B5">
      <w:pPr>
        <w:pStyle w:val="Zwykytekst1"/>
        <w:jc w:val="both"/>
        <w:rPr>
          <w:rFonts w:ascii="Arial" w:hAnsi="Arial" w:cs="Arial"/>
        </w:rPr>
      </w:pPr>
    </w:p>
    <w:p w:rsidR="0069001B" w:rsidRPr="003C7841" w:rsidRDefault="0069001B" w:rsidP="00B535B5">
      <w:pPr>
        <w:pStyle w:val="Zwykytekst1"/>
        <w:jc w:val="both"/>
        <w:rPr>
          <w:rFonts w:ascii="Arial" w:hAnsi="Arial" w:cs="Arial"/>
        </w:rPr>
      </w:pPr>
    </w:p>
    <w:p w:rsidR="0069001B" w:rsidRDefault="0069001B" w:rsidP="00B535B5">
      <w:pPr>
        <w:pStyle w:val="Zwykytekst1"/>
        <w:rPr>
          <w:rFonts w:ascii="Arial" w:hAnsi="Arial" w:cs="Arial"/>
        </w:rPr>
      </w:pPr>
      <w:r w:rsidRPr="003C7841">
        <w:rPr>
          <w:rFonts w:ascii="Arial" w:hAnsi="Arial" w:cs="Arial"/>
        </w:rPr>
        <w:t>__________________ dnia __ __ ____ roku</w:t>
      </w:r>
    </w:p>
    <w:p w:rsidR="00781C4C" w:rsidRDefault="00781C4C" w:rsidP="00B535B5">
      <w:pPr>
        <w:pStyle w:val="Zwykytekst1"/>
        <w:rPr>
          <w:rFonts w:ascii="Arial" w:hAnsi="Arial" w:cs="Arial"/>
        </w:rPr>
      </w:pPr>
    </w:p>
    <w:p w:rsidR="00781C4C" w:rsidRDefault="00781C4C" w:rsidP="00B535B5">
      <w:pPr>
        <w:pStyle w:val="Zwykytekst1"/>
        <w:rPr>
          <w:rFonts w:ascii="Arial" w:hAnsi="Arial" w:cs="Arial"/>
        </w:rPr>
      </w:pPr>
    </w:p>
    <w:p w:rsidR="00781C4C" w:rsidRDefault="00781C4C" w:rsidP="00B535B5">
      <w:pPr>
        <w:pStyle w:val="Zwykytekst1"/>
        <w:rPr>
          <w:rFonts w:ascii="Arial" w:hAnsi="Arial" w:cs="Arial"/>
        </w:rPr>
      </w:pPr>
    </w:p>
    <w:p w:rsidR="00781C4C" w:rsidRDefault="00781C4C" w:rsidP="00B535B5">
      <w:pPr>
        <w:pStyle w:val="Zwykytekst1"/>
        <w:rPr>
          <w:rFonts w:ascii="Arial" w:hAnsi="Arial" w:cs="Arial"/>
        </w:rPr>
      </w:pPr>
    </w:p>
    <w:p w:rsidR="00781C4C" w:rsidRPr="003C7841" w:rsidRDefault="00781C4C" w:rsidP="00B535B5">
      <w:pPr>
        <w:pStyle w:val="Zwykytekst1"/>
        <w:rPr>
          <w:rFonts w:ascii="Arial" w:hAnsi="Arial" w:cs="Arial"/>
        </w:rPr>
      </w:pPr>
    </w:p>
    <w:p w:rsidR="0069001B" w:rsidRPr="003C7841" w:rsidRDefault="0069001B" w:rsidP="00B535B5">
      <w:pPr>
        <w:pStyle w:val="Zwykytekst1"/>
        <w:ind w:firstLine="3960"/>
        <w:jc w:val="center"/>
        <w:rPr>
          <w:rFonts w:ascii="Arial" w:hAnsi="Arial" w:cs="Arial"/>
          <w:i/>
        </w:rPr>
      </w:pPr>
      <w:r w:rsidRPr="003C7841">
        <w:rPr>
          <w:rFonts w:ascii="Arial" w:hAnsi="Arial" w:cs="Arial"/>
          <w:i/>
        </w:rPr>
        <w:t>_____________________________________</w:t>
      </w:r>
    </w:p>
    <w:p w:rsidR="0069001B" w:rsidRPr="003C7841" w:rsidRDefault="0069001B" w:rsidP="00B535B5">
      <w:pPr>
        <w:pStyle w:val="Zwykytekst1"/>
        <w:ind w:firstLine="3960"/>
        <w:jc w:val="center"/>
        <w:rPr>
          <w:rFonts w:ascii="Arial" w:hAnsi="Arial" w:cs="Arial"/>
          <w:i/>
        </w:rPr>
      </w:pPr>
      <w:r w:rsidRPr="003C7841">
        <w:rPr>
          <w:rFonts w:ascii="Arial" w:hAnsi="Arial" w:cs="Arial"/>
          <w:i/>
        </w:rPr>
        <w:t>(podpis Wykonawcy/Pełnomocnika)</w:t>
      </w:r>
    </w:p>
    <w:p w:rsidR="0069001B" w:rsidRPr="003C7841" w:rsidRDefault="0069001B" w:rsidP="00B535B5">
      <w:pPr>
        <w:rPr>
          <w:rFonts w:ascii="Arial" w:hAnsi="Arial" w:cs="Arial"/>
          <w:i/>
          <w:sz w:val="20"/>
          <w:szCs w:val="20"/>
          <w:lang w:eastAsia="ar-SA"/>
        </w:rPr>
      </w:pPr>
      <w:r w:rsidRPr="003C7841">
        <w:rPr>
          <w:rFonts w:ascii="Arial" w:hAnsi="Arial" w:cs="Arial"/>
          <w:i/>
          <w:sz w:val="20"/>
          <w:szCs w:val="20"/>
        </w:rPr>
        <w:br w:type="page"/>
      </w:r>
    </w:p>
    <w:p w:rsidR="0069001B" w:rsidRPr="003C7841" w:rsidRDefault="0069001B" w:rsidP="00B535B5">
      <w:pPr>
        <w:pStyle w:val="Zwykytekst"/>
        <w:jc w:val="right"/>
        <w:rPr>
          <w:rFonts w:ascii="Arial" w:hAnsi="Arial" w:cs="Arial"/>
          <w:b/>
        </w:rPr>
      </w:pPr>
      <w:r w:rsidRPr="003C7841">
        <w:rPr>
          <w:rFonts w:ascii="Arial" w:hAnsi="Arial" w:cs="Arial"/>
          <w:b/>
        </w:rPr>
        <w:lastRenderedPageBreak/>
        <w:t>Formularz 2.</w:t>
      </w:r>
      <w:r w:rsidR="006B19AE" w:rsidRPr="003C7841">
        <w:rPr>
          <w:rFonts w:ascii="Arial" w:hAnsi="Arial" w:cs="Arial"/>
          <w:noProof/>
        </w:rPr>
        <mc:AlternateContent>
          <mc:Choice Requires="wps">
            <w:drawing>
              <wp:anchor distT="0" distB="0" distL="114300" distR="114300" simplePos="0" relativeHeight="251663872" behindDoc="0" locked="0" layoutInCell="1" allowOverlap="1" wp14:anchorId="71E1E768" wp14:editId="02778316">
                <wp:simplePos x="0" y="0"/>
                <wp:positionH relativeFrom="column">
                  <wp:posOffset>45720</wp:posOffset>
                </wp:positionH>
                <wp:positionV relativeFrom="paragraph">
                  <wp:posOffset>306705</wp:posOffset>
                </wp:positionV>
                <wp:extent cx="2387600" cy="893445"/>
                <wp:effectExtent l="0" t="0" r="12700" b="20955"/>
                <wp:wrapTight wrapText="bothSides">
                  <wp:wrapPolygon edited="0">
                    <wp:start x="0" y="0"/>
                    <wp:lineTo x="0" y="21646"/>
                    <wp:lineTo x="21543" y="21646"/>
                    <wp:lineTo x="21543" y="0"/>
                    <wp:lineTo x="0" y="0"/>
                  </wp:wrapPolygon>
                </wp:wrapTight>
                <wp:docPr id="5"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7600" cy="893445"/>
                        </a:xfrm>
                        <a:prstGeom prst="rect">
                          <a:avLst/>
                        </a:prstGeom>
                        <a:solidFill>
                          <a:srgbClr val="FFFFFF"/>
                        </a:solidFill>
                        <a:ln w="9525">
                          <a:solidFill>
                            <a:srgbClr val="000000"/>
                          </a:solidFill>
                          <a:miter lim="800000"/>
                          <a:headEnd/>
                          <a:tailEnd/>
                        </a:ln>
                      </wps:spPr>
                      <wps:txbx>
                        <w:txbxContent>
                          <w:p w:rsidR="00301CCD" w:rsidRDefault="00301CCD" w:rsidP="0069001B">
                            <w:pPr>
                              <w:jc w:val="center"/>
                              <w:rPr>
                                <w:i/>
                                <w:sz w:val="18"/>
                              </w:rPr>
                            </w:pPr>
                          </w:p>
                          <w:p w:rsidR="00301CCD" w:rsidRDefault="00301CCD" w:rsidP="0069001B">
                            <w:pPr>
                              <w:jc w:val="center"/>
                              <w:rPr>
                                <w:i/>
                                <w:sz w:val="18"/>
                              </w:rPr>
                            </w:pPr>
                          </w:p>
                          <w:p w:rsidR="00301CCD" w:rsidRDefault="00301CCD" w:rsidP="0069001B">
                            <w:pPr>
                              <w:jc w:val="center"/>
                              <w:rPr>
                                <w:i/>
                                <w:sz w:val="18"/>
                              </w:rPr>
                            </w:pPr>
                          </w:p>
                          <w:p w:rsidR="00301CCD" w:rsidRDefault="00301CCD" w:rsidP="0069001B">
                            <w:pPr>
                              <w:jc w:val="center"/>
                              <w:rPr>
                                <w:i/>
                                <w:sz w:val="18"/>
                              </w:rPr>
                            </w:pPr>
                          </w:p>
                          <w:p w:rsidR="00301CCD" w:rsidRPr="005A79F8" w:rsidRDefault="00301CCD" w:rsidP="0069001B">
                            <w:pPr>
                              <w:jc w:val="center"/>
                              <w:rPr>
                                <w:rFonts w:ascii="Verdana" w:hAnsi="Verdana"/>
                                <w:i/>
                                <w:sz w:val="16"/>
                                <w:szCs w:val="16"/>
                              </w:rPr>
                            </w:pPr>
                            <w:r>
                              <w:rPr>
                                <w:rFonts w:ascii="Verdana" w:hAnsi="Verdana"/>
                                <w:i/>
                                <w:sz w:val="16"/>
                                <w:szCs w:val="16"/>
                              </w:rPr>
                              <w:t>(n</w:t>
                            </w:r>
                            <w:r w:rsidRPr="005A79F8">
                              <w:rPr>
                                <w:rFonts w:ascii="Verdana" w:hAnsi="Verdana"/>
                                <w:i/>
                                <w:sz w:val="16"/>
                                <w:szCs w:val="16"/>
                              </w:rPr>
                              <w:t>azwa Wykonawcy/Wykonawców</w:t>
                            </w:r>
                            <w:r>
                              <w:rPr>
                                <w:rFonts w:ascii="Verdana" w:hAnsi="Verdana"/>
                                <w:i/>
                                <w:sz w:val="16"/>
                                <w:szCs w:val="16"/>
                              </w:rPr>
                              <w:t>)</w:t>
                            </w:r>
                          </w:p>
                          <w:p w:rsidR="00301CCD" w:rsidRDefault="00301CCD" w:rsidP="0069001B">
                            <w:pPr>
                              <w:rPr>
                                <w:rFonts w:ascii="Verdana" w:hAnsi="Verdana"/>
                                <w:i/>
                                <w:sz w:val="16"/>
                                <w:szCs w:val="16"/>
                              </w:rPr>
                            </w:pPr>
                          </w:p>
                          <w:p w:rsidR="00301CCD" w:rsidRDefault="00301CCD" w:rsidP="0069001B">
                            <w:pPr>
                              <w:jc w:val="center"/>
                              <w:rPr>
                                <w:rFonts w:ascii="Verdana" w:hAnsi="Verdana"/>
                                <w:i/>
                                <w:sz w:val="16"/>
                                <w:szCs w:val="16"/>
                              </w:rPr>
                            </w:pPr>
                          </w:p>
                          <w:p w:rsidR="00301CCD" w:rsidRPr="00693E8B" w:rsidRDefault="00301CCD" w:rsidP="0069001B">
                            <w:pPr>
                              <w:jc w:val="center"/>
                              <w:rPr>
                                <w:rFonts w:ascii="Verdana" w:hAnsi="Verdana"/>
                                <w:i/>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2" o:spid="_x0000_s1028" type="#_x0000_t202" style="position:absolute;left:0;text-align:left;margin-left:3.6pt;margin-top:24.15pt;width:188pt;height:70.3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">
                <v:textbox>
                  <w:txbxContent>
                    <w:p w:rsidR="00301CCD" w:rsidRDefault="00301CCD" w:rsidP="0069001B">
                      <w:pPr>
                        <w:jc w:val="center"/>
                        <w:rPr>
                          <w:i/>
                          <w:sz w:val="18"/>
                        </w:rPr>
                      </w:pPr>
                    </w:p>
                    <w:p w:rsidR="00301CCD" w:rsidRDefault="00301CCD" w:rsidP="0069001B">
                      <w:pPr>
                        <w:jc w:val="center"/>
                        <w:rPr>
                          <w:i/>
                          <w:sz w:val="18"/>
                        </w:rPr>
                      </w:pPr>
                    </w:p>
                    <w:p w:rsidR="00301CCD" w:rsidRDefault="00301CCD" w:rsidP="0069001B">
                      <w:pPr>
                        <w:jc w:val="center"/>
                        <w:rPr>
                          <w:i/>
                          <w:sz w:val="18"/>
                        </w:rPr>
                      </w:pPr>
                    </w:p>
                    <w:p w:rsidR="00301CCD" w:rsidRDefault="00301CCD" w:rsidP="0069001B">
                      <w:pPr>
                        <w:jc w:val="center"/>
                        <w:rPr>
                          <w:i/>
                          <w:sz w:val="18"/>
                        </w:rPr>
                      </w:pPr>
                    </w:p>
                    <w:p w:rsidR="00301CCD" w:rsidRPr="005A79F8" w:rsidRDefault="00301CCD" w:rsidP="0069001B">
                      <w:pPr>
                        <w:jc w:val="center"/>
                        <w:rPr>
                          <w:rFonts w:ascii="Verdana" w:hAnsi="Verdana"/>
                          <w:i/>
                          <w:sz w:val="16"/>
                          <w:szCs w:val="16"/>
                        </w:rPr>
                      </w:pPr>
                      <w:r>
                        <w:rPr>
                          <w:rFonts w:ascii="Verdana" w:hAnsi="Verdana"/>
                          <w:i/>
                          <w:sz w:val="16"/>
                          <w:szCs w:val="16"/>
                        </w:rPr>
                        <w:t>(n</w:t>
                      </w:r>
                      <w:r w:rsidRPr="005A79F8">
                        <w:rPr>
                          <w:rFonts w:ascii="Verdana" w:hAnsi="Verdana"/>
                          <w:i/>
                          <w:sz w:val="16"/>
                          <w:szCs w:val="16"/>
                        </w:rPr>
                        <w:t>azwa Wykonawcy/Wykonawców</w:t>
                      </w:r>
                      <w:r>
                        <w:rPr>
                          <w:rFonts w:ascii="Verdana" w:hAnsi="Verdana"/>
                          <w:i/>
                          <w:sz w:val="16"/>
                          <w:szCs w:val="16"/>
                        </w:rPr>
                        <w:t>)</w:t>
                      </w:r>
                    </w:p>
                    <w:p w:rsidR="00301CCD" w:rsidRDefault="00301CCD" w:rsidP="0069001B">
                      <w:pPr>
                        <w:rPr>
                          <w:rFonts w:ascii="Verdana" w:hAnsi="Verdana"/>
                          <w:i/>
                          <w:sz w:val="16"/>
                          <w:szCs w:val="16"/>
                        </w:rPr>
                      </w:pPr>
                    </w:p>
                    <w:p w:rsidR="00301CCD" w:rsidRDefault="00301CCD" w:rsidP="0069001B">
                      <w:pPr>
                        <w:jc w:val="center"/>
                        <w:rPr>
                          <w:rFonts w:ascii="Verdana" w:hAnsi="Verdana"/>
                          <w:i/>
                          <w:sz w:val="16"/>
                          <w:szCs w:val="16"/>
                        </w:rPr>
                      </w:pPr>
                    </w:p>
                    <w:p w:rsidR="00301CCD" w:rsidRPr="00693E8B" w:rsidRDefault="00301CCD" w:rsidP="0069001B">
                      <w:pPr>
                        <w:jc w:val="center"/>
                        <w:rPr>
                          <w:rFonts w:ascii="Verdana" w:hAnsi="Verdana"/>
                          <w:i/>
                          <w:sz w:val="16"/>
                          <w:szCs w:val="16"/>
                        </w:rPr>
                      </w:pPr>
                    </w:p>
                  </w:txbxContent>
                </v:textbox>
                <w10:wrap type="tight"/>
              </v:shape>
            </w:pict>
          </mc:Fallback>
        </mc:AlternateContent>
      </w:r>
      <w:r w:rsidR="006B19AE" w:rsidRPr="003C7841">
        <w:rPr>
          <w:rFonts w:ascii="Arial" w:hAnsi="Arial" w:cs="Arial"/>
          <w:noProof/>
        </w:rPr>
        <mc:AlternateContent>
          <mc:Choice Requires="wps">
            <w:drawing>
              <wp:anchor distT="0" distB="0" distL="114300" distR="114300" simplePos="0" relativeHeight="251664896" behindDoc="0" locked="0" layoutInCell="1" allowOverlap="1" wp14:anchorId="3DEC91AC" wp14:editId="379D538C">
                <wp:simplePos x="0" y="0"/>
                <wp:positionH relativeFrom="column">
                  <wp:posOffset>2433320</wp:posOffset>
                </wp:positionH>
                <wp:positionV relativeFrom="paragraph">
                  <wp:posOffset>306705</wp:posOffset>
                </wp:positionV>
                <wp:extent cx="3695700" cy="893445"/>
                <wp:effectExtent l="0" t="0" r="19050" b="20955"/>
                <wp:wrapTight wrapText="bothSides">
                  <wp:wrapPolygon edited="0">
                    <wp:start x="0" y="0"/>
                    <wp:lineTo x="0" y="21646"/>
                    <wp:lineTo x="21600" y="21646"/>
                    <wp:lineTo x="21600" y="0"/>
                    <wp:lineTo x="0" y="0"/>
                  </wp:wrapPolygon>
                </wp:wrapTight>
                <wp:docPr id="4" name="Pole tekstowe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95700" cy="893445"/>
                        </a:xfrm>
                        <a:prstGeom prst="rect">
                          <a:avLst/>
                        </a:prstGeom>
                        <a:solidFill>
                          <a:srgbClr val="C0C0C0"/>
                        </a:solidFill>
                        <a:ln w="9525">
                          <a:solidFill>
                            <a:srgbClr val="000000"/>
                          </a:solidFill>
                          <a:miter lim="800000"/>
                          <a:headEnd/>
                          <a:tailEnd/>
                        </a:ln>
                      </wps:spPr>
                      <wps:txbx>
                        <w:txbxContent>
                          <w:p w:rsidR="00301CCD" w:rsidRPr="00B01581" w:rsidRDefault="00301CCD" w:rsidP="0069001B">
                            <w:pPr>
                              <w:pStyle w:val="Tekstpodstawowy3"/>
                              <w:spacing w:after="120"/>
                              <w:jc w:val="center"/>
                              <w:rPr>
                                <w:rFonts w:ascii="Verdana" w:hAnsi="Verdana"/>
                                <w:b/>
                                <w:i w:val="0"/>
                              </w:rPr>
                            </w:pPr>
                            <w:r w:rsidRPr="00B01581">
                              <w:rPr>
                                <w:rFonts w:ascii="Verdana" w:hAnsi="Verdana"/>
                                <w:b/>
                                <w:i w:val="0"/>
                              </w:rPr>
                              <w:t>OŚWIADCZENIE</w:t>
                            </w:r>
                          </w:p>
                          <w:p w:rsidR="00301CCD" w:rsidRPr="00B01581" w:rsidRDefault="00301CCD" w:rsidP="0069001B">
                            <w:pPr>
                              <w:pStyle w:val="Tekstpodstawowy3"/>
                              <w:jc w:val="center"/>
                              <w:rPr>
                                <w:rFonts w:ascii="Verdana" w:hAnsi="Verdana"/>
                                <w:b/>
                                <w:i w:val="0"/>
                                <w:sz w:val="20"/>
                                <w:szCs w:val="20"/>
                              </w:rPr>
                            </w:pPr>
                            <w:r>
                              <w:rPr>
                                <w:rFonts w:ascii="Verdana" w:hAnsi="Verdana"/>
                                <w:b/>
                                <w:i w:val="0"/>
                                <w:sz w:val="20"/>
                                <w:szCs w:val="20"/>
                              </w:rPr>
                              <w:t>o spełnianiu warunków udziału w postępowaniu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3" o:spid="_x0000_s1029" type="#_x0000_t202" style="position:absolute;left:0;text-align:left;margin-left:191.6pt;margin-top:24.15pt;width:291pt;height:70.35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" fillcolor="silver">
                <v:textbox>
                  <w:txbxContent>
                    <w:p w:rsidR="00301CCD" w:rsidRPr="00B01581" w:rsidRDefault="00301CCD" w:rsidP="0069001B">
                      <w:pPr>
                        <w:pStyle w:val="Tekstpodstawowy3"/>
                        <w:spacing w:after="120"/>
                        <w:jc w:val="center"/>
                        <w:rPr>
                          <w:rFonts w:ascii="Verdana" w:hAnsi="Verdana"/>
                          <w:b/>
                          <w:i w:val="0"/>
                        </w:rPr>
                      </w:pPr>
                      <w:r w:rsidRPr="00B01581">
                        <w:rPr>
                          <w:rFonts w:ascii="Verdana" w:hAnsi="Verdana"/>
                          <w:b/>
                          <w:i w:val="0"/>
                        </w:rPr>
                        <w:t>OŚWIADCZENIE</w:t>
                      </w:r>
                    </w:p>
                    <w:p w:rsidR="00301CCD" w:rsidRPr="00B01581" w:rsidRDefault="00301CCD" w:rsidP="0069001B">
                      <w:pPr>
                        <w:pStyle w:val="Tekstpodstawowy3"/>
                        <w:jc w:val="center"/>
                        <w:rPr>
                          <w:rFonts w:ascii="Verdana" w:hAnsi="Verdana"/>
                          <w:b/>
                          <w:i w:val="0"/>
                          <w:sz w:val="20"/>
                          <w:szCs w:val="20"/>
                        </w:rPr>
                      </w:pPr>
                      <w:r>
                        <w:rPr>
                          <w:rFonts w:ascii="Verdana" w:hAnsi="Verdana"/>
                          <w:b/>
                          <w:i w:val="0"/>
                          <w:sz w:val="20"/>
                          <w:szCs w:val="20"/>
                        </w:rPr>
                        <w:t>o spełnianiu warunków udziału w postępowaniu</w:t>
                      </w:r>
                    </w:p>
                  </w:txbxContent>
                </v:textbox>
                <w10:wrap type="tight"/>
              </v:shape>
            </w:pict>
          </mc:Fallback>
        </mc:AlternateContent>
      </w:r>
      <w:r w:rsidRPr="003C7841">
        <w:rPr>
          <w:rFonts w:ascii="Arial" w:hAnsi="Arial" w:cs="Arial"/>
          <w:b/>
        </w:rPr>
        <w:t>2</w:t>
      </w:r>
    </w:p>
    <w:p w:rsidR="0069001B" w:rsidRPr="003C7841" w:rsidRDefault="0069001B" w:rsidP="00B535B5">
      <w:pPr>
        <w:pStyle w:val="Zwykytekst"/>
        <w:jc w:val="both"/>
        <w:rPr>
          <w:rFonts w:ascii="Arial" w:hAnsi="Arial" w:cs="Arial"/>
          <w:b/>
        </w:rPr>
      </w:pPr>
    </w:p>
    <w:p w:rsidR="0069001B" w:rsidRPr="003C7841" w:rsidRDefault="0069001B" w:rsidP="00B535B5">
      <w:pPr>
        <w:jc w:val="both"/>
        <w:rPr>
          <w:rFonts w:ascii="Arial" w:hAnsi="Arial" w:cs="Arial"/>
          <w:b/>
          <w:sz w:val="20"/>
          <w:szCs w:val="20"/>
        </w:rPr>
      </w:pPr>
      <w:r w:rsidRPr="003C7841">
        <w:rPr>
          <w:rFonts w:ascii="Arial" w:hAnsi="Arial" w:cs="Arial"/>
          <w:b/>
          <w:sz w:val="20"/>
          <w:szCs w:val="20"/>
        </w:rPr>
        <w:t>Składając ofertę w postępowaniu o udzielenie zamówienia publicznego prowadzonym w trybie przetargu nieograniczonego na:</w:t>
      </w:r>
    </w:p>
    <w:p w:rsidR="006825F7" w:rsidRPr="003C7841" w:rsidRDefault="006825F7" w:rsidP="00B535B5">
      <w:pPr>
        <w:jc w:val="both"/>
        <w:outlineLvl w:val="0"/>
        <w:rPr>
          <w:rFonts w:ascii="Arial" w:hAnsi="Arial" w:cs="Arial"/>
          <w:spacing w:val="-2"/>
          <w:sz w:val="20"/>
          <w:szCs w:val="20"/>
        </w:rPr>
      </w:pPr>
      <w:r w:rsidRPr="003C7841">
        <w:rPr>
          <w:rFonts w:ascii="Arial" w:hAnsi="Arial" w:cs="Arial"/>
          <w:b/>
          <w:sz w:val="20"/>
          <w:szCs w:val="20"/>
        </w:rPr>
        <w:t>Stworzenie serwisu internetowego</w:t>
      </w:r>
    </w:p>
    <w:p w:rsidR="0066372A" w:rsidRPr="003C7841" w:rsidRDefault="006825F7" w:rsidP="00B535B5">
      <w:pPr>
        <w:pStyle w:val="Zwykytekst1"/>
        <w:tabs>
          <w:tab w:val="left" w:leader="dot" w:pos="9360"/>
        </w:tabs>
        <w:jc w:val="both"/>
        <w:rPr>
          <w:rFonts w:ascii="Arial" w:hAnsi="Arial" w:cs="Arial"/>
          <w:b/>
        </w:rPr>
      </w:pPr>
      <w:r w:rsidRPr="003C7841">
        <w:rPr>
          <w:rFonts w:ascii="Arial" w:hAnsi="Arial" w:cs="Arial"/>
          <w:spacing w:val="-2"/>
        </w:rPr>
        <w:t>oznaczonego nr BA-F-II-3710-27/16</w:t>
      </w:r>
    </w:p>
    <w:p w:rsidR="0069001B" w:rsidRPr="003C7841" w:rsidRDefault="0069001B" w:rsidP="00B535B5">
      <w:pPr>
        <w:jc w:val="both"/>
        <w:rPr>
          <w:rFonts w:ascii="Arial" w:hAnsi="Arial" w:cs="Arial"/>
          <w:b/>
          <w:bCs/>
          <w:sz w:val="20"/>
          <w:szCs w:val="20"/>
        </w:rPr>
      </w:pPr>
      <w:r w:rsidRPr="003C7841">
        <w:rPr>
          <w:rFonts w:ascii="Arial" w:hAnsi="Arial" w:cs="Arial"/>
          <w:b/>
          <w:bCs/>
          <w:sz w:val="20"/>
          <w:szCs w:val="20"/>
        </w:rPr>
        <w:t>w imieniu Wykonawcy:</w:t>
      </w:r>
    </w:p>
    <w:p w:rsidR="0069001B" w:rsidRPr="003C7841" w:rsidRDefault="0069001B" w:rsidP="00B535B5">
      <w:pPr>
        <w:jc w:val="both"/>
        <w:rPr>
          <w:rFonts w:ascii="Arial" w:hAnsi="Arial" w:cs="Arial"/>
          <w:b/>
          <w:bCs/>
          <w:sz w:val="20"/>
          <w:szCs w:val="20"/>
        </w:rPr>
      </w:pPr>
    </w:p>
    <w:p w:rsidR="0069001B" w:rsidRPr="003C7841" w:rsidRDefault="0069001B" w:rsidP="00B535B5">
      <w:pPr>
        <w:jc w:val="both"/>
        <w:rPr>
          <w:rFonts w:ascii="Arial" w:hAnsi="Arial" w:cs="Arial"/>
          <w:b/>
          <w:bCs/>
          <w:sz w:val="20"/>
          <w:szCs w:val="20"/>
        </w:rPr>
      </w:pPr>
      <w:r w:rsidRPr="003C7841">
        <w:rPr>
          <w:rFonts w:ascii="Arial" w:hAnsi="Arial" w:cs="Arial"/>
          <w:b/>
          <w:bCs/>
          <w:sz w:val="20"/>
          <w:szCs w:val="20"/>
        </w:rPr>
        <w:t>_______________________________________________________________</w:t>
      </w:r>
    </w:p>
    <w:p w:rsidR="0069001B" w:rsidRPr="003C7841" w:rsidRDefault="0069001B" w:rsidP="00B535B5">
      <w:pPr>
        <w:jc w:val="center"/>
        <w:rPr>
          <w:rFonts w:ascii="Arial" w:hAnsi="Arial" w:cs="Arial"/>
          <w:b/>
          <w:bCs/>
          <w:sz w:val="20"/>
          <w:szCs w:val="20"/>
        </w:rPr>
      </w:pPr>
      <w:r w:rsidRPr="003C7841">
        <w:rPr>
          <w:rFonts w:ascii="Arial" w:hAnsi="Arial" w:cs="Arial"/>
          <w:bCs/>
          <w:sz w:val="20"/>
          <w:szCs w:val="20"/>
        </w:rPr>
        <w:t>/wpisać nazwę (firmę) Wykonawcy/</w:t>
      </w:r>
    </w:p>
    <w:p w:rsidR="0069001B" w:rsidRPr="003C7841" w:rsidRDefault="0069001B" w:rsidP="00B535B5">
      <w:pPr>
        <w:pStyle w:val="Zwykytekst"/>
        <w:tabs>
          <w:tab w:val="left" w:leader="dot" w:pos="9072"/>
        </w:tabs>
        <w:jc w:val="both"/>
        <w:rPr>
          <w:rFonts w:ascii="Arial" w:hAnsi="Arial" w:cs="Arial"/>
          <w:b/>
        </w:rPr>
      </w:pPr>
    </w:p>
    <w:p w:rsidR="0069001B" w:rsidRPr="003C7841" w:rsidRDefault="0069001B" w:rsidP="00B535B5">
      <w:pPr>
        <w:pStyle w:val="Zwykytekst"/>
        <w:tabs>
          <w:tab w:val="left" w:leader="dot" w:pos="9072"/>
        </w:tabs>
        <w:jc w:val="both"/>
        <w:rPr>
          <w:rFonts w:ascii="Arial" w:hAnsi="Arial" w:cs="Arial"/>
          <w:b/>
        </w:rPr>
      </w:pPr>
      <w:r w:rsidRPr="003C7841">
        <w:rPr>
          <w:rFonts w:ascii="Arial" w:hAnsi="Arial" w:cs="Arial"/>
          <w:b/>
        </w:rPr>
        <w:t xml:space="preserve">oświadczamy, że </w:t>
      </w:r>
      <w:r w:rsidRPr="003C7841">
        <w:rPr>
          <w:rFonts w:ascii="Arial" w:hAnsi="Arial" w:cs="Arial"/>
          <w:color w:val="000000"/>
        </w:rPr>
        <w:t>spełniamy warunki udziału w postępowaniu.</w:t>
      </w:r>
    </w:p>
    <w:p w:rsidR="0069001B" w:rsidRPr="003C7841" w:rsidRDefault="0069001B" w:rsidP="00B535B5">
      <w:pPr>
        <w:jc w:val="both"/>
        <w:rPr>
          <w:rFonts w:ascii="Arial" w:hAnsi="Arial" w:cs="Arial"/>
          <w:sz w:val="20"/>
          <w:szCs w:val="20"/>
        </w:rPr>
      </w:pPr>
    </w:p>
    <w:p w:rsidR="0069001B" w:rsidRPr="003C7841" w:rsidRDefault="0069001B" w:rsidP="00B535B5">
      <w:pPr>
        <w:jc w:val="both"/>
        <w:rPr>
          <w:rFonts w:ascii="Arial" w:hAnsi="Arial" w:cs="Arial"/>
          <w:sz w:val="20"/>
          <w:szCs w:val="20"/>
        </w:rPr>
      </w:pPr>
    </w:p>
    <w:p w:rsidR="0069001B" w:rsidRPr="003C7841" w:rsidRDefault="0069001B" w:rsidP="00B535B5">
      <w:pPr>
        <w:jc w:val="both"/>
        <w:rPr>
          <w:rFonts w:ascii="Arial" w:hAnsi="Arial" w:cs="Arial"/>
          <w:sz w:val="20"/>
          <w:szCs w:val="20"/>
        </w:rPr>
      </w:pPr>
      <w:r w:rsidRPr="003C7841">
        <w:rPr>
          <w:rFonts w:ascii="Arial" w:hAnsi="Arial" w:cs="Arial"/>
          <w:b/>
          <w:sz w:val="20"/>
          <w:szCs w:val="20"/>
        </w:rPr>
        <w:t>INFORMACJA W ZWIĄZKU Z POLEGANIEM NA ZASOBACH INNYCH PODMIOTÓW</w:t>
      </w:r>
      <w:r w:rsidRPr="003C7841">
        <w:rPr>
          <w:rFonts w:ascii="Arial" w:hAnsi="Arial" w:cs="Arial"/>
          <w:sz w:val="20"/>
          <w:szCs w:val="20"/>
        </w:rPr>
        <w:t xml:space="preserve">: </w:t>
      </w:r>
    </w:p>
    <w:p w:rsidR="0069001B" w:rsidRPr="003C7841" w:rsidRDefault="0069001B" w:rsidP="00B535B5">
      <w:pPr>
        <w:jc w:val="both"/>
        <w:rPr>
          <w:rFonts w:ascii="Arial" w:hAnsi="Arial" w:cs="Arial"/>
          <w:sz w:val="20"/>
          <w:szCs w:val="20"/>
        </w:rPr>
      </w:pPr>
      <w:r w:rsidRPr="003C7841">
        <w:rPr>
          <w:rFonts w:ascii="Arial" w:hAnsi="Arial" w:cs="Arial"/>
          <w:sz w:val="20"/>
          <w:szCs w:val="20"/>
        </w:rPr>
        <w:t>Oświadczam, że w celu wykazania spełniania warunków udziału w postępowaniu, polegam na zasobach następującego/ych podmiotu/ów:</w:t>
      </w:r>
    </w:p>
    <w:p w:rsidR="0069001B" w:rsidRPr="003C7841" w:rsidRDefault="0069001B" w:rsidP="00B535B5">
      <w:pPr>
        <w:jc w:val="both"/>
        <w:rPr>
          <w:rFonts w:ascii="Arial" w:hAnsi="Arial" w:cs="Arial"/>
          <w:sz w:val="20"/>
          <w:szCs w:val="20"/>
        </w:rPr>
      </w:pPr>
    </w:p>
    <w:p w:rsidR="0069001B" w:rsidRPr="003C7841" w:rsidRDefault="0069001B" w:rsidP="00B535B5">
      <w:pPr>
        <w:jc w:val="both"/>
        <w:rPr>
          <w:rFonts w:ascii="Arial" w:hAnsi="Arial" w:cs="Arial"/>
          <w:sz w:val="20"/>
          <w:szCs w:val="20"/>
        </w:rPr>
      </w:pPr>
      <w:r w:rsidRPr="003C7841">
        <w:rPr>
          <w:rFonts w:ascii="Arial" w:hAnsi="Arial" w:cs="Arial"/>
          <w:sz w:val="20"/>
          <w:szCs w:val="20"/>
        </w:rPr>
        <w:t>.........................................................................................................................</w:t>
      </w:r>
    </w:p>
    <w:p w:rsidR="0069001B" w:rsidRPr="003C7841" w:rsidRDefault="0069001B" w:rsidP="00B535B5">
      <w:pPr>
        <w:jc w:val="both"/>
        <w:rPr>
          <w:rFonts w:ascii="Arial" w:hAnsi="Arial" w:cs="Arial"/>
          <w:sz w:val="20"/>
          <w:szCs w:val="20"/>
        </w:rPr>
      </w:pPr>
    </w:p>
    <w:p w:rsidR="0069001B" w:rsidRPr="003C7841" w:rsidRDefault="0069001B" w:rsidP="00B535B5">
      <w:pPr>
        <w:jc w:val="both"/>
        <w:rPr>
          <w:rFonts w:ascii="Arial" w:hAnsi="Arial" w:cs="Arial"/>
          <w:sz w:val="20"/>
          <w:szCs w:val="20"/>
        </w:rPr>
      </w:pPr>
      <w:r w:rsidRPr="003C7841">
        <w:rPr>
          <w:rFonts w:ascii="Arial" w:hAnsi="Arial" w:cs="Arial"/>
          <w:sz w:val="20"/>
          <w:szCs w:val="20"/>
        </w:rPr>
        <w:t xml:space="preserve">w następującym zakresie: </w:t>
      </w:r>
    </w:p>
    <w:p w:rsidR="0069001B" w:rsidRPr="003C7841" w:rsidRDefault="0069001B" w:rsidP="00B535B5">
      <w:pPr>
        <w:jc w:val="both"/>
        <w:rPr>
          <w:rFonts w:ascii="Arial" w:hAnsi="Arial" w:cs="Arial"/>
          <w:sz w:val="20"/>
          <w:szCs w:val="20"/>
        </w:rPr>
      </w:pPr>
    </w:p>
    <w:p w:rsidR="0069001B" w:rsidRPr="003C7841" w:rsidRDefault="0069001B" w:rsidP="00B535B5">
      <w:pPr>
        <w:jc w:val="both"/>
        <w:rPr>
          <w:rFonts w:ascii="Arial" w:hAnsi="Arial" w:cs="Arial"/>
          <w:sz w:val="20"/>
          <w:szCs w:val="20"/>
        </w:rPr>
      </w:pPr>
      <w:r w:rsidRPr="003C7841">
        <w:rPr>
          <w:rFonts w:ascii="Arial" w:hAnsi="Arial" w:cs="Arial"/>
          <w:sz w:val="20"/>
          <w:szCs w:val="20"/>
        </w:rPr>
        <w:t>.........................................................................................................................</w:t>
      </w:r>
    </w:p>
    <w:p w:rsidR="0069001B" w:rsidRPr="003C7841" w:rsidRDefault="0069001B" w:rsidP="00B535B5">
      <w:pPr>
        <w:jc w:val="both"/>
        <w:rPr>
          <w:rFonts w:ascii="Arial" w:hAnsi="Arial" w:cs="Arial"/>
          <w:sz w:val="20"/>
          <w:szCs w:val="20"/>
        </w:rPr>
      </w:pPr>
    </w:p>
    <w:p w:rsidR="0069001B" w:rsidRPr="003C7841" w:rsidRDefault="0069001B" w:rsidP="00B535B5">
      <w:pPr>
        <w:jc w:val="both"/>
        <w:rPr>
          <w:rFonts w:ascii="Arial" w:hAnsi="Arial" w:cs="Arial"/>
          <w:sz w:val="20"/>
          <w:szCs w:val="20"/>
        </w:rPr>
      </w:pPr>
    </w:p>
    <w:p w:rsidR="0069001B" w:rsidRPr="003C7841" w:rsidRDefault="0069001B" w:rsidP="00B535B5">
      <w:pPr>
        <w:jc w:val="both"/>
        <w:rPr>
          <w:rFonts w:ascii="Arial" w:hAnsi="Arial" w:cs="Arial"/>
          <w:i/>
          <w:sz w:val="20"/>
          <w:szCs w:val="20"/>
        </w:rPr>
      </w:pPr>
    </w:p>
    <w:p w:rsidR="0069001B" w:rsidRPr="003C7841" w:rsidRDefault="0069001B" w:rsidP="00B535B5">
      <w:pPr>
        <w:pStyle w:val="Zwykytekst1"/>
        <w:jc w:val="both"/>
        <w:rPr>
          <w:rFonts w:ascii="Arial" w:hAnsi="Arial" w:cs="Arial"/>
        </w:rPr>
      </w:pPr>
    </w:p>
    <w:p w:rsidR="0069001B" w:rsidRDefault="0069001B" w:rsidP="00B535B5">
      <w:pPr>
        <w:pStyle w:val="Zwykytekst1"/>
        <w:rPr>
          <w:rFonts w:ascii="Arial" w:hAnsi="Arial" w:cs="Arial"/>
        </w:rPr>
      </w:pPr>
      <w:r w:rsidRPr="003C7841">
        <w:rPr>
          <w:rFonts w:ascii="Arial" w:hAnsi="Arial" w:cs="Arial"/>
        </w:rPr>
        <w:t>__________________ dnia __ __ ____ roku</w:t>
      </w:r>
    </w:p>
    <w:p w:rsidR="00781C4C" w:rsidRDefault="00781C4C" w:rsidP="00B535B5">
      <w:pPr>
        <w:pStyle w:val="Zwykytekst1"/>
        <w:rPr>
          <w:rFonts w:ascii="Arial" w:hAnsi="Arial" w:cs="Arial"/>
        </w:rPr>
      </w:pPr>
    </w:p>
    <w:p w:rsidR="00781C4C" w:rsidRDefault="00781C4C" w:rsidP="00B535B5">
      <w:pPr>
        <w:pStyle w:val="Zwykytekst1"/>
        <w:rPr>
          <w:rFonts w:ascii="Arial" w:hAnsi="Arial" w:cs="Arial"/>
        </w:rPr>
      </w:pPr>
    </w:p>
    <w:p w:rsidR="00781C4C" w:rsidRDefault="00781C4C" w:rsidP="00B535B5">
      <w:pPr>
        <w:pStyle w:val="Zwykytekst1"/>
        <w:rPr>
          <w:rFonts w:ascii="Arial" w:hAnsi="Arial" w:cs="Arial"/>
        </w:rPr>
      </w:pPr>
    </w:p>
    <w:p w:rsidR="00781C4C" w:rsidRDefault="00781C4C" w:rsidP="00B535B5">
      <w:pPr>
        <w:pStyle w:val="Zwykytekst1"/>
        <w:rPr>
          <w:rFonts w:ascii="Arial" w:hAnsi="Arial" w:cs="Arial"/>
        </w:rPr>
      </w:pPr>
    </w:p>
    <w:p w:rsidR="00781C4C" w:rsidRPr="003C7841" w:rsidRDefault="00781C4C" w:rsidP="00B535B5">
      <w:pPr>
        <w:pStyle w:val="Zwykytekst1"/>
        <w:rPr>
          <w:rFonts w:ascii="Arial" w:hAnsi="Arial" w:cs="Arial"/>
        </w:rPr>
      </w:pPr>
    </w:p>
    <w:p w:rsidR="0069001B" w:rsidRPr="003C7841" w:rsidRDefault="0069001B" w:rsidP="00B535B5">
      <w:pPr>
        <w:pStyle w:val="Zwykytekst1"/>
        <w:ind w:firstLine="3960"/>
        <w:jc w:val="center"/>
        <w:rPr>
          <w:rFonts w:ascii="Arial" w:hAnsi="Arial" w:cs="Arial"/>
          <w:i/>
        </w:rPr>
      </w:pPr>
      <w:r w:rsidRPr="003C7841">
        <w:rPr>
          <w:rFonts w:ascii="Arial" w:hAnsi="Arial" w:cs="Arial"/>
          <w:i/>
        </w:rPr>
        <w:t>_____________________________________</w:t>
      </w:r>
    </w:p>
    <w:p w:rsidR="0069001B" w:rsidRPr="003C7841" w:rsidRDefault="0069001B" w:rsidP="00B535B5">
      <w:pPr>
        <w:pStyle w:val="Zwykytekst1"/>
        <w:ind w:firstLine="3960"/>
        <w:jc w:val="center"/>
        <w:rPr>
          <w:rFonts w:ascii="Arial" w:hAnsi="Arial" w:cs="Arial"/>
          <w:i/>
        </w:rPr>
      </w:pPr>
      <w:r w:rsidRPr="003C7841">
        <w:rPr>
          <w:rFonts w:ascii="Arial" w:hAnsi="Arial" w:cs="Arial"/>
          <w:i/>
        </w:rPr>
        <w:t>(podpis Wykonawcy/Pełnomocnika)</w:t>
      </w:r>
    </w:p>
    <w:p w:rsidR="0069001B" w:rsidRPr="003C7841" w:rsidRDefault="006825F7" w:rsidP="00B535B5">
      <w:pPr>
        <w:rPr>
          <w:rFonts w:ascii="Arial" w:hAnsi="Arial" w:cs="Arial"/>
          <w:i/>
          <w:sz w:val="20"/>
          <w:szCs w:val="20"/>
        </w:rPr>
      </w:pPr>
      <w:r w:rsidRPr="003C7841">
        <w:rPr>
          <w:rFonts w:ascii="Arial" w:hAnsi="Arial" w:cs="Arial"/>
          <w:i/>
          <w:sz w:val="20"/>
          <w:szCs w:val="20"/>
        </w:rPr>
        <w:br w:type="page"/>
      </w:r>
    </w:p>
    <w:p w:rsidR="00781C4C" w:rsidRDefault="00781C4C" w:rsidP="00195F94">
      <w:pPr>
        <w:pStyle w:val="Zwykytekst1"/>
        <w:jc w:val="center"/>
        <w:rPr>
          <w:rFonts w:ascii="Arial" w:hAnsi="Arial" w:cs="Arial"/>
          <w:b/>
        </w:rPr>
      </w:pPr>
    </w:p>
    <w:p w:rsidR="00781C4C" w:rsidRDefault="00781C4C" w:rsidP="00195F94">
      <w:pPr>
        <w:pStyle w:val="Zwykytekst1"/>
        <w:jc w:val="center"/>
        <w:rPr>
          <w:rFonts w:ascii="Arial" w:hAnsi="Arial" w:cs="Arial"/>
          <w:b/>
        </w:rPr>
      </w:pPr>
    </w:p>
    <w:p w:rsidR="00781C4C" w:rsidRDefault="00781C4C" w:rsidP="00195F94">
      <w:pPr>
        <w:pStyle w:val="Zwykytekst1"/>
        <w:jc w:val="center"/>
        <w:rPr>
          <w:rFonts w:ascii="Arial" w:hAnsi="Arial" w:cs="Arial"/>
          <w:b/>
        </w:rPr>
      </w:pPr>
    </w:p>
    <w:p w:rsidR="00781C4C" w:rsidRDefault="00781C4C" w:rsidP="00195F94">
      <w:pPr>
        <w:pStyle w:val="Zwykytekst1"/>
        <w:jc w:val="center"/>
        <w:rPr>
          <w:rFonts w:ascii="Arial" w:hAnsi="Arial" w:cs="Arial"/>
          <w:b/>
        </w:rPr>
      </w:pPr>
    </w:p>
    <w:p w:rsidR="00781C4C" w:rsidRDefault="00781C4C" w:rsidP="00195F94">
      <w:pPr>
        <w:pStyle w:val="Zwykytekst1"/>
        <w:jc w:val="center"/>
        <w:rPr>
          <w:rFonts w:ascii="Arial" w:hAnsi="Arial" w:cs="Arial"/>
          <w:b/>
        </w:rPr>
      </w:pPr>
    </w:p>
    <w:p w:rsidR="00781C4C" w:rsidRDefault="00781C4C" w:rsidP="00195F94">
      <w:pPr>
        <w:pStyle w:val="Zwykytekst1"/>
        <w:jc w:val="center"/>
        <w:rPr>
          <w:rFonts w:ascii="Arial" w:hAnsi="Arial" w:cs="Arial"/>
          <w:b/>
        </w:rPr>
      </w:pPr>
    </w:p>
    <w:p w:rsidR="00781C4C" w:rsidRDefault="00781C4C" w:rsidP="00195F94">
      <w:pPr>
        <w:pStyle w:val="Zwykytekst1"/>
        <w:jc w:val="center"/>
        <w:rPr>
          <w:rFonts w:ascii="Arial" w:hAnsi="Arial" w:cs="Arial"/>
          <w:b/>
        </w:rPr>
      </w:pPr>
    </w:p>
    <w:p w:rsidR="00781C4C" w:rsidRDefault="00781C4C" w:rsidP="00195F94">
      <w:pPr>
        <w:pStyle w:val="Zwykytekst1"/>
        <w:jc w:val="center"/>
        <w:rPr>
          <w:rFonts w:ascii="Arial" w:hAnsi="Arial" w:cs="Arial"/>
          <w:b/>
        </w:rPr>
      </w:pPr>
    </w:p>
    <w:p w:rsidR="00781C4C" w:rsidRDefault="00781C4C" w:rsidP="00195F94">
      <w:pPr>
        <w:pStyle w:val="Zwykytekst1"/>
        <w:jc w:val="center"/>
        <w:rPr>
          <w:rFonts w:ascii="Arial" w:hAnsi="Arial" w:cs="Arial"/>
          <w:b/>
        </w:rPr>
      </w:pPr>
    </w:p>
    <w:p w:rsidR="00781C4C" w:rsidRDefault="00781C4C" w:rsidP="00195F94">
      <w:pPr>
        <w:pStyle w:val="Zwykytekst1"/>
        <w:jc w:val="center"/>
        <w:rPr>
          <w:rFonts w:ascii="Arial" w:hAnsi="Arial" w:cs="Arial"/>
          <w:b/>
        </w:rPr>
      </w:pPr>
    </w:p>
    <w:p w:rsidR="00781C4C" w:rsidRDefault="00781C4C" w:rsidP="00195F94">
      <w:pPr>
        <w:pStyle w:val="Zwykytekst1"/>
        <w:jc w:val="center"/>
        <w:rPr>
          <w:rFonts w:ascii="Arial" w:hAnsi="Arial" w:cs="Arial"/>
          <w:b/>
        </w:rPr>
      </w:pPr>
    </w:p>
    <w:p w:rsidR="00781C4C" w:rsidRDefault="00781C4C" w:rsidP="00195F94">
      <w:pPr>
        <w:pStyle w:val="Zwykytekst1"/>
        <w:jc w:val="center"/>
        <w:rPr>
          <w:rFonts w:ascii="Arial" w:hAnsi="Arial" w:cs="Arial"/>
          <w:b/>
        </w:rPr>
      </w:pPr>
    </w:p>
    <w:p w:rsidR="00781C4C" w:rsidRDefault="00781C4C" w:rsidP="00195F94">
      <w:pPr>
        <w:pStyle w:val="Zwykytekst1"/>
        <w:jc w:val="center"/>
        <w:rPr>
          <w:rFonts w:ascii="Arial" w:hAnsi="Arial" w:cs="Arial"/>
          <w:b/>
        </w:rPr>
      </w:pPr>
    </w:p>
    <w:p w:rsidR="00781C4C" w:rsidRDefault="00781C4C" w:rsidP="00195F94">
      <w:pPr>
        <w:pStyle w:val="Zwykytekst1"/>
        <w:jc w:val="center"/>
        <w:rPr>
          <w:rFonts w:ascii="Arial" w:hAnsi="Arial" w:cs="Arial"/>
          <w:b/>
        </w:rPr>
      </w:pPr>
    </w:p>
    <w:p w:rsidR="00781C4C" w:rsidRDefault="00781C4C" w:rsidP="00195F94">
      <w:pPr>
        <w:pStyle w:val="Zwykytekst1"/>
        <w:jc w:val="center"/>
        <w:rPr>
          <w:rFonts w:ascii="Arial" w:hAnsi="Arial" w:cs="Arial"/>
          <w:b/>
        </w:rPr>
      </w:pPr>
    </w:p>
    <w:p w:rsidR="00781C4C" w:rsidRDefault="00781C4C" w:rsidP="00195F94">
      <w:pPr>
        <w:pStyle w:val="Zwykytekst1"/>
        <w:jc w:val="center"/>
        <w:rPr>
          <w:rFonts w:ascii="Arial" w:hAnsi="Arial" w:cs="Arial"/>
          <w:b/>
        </w:rPr>
      </w:pPr>
    </w:p>
    <w:p w:rsidR="00781C4C" w:rsidRDefault="00781C4C" w:rsidP="00195F94">
      <w:pPr>
        <w:pStyle w:val="Zwykytekst1"/>
        <w:jc w:val="center"/>
        <w:rPr>
          <w:rFonts w:ascii="Arial" w:hAnsi="Arial" w:cs="Arial"/>
          <w:b/>
        </w:rPr>
      </w:pPr>
    </w:p>
    <w:p w:rsidR="00781C4C" w:rsidRDefault="00781C4C" w:rsidP="00195F94">
      <w:pPr>
        <w:pStyle w:val="Zwykytekst1"/>
        <w:jc w:val="center"/>
        <w:rPr>
          <w:rFonts w:ascii="Arial" w:hAnsi="Arial" w:cs="Arial"/>
          <w:b/>
        </w:rPr>
      </w:pPr>
    </w:p>
    <w:p w:rsidR="00781C4C" w:rsidRDefault="00781C4C" w:rsidP="00195F94">
      <w:pPr>
        <w:pStyle w:val="Zwykytekst1"/>
        <w:jc w:val="center"/>
        <w:rPr>
          <w:rFonts w:ascii="Arial" w:hAnsi="Arial" w:cs="Arial"/>
          <w:b/>
        </w:rPr>
      </w:pPr>
    </w:p>
    <w:p w:rsidR="00781C4C" w:rsidRDefault="00781C4C" w:rsidP="00195F94">
      <w:pPr>
        <w:pStyle w:val="Zwykytekst1"/>
        <w:jc w:val="center"/>
        <w:rPr>
          <w:rFonts w:ascii="Arial" w:hAnsi="Arial" w:cs="Arial"/>
          <w:b/>
        </w:rPr>
      </w:pPr>
    </w:p>
    <w:p w:rsidR="00781C4C" w:rsidRDefault="00781C4C" w:rsidP="00195F94">
      <w:pPr>
        <w:pStyle w:val="Zwykytekst1"/>
        <w:jc w:val="center"/>
        <w:rPr>
          <w:rFonts w:ascii="Arial" w:hAnsi="Arial" w:cs="Arial"/>
          <w:b/>
        </w:rPr>
      </w:pPr>
    </w:p>
    <w:p w:rsidR="00781C4C" w:rsidRDefault="00781C4C" w:rsidP="00195F94">
      <w:pPr>
        <w:pStyle w:val="Zwykytekst1"/>
        <w:jc w:val="center"/>
        <w:rPr>
          <w:rFonts w:ascii="Arial" w:hAnsi="Arial" w:cs="Arial"/>
          <w:b/>
        </w:rPr>
      </w:pPr>
    </w:p>
    <w:p w:rsidR="00781C4C" w:rsidRDefault="00781C4C" w:rsidP="00195F94">
      <w:pPr>
        <w:pStyle w:val="Zwykytekst1"/>
        <w:jc w:val="center"/>
        <w:rPr>
          <w:rFonts w:ascii="Arial" w:hAnsi="Arial" w:cs="Arial"/>
          <w:b/>
        </w:rPr>
      </w:pPr>
    </w:p>
    <w:p w:rsidR="00781C4C" w:rsidRDefault="00781C4C" w:rsidP="00195F94">
      <w:pPr>
        <w:pStyle w:val="Zwykytekst1"/>
        <w:jc w:val="center"/>
        <w:rPr>
          <w:rFonts w:ascii="Arial" w:hAnsi="Arial" w:cs="Arial"/>
          <w:b/>
        </w:rPr>
      </w:pPr>
    </w:p>
    <w:p w:rsidR="0069001B" w:rsidRPr="00195F94" w:rsidRDefault="0069001B" w:rsidP="00195F94">
      <w:pPr>
        <w:pStyle w:val="Zwykytekst1"/>
        <w:jc w:val="center"/>
        <w:rPr>
          <w:rFonts w:ascii="Arial" w:hAnsi="Arial" w:cs="Arial"/>
          <w:i/>
        </w:rPr>
      </w:pPr>
      <w:r w:rsidRPr="003C7841">
        <w:rPr>
          <w:rFonts w:ascii="Arial" w:hAnsi="Arial" w:cs="Arial"/>
          <w:b/>
        </w:rPr>
        <w:t>Rozdział 3</w:t>
      </w:r>
    </w:p>
    <w:p w:rsidR="0069001B" w:rsidRPr="003C7841" w:rsidRDefault="00CB0DD4" w:rsidP="00B535B5">
      <w:pPr>
        <w:jc w:val="center"/>
        <w:outlineLvl w:val="0"/>
        <w:rPr>
          <w:rFonts w:ascii="Arial" w:hAnsi="Arial" w:cs="Arial"/>
          <w:b/>
          <w:bCs/>
          <w:sz w:val="20"/>
          <w:szCs w:val="20"/>
        </w:rPr>
      </w:pPr>
      <w:r w:rsidRPr="003C7841">
        <w:rPr>
          <w:rFonts w:ascii="Arial" w:hAnsi="Arial" w:cs="Arial"/>
          <w:b/>
          <w:bCs/>
          <w:sz w:val="20"/>
          <w:szCs w:val="20"/>
        </w:rPr>
        <w:t>Wzory oświadczeń</w:t>
      </w:r>
    </w:p>
    <w:p w:rsidR="0069001B" w:rsidRPr="003C7841" w:rsidRDefault="0069001B" w:rsidP="00B535B5">
      <w:pPr>
        <w:pStyle w:val="Akapitzlist"/>
        <w:spacing w:line="240" w:lineRule="auto"/>
        <w:ind w:left="0"/>
        <w:contextualSpacing/>
        <w:rPr>
          <w:b/>
          <w:sz w:val="20"/>
          <w:szCs w:val="20"/>
        </w:rPr>
      </w:pPr>
    </w:p>
    <w:p w:rsidR="0069001B" w:rsidRPr="003C7841" w:rsidRDefault="0069001B" w:rsidP="00B535B5">
      <w:pPr>
        <w:pStyle w:val="Akapitzlist"/>
        <w:spacing w:line="240" w:lineRule="auto"/>
        <w:ind w:left="0"/>
        <w:contextualSpacing/>
        <w:rPr>
          <w:b/>
          <w:sz w:val="20"/>
          <w:szCs w:val="20"/>
        </w:rPr>
      </w:pPr>
    </w:p>
    <w:p w:rsidR="0069001B" w:rsidRPr="003C7841" w:rsidRDefault="0069001B" w:rsidP="00B535B5">
      <w:pPr>
        <w:pStyle w:val="Akapitzlist"/>
        <w:spacing w:line="240" w:lineRule="auto"/>
        <w:ind w:left="0"/>
        <w:contextualSpacing/>
        <w:rPr>
          <w:b/>
          <w:sz w:val="20"/>
          <w:szCs w:val="20"/>
        </w:rPr>
      </w:pPr>
    </w:p>
    <w:p w:rsidR="0069001B" w:rsidRPr="003C7841" w:rsidRDefault="0069001B" w:rsidP="00B535B5">
      <w:pPr>
        <w:pStyle w:val="Akapitzlist"/>
        <w:spacing w:line="240" w:lineRule="auto"/>
        <w:ind w:left="0"/>
        <w:contextualSpacing/>
        <w:rPr>
          <w:b/>
          <w:sz w:val="20"/>
          <w:szCs w:val="20"/>
        </w:rPr>
      </w:pPr>
    </w:p>
    <w:p w:rsidR="0069001B" w:rsidRPr="003C7841" w:rsidRDefault="0069001B" w:rsidP="00B535B5">
      <w:pPr>
        <w:pStyle w:val="Akapitzlist"/>
        <w:spacing w:line="240" w:lineRule="auto"/>
        <w:ind w:left="0"/>
        <w:contextualSpacing/>
        <w:rPr>
          <w:b/>
          <w:sz w:val="20"/>
          <w:szCs w:val="20"/>
        </w:rPr>
      </w:pPr>
    </w:p>
    <w:p w:rsidR="0069001B" w:rsidRPr="003C7841" w:rsidRDefault="0069001B" w:rsidP="00B535B5">
      <w:pPr>
        <w:pStyle w:val="Akapitzlist"/>
        <w:spacing w:line="240" w:lineRule="auto"/>
        <w:ind w:left="0"/>
        <w:contextualSpacing/>
        <w:rPr>
          <w:b/>
          <w:sz w:val="20"/>
          <w:szCs w:val="20"/>
        </w:rPr>
      </w:pPr>
    </w:p>
    <w:p w:rsidR="0069001B" w:rsidRPr="003C7841" w:rsidRDefault="0069001B" w:rsidP="00B535B5">
      <w:pPr>
        <w:pStyle w:val="Akapitzlist"/>
        <w:spacing w:line="240" w:lineRule="auto"/>
        <w:ind w:left="0"/>
        <w:contextualSpacing/>
        <w:rPr>
          <w:b/>
          <w:sz w:val="20"/>
          <w:szCs w:val="20"/>
        </w:rPr>
      </w:pPr>
    </w:p>
    <w:p w:rsidR="0069001B" w:rsidRPr="003C7841" w:rsidRDefault="0069001B" w:rsidP="00B535B5">
      <w:pPr>
        <w:rPr>
          <w:rFonts w:ascii="Arial" w:hAnsi="Arial" w:cs="Arial"/>
          <w:b/>
          <w:sz w:val="20"/>
          <w:szCs w:val="20"/>
        </w:rPr>
      </w:pPr>
      <w:r w:rsidRPr="003C7841">
        <w:rPr>
          <w:rFonts w:ascii="Arial" w:hAnsi="Arial" w:cs="Arial"/>
          <w:b/>
          <w:sz w:val="20"/>
          <w:szCs w:val="20"/>
          <w:lang w:eastAsia="en-US"/>
        </w:rPr>
        <w:br w:type="page"/>
      </w:r>
    </w:p>
    <w:p w:rsidR="0069001B" w:rsidRPr="003C7841" w:rsidRDefault="0069001B" w:rsidP="00B535B5">
      <w:pPr>
        <w:pStyle w:val="Zwykytekst1"/>
        <w:jc w:val="right"/>
        <w:rPr>
          <w:rFonts w:ascii="Arial" w:hAnsi="Arial" w:cs="Arial"/>
          <w:b/>
        </w:rPr>
      </w:pPr>
      <w:r w:rsidRPr="003C7841">
        <w:rPr>
          <w:rFonts w:ascii="Arial" w:hAnsi="Arial" w:cs="Arial"/>
          <w:b/>
        </w:rPr>
        <w:lastRenderedPageBreak/>
        <w:t>Formularz 3.1</w:t>
      </w:r>
    </w:p>
    <w:p w:rsidR="0069001B" w:rsidRPr="003C7841" w:rsidRDefault="006B19AE" w:rsidP="00B535B5">
      <w:pPr>
        <w:suppressAutoHyphens/>
        <w:jc w:val="both"/>
        <w:rPr>
          <w:rFonts w:ascii="Arial" w:hAnsi="Arial" w:cs="Arial"/>
          <w:b/>
          <w:sz w:val="20"/>
          <w:szCs w:val="20"/>
          <w:lang w:eastAsia="ar-SA"/>
        </w:rPr>
      </w:pPr>
      <w:r w:rsidRPr="003C7841">
        <w:rPr>
          <w:rFonts w:ascii="Arial" w:hAnsi="Arial" w:cs="Arial"/>
          <w:noProof/>
          <w:sz w:val="20"/>
          <w:szCs w:val="20"/>
        </w:rPr>
        <mc:AlternateContent>
          <mc:Choice Requires="wps">
            <w:drawing>
              <wp:anchor distT="0" distB="0" distL="114935" distR="114935" simplePos="0" relativeHeight="251661824" behindDoc="0" locked="0" layoutInCell="1" allowOverlap="1" wp14:anchorId="299AE718" wp14:editId="36A05744">
                <wp:simplePos x="0" y="0"/>
                <wp:positionH relativeFrom="column">
                  <wp:posOffset>-19685</wp:posOffset>
                </wp:positionH>
                <wp:positionV relativeFrom="paragraph">
                  <wp:posOffset>252095</wp:posOffset>
                </wp:positionV>
                <wp:extent cx="2080895" cy="938530"/>
                <wp:effectExtent l="0" t="0" r="14605" b="13970"/>
                <wp:wrapTight wrapText="bothSides">
                  <wp:wrapPolygon edited="0">
                    <wp:start x="0" y="0"/>
                    <wp:lineTo x="0" y="21483"/>
                    <wp:lineTo x="21554" y="21483"/>
                    <wp:lineTo x="21554" y="0"/>
                    <wp:lineTo x="0" y="0"/>
                  </wp:wrapPolygon>
                </wp:wrapTight>
                <wp:docPr id="3" name="Pole tekstowe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0895" cy="938530"/>
                        </a:xfrm>
                        <a:prstGeom prst="rect">
                          <a:avLst/>
                        </a:prstGeom>
                        <a:solidFill>
                          <a:srgbClr val="FFFFFF"/>
                        </a:solidFill>
                        <a:ln w="6350">
                          <a:solidFill>
                            <a:srgbClr val="000000"/>
                          </a:solidFill>
                          <a:miter lim="800000"/>
                          <a:headEnd/>
                          <a:tailEnd/>
                        </a:ln>
                      </wps:spPr>
                      <wps:txbx>
                        <w:txbxContent>
                          <w:p w:rsidR="00301CCD" w:rsidRDefault="00301CCD" w:rsidP="0069001B">
                            <w:pPr>
                              <w:jc w:val="center"/>
                              <w:rPr>
                                <w:i/>
                                <w:sz w:val="18"/>
                              </w:rPr>
                            </w:pPr>
                          </w:p>
                          <w:p w:rsidR="00301CCD" w:rsidRDefault="00301CCD" w:rsidP="0069001B">
                            <w:pPr>
                              <w:jc w:val="center"/>
                              <w:rPr>
                                <w:i/>
                                <w:sz w:val="18"/>
                              </w:rPr>
                            </w:pPr>
                          </w:p>
                          <w:p w:rsidR="00301CCD" w:rsidRDefault="00301CCD" w:rsidP="0069001B">
                            <w:pPr>
                              <w:jc w:val="center"/>
                              <w:rPr>
                                <w:i/>
                                <w:sz w:val="18"/>
                              </w:rPr>
                            </w:pPr>
                          </w:p>
                          <w:p w:rsidR="00301CCD" w:rsidRDefault="00301CCD" w:rsidP="0069001B">
                            <w:pPr>
                              <w:jc w:val="center"/>
                              <w:rPr>
                                <w:i/>
                                <w:sz w:val="18"/>
                              </w:rPr>
                            </w:pPr>
                          </w:p>
                          <w:p w:rsidR="00301CCD" w:rsidRPr="00F564FC" w:rsidRDefault="00301CCD" w:rsidP="0069001B">
                            <w:pPr>
                              <w:jc w:val="center"/>
                              <w:rPr>
                                <w:rFonts w:ascii="Verdana" w:hAnsi="Verdana"/>
                                <w:i/>
                                <w:sz w:val="16"/>
                                <w:szCs w:val="16"/>
                              </w:rPr>
                            </w:pPr>
                            <w:r w:rsidRPr="00F564FC">
                              <w:rPr>
                                <w:rFonts w:ascii="Verdana" w:hAnsi="Verdana"/>
                                <w:i/>
                                <w:sz w:val="16"/>
                                <w:szCs w:val="16"/>
                              </w:rPr>
                              <w:t>(</w:t>
                            </w:r>
                            <w:r>
                              <w:rPr>
                                <w:rFonts w:ascii="Verdana" w:hAnsi="Verdana"/>
                                <w:i/>
                                <w:sz w:val="16"/>
                                <w:szCs w:val="16"/>
                              </w:rPr>
                              <w:t>n</w:t>
                            </w:r>
                            <w:r w:rsidRPr="00F564FC">
                              <w:rPr>
                                <w:rFonts w:ascii="Verdana" w:hAnsi="Verdana"/>
                                <w:i/>
                                <w:sz w:val="16"/>
                                <w:szCs w:val="16"/>
                              </w:rPr>
                              <w:t>azwa Wykonawcy)</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10" o:spid="_x0000_s1030" type="#_x0000_t202" style="position:absolute;left:0;text-align:left;margin-left:-1.55pt;margin-top:19.85pt;width:163.85pt;height:73.9pt;z-index:25166182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" strokeweight=".5pt">
                <v:textbox inset="7.45pt,3.85pt,7.45pt,3.85pt">
                  <w:txbxContent>
                    <w:p w:rsidR="00301CCD" w:rsidRDefault="00301CCD" w:rsidP="0069001B">
                      <w:pPr>
                        <w:jc w:val="center"/>
                        <w:rPr>
                          <w:i/>
                          <w:sz w:val="18"/>
                        </w:rPr>
                      </w:pPr>
                    </w:p>
                    <w:p w:rsidR="00301CCD" w:rsidRDefault="00301CCD" w:rsidP="0069001B">
                      <w:pPr>
                        <w:jc w:val="center"/>
                        <w:rPr>
                          <w:i/>
                          <w:sz w:val="18"/>
                        </w:rPr>
                      </w:pPr>
                    </w:p>
                    <w:p w:rsidR="00301CCD" w:rsidRDefault="00301CCD" w:rsidP="0069001B">
                      <w:pPr>
                        <w:jc w:val="center"/>
                        <w:rPr>
                          <w:i/>
                          <w:sz w:val="18"/>
                        </w:rPr>
                      </w:pPr>
                    </w:p>
                    <w:p w:rsidR="00301CCD" w:rsidRDefault="00301CCD" w:rsidP="0069001B">
                      <w:pPr>
                        <w:jc w:val="center"/>
                        <w:rPr>
                          <w:i/>
                          <w:sz w:val="18"/>
                        </w:rPr>
                      </w:pPr>
                    </w:p>
                    <w:p w:rsidR="00301CCD" w:rsidRPr="00F564FC" w:rsidRDefault="00301CCD" w:rsidP="0069001B">
                      <w:pPr>
                        <w:jc w:val="center"/>
                        <w:rPr>
                          <w:rFonts w:ascii="Verdana" w:hAnsi="Verdana"/>
                          <w:i/>
                          <w:sz w:val="16"/>
                          <w:szCs w:val="16"/>
                        </w:rPr>
                      </w:pPr>
                      <w:r w:rsidRPr="00F564FC">
                        <w:rPr>
                          <w:rFonts w:ascii="Verdana" w:hAnsi="Verdana"/>
                          <w:i/>
                          <w:sz w:val="16"/>
                          <w:szCs w:val="16"/>
                        </w:rPr>
                        <w:t>(</w:t>
                      </w:r>
                      <w:r>
                        <w:rPr>
                          <w:rFonts w:ascii="Verdana" w:hAnsi="Verdana"/>
                          <w:i/>
                          <w:sz w:val="16"/>
                          <w:szCs w:val="16"/>
                        </w:rPr>
                        <w:t>n</w:t>
                      </w:r>
                      <w:r w:rsidRPr="00F564FC">
                        <w:rPr>
                          <w:rFonts w:ascii="Verdana" w:hAnsi="Verdana"/>
                          <w:i/>
                          <w:sz w:val="16"/>
                          <w:szCs w:val="16"/>
                        </w:rPr>
                        <w:t>azwa Wykonawcy)</w:t>
                      </w:r>
                    </w:p>
                  </w:txbxContent>
                </v:textbox>
                <w10:wrap type="tight"/>
              </v:shape>
            </w:pict>
          </mc:Fallback>
        </mc:AlternateContent>
      </w:r>
      <w:r w:rsidRPr="003C7841">
        <w:rPr>
          <w:rFonts w:ascii="Arial" w:hAnsi="Arial" w:cs="Arial"/>
          <w:noProof/>
          <w:sz w:val="20"/>
          <w:szCs w:val="20"/>
        </w:rPr>
        <mc:AlternateContent>
          <mc:Choice Requires="wps">
            <w:drawing>
              <wp:anchor distT="0" distB="0" distL="114935" distR="114935" simplePos="0" relativeHeight="251662848" behindDoc="0" locked="0" layoutInCell="1" allowOverlap="1" wp14:anchorId="4040937C" wp14:editId="0866D657">
                <wp:simplePos x="0" y="0"/>
                <wp:positionH relativeFrom="column">
                  <wp:posOffset>2057400</wp:posOffset>
                </wp:positionH>
                <wp:positionV relativeFrom="paragraph">
                  <wp:posOffset>251460</wp:posOffset>
                </wp:positionV>
                <wp:extent cx="3695065" cy="939165"/>
                <wp:effectExtent l="0" t="0" r="19685" b="13335"/>
                <wp:wrapTight wrapText="bothSides">
                  <wp:wrapPolygon edited="0">
                    <wp:start x="0" y="0"/>
                    <wp:lineTo x="0" y="21469"/>
                    <wp:lineTo x="21604" y="21469"/>
                    <wp:lineTo x="21604" y="0"/>
                    <wp:lineTo x="0" y="0"/>
                  </wp:wrapPolygon>
                </wp:wrapTight>
                <wp:docPr id="2" name="Pole tekstow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95065" cy="939165"/>
                        </a:xfrm>
                        <a:prstGeom prst="rect">
                          <a:avLst/>
                        </a:prstGeom>
                        <a:solidFill>
                          <a:srgbClr val="C0C0C0"/>
                        </a:solidFill>
                        <a:ln w="6350">
                          <a:solidFill>
                            <a:srgbClr val="000000"/>
                          </a:solidFill>
                          <a:miter lim="800000"/>
                          <a:headEnd/>
                          <a:tailEnd/>
                        </a:ln>
                      </wps:spPr>
                      <wps:txbx>
                        <w:txbxContent>
                          <w:p w:rsidR="00301CCD" w:rsidRDefault="00301CCD" w:rsidP="0069001B">
                            <w:pPr>
                              <w:spacing w:after="120"/>
                              <w:jc w:val="center"/>
                              <w:rPr>
                                <w:rFonts w:ascii="Verdana" w:hAnsi="Verdana" w:cs="Verdana"/>
                                <w:b/>
                                <w:sz w:val="20"/>
                                <w:szCs w:val="20"/>
                              </w:rPr>
                            </w:pPr>
                            <w:r w:rsidRPr="00A9278B">
                              <w:rPr>
                                <w:rFonts w:ascii="Verdana" w:hAnsi="Verdana" w:cs="Verdana"/>
                                <w:b/>
                                <w:sz w:val="20"/>
                                <w:szCs w:val="20"/>
                              </w:rPr>
                              <w:t>Oświadczenie</w:t>
                            </w:r>
                          </w:p>
                          <w:p w:rsidR="00301CCD" w:rsidRDefault="00301CCD" w:rsidP="0069001B">
                            <w:pPr>
                              <w:jc w:val="center"/>
                              <w:rPr>
                                <w:rFonts w:ascii="Verdana" w:hAnsi="Verdana" w:cs="Verdana"/>
                                <w:b/>
                                <w:sz w:val="20"/>
                                <w:szCs w:val="20"/>
                              </w:rPr>
                            </w:pPr>
                            <w:r w:rsidRPr="00A9278B">
                              <w:rPr>
                                <w:rFonts w:ascii="Verdana" w:hAnsi="Verdana" w:cs="Verdana"/>
                                <w:b/>
                                <w:sz w:val="20"/>
                                <w:szCs w:val="20"/>
                              </w:rPr>
                              <w:t xml:space="preserve">o przynależności lub braku przynależności </w:t>
                            </w:r>
                          </w:p>
                          <w:p w:rsidR="00301CCD" w:rsidRPr="00464551" w:rsidRDefault="00301CCD" w:rsidP="0069001B">
                            <w:pPr>
                              <w:jc w:val="center"/>
                              <w:rPr>
                                <w:rFonts w:ascii="Verdana" w:hAnsi="Verdana" w:cs="Verdana"/>
                                <w:b/>
                                <w:sz w:val="20"/>
                                <w:szCs w:val="20"/>
                              </w:rPr>
                            </w:pPr>
                            <w:r w:rsidRPr="00A9278B">
                              <w:rPr>
                                <w:rFonts w:ascii="Verdana" w:hAnsi="Verdana" w:cs="Verdana"/>
                                <w:b/>
                                <w:sz w:val="20"/>
                                <w:szCs w:val="20"/>
                              </w:rPr>
                              <w:t>do tej samej grupy kapitałowej, o której mowa w art. 24 ust. 1 pkt 23 ustawy Pzp</w:t>
                            </w:r>
                          </w:p>
                          <w:p w:rsidR="00301CCD" w:rsidRPr="003152D8" w:rsidRDefault="00301CCD" w:rsidP="0069001B">
                            <w:pPr>
                              <w:jc w:val="center"/>
                              <w:rPr>
                                <w:rFonts w:ascii="Verdana" w:hAnsi="Verdana"/>
                                <w:b/>
                                <w:sz w:val="20"/>
                                <w:szCs w:val="20"/>
                              </w:rPr>
                            </w:pP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1" o:spid="_x0000_s1031" type="#_x0000_t202" style="position:absolute;left:0;text-align:left;margin-left:162pt;margin-top:19.8pt;width:290.95pt;height:73.95pt;z-index:25166284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" fillcolor="silver" strokeweight=".5pt">
                <v:textbox inset="7.45pt,3.85pt,7.45pt,3.85pt">
                  <w:txbxContent>
                    <w:p w:rsidR="00301CCD" w:rsidRDefault="00301CCD" w:rsidP="0069001B">
                      <w:pPr>
                        <w:spacing w:after="120"/>
                        <w:jc w:val="center"/>
                        <w:rPr>
                          <w:rFonts w:ascii="Verdana" w:hAnsi="Verdana" w:cs="Verdana"/>
                          <w:b/>
                          <w:sz w:val="20"/>
                          <w:szCs w:val="20"/>
                        </w:rPr>
                      </w:pPr>
                      <w:r w:rsidRPr="00A9278B">
                        <w:rPr>
                          <w:rFonts w:ascii="Verdana" w:hAnsi="Verdana" w:cs="Verdana"/>
                          <w:b/>
                          <w:sz w:val="20"/>
                          <w:szCs w:val="20"/>
                        </w:rPr>
                        <w:t>Oświadczenie</w:t>
                      </w:r>
                    </w:p>
                    <w:p w:rsidR="00301CCD" w:rsidRDefault="00301CCD" w:rsidP="0069001B">
                      <w:pPr>
                        <w:jc w:val="center"/>
                        <w:rPr>
                          <w:rFonts w:ascii="Verdana" w:hAnsi="Verdana" w:cs="Verdana"/>
                          <w:b/>
                          <w:sz w:val="20"/>
                          <w:szCs w:val="20"/>
                        </w:rPr>
                      </w:pPr>
                      <w:r w:rsidRPr="00A9278B">
                        <w:rPr>
                          <w:rFonts w:ascii="Verdana" w:hAnsi="Verdana" w:cs="Verdana"/>
                          <w:b/>
                          <w:sz w:val="20"/>
                          <w:szCs w:val="20"/>
                        </w:rPr>
                        <w:t xml:space="preserve">o przynależności lub braku przynależności </w:t>
                      </w:r>
                    </w:p>
                    <w:p w:rsidR="00301CCD" w:rsidRPr="00464551" w:rsidRDefault="00301CCD" w:rsidP="0069001B">
                      <w:pPr>
                        <w:jc w:val="center"/>
                        <w:rPr>
                          <w:rFonts w:ascii="Verdana" w:hAnsi="Verdana" w:cs="Verdana"/>
                          <w:b/>
                          <w:sz w:val="20"/>
                          <w:szCs w:val="20"/>
                        </w:rPr>
                      </w:pPr>
                      <w:r w:rsidRPr="00A9278B">
                        <w:rPr>
                          <w:rFonts w:ascii="Verdana" w:hAnsi="Verdana" w:cs="Verdana"/>
                          <w:b/>
                          <w:sz w:val="20"/>
                          <w:szCs w:val="20"/>
                        </w:rPr>
                        <w:t xml:space="preserve">do tej samej grupy kapitałowej, o której mowa w art. 24 ust. 1 pkt 23 ustawy </w:t>
                      </w:r>
                      <w:proofErr w:type="spellStart"/>
                      <w:r w:rsidRPr="00A9278B">
                        <w:rPr>
                          <w:rFonts w:ascii="Verdana" w:hAnsi="Verdana" w:cs="Verdana"/>
                          <w:b/>
                          <w:sz w:val="20"/>
                          <w:szCs w:val="20"/>
                        </w:rPr>
                        <w:t>Pzp</w:t>
                      </w:r>
                      <w:proofErr w:type="spellEnd"/>
                    </w:p>
                    <w:p w:rsidR="00301CCD" w:rsidRPr="003152D8" w:rsidRDefault="00301CCD" w:rsidP="0069001B">
                      <w:pPr>
                        <w:jc w:val="center"/>
                        <w:rPr>
                          <w:rFonts w:ascii="Verdana" w:hAnsi="Verdana"/>
                          <w:b/>
                          <w:sz w:val="20"/>
                          <w:szCs w:val="20"/>
                        </w:rPr>
                      </w:pPr>
                    </w:p>
                  </w:txbxContent>
                </v:textbox>
                <w10:wrap type="tight"/>
              </v:shape>
            </w:pict>
          </mc:Fallback>
        </mc:AlternateContent>
      </w:r>
    </w:p>
    <w:p w:rsidR="0069001B" w:rsidRPr="003C7841" w:rsidRDefault="0069001B" w:rsidP="00B535B5">
      <w:pPr>
        <w:pStyle w:val="Zwykytekst2"/>
        <w:jc w:val="both"/>
        <w:rPr>
          <w:rFonts w:ascii="Arial" w:hAnsi="Arial" w:cs="Arial"/>
          <w:b/>
        </w:rPr>
      </w:pPr>
    </w:p>
    <w:p w:rsidR="0069001B" w:rsidRPr="003C7841" w:rsidRDefault="0069001B" w:rsidP="00B535B5">
      <w:pPr>
        <w:jc w:val="both"/>
        <w:rPr>
          <w:rFonts w:ascii="Arial" w:hAnsi="Arial" w:cs="Arial"/>
          <w:b/>
          <w:sz w:val="20"/>
          <w:szCs w:val="20"/>
        </w:rPr>
      </w:pPr>
      <w:r w:rsidRPr="003C7841">
        <w:rPr>
          <w:rFonts w:ascii="Arial" w:hAnsi="Arial" w:cs="Arial"/>
          <w:b/>
          <w:sz w:val="20"/>
          <w:szCs w:val="20"/>
        </w:rPr>
        <w:t>Składając ofertę w postępowaniu o udzielenie zamówienia publicznego prowadzonym w trybie przetargu nieograniczonego na:</w:t>
      </w:r>
    </w:p>
    <w:p w:rsidR="003C6EF0" w:rsidRPr="003C7841" w:rsidRDefault="003C6EF0" w:rsidP="00B535B5">
      <w:pPr>
        <w:jc w:val="both"/>
        <w:outlineLvl w:val="0"/>
        <w:rPr>
          <w:rFonts w:ascii="Arial" w:hAnsi="Arial" w:cs="Arial"/>
          <w:spacing w:val="-2"/>
          <w:sz w:val="20"/>
          <w:szCs w:val="20"/>
        </w:rPr>
      </w:pPr>
      <w:r w:rsidRPr="003C7841">
        <w:rPr>
          <w:rFonts w:ascii="Arial" w:hAnsi="Arial" w:cs="Arial"/>
          <w:b/>
          <w:sz w:val="20"/>
          <w:szCs w:val="20"/>
        </w:rPr>
        <w:t>Stworzenie serwisu internetowego</w:t>
      </w:r>
    </w:p>
    <w:p w:rsidR="0066372A" w:rsidRPr="003C7841" w:rsidRDefault="003C6EF0" w:rsidP="00B535B5">
      <w:pPr>
        <w:pStyle w:val="Zwykytekst1"/>
        <w:tabs>
          <w:tab w:val="left" w:leader="dot" w:pos="9360"/>
        </w:tabs>
        <w:jc w:val="both"/>
        <w:rPr>
          <w:rFonts w:ascii="Arial" w:hAnsi="Arial" w:cs="Arial"/>
          <w:b/>
        </w:rPr>
      </w:pPr>
      <w:r w:rsidRPr="003C7841">
        <w:rPr>
          <w:rFonts w:ascii="Arial" w:hAnsi="Arial" w:cs="Arial"/>
          <w:spacing w:val="-2"/>
        </w:rPr>
        <w:t>oznaczonego nr BA-F-II-3710-27/16</w:t>
      </w:r>
    </w:p>
    <w:p w:rsidR="0069001B" w:rsidRPr="003C7841" w:rsidRDefault="0069001B" w:rsidP="00B535B5">
      <w:pPr>
        <w:jc w:val="both"/>
        <w:rPr>
          <w:rFonts w:ascii="Arial" w:hAnsi="Arial" w:cs="Arial"/>
          <w:b/>
          <w:bCs/>
          <w:sz w:val="20"/>
          <w:szCs w:val="20"/>
        </w:rPr>
      </w:pPr>
      <w:r w:rsidRPr="003C7841">
        <w:rPr>
          <w:rFonts w:ascii="Arial" w:hAnsi="Arial" w:cs="Arial"/>
          <w:b/>
          <w:bCs/>
          <w:sz w:val="20"/>
          <w:szCs w:val="20"/>
        </w:rPr>
        <w:t>w imieniu Wykonawcy:</w:t>
      </w:r>
    </w:p>
    <w:p w:rsidR="0069001B" w:rsidRPr="003C7841" w:rsidRDefault="0069001B" w:rsidP="00B535B5">
      <w:pPr>
        <w:jc w:val="both"/>
        <w:rPr>
          <w:rFonts w:ascii="Arial" w:hAnsi="Arial" w:cs="Arial"/>
          <w:b/>
          <w:bCs/>
          <w:sz w:val="20"/>
          <w:szCs w:val="20"/>
        </w:rPr>
      </w:pPr>
    </w:p>
    <w:p w:rsidR="0069001B" w:rsidRPr="003C7841" w:rsidRDefault="0069001B" w:rsidP="00B535B5">
      <w:pPr>
        <w:jc w:val="both"/>
        <w:rPr>
          <w:rFonts w:ascii="Arial" w:hAnsi="Arial" w:cs="Arial"/>
          <w:b/>
          <w:bCs/>
          <w:sz w:val="20"/>
          <w:szCs w:val="20"/>
        </w:rPr>
      </w:pPr>
      <w:r w:rsidRPr="003C7841">
        <w:rPr>
          <w:rFonts w:ascii="Arial" w:hAnsi="Arial" w:cs="Arial"/>
          <w:b/>
          <w:bCs/>
          <w:sz w:val="20"/>
          <w:szCs w:val="20"/>
        </w:rPr>
        <w:t>_______________________________________________________________</w:t>
      </w:r>
    </w:p>
    <w:p w:rsidR="0069001B" w:rsidRPr="003C7841" w:rsidRDefault="0069001B" w:rsidP="00B535B5">
      <w:pPr>
        <w:jc w:val="center"/>
        <w:rPr>
          <w:rFonts w:ascii="Arial" w:hAnsi="Arial" w:cs="Arial"/>
          <w:b/>
          <w:bCs/>
          <w:sz w:val="20"/>
          <w:szCs w:val="20"/>
        </w:rPr>
      </w:pPr>
      <w:r w:rsidRPr="003C7841">
        <w:rPr>
          <w:rFonts w:ascii="Arial" w:hAnsi="Arial" w:cs="Arial"/>
          <w:bCs/>
          <w:sz w:val="20"/>
          <w:szCs w:val="20"/>
        </w:rPr>
        <w:t>/wpisać nazwę (firmę) Wykonawcy/</w:t>
      </w:r>
    </w:p>
    <w:p w:rsidR="0069001B" w:rsidRPr="003C7841" w:rsidRDefault="0069001B" w:rsidP="00B535B5">
      <w:pPr>
        <w:pStyle w:val="Akapitzlist"/>
        <w:numPr>
          <w:ilvl w:val="0"/>
          <w:numId w:val="5"/>
        </w:numPr>
        <w:spacing w:line="240" w:lineRule="auto"/>
        <w:jc w:val="both"/>
        <w:rPr>
          <w:b/>
          <w:sz w:val="20"/>
          <w:szCs w:val="20"/>
        </w:rPr>
      </w:pPr>
      <w:r w:rsidRPr="003C7841">
        <w:rPr>
          <w:b/>
          <w:sz w:val="20"/>
          <w:szCs w:val="20"/>
        </w:rPr>
        <w:t>Przedkładam(y) poniżej listę podmiotów należących do tej samej grupy kapitałowej</w:t>
      </w:r>
      <w:r w:rsidRPr="003C7841">
        <w:rPr>
          <w:b/>
          <w:iCs/>
          <w:sz w:val="20"/>
          <w:szCs w:val="20"/>
        </w:rPr>
        <w:t>, o której mowa w art. 24 ust. 1 pkt 23 ustawy Pzp</w:t>
      </w:r>
      <w:r w:rsidRPr="003C7841">
        <w:rPr>
          <w:b/>
          <w:sz w:val="20"/>
          <w:szCs w:val="20"/>
        </w:rPr>
        <w:t>, do której należy Wykonawca*:</w:t>
      </w:r>
    </w:p>
    <w:p w:rsidR="0069001B" w:rsidRPr="003C7841" w:rsidRDefault="0069001B" w:rsidP="00B535B5">
      <w:pPr>
        <w:jc w:val="both"/>
        <w:rPr>
          <w:rFonts w:ascii="Arial" w:hAnsi="Arial" w:cs="Arial"/>
          <w:b/>
          <w:sz w:val="20"/>
          <w:szCs w:val="20"/>
        </w:rPr>
      </w:pPr>
    </w:p>
    <w:tbl>
      <w:tblPr>
        <w:tblW w:w="86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6"/>
        <w:gridCol w:w="3883"/>
        <w:gridCol w:w="3767"/>
      </w:tblGrid>
      <w:tr w:rsidR="0069001B" w:rsidRPr="003C7841" w:rsidTr="00802537">
        <w:trPr>
          <w:trHeight w:val="469"/>
          <w:jc w:val="center"/>
        </w:trPr>
        <w:tc>
          <w:tcPr>
            <w:tcW w:w="996" w:type="dxa"/>
            <w:tcBorders>
              <w:top w:val="single" w:sz="4" w:space="0" w:color="auto"/>
              <w:left w:val="single" w:sz="4" w:space="0" w:color="auto"/>
              <w:bottom w:val="single" w:sz="4" w:space="0" w:color="auto"/>
              <w:right w:val="single" w:sz="4" w:space="0" w:color="auto"/>
            </w:tcBorders>
            <w:vAlign w:val="center"/>
            <w:hideMark/>
          </w:tcPr>
          <w:p w:rsidR="0069001B" w:rsidRPr="003C7841" w:rsidRDefault="0069001B" w:rsidP="00B535B5">
            <w:pPr>
              <w:jc w:val="center"/>
              <w:rPr>
                <w:rFonts w:ascii="Arial" w:hAnsi="Arial" w:cs="Arial"/>
                <w:b/>
                <w:sz w:val="20"/>
                <w:szCs w:val="20"/>
              </w:rPr>
            </w:pPr>
            <w:r w:rsidRPr="003C7841">
              <w:rPr>
                <w:rFonts w:ascii="Arial" w:hAnsi="Arial" w:cs="Arial"/>
                <w:b/>
                <w:sz w:val="20"/>
                <w:szCs w:val="20"/>
              </w:rPr>
              <w:t>Lp.</w:t>
            </w:r>
          </w:p>
        </w:tc>
        <w:tc>
          <w:tcPr>
            <w:tcW w:w="3883" w:type="dxa"/>
            <w:tcBorders>
              <w:top w:val="single" w:sz="4" w:space="0" w:color="auto"/>
              <w:left w:val="single" w:sz="4" w:space="0" w:color="auto"/>
              <w:bottom w:val="single" w:sz="4" w:space="0" w:color="auto"/>
              <w:right w:val="single" w:sz="4" w:space="0" w:color="auto"/>
            </w:tcBorders>
            <w:vAlign w:val="center"/>
            <w:hideMark/>
          </w:tcPr>
          <w:p w:rsidR="0069001B" w:rsidRPr="003C7841" w:rsidRDefault="0069001B" w:rsidP="00B535B5">
            <w:pPr>
              <w:jc w:val="center"/>
              <w:rPr>
                <w:rFonts w:ascii="Arial" w:hAnsi="Arial" w:cs="Arial"/>
                <w:b/>
                <w:sz w:val="20"/>
                <w:szCs w:val="20"/>
              </w:rPr>
            </w:pPr>
            <w:r w:rsidRPr="003C7841">
              <w:rPr>
                <w:rFonts w:ascii="Arial" w:hAnsi="Arial" w:cs="Arial"/>
                <w:b/>
                <w:sz w:val="20"/>
                <w:szCs w:val="20"/>
              </w:rPr>
              <w:t>Nazwa podmiotu</w:t>
            </w:r>
          </w:p>
        </w:tc>
        <w:tc>
          <w:tcPr>
            <w:tcW w:w="3767" w:type="dxa"/>
            <w:tcBorders>
              <w:top w:val="single" w:sz="4" w:space="0" w:color="auto"/>
              <w:left w:val="single" w:sz="4" w:space="0" w:color="auto"/>
              <w:bottom w:val="single" w:sz="4" w:space="0" w:color="auto"/>
              <w:right w:val="single" w:sz="4" w:space="0" w:color="auto"/>
            </w:tcBorders>
            <w:vAlign w:val="center"/>
            <w:hideMark/>
          </w:tcPr>
          <w:p w:rsidR="0069001B" w:rsidRPr="003C7841" w:rsidRDefault="0069001B" w:rsidP="00B535B5">
            <w:pPr>
              <w:jc w:val="center"/>
              <w:rPr>
                <w:rFonts w:ascii="Arial" w:hAnsi="Arial" w:cs="Arial"/>
                <w:b/>
                <w:sz w:val="20"/>
                <w:szCs w:val="20"/>
              </w:rPr>
            </w:pPr>
            <w:r w:rsidRPr="003C7841">
              <w:rPr>
                <w:rFonts w:ascii="Arial" w:hAnsi="Arial" w:cs="Arial"/>
                <w:b/>
                <w:sz w:val="20"/>
                <w:szCs w:val="20"/>
              </w:rPr>
              <w:t>Siedziba</w:t>
            </w:r>
          </w:p>
        </w:tc>
      </w:tr>
      <w:tr w:rsidR="0069001B" w:rsidRPr="003C7841" w:rsidTr="00802537">
        <w:trPr>
          <w:jc w:val="center"/>
        </w:trPr>
        <w:tc>
          <w:tcPr>
            <w:tcW w:w="996" w:type="dxa"/>
            <w:tcBorders>
              <w:top w:val="single" w:sz="4" w:space="0" w:color="auto"/>
              <w:left w:val="single" w:sz="4" w:space="0" w:color="auto"/>
              <w:bottom w:val="single" w:sz="4" w:space="0" w:color="auto"/>
              <w:right w:val="single" w:sz="4" w:space="0" w:color="auto"/>
            </w:tcBorders>
            <w:vAlign w:val="center"/>
            <w:hideMark/>
          </w:tcPr>
          <w:p w:rsidR="0069001B" w:rsidRPr="003C7841" w:rsidRDefault="0069001B" w:rsidP="00B535B5">
            <w:pPr>
              <w:jc w:val="center"/>
              <w:rPr>
                <w:rFonts w:ascii="Arial" w:hAnsi="Arial" w:cs="Arial"/>
                <w:b/>
                <w:sz w:val="20"/>
                <w:szCs w:val="20"/>
              </w:rPr>
            </w:pPr>
            <w:r w:rsidRPr="003C7841">
              <w:rPr>
                <w:rFonts w:ascii="Arial" w:hAnsi="Arial" w:cs="Arial"/>
                <w:b/>
                <w:sz w:val="20"/>
                <w:szCs w:val="20"/>
              </w:rPr>
              <w:t>1.</w:t>
            </w:r>
          </w:p>
        </w:tc>
        <w:tc>
          <w:tcPr>
            <w:tcW w:w="3883" w:type="dxa"/>
            <w:tcBorders>
              <w:top w:val="single" w:sz="4" w:space="0" w:color="auto"/>
              <w:left w:val="single" w:sz="4" w:space="0" w:color="auto"/>
              <w:bottom w:val="single" w:sz="4" w:space="0" w:color="auto"/>
              <w:right w:val="single" w:sz="4" w:space="0" w:color="auto"/>
            </w:tcBorders>
          </w:tcPr>
          <w:p w:rsidR="0069001B" w:rsidRPr="003C7841" w:rsidRDefault="0069001B" w:rsidP="00B535B5">
            <w:pPr>
              <w:jc w:val="center"/>
              <w:rPr>
                <w:rFonts w:ascii="Arial" w:hAnsi="Arial" w:cs="Arial"/>
                <w:b/>
                <w:sz w:val="20"/>
                <w:szCs w:val="20"/>
              </w:rPr>
            </w:pPr>
          </w:p>
          <w:p w:rsidR="0069001B" w:rsidRPr="003C7841" w:rsidRDefault="0069001B" w:rsidP="00B535B5">
            <w:pPr>
              <w:jc w:val="center"/>
              <w:rPr>
                <w:rFonts w:ascii="Arial" w:hAnsi="Arial" w:cs="Arial"/>
                <w:b/>
                <w:sz w:val="20"/>
                <w:szCs w:val="20"/>
              </w:rPr>
            </w:pPr>
          </w:p>
        </w:tc>
        <w:tc>
          <w:tcPr>
            <w:tcW w:w="3767" w:type="dxa"/>
            <w:tcBorders>
              <w:top w:val="single" w:sz="4" w:space="0" w:color="auto"/>
              <w:left w:val="single" w:sz="4" w:space="0" w:color="auto"/>
              <w:bottom w:val="single" w:sz="4" w:space="0" w:color="auto"/>
              <w:right w:val="single" w:sz="4" w:space="0" w:color="auto"/>
            </w:tcBorders>
          </w:tcPr>
          <w:p w:rsidR="0069001B" w:rsidRPr="003C7841" w:rsidRDefault="0069001B" w:rsidP="00B535B5">
            <w:pPr>
              <w:jc w:val="center"/>
              <w:rPr>
                <w:rFonts w:ascii="Arial" w:hAnsi="Arial" w:cs="Arial"/>
                <w:b/>
                <w:sz w:val="20"/>
                <w:szCs w:val="20"/>
              </w:rPr>
            </w:pPr>
          </w:p>
        </w:tc>
      </w:tr>
      <w:tr w:rsidR="0069001B" w:rsidRPr="003C7841" w:rsidTr="00802537">
        <w:trPr>
          <w:jc w:val="center"/>
        </w:trPr>
        <w:tc>
          <w:tcPr>
            <w:tcW w:w="996" w:type="dxa"/>
            <w:tcBorders>
              <w:top w:val="single" w:sz="4" w:space="0" w:color="auto"/>
              <w:left w:val="single" w:sz="4" w:space="0" w:color="auto"/>
              <w:bottom w:val="single" w:sz="4" w:space="0" w:color="auto"/>
              <w:right w:val="single" w:sz="4" w:space="0" w:color="auto"/>
            </w:tcBorders>
            <w:vAlign w:val="center"/>
            <w:hideMark/>
          </w:tcPr>
          <w:p w:rsidR="0069001B" w:rsidRPr="003C7841" w:rsidRDefault="0069001B" w:rsidP="00B535B5">
            <w:pPr>
              <w:jc w:val="center"/>
              <w:rPr>
                <w:rFonts w:ascii="Arial" w:hAnsi="Arial" w:cs="Arial"/>
                <w:b/>
                <w:sz w:val="20"/>
                <w:szCs w:val="20"/>
              </w:rPr>
            </w:pPr>
            <w:r w:rsidRPr="003C7841">
              <w:rPr>
                <w:rFonts w:ascii="Arial" w:hAnsi="Arial" w:cs="Arial"/>
                <w:b/>
                <w:sz w:val="20"/>
                <w:szCs w:val="20"/>
              </w:rPr>
              <w:t>2.</w:t>
            </w:r>
          </w:p>
        </w:tc>
        <w:tc>
          <w:tcPr>
            <w:tcW w:w="3883" w:type="dxa"/>
            <w:tcBorders>
              <w:top w:val="single" w:sz="4" w:space="0" w:color="auto"/>
              <w:left w:val="single" w:sz="4" w:space="0" w:color="auto"/>
              <w:bottom w:val="single" w:sz="4" w:space="0" w:color="auto"/>
              <w:right w:val="single" w:sz="4" w:space="0" w:color="auto"/>
            </w:tcBorders>
          </w:tcPr>
          <w:p w:rsidR="0069001B" w:rsidRPr="003C7841" w:rsidRDefault="0069001B" w:rsidP="00B535B5">
            <w:pPr>
              <w:jc w:val="center"/>
              <w:rPr>
                <w:rFonts w:ascii="Arial" w:hAnsi="Arial" w:cs="Arial"/>
                <w:b/>
                <w:sz w:val="20"/>
                <w:szCs w:val="20"/>
              </w:rPr>
            </w:pPr>
          </w:p>
          <w:p w:rsidR="0069001B" w:rsidRPr="003C7841" w:rsidRDefault="0069001B" w:rsidP="00B535B5">
            <w:pPr>
              <w:jc w:val="center"/>
              <w:rPr>
                <w:rFonts w:ascii="Arial" w:hAnsi="Arial" w:cs="Arial"/>
                <w:b/>
                <w:sz w:val="20"/>
                <w:szCs w:val="20"/>
              </w:rPr>
            </w:pPr>
          </w:p>
        </w:tc>
        <w:tc>
          <w:tcPr>
            <w:tcW w:w="3767" w:type="dxa"/>
            <w:tcBorders>
              <w:top w:val="single" w:sz="4" w:space="0" w:color="auto"/>
              <w:left w:val="single" w:sz="4" w:space="0" w:color="auto"/>
              <w:bottom w:val="single" w:sz="4" w:space="0" w:color="auto"/>
              <w:right w:val="single" w:sz="4" w:space="0" w:color="auto"/>
            </w:tcBorders>
          </w:tcPr>
          <w:p w:rsidR="0069001B" w:rsidRPr="003C7841" w:rsidRDefault="0069001B" w:rsidP="00B535B5">
            <w:pPr>
              <w:jc w:val="center"/>
              <w:rPr>
                <w:rFonts w:ascii="Arial" w:hAnsi="Arial" w:cs="Arial"/>
                <w:b/>
                <w:sz w:val="20"/>
                <w:szCs w:val="20"/>
              </w:rPr>
            </w:pPr>
          </w:p>
        </w:tc>
      </w:tr>
      <w:tr w:rsidR="0069001B" w:rsidRPr="003C7841" w:rsidTr="00802537">
        <w:trPr>
          <w:jc w:val="center"/>
        </w:trPr>
        <w:tc>
          <w:tcPr>
            <w:tcW w:w="996" w:type="dxa"/>
            <w:tcBorders>
              <w:top w:val="single" w:sz="4" w:space="0" w:color="auto"/>
              <w:left w:val="single" w:sz="4" w:space="0" w:color="auto"/>
              <w:bottom w:val="single" w:sz="4" w:space="0" w:color="auto"/>
              <w:right w:val="single" w:sz="4" w:space="0" w:color="auto"/>
            </w:tcBorders>
            <w:vAlign w:val="center"/>
            <w:hideMark/>
          </w:tcPr>
          <w:p w:rsidR="0069001B" w:rsidRPr="003C7841" w:rsidRDefault="0069001B" w:rsidP="00B535B5">
            <w:pPr>
              <w:jc w:val="center"/>
              <w:rPr>
                <w:rFonts w:ascii="Arial" w:hAnsi="Arial" w:cs="Arial"/>
                <w:b/>
                <w:sz w:val="20"/>
                <w:szCs w:val="20"/>
              </w:rPr>
            </w:pPr>
            <w:r w:rsidRPr="003C7841">
              <w:rPr>
                <w:rFonts w:ascii="Arial" w:hAnsi="Arial" w:cs="Arial"/>
                <w:b/>
                <w:sz w:val="20"/>
                <w:szCs w:val="20"/>
              </w:rPr>
              <w:t>(…)</w:t>
            </w:r>
          </w:p>
        </w:tc>
        <w:tc>
          <w:tcPr>
            <w:tcW w:w="3883" w:type="dxa"/>
            <w:tcBorders>
              <w:top w:val="single" w:sz="4" w:space="0" w:color="auto"/>
              <w:left w:val="single" w:sz="4" w:space="0" w:color="auto"/>
              <w:bottom w:val="single" w:sz="4" w:space="0" w:color="auto"/>
              <w:right w:val="single" w:sz="4" w:space="0" w:color="auto"/>
            </w:tcBorders>
          </w:tcPr>
          <w:p w:rsidR="0069001B" w:rsidRPr="003C7841" w:rsidRDefault="0069001B" w:rsidP="00B535B5">
            <w:pPr>
              <w:jc w:val="center"/>
              <w:rPr>
                <w:rFonts w:ascii="Arial" w:hAnsi="Arial" w:cs="Arial"/>
                <w:b/>
                <w:sz w:val="20"/>
                <w:szCs w:val="20"/>
              </w:rPr>
            </w:pPr>
          </w:p>
          <w:p w:rsidR="0069001B" w:rsidRPr="003C7841" w:rsidRDefault="0069001B" w:rsidP="00B535B5">
            <w:pPr>
              <w:jc w:val="center"/>
              <w:rPr>
                <w:rFonts w:ascii="Arial" w:hAnsi="Arial" w:cs="Arial"/>
                <w:b/>
                <w:sz w:val="20"/>
                <w:szCs w:val="20"/>
              </w:rPr>
            </w:pPr>
          </w:p>
        </w:tc>
        <w:tc>
          <w:tcPr>
            <w:tcW w:w="3767" w:type="dxa"/>
            <w:tcBorders>
              <w:top w:val="single" w:sz="4" w:space="0" w:color="auto"/>
              <w:left w:val="single" w:sz="4" w:space="0" w:color="auto"/>
              <w:bottom w:val="single" w:sz="4" w:space="0" w:color="auto"/>
              <w:right w:val="single" w:sz="4" w:space="0" w:color="auto"/>
            </w:tcBorders>
          </w:tcPr>
          <w:p w:rsidR="0069001B" w:rsidRPr="003C7841" w:rsidRDefault="0069001B" w:rsidP="00B535B5">
            <w:pPr>
              <w:jc w:val="center"/>
              <w:rPr>
                <w:rFonts w:ascii="Arial" w:hAnsi="Arial" w:cs="Arial"/>
                <w:b/>
                <w:sz w:val="20"/>
                <w:szCs w:val="20"/>
              </w:rPr>
            </w:pPr>
          </w:p>
        </w:tc>
      </w:tr>
    </w:tbl>
    <w:p w:rsidR="0069001B" w:rsidRPr="003C7841" w:rsidRDefault="0069001B" w:rsidP="00B535B5">
      <w:pPr>
        <w:jc w:val="both"/>
        <w:rPr>
          <w:rFonts w:ascii="Arial" w:hAnsi="Arial" w:cs="Arial"/>
          <w:sz w:val="20"/>
          <w:szCs w:val="20"/>
          <w:lang w:eastAsia="ar-SA"/>
        </w:rPr>
      </w:pPr>
    </w:p>
    <w:p w:rsidR="0069001B" w:rsidRPr="003C7841" w:rsidRDefault="0069001B" w:rsidP="00B535B5">
      <w:pPr>
        <w:rPr>
          <w:rFonts w:ascii="Arial" w:hAnsi="Arial" w:cs="Arial"/>
          <w:sz w:val="20"/>
          <w:szCs w:val="20"/>
        </w:rPr>
      </w:pPr>
      <w:r w:rsidRPr="003C7841">
        <w:rPr>
          <w:rFonts w:ascii="Arial" w:hAnsi="Arial" w:cs="Arial"/>
          <w:sz w:val="20"/>
          <w:szCs w:val="20"/>
        </w:rPr>
        <w:t>__________________ dnia __ __ 2016 roku</w:t>
      </w:r>
    </w:p>
    <w:p w:rsidR="0069001B" w:rsidRPr="003C7841" w:rsidRDefault="0069001B" w:rsidP="00B535B5">
      <w:pPr>
        <w:ind w:firstLine="5220"/>
        <w:jc w:val="center"/>
        <w:rPr>
          <w:rFonts w:ascii="Arial" w:hAnsi="Arial" w:cs="Arial"/>
          <w:i/>
          <w:sz w:val="20"/>
          <w:szCs w:val="20"/>
        </w:rPr>
      </w:pPr>
      <w:r w:rsidRPr="003C7841">
        <w:rPr>
          <w:rFonts w:ascii="Arial" w:hAnsi="Arial" w:cs="Arial"/>
          <w:i/>
          <w:sz w:val="20"/>
          <w:szCs w:val="20"/>
        </w:rPr>
        <w:t>______________________________</w:t>
      </w:r>
    </w:p>
    <w:p w:rsidR="0069001B" w:rsidRPr="003C7841" w:rsidRDefault="0069001B" w:rsidP="00B535B5">
      <w:pPr>
        <w:ind w:firstLine="4500"/>
        <w:jc w:val="center"/>
        <w:rPr>
          <w:rFonts w:ascii="Arial" w:hAnsi="Arial" w:cs="Arial"/>
          <w:i/>
          <w:sz w:val="20"/>
          <w:szCs w:val="20"/>
        </w:rPr>
      </w:pPr>
      <w:r w:rsidRPr="003C7841">
        <w:rPr>
          <w:rFonts w:ascii="Arial" w:hAnsi="Arial" w:cs="Arial"/>
          <w:i/>
          <w:sz w:val="20"/>
          <w:szCs w:val="20"/>
        </w:rPr>
        <w:t xml:space="preserve">         (podpis(y) Wykonawcy/Pełnomocnika)</w:t>
      </w:r>
    </w:p>
    <w:p w:rsidR="0069001B" w:rsidRPr="003C7841" w:rsidRDefault="0069001B" w:rsidP="00B535B5">
      <w:pPr>
        <w:tabs>
          <w:tab w:val="left" w:pos="4032"/>
        </w:tabs>
        <w:jc w:val="both"/>
        <w:rPr>
          <w:rFonts w:ascii="Arial" w:hAnsi="Arial" w:cs="Arial"/>
          <w:b/>
          <w:sz w:val="20"/>
          <w:szCs w:val="20"/>
        </w:rPr>
      </w:pPr>
      <w:r w:rsidRPr="003C7841">
        <w:rPr>
          <w:rFonts w:ascii="Arial" w:hAnsi="Arial" w:cs="Arial"/>
          <w:b/>
          <w:sz w:val="20"/>
          <w:szCs w:val="20"/>
        </w:rPr>
        <w:t>_______________________________________________________________</w:t>
      </w:r>
    </w:p>
    <w:p w:rsidR="0069001B" w:rsidRPr="003C7841" w:rsidRDefault="0069001B" w:rsidP="00B535B5">
      <w:pPr>
        <w:tabs>
          <w:tab w:val="left" w:pos="4032"/>
        </w:tabs>
        <w:jc w:val="both"/>
        <w:rPr>
          <w:rFonts w:ascii="Arial" w:hAnsi="Arial" w:cs="Arial"/>
          <w:b/>
          <w:sz w:val="20"/>
          <w:szCs w:val="20"/>
        </w:rPr>
      </w:pPr>
    </w:p>
    <w:p w:rsidR="0069001B" w:rsidRPr="003C7841" w:rsidRDefault="0069001B" w:rsidP="00B535B5">
      <w:pPr>
        <w:pStyle w:val="Akapitzlist"/>
        <w:numPr>
          <w:ilvl w:val="0"/>
          <w:numId w:val="5"/>
        </w:numPr>
        <w:spacing w:line="240" w:lineRule="auto"/>
        <w:jc w:val="both"/>
        <w:rPr>
          <w:iCs/>
          <w:sz w:val="20"/>
          <w:szCs w:val="20"/>
          <w:lang w:eastAsia="pl-PL"/>
        </w:rPr>
      </w:pPr>
      <w:r w:rsidRPr="003C7841">
        <w:rPr>
          <w:b/>
          <w:sz w:val="20"/>
          <w:szCs w:val="20"/>
          <w:lang w:eastAsia="pl-PL"/>
        </w:rPr>
        <w:t>Informuje(my), że Wykonawca nie należy do grupy kapitałowej, o której mowa w art. 24 ust. 1 pkt 23 ustawy Pzp*</w:t>
      </w:r>
      <w:r w:rsidRPr="003C7841">
        <w:rPr>
          <w:b/>
          <w:iCs/>
          <w:sz w:val="20"/>
          <w:szCs w:val="20"/>
          <w:lang w:eastAsia="pl-PL"/>
        </w:rPr>
        <w:t xml:space="preserve">. </w:t>
      </w:r>
    </w:p>
    <w:p w:rsidR="0069001B" w:rsidRPr="003C7841" w:rsidRDefault="0069001B" w:rsidP="00B535B5">
      <w:pPr>
        <w:pStyle w:val="Zwykytekst1"/>
        <w:jc w:val="both"/>
        <w:rPr>
          <w:rFonts w:ascii="Arial" w:hAnsi="Arial" w:cs="Arial"/>
        </w:rPr>
      </w:pPr>
    </w:p>
    <w:p w:rsidR="0069001B" w:rsidRDefault="0069001B" w:rsidP="00B535B5">
      <w:pPr>
        <w:pStyle w:val="Zwykytekst1"/>
        <w:rPr>
          <w:rFonts w:ascii="Arial" w:hAnsi="Arial" w:cs="Arial"/>
        </w:rPr>
      </w:pPr>
      <w:r w:rsidRPr="003C7841">
        <w:rPr>
          <w:rFonts w:ascii="Arial" w:hAnsi="Arial" w:cs="Arial"/>
        </w:rPr>
        <w:t>__________________ dnia __ __ ____ roku</w:t>
      </w:r>
    </w:p>
    <w:p w:rsidR="00781C4C" w:rsidRDefault="00781C4C" w:rsidP="00B535B5">
      <w:pPr>
        <w:pStyle w:val="Zwykytekst1"/>
        <w:rPr>
          <w:rFonts w:ascii="Arial" w:hAnsi="Arial" w:cs="Arial"/>
        </w:rPr>
      </w:pPr>
    </w:p>
    <w:p w:rsidR="00781C4C" w:rsidRDefault="00781C4C" w:rsidP="00B535B5">
      <w:pPr>
        <w:pStyle w:val="Zwykytekst1"/>
        <w:rPr>
          <w:rFonts w:ascii="Arial" w:hAnsi="Arial" w:cs="Arial"/>
        </w:rPr>
      </w:pPr>
    </w:p>
    <w:p w:rsidR="00781C4C" w:rsidRDefault="00781C4C" w:rsidP="00B535B5">
      <w:pPr>
        <w:pStyle w:val="Zwykytekst1"/>
        <w:rPr>
          <w:rFonts w:ascii="Arial" w:hAnsi="Arial" w:cs="Arial"/>
        </w:rPr>
      </w:pPr>
    </w:p>
    <w:p w:rsidR="00781C4C" w:rsidRPr="003C7841" w:rsidRDefault="00781C4C" w:rsidP="00B535B5">
      <w:pPr>
        <w:pStyle w:val="Zwykytekst1"/>
        <w:rPr>
          <w:rFonts w:ascii="Arial" w:hAnsi="Arial" w:cs="Arial"/>
        </w:rPr>
      </w:pPr>
    </w:p>
    <w:p w:rsidR="0069001B" w:rsidRPr="003C7841" w:rsidRDefault="0069001B" w:rsidP="00B535B5">
      <w:pPr>
        <w:pStyle w:val="Zwykytekst1"/>
        <w:ind w:firstLine="3960"/>
        <w:jc w:val="center"/>
        <w:rPr>
          <w:rFonts w:ascii="Arial" w:hAnsi="Arial" w:cs="Arial"/>
          <w:i/>
        </w:rPr>
      </w:pPr>
      <w:r w:rsidRPr="003C7841">
        <w:rPr>
          <w:rFonts w:ascii="Arial" w:hAnsi="Arial" w:cs="Arial"/>
          <w:i/>
        </w:rPr>
        <w:t>_____________________________________</w:t>
      </w:r>
    </w:p>
    <w:p w:rsidR="0069001B" w:rsidRPr="003C7841" w:rsidRDefault="0069001B" w:rsidP="00B535B5">
      <w:pPr>
        <w:pStyle w:val="Zwykytekst1"/>
        <w:ind w:firstLine="3960"/>
        <w:jc w:val="center"/>
        <w:rPr>
          <w:rFonts w:ascii="Arial" w:hAnsi="Arial" w:cs="Arial"/>
          <w:i/>
        </w:rPr>
      </w:pPr>
      <w:r w:rsidRPr="003C7841">
        <w:rPr>
          <w:rFonts w:ascii="Arial" w:hAnsi="Arial" w:cs="Arial"/>
          <w:i/>
        </w:rPr>
        <w:t>(podpis Wykonawcy/Pełnomocnika)</w:t>
      </w:r>
    </w:p>
    <w:p w:rsidR="0069001B" w:rsidRPr="003C7841" w:rsidRDefault="0069001B" w:rsidP="00B535B5">
      <w:pPr>
        <w:pStyle w:val="Zwykytekst1"/>
        <w:jc w:val="both"/>
        <w:rPr>
          <w:rFonts w:ascii="Arial" w:hAnsi="Arial" w:cs="Arial"/>
        </w:rPr>
      </w:pPr>
    </w:p>
    <w:p w:rsidR="00781C4C" w:rsidRDefault="00781C4C" w:rsidP="00B535B5">
      <w:pPr>
        <w:jc w:val="both"/>
        <w:rPr>
          <w:rFonts w:ascii="Arial" w:hAnsi="Arial" w:cs="Arial"/>
          <w:spacing w:val="4"/>
          <w:sz w:val="20"/>
          <w:szCs w:val="20"/>
        </w:rPr>
      </w:pPr>
    </w:p>
    <w:p w:rsidR="00781C4C" w:rsidRDefault="00781C4C" w:rsidP="00B535B5">
      <w:pPr>
        <w:jc w:val="both"/>
        <w:rPr>
          <w:rFonts w:ascii="Arial" w:hAnsi="Arial" w:cs="Arial"/>
          <w:spacing w:val="4"/>
          <w:sz w:val="20"/>
          <w:szCs w:val="20"/>
        </w:rPr>
      </w:pPr>
    </w:p>
    <w:p w:rsidR="00781C4C" w:rsidRDefault="00781C4C" w:rsidP="00B535B5">
      <w:pPr>
        <w:jc w:val="both"/>
        <w:rPr>
          <w:rFonts w:ascii="Arial" w:hAnsi="Arial" w:cs="Arial"/>
          <w:spacing w:val="4"/>
          <w:sz w:val="20"/>
          <w:szCs w:val="20"/>
        </w:rPr>
      </w:pPr>
    </w:p>
    <w:p w:rsidR="00781C4C" w:rsidRDefault="00781C4C" w:rsidP="00B535B5">
      <w:pPr>
        <w:jc w:val="both"/>
        <w:rPr>
          <w:rFonts w:ascii="Arial" w:hAnsi="Arial" w:cs="Arial"/>
          <w:spacing w:val="4"/>
          <w:sz w:val="20"/>
          <w:szCs w:val="20"/>
        </w:rPr>
      </w:pPr>
    </w:p>
    <w:p w:rsidR="0069001B" w:rsidRPr="003C7841" w:rsidRDefault="0069001B" w:rsidP="00B535B5">
      <w:pPr>
        <w:jc w:val="both"/>
        <w:rPr>
          <w:rFonts w:ascii="Arial" w:hAnsi="Arial" w:cs="Arial"/>
          <w:spacing w:val="4"/>
          <w:sz w:val="20"/>
          <w:szCs w:val="20"/>
        </w:rPr>
      </w:pPr>
      <w:r w:rsidRPr="003C7841">
        <w:rPr>
          <w:rFonts w:ascii="Arial" w:hAnsi="Arial" w:cs="Arial"/>
          <w:spacing w:val="4"/>
          <w:sz w:val="20"/>
          <w:szCs w:val="20"/>
        </w:rPr>
        <w:t>*niepotrzebne skreślić</w:t>
      </w:r>
    </w:p>
    <w:p w:rsidR="0069001B" w:rsidRPr="003C7841" w:rsidRDefault="0069001B" w:rsidP="00B535B5">
      <w:pPr>
        <w:jc w:val="both"/>
        <w:rPr>
          <w:rFonts w:ascii="Arial" w:hAnsi="Arial" w:cs="Arial"/>
          <w:spacing w:val="4"/>
          <w:sz w:val="20"/>
          <w:szCs w:val="20"/>
        </w:rPr>
      </w:pPr>
    </w:p>
    <w:p w:rsidR="00781C4C" w:rsidRDefault="00781C4C" w:rsidP="00B535B5">
      <w:pPr>
        <w:ind w:left="993" w:hanging="993"/>
        <w:jc w:val="both"/>
        <w:rPr>
          <w:rFonts w:ascii="Arial" w:hAnsi="Arial" w:cs="Arial"/>
          <w:i/>
          <w:spacing w:val="4"/>
          <w:sz w:val="20"/>
          <w:szCs w:val="20"/>
        </w:rPr>
      </w:pPr>
    </w:p>
    <w:p w:rsidR="00781C4C" w:rsidRDefault="00781C4C" w:rsidP="00B535B5">
      <w:pPr>
        <w:ind w:left="993" w:hanging="993"/>
        <w:jc w:val="both"/>
        <w:rPr>
          <w:rFonts w:ascii="Arial" w:hAnsi="Arial" w:cs="Arial"/>
          <w:i/>
          <w:spacing w:val="4"/>
          <w:sz w:val="20"/>
          <w:szCs w:val="20"/>
        </w:rPr>
      </w:pPr>
    </w:p>
    <w:p w:rsidR="0069001B" w:rsidRPr="003C7841" w:rsidRDefault="0069001B" w:rsidP="00B535B5">
      <w:pPr>
        <w:ind w:left="993" w:hanging="993"/>
        <w:jc w:val="both"/>
        <w:rPr>
          <w:rFonts w:ascii="Arial" w:hAnsi="Arial" w:cs="Arial"/>
          <w:i/>
          <w:spacing w:val="4"/>
          <w:sz w:val="20"/>
          <w:szCs w:val="20"/>
        </w:rPr>
      </w:pPr>
      <w:r w:rsidRPr="003C7841">
        <w:rPr>
          <w:rFonts w:ascii="Arial" w:hAnsi="Arial" w:cs="Arial"/>
          <w:i/>
          <w:spacing w:val="4"/>
          <w:sz w:val="20"/>
          <w:szCs w:val="20"/>
        </w:rPr>
        <w:t xml:space="preserve">UWAGA: </w:t>
      </w:r>
      <w:r w:rsidRPr="003C7841">
        <w:rPr>
          <w:rFonts w:ascii="Arial" w:hAnsi="Arial" w:cs="Arial"/>
          <w:i/>
          <w:spacing w:val="4"/>
          <w:sz w:val="20"/>
          <w:szCs w:val="20"/>
        </w:rPr>
        <w:tab/>
        <w:t>niniejszy „Formularz” składa Wykonawca ubiegający się o udzielenie zamówienia. W przypadku Wykonawców wspólnie ubiegających się o udzielenie zamówienia składa go każdy z członków Konsorcjum lub wspólników spółki cywilnej.</w:t>
      </w:r>
    </w:p>
    <w:p w:rsidR="0069001B" w:rsidRPr="003C7841" w:rsidRDefault="0069001B" w:rsidP="00B535B5">
      <w:pPr>
        <w:pStyle w:val="Zwykytekst1"/>
        <w:ind w:firstLine="3960"/>
        <w:rPr>
          <w:rFonts w:ascii="Arial" w:hAnsi="Arial" w:cs="Arial"/>
          <w:i/>
        </w:rPr>
        <w:sectPr w:rsidR="0069001B" w:rsidRPr="003C7841" w:rsidSect="00802537">
          <w:headerReference w:type="default" r:id="rId10"/>
          <w:footerReference w:type="default" r:id="rId11"/>
          <w:pgSz w:w="11906" w:h="16838"/>
          <w:pgMar w:top="1276" w:right="1418" w:bottom="1418" w:left="1418" w:header="709" w:footer="709" w:gutter="0"/>
          <w:cols w:space="708"/>
          <w:docGrid w:linePitch="360"/>
        </w:sectPr>
      </w:pPr>
    </w:p>
    <w:p w:rsidR="00E119A3" w:rsidRPr="003C7841" w:rsidRDefault="00E119A3" w:rsidP="00B535B5">
      <w:pPr>
        <w:tabs>
          <w:tab w:val="left" w:pos="284"/>
        </w:tabs>
        <w:suppressAutoHyphens/>
        <w:jc w:val="both"/>
        <w:rPr>
          <w:rFonts w:ascii="Arial" w:hAnsi="Arial" w:cs="Arial"/>
          <w:color w:val="000000"/>
          <w:sz w:val="20"/>
          <w:szCs w:val="20"/>
          <w:lang w:eastAsia="ar-SA"/>
        </w:rPr>
      </w:pPr>
    </w:p>
    <w:p w:rsidR="00BE082B" w:rsidRDefault="00BE082B" w:rsidP="00B535B5">
      <w:pPr>
        <w:jc w:val="center"/>
        <w:rPr>
          <w:rFonts w:ascii="Arial" w:hAnsi="Arial" w:cs="Arial"/>
          <w:b/>
          <w:bCs/>
          <w:sz w:val="20"/>
          <w:szCs w:val="20"/>
        </w:rPr>
      </w:pPr>
      <w:r w:rsidRPr="003C7841">
        <w:rPr>
          <w:rFonts w:ascii="Arial" w:hAnsi="Arial" w:cs="Arial"/>
          <w:b/>
          <w:bCs/>
          <w:sz w:val="20"/>
          <w:szCs w:val="20"/>
        </w:rPr>
        <w:t>Tom II</w:t>
      </w:r>
    </w:p>
    <w:p w:rsidR="00EC1742" w:rsidRPr="003C7841" w:rsidRDefault="00EC1742" w:rsidP="00B535B5">
      <w:pPr>
        <w:jc w:val="center"/>
        <w:rPr>
          <w:rFonts w:ascii="Arial" w:hAnsi="Arial" w:cs="Arial"/>
          <w:b/>
          <w:bCs/>
          <w:sz w:val="20"/>
          <w:szCs w:val="20"/>
        </w:rPr>
      </w:pPr>
    </w:p>
    <w:p w:rsidR="00CB0DD4" w:rsidRPr="003C7841" w:rsidRDefault="00195F94" w:rsidP="00B535B5">
      <w:pPr>
        <w:jc w:val="center"/>
        <w:rPr>
          <w:rFonts w:ascii="Arial" w:hAnsi="Arial" w:cs="Arial"/>
          <w:b/>
          <w:bCs/>
          <w:sz w:val="20"/>
          <w:szCs w:val="20"/>
        </w:rPr>
      </w:pPr>
      <w:r>
        <w:rPr>
          <w:rStyle w:val="tekstdokbold"/>
          <w:rFonts w:ascii="Arial" w:hAnsi="Arial" w:cs="Arial"/>
          <w:bCs w:val="0"/>
          <w:sz w:val="20"/>
          <w:szCs w:val="20"/>
        </w:rPr>
        <w:t>Wzór Umowy</w:t>
      </w:r>
    </w:p>
    <w:p w:rsidR="00507176" w:rsidRPr="003C7841" w:rsidRDefault="00507176" w:rsidP="00B535B5">
      <w:pPr>
        <w:pStyle w:val="Style7"/>
        <w:widowControl/>
        <w:tabs>
          <w:tab w:val="left" w:leader="dot" w:pos="1742"/>
        </w:tabs>
        <w:jc w:val="center"/>
        <w:rPr>
          <w:rStyle w:val="FontStyle15"/>
        </w:rPr>
      </w:pPr>
      <w:r w:rsidRPr="003C7841">
        <w:rPr>
          <w:rStyle w:val="FontStyle15"/>
        </w:rPr>
        <w:t>Umowa nr</w:t>
      </w:r>
      <w:r w:rsidRPr="003C7841">
        <w:rPr>
          <w:rStyle w:val="FontStyle15"/>
        </w:rPr>
        <w:tab/>
        <w:t xml:space="preserve"> </w:t>
      </w:r>
    </w:p>
    <w:p w:rsidR="00301CCD" w:rsidRPr="00D8663C" w:rsidRDefault="00301CCD" w:rsidP="00301CCD">
      <w:pPr>
        <w:tabs>
          <w:tab w:val="left" w:leader="dot" w:pos="4776"/>
          <w:tab w:val="left" w:pos="5246"/>
        </w:tabs>
        <w:jc w:val="center"/>
        <w:rPr>
          <w:rFonts w:ascii="Arial" w:hAnsi="Arial" w:cs="Arial"/>
          <w:sz w:val="20"/>
          <w:szCs w:val="20"/>
        </w:rPr>
      </w:pPr>
      <w:r w:rsidRPr="00D8663C">
        <w:rPr>
          <w:rFonts w:ascii="Arial" w:hAnsi="Arial" w:cs="Arial"/>
          <w:sz w:val="20"/>
          <w:szCs w:val="20"/>
        </w:rPr>
        <w:t>zawarta w dniu ……………………………w Warszawie</w:t>
      </w:r>
    </w:p>
    <w:p w:rsidR="00301CCD" w:rsidRPr="00D8663C" w:rsidRDefault="00301CCD" w:rsidP="00301CCD">
      <w:pPr>
        <w:tabs>
          <w:tab w:val="left" w:leader="dot" w:pos="1742"/>
        </w:tabs>
        <w:jc w:val="center"/>
        <w:rPr>
          <w:rFonts w:ascii="Arial" w:hAnsi="Arial" w:cs="Arial"/>
          <w:bCs/>
          <w:sz w:val="20"/>
          <w:szCs w:val="20"/>
        </w:rPr>
      </w:pPr>
      <w:r w:rsidRPr="00D8663C">
        <w:rPr>
          <w:rFonts w:ascii="Arial" w:hAnsi="Arial" w:cs="Arial"/>
          <w:bCs/>
          <w:sz w:val="20"/>
          <w:szCs w:val="20"/>
        </w:rPr>
        <w:t>(wzór)</w:t>
      </w:r>
    </w:p>
    <w:p w:rsidR="00301CCD" w:rsidRPr="00D8663C" w:rsidRDefault="00301CCD" w:rsidP="00301CCD">
      <w:pPr>
        <w:rPr>
          <w:rFonts w:ascii="Arial" w:hAnsi="Arial" w:cs="Arial"/>
          <w:sz w:val="20"/>
          <w:szCs w:val="20"/>
        </w:rPr>
      </w:pPr>
    </w:p>
    <w:p w:rsidR="00301CCD" w:rsidRPr="00D8663C" w:rsidRDefault="00301CCD" w:rsidP="00301CCD">
      <w:pPr>
        <w:rPr>
          <w:rFonts w:ascii="Arial" w:hAnsi="Arial" w:cs="Arial"/>
          <w:sz w:val="20"/>
          <w:szCs w:val="20"/>
        </w:rPr>
      </w:pPr>
      <w:r w:rsidRPr="00D8663C">
        <w:rPr>
          <w:rFonts w:ascii="Arial" w:hAnsi="Arial" w:cs="Arial"/>
          <w:sz w:val="20"/>
          <w:szCs w:val="20"/>
        </w:rPr>
        <w:t>pomiędzy:</w:t>
      </w:r>
    </w:p>
    <w:p w:rsidR="00301CCD" w:rsidRPr="00D8663C" w:rsidRDefault="00301CCD" w:rsidP="00301CCD">
      <w:pPr>
        <w:jc w:val="both"/>
        <w:rPr>
          <w:rFonts w:ascii="Arial" w:hAnsi="Arial" w:cs="Arial"/>
          <w:sz w:val="20"/>
          <w:szCs w:val="20"/>
        </w:rPr>
      </w:pPr>
      <w:r w:rsidRPr="00D8663C">
        <w:rPr>
          <w:rFonts w:ascii="Arial" w:hAnsi="Arial" w:cs="Arial"/>
          <w:sz w:val="20"/>
          <w:szCs w:val="20"/>
        </w:rPr>
        <w:t>Skarbem Państwa - Ministerstwem Sprawiedliwości, z siedzibą w Warszawie przy al. Ujazdowskich 11, 00-950 Warszawa, NIP 5261673166 reprezentowanym przez:</w:t>
      </w:r>
    </w:p>
    <w:p w:rsidR="00301CCD" w:rsidRPr="00D8663C" w:rsidRDefault="00301CCD" w:rsidP="00301CCD">
      <w:pPr>
        <w:tabs>
          <w:tab w:val="left" w:leader="dot" w:pos="3595"/>
        </w:tabs>
        <w:rPr>
          <w:rFonts w:ascii="Arial" w:hAnsi="Arial" w:cs="Arial"/>
          <w:sz w:val="20"/>
          <w:szCs w:val="20"/>
        </w:rPr>
      </w:pPr>
      <w:r w:rsidRPr="00D8663C">
        <w:rPr>
          <w:rFonts w:ascii="Arial" w:hAnsi="Arial" w:cs="Arial"/>
          <w:sz w:val="20"/>
          <w:szCs w:val="20"/>
        </w:rPr>
        <w:tab/>
        <w:t>, zwanym dalej „Zamawiającym",</w:t>
      </w:r>
    </w:p>
    <w:p w:rsidR="00301CCD" w:rsidRPr="00D8663C" w:rsidRDefault="00301CCD" w:rsidP="00301CCD">
      <w:pPr>
        <w:rPr>
          <w:rFonts w:ascii="Arial" w:hAnsi="Arial" w:cs="Arial"/>
          <w:sz w:val="20"/>
          <w:szCs w:val="20"/>
        </w:rPr>
      </w:pPr>
      <w:r w:rsidRPr="00D8663C">
        <w:rPr>
          <w:rFonts w:ascii="Arial" w:hAnsi="Arial" w:cs="Arial"/>
          <w:sz w:val="20"/>
          <w:szCs w:val="20"/>
        </w:rPr>
        <w:t>a</w:t>
      </w:r>
    </w:p>
    <w:p w:rsidR="00301CCD" w:rsidRPr="00D8663C" w:rsidRDefault="00301CCD" w:rsidP="00301CCD">
      <w:pPr>
        <w:rPr>
          <w:rFonts w:ascii="Arial" w:hAnsi="Arial" w:cs="Arial"/>
          <w:b/>
          <w:bCs/>
          <w:sz w:val="20"/>
          <w:szCs w:val="20"/>
        </w:rPr>
      </w:pPr>
      <w:r w:rsidRPr="00D8663C">
        <w:rPr>
          <w:rFonts w:ascii="Arial" w:hAnsi="Arial" w:cs="Arial"/>
          <w:sz w:val="20"/>
          <w:szCs w:val="20"/>
        </w:rPr>
        <w:t xml:space="preserve">* gdy Wykonawcą jest </w:t>
      </w:r>
      <w:r w:rsidRPr="00D8663C">
        <w:rPr>
          <w:rFonts w:ascii="Arial" w:hAnsi="Arial" w:cs="Arial"/>
          <w:b/>
          <w:bCs/>
          <w:sz w:val="20"/>
          <w:szCs w:val="20"/>
        </w:rPr>
        <w:t>spółka prawa handlowego:</w:t>
      </w:r>
    </w:p>
    <w:p w:rsidR="00301CCD" w:rsidRPr="00D8663C" w:rsidRDefault="00301CCD" w:rsidP="00301CCD">
      <w:pPr>
        <w:tabs>
          <w:tab w:val="left" w:leader="dot" w:pos="4541"/>
          <w:tab w:val="left" w:leader="dot" w:pos="9029"/>
        </w:tabs>
        <w:jc w:val="both"/>
        <w:rPr>
          <w:rFonts w:ascii="Arial" w:hAnsi="Arial" w:cs="Arial"/>
          <w:sz w:val="20"/>
          <w:szCs w:val="20"/>
        </w:rPr>
      </w:pPr>
      <w:r w:rsidRPr="00D8663C">
        <w:rPr>
          <w:rFonts w:ascii="Arial" w:hAnsi="Arial" w:cs="Arial"/>
          <w:sz w:val="20"/>
          <w:szCs w:val="20"/>
        </w:rPr>
        <w:tab/>
        <w:t xml:space="preserve">, z siedzibą w </w:t>
      </w:r>
      <w:r w:rsidRPr="00D8663C">
        <w:rPr>
          <w:rFonts w:ascii="Arial" w:hAnsi="Arial" w:cs="Arial"/>
          <w:sz w:val="20"/>
          <w:szCs w:val="20"/>
        </w:rPr>
        <w:tab/>
      </w:r>
    </w:p>
    <w:p w:rsidR="00301CCD" w:rsidRPr="00D8663C" w:rsidRDefault="00301CCD" w:rsidP="00301CCD">
      <w:pPr>
        <w:tabs>
          <w:tab w:val="left" w:leader="dot" w:pos="4776"/>
        </w:tabs>
        <w:jc w:val="both"/>
        <w:rPr>
          <w:rFonts w:ascii="Arial" w:hAnsi="Arial" w:cs="Arial"/>
          <w:sz w:val="20"/>
          <w:szCs w:val="20"/>
        </w:rPr>
      </w:pPr>
      <w:r w:rsidRPr="00D8663C">
        <w:rPr>
          <w:rFonts w:ascii="Arial" w:hAnsi="Arial" w:cs="Arial"/>
          <w:sz w:val="20"/>
          <w:szCs w:val="20"/>
        </w:rPr>
        <w:t xml:space="preserve">przy ulicy </w:t>
      </w:r>
      <w:r w:rsidRPr="00D8663C">
        <w:rPr>
          <w:rFonts w:ascii="Arial" w:hAnsi="Arial" w:cs="Arial"/>
          <w:sz w:val="20"/>
          <w:szCs w:val="20"/>
        </w:rPr>
        <w:tab/>
        <w:t>, (kod pocztowy i nazwa miejscowości),</w:t>
      </w:r>
    </w:p>
    <w:p w:rsidR="00301CCD" w:rsidRPr="00D8663C" w:rsidRDefault="00301CCD" w:rsidP="00301CCD">
      <w:pPr>
        <w:tabs>
          <w:tab w:val="left" w:leader="dot" w:pos="8962"/>
        </w:tabs>
        <w:ind w:right="14"/>
        <w:jc w:val="both"/>
        <w:rPr>
          <w:rFonts w:ascii="Arial" w:hAnsi="Arial" w:cs="Arial"/>
          <w:sz w:val="20"/>
          <w:szCs w:val="20"/>
        </w:rPr>
      </w:pPr>
      <w:r w:rsidRPr="00D8663C">
        <w:rPr>
          <w:rFonts w:ascii="Arial" w:hAnsi="Arial" w:cs="Arial"/>
          <w:sz w:val="20"/>
          <w:szCs w:val="20"/>
        </w:rPr>
        <w:t>wpisaną do rejestru przedsiębiorców Krajowego Rejestru Sądowego pod nr</w:t>
      </w:r>
      <w:r w:rsidRPr="00D8663C">
        <w:rPr>
          <w:rFonts w:ascii="Arial" w:hAnsi="Arial" w:cs="Arial"/>
          <w:sz w:val="20"/>
          <w:szCs w:val="20"/>
        </w:rPr>
        <w:tab/>
        <w:t>,</w:t>
      </w:r>
    </w:p>
    <w:p w:rsidR="00301CCD" w:rsidRPr="00D8663C" w:rsidRDefault="00301CCD" w:rsidP="00301CCD">
      <w:pPr>
        <w:tabs>
          <w:tab w:val="left" w:leader="dot" w:pos="5942"/>
          <w:tab w:val="left" w:leader="dot" w:pos="6787"/>
          <w:tab w:val="left" w:pos="6907"/>
        </w:tabs>
        <w:jc w:val="both"/>
        <w:rPr>
          <w:rFonts w:ascii="Arial" w:hAnsi="Arial" w:cs="Arial"/>
          <w:sz w:val="20"/>
          <w:szCs w:val="20"/>
        </w:rPr>
      </w:pPr>
      <w:r w:rsidRPr="00D8663C">
        <w:rPr>
          <w:rFonts w:ascii="Arial" w:hAnsi="Arial" w:cs="Arial"/>
          <w:sz w:val="20"/>
          <w:szCs w:val="20"/>
        </w:rPr>
        <w:t>prowadzonego przez Sąd Rejonowy</w:t>
      </w:r>
      <w:r w:rsidRPr="00D8663C">
        <w:rPr>
          <w:rFonts w:ascii="Arial" w:hAnsi="Arial" w:cs="Arial"/>
          <w:sz w:val="20"/>
          <w:szCs w:val="20"/>
        </w:rPr>
        <w:tab/>
        <w:t xml:space="preserve">, </w:t>
      </w:r>
      <w:r w:rsidRPr="00D8663C">
        <w:rPr>
          <w:rFonts w:ascii="Arial" w:hAnsi="Arial" w:cs="Arial"/>
          <w:sz w:val="20"/>
          <w:szCs w:val="20"/>
        </w:rPr>
        <w:tab/>
      </w:r>
      <w:r w:rsidRPr="00D8663C">
        <w:rPr>
          <w:rFonts w:ascii="Arial" w:hAnsi="Arial" w:cs="Arial"/>
          <w:sz w:val="20"/>
          <w:szCs w:val="20"/>
        </w:rPr>
        <w:tab/>
        <w:t>Wydział Gospodarczy</w:t>
      </w:r>
    </w:p>
    <w:p w:rsidR="00301CCD" w:rsidRPr="00D8663C" w:rsidRDefault="00301CCD" w:rsidP="00301CCD">
      <w:pPr>
        <w:tabs>
          <w:tab w:val="left" w:leader="dot" w:pos="5410"/>
          <w:tab w:val="left" w:leader="dot" w:pos="8962"/>
        </w:tabs>
        <w:jc w:val="both"/>
        <w:rPr>
          <w:rFonts w:ascii="Arial" w:hAnsi="Arial" w:cs="Arial"/>
          <w:sz w:val="20"/>
          <w:szCs w:val="20"/>
        </w:rPr>
      </w:pPr>
      <w:r w:rsidRPr="00D8663C">
        <w:rPr>
          <w:rFonts w:ascii="Arial" w:hAnsi="Arial" w:cs="Arial"/>
          <w:sz w:val="20"/>
          <w:szCs w:val="20"/>
        </w:rPr>
        <w:t xml:space="preserve">Krajowego Rejestru Sądowego, NIP: </w:t>
      </w:r>
      <w:r w:rsidRPr="00D8663C">
        <w:rPr>
          <w:rFonts w:ascii="Arial" w:hAnsi="Arial" w:cs="Arial"/>
          <w:sz w:val="20"/>
          <w:szCs w:val="20"/>
        </w:rPr>
        <w:tab/>
        <w:t xml:space="preserve">, REGON: </w:t>
      </w:r>
      <w:r w:rsidRPr="00D8663C">
        <w:rPr>
          <w:rFonts w:ascii="Arial" w:hAnsi="Arial" w:cs="Arial"/>
          <w:sz w:val="20"/>
          <w:szCs w:val="20"/>
        </w:rPr>
        <w:tab/>
        <w:t>,</w:t>
      </w:r>
    </w:p>
    <w:p w:rsidR="00301CCD" w:rsidRPr="00D8663C" w:rsidRDefault="00301CCD" w:rsidP="00301CCD">
      <w:pPr>
        <w:tabs>
          <w:tab w:val="left" w:leader="dot" w:pos="5256"/>
        </w:tabs>
        <w:rPr>
          <w:rFonts w:ascii="Arial" w:hAnsi="Arial" w:cs="Arial"/>
          <w:sz w:val="20"/>
          <w:szCs w:val="20"/>
        </w:rPr>
      </w:pPr>
      <w:r w:rsidRPr="00D8663C">
        <w:rPr>
          <w:rFonts w:ascii="Arial" w:hAnsi="Arial" w:cs="Arial"/>
          <w:sz w:val="20"/>
          <w:szCs w:val="20"/>
        </w:rPr>
        <w:t xml:space="preserve">reprezentowaną przez </w:t>
      </w:r>
      <w:r w:rsidRPr="00D8663C">
        <w:rPr>
          <w:rFonts w:ascii="Arial" w:hAnsi="Arial" w:cs="Arial"/>
          <w:sz w:val="20"/>
          <w:szCs w:val="20"/>
        </w:rPr>
        <w:tab/>
        <w:t>, zwaną dalej „Wykonawcą",</w:t>
      </w:r>
    </w:p>
    <w:p w:rsidR="00301CCD" w:rsidRPr="00D8663C" w:rsidRDefault="00301CCD" w:rsidP="00301CCD">
      <w:pPr>
        <w:jc w:val="both"/>
        <w:rPr>
          <w:rFonts w:ascii="Arial" w:hAnsi="Arial" w:cs="Arial"/>
          <w:sz w:val="20"/>
          <w:szCs w:val="20"/>
        </w:rPr>
      </w:pPr>
    </w:p>
    <w:p w:rsidR="00301CCD" w:rsidRPr="00D8663C" w:rsidRDefault="00301CCD" w:rsidP="00301CCD">
      <w:pPr>
        <w:jc w:val="both"/>
        <w:rPr>
          <w:rFonts w:ascii="Arial" w:hAnsi="Arial" w:cs="Arial"/>
          <w:sz w:val="20"/>
          <w:szCs w:val="20"/>
        </w:rPr>
      </w:pPr>
    </w:p>
    <w:p w:rsidR="00301CCD" w:rsidRPr="00D8663C" w:rsidRDefault="00301CCD" w:rsidP="00301CCD">
      <w:pPr>
        <w:jc w:val="both"/>
        <w:rPr>
          <w:rFonts w:ascii="Arial" w:hAnsi="Arial" w:cs="Arial"/>
          <w:b/>
          <w:bCs/>
          <w:sz w:val="20"/>
          <w:szCs w:val="20"/>
        </w:rPr>
      </w:pPr>
      <w:r w:rsidRPr="00D8663C">
        <w:rPr>
          <w:rFonts w:ascii="Arial" w:hAnsi="Arial" w:cs="Arial"/>
          <w:sz w:val="20"/>
          <w:szCs w:val="20"/>
        </w:rPr>
        <w:t xml:space="preserve">* gdy Wykonawcą jest </w:t>
      </w:r>
      <w:r w:rsidRPr="00D8663C">
        <w:rPr>
          <w:rFonts w:ascii="Arial" w:hAnsi="Arial" w:cs="Arial"/>
          <w:b/>
          <w:bCs/>
          <w:sz w:val="20"/>
          <w:szCs w:val="20"/>
        </w:rPr>
        <w:t>osoba fizyczna prowadząca działalność gospodarczą:</w:t>
      </w:r>
    </w:p>
    <w:p w:rsidR="00301CCD" w:rsidRPr="00D8663C" w:rsidRDefault="00301CCD" w:rsidP="00301CCD">
      <w:pPr>
        <w:tabs>
          <w:tab w:val="left" w:leader="dot" w:pos="2870"/>
          <w:tab w:val="left" w:leader="dot" w:pos="6427"/>
        </w:tabs>
        <w:jc w:val="both"/>
        <w:rPr>
          <w:rFonts w:ascii="Arial" w:hAnsi="Arial" w:cs="Arial"/>
          <w:sz w:val="20"/>
          <w:szCs w:val="20"/>
        </w:rPr>
      </w:pPr>
      <w:r w:rsidRPr="00D8663C">
        <w:rPr>
          <w:rFonts w:ascii="Arial" w:hAnsi="Arial" w:cs="Arial"/>
          <w:sz w:val="20"/>
          <w:szCs w:val="20"/>
        </w:rPr>
        <w:t>Panem/Panią</w:t>
      </w:r>
      <w:r w:rsidRPr="00D8663C">
        <w:rPr>
          <w:rFonts w:ascii="Arial" w:hAnsi="Arial" w:cs="Arial"/>
          <w:sz w:val="20"/>
          <w:szCs w:val="20"/>
        </w:rPr>
        <w:tab/>
        <w:t>, zamieszkałym/ą w</w:t>
      </w:r>
      <w:r w:rsidRPr="00D8663C">
        <w:rPr>
          <w:rFonts w:ascii="Arial" w:hAnsi="Arial" w:cs="Arial"/>
          <w:sz w:val="20"/>
          <w:szCs w:val="20"/>
        </w:rPr>
        <w:tab/>
        <w:t>(kod pocztowy i nazwa miejscowości), przy ulicy……………………………., prowadzącym/ą działalność gospodarczą pod firmą, adres wykonywania działalności gospodarczej:</w:t>
      </w:r>
      <w:r w:rsidRPr="00D8663C">
        <w:rPr>
          <w:rFonts w:ascii="Arial" w:hAnsi="Arial" w:cs="Arial"/>
          <w:sz w:val="20"/>
          <w:szCs w:val="20"/>
        </w:rPr>
        <w:tab/>
        <w:t xml:space="preserve">……………………………….., na podstawie wpisu do Centralnej Ewidencji i Informacji o Działalności Gospodarczej RP, PESEL: </w:t>
      </w:r>
      <w:r w:rsidRPr="00D8663C">
        <w:rPr>
          <w:rFonts w:ascii="Arial" w:hAnsi="Arial" w:cs="Arial"/>
          <w:sz w:val="20"/>
          <w:szCs w:val="20"/>
        </w:rPr>
        <w:tab/>
        <w:t xml:space="preserve">, NIP: </w:t>
      </w:r>
      <w:r w:rsidRPr="00D8663C">
        <w:rPr>
          <w:rFonts w:ascii="Arial" w:hAnsi="Arial" w:cs="Arial"/>
          <w:sz w:val="20"/>
          <w:szCs w:val="20"/>
        </w:rPr>
        <w:tab/>
        <w:t>, REGON:……………………, zwanym/ą dalej „Wykonawcą",</w:t>
      </w:r>
    </w:p>
    <w:p w:rsidR="00301CCD" w:rsidRPr="00D8663C" w:rsidRDefault="00301CCD" w:rsidP="00301CCD">
      <w:pPr>
        <w:rPr>
          <w:rFonts w:ascii="Arial" w:hAnsi="Arial" w:cs="Arial"/>
          <w:sz w:val="20"/>
          <w:szCs w:val="20"/>
        </w:rPr>
      </w:pPr>
      <w:r w:rsidRPr="00D8663C">
        <w:rPr>
          <w:rFonts w:ascii="Arial" w:hAnsi="Arial" w:cs="Arial"/>
          <w:sz w:val="20"/>
          <w:szCs w:val="20"/>
        </w:rPr>
        <w:t>zwanych dalej „Stronami".</w:t>
      </w:r>
    </w:p>
    <w:p w:rsidR="00301CCD" w:rsidRPr="00D8663C" w:rsidRDefault="00301CCD" w:rsidP="00301CCD">
      <w:pPr>
        <w:ind w:right="24"/>
        <w:jc w:val="both"/>
        <w:rPr>
          <w:rFonts w:ascii="Arial" w:hAnsi="Arial" w:cs="Arial"/>
          <w:sz w:val="20"/>
          <w:szCs w:val="20"/>
        </w:rPr>
      </w:pPr>
    </w:p>
    <w:p w:rsidR="00301CCD" w:rsidRPr="00D8663C" w:rsidRDefault="00301CCD" w:rsidP="00301CCD">
      <w:pPr>
        <w:ind w:right="24"/>
        <w:jc w:val="center"/>
        <w:rPr>
          <w:rFonts w:ascii="Arial" w:hAnsi="Arial" w:cs="Arial"/>
          <w:b/>
          <w:sz w:val="20"/>
          <w:szCs w:val="20"/>
        </w:rPr>
      </w:pPr>
      <w:r w:rsidRPr="00D8663C">
        <w:rPr>
          <w:rFonts w:ascii="Arial" w:hAnsi="Arial" w:cs="Arial"/>
          <w:b/>
          <w:sz w:val="20"/>
          <w:szCs w:val="20"/>
        </w:rPr>
        <w:t>§ 1.</w:t>
      </w:r>
    </w:p>
    <w:p w:rsidR="00301CCD" w:rsidRPr="00D8663C" w:rsidRDefault="00301CCD" w:rsidP="00392FDF">
      <w:pPr>
        <w:numPr>
          <w:ilvl w:val="0"/>
          <w:numId w:val="13"/>
        </w:numPr>
        <w:ind w:left="426" w:hanging="426"/>
        <w:jc w:val="both"/>
        <w:rPr>
          <w:rFonts w:ascii="Arial" w:hAnsi="Arial" w:cs="Arial"/>
          <w:sz w:val="20"/>
          <w:szCs w:val="20"/>
        </w:rPr>
      </w:pPr>
      <w:r w:rsidRPr="00D8663C">
        <w:rPr>
          <w:rFonts w:ascii="Arial" w:hAnsi="Arial" w:cs="Arial"/>
          <w:sz w:val="20"/>
          <w:szCs w:val="20"/>
        </w:rPr>
        <w:t xml:space="preserve">Umowa jest współfinansowana ze środków Norweskiego Mechanizmu Finansowego 2009-2014 </w:t>
      </w:r>
      <w:r w:rsidRPr="00D8663C">
        <w:rPr>
          <w:rFonts w:ascii="Arial" w:hAnsi="Arial" w:cs="Arial"/>
          <w:sz w:val="20"/>
          <w:szCs w:val="20"/>
        </w:rPr>
        <w:br/>
        <w:t xml:space="preserve">w ramach Programu Operacyjnego PL16 „Budowanie potencjału instytucjonalnego i współpraca </w:t>
      </w:r>
      <w:r w:rsidRPr="00D8663C">
        <w:rPr>
          <w:rFonts w:ascii="Arial" w:hAnsi="Arial" w:cs="Arial"/>
          <w:sz w:val="20"/>
          <w:szCs w:val="20"/>
        </w:rPr>
        <w:br/>
        <w:t>w obszarze wymiaru sprawiedliwości / Poprawa skuteczności wymiaru sprawiedliwości” oraz przez Unię Europejską ze środków Europejskiego Funduszu Społecznego w ramach Pomocy Technicznej Programu Operacyjnego Wiedza Edukacja Rozwój (PT PO WER)</w:t>
      </w:r>
    </w:p>
    <w:p w:rsidR="00301CCD" w:rsidRPr="00D8663C" w:rsidRDefault="00301CCD" w:rsidP="00392FDF">
      <w:pPr>
        <w:numPr>
          <w:ilvl w:val="0"/>
          <w:numId w:val="13"/>
        </w:numPr>
        <w:jc w:val="both"/>
        <w:rPr>
          <w:rFonts w:ascii="Arial" w:hAnsi="Arial" w:cs="Arial"/>
          <w:sz w:val="20"/>
          <w:szCs w:val="20"/>
        </w:rPr>
      </w:pPr>
      <w:r w:rsidRPr="00D8663C">
        <w:rPr>
          <w:rFonts w:ascii="Arial" w:hAnsi="Arial" w:cs="Arial"/>
          <w:sz w:val="20"/>
          <w:szCs w:val="20"/>
        </w:rPr>
        <w:t>Umowę zawarto po przeprowadzeniu postępowania o udzielenie zamówienia publicznego prowadzonego w trybie przetargu nieograniczonego zgodnie z przepisami ustawy z dnia 29 stycznia 2004 r. Prawo zamówień publicznych (</w:t>
      </w:r>
      <w:r w:rsidRPr="008E6A78">
        <w:rPr>
          <w:rFonts w:ascii="Arial" w:hAnsi="Arial" w:cs="Arial"/>
          <w:sz w:val="20"/>
          <w:szCs w:val="20"/>
        </w:rPr>
        <w:t>tekst jedn. Dz. U. z 2015 r. poz. 2164 z późn. zmianami</w:t>
      </w:r>
      <w:r w:rsidRPr="00D8663C">
        <w:rPr>
          <w:rFonts w:ascii="Arial" w:hAnsi="Arial" w:cs="Arial"/>
          <w:sz w:val="20"/>
          <w:szCs w:val="20"/>
        </w:rPr>
        <w:t>).</w:t>
      </w:r>
    </w:p>
    <w:p w:rsidR="00301CCD" w:rsidRPr="00D8663C" w:rsidRDefault="00301CCD" w:rsidP="00392FDF">
      <w:pPr>
        <w:numPr>
          <w:ilvl w:val="0"/>
          <w:numId w:val="13"/>
        </w:numPr>
        <w:ind w:left="426" w:hanging="426"/>
        <w:jc w:val="both"/>
        <w:rPr>
          <w:rFonts w:ascii="Arial" w:hAnsi="Arial" w:cs="Arial"/>
          <w:sz w:val="20"/>
          <w:szCs w:val="20"/>
        </w:rPr>
      </w:pPr>
      <w:r w:rsidRPr="00D8663C">
        <w:rPr>
          <w:rFonts w:ascii="Arial" w:hAnsi="Arial" w:cs="Arial"/>
          <w:sz w:val="20"/>
          <w:szCs w:val="20"/>
        </w:rPr>
        <w:t>Niniejsza umowa zostaje zawarta w wyniku wyboru Wykonawcy w drodze postępowania prowadzonego w trybie konkurencyjnym, z zachowaniem zasad uczciwej konkurencji, efektywności, równego traktowania wykonawców, jawności i przejrzystości, a także przy dołożeniu przez osoby przeprowadzające postępowanie, wszelkich starań w celu zachowania obiektywizmu oraz bezstronności.</w:t>
      </w:r>
    </w:p>
    <w:p w:rsidR="00301CCD" w:rsidRPr="00D8663C" w:rsidRDefault="00301CCD" w:rsidP="00301CCD">
      <w:pPr>
        <w:jc w:val="center"/>
        <w:rPr>
          <w:rFonts w:ascii="Arial" w:hAnsi="Arial" w:cs="Arial"/>
          <w:b/>
          <w:sz w:val="20"/>
          <w:szCs w:val="20"/>
        </w:rPr>
      </w:pPr>
      <w:r w:rsidRPr="00D8663C">
        <w:rPr>
          <w:rFonts w:ascii="Arial" w:hAnsi="Arial" w:cs="Arial"/>
          <w:b/>
          <w:sz w:val="20"/>
          <w:szCs w:val="20"/>
        </w:rPr>
        <w:t>§ 2.</w:t>
      </w:r>
    </w:p>
    <w:p w:rsidR="00301CCD" w:rsidRPr="00D8663C" w:rsidRDefault="00301CCD" w:rsidP="00301CCD">
      <w:pPr>
        <w:numPr>
          <w:ilvl w:val="0"/>
          <w:numId w:val="10"/>
        </w:numPr>
        <w:ind w:left="357"/>
        <w:jc w:val="both"/>
        <w:rPr>
          <w:rFonts w:ascii="Arial" w:hAnsi="Arial" w:cs="Arial"/>
          <w:bCs/>
          <w:sz w:val="20"/>
          <w:szCs w:val="20"/>
        </w:rPr>
      </w:pPr>
      <w:r w:rsidRPr="00D8663C">
        <w:rPr>
          <w:rFonts w:ascii="Arial" w:hAnsi="Arial" w:cs="Arial"/>
          <w:bCs/>
          <w:sz w:val="20"/>
          <w:szCs w:val="20"/>
        </w:rPr>
        <w:t xml:space="preserve">Przedmiotem umowy jest stworzenie serwisu internetowego </w:t>
      </w:r>
      <w:hyperlink r:id="rId12" w:history="1">
        <w:r w:rsidRPr="00D8663C">
          <w:rPr>
            <w:rFonts w:ascii="Arial" w:hAnsi="Arial" w:cs="Arial"/>
            <w:bCs/>
            <w:color w:val="0000FF"/>
            <w:sz w:val="20"/>
            <w:szCs w:val="20"/>
            <w:u w:val="single"/>
          </w:rPr>
          <w:t>www.funduszenasprawiedliwosc.ms.gov.pl</w:t>
        </w:r>
      </w:hyperlink>
      <w:r w:rsidRPr="00D8663C">
        <w:rPr>
          <w:rFonts w:ascii="Arial" w:hAnsi="Arial" w:cs="Arial"/>
          <w:bCs/>
          <w:sz w:val="20"/>
          <w:szCs w:val="20"/>
        </w:rPr>
        <w:t xml:space="preserve"> w oparciu o szablon graficzny udostępniony przez Ministerstwo Rozwoju, który zostanie przystosowany do potrzeb serwisu </w:t>
      </w:r>
      <w:hyperlink r:id="rId13" w:history="1">
        <w:r w:rsidRPr="00D8663C">
          <w:rPr>
            <w:rFonts w:ascii="Arial" w:hAnsi="Arial" w:cs="Arial"/>
            <w:color w:val="0000FF"/>
            <w:sz w:val="20"/>
            <w:szCs w:val="20"/>
            <w:u w:val="single"/>
          </w:rPr>
          <w:t>www.funduszenasprawiedliwosc.ms.gov.pl</w:t>
        </w:r>
      </w:hyperlink>
      <w:r w:rsidRPr="00D8663C">
        <w:rPr>
          <w:rFonts w:ascii="Arial" w:hAnsi="Arial" w:cs="Arial"/>
          <w:sz w:val="20"/>
          <w:szCs w:val="20"/>
        </w:rPr>
        <w:t xml:space="preserve">, zgodnie z Szczegółowym Opisem Przedmiotu Zamówienia (SOPZ) stanowiącym </w:t>
      </w:r>
      <w:r w:rsidRPr="00D8663C">
        <w:rPr>
          <w:rFonts w:ascii="Arial" w:hAnsi="Arial" w:cs="Arial"/>
          <w:b/>
          <w:sz w:val="20"/>
          <w:szCs w:val="20"/>
        </w:rPr>
        <w:t>załącznik nr 1 do umowy</w:t>
      </w:r>
      <w:r w:rsidRPr="00D8663C">
        <w:rPr>
          <w:rFonts w:ascii="Arial" w:hAnsi="Arial" w:cs="Arial"/>
          <w:sz w:val="20"/>
          <w:szCs w:val="20"/>
        </w:rPr>
        <w:t>.</w:t>
      </w:r>
    </w:p>
    <w:p w:rsidR="00301CCD" w:rsidRPr="00D8663C" w:rsidRDefault="00301CCD" w:rsidP="00301CCD">
      <w:pPr>
        <w:numPr>
          <w:ilvl w:val="0"/>
          <w:numId w:val="10"/>
        </w:numPr>
        <w:ind w:left="357"/>
        <w:jc w:val="both"/>
        <w:rPr>
          <w:rFonts w:ascii="Arial" w:hAnsi="Arial" w:cs="Arial"/>
          <w:bCs/>
          <w:sz w:val="20"/>
          <w:szCs w:val="20"/>
        </w:rPr>
      </w:pPr>
      <w:r w:rsidRPr="00D8663C">
        <w:rPr>
          <w:rFonts w:ascii="Arial" w:hAnsi="Arial" w:cs="Arial"/>
          <w:bCs/>
          <w:sz w:val="20"/>
          <w:szCs w:val="20"/>
        </w:rPr>
        <w:t xml:space="preserve">Serwis </w:t>
      </w:r>
      <w:hyperlink r:id="rId14" w:history="1">
        <w:r w:rsidRPr="00D8663C">
          <w:rPr>
            <w:rFonts w:ascii="Arial" w:hAnsi="Arial" w:cs="Arial"/>
            <w:bCs/>
            <w:color w:val="0000FF"/>
            <w:sz w:val="20"/>
            <w:szCs w:val="20"/>
            <w:u w:val="single"/>
          </w:rPr>
          <w:t>www.funduszenasprawiedliwosc.ms.gov.pl</w:t>
        </w:r>
      </w:hyperlink>
      <w:r w:rsidRPr="00D8663C">
        <w:rPr>
          <w:rFonts w:ascii="Arial" w:hAnsi="Arial" w:cs="Arial"/>
          <w:bCs/>
          <w:sz w:val="20"/>
          <w:szCs w:val="20"/>
        </w:rPr>
        <w:t xml:space="preserve"> powinien mieć podobną strukturę i wygląd do stron Portalu Funduszy Europejskich, który jest dostępny pod adresem </w:t>
      </w:r>
      <w:hyperlink r:id="rId15" w:history="1">
        <w:r w:rsidRPr="00D8663C">
          <w:rPr>
            <w:rFonts w:ascii="Arial" w:hAnsi="Arial" w:cs="Arial"/>
            <w:bCs/>
            <w:color w:val="0000FF"/>
            <w:sz w:val="20"/>
            <w:szCs w:val="20"/>
            <w:u w:val="single"/>
          </w:rPr>
          <w:t>www.funduszeeuropejskie.gov.pl</w:t>
        </w:r>
      </w:hyperlink>
      <w:r w:rsidRPr="00D8663C">
        <w:rPr>
          <w:rFonts w:ascii="Arial" w:hAnsi="Arial" w:cs="Arial"/>
          <w:bCs/>
          <w:sz w:val="20"/>
          <w:szCs w:val="20"/>
        </w:rPr>
        <w:t xml:space="preserve">. </w:t>
      </w:r>
    </w:p>
    <w:p w:rsidR="00301CCD" w:rsidRPr="00D8663C" w:rsidRDefault="00301CCD" w:rsidP="00301CCD">
      <w:pPr>
        <w:numPr>
          <w:ilvl w:val="0"/>
          <w:numId w:val="10"/>
        </w:numPr>
        <w:ind w:left="357"/>
        <w:jc w:val="both"/>
        <w:rPr>
          <w:rFonts w:ascii="Arial" w:hAnsi="Arial" w:cs="Arial"/>
          <w:bCs/>
          <w:sz w:val="20"/>
          <w:szCs w:val="20"/>
        </w:rPr>
      </w:pPr>
      <w:r w:rsidRPr="00D8663C">
        <w:rPr>
          <w:rFonts w:ascii="Arial" w:hAnsi="Arial" w:cs="Arial"/>
          <w:bCs/>
          <w:sz w:val="20"/>
          <w:szCs w:val="20"/>
        </w:rPr>
        <w:t>Umowa obejmuje:</w:t>
      </w:r>
    </w:p>
    <w:p w:rsidR="00301CCD" w:rsidRPr="00D8663C" w:rsidRDefault="00301CCD" w:rsidP="00392FDF">
      <w:pPr>
        <w:numPr>
          <w:ilvl w:val="0"/>
          <w:numId w:val="15"/>
        </w:numPr>
        <w:ind w:left="714" w:hanging="357"/>
        <w:jc w:val="both"/>
        <w:rPr>
          <w:rFonts w:ascii="Arial" w:hAnsi="Arial" w:cs="Arial"/>
          <w:sz w:val="20"/>
          <w:szCs w:val="20"/>
        </w:rPr>
      </w:pPr>
      <w:r w:rsidRPr="00D8663C">
        <w:rPr>
          <w:rFonts w:ascii="Arial" w:hAnsi="Arial" w:cs="Arial"/>
          <w:sz w:val="20"/>
          <w:szCs w:val="20"/>
        </w:rPr>
        <w:t xml:space="preserve">Przystosowanie do potrzeb serwisu </w:t>
      </w:r>
      <w:hyperlink r:id="rId16" w:history="1">
        <w:r w:rsidRPr="00D8663C">
          <w:rPr>
            <w:rFonts w:ascii="Arial" w:hAnsi="Arial" w:cs="Arial"/>
            <w:color w:val="0000FF"/>
            <w:sz w:val="20"/>
            <w:szCs w:val="20"/>
            <w:u w:val="single"/>
          </w:rPr>
          <w:t>www.funduszenasprawiedliwosc.ms.gov.pl</w:t>
        </w:r>
      </w:hyperlink>
      <w:r w:rsidRPr="00D8663C">
        <w:rPr>
          <w:rFonts w:ascii="Arial" w:hAnsi="Arial" w:cs="Arial"/>
          <w:sz w:val="20"/>
          <w:szCs w:val="20"/>
        </w:rPr>
        <w:t xml:space="preserve"> szablonu graficznego, opracowanego przez Ministerstwo Rozwoju;</w:t>
      </w:r>
    </w:p>
    <w:p w:rsidR="00301CCD" w:rsidRPr="00D8663C" w:rsidRDefault="00301CCD" w:rsidP="00392FDF">
      <w:pPr>
        <w:numPr>
          <w:ilvl w:val="0"/>
          <w:numId w:val="15"/>
        </w:numPr>
        <w:ind w:left="714" w:hanging="357"/>
        <w:jc w:val="both"/>
        <w:rPr>
          <w:rFonts w:ascii="Arial" w:hAnsi="Arial" w:cs="Arial"/>
          <w:sz w:val="20"/>
          <w:szCs w:val="20"/>
        </w:rPr>
      </w:pPr>
      <w:r w:rsidRPr="00D8663C">
        <w:rPr>
          <w:rFonts w:ascii="Arial" w:hAnsi="Arial" w:cs="Arial"/>
          <w:sz w:val="20"/>
          <w:szCs w:val="20"/>
        </w:rPr>
        <w:t xml:space="preserve">Migrację danych zawartych na stronie internetowej Ministerstwa Sprawiedliwości, w zakładce PO WER 2014-2020: </w:t>
      </w:r>
      <w:hyperlink r:id="rId17" w:history="1">
        <w:r w:rsidRPr="00D8663C">
          <w:rPr>
            <w:rFonts w:ascii="Arial" w:hAnsi="Arial" w:cs="Arial"/>
            <w:color w:val="0000FF"/>
            <w:sz w:val="20"/>
            <w:szCs w:val="20"/>
            <w:u w:val="single"/>
          </w:rPr>
          <w:t>https://ms.gov.pl/pl/o-ministerstwie/po-wer-2014-2020/</w:t>
        </w:r>
      </w:hyperlink>
      <w:r w:rsidRPr="00D8663C">
        <w:rPr>
          <w:rFonts w:ascii="Arial" w:hAnsi="Arial" w:cs="Arial"/>
          <w:sz w:val="20"/>
          <w:szCs w:val="20"/>
        </w:rPr>
        <w:t xml:space="preserve"> (dane zostaną przekazane do Wykonawcy w postaci elektronicznej na nośniku CD / DVD) oraz na stronie funduszy norweskich 2009-2014, system zarządzania treścią WordPress </w:t>
      </w:r>
      <w:hyperlink r:id="rId18" w:history="1">
        <w:r w:rsidRPr="00D8663C">
          <w:rPr>
            <w:rFonts w:ascii="Arial" w:hAnsi="Arial" w:cs="Arial"/>
            <w:color w:val="0000FF"/>
            <w:sz w:val="20"/>
            <w:szCs w:val="20"/>
            <w:u w:val="single"/>
          </w:rPr>
          <w:t>www.nmf.ms.gov.pl</w:t>
        </w:r>
      </w:hyperlink>
      <w:r w:rsidRPr="00D8663C">
        <w:rPr>
          <w:rFonts w:ascii="Arial" w:hAnsi="Arial" w:cs="Arial"/>
          <w:sz w:val="20"/>
          <w:szCs w:val="20"/>
        </w:rPr>
        <w:t xml:space="preserve"> </w:t>
      </w:r>
      <w:r w:rsidRPr="00D8663C">
        <w:rPr>
          <w:rFonts w:ascii="Arial" w:hAnsi="Arial" w:cs="Arial"/>
          <w:sz w:val="20"/>
          <w:szCs w:val="20"/>
        </w:rPr>
        <w:lastRenderedPageBreak/>
        <w:t xml:space="preserve">– z zastrzeżeniem, iż część dotycząca funduszy norweskich będzie w </w:t>
      </w:r>
      <w:r w:rsidRPr="00D8663C">
        <w:rPr>
          <w:rFonts w:ascii="Arial" w:hAnsi="Arial" w:cs="Arial"/>
          <w:b/>
          <w:sz w:val="20"/>
          <w:szCs w:val="20"/>
        </w:rPr>
        <w:t>dwóch wersjach językowych</w:t>
      </w:r>
      <w:r w:rsidRPr="00D8663C">
        <w:rPr>
          <w:rFonts w:ascii="Arial" w:hAnsi="Arial" w:cs="Arial"/>
          <w:sz w:val="20"/>
          <w:szCs w:val="20"/>
        </w:rPr>
        <w:t xml:space="preserve"> tj. w języku polskim i angielskim, w razie konieczności przetłumaczenia tekstu zamieszczonego na istniejącej stronie Programu PL 16, Zamawiający zapewni jej tłumaczenie. Wykonawca w celu dokonania migracji danych ze strony Programu PL 16 uzyska dostęp do zawartości strony </w:t>
      </w:r>
      <w:hyperlink r:id="rId19" w:history="1">
        <w:r w:rsidRPr="00D8663C">
          <w:rPr>
            <w:rFonts w:ascii="Arial" w:hAnsi="Arial" w:cs="Arial"/>
            <w:color w:val="0000FF"/>
            <w:sz w:val="20"/>
            <w:szCs w:val="20"/>
            <w:u w:val="single"/>
          </w:rPr>
          <w:t>www.nmf.ms.gov.pl</w:t>
        </w:r>
      </w:hyperlink>
      <w:r w:rsidRPr="00D8663C">
        <w:rPr>
          <w:rFonts w:ascii="Arial" w:hAnsi="Arial" w:cs="Arial"/>
          <w:sz w:val="20"/>
          <w:szCs w:val="20"/>
        </w:rPr>
        <w:t>;</w:t>
      </w:r>
    </w:p>
    <w:p w:rsidR="00301CCD" w:rsidRPr="00D8663C" w:rsidRDefault="00301CCD" w:rsidP="00392FDF">
      <w:pPr>
        <w:numPr>
          <w:ilvl w:val="0"/>
          <w:numId w:val="15"/>
        </w:numPr>
        <w:ind w:left="714" w:hanging="357"/>
        <w:jc w:val="both"/>
        <w:rPr>
          <w:rFonts w:ascii="Arial" w:hAnsi="Arial" w:cs="Arial"/>
          <w:sz w:val="20"/>
          <w:szCs w:val="20"/>
        </w:rPr>
      </w:pPr>
      <w:r w:rsidRPr="00D8663C">
        <w:rPr>
          <w:rFonts w:ascii="Arial" w:hAnsi="Arial" w:cs="Arial"/>
          <w:sz w:val="20"/>
          <w:szCs w:val="20"/>
        </w:rPr>
        <w:t xml:space="preserve">Utworzenie dedykowanego modułu CMS - do którego w całości zostaną przeniesione prawa autorskie majątkowe na Zamawiającego. Zamawiający dopuszcza zastosowanie licencjonowanego modułu CMS, pod warunkiem udzielenia przez Wykonawcę bezpłatnej </w:t>
      </w:r>
      <w:r w:rsidRPr="00D8663C">
        <w:rPr>
          <w:rFonts w:ascii="Arial" w:hAnsi="Arial" w:cs="Arial"/>
          <w:sz w:val="20"/>
          <w:szCs w:val="20"/>
        </w:rPr>
        <w:br/>
        <w:t>i nieograniczonej co do czasu oraz zakresu licencji na jego użytkowanie.</w:t>
      </w:r>
    </w:p>
    <w:p w:rsidR="00301CCD" w:rsidRPr="00D8663C" w:rsidRDefault="00301CCD" w:rsidP="00392FDF">
      <w:pPr>
        <w:numPr>
          <w:ilvl w:val="0"/>
          <w:numId w:val="15"/>
        </w:numPr>
        <w:ind w:left="714" w:hanging="357"/>
        <w:jc w:val="both"/>
        <w:rPr>
          <w:rFonts w:ascii="Arial" w:hAnsi="Arial" w:cs="Arial"/>
          <w:sz w:val="20"/>
          <w:szCs w:val="20"/>
        </w:rPr>
      </w:pPr>
      <w:r w:rsidRPr="00D8663C">
        <w:rPr>
          <w:rFonts w:ascii="Arial" w:hAnsi="Arial" w:cs="Arial"/>
          <w:sz w:val="20"/>
          <w:szCs w:val="20"/>
        </w:rPr>
        <w:t xml:space="preserve">Przeprowadzenie szkolenia pracowników Zamawiającego w zakresie obsługi CMS w tym modułów i funkcjonalności, które zostaną wdrożone i wykorzystane przy tworzeniu serwisu </w:t>
      </w:r>
      <w:hyperlink r:id="rId20" w:history="1">
        <w:r w:rsidRPr="00D8663C">
          <w:rPr>
            <w:rFonts w:ascii="Arial" w:hAnsi="Arial" w:cs="Arial"/>
            <w:color w:val="0000FF"/>
            <w:sz w:val="20"/>
            <w:szCs w:val="20"/>
            <w:u w:val="single"/>
          </w:rPr>
          <w:t>www.funduszenasprawiedliwosc.ms.gov.pl</w:t>
        </w:r>
      </w:hyperlink>
      <w:r w:rsidRPr="00D8663C">
        <w:rPr>
          <w:rFonts w:ascii="Arial" w:hAnsi="Arial" w:cs="Arial"/>
          <w:sz w:val="20"/>
          <w:szCs w:val="20"/>
        </w:rPr>
        <w:t>;</w:t>
      </w:r>
    </w:p>
    <w:p w:rsidR="00301CCD" w:rsidRPr="00D8663C" w:rsidRDefault="00301CCD" w:rsidP="00392FDF">
      <w:pPr>
        <w:numPr>
          <w:ilvl w:val="0"/>
          <w:numId w:val="15"/>
        </w:numPr>
        <w:ind w:left="714" w:hanging="357"/>
        <w:jc w:val="both"/>
        <w:rPr>
          <w:rFonts w:ascii="Arial" w:hAnsi="Arial" w:cs="Arial"/>
          <w:sz w:val="20"/>
          <w:szCs w:val="20"/>
        </w:rPr>
      </w:pPr>
      <w:r w:rsidRPr="00D8663C">
        <w:rPr>
          <w:rFonts w:ascii="Arial" w:hAnsi="Arial" w:cs="Arial"/>
          <w:sz w:val="20"/>
          <w:szCs w:val="20"/>
        </w:rPr>
        <w:t>Usługę hostingową od dnia uruchomienia serwisu tj. dnia podpisania protokołu odbioru Etapu I,</w:t>
      </w:r>
      <w:r w:rsidRPr="00D8663C">
        <w:rPr>
          <w:rFonts w:ascii="Arial" w:hAnsi="Arial" w:cs="Arial"/>
          <w:b/>
          <w:sz w:val="20"/>
          <w:szCs w:val="20"/>
        </w:rPr>
        <w:t xml:space="preserve"> </w:t>
      </w:r>
      <w:r w:rsidRPr="00D8663C">
        <w:rPr>
          <w:rFonts w:ascii="Arial" w:hAnsi="Arial" w:cs="Arial"/>
          <w:sz w:val="20"/>
          <w:szCs w:val="20"/>
        </w:rPr>
        <w:t xml:space="preserve">do dnia </w:t>
      </w:r>
      <w:r w:rsidRPr="00D8663C">
        <w:rPr>
          <w:rFonts w:ascii="Arial" w:hAnsi="Arial" w:cs="Arial"/>
          <w:b/>
          <w:sz w:val="20"/>
          <w:szCs w:val="20"/>
        </w:rPr>
        <w:t>31 grudnia 2021 r</w:t>
      </w:r>
      <w:r w:rsidRPr="00D8663C">
        <w:rPr>
          <w:rFonts w:ascii="Arial" w:hAnsi="Arial" w:cs="Arial"/>
          <w:sz w:val="20"/>
          <w:szCs w:val="20"/>
        </w:rPr>
        <w:t xml:space="preserve">.; </w:t>
      </w:r>
    </w:p>
    <w:p w:rsidR="00301CCD" w:rsidRPr="00D8663C" w:rsidRDefault="00301CCD" w:rsidP="00392FDF">
      <w:pPr>
        <w:numPr>
          <w:ilvl w:val="0"/>
          <w:numId w:val="15"/>
        </w:numPr>
        <w:ind w:left="714" w:hanging="357"/>
        <w:jc w:val="both"/>
        <w:rPr>
          <w:rFonts w:ascii="Arial" w:hAnsi="Arial" w:cs="Arial"/>
          <w:sz w:val="20"/>
          <w:szCs w:val="20"/>
        </w:rPr>
      </w:pPr>
      <w:r w:rsidRPr="00D8663C">
        <w:rPr>
          <w:rFonts w:ascii="Arial" w:hAnsi="Arial" w:cs="Arial"/>
          <w:sz w:val="20"/>
          <w:szCs w:val="20"/>
        </w:rPr>
        <w:t xml:space="preserve">Usługę wsparcia technicznego od dnia uruchomienia serwisu tj. dnia podpisania protokołu odbioru Etapu I, do dnia </w:t>
      </w:r>
      <w:r w:rsidRPr="00D8663C">
        <w:rPr>
          <w:rFonts w:ascii="Arial" w:hAnsi="Arial" w:cs="Arial"/>
          <w:b/>
          <w:sz w:val="20"/>
          <w:szCs w:val="20"/>
        </w:rPr>
        <w:t>31 grudnia 2021 r</w:t>
      </w:r>
      <w:r w:rsidRPr="00D8663C">
        <w:rPr>
          <w:rFonts w:ascii="Arial" w:hAnsi="Arial" w:cs="Arial"/>
          <w:sz w:val="20"/>
          <w:szCs w:val="20"/>
        </w:rPr>
        <w:t>. Usługa wsparcia technicznego będzie obejmowała co najmniej zapisy uwzględnione w załączniku nr 1 do umowy SOPZ VI. pkt. 3.</w:t>
      </w:r>
    </w:p>
    <w:p w:rsidR="00301CCD" w:rsidRPr="00D8663C" w:rsidRDefault="00301CCD" w:rsidP="00392FDF">
      <w:pPr>
        <w:numPr>
          <w:ilvl w:val="0"/>
          <w:numId w:val="15"/>
        </w:numPr>
        <w:ind w:left="714" w:hanging="357"/>
        <w:jc w:val="both"/>
        <w:rPr>
          <w:rFonts w:ascii="Arial" w:hAnsi="Arial" w:cs="Arial"/>
          <w:sz w:val="20"/>
          <w:szCs w:val="20"/>
        </w:rPr>
      </w:pPr>
      <w:r w:rsidRPr="00D8663C">
        <w:rPr>
          <w:rFonts w:ascii="Arial" w:hAnsi="Arial" w:cs="Arial"/>
          <w:sz w:val="20"/>
          <w:szCs w:val="20"/>
        </w:rPr>
        <w:t>Usługę rozwoju polegającą na tworzeniu nowych funkcjonalności bądź modyfikacji istniejących. Usługa rozwoju będzie wykonywana co najmniej z uwzględnieniem warunków opisanych w załączniku nr 1 do umowy SOPZ VI. pkt. 2.</w:t>
      </w:r>
    </w:p>
    <w:p w:rsidR="00301CCD" w:rsidRPr="00D8663C" w:rsidRDefault="00301CCD" w:rsidP="00301CCD">
      <w:pPr>
        <w:ind w:left="357"/>
        <w:jc w:val="both"/>
        <w:rPr>
          <w:rFonts w:ascii="Arial" w:hAnsi="Arial" w:cs="Arial"/>
          <w:sz w:val="20"/>
          <w:szCs w:val="20"/>
        </w:rPr>
      </w:pPr>
    </w:p>
    <w:p w:rsidR="00301CCD" w:rsidRPr="00D8663C" w:rsidRDefault="00301CCD" w:rsidP="00301CCD">
      <w:pPr>
        <w:ind w:right="34"/>
        <w:jc w:val="center"/>
        <w:rPr>
          <w:rFonts w:ascii="Arial" w:hAnsi="Arial" w:cs="Arial"/>
          <w:b/>
          <w:sz w:val="20"/>
          <w:szCs w:val="20"/>
        </w:rPr>
      </w:pPr>
      <w:r w:rsidRPr="00D8663C">
        <w:rPr>
          <w:rFonts w:ascii="Arial" w:hAnsi="Arial" w:cs="Arial"/>
          <w:b/>
          <w:sz w:val="20"/>
          <w:szCs w:val="20"/>
        </w:rPr>
        <w:t>§ 3.</w:t>
      </w:r>
    </w:p>
    <w:p w:rsidR="00301CCD" w:rsidRPr="00D8663C" w:rsidRDefault="00301CCD" w:rsidP="00392FDF">
      <w:pPr>
        <w:numPr>
          <w:ilvl w:val="0"/>
          <w:numId w:val="16"/>
        </w:numPr>
        <w:ind w:left="426" w:hanging="426"/>
        <w:jc w:val="both"/>
        <w:rPr>
          <w:rFonts w:ascii="Arial" w:hAnsi="Arial" w:cs="Arial"/>
          <w:sz w:val="20"/>
          <w:szCs w:val="20"/>
        </w:rPr>
      </w:pPr>
      <w:r w:rsidRPr="00D8663C">
        <w:rPr>
          <w:rFonts w:ascii="Arial" w:hAnsi="Arial" w:cs="Arial"/>
          <w:sz w:val="20"/>
          <w:szCs w:val="20"/>
        </w:rPr>
        <w:t>Umowa będzie realizowana w czterech Etapach, zgodnie z załącznikiem nr 5 do umowy.</w:t>
      </w:r>
    </w:p>
    <w:p w:rsidR="00301CCD" w:rsidRPr="00D8663C" w:rsidRDefault="00301CCD" w:rsidP="00392FDF">
      <w:pPr>
        <w:numPr>
          <w:ilvl w:val="0"/>
          <w:numId w:val="16"/>
        </w:numPr>
        <w:ind w:left="426" w:hanging="426"/>
        <w:jc w:val="both"/>
        <w:rPr>
          <w:rFonts w:ascii="Arial" w:hAnsi="Arial" w:cs="Arial"/>
          <w:sz w:val="20"/>
          <w:szCs w:val="20"/>
        </w:rPr>
      </w:pPr>
      <w:r w:rsidRPr="00D8663C">
        <w:rPr>
          <w:rFonts w:ascii="Arial" w:hAnsi="Arial" w:cs="Arial"/>
          <w:sz w:val="20"/>
          <w:szCs w:val="20"/>
        </w:rPr>
        <w:t>Termin wykonania przez Wykonawcę Etapu I przedmiotu umowy wynosi 45 dni kalendarzowych od dnia zawarcia umowy. W ramach tego Etapu:</w:t>
      </w:r>
    </w:p>
    <w:p w:rsidR="00301CCD" w:rsidRPr="00D8663C" w:rsidRDefault="00301CCD" w:rsidP="00392FDF">
      <w:pPr>
        <w:numPr>
          <w:ilvl w:val="0"/>
          <w:numId w:val="18"/>
        </w:numPr>
        <w:ind w:left="714" w:hanging="357"/>
        <w:jc w:val="both"/>
        <w:rPr>
          <w:rFonts w:ascii="Arial" w:hAnsi="Arial" w:cs="Arial"/>
          <w:sz w:val="20"/>
          <w:szCs w:val="20"/>
        </w:rPr>
      </w:pPr>
      <w:r w:rsidRPr="00D8663C">
        <w:rPr>
          <w:rFonts w:ascii="Arial" w:hAnsi="Arial" w:cs="Arial"/>
          <w:sz w:val="20"/>
          <w:szCs w:val="20"/>
        </w:rPr>
        <w:t xml:space="preserve">Wykonawca przygotuje 3 różne projekty graficzno-funkcjonalne strony głównej serwisu </w:t>
      </w:r>
      <w:hyperlink r:id="rId21" w:history="1">
        <w:r w:rsidRPr="00D8663C">
          <w:rPr>
            <w:rFonts w:ascii="Arial" w:hAnsi="Arial" w:cs="Arial"/>
            <w:color w:val="0000FF"/>
            <w:sz w:val="20"/>
            <w:szCs w:val="20"/>
            <w:u w:val="single"/>
          </w:rPr>
          <w:t>www.funduszenasprawiedliwosc.ms.gov.pl</w:t>
        </w:r>
      </w:hyperlink>
      <w:r w:rsidRPr="00D8663C">
        <w:rPr>
          <w:rFonts w:ascii="Arial" w:hAnsi="Arial" w:cs="Arial"/>
          <w:sz w:val="20"/>
          <w:szCs w:val="20"/>
        </w:rPr>
        <w:t xml:space="preserve"> oraz projekty podstron (w tym: wersji kolorowej </w:t>
      </w:r>
      <w:r w:rsidRPr="00D8663C">
        <w:rPr>
          <w:rFonts w:ascii="Arial" w:hAnsi="Arial" w:cs="Arial"/>
          <w:sz w:val="20"/>
          <w:szCs w:val="20"/>
        </w:rPr>
        <w:br/>
        <w:t xml:space="preserve">i w odcieniach szarości - możliwy do zastosowania np. w przypadku ogłoszenia żałoby narodowej) i przekaże je w postaci elektronicznej do akceptacji Zleceniodawcy w terminie </w:t>
      </w:r>
      <w:r w:rsidRPr="00D8663C">
        <w:rPr>
          <w:rFonts w:ascii="Arial" w:hAnsi="Arial" w:cs="Arial"/>
          <w:sz w:val="20"/>
          <w:szCs w:val="20"/>
        </w:rPr>
        <w:br/>
        <w:t>4 dni roboczych od dnia zawarcia umowy;</w:t>
      </w:r>
    </w:p>
    <w:p w:rsidR="00301CCD" w:rsidRPr="00D8663C" w:rsidRDefault="00301CCD" w:rsidP="00392FDF">
      <w:pPr>
        <w:numPr>
          <w:ilvl w:val="0"/>
          <w:numId w:val="18"/>
        </w:numPr>
        <w:ind w:left="714" w:hanging="357"/>
        <w:jc w:val="both"/>
        <w:rPr>
          <w:rFonts w:ascii="Arial" w:hAnsi="Arial" w:cs="Arial"/>
          <w:sz w:val="20"/>
          <w:szCs w:val="20"/>
        </w:rPr>
      </w:pPr>
      <w:r w:rsidRPr="00D8663C">
        <w:rPr>
          <w:rFonts w:ascii="Arial" w:hAnsi="Arial" w:cs="Arial"/>
          <w:sz w:val="20"/>
          <w:szCs w:val="20"/>
        </w:rPr>
        <w:t>Zamawiający dokona wyboru i akceptacji jednego z zaproponowanych przez Wykonawcę projektów graficzno - funkcjonalnych lub zgłosi do nich uwagi w terminie do 2 dni roboczych od dnia ich otrzymania;</w:t>
      </w:r>
    </w:p>
    <w:p w:rsidR="00301CCD" w:rsidRPr="00D8663C" w:rsidRDefault="00301CCD" w:rsidP="00392FDF">
      <w:pPr>
        <w:numPr>
          <w:ilvl w:val="0"/>
          <w:numId w:val="18"/>
        </w:numPr>
        <w:ind w:left="714" w:hanging="357"/>
        <w:jc w:val="both"/>
        <w:rPr>
          <w:rFonts w:ascii="Arial" w:hAnsi="Arial" w:cs="Arial"/>
          <w:sz w:val="20"/>
          <w:szCs w:val="20"/>
        </w:rPr>
      </w:pPr>
      <w:r w:rsidRPr="00D8663C">
        <w:rPr>
          <w:rFonts w:ascii="Arial" w:hAnsi="Arial" w:cs="Arial"/>
          <w:sz w:val="20"/>
          <w:szCs w:val="20"/>
        </w:rPr>
        <w:t>W przypadku zgłoszenia przez Zamawiającego uwag, Wykonawca zobowiązuje się do ich uwzględnienia oraz do przedstawienia poprawionego projektu w ciągu 2 dni roboczych od dnia otrzymania listy uwag. Zamawiający zastrzega możliwość trzykrotnego zgłaszania uwag do przedstawionych projektów graficzno-funkcjonalnych (każdorazowo w terminie do 2 dni roboczych od dnia otrzymania projektów graficzno-funkcjonalnych) z zastrzeżeniem, iż powtórzenie uwag przez Zamawiającego z powodu ich uprzedniego nieuwzględnienia przez Wykonawcę nie wyczerpuje prawa do zgłaszania dalszych uwag.</w:t>
      </w:r>
    </w:p>
    <w:p w:rsidR="00301CCD" w:rsidRPr="00D8663C" w:rsidRDefault="00301CCD" w:rsidP="00392FDF">
      <w:pPr>
        <w:numPr>
          <w:ilvl w:val="0"/>
          <w:numId w:val="18"/>
        </w:numPr>
        <w:ind w:left="714" w:hanging="357"/>
        <w:jc w:val="both"/>
        <w:rPr>
          <w:rFonts w:ascii="Arial" w:hAnsi="Arial" w:cs="Arial"/>
          <w:sz w:val="20"/>
          <w:szCs w:val="20"/>
        </w:rPr>
      </w:pPr>
      <w:r w:rsidRPr="00D8663C">
        <w:rPr>
          <w:rFonts w:ascii="Arial" w:hAnsi="Arial" w:cs="Arial"/>
          <w:sz w:val="20"/>
          <w:szCs w:val="20"/>
        </w:rPr>
        <w:t>Wykonawca dostarczy Zamawiającemu system CMS, instrukcję obsługi CMS oraz instrukcję konfiguracji CMS.</w:t>
      </w:r>
    </w:p>
    <w:p w:rsidR="00301CCD" w:rsidRPr="00D8663C" w:rsidRDefault="00301CCD" w:rsidP="00392FDF">
      <w:pPr>
        <w:numPr>
          <w:ilvl w:val="0"/>
          <w:numId w:val="18"/>
        </w:numPr>
        <w:ind w:left="714" w:hanging="357"/>
        <w:jc w:val="both"/>
        <w:rPr>
          <w:rFonts w:ascii="Arial" w:hAnsi="Arial" w:cs="Arial"/>
          <w:sz w:val="20"/>
          <w:szCs w:val="20"/>
        </w:rPr>
      </w:pPr>
      <w:r w:rsidRPr="00D8663C">
        <w:rPr>
          <w:rFonts w:ascii="Arial" w:hAnsi="Arial" w:cs="Arial"/>
          <w:sz w:val="20"/>
          <w:szCs w:val="20"/>
        </w:rPr>
        <w:t xml:space="preserve">Wykonawca wykona serwis </w:t>
      </w:r>
      <w:hyperlink r:id="rId22" w:history="1">
        <w:r w:rsidRPr="00D8663C">
          <w:rPr>
            <w:rFonts w:ascii="Arial" w:hAnsi="Arial" w:cs="Arial"/>
            <w:color w:val="0000FF"/>
            <w:sz w:val="20"/>
            <w:szCs w:val="20"/>
            <w:u w:val="single"/>
          </w:rPr>
          <w:t>www.funduszenasprawiedliwosc.ms.gov.pl</w:t>
        </w:r>
      </w:hyperlink>
      <w:r w:rsidRPr="00D8663C">
        <w:rPr>
          <w:rFonts w:ascii="Arial" w:hAnsi="Arial" w:cs="Arial"/>
          <w:sz w:val="20"/>
          <w:szCs w:val="20"/>
        </w:rPr>
        <w:t>, na podstawie zaakceptowanego przez Zamawiającego projektu graficzno-funkcjonalnego oraz zainstaluje serwis na serwerze.</w:t>
      </w:r>
    </w:p>
    <w:p w:rsidR="00301CCD" w:rsidRPr="00D8663C" w:rsidRDefault="00301CCD" w:rsidP="00392FDF">
      <w:pPr>
        <w:numPr>
          <w:ilvl w:val="0"/>
          <w:numId w:val="16"/>
        </w:numPr>
        <w:ind w:left="426" w:hanging="426"/>
        <w:jc w:val="both"/>
        <w:rPr>
          <w:rFonts w:ascii="Arial" w:hAnsi="Arial" w:cs="Arial"/>
          <w:sz w:val="20"/>
          <w:szCs w:val="20"/>
        </w:rPr>
      </w:pPr>
      <w:r w:rsidRPr="00D8663C">
        <w:rPr>
          <w:rFonts w:ascii="Arial" w:hAnsi="Arial" w:cs="Arial"/>
          <w:sz w:val="20"/>
          <w:szCs w:val="20"/>
        </w:rPr>
        <w:t>Wykonanie Etapu I przedmiotu umowy stwierdza się w protokole odbioru, którego wzór został określony w załączniku nr 2 do umowy.</w:t>
      </w:r>
    </w:p>
    <w:p w:rsidR="00301CCD" w:rsidRPr="00D8663C" w:rsidRDefault="00301CCD" w:rsidP="00392FDF">
      <w:pPr>
        <w:numPr>
          <w:ilvl w:val="0"/>
          <w:numId w:val="16"/>
        </w:numPr>
        <w:ind w:left="426" w:hanging="426"/>
        <w:jc w:val="both"/>
        <w:rPr>
          <w:rFonts w:ascii="Arial" w:hAnsi="Arial" w:cs="Arial"/>
          <w:sz w:val="20"/>
          <w:szCs w:val="20"/>
        </w:rPr>
      </w:pPr>
      <w:r w:rsidRPr="00D8663C">
        <w:rPr>
          <w:rFonts w:ascii="Arial" w:hAnsi="Arial" w:cs="Arial"/>
          <w:sz w:val="20"/>
          <w:szCs w:val="20"/>
        </w:rPr>
        <w:t xml:space="preserve">Wykonanie przez Wykonawcę Etapu II umowy – Szkolenia dla pracowników nastąpi w terminie wskazanym przez Zamawiającego. </w:t>
      </w:r>
      <w:r w:rsidRPr="00D8663C">
        <w:rPr>
          <w:rFonts w:ascii="Arial" w:hAnsi="Arial" w:cs="Arial"/>
          <w:bCs/>
          <w:sz w:val="20"/>
          <w:szCs w:val="20"/>
        </w:rPr>
        <w:t xml:space="preserve">Terminy wykonania poszczególnych części Etapu II będą zgłoszone Wykonawcy drogą elektroniczną na wskazany adres e-mail, wzór zamówienia stanowi </w:t>
      </w:r>
      <w:r w:rsidRPr="00D8663C">
        <w:rPr>
          <w:rFonts w:ascii="Arial" w:hAnsi="Arial" w:cs="Arial"/>
          <w:b/>
          <w:bCs/>
          <w:sz w:val="20"/>
          <w:szCs w:val="20"/>
        </w:rPr>
        <w:t>załącznik nr 3 do umowy</w:t>
      </w:r>
      <w:r w:rsidRPr="00D8663C">
        <w:rPr>
          <w:rFonts w:ascii="Arial" w:hAnsi="Arial" w:cs="Arial"/>
          <w:bCs/>
          <w:sz w:val="20"/>
          <w:szCs w:val="20"/>
        </w:rPr>
        <w:t xml:space="preserve">. </w:t>
      </w:r>
      <w:r w:rsidRPr="00D8663C">
        <w:rPr>
          <w:rFonts w:ascii="Arial" w:hAnsi="Arial" w:cs="Arial"/>
          <w:sz w:val="20"/>
          <w:szCs w:val="20"/>
        </w:rPr>
        <w:t xml:space="preserve">Pierwsze szkolenie odbędzie się w okresie 14 dni kalendarzowych od dnia podpisania protokołu odbioru Etapu I przedmiotu umowy. Wykonanie Etapu II przedmiotu umowy stwierdza się w protokole odbioru, którego wzór został określony w </w:t>
      </w:r>
      <w:r w:rsidRPr="00D8663C">
        <w:rPr>
          <w:rFonts w:ascii="Arial" w:hAnsi="Arial" w:cs="Arial"/>
          <w:b/>
          <w:bCs/>
          <w:sz w:val="20"/>
          <w:szCs w:val="20"/>
        </w:rPr>
        <w:t xml:space="preserve">załączniku nr 2 do umowy. </w:t>
      </w:r>
      <w:r w:rsidRPr="00D8663C">
        <w:rPr>
          <w:rFonts w:ascii="Arial" w:hAnsi="Arial" w:cs="Arial"/>
          <w:bCs/>
          <w:sz w:val="20"/>
          <w:szCs w:val="20"/>
        </w:rPr>
        <w:t>Szkolenia każdorazowo będą odbywały się w siedzibie Zamawiającego oraz przy użyciu infrastruktury sprzętowej Zamawiającego.</w:t>
      </w:r>
      <w:r w:rsidRPr="00D8663C">
        <w:rPr>
          <w:rFonts w:ascii="Arial" w:hAnsi="Arial" w:cs="Arial"/>
          <w:sz w:val="20"/>
          <w:szCs w:val="20"/>
        </w:rPr>
        <w:t xml:space="preserve"> Łączna liczba szkoleń nie przekroczy 10, łączna liczba uczestników szkoleń, przez cały okres trwania umowy nie przekroczy 10 osób.,</w:t>
      </w:r>
    </w:p>
    <w:p w:rsidR="00301CCD" w:rsidRPr="00D8663C" w:rsidRDefault="00301CCD" w:rsidP="00392FDF">
      <w:pPr>
        <w:numPr>
          <w:ilvl w:val="0"/>
          <w:numId w:val="16"/>
        </w:numPr>
        <w:ind w:left="426" w:hanging="426"/>
        <w:jc w:val="both"/>
        <w:rPr>
          <w:rFonts w:ascii="Arial" w:hAnsi="Arial" w:cs="Arial"/>
          <w:sz w:val="20"/>
          <w:szCs w:val="20"/>
        </w:rPr>
      </w:pPr>
      <w:r w:rsidRPr="00D8663C">
        <w:rPr>
          <w:rFonts w:ascii="Arial" w:hAnsi="Arial" w:cs="Arial"/>
          <w:sz w:val="20"/>
          <w:szCs w:val="20"/>
        </w:rPr>
        <w:t xml:space="preserve">Etap III umowy obejmuje świadczenie usługi hostingowej oraz wsparcia techniczne w terminie od dnia podpisania protokołu odbioru Etapu I przedmiotu umowy do dnia 31 grudnia 2021 r. </w:t>
      </w:r>
    </w:p>
    <w:p w:rsidR="00301CCD" w:rsidRPr="00D8663C" w:rsidRDefault="00301CCD" w:rsidP="00392FDF">
      <w:pPr>
        <w:numPr>
          <w:ilvl w:val="0"/>
          <w:numId w:val="16"/>
        </w:numPr>
        <w:ind w:left="426" w:hanging="426"/>
        <w:jc w:val="both"/>
        <w:rPr>
          <w:rFonts w:ascii="Arial" w:hAnsi="Arial" w:cs="Arial"/>
          <w:sz w:val="20"/>
          <w:szCs w:val="20"/>
        </w:rPr>
      </w:pPr>
      <w:r>
        <w:rPr>
          <w:rFonts w:ascii="Arial" w:hAnsi="Arial" w:cs="Arial"/>
          <w:sz w:val="20"/>
          <w:szCs w:val="20"/>
        </w:rPr>
        <w:t>Etap IV</w:t>
      </w:r>
      <w:r w:rsidRPr="00D8663C">
        <w:rPr>
          <w:rFonts w:ascii="Arial" w:hAnsi="Arial" w:cs="Arial"/>
          <w:sz w:val="20"/>
          <w:szCs w:val="20"/>
        </w:rPr>
        <w:t xml:space="preserve"> umowy obejmuje świadczenie usługi rozwoju od dnia podpisania protokołu odbioru Etapu I przedmiotu umowy do dnia 31 grudnia 2021 r. Rodzaj usługi rozwoju oraz termin wykonania poszczególnych zleceń będzie ustalany z Wykonawcą drogą elektroniczną.</w:t>
      </w:r>
    </w:p>
    <w:p w:rsidR="00301CCD" w:rsidRPr="00D8663C" w:rsidRDefault="00301CCD" w:rsidP="00301CCD">
      <w:pPr>
        <w:ind w:right="19"/>
        <w:jc w:val="center"/>
        <w:rPr>
          <w:rFonts w:ascii="Arial" w:hAnsi="Arial" w:cs="Arial"/>
          <w:sz w:val="20"/>
          <w:szCs w:val="20"/>
        </w:rPr>
      </w:pPr>
    </w:p>
    <w:p w:rsidR="00301CCD" w:rsidRPr="00D8663C" w:rsidRDefault="00301CCD" w:rsidP="00301CCD">
      <w:pPr>
        <w:ind w:right="19"/>
        <w:jc w:val="center"/>
        <w:rPr>
          <w:rFonts w:ascii="Arial" w:hAnsi="Arial" w:cs="Arial"/>
          <w:b/>
          <w:sz w:val="20"/>
          <w:szCs w:val="20"/>
        </w:rPr>
      </w:pPr>
      <w:r w:rsidRPr="00D8663C">
        <w:rPr>
          <w:rFonts w:ascii="Arial" w:hAnsi="Arial" w:cs="Arial"/>
          <w:b/>
          <w:sz w:val="20"/>
          <w:szCs w:val="20"/>
        </w:rPr>
        <w:lastRenderedPageBreak/>
        <w:t>§ 4.</w:t>
      </w:r>
    </w:p>
    <w:p w:rsidR="00301CCD" w:rsidRPr="00D8663C" w:rsidRDefault="00301CCD" w:rsidP="00392FDF">
      <w:pPr>
        <w:numPr>
          <w:ilvl w:val="0"/>
          <w:numId w:val="17"/>
        </w:numPr>
        <w:tabs>
          <w:tab w:val="left" w:pos="355"/>
        </w:tabs>
        <w:ind w:left="357"/>
        <w:jc w:val="both"/>
        <w:rPr>
          <w:rFonts w:ascii="Arial" w:hAnsi="Arial" w:cs="Arial"/>
          <w:sz w:val="20"/>
          <w:szCs w:val="20"/>
        </w:rPr>
      </w:pPr>
      <w:r w:rsidRPr="00D8663C">
        <w:rPr>
          <w:rFonts w:ascii="Arial" w:hAnsi="Arial" w:cs="Arial"/>
          <w:sz w:val="20"/>
          <w:szCs w:val="20"/>
        </w:rPr>
        <w:t>Z tytułu realizacji prac określonych w niniejszej umowie Zamawiający zapłaci Wykonawcy wynagrodzenie w łącznej kwocie nie wyższej niż:</w:t>
      </w:r>
    </w:p>
    <w:p w:rsidR="00301CCD" w:rsidRPr="00D8663C" w:rsidRDefault="00301CCD" w:rsidP="00301CCD">
      <w:pPr>
        <w:tabs>
          <w:tab w:val="left" w:leader="dot" w:pos="1555"/>
          <w:tab w:val="left" w:leader="dot" w:pos="4555"/>
        </w:tabs>
        <w:ind w:firstLine="426"/>
        <w:jc w:val="both"/>
        <w:rPr>
          <w:rFonts w:ascii="Arial" w:hAnsi="Arial" w:cs="Arial"/>
          <w:sz w:val="20"/>
          <w:szCs w:val="20"/>
        </w:rPr>
      </w:pPr>
      <w:r w:rsidRPr="00D8663C">
        <w:rPr>
          <w:rFonts w:ascii="Arial" w:hAnsi="Arial" w:cs="Arial"/>
          <w:sz w:val="20"/>
          <w:szCs w:val="20"/>
        </w:rPr>
        <w:tab/>
        <w:t xml:space="preserve"> zł (słownie: </w:t>
      </w:r>
      <w:r w:rsidRPr="00D8663C">
        <w:rPr>
          <w:rFonts w:ascii="Arial" w:hAnsi="Arial" w:cs="Arial"/>
          <w:sz w:val="20"/>
          <w:szCs w:val="20"/>
        </w:rPr>
        <w:tab/>
        <w:t>/100 zł) brutto, w tym:</w:t>
      </w:r>
    </w:p>
    <w:p w:rsidR="00301CCD" w:rsidRPr="00D8663C" w:rsidRDefault="00301CCD" w:rsidP="00392FDF">
      <w:pPr>
        <w:numPr>
          <w:ilvl w:val="0"/>
          <w:numId w:val="65"/>
        </w:numPr>
        <w:tabs>
          <w:tab w:val="left" w:leader="dot" w:pos="709"/>
          <w:tab w:val="left" w:pos="1901"/>
          <w:tab w:val="left" w:leader="dot" w:pos="3778"/>
        </w:tabs>
        <w:jc w:val="both"/>
        <w:rPr>
          <w:rFonts w:ascii="Arial" w:hAnsi="Arial" w:cs="Arial"/>
          <w:sz w:val="20"/>
          <w:szCs w:val="20"/>
        </w:rPr>
      </w:pPr>
      <w:r w:rsidRPr="00D8663C">
        <w:rPr>
          <w:rFonts w:ascii="Arial" w:hAnsi="Arial" w:cs="Arial"/>
          <w:sz w:val="20"/>
          <w:szCs w:val="20"/>
        </w:rPr>
        <w:t xml:space="preserve">………………zł (słownie: </w:t>
      </w:r>
      <w:r w:rsidRPr="00D8663C">
        <w:rPr>
          <w:rFonts w:ascii="Arial" w:hAnsi="Arial" w:cs="Arial"/>
          <w:sz w:val="20"/>
          <w:szCs w:val="20"/>
        </w:rPr>
        <w:tab/>
        <w:t>…………………./100 zł) brutto za wykonanie Etapu I przedmiotu umowy,</w:t>
      </w:r>
    </w:p>
    <w:p w:rsidR="00301CCD" w:rsidRPr="00D8663C" w:rsidRDefault="00301CCD" w:rsidP="00392FDF">
      <w:pPr>
        <w:numPr>
          <w:ilvl w:val="0"/>
          <w:numId w:val="65"/>
        </w:numPr>
        <w:tabs>
          <w:tab w:val="left" w:leader="dot" w:pos="709"/>
          <w:tab w:val="left" w:pos="1901"/>
          <w:tab w:val="left" w:leader="dot" w:pos="3778"/>
        </w:tabs>
        <w:jc w:val="both"/>
        <w:rPr>
          <w:rFonts w:ascii="Arial" w:hAnsi="Arial" w:cs="Arial"/>
          <w:sz w:val="20"/>
          <w:szCs w:val="20"/>
        </w:rPr>
      </w:pPr>
      <w:r w:rsidRPr="00D8663C">
        <w:rPr>
          <w:rFonts w:ascii="Arial" w:hAnsi="Arial" w:cs="Arial"/>
          <w:sz w:val="20"/>
          <w:szCs w:val="20"/>
        </w:rPr>
        <w:t xml:space="preserve">Łącznie ………………zł (słownie: </w:t>
      </w:r>
      <w:r w:rsidRPr="00D8663C">
        <w:rPr>
          <w:rFonts w:ascii="Arial" w:hAnsi="Arial" w:cs="Arial"/>
          <w:sz w:val="20"/>
          <w:szCs w:val="20"/>
        </w:rPr>
        <w:tab/>
        <w:t>…………………/100 zł) brutto za wykonanie Etapu II przedmiotu umowy,</w:t>
      </w:r>
    </w:p>
    <w:p w:rsidR="00301CCD" w:rsidRPr="00D8663C" w:rsidRDefault="00301CCD" w:rsidP="00392FDF">
      <w:pPr>
        <w:numPr>
          <w:ilvl w:val="0"/>
          <w:numId w:val="65"/>
        </w:numPr>
        <w:tabs>
          <w:tab w:val="left" w:leader="dot" w:pos="709"/>
          <w:tab w:val="left" w:pos="1901"/>
          <w:tab w:val="left" w:leader="dot" w:pos="3778"/>
        </w:tabs>
        <w:jc w:val="both"/>
        <w:rPr>
          <w:rFonts w:ascii="Arial" w:hAnsi="Arial" w:cs="Arial"/>
          <w:sz w:val="20"/>
          <w:szCs w:val="20"/>
        </w:rPr>
      </w:pPr>
      <w:r w:rsidRPr="00D8663C">
        <w:rPr>
          <w:rFonts w:ascii="Arial" w:hAnsi="Arial" w:cs="Arial"/>
          <w:sz w:val="20"/>
          <w:szCs w:val="20"/>
        </w:rPr>
        <w:t xml:space="preserve">Łącznie………………zł (słownie: </w:t>
      </w:r>
      <w:r w:rsidRPr="00D8663C">
        <w:rPr>
          <w:rFonts w:ascii="Arial" w:hAnsi="Arial" w:cs="Arial"/>
          <w:sz w:val="20"/>
          <w:szCs w:val="20"/>
        </w:rPr>
        <w:tab/>
        <w:t>…………………./100 zł) brutto za wykonanie Etapu III przedmiotu umowy,</w:t>
      </w:r>
    </w:p>
    <w:p w:rsidR="00301CCD" w:rsidRPr="00D8663C" w:rsidRDefault="00301CCD" w:rsidP="00392FDF">
      <w:pPr>
        <w:numPr>
          <w:ilvl w:val="0"/>
          <w:numId w:val="65"/>
        </w:numPr>
        <w:tabs>
          <w:tab w:val="left" w:leader="dot" w:pos="709"/>
          <w:tab w:val="left" w:pos="1901"/>
          <w:tab w:val="left" w:leader="dot" w:pos="3778"/>
        </w:tabs>
        <w:jc w:val="both"/>
        <w:rPr>
          <w:rFonts w:ascii="Arial" w:hAnsi="Arial" w:cs="Arial"/>
          <w:sz w:val="20"/>
          <w:szCs w:val="20"/>
        </w:rPr>
      </w:pPr>
      <w:r w:rsidRPr="00D8663C">
        <w:rPr>
          <w:rFonts w:ascii="Arial" w:hAnsi="Arial" w:cs="Arial"/>
          <w:sz w:val="20"/>
          <w:szCs w:val="20"/>
        </w:rPr>
        <w:t xml:space="preserve">Łącznie……………… zł (słownie: </w:t>
      </w:r>
      <w:r w:rsidRPr="00D8663C">
        <w:rPr>
          <w:rFonts w:ascii="Arial" w:hAnsi="Arial" w:cs="Arial"/>
          <w:sz w:val="20"/>
          <w:szCs w:val="20"/>
        </w:rPr>
        <w:tab/>
        <w:t>…………………./100 zł) brutto za wykonanie Etapu VI przedmiotu umowy,</w:t>
      </w:r>
    </w:p>
    <w:p w:rsidR="00301CCD" w:rsidRPr="00D8663C" w:rsidRDefault="00301CCD" w:rsidP="00392FDF">
      <w:pPr>
        <w:numPr>
          <w:ilvl w:val="0"/>
          <w:numId w:val="17"/>
        </w:numPr>
        <w:tabs>
          <w:tab w:val="left" w:pos="355"/>
        </w:tabs>
        <w:ind w:left="357"/>
        <w:jc w:val="both"/>
        <w:rPr>
          <w:rFonts w:ascii="Arial" w:hAnsi="Arial" w:cs="Arial"/>
          <w:sz w:val="20"/>
          <w:szCs w:val="20"/>
        </w:rPr>
      </w:pPr>
      <w:r w:rsidRPr="00D8663C">
        <w:rPr>
          <w:rFonts w:ascii="Arial" w:hAnsi="Arial" w:cs="Arial"/>
          <w:sz w:val="20"/>
          <w:szCs w:val="20"/>
        </w:rPr>
        <w:t>Wynagrodzenie, o którym mowa w ust. 1 pkt A, zostanie zapłacone Wykonawcy po zakończeniu Etapu I oraz podpisaniu przez Zamawiającego protokołu odbioru Etapu I bez zastrzeżeń. Podstawę płatności będzie stanowić prawidłowo wystawiona przez Wykonawcę faktura VAT.</w:t>
      </w:r>
    </w:p>
    <w:p w:rsidR="00301CCD" w:rsidRPr="00D8663C" w:rsidRDefault="00301CCD" w:rsidP="00392FDF">
      <w:pPr>
        <w:numPr>
          <w:ilvl w:val="0"/>
          <w:numId w:val="17"/>
        </w:numPr>
        <w:tabs>
          <w:tab w:val="left" w:pos="355"/>
        </w:tabs>
        <w:ind w:left="357"/>
        <w:jc w:val="both"/>
        <w:rPr>
          <w:rFonts w:ascii="Arial" w:hAnsi="Arial" w:cs="Arial"/>
          <w:sz w:val="20"/>
          <w:szCs w:val="20"/>
        </w:rPr>
      </w:pPr>
      <w:r w:rsidRPr="00D8663C">
        <w:rPr>
          <w:rFonts w:ascii="Arial" w:hAnsi="Arial" w:cs="Arial"/>
          <w:sz w:val="20"/>
          <w:szCs w:val="20"/>
        </w:rPr>
        <w:t>Wynagrodzenie, o którym mowa w ust. 1 pkt B będzie płatne w częściach. Warunkiem dokonania zapłaty będzie każdorazowe podpisanie przez Zamawiającego protokołu odbioru za wykonane, we wskazanym przez Zamawiającego terminie, szkolenie. Zamawiający zastrzega sobie prawo do niewykorzystania maksymalnej ilości szkoleń objętych umową. Podstawę płatności będzie stanowić prawidłowo wystawiona przez Wykonawcę faktura VAT za wykonane szkolenie. Koszt szkolenia jednej osoby stanowić będzie 1/10 kwoty wskazanej w ust. 1 pkt B.</w:t>
      </w:r>
    </w:p>
    <w:p w:rsidR="00301CCD" w:rsidRPr="00D8663C" w:rsidRDefault="00301CCD" w:rsidP="00392FDF">
      <w:pPr>
        <w:numPr>
          <w:ilvl w:val="0"/>
          <w:numId w:val="17"/>
        </w:numPr>
        <w:tabs>
          <w:tab w:val="left" w:pos="355"/>
        </w:tabs>
        <w:ind w:left="357"/>
        <w:jc w:val="both"/>
        <w:rPr>
          <w:rFonts w:ascii="Arial" w:hAnsi="Arial" w:cs="Arial"/>
          <w:sz w:val="20"/>
          <w:szCs w:val="20"/>
        </w:rPr>
      </w:pPr>
      <w:r w:rsidRPr="00D8663C">
        <w:rPr>
          <w:rFonts w:ascii="Arial" w:hAnsi="Arial" w:cs="Arial"/>
          <w:sz w:val="20"/>
          <w:szCs w:val="20"/>
        </w:rPr>
        <w:t>Wynagrodzenie, o którym mowa w ust. 1 pkt C, będzie płatne w częściach odpowiadających wynagrodzeniu Wykonawcy, za wykonanie Etapu III, za jeden miesiąc świadczenia usług, o których mowa w załączniku nr 5.</w:t>
      </w:r>
    </w:p>
    <w:p w:rsidR="00301CCD" w:rsidRPr="00D8663C" w:rsidRDefault="00301CCD" w:rsidP="00392FDF">
      <w:pPr>
        <w:numPr>
          <w:ilvl w:val="0"/>
          <w:numId w:val="17"/>
        </w:numPr>
        <w:tabs>
          <w:tab w:val="left" w:pos="355"/>
        </w:tabs>
        <w:ind w:left="357"/>
        <w:jc w:val="both"/>
        <w:rPr>
          <w:rFonts w:ascii="Arial" w:hAnsi="Arial" w:cs="Arial"/>
          <w:sz w:val="20"/>
          <w:szCs w:val="20"/>
        </w:rPr>
      </w:pPr>
      <w:r w:rsidRPr="00D8663C">
        <w:rPr>
          <w:rFonts w:ascii="Arial" w:hAnsi="Arial" w:cs="Arial"/>
          <w:sz w:val="20"/>
          <w:szCs w:val="20"/>
        </w:rPr>
        <w:t>Strony ustalają wartość miesięcznego wynagrodzenia, o którym mowa w ust. 1 pkt C, na kwotę ………………zł brutto (słownie:………………/100 zł). Podstawę płatności będzie stanowić prawidłowo wystawiona przez Wykonawcę faktura VAT.</w:t>
      </w:r>
    </w:p>
    <w:p w:rsidR="00301CCD" w:rsidRPr="00D8663C" w:rsidRDefault="00301CCD" w:rsidP="00392FDF">
      <w:pPr>
        <w:numPr>
          <w:ilvl w:val="0"/>
          <w:numId w:val="17"/>
        </w:numPr>
        <w:tabs>
          <w:tab w:val="left" w:pos="355"/>
        </w:tabs>
        <w:ind w:left="357"/>
        <w:jc w:val="both"/>
        <w:rPr>
          <w:rFonts w:ascii="Arial" w:hAnsi="Arial" w:cs="Arial"/>
          <w:sz w:val="20"/>
          <w:szCs w:val="20"/>
        </w:rPr>
      </w:pPr>
      <w:r w:rsidRPr="00D8663C">
        <w:rPr>
          <w:rFonts w:ascii="Arial" w:hAnsi="Arial" w:cs="Arial"/>
          <w:sz w:val="20"/>
          <w:szCs w:val="20"/>
        </w:rPr>
        <w:t>Podstawą do dokonania zapłaty miesięcznego wynagrodzenia Wykonawcy, o którym mowa w § 4 pkt 5, będzie stanowić prawidłowo wystawiona faktura VAT. Faktura zostanie wystawiona przez Wykonawcę ostatniego dnia danego miesiąca, którego dotyczy płatność. W przypadku pierwszej płatności, jeżeli okres świadczenia usług, o których mowa w załączniku nr 5, nie obejmie pełnego miesiąca kalendarzowego, wynagrodzenie należne Wykonawcy zostanie obliczone proporcjonalnie do liczby dni kalendarzowych świadczenia usług w tym miesiącu. Wynagrodzenie należne Wykonawcy z tytułu wykonania umowy zawiera i pokrywa wszelkie należności Wykonawcy związane z jej wykonywaniem.</w:t>
      </w:r>
    </w:p>
    <w:p w:rsidR="00301CCD" w:rsidRPr="00D8663C" w:rsidRDefault="00301CCD" w:rsidP="00392FDF">
      <w:pPr>
        <w:numPr>
          <w:ilvl w:val="0"/>
          <w:numId w:val="17"/>
        </w:numPr>
        <w:tabs>
          <w:tab w:val="left" w:pos="355"/>
        </w:tabs>
        <w:ind w:left="357"/>
        <w:jc w:val="both"/>
        <w:rPr>
          <w:rFonts w:ascii="Arial" w:hAnsi="Arial" w:cs="Arial"/>
          <w:sz w:val="20"/>
          <w:szCs w:val="20"/>
        </w:rPr>
      </w:pPr>
      <w:r w:rsidRPr="00D8663C">
        <w:rPr>
          <w:rFonts w:ascii="Arial" w:hAnsi="Arial" w:cs="Arial"/>
          <w:sz w:val="20"/>
          <w:szCs w:val="20"/>
        </w:rPr>
        <w:t xml:space="preserve">Wynagrodzenie, o którym mowa w ust. 1 pkt D, wypłacane będzie za każdą godzinę zaakceptowaną przez Zamawiającego. Łączna liczba godzin objętych usługą rozwoju, w okresie trwania umowy nie przekroczy 300h. Zamawiający zastrzega sobie prawo do niewykorzystania maksymalnej ilości godzin przeznaczonych na realizację usługi rozwoju. Wynagrodzenie wypłacane będzie za wykonanie poszczególnego zlecenia, Warunkiem dokonania zapłaty za wykonanie zlecenia, będzie podpisanie przez Zamawiającego protokołu odbioru, w którym określona będzie ilość godzin przeznaczona przez Wykonawcę na wykonanie zlecenia. Podstawę płatności będzie stanowić prawidłowo wystawiona faktura VAT. </w:t>
      </w:r>
    </w:p>
    <w:p w:rsidR="00301CCD" w:rsidRPr="00D8663C" w:rsidRDefault="00301CCD" w:rsidP="00392FDF">
      <w:pPr>
        <w:numPr>
          <w:ilvl w:val="0"/>
          <w:numId w:val="17"/>
        </w:numPr>
        <w:tabs>
          <w:tab w:val="left" w:pos="355"/>
        </w:tabs>
        <w:ind w:left="357" w:right="14"/>
        <w:jc w:val="both"/>
        <w:rPr>
          <w:rFonts w:ascii="Arial" w:hAnsi="Arial" w:cs="Arial"/>
          <w:sz w:val="20"/>
          <w:szCs w:val="20"/>
        </w:rPr>
      </w:pPr>
      <w:r w:rsidRPr="00D8663C">
        <w:rPr>
          <w:rFonts w:ascii="Arial" w:hAnsi="Arial" w:cs="Arial"/>
          <w:sz w:val="20"/>
          <w:szCs w:val="20"/>
        </w:rPr>
        <w:t xml:space="preserve">Łączna wartość wynagrodzenia Wykonawcy nie może przekroczyć łącznej wartości umowy, </w:t>
      </w:r>
      <w:r w:rsidRPr="00D8663C">
        <w:rPr>
          <w:rFonts w:ascii="Arial" w:hAnsi="Arial" w:cs="Arial"/>
          <w:sz w:val="20"/>
          <w:szCs w:val="20"/>
        </w:rPr>
        <w:br/>
        <w:t>o której mowa w ust. 1.</w:t>
      </w:r>
    </w:p>
    <w:p w:rsidR="00301CCD" w:rsidRPr="00D8663C" w:rsidRDefault="00301CCD" w:rsidP="00392FDF">
      <w:pPr>
        <w:numPr>
          <w:ilvl w:val="0"/>
          <w:numId w:val="17"/>
        </w:numPr>
        <w:tabs>
          <w:tab w:val="left" w:pos="355"/>
        </w:tabs>
        <w:ind w:left="357" w:right="14"/>
        <w:jc w:val="both"/>
        <w:rPr>
          <w:rFonts w:ascii="Arial" w:hAnsi="Arial" w:cs="Arial"/>
          <w:sz w:val="20"/>
          <w:szCs w:val="20"/>
        </w:rPr>
      </w:pPr>
      <w:r w:rsidRPr="00D8663C">
        <w:rPr>
          <w:rFonts w:ascii="Arial" w:hAnsi="Arial" w:cs="Arial"/>
          <w:sz w:val="20"/>
          <w:szCs w:val="20"/>
        </w:rPr>
        <w:t xml:space="preserve">Zapłata wynagrodzenia należnego Wykonawcy zostanie dokonana przelewem z rachunku Zamawiającego na rachunek bankowy  Wykonawcy wskazany każdorazowo na fakturze VAT, </w:t>
      </w:r>
      <w:r w:rsidRPr="00D8663C">
        <w:rPr>
          <w:rFonts w:ascii="Arial" w:hAnsi="Arial" w:cs="Arial"/>
          <w:sz w:val="20"/>
          <w:szCs w:val="20"/>
        </w:rPr>
        <w:br/>
        <w:t>w terminie 30 dni od dnia dostarczenia przez Wykonawcę Zamawiającemu prawidłowo wystawionej faktury VAT.</w:t>
      </w:r>
    </w:p>
    <w:p w:rsidR="00301CCD" w:rsidRPr="00D8663C" w:rsidRDefault="00301CCD" w:rsidP="00392FDF">
      <w:pPr>
        <w:numPr>
          <w:ilvl w:val="0"/>
          <w:numId w:val="17"/>
        </w:numPr>
        <w:tabs>
          <w:tab w:val="left" w:pos="355"/>
        </w:tabs>
        <w:ind w:left="357" w:right="14"/>
        <w:jc w:val="both"/>
        <w:rPr>
          <w:rFonts w:ascii="Arial" w:hAnsi="Arial" w:cs="Arial"/>
          <w:sz w:val="20"/>
          <w:szCs w:val="20"/>
        </w:rPr>
      </w:pPr>
      <w:r w:rsidRPr="00D8663C">
        <w:rPr>
          <w:rFonts w:ascii="Arial" w:hAnsi="Arial" w:cs="Arial"/>
          <w:sz w:val="20"/>
          <w:szCs w:val="20"/>
        </w:rPr>
        <w:t>Jako dzień zapłaty Strony ustalają dzień wydania dyspozycji przelewu z rachunku bankowego Zamawiającego.</w:t>
      </w:r>
    </w:p>
    <w:p w:rsidR="00301CCD" w:rsidRPr="00D8663C" w:rsidRDefault="00301CCD" w:rsidP="00392FDF">
      <w:pPr>
        <w:numPr>
          <w:ilvl w:val="0"/>
          <w:numId w:val="17"/>
        </w:numPr>
        <w:tabs>
          <w:tab w:val="left" w:pos="355"/>
        </w:tabs>
        <w:ind w:left="357" w:right="14"/>
        <w:jc w:val="both"/>
        <w:rPr>
          <w:rFonts w:ascii="Arial" w:hAnsi="Arial" w:cs="Arial"/>
          <w:sz w:val="20"/>
          <w:szCs w:val="20"/>
        </w:rPr>
      </w:pPr>
      <w:r w:rsidRPr="00D8663C">
        <w:rPr>
          <w:rFonts w:ascii="Arial" w:hAnsi="Arial" w:cs="Arial"/>
          <w:sz w:val="20"/>
          <w:szCs w:val="20"/>
        </w:rPr>
        <w:t xml:space="preserve">Adresem Wykonawcy dla doręczenia faktury VAT jest: </w:t>
      </w:r>
    </w:p>
    <w:p w:rsidR="00301CCD" w:rsidRPr="00D8663C" w:rsidRDefault="00301CCD" w:rsidP="00301CCD">
      <w:pPr>
        <w:tabs>
          <w:tab w:val="left" w:pos="355"/>
        </w:tabs>
        <w:ind w:left="357" w:right="11"/>
        <w:jc w:val="both"/>
        <w:rPr>
          <w:rFonts w:ascii="Arial" w:hAnsi="Arial" w:cs="Arial"/>
          <w:sz w:val="20"/>
          <w:szCs w:val="20"/>
        </w:rPr>
      </w:pPr>
      <w:r w:rsidRPr="00D8663C">
        <w:rPr>
          <w:rFonts w:ascii="Arial" w:hAnsi="Arial" w:cs="Arial"/>
          <w:sz w:val="20"/>
          <w:szCs w:val="20"/>
        </w:rPr>
        <w:t xml:space="preserve">Ministerstwo Sprawiedliwości </w:t>
      </w:r>
    </w:p>
    <w:p w:rsidR="00301CCD" w:rsidRPr="00D8663C" w:rsidRDefault="00301CCD" w:rsidP="00301CCD">
      <w:pPr>
        <w:tabs>
          <w:tab w:val="left" w:pos="355"/>
        </w:tabs>
        <w:ind w:left="357" w:right="11"/>
        <w:jc w:val="both"/>
        <w:rPr>
          <w:rFonts w:ascii="Arial" w:hAnsi="Arial" w:cs="Arial"/>
          <w:sz w:val="20"/>
          <w:szCs w:val="20"/>
        </w:rPr>
      </w:pPr>
      <w:r w:rsidRPr="00D8663C">
        <w:rPr>
          <w:rFonts w:ascii="Arial" w:hAnsi="Arial" w:cs="Arial"/>
          <w:sz w:val="20"/>
          <w:szCs w:val="20"/>
        </w:rPr>
        <w:t xml:space="preserve">Al. Ujazdowskie 11 </w:t>
      </w:r>
    </w:p>
    <w:p w:rsidR="00301CCD" w:rsidRPr="00D8663C" w:rsidRDefault="00301CCD" w:rsidP="00301CCD">
      <w:pPr>
        <w:tabs>
          <w:tab w:val="left" w:pos="355"/>
        </w:tabs>
        <w:ind w:left="357" w:right="11"/>
        <w:jc w:val="both"/>
        <w:rPr>
          <w:rFonts w:ascii="Arial" w:hAnsi="Arial" w:cs="Arial"/>
          <w:sz w:val="20"/>
          <w:szCs w:val="20"/>
        </w:rPr>
      </w:pPr>
      <w:r w:rsidRPr="00D8663C">
        <w:rPr>
          <w:rFonts w:ascii="Arial" w:hAnsi="Arial" w:cs="Arial"/>
          <w:sz w:val="20"/>
          <w:szCs w:val="20"/>
        </w:rPr>
        <w:t>00-950 Warszawa</w:t>
      </w:r>
    </w:p>
    <w:p w:rsidR="00301CCD" w:rsidRPr="00D8663C" w:rsidRDefault="00301CCD" w:rsidP="00392FDF">
      <w:pPr>
        <w:numPr>
          <w:ilvl w:val="0"/>
          <w:numId w:val="17"/>
        </w:numPr>
        <w:tabs>
          <w:tab w:val="left" w:pos="355"/>
        </w:tabs>
        <w:ind w:left="357" w:right="10"/>
        <w:jc w:val="both"/>
        <w:rPr>
          <w:rFonts w:ascii="Arial" w:hAnsi="Arial" w:cs="Arial"/>
          <w:sz w:val="20"/>
          <w:szCs w:val="20"/>
        </w:rPr>
      </w:pPr>
      <w:r w:rsidRPr="00D8663C">
        <w:rPr>
          <w:rFonts w:ascii="Arial" w:hAnsi="Arial" w:cs="Arial"/>
          <w:sz w:val="20"/>
          <w:szCs w:val="20"/>
        </w:rPr>
        <w:t xml:space="preserve">Wykonawca nie może bez zgody Zamawiającego przenieść wierzytelności wynikających </w:t>
      </w:r>
      <w:r w:rsidRPr="00D8663C">
        <w:rPr>
          <w:rFonts w:ascii="Arial" w:hAnsi="Arial" w:cs="Arial"/>
          <w:sz w:val="20"/>
          <w:szCs w:val="20"/>
        </w:rPr>
        <w:br/>
        <w:t>z niniejszej umowy na osoby trzecie. Zgoda taka wymaga zachowania formy pisemnej, pod rygorem nieważności.</w:t>
      </w:r>
    </w:p>
    <w:p w:rsidR="00301CCD" w:rsidRPr="00D8663C" w:rsidRDefault="00301CCD" w:rsidP="00301CCD">
      <w:pPr>
        <w:ind w:right="19"/>
        <w:jc w:val="both"/>
        <w:rPr>
          <w:rFonts w:ascii="Arial" w:hAnsi="Arial" w:cs="Arial"/>
          <w:sz w:val="20"/>
          <w:szCs w:val="20"/>
        </w:rPr>
      </w:pPr>
    </w:p>
    <w:p w:rsidR="00301CCD" w:rsidRDefault="00301CCD">
      <w:pPr>
        <w:spacing w:after="160" w:line="259" w:lineRule="auto"/>
        <w:rPr>
          <w:rFonts w:ascii="Arial" w:hAnsi="Arial" w:cs="Arial"/>
          <w:b/>
          <w:sz w:val="20"/>
          <w:szCs w:val="20"/>
        </w:rPr>
      </w:pPr>
      <w:r>
        <w:rPr>
          <w:rFonts w:ascii="Arial" w:hAnsi="Arial" w:cs="Arial"/>
          <w:b/>
          <w:sz w:val="20"/>
          <w:szCs w:val="20"/>
        </w:rPr>
        <w:br w:type="page"/>
      </w:r>
    </w:p>
    <w:p w:rsidR="00301CCD" w:rsidRPr="00D8663C" w:rsidRDefault="00301CCD" w:rsidP="00301CCD">
      <w:pPr>
        <w:ind w:right="19"/>
        <w:jc w:val="center"/>
        <w:rPr>
          <w:rFonts w:ascii="Arial" w:hAnsi="Arial" w:cs="Arial"/>
          <w:b/>
          <w:sz w:val="20"/>
          <w:szCs w:val="20"/>
        </w:rPr>
      </w:pPr>
      <w:r w:rsidRPr="00D8663C">
        <w:rPr>
          <w:rFonts w:ascii="Arial" w:hAnsi="Arial" w:cs="Arial"/>
          <w:b/>
          <w:sz w:val="20"/>
          <w:szCs w:val="20"/>
        </w:rPr>
        <w:lastRenderedPageBreak/>
        <w:t>§ 5.</w:t>
      </w:r>
    </w:p>
    <w:p w:rsidR="00301CCD" w:rsidRPr="00D8663C" w:rsidRDefault="00301CCD" w:rsidP="00392FDF">
      <w:pPr>
        <w:numPr>
          <w:ilvl w:val="0"/>
          <w:numId w:val="68"/>
        </w:numPr>
        <w:tabs>
          <w:tab w:val="left" w:pos="355"/>
        </w:tabs>
        <w:ind w:left="357" w:right="14"/>
        <w:jc w:val="both"/>
        <w:rPr>
          <w:rFonts w:ascii="Arial" w:hAnsi="Arial" w:cs="Arial"/>
          <w:sz w:val="20"/>
          <w:szCs w:val="20"/>
        </w:rPr>
      </w:pPr>
      <w:r w:rsidRPr="00D8663C">
        <w:rPr>
          <w:rFonts w:ascii="Arial" w:hAnsi="Arial" w:cs="Arial"/>
          <w:sz w:val="20"/>
          <w:szCs w:val="20"/>
        </w:rPr>
        <w:t xml:space="preserve">W imieniu Zamawiającego zadania wynikające z niniejszej umowy wykonywał będzie ……………………………………………………, z którym Wykonawca zobowiązuje się współdziałać. </w:t>
      </w:r>
    </w:p>
    <w:p w:rsidR="00301CCD" w:rsidRPr="00D8663C" w:rsidRDefault="00301CCD" w:rsidP="00392FDF">
      <w:pPr>
        <w:numPr>
          <w:ilvl w:val="0"/>
          <w:numId w:val="68"/>
        </w:numPr>
        <w:tabs>
          <w:tab w:val="left" w:pos="355"/>
        </w:tabs>
        <w:ind w:left="357" w:right="14"/>
        <w:jc w:val="both"/>
        <w:rPr>
          <w:rFonts w:ascii="Arial" w:hAnsi="Arial" w:cs="Arial"/>
          <w:sz w:val="20"/>
          <w:szCs w:val="20"/>
        </w:rPr>
      </w:pPr>
      <w:r w:rsidRPr="00D8663C">
        <w:rPr>
          <w:rFonts w:ascii="Arial" w:hAnsi="Arial" w:cs="Arial"/>
          <w:sz w:val="20"/>
          <w:szCs w:val="20"/>
        </w:rPr>
        <w:t>Osoba wskazana w ust. 1 upoważniona jest do podpisywania protokołów odbioru Etapów I,II,III i VI, o których mowa w załączniku nr 5.</w:t>
      </w:r>
    </w:p>
    <w:p w:rsidR="00301CCD" w:rsidRPr="00D8663C" w:rsidRDefault="00301CCD" w:rsidP="00392FDF">
      <w:pPr>
        <w:numPr>
          <w:ilvl w:val="0"/>
          <w:numId w:val="68"/>
        </w:numPr>
        <w:tabs>
          <w:tab w:val="left" w:pos="355"/>
        </w:tabs>
        <w:ind w:left="357" w:right="14"/>
        <w:jc w:val="both"/>
        <w:rPr>
          <w:rFonts w:ascii="Arial" w:hAnsi="Arial" w:cs="Arial"/>
          <w:sz w:val="20"/>
          <w:szCs w:val="20"/>
        </w:rPr>
      </w:pPr>
      <w:r w:rsidRPr="00D8663C">
        <w:rPr>
          <w:rFonts w:ascii="Arial" w:hAnsi="Arial" w:cs="Arial"/>
          <w:sz w:val="20"/>
          <w:szCs w:val="20"/>
        </w:rPr>
        <w:t>W imieniu Zleceniodawcy osobą upoważnioną do kontaktów w sprawach realizacji niniejszej umowy oraz kontroli jej przebiegu będzie:</w:t>
      </w:r>
    </w:p>
    <w:p w:rsidR="00301CCD" w:rsidRPr="000224FE" w:rsidRDefault="00301CCD" w:rsidP="00301CCD">
      <w:pPr>
        <w:tabs>
          <w:tab w:val="left" w:pos="355"/>
        </w:tabs>
        <w:ind w:left="357" w:right="14"/>
        <w:jc w:val="both"/>
        <w:rPr>
          <w:rFonts w:ascii="Arial" w:hAnsi="Arial" w:cs="Arial"/>
          <w:sz w:val="20"/>
          <w:szCs w:val="20"/>
          <w:lang w:val="en-GB"/>
        </w:rPr>
      </w:pPr>
      <w:r w:rsidRPr="000224FE">
        <w:rPr>
          <w:rFonts w:ascii="Arial" w:hAnsi="Arial" w:cs="Arial"/>
          <w:sz w:val="20"/>
          <w:szCs w:val="20"/>
          <w:lang w:val="en-GB"/>
        </w:rPr>
        <w:t>………………………………………………………..…..(e-mail:……………………………………..;</w:t>
      </w:r>
    </w:p>
    <w:p w:rsidR="00301CCD" w:rsidRPr="000224FE" w:rsidRDefault="00301CCD" w:rsidP="00301CCD">
      <w:pPr>
        <w:tabs>
          <w:tab w:val="left" w:pos="355"/>
        </w:tabs>
        <w:ind w:left="357" w:right="14"/>
        <w:jc w:val="both"/>
        <w:rPr>
          <w:rFonts w:ascii="Arial" w:hAnsi="Arial" w:cs="Arial"/>
          <w:sz w:val="20"/>
          <w:szCs w:val="20"/>
          <w:lang w:val="en-GB"/>
        </w:rPr>
      </w:pPr>
      <w:r w:rsidRPr="000224FE">
        <w:rPr>
          <w:rFonts w:ascii="Arial" w:hAnsi="Arial" w:cs="Arial"/>
          <w:sz w:val="20"/>
          <w:szCs w:val="20"/>
          <w:lang w:val="en-GB"/>
        </w:rPr>
        <w:t>tel.: .......................) oraz ……………………………………………………………………………………</w:t>
      </w:r>
    </w:p>
    <w:p w:rsidR="00301CCD" w:rsidRPr="000224FE" w:rsidRDefault="00301CCD" w:rsidP="00301CCD">
      <w:pPr>
        <w:tabs>
          <w:tab w:val="left" w:pos="355"/>
        </w:tabs>
        <w:ind w:left="357" w:right="14"/>
        <w:jc w:val="both"/>
        <w:rPr>
          <w:rFonts w:ascii="Arial" w:hAnsi="Arial" w:cs="Arial"/>
          <w:sz w:val="20"/>
          <w:szCs w:val="20"/>
          <w:lang w:val="en-GB"/>
        </w:rPr>
      </w:pPr>
      <w:r w:rsidRPr="000224FE">
        <w:rPr>
          <w:rFonts w:ascii="Arial" w:hAnsi="Arial" w:cs="Arial"/>
          <w:sz w:val="20"/>
          <w:szCs w:val="20"/>
          <w:lang w:val="en-GB"/>
        </w:rPr>
        <w:t>(e-mail:……………………………tel.:………………………………………..).</w:t>
      </w:r>
    </w:p>
    <w:p w:rsidR="00301CCD" w:rsidRPr="00D8663C" w:rsidRDefault="00301CCD" w:rsidP="00392FDF">
      <w:pPr>
        <w:numPr>
          <w:ilvl w:val="0"/>
          <w:numId w:val="68"/>
        </w:numPr>
        <w:tabs>
          <w:tab w:val="left" w:pos="355"/>
        </w:tabs>
        <w:ind w:left="357" w:right="14"/>
        <w:jc w:val="both"/>
        <w:rPr>
          <w:rFonts w:ascii="Arial" w:hAnsi="Arial" w:cs="Arial"/>
          <w:sz w:val="20"/>
          <w:szCs w:val="20"/>
        </w:rPr>
      </w:pPr>
      <w:r w:rsidRPr="00D8663C">
        <w:rPr>
          <w:rFonts w:ascii="Arial" w:hAnsi="Arial" w:cs="Arial"/>
          <w:sz w:val="20"/>
          <w:szCs w:val="20"/>
        </w:rPr>
        <w:t xml:space="preserve">Wszelką korespondencję Wykonawca będzie przesyłał także na adres email </w:t>
      </w:r>
      <w:hyperlink r:id="rId23" w:history="1">
        <w:r w:rsidRPr="00D8663C">
          <w:rPr>
            <w:rFonts w:ascii="Arial" w:hAnsi="Arial" w:cs="Arial"/>
            <w:sz w:val="20"/>
            <w:szCs w:val="20"/>
          </w:rPr>
          <w:t>nmf@ms.gov.pl</w:t>
        </w:r>
      </w:hyperlink>
      <w:r w:rsidRPr="00D8663C">
        <w:rPr>
          <w:rFonts w:ascii="Arial" w:hAnsi="Arial" w:cs="Arial"/>
          <w:sz w:val="20"/>
          <w:szCs w:val="20"/>
        </w:rPr>
        <w:t xml:space="preserve"> oraz </w:t>
      </w:r>
      <w:hyperlink r:id="rId24" w:history="1">
        <w:r w:rsidRPr="00D8663C">
          <w:rPr>
            <w:rFonts w:ascii="Arial" w:hAnsi="Arial" w:cs="Arial"/>
            <w:sz w:val="20"/>
            <w:szCs w:val="20"/>
          </w:rPr>
          <w:t>power@ms.gov.pl</w:t>
        </w:r>
      </w:hyperlink>
      <w:r w:rsidRPr="00D8663C">
        <w:rPr>
          <w:rFonts w:ascii="Arial" w:hAnsi="Arial" w:cs="Arial"/>
          <w:sz w:val="20"/>
          <w:szCs w:val="20"/>
        </w:rPr>
        <w:t>.</w:t>
      </w:r>
    </w:p>
    <w:p w:rsidR="00301CCD" w:rsidRPr="00D8663C" w:rsidRDefault="00301CCD" w:rsidP="00392FDF">
      <w:pPr>
        <w:numPr>
          <w:ilvl w:val="0"/>
          <w:numId w:val="68"/>
        </w:numPr>
        <w:tabs>
          <w:tab w:val="left" w:pos="355"/>
        </w:tabs>
        <w:ind w:left="357" w:right="14"/>
        <w:jc w:val="both"/>
        <w:rPr>
          <w:rFonts w:ascii="Arial" w:hAnsi="Arial" w:cs="Arial"/>
          <w:sz w:val="20"/>
          <w:szCs w:val="20"/>
        </w:rPr>
      </w:pPr>
      <w:r w:rsidRPr="00D8663C">
        <w:rPr>
          <w:rFonts w:ascii="Arial" w:hAnsi="Arial" w:cs="Arial"/>
          <w:sz w:val="20"/>
          <w:szCs w:val="20"/>
        </w:rPr>
        <w:t>W imieniu Wykonawcy osobą upoważnioną do kontaktów w sprawach realizacji</w:t>
      </w:r>
      <w:r w:rsidRPr="00D8663C">
        <w:rPr>
          <w:rFonts w:ascii="Arial" w:hAnsi="Arial" w:cs="Arial"/>
          <w:sz w:val="20"/>
          <w:szCs w:val="20"/>
        </w:rPr>
        <w:br/>
        <w:t>niniejszej umowy oraz kontroli jej przebiegu jest ………………………………………..(e-mail: ………………………………………; tel.: ……….……………………… )</w:t>
      </w:r>
    </w:p>
    <w:p w:rsidR="00301CCD" w:rsidRPr="00D8663C" w:rsidRDefault="00301CCD" w:rsidP="00392FDF">
      <w:pPr>
        <w:numPr>
          <w:ilvl w:val="0"/>
          <w:numId w:val="68"/>
        </w:numPr>
        <w:tabs>
          <w:tab w:val="left" w:pos="355"/>
        </w:tabs>
        <w:ind w:left="357" w:right="14"/>
        <w:jc w:val="both"/>
        <w:rPr>
          <w:rFonts w:ascii="Arial" w:hAnsi="Arial" w:cs="Arial"/>
          <w:sz w:val="20"/>
          <w:szCs w:val="20"/>
        </w:rPr>
      </w:pPr>
      <w:r w:rsidRPr="00D8663C">
        <w:rPr>
          <w:rFonts w:ascii="Arial" w:hAnsi="Arial" w:cs="Arial"/>
          <w:sz w:val="20"/>
          <w:szCs w:val="20"/>
        </w:rPr>
        <w:t>Jako podstawową formę kontaktu Strony ustalają korespondencję prowadzoną drogą elektroniczną oraz kontakt telefoniczny.</w:t>
      </w:r>
    </w:p>
    <w:p w:rsidR="00301CCD" w:rsidRPr="00D8663C" w:rsidRDefault="00301CCD" w:rsidP="00392FDF">
      <w:pPr>
        <w:numPr>
          <w:ilvl w:val="0"/>
          <w:numId w:val="68"/>
        </w:numPr>
        <w:tabs>
          <w:tab w:val="left" w:pos="355"/>
        </w:tabs>
        <w:ind w:left="357" w:right="14"/>
        <w:jc w:val="both"/>
        <w:rPr>
          <w:rFonts w:ascii="Arial" w:hAnsi="Arial" w:cs="Arial"/>
          <w:sz w:val="20"/>
          <w:szCs w:val="20"/>
        </w:rPr>
      </w:pPr>
      <w:r w:rsidRPr="00D8663C">
        <w:rPr>
          <w:rFonts w:ascii="Arial" w:hAnsi="Arial" w:cs="Arial"/>
          <w:sz w:val="20"/>
          <w:szCs w:val="20"/>
        </w:rPr>
        <w:t>Zmiana osób upoważnionych do kontaktów określonych w niniejszej umowie, nie stanowi zmiany treści umowy. Każda ze Stron może jednostronnie dokonać zmian w zakresie danych teleadresowych oraz osób upoważnionych do kontaktów, zawiadamiając o tym niezwłocznie (na piśmie lub drogą elektroniczną) drugą ze Stron.</w:t>
      </w:r>
    </w:p>
    <w:p w:rsidR="00301CCD" w:rsidRPr="00D8663C" w:rsidRDefault="00301CCD" w:rsidP="00301CCD">
      <w:pPr>
        <w:ind w:right="14"/>
        <w:jc w:val="both"/>
        <w:rPr>
          <w:rFonts w:ascii="Arial" w:hAnsi="Arial" w:cs="Arial"/>
          <w:sz w:val="20"/>
          <w:szCs w:val="20"/>
        </w:rPr>
      </w:pPr>
    </w:p>
    <w:p w:rsidR="00301CCD" w:rsidRPr="00D8663C" w:rsidRDefault="00301CCD" w:rsidP="00301CCD">
      <w:pPr>
        <w:ind w:right="14"/>
        <w:jc w:val="center"/>
        <w:rPr>
          <w:rFonts w:ascii="Arial" w:hAnsi="Arial" w:cs="Arial"/>
          <w:b/>
          <w:sz w:val="20"/>
          <w:szCs w:val="20"/>
        </w:rPr>
      </w:pPr>
      <w:r w:rsidRPr="00D8663C">
        <w:rPr>
          <w:rFonts w:ascii="Arial" w:hAnsi="Arial" w:cs="Arial"/>
          <w:b/>
          <w:sz w:val="20"/>
          <w:szCs w:val="20"/>
        </w:rPr>
        <w:t>§ 6.</w:t>
      </w:r>
    </w:p>
    <w:p w:rsidR="00301CCD" w:rsidRPr="00D8663C" w:rsidRDefault="00301CCD" w:rsidP="00392FDF">
      <w:pPr>
        <w:numPr>
          <w:ilvl w:val="0"/>
          <w:numId w:val="69"/>
        </w:numPr>
        <w:tabs>
          <w:tab w:val="left" w:pos="355"/>
        </w:tabs>
        <w:ind w:left="357" w:right="14"/>
        <w:jc w:val="both"/>
        <w:rPr>
          <w:rFonts w:ascii="Arial" w:hAnsi="Arial" w:cs="Arial"/>
          <w:sz w:val="20"/>
          <w:szCs w:val="20"/>
        </w:rPr>
      </w:pPr>
      <w:r w:rsidRPr="00D8663C">
        <w:rPr>
          <w:rFonts w:ascii="Arial" w:hAnsi="Arial" w:cs="Arial"/>
          <w:sz w:val="20"/>
          <w:szCs w:val="20"/>
        </w:rPr>
        <w:t>Zamawiający zastrzega sobie prawo do dochodzenia kar umownych za niezgodne z niniejszą umową lub nienależyte wykonanie zobowiązań wynikających z umowy.</w:t>
      </w:r>
    </w:p>
    <w:p w:rsidR="00301CCD" w:rsidRPr="00D8663C" w:rsidRDefault="00301CCD" w:rsidP="00392FDF">
      <w:pPr>
        <w:numPr>
          <w:ilvl w:val="0"/>
          <w:numId w:val="69"/>
        </w:numPr>
        <w:tabs>
          <w:tab w:val="left" w:pos="355"/>
        </w:tabs>
        <w:ind w:left="357" w:right="14"/>
        <w:jc w:val="both"/>
        <w:rPr>
          <w:rFonts w:ascii="Arial" w:hAnsi="Arial" w:cs="Arial"/>
          <w:sz w:val="20"/>
          <w:szCs w:val="20"/>
        </w:rPr>
      </w:pPr>
      <w:r w:rsidRPr="00D8663C">
        <w:rPr>
          <w:rFonts w:ascii="Arial" w:hAnsi="Arial" w:cs="Arial"/>
          <w:sz w:val="20"/>
          <w:szCs w:val="20"/>
        </w:rPr>
        <w:t>Wykonawca zapłaci Zleceniodawcy karę umowną:</w:t>
      </w:r>
    </w:p>
    <w:p w:rsidR="00301CCD" w:rsidRPr="00D8663C" w:rsidRDefault="00301CCD" w:rsidP="00392FDF">
      <w:pPr>
        <w:numPr>
          <w:ilvl w:val="0"/>
          <w:numId w:val="70"/>
        </w:numPr>
        <w:tabs>
          <w:tab w:val="left" w:pos="355"/>
        </w:tabs>
        <w:ind w:right="14"/>
        <w:jc w:val="both"/>
        <w:rPr>
          <w:rFonts w:ascii="Arial" w:hAnsi="Arial" w:cs="Arial"/>
          <w:sz w:val="20"/>
          <w:szCs w:val="20"/>
        </w:rPr>
      </w:pPr>
      <w:r w:rsidRPr="00D8663C">
        <w:rPr>
          <w:rFonts w:ascii="Arial" w:hAnsi="Arial" w:cs="Arial"/>
          <w:sz w:val="20"/>
          <w:szCs w:val="20"/>
        </w:rPr>
        <w:t xml:space="preserve">w przypadku opóźnienia Wykonawcy w wykonaniu Etapu I lub Etapu II przedmiotu umowy, </w:t>
      </w:r>
      <w:r w:rsidRPr="00D8663C">
        <w:rPr>
          <w:rFonts w:ascii="Arial" w:hAnsi="Arial" w:cs="Arial"/>
          <w:sz w:val="20"/>
          <w:szCs w:val="20"/>
        </w:rPr>
        <w:br/>
        <w:t>o których mowa w załączniku nr 5- w wysokości 0,5% całkowitej wartości umowy, o której mowa w § 4 ust. 1, za każdy rozpoczęty dzień opóźnienia, za każdy termin, którego opóźnienie dotyczy;</w:t>
      </w:r>
    </w:p>
    <w:p w:rsidR="00301CCD" w:rsidRPr="00D8663C" w:rsidRDefault="00301CCD" w:rsidP="00392FDF">
      <w:pPr>
        <w:numPr>
          <w:ilvl w:val="0"/>
          <w:numId w:val="70"/>
        </w:numPr>
        <w:tabs>
          <w:tab w:val="left" w:pos="355"/>
        </w:tabs>
        <w:ind w:right="14"/>
        <w:jc w:val="both"/>
        <w:rPr>
          <w:rFonts w:ascii="Arial" w:hAnsi="Arial" w:cs="Arial"/>
          <w:sz w:val="20"/>
          <w:szCs w:val="20"/>
        </w:rPr>
      </w:pPr>
      <w:r w:rsidRPr="00D8663C">
        <w:rPr>
          <w:rFonts w:ascii="Arial" w:hAnsi="Arial" w:cs="Arial"/>
          <w:sz w:val="20"/>
          <w:szCs w:val="20"/>
        </w:rPr>
        <w:t xml:space="preserve">w przypadku innego niż określony w pkt A nienależytego wykonania przez Wykonawcę zadań </w:t>
      </w:r>
      <w:r w:rsidRPr="00D8663C">
        <w:rPr>
          <w:rFonts w:ascii="Arial" w:hAnsi="Arial" w:cs="Arial"/>
          <w:sz w:val="20"/>
          <w:szCs w:val="20"/>
        </w:rPr>
        <w:br/>
        <w:t>w ramach Etapu I przedmiotu umowy - w wysokości 10% całkowitej wartości umowy, o której mowa § 4 ust. 1,</w:t>
      </w:r>
    </w:p>
    <w:p w:rsidR="00301CCD" w:rsidRPr="00D8663C" w:rsidRDefault="00301CCD" w:rsidP="00392FDF">
      <w:pPr>
        <w:numPr>
          <w:ilvl w:val="0"/>
          <w:numId w:val="70"/>
        </w:numPr>
        <w:tabs>
          <w:tab w:val="left" w:pos="355"/>
        </w:tabs>
        <w:ind w:right="14"/>
        <w:jc w:val="both"/>
        <w:rPr>
          <w:rFonts w:ascii="Arial" w:hAnsi="Arial" w:cs="Arial"/>
          <w:sz w:val="20"/>
          <w:szCs w:val="20"/>
        </w:rPr>
      </w:pPr>
      <w:r w:rsidRPr="00D8663C">
        <w:rPr>
          <w:rFonts w:ascii="Arial" w:hAnsi="Arial" w:cs="Arial"/>
          <w:sz w:val="20"/>
          <w:szCs w:val="20"/>
        </w:rPr>
        <w:t xml:space="preserve">w przypadku innego niż określony w lit. A nienależytego wykonania przez Wykonawcę zadań </w:t>
      </w:r>
      <w:r w:rsidRPr="00D8663C">
        <w:rPr>
          <w:rFonts w:ascii="Arial" w:hAnsi="Arial" w:cs="Arial"/>
          <w:sz w:val="20"/>
          <w:szCs w:val="20"/>
        </w:rPr>
        <w:br/>
        <w:t>w ramach Etapu II przedmiotu umowy, tj. niezrealizowania szkolenia lub niedostarczenia podręczników - w wysokości 10% całkowitej wartości umowy, o której mowa § 4 ust. 1,</w:t>
      </w:r>
    </w:p>
    <w:p w:rsidR="00301CCD" w:rsidRPr="00D8663C" w:rsidRDefault="00301CCD" w:rsidP="00392FDF">
      <w:pPr>
        <w:numPr>
          <w:ilvl w:val="0"/>
          <w:numId w:val="70"/>
        </w:numPr>
        <w:tabs>
          <w:tab w:val="left" w:pos="355"/>
        </w:tabs>
        <w:ind w:right="14"/>
        <w:jc w:val="both"/>
        <w:rPr>
          <w:rFonts w:ascii="Arial" w:hAnsi="Arial" w:cs="Arial"/>
          <w:sz w:val="20"/>
          <w:szCs w:val="20"/>
        </w:rPr>
      </w:pPr>
      <w:r w:rsidRPr="00D8663C">
        <w:rPr>
          <w:rFonts w:ascii="Arial" w:hAnsi="Arial" w:cs="Arial"/>
          <w:sz w:val="20"/>
          <w:szCs w:val="20"/>
        </w:rPr>
        <w:t>w przypadku niedotrzymania w okresie trwania umowy dostępności usługi hostingu na poziomie 99,8 % w skali roku - w wysokości 0,5% wartości całkowitej umowy, o której mowa § 4 ust. 1, za każde rozpoczęte 12 godzin braku dostępności usługi w ww. okresie;</w:t>
      </w:r>
    </w:p>
    <w:p w:rsidR="00301CCD" w:rsidRPr="00D8663C" w:rsidRDefault="00301CCD" w:rsidP="00392FDF">
      <w:pPr>
        <w:numPr>
          <w:ilvl w:val="0"/>
          <w:numId w:val="70"/>
        </w:numPr>
        <w:tabs>
          <w:tab w:val="left" w:pos="355"/>
        </w:tabs>
        <w:ind w:right="14"/>
        <w:jc w:val="both"/>
        <w:rPr>
          <w:rFonts w:ascii="Arial" w:hAnsi="Arial" w:cs="Arial"/>
          <w:sz w:val="20"/>
          <w:szCs w:val="20"/>
        </w:rPr>
      </w:pPr>
      <w:r w:rsidRPr="00D8663C">
        <w:rPr>
          <w:rFonts w:ascii="Arial" w:hAnsi="Arial" w:cs="Arial"/>
          <w:sz w:val="20"/>
          <w:szCs w:val="20"/>
        </w:rPr>
        <w:t xml:space="preserve">w przypadku innego niż określony w lit. D nienależytego wykonania przez Wykonawcę zadań </w:t>
      </w:r>
      <w:r w:rsidRPr="00D8663C">
        <w:rPr>
          <w:rFonts w:ascii="Arial" w:hAnsi="Arial" w:cs="Arial"/>
          <w:sz w:val="20"/>
          <w:szCs w:val="20"/>
        </w:rPr>
        <w:br/>
        <w:t>w ramach Etapu III przedmiotu umowy - w wysokości 5% całkowitej wartości umowy, o której mowa § 4 ust. 1, za każdy przypadek nienależytego wykonania umowy;</w:t>
      </w:r>
    </w:p>
    <w:p w:rsidR="00301CCD" w:rsidRPr="00D8663C" w:rsidRDefault="00301CCD" w:rsidP="00392FDF">
      <w:pPr>
        <w:numPr>
          <w:ilvl w:val="0"/>
          <w:numId w:val="70"/>
        </w:numPr>
        <w:tabs>
          <w:tab w:val="left" w:pos="355"/>
        </w:tabs>
        <w:ind w:right="14"/>
        <w:jc w:val="both"/>
        <w:rPr>
          <w:rFonts w:ascii="Arial" w:hAnsi="Arial" w:cs="Arial"/>
          <w:sz w:val="20"/>
          <w:szCs w:val="20"/>
        </w:rPr>
      </w:pPr>
      <w:r w:rsidRPr="00D8663C">
        <w:rPr>
          <w:rFonts w:ascii="Arial" w:hAnsi="Arial" w:cs="Arial"/>
          <w:sz w:val="20"/>
          <w:szCs w:val="20"/>
        </w:rPr>
        <w:t>w przypadku odstąpienia od umowy lub jej rozwiązania przez Wykonawcę lub przez Zamawiającego z przyczyn leżących po stronie Wykonawcy - w wysokości 20% wartości całkowitej umowy, o której mowa § 4 ust. 1.</w:t>
      </w:r>
    </w:p>
    <w:p w:rsidR="00301CCD" w:rsidRPr="00D8663C" w:rsidRDefault="00301CCD" w:rsidP="00392FDF">
      <w:pPr>
        <w:numPr>
          <w:ilvl w:val="0"/>
          <w:numId w:val="69"/>
        </w:numPr>
        <w:tabs>
          <w:tab w:val="left" w:pos="355"/>
        </w:tabs>
        <w:ind w:left="357" w:right="14"/>
        <w:jc w:val="both"/>
        <w:rPr>
          <w:rFonts w:ascii="Arial" w:hAnsi="Arial" w:cs="Arial"/>
          <w:sz w:val="20"/>
          <w:szCs w:val="20"/>
        </w:rPr>
      </w:pPr>
      <w:r w:rsidRPr="00D8663C">
        <w:rPr>
          <w:rFonts w:ascii="Arial" w:hAnsi="Arial" w:cs="Arial"/>
          <w:sz w:val="20"/>
          <w:szCs w:val="20"/>
        </w:rPr>
        <w:t>Kary umowne będą potrącane w pierwszej kolejności z wynagrodzenia należnego Wykonawcy, na co Wykonawca nieodwołalnie wyraża zgodę i do czego upoważnia Zamawiającego bez potrzeby uzyskania potwierdzenia.</w:t>
      </w:r>
    </w:p>
    <w:p w:rsidR="00301CCD" w:rsidRPr="00D8663C" w:rsidRDefault="00301CCD" w:rsidP="00392FDF">
      <w:pPr>
        <w:numPr>
          <w:ilvl w:val="0"/>
          <w:numId w:val="69"/>
        </w:numPr>
        <w:tabs>
          <w:tab w:val="left" w:pos="355"/>
        </w:tabs>
        <w:ind w:left="357" w:right="14"/>
        <w:jc w:val="both"/>
        <w:rPr>
          <w:rFonts w:ascii="Arial" w:hAnsi="Arial" w:cs="Arial"/>
          <w:sz w:val="20"/>
          <w:szCs w:val="20"/>
        </w:rPr>
      </w:pPr>
      <w:r w:rsidRPr="00D8663C">
        <w:rPr>
          <w:rFonts w:ascii="Arial" w:hAnsi="Arial" w:cs="Arial"/>
          <w:sz w:val="20"/>
          <w:szCs w:val="20"/>
        </w:rPr>
        <w:t>Kary wymienione w ust. 2 pkt. A - F podlegają sumowaniu.</w:t>
      </w:r>
    </w:p>
    <w:p w:rsidR="00301CCD" w:rsidRPr="00D8663C" w:rsidRDefault="00301CCD" w:rsidP="00392FDF">
      <w:pPr>
        <w:numPr>
          <w:ilvl w:val="0"/>
          <w:numId w:val="69"/>
        </w:numPr>
        <w:tabs>
          <w:tab w:val="left" w:pos="355"/>
        </w:tabs>
        <w:ind w:left="357" w:right="14"/>
        <w:jc w:val="both"/>
        <w:rPr>
          <w:rFonts w:ascii="Arial" w:hAnsi="Arial" w:cs="Arial"/>
          <w:sz w:val="20"/>
          <w:szCs w:val="20"/>
        </w:rPr>
      </w:pPr>
      <w:r w:rsidRPr="00D8663C">
        <w:rPr>
          <w:rFonts w:ascii="Arial" w:hAnsi="Arial" w:cs="Arial"/>
          <w:sz w:val="20"/>
          <w:szCs w:val="20"/>
        </w:rPr>
        <w:t>Zamawiający może dochodzić na zasadach ogólnych określonych w Kodeksie cywilnym odszkodowania przewyższającego zastrzeżone kary umowne.</w:t>
      </w:r>
    </w:p>
    <w:p w:rsidR="00301CCD" w:rsidRPr="00D8663C" w:rsidRDefault="00301CCD" w:rsidP="00392FDF">
      <w:pPr>
        <w:numPr>
          <w:ilvl w:val="0"/>
          <w:numId w:val="69"/>
        </w:numPr>
        <w:tabs>
          <w:tab w:val="left" w:pos="355"/>
        </w:tabs>
        <w:ind w:left="357" w:right="14"/>
        <w:jc w:val="both"/>
        <w:rPr>
          <w:rFonts w:ascii="Arial" w:hAnsi="Arial" w:cs="Arial"/>
          <w:sz w:val="20"/>
          <w:szCs w:val="20"/>
        </w:rPr>
      </w:pPr>
      <w:r w:rsidRPr="00D8663C">
        <w:rPr>
          <w:rFonts w:ascii="Arial" w:hAnsi="Arial" w:cs="Arial"/>
          <w:sz w:val="20"/>
          <w:szCs w:val="20"/>
        </w:rPr>
        <w:t>Zapłata kary umownej nie zwalnia Wykonawcy od wykonania przedmiotu umowy.</w:t>
      </w:r>
    </w:p>
    <w:p w:rsidR="00301CCD" w:rsidRPr="00077E2A" w:rsidRDefault="00301CCD" w:rsidP="00392FDF">
      <w:pPr>
        <w:numPr>
          <w:ilvl w:val="0"/>
          <w:numId w:val="69"/>
        </w:numPr>
        <w:tabs>
          <w:tab w:val="left" w:pos="355"/>
        </w:tabs>
        <w:ind w:left="357" w:right="14"/>
        <w:jc w:val="both"/>
        <w:rPr>
          <w:rFonts w:ascii="Arial" w:hAnsi="Arial" w:cs="Arial"/>
          <w:sz w:val="20"/>
          <w:szCs w:val="20"/>
        </w:rPr>
      </w:pPr>
      <w:r w:rsidRPr="00D8663C">
        <w:rPr>
          <w:rFonts w:ascii="Arial" w:hAnsi="Arial" w:cs="Arial"/>
          <w:sz w:val="20"/>
          <w:szCs w:val="20"/>
        </w:rPr>
        <w:t>Zamawiający zastrzega sobie oraz innym organom uprawnionym w ramach systemu wdrażania funduszy europejskich oraz funduszy norweskich w Polsce prawo wglądu do dokumentów Wykonawcy (w tym dokumentów finansowych) związanych z realizacją niniejszej umowy.</w:t>
      </w:r>
    </w:p>
    <w:p w:rsidR="00301CCD" w:rsidRPr="00D8663C" w:rsidRDefault="00301CCD" w:rsidP="00301CCD">
      <w:pPr>
        <w:ind w:right="14"/>
        <w:jc w:val="center"/>
        <w:rPr>
          <w:rFonts w:ascii="Arial" w:hAnsi="Arial" w:cs="Arial"/>
          <w:b/>
          <w:sz w:val="20"/>
          <w:szCs w:val="20"/>
        </w:rPr>
      </w:pPr>
    </w:p>
    <w:p w:rsidR="00301CCD" w:rsidRPr="00D8663C" w:rsidRDefault="00301CCD" w:rsidP="00301CCD">
      <w:pPr>
        <w:ind w:right="14"/>
        <w:jc w:val="center"/>
        <w:rPr>
          <w:rFonts w:ascii="Arial" w:hAnsi="Arial" w:cs="Arial"/>
          <w:b/>
          <w:sz w:val="20"/>
          <w:szCs w:val="20"/>
        </w:rPr>
      </w:pPr>
      <w:r w:rsidRPr="00D8663C">
        <w:rPr>
          <w:rFonts w:ascii="Arial" w:hAnsi="Arial" w:cs="Arial"/>
          <w:b/>
          <w:sz w:val="20"/>
          <w:szCs w:val="20"/>
        </w:rPr>
        <w:t>§ 7.</w:t>
      </w:r>
    </w:p>
    <w:p w:rsidR="00301CCD" w:rsidRPr="00D8663C" w:rsidRDefault="00301CCD" w:rsidP="00392FDF">
      <w:pPr>
        <w:numPr>
          <w:ilvl w:val="0"/>
          <w:numId w:val="71"/>
        </w:numPr>
        <w:tabs>
          <w:tab w:val="left" w:pos="355"/>
          <w:tab w:val="num" w:pos="426"/>
          <w:tab w:val="num" w:pos="720"/>
        </w:tabs>
        <w:ind w:left="357" w:right="14"/>
        <w:jc w:val="both"/>
        <w:rPr>
          <w:rFonts w:ascii="Arial" w:hAnsi="Arial" w:cs="Arial"/>
          <w:sz w:val="20"/>
          <w:szCs w:val="20"/>
        </w:rPr>
      </w:pPr>
      <w:r w:rsidRPr="00D8663C">
        <w:rPr>
          <w:rFonts w:ascii="Arial" w:hAnsi="Arial" w:cs="Arial"/>
          <w:sz w:val="20"/>
          <w:szCs w:val="20"/>
        </w:rPr>
        <w:t xml:space="preserve">W przypadku złożenia w ofercie zobowiązania do zatrudnienia do realizacji zamówienia osoby bezrobotnej lub z orzeczeniem o niepełnosprawności Wykonawca będzie zobowiązany </w:t>
      </w:r>
      <w:r w:rsidRPr="00D8663C">
        <w:rPr>
          <w:rFonts w:ascii="Arial" w:hAnsi="Arial" w:cs="Arial"/>
          <w:sz w:val="20"/>
          <w:szCs w:val="20"/>
        </w:rPr>
        <w:br/>
        <w:t xml:space="preserve">w terminie 14 dni od dnia zawarcia umowy do zatrudnienia w wymiarze ½ etatu osoby bezrobotnej lub z orzeczeniem o niepełnosprawności na podstawie skierowania powiatowego urzędu pracy </w:t>
      </w:r>
      <w:r w:rsidRPr="00D8663C">
        <w:rPr>
          <w:rFonts w:ascii="Arial" w:hAnsi="Arial" w:cs="Arial"/>
          <w:sz w:val="20"/>
          <w:szCs w:val="20"/>
        </w:rPr>
        <w:lastRenderedPageBreak/>
        <w:t xml:space="preserve">zgodnie z ustawą z dnia 20.04.2004 r. o promocji zatrudnienia i instytucjach rynku pracy (Dz. U. z 2013 r. poz. 674 ze zm.) lub na podstawie właściwego dokumentu kierującego bezrobotnego do pracodawcy wystawionego przez organ zajmujący się realizacją zadań </w:t>
      </w:r>
      <w:r w:rsidRPr="00D8663C">
        <w:rPr>
          <w:rFonts w:ascii="Arial" w:hAnsi="Arial" w:cs="Arial"/>
          <w:sz w:val="20"/>
          <w:szCs w:val="20"/>
        </w:rPr>
        <w:br/>
        <w:t xml:space="preserve">z zakresu rynku pracy określony w analogicznych przepisach państwa członkowskiego UE, </w:t>
      </w:r>
      <w:r w:rsidRPr="00D8663C">
        <w:rPr>
          <w:rFonts w:ascii="Arial" w:hAnsi="Arial" w:cs="Arial"/>
          <w:sz w:val="20"/>
          <w:szCs w:val="20"/>
        </w:rPr>
        <w:br/>
        <w:t>w którym wykonawca ma mie</w:t>
      </w:r>
      <w:r>
        <w:rPr>
          <w:rFonts w:ascii="Arial" w:hAnsi="Arial" w:cs="Arial"/>
          <w:sz w:val="20"/>
          <w:szCs w:val="20"/>
        </w:rPr>
        <w:t>jsce zamieszkania albo siedzibę.</w:t>
      </w:r>
      <w:r w:rsidRPr="00D8663C">
        <w:rPr>
          <w:rFonts w:ascii="Arial" w:hAnsi="Arial" w:cs="Arial"/>
          <w:sz w:val="20"/>
          <w:szCs w:val="20"/>
        </w:rPr>
        <w:t xml:space="preserve"> </w:t>
      </w:r>
    </w:p>
    <w:p w:rsidR="00301CCD" w:rsidRPr="00D8663C" w:rsidRDefault="00301CCD" w:rsidP="00392FDF">
      <w:pPr>
        <w:numPr>
          <w:ilvl w:val="0"/>
          <w:numId w:val="71"/>
        </w:numPr>
        <w:tabs>
          <w:tab w:val="left" w:pos="355"/>
          <w:tab w:val="num" w:pos="426"/>
          <w:tab w:val="num" w:pos="720"/>
        </w:tabs>
        <w:ind w:left="357" w:right="14"/>
        <w:jc w:val="both"/>
        <w:rPr>
          <w:rFonts w:ascii="Arial" w:hAnsi="Arial" w:cs="Arial"/>
          <w:sz w:val="20"/>
          <w:szCs w:val="20"/>
        </w:rPr>
      </w:pPr>
      <w:r w:rsidRPr="00D8663C">
        <w:rPr>
          <w:rFonts w:ascii="Arial" w:hAnsi="Arial" w:cs="Arial"/>
          <w:sz w:val="20"/>
          <w:szCs w:val="20"/>
        </w:rPr>
        <w:t xml:space="preserve">Zatrudnienie przy realizacji zamówienia osoby bezrobotnej lub z orzeczeniem </w:t>
      </w:r>
      <w:r w:rsidRPr="00D8663C">
        <w:rPr>
          <w:rFonts w:ascii="Arial" w:hAnsi="Arial" w:cs="Arial"/>
          <w:sz w:val="20"/>
          <w:szCs w:val="20"/>
        </w:rPr>
        <w:br/>
        <w:t>o niepełnosprawności musi trwać do końca upływu realizacji zamówienia. W przypadku rozwiązania stosunku pracy przez zatrudnioną osobę, o której mowa w ust. 2, lub przez Wykonawcę przed zakończeniem realizacji zamówienia, Wykonawca będzie obowiązany do zatrudnienia na to miejsce innego bezrobotnego lub osoby z orzeczeniem o niepełnosprawności, w terminie 14 dni od wygaśnięcia stosunku pracy z osobą dotychczas zatrudnioną oraz przedstawienia stosownych dokumentów Zamawiającemu.</w:t>
      </w:r>
    </w:p>
    <w:p w:rsidR="00301CCD" w:rsidRPr="00D8663C" w:rsidRDefault="00301CCD" w:rsidP="00392FDF">
      <w:pPr>
        <w:numPr>
          <w:ilvl w:val="0"/>
          <w:numId w:val="71"/>
        </w:numPr>
        <w:tabs>
          <w:tab w:val="left" w:pos="355"/>
          <w:tab w:val="num" w:pos="426"/>
          <w:tab w:val="num" w:pos="720"/>
        </w:tabs>
        <w:ind w:left="357" w:right="14"/>
        <w:jc w:val="both"/>
        <w:rPr>
          <w:rFonts w:ascii="Arial" w:hAnsi="Arial" w:cs="Arial"/>
          <w:sz w:val="20"/>
          <w:szCs w:val="20"/>
        </w:rPr>
      </w:pPr>
      <w:r w:rsidRPr="00D8663C">
        <w:rPr>
          <w:rFonts w:ascii="Arial" w:hAnsi="Arial" w:cs="Arial"/>
          <w:sz w:val="20"/>
          <w:szCs w:val="20"/>
        </w:rPr>
        <w:t xml:space="preserve">Wykonawca, podczas wykonywania Umowy, w terminie 21 dni od jej zawarcia przedstawi Zamawiającemu zgłoszenia ofert pracy przedstawione powiatowemu urzędowi pracy, odpis skierowania bezrobotnych przez powiatowy urząd pracy do pracodawcy oraz umowę </w:t>
      </w:r>
      <w:r w:rsidRPr="00D8663C">
        <w:rPr>
          <w:rFonts w:ascii="Arial" w:hAnsi="Arial" w:cs="Arial"/>
          <w:sz w:val="20"/>
          <w:szCs w:val="20"/>
        </w:rPr>
        <w:br/>
        <w:t xml:space="preserve">o pracę lub wykaże przyczyny niezatrudnienia osoby bezrobotnej lub z orzeczeniem </w:t>
      </w:r>
      <w:r w:rsidRPr="00D8663C">
        <w:rPr>
          <w:rFonts w:ascii="Arial" w:hAnsi="Arial" w:cs="Arial"/>
          <w:sz w:val="20"/>
          <w:szCs w:val="20"/>
        </w:rPr>
        <w:br/>
        <w:t xml:space="preserve">o niepełnosprawności. </w:t>
      </w:r>
    </w:p>
    <w:p w:rsidR="00301CCD" w:rsidRPr="00D8663C" w:rsidRDefault="00301CCD" w:rsidP="00392FDF">
      <w:pPr>
        <w:numPr>
          <w:ilvl w:val="0"/>
          <w:numId w:val="71"/>
        </w:numPr>
        <w:tabs>
          <w:tab w:val="left" w:pos="355"/>
          <w:tab w:val="num" w:pos="426"/>
          <w:tab w:val="num" w:pos="720"/>
        </w:tabs>
        <w:ind w:left="357" w:right="14"/>
        <w:jc w:val="both"/>
        <w:rPr>
          <w:rFonts w:ascii="Arial" w:hAnsi="Arial" w:cs="Arial"/>
          <w:sz w:val="20"/>
          <w:szCs w:val="20"/>
        </w:rPr>
      </w:pPr>
      <w:r w:rsidRPr="00D8663C">
        <w:rPr>
          <w:rFonts w:ascii="Arial" w:hAnsi="Arial" w:cs="Arial"/>
          <w:sz w:val="20"/>
          <w:szCs w:val="20"/>
        </w:rPr>
        <w:t xml:space="preserve">W przypadku niezatrudnienia osoby bezrobotnej w wymiarze 1/2 etatu, Wykonawca będzie zobowiązany do zapłacenia kary umownej Zamawiającemu określonej w ust. 5, chyba że Wykonawca wykaże, że przedstawił zgłoszenie ofert pracy powiatowemu urzędowi pracy albo odpowiedniemu organowi zajmującemu się realizacją zadań z zakresu rynku pracy w państwie, </w:t>
      </w:r>
      <w:r w:rsidRPr="00D8663C">
        <w:rPr>
          <w:rFonts w:ascii="Arial" w:hAnsi="Arial" w:cs="Arial"/>
          <w:sz w:val="20"/>
          <w:szCs w:val="20"/>
        </w:rPr>
        <w:br/>
        <w:t>w którym ten Wykonawca ma siedzibę lub miejsce zamieszkania, a niezatrudnienie osoby bezrobotnej lub z orzeczeniem o niepełnosprawności nastąpiło z przyczyn nieleżących po jego stronie; za przyczynę nieleżącą po stronie Wykonawcy będzie uznany w szczególności brak na obszarze, w którym jest realizowane zamówienie i w okresie jego realizacji, osób bezrobotnych zdolnych do wykonania zamówienia lub odmowa podjęcia pracy przez taką osobę bezrobotną.</w:t>
      </w:r>
    </w:p>
    <w:p w:rsidR="00301CCD" w:rsidRPr="00D8663C" w:rsidRDefault="00301CCD" w:rsidP="00392FDF">
      <w:pPr>
        <w:numPr>
          <w:ilvl w:val="0"/>
          <w:numId w:val="71"/>
        </w:numPr>
        <w:tabs>
          <w:tab w:val="left" w:pos="355"/>
          <w:tab w:val="num" w:pos="426"/>
          <w:tab w:val="num" w:pos="720"/>
        </w:tabs>
        <w:ind w:left="357" w:right="14"/>
        <w:jc w:val="both"/>
        <w:rPr>
          <w:rFonts w:ascii="Arial" w:hAnsi="Arial" w:cs="Arial"/>
          <w:sz w:val="20"/>
          <w:szCs w:val="20"/>
        </w:rPr>
      </w:pPr>
      <w:r w:rsidRPr="00D8663C">
        <w:rPr>
          <w:rFonts w:ascii="Arial" w:hAnsi="Arial" w:cs="Arial"/>
          <w:sz w:val="20"/>
          <w:szCs w:val="20"/>
        </w:rPr>
        <w:t>Z zastrzeżeniem ust. 4, w przypadku niezatrudnienia przy realizacji przedmiotu Umowy osoby bezrobotnej lub z orzeczeniem o niepełnosprawności w wymiarze ½ etatu, Wykonawca zapłaci Zamawiającemu karę umowną w wysokości iloczynu kwoty minimalnego wynagrodzenia ustalanego na podstawie ustawy z dnia 10 października 2002 r. o minimalnym wynagrodzeniu za pracę (Dz. U. Nr 157, poz. 1314) obowiązującego w danym miesiącu wraz z należnymi składkami na ubezpieczenie społeczne oraz liczby miesięcy w okresie realizacji Umowy – za niezatrudnioną osobę bezrobotną lub z orzeczeniem o niepełnosprawności.</w:t>
      </w:r>
    </w:p>
    <w:p w:rsidR="00301CCD" w:rsidRPr="00D8663C" w:rsidRDefault="00301CCD" w:rsidP="00392FDF">
      <w:pPr>
        <w:numPr>
          <w:ilvl w:val="0"/>
          <w:numId w:val="71"/>
        </w:numPr>
        <w:tabs>
          <w:tab w:val="left" w:pos="355"/>
          <w:tab w:val="num" w:pos="426"/>
          <w:tab w:val="num" w:pos="720"/>
        </w:tabs>
        <w:ind w:left="357" w:right="14"/>
        <w:jc w:val="both"/>
        <w:rPr>
          <w:rFonts w:ascii="Arial" w:hAnsi="Arial" w:cs="Arial"/>
          <w:sz w:val="20"/>
          <w:szCs w:val="20"/>
        </w:rPr>
      </w:pPr>
      <w:r w:rsidRPr="00D8663C">
        <w:rPr>
          <w:rFonts w:ascii="Arial" w:hAnsi="Arial" w:cs="Arial"/>
          <w:sz w:val="20"/>
          <w:szCs w:val="20"/>
        </w:rPr>
        <w:t xml:space="preserve">Zamawiający ma prawo w każdym okresie realizacji zamówienia zwrócić się do Wykonawcy </w:t>
      </w:r>
      <w:r w:rsidRPr="00D8663C">
        <w:rPr>
          <w:rFonts w:ascii="Arial" w:hAnsi="Arial" w:cs="Arial"/>
          <w:sz w:val="20"/>
          <w:szCs w:val="20"/>
        </w:rPr>
        <w:br/>
        <w:t>o przedstawienie dokumentacji zatrudnienia skierowanych bezrobotnych lub osób z orzeczeniem o niepełnosprawności, zaś Wykonawca ma obowiązek przedstawić ją niezwłocznie Zamawiającemu.</w:t>
      </w:r>
    </w:p>
    <w:p w:rsidR="00301CCD" w:rsidRPr="00D8663C" w:rsidRDefault="00301CCD" w:rsidP="00301CCD">
      <w:pPr>
        <w:ind w:right="14"/>
        <w:jc w:val="center"/>
        <w:rPr>
          <w:rFonts w:ascii="Arial" w:hAnsi="Arial" w:cs="Arial"/>
          <w:b/>
          <w:sz w:val="20"/>
          <w:szCs w:val="20"/>
        </w:rPr>
      </w:pPr>
    </w:p>
    <w:p w:rsidR="00301CCD" w:rsidRPr="00D8663C" w:rsidRDefault="00301CCD" w:rsidP="00301CCD">
      <w:pPr>
        <w:ind w:right="14"/>
        <w:jc w:val="center"/>
        <w:rPr>
          <w:rFonts w:ascii="Arial" w:hAnsi="Arial" w:cs="Arial"/>
          <w:b/>
          <w:sz w:val="20"/>
          <w:szCs w:val="20"/>
        </w:rPr>
      </w:pPr>
      <w:r w:rsidRPr="00D8663C">
        <w:rPr>
          <w:rFonts w:ascii="Arial" w:hAnsi="Arial" w:cs="Arial"/>
          <w:b/>
          <w:sz w:val="20"/>
          <w:szCs w:val="20"/>
        </w:rPr>
        <w:t>§ 8.</w:t>
      </w:r>
    </w:p>
    <w:p w:rsidR="00301CCD" w:rsidRPr="00D8663C" w:rsidRDefault="00301CCD" w:rsidP="00392FDF">
      <w:pPr>
        <w:numPr>
          <w:ilvl w:val="0"/>
          <w:numId w:val="72"/>
        </w:numPr>
        <w:tabs>
          <w:tab w:val="left" w:pos="355"/>
          <w:tab w:val="num" w:pos="426"/>
          <w:tab w:val="num" w:pos="720"/>
        </w:tabs>
        <w:ind w:left="357" w:right="14"/>
        <w:jc w:val="both"/>
        <w:rPr>
          <w:rFonts w:ascii="Arial" w:hAnsi="Arial" w:cs="Arial"/>
          <w:sz w:val="20"/>
          <w:szCs w:val="20"/>
        </w:rPr>
      </w:pPr>
      <w:r w:rsidRPr="00D8663C">
        <w:rPr>
          <w:rFonts w:ascii="Arial" w:hAnsi="Arial" w:cs="Arial"/>
          <w:sz w:val="20"/>
          <w:szCs w:val="20"/>
        </w:rPr>
        <w:t>Wykonawca oświadcza, że wykonanie przedmiotu umowy leży w granicach jego możliwości i nie istnieją żadne przeszkody natury technicznej, prawnej ani finansowej, które mogą uniemożliwić jego wykonanie.</w:t>
      </w:r>
    </w:p>
    <w:p w:rsidR="00301CCD" w:rsidRPr="00D8663C" w:rsidRDefault="00301CCD" w:rsidP="00392FDF">
      <w:pPr>
        <w:numPr>
          <w:ilvl w:val="0"/>
          <w:numId w:val="72"/>
        </w:numPr>
        <w:tabs>
          <w:tab w:val="left" w:pos="355"/>
          <w:tab w:val="num" w:pos="426"/>
          <w:tab w:val="num" w:pos="720"/>
        </w:tabs>
        <w:ind w:left="357" w:right="14"/>
        <w:jc w:val="both"/>
        <w:rPr>
          <w:rFonts w:ascii="Arial" w:hAnsi="Arial" w:cs="Arial"/>
          <w:sz w:val="20"/>
          <w:szCs w:val="20"/>
        </w:rPr>
      </w:pPr>
      <w:r w:rsidRPr="00D8663C">
        <w:rPr>
          <w:rFonts w:ascii="Arial" w:hAnsi="Arial" w:cs="Arial"/>
          <w:sz w:val="20"/>
          <w:szCs w:val="20"/>
        </w:rPr>
        <w:t>Wykonawca jest odpowiedzialny za działania i zaniechania osób, przy pomocy których wykonuje umowę, jak za własne działania i zaniechania. Wykonawca nie może zwolnić się od odpowiedzialności względem Zleceniodawcy z tego powodu, że niewykonanie lub nienależyte wykonanie umowy przez Zleceniobiorcę było następstwem niewykonania lub nienależytego wykonania zobowiązań wobec Wykonawcy przez jego kooperantów, poddostawców lub podwykonawców.</w:t>
      </w:r>
    </w:p>
    <w:p w:rsidR="00301CCD" w:rsidRPr="00D8663C" w:rsidRDefault="00301CCD" w:rsidP="00392FDF">
      <w:pPr>
        <w:numPr>
          <w:ilvl w:val="0"/>
          <w:numId w:val="72"/>
        </w:numPr>
        <w:tabs>
          <w:tab w:val="left" w:pos="355"/>
          <w:tab w:val="num" w:pos="426"/>
          <w:tab w:val="num" w:pos="720"/>
        </w:tabs>
        <w:ind w:left="357" w:right="14"/>
        <w:jc w:val="both"/>
        <w:rPr>
          <w:rFonts w:ascii="Arial" w:hAnsi="Arial" w:cs="Arial"/>
          <w:sz w:val="20"/>
          <w:szCs w:val="20"/>
        </w:rPr>
      </w:pPr>
      <w:r w:rsidRPr="00D8663C">
        <w:rPr>
          <w:rFonts w:ascii="Arial" w:hAnsi="Arial" w:cs="Arial"/>
          <w:sz w:val="20"/>
          <w:szCs w:val="20"/>
        </w:rPr>
        <w:t>Wykonawca ponosi wyłączną odpowiedzialność za wszelkie roszczenia osób trzecich z tytułu naruszenia przez niego cudzych praw, w związku z realizacją umowy.</w:t>
      </w:r>
    </w:p>
    <w:p w:rsidR="00301CCD" w:rsidRDefault="00301CCD" w:rsidP="00301CCD">
      <w:pPr>
        <w:ind w:right="216"/>
        <w:jc w:val="center"/>
        <w:rPr>
          <w:rFonts w:ascii="Arial" w:hAnsi="Arial" w:cs="Arial"/>
          <w:b/>
          <w:sz w:val="20"/>
          <w:szCs w:val="20"/>
        </w:rPr>
      </w:pPr>
    </w:p>
    <w:p w:rsidR="00301CCD" w:rsidRPr="00D8663C" w:rsidRDefault="00301CCD" w:rsidP="00301CCD">
      <w:pPr>
        <w:ind w:right="216"/>
        <w:jc w:val="center"/>
        <w:rPr>
          <w:rFonts w:ascii="Arial" w:hAnsi="Arial" w:cs="Arial"/>
          <w:b/>
          <w:sz w:val="20"/>
          <w:szCs w:val="20"/>
        </w:rPr>
      </w:pPr>
    </w:p>
    <w:p w:rsidR="00301CCD" w:rsidRPr="00D8663C" w:rsidRDefault="00301CCD" w:rsidP="00301CCD">
      <w:pPr>
        <w:ind w:right="216"/>
        <w:jc w:val="center"/>
        <w:rPr>
          <w:rFonts w:ascii="Arial" w:hAnsi="Arial" w:cs="Arial"/>
          <w:b/>
          <w:sz w:val="20"/>
          <w:szCs w:val="20"/>
        </w:rPr>
      </w:pPr>
      <w:r w:rsidRPr="00D8663C">
        <w:rPr>
          <w:rFonts w:ascii="Arial" w:hAnsi="Arial" w:cs="Arial"/>
          <w:b/>
          <w:sz w:val="20"/>
          <w:szCs w:val="20"/>
        </w:rPr>
        <w:t>§ 9.</w:t>
      </w:r>
    </w:p>
    <w:p w:rsidR="00301CCD" w:rsidRPr="00D8663C" w:rsidRDefault="00301CCD" w:rsidP="00301CCD">
      <w:pPr>
        <w:ind w:left="357"/>
        <w:jc w:val="both"/>
        <w:rPr>
          <w:rFonts w:ascii="Arial" w:hAnsi="Arial" w:cs="Arial"/>
          <w:sz w:val="20"/>
          <w:szCs w:val="20"/>
        </w:rPr>
      </w:pPr>
      <w:r w:rsidRPr="00D8663C">
        <w:rPr>
          <w:rFonts w:ascii="Arial" w:hAnsi="Arial" w:cs="Arial"/>
          <w:sz w:val="20"/>
          <w:szCs w:val="20"/>
        </w:rPr>
        <w:t xml:space="preserve">Wykonawca oraz Zamawiający zobowiązują się do wzajemnego przekazywania sobie wszelkich informacji mających wpływ na realizację umowy oraz do niezwłocznego udzielania odpowiedzi </w:t>
      </w:r>
      <w:r w:rsidRPr="00D8663C">
        <w:rPr>
          <w:rFonts w:ascii="Arial" w:hAnsi="Arial" w:cs="Arial"/>
          <w:sz w:val="20"/>
          <w:szCs w:val="20"/>
        </w:rPr>
        <w:br/>
        <w:t xml:space="preserve">w formie pisemnej lub e-mailem na zgłaszane uwagi dotyczące realizacji przedmiotu umowy, </w:t>
      </w:r>
      <w:r w:rsidRPr="00D8663C">
        <w:rPr>
          <w:rFonts w:ascii="Arial" w:hAnsi="Arial" w:cs="Arial"/>
          <w:sz w:val="20"/>
          <w:szCs w:val="20"/>
        </w:rPr>
        <w:br/>
        <w:t>w terminie nie dłuższym niż dwa dni robocze od dnia otrzymania pisma lub wiadomości e-mail.</w:t>
      </w:r>
    </w:p>
    <w:p w:rsidR="00301CCD" w:rsidRPr="00D8663C" w:rsidRDefault="00301CCD" w:rsidP="00301CCD">
      <w:pPr>
        <w:ind w:left="357"/>
        <w:jc w:val="both"/>
        <w:rPr>
          <w:rFonts w:ascii="Arial" w:hAnsi="Arial" w:cs="Arial"/>
          <w:sz w:val="20"/>
          <w:szCs w:val="20"/>
        </w:rPr>
      </w:pPr>
    </w:p>
    <w:p w:rsidR="00301CCD" w:rsidRDefault="00301CCD">
      <w:pPr>
        <w:spacing w:after="160" w:line="259" w:lineRule="auto"/>
        <w:rPr>
          <w:rFonts w:ascii="Arial" w:hAnsi="Arial" w:cs="Arial"/>
          <w:b/>
          <w:sz w:val="20"/>
          <w:szCs w:val="20"/>
        </w:rPr>
      </w:pPr>
      <w:r>
        <w:rPr>
          <w:rFonts w:ascii="Arial" w:hAnsi="Arial" w:cs="Arial"/>
          <w:b/>
          <w:sz w:val="20"/>
          <w:szCs w:val="20"/>
        </w:rPr>
        <w:br w:type="page"/>
      </w:r>
    </w:p>
    <w:p w:rsidR="00301CCD" w:rsidRPr="00D8663C" w:rsidRDefault="00301CCD" w:rsidP="00301CCD">
      <w:pPr>
        <w:ind w:right="96"/>
        <w:jc w:val="center"/>
        <w:rPr>
          <w:rFonts w:ascii="Arial" w:hAnsi="Arial" w:cs="Arial"/>
          <w:b/>
          <w:sz w:val="20"/>
          <w:szCs w:val="20"/>
        </w:rPr>
      </w:pPr>
      <w:r w:rsidRPr="00D8663C">
        <w:rPr>
          <w:rFonts w:ascii="Arial" w:hAnsi="Arial" w:cs="Arial"/>
          <w:b/>
          <w:sz w:val="20"/>
          <w:szCs w:val="20"/>
        </w:rPr>
        <w:lastRenderedPageBreak/>
        <w:t>§ 10.</w:t>
      </w:r>
    </w:p>
    <w:p w:rsidR="00301CCD" w:rsidRPr="00D8663C" w:rsidRDefault="00301CCD" w:rsidP="00392FDF">
      <w:pPr>
        <w:numPr>
          <w:ilvl w:val="0"/>
          <w:numId w:val="73"/>
        </w:numPr>
        <w:tabs>
          <w:tab w:val="left" w:pos="355"/>
          <w:tab w:val="num" w:pos="426"/>
          <w:tab w:val="num" w:pos="720"/>
        </w:tabs>
        <w:ind w:left="357" w:right="14"/>
        <w:jc w:val="both"/>
        <w:rPr>
          <w:rFonts w:ascii="Arial" w:hAnsi="Arial" w:cs="Arial"/>
          <w:sz w:val="20"/>
          <w:szCs w:val="20"/>
        </w:rPr>
      </w:pPr>
      <w:r w:rsidRPr="00D8663C">
        <w:rPr>
          <w:rFonts w:ascii="Arial" w:hAnsi="Arial" w:cs="Arial"/>
          <w:sz w:val="20"/>
          <w:szCs w:val="20"/>
        </w:rPr>
        <w:t>Wykonawca oświadcza, iż przysługują mu pełne majątkowe prawa autorskie do utworów powstałych w związku z realizacją umowy w zakresie umożliwiającym korzystanie z nich na polach eksploatacji wymienionych w niniejszej umowie oraz, że zawarcie niniejszej umowy nie będzie naruszać praw osób trzecich, w szczególności praw własności intelektualnej.</w:t>
      </w:r>
    </w:p>
    <w:p w:rsidR="00301CCD" w:rsidRPr="00D8663C" w:rsidRDefault="00301CCD" w:rsidP="00392FDF">
      <w:pPr>
        <w:numPr>
          <w:ilvl w:val="0"/>
          <w:numId w:val="73"/>
        </w:numPr>
        <w:tabs>
          <w:tab w:val="left" w:pos="355"/>
          <w:tab w:val="num" w:pos="426"/>
          <w:tab w:val="num" w:pos="720"/>
        </w:tabs>
        <w:ind w:left="357" w:right="14"/>
        <w:jc w:val="both"/>
        <w:rPr>
          <w:rFonts w:ascii="Arial" w:hAnsi="Arial" w:cs="Arial"/>
          <w:sz w:val="20"/>
          <w:szCs w:val="20"/>
        </w:rPr>
      </w:pPr>
      <w:r w:rsidRPr="00D8663C">
        <w:rPr>
          <w:rFonts w:ascii="Arial" w:hAnsi="Arial" w:cs="Arial"/>
          <w:sz w:val="20"/>
          <w:szCs w:val="20"/>
        </w:rPr>
        <w:t>Wykonawca zobowiązany jest do zawarcia odpowiednich umów o przeniesienie autorskich praw majątkowych oraz praw do dokonywania opracowań utworów (praw zależnych) ze wszystkimi osobami, z którymi będzie współpracować przy realizacji przedmiotu umowy, oraz które wnoszą wkład twórczy do utworów powstałych w związku realizacją przedmiotu umowy.</w:t>
      </w:r>
    </w:p>
    <w:p w:rsidR="00301CCD" w:rsidRPr="00D8663C" w:rsidRDefault="00301CCD" w:rsidP="00392FDF">
      <w:pPr>
        <w:numPr>
          <w:ilvl w:val="0"/>
          <w:numId w:val="73"/>
        </w:numPr>
        <w:tabs>
          <w:tab w:val="left" w:pos="355"/>
          <w:tab w:val="num" w:pos="426"/>
          <w:tab w:val="num" w:pos="720"/>
        </w:tabs>
        <w:ind w:left="357" w:right="14"/>
        <w:jc w:val="both"/>
        <w:rPr>
          <w:rFonts w:ascii="Arial" w:hAnsi="Arial" w:cs="Arial"/>
          <w:sz w:val="20"/>
          <w:szCs w:val="20"/>
        </w:rPr>
      </w:pPr>
      <w:r w:rsidRPr="00D8663C">
        <w:rPr>
          <w:rFonts w:ascii="Arial" w:hAnsi="Arial" w:cs="Arial"/>
          <w:sz w:val="20"/>
          <w:szCs w:val="20"/>
        </w:rPr>
        <w:t>W przypadku zastosowania licencjonowanego modułu CMS w celu realizacji przedmiotu umowy, dopuszczalnego zgodnie z SOPZ stanowiącym załącznik nr 1, Wykonawca zobowiązuje się do udzielenia Zamawiającemu bezpłatnej i nieograniczonej co do czasu oraz zakresu licencji na jego użytkowanie.</w:t>
      </w:r>
    </w:p>
    <w:p w:rsidR="00301CCD" w:rsidRPr="00D8663C" w:rsidRDefault="00301CCD" w:rsidP="00301CCD">
      <w:pPr>
        <w:ind w:right="24"/>
        <w:jc w:val="center"/>
        <w:rPr>
          <w:rFonts w:ascii="Arial" w:hAnsi="Arial" w:cs="Arial"/>
          <w:sz w:val="20"/>
          <w:szCs w:val="20"/>
        </w:rPr>
      </w:pPr>
    </w:p>
    <w:p w:rsidR="00301CCD" w:rsidRPr="00D8663C" w:rsidRDefault="00301CCD" w:rsidP="00301CCD">
      <w:pPr>
        <w:ind w:right="24"/>
        <w:jc w:val="center"/>
        <w:rPr>
          <w:rFonts w:ascii="Arial" w:hAnsi="Arial" w:cs="Arial"/>
          <w:b/>
          <w:sz w:val="20"/>
          <w:szCs w:val="20"/>
        </w:rPr>
      </w:pPr>
      <w:r w:rsidRPr="00D8663C">
        <w:rPr>
          <w:rFonts w:ascii="Arial" w:hAnsi="Arial" w:cs="Arial"/>
          <w:b/>
          <w:sz w:val="20"/>
          <w:szCs w:val="20"/>
        </w:rPr>
        <w:t>§ 11.</w:t>
      </w:r>
    </w:p>
    <w:p w:rsidR="00301CCD" w:rsidRPr="00D8663C" w:rsidRDefault="00301CCD" w:rsidP="00392FDF">
      <w:pPr>
        <w:numPr>
          <w:ilvl w:val="0"/>
          <w:numId w:val="74"/>
        </w:numPr>
        <w:tabs>
          <w:tab w:val="left" w:pos="355"/>
          <w:tab w:val="num" w:pos="426"/>
          <w:tab w:val="num" w:pos="720"/>
        </w:tabs>
        <w:ind w:left="357" w:right="14"/>
        <w:jc w:val="both"/>
        <w:rPr>
          <w:rFonts w:ascii="Arial" w:hAnsi="Arial" w:cs="Arial"/>
          <w:sz w:val="20"/>
          <w:szCs w:val="20"/>
        </w:rPr>
      </w:pPr>
      <w:r w:rsidRPr="00D8663C">
        <w:rPr>
          <w:rFonts w:ascii="Arial" w:hAnsi="Arial" w:cs="Arial"/>
          <w:sz w:val="20"/>
          <w:szCs w:val="20"/>
        </w:rPr>
        <w:t xml:space="preserve">W ramach wynagrodzenia określonego w § 4 ust. 2 pkt A Wykonawca z dniem podpisania przez Zamawiającego protokołu odbioru Etapu I przedmiotu umowy przenosi na Zamawiającego całość autorskich praw majątkowych do wszystkich utworów wykonanych przez Wykonawcę w ramach umowy, w tym do kodu HTML i definicji CSS oraz przekazanej dokumentacji, w tym instrukcji obsługi CMS utworzonego bądź udostępnionego na potrzeby serwisu </w:t>
      </w:r>
      <w:hyperlink r:id="rId25" w:history="1">
        <w:r w:rsidRPr="005350F3">
          <w:rPr>
            <w:rFonts w:ascii="Arial" w:hAnsi="Arial" w:cs="Arial"/>
            <w:sz w:val="20"/>
            <w:szCs w:val="20"/>
          </w:rPr>
          <w:t>www.funduszenasprawiedliwosc.ms.gov.pl</w:t>
        </w:r>
      </w:hyperlink>
      <w:r w:rsidRPr="00D8663C">
        <w:rPr>
          <w:rFonts w:ascii="Arial" w:hAnsi="Arial" w:cs="Arial"/>
          <w:sz w:val="20"/>
          <w:szCs w:val="20"/>
        </w:rPr>
        <w:t>, uprawniających do nieograniczonego w czasie korzystania i rozporządzania tymi utworami w kraju i za granicą na wszystkich polach eksploatacji znanych w dniu zawarcia umowy, a w szczególności obejmujących:</w:t>
      </w:r>
    </w:p>
    <w:p w:rsidR="00301CCD" w:rsidRDefault="00301CCD" w:rsidP="00392FDF">
      <w:pPr>
        <w:pStyle w:val="Akapitzlist"/>
        <w:numPr>
          <w:ilvl w:val="0"/>
          <w:numId w:val="75"/>
        </w:numPr>
        <w:tabs>
          <w:tab w:val="left" w:pos="355"/>
          <w:tab w:val="num" w:pos="720"/>
        </w:tabs>
        <w:spacing w:line="240" w:lineRule="auto"/>
        <w:ind w:right="14"/>
        <w:contextualSpacing/>
        <w:jc w:val="both"/>
        <w:rPr>
          <w:sz w:val="20"/>
          <w:szCs w:val="20"/>
        </w:rPr>
      </w:pPr>
      <w:r w:rsidRPr="005350F3">
        <w:rPr>
          <w:sz w:val="20"/>
          <w:szCs w:val="20"/>
        </w:rPr>
        <w:t>utrwalanie i zwielokrotnianie utworów w całości lub w części, w tym ich utrwalanie przez wykonanie kopii plików tworzących utwór, jak również wydruk kodów źródłowych;</w:t>
      </w:r>
    </w:p>
    <w:p w:rsidR="00301CCD" w:rsidRDefault="00301CCD" w:rsidP="00392FDF">
      <w:pPr>
        <w:pStyle w:val="Akapitzlist"/>
        <w:numPr>
          <w:ilvl w:val="0"/>
          <w:numId w:val="75"/>
        </w:numPr>
        <w:tabs>
          <w:tab w:val="left" w:pos="355"/>
          <w:tab w:val="num" w:pos="720"/>
        </w:tabs>
        <w:spacing w:line="240" w:lineRule="auto"/>
        <w:ind w:right="14"/>
        <w:contextualSpacing/>
        <w:jc w:val="both"/>
        <w:rPr>
          <w:sz w:val="20"/>
          <w:szCs w:val="20"/>
        </w:rPr>
      </w:pPr>
      <w:r w:rsidRPr="005350F3">
        <w:rPr>
          <w:sz w:val="20"/>
          <w:szCs w:val="20"/>
        </w:rPr>
        <w:t xml:space="preserve">sporządzanie kopii zapasowych serwisu internetowego </w:t>
      </w:r>
      <w:hyperlink r:id="rId26" w:history="1">
        <w:r w:rsidRPr="0072737D">
          <w:rPr>
            <w:bCs/>
            <w:color w:val="0000FF"/>
            <w:sz w:val="20"/>
            <w:szCs w:val="20"/>
            <w:u w:val="single"/>
          </w:rPr>
          <w:t>www.funduszenasprawiedliwosc.ms.gov.pl</w:t>
        </w:r>
      </w:hyperlink>
      <w:r w:rsidRPr="005350F3">
        <w:rPr>
          <w:sz w:val="20"/>
          <w:szCs w:val="20"/>
        </w:rPr>
        <w:t xml:space="preserve"> dowolną techniką na własne potrzeby;</w:t>
      </w:r>
    </w:p>
    <w:p w:rsidR="00301CCD" w:rsidRDefault="00301CCD" w:rsidP="00392FDF">
      <w:pPr>
        <w:pStyle w:val="Akapitzlist"/>
        <w:numPr>
          <w:ilvl w:val="0"/>
          <w:numId w:val="75"/>
        </w:numPr>
        <w:tabs>
          <w:tab w:val="left" w:pos="355"/>
          <w:tab w:val="num" w:pos="720"/>
        </w:tabs>
        <w:spacing w:line="240" w:lineRule="auto"/>
        <w:ind w:right="14"/>
        <w:contextualSpacing/>
        <w:jc w:val="both"/>
        <w:rPr>
          <w:sz w:val="20"/>
          <w:szCs w:val="20"/>
        </w:rPr>
      </w:pPr>
      <w:r w:rsidRPr="005350F3">
        <w:rPr>
          <w:sz w:val="20"/>
          <w:szCs w:val="20"/>
        </w:rPr>
        <w:t>publiczne odtwarzanie oraz publiczne udostępnianie utworów w taki sposób, aby każdy mógł mieć do nich dostęp w miejscu i w czasie przez siebie wybranym, w tym m. in. wykorzystywania w sieci Internet, sieci wewnętrznej i sieciach rozległych, w tym wprowadzania do pamięci komputerów i serwerów oraz rozpowszechnianie w całości lub we fragmentach w tych sieciach;</w:t>
      </w:r>
    </w:p>
    <w:p w:rsidR="00301CCD" w:rsidRDefault="00301CCD" w:rsidP="00392FDF">
      <w:pPr>
        <w:pStyle w:val="Akapitzlist"/>
        <w:numPr>
          <w:ilvl w:val="0"/>
          <w:numId w:val="75"/>
        </w:numPr>
        <w:tabs>
          <w:tab w:val="left" w:pos="355"/>
          <w:tab w:val="num" w:pos="720"/>
        </w:tabs>
        <w:spacing w:line="240" w:lineRule="auto"/>
        <w:ind w:right="14"/>
        <w:contextualSpacing/>
        <w:jc w:val="both"/>
        <w:rPr>
          <w:sz w:val="20"/>
          <w:szCs w:val="20"/>
        </w:rPr>
      </w:pPr>
      <w:r w:rsidRPr="005350F3">
        <w:rPr>
          <w:sz w:val="20"/>
          <w:szCs w:val="20"/>
        </w:rPr>
        <w:t xml:space="preserve">publiczne wyświetlanie, prezentowanie w tym w ramach szkoleń, konferencji i innych wydarzeń związanych z tematyką wymiaru sprawiedliwości oraz funduszy europejskich </w:t>
      </w:r>
      <w:r w:rsidRPr="005350F3">
        <w:rPr>
          <w:sz w:val="20"/>
          <w:szCs w:val="20"/>
        </w:rPr>
        <w:br/>
        <w:t>i funduszy norweskich,</w:t>
      </w:r>
    </w:p>
    <w:p w:rsidR="00301CCD" w:rsidRDefault="00301CCD" w:rsidP="00392FDF">
      <w:pPr>
        <w:pStyle w:val="Akapitzlist"/>
        <w:numPr>
          <w:ilvl w:val="0"/>
          <w:numId w:val="75"/>
        </w:numPr>
        <w:tabs>
          <w:tab w:val="left" w:pos="355"/>
          <w:tab w:val="num" w:pos="720"/>
        </w:tabs>
        <w:spacing w:line="240" w:lineRule="auto"/>
        <w:ind w:right="14"/>
        <w:contextualSpacing/>
        <w:jc w:val="both"/>
        <w:rPr>
          <w:sz w:val="20"/>
          <w:szCs w:val="20"/>
        </w:rPr>
      </w:pPr>
      <w:r w:rsidRPr="005350F3">
        <w:rPr>
          <w:sz w:val="20"/>
          <w:szCs w:val="20"/>
        </w:rPr>
        <w:t>tłumaczenia, przystosowywania, zmiany układu lub jakiekolwiek inne zmiany utworów;</w:t>
      </w:r>
    </w:p>
    <w:p w:rsidR="00301CCD" w:rsidRDefault="00301CCD" w:rsidP="00392FDF">
      <w:pPr>
        <w:pStyle w:val="Akapitzlist"/>
        <w:numPr>
          <w:ilvl w:val="0"/>
          <w:numId w:val="75"/>
        </w:numPr>
        <w:tabs>
          <w:tab w:val="left" w:pos="355"/>
          <w:tab w:val="num" w:pos="720"/>
        </w:tabs>
        <w:spacing w:line="240" w:lineRule="auto"/>
        <w:ind w:right="14"/>
        <w:contextualSpacing/>
        <w:jc w:val="both"/>
        <w:rPr>
          <w:sz w:val="20"/>
          <w:szCs w:val="20"/>
        </w:rPr>
      </w:pPr>
      <w:r w:rsidRPr="005350F3">
        <w:rPr>
          <w:sz w:val="20"/>
          <w:szCs w:val="20"/>
        </w:rPr>
        <w:t xml:space="preserve">świadczenia usługi rozwoju oraz usług serwisowych wobec serwisu internetowego </w:t>
      </w:r>
      <w:hyperlink w:history="1">
        <w:r w:rsidRPr="00AD6A9E">
          <w:rPr>
            <w:bCs/>
            <w:color w:val="0000FF"/>
            <w:sz w:val="20"/>
            <w:szCs w:val="20"/>
            <w:u w:val="single"/>
          </w:rPr>
          <w:t>www.funduszenasprawiedliwosc.ms.gov.pl</w:t>
        </w:r>
        <w:r w:rsidRPr="005350F3">
          <w:rPr>
            <w:sz w:val="20"/>
            <w:szCs w:val="20"/>
          </w:rPr>
          <w:t xml:space="preserve"> </w:t>
        </w:r>
      </w:hyperlink>
      <w:r w:rsidRPr="005350F3">
        <w:rPr>
          <w:sz w:val="20"/>
          <w:szCs w:val="20"/>
        </w:rPr>
        <w:t>przez podmioty trzecie;</w:t>
      </w:r>
    </w:p>
    <w:p w:rsidR="00301CCD" w:rsidRDefault="00301CCD" w:rsidP="00392FDF">
      <w:pPr>
        <w:pStyle w:val="Akapitzlist"/>
        <w:numPr>
          <w:ilvl w:val="0"/>
          <w:numId w:val="75"/>
        </w:numPr>
        <w:tabs>
          <w:tab w:val="left" w:pos="355"/>
          <w:tab w:val="num" w:pos="720"/>
        </w:tabs>
        <w:spacing w:line="240" w:lineRule="auto"/>
        <w:ind w:right="14"/>
        <w:contextualSpacing/>
        <w:jc w:val="both"/>
        <w:rPr>
          <w:sz w:val="20"/>
          <w:szCs w:val="20"/>
        </w:rPr>
      </w:pPr>
      <w:r w:rsidRPr="005350F3">
        <w:rPr>
          <w:sz w:val="20"/>
          <w:szCs w:val="20"/>
        </w:rPr>
        <w:t xml:space="preserve">dokonywanie adaptacji i wprowadzanie zmian w serwisie internetowym  </w:t>
      </w:r>
      <w:hyperlink r:id="rId27" w:history="1">
        <w:r w:rsidRPr="0072737D">
          <w:rPr>
            <w:bCs/>
            <w:color w:val="0000FF"/>
            <w:sz w:val="20"/>
            <w:szCs w:val="20"/>
            <w:u w:val="single"/>
          </w:rPr>
          <w:t>www.funduszenasprawiedliwosc.ms.gov.pl</w:t>
        </w:r>
      </w:hyperlink>
      <w:r w:rsidRPr="005350F3">
        <w:rPr>
          <w:sz w:val="20"/>
          <w:szCs w:val="20"/>
        </w:rPr>
        <w:t xml:space="preserve"> pol</w:t>
      </w:r>
      <w:r>
        <w:rPr>
          <w:sz w:val="20"/>
          <w:szCs w:val="20"/>
        </w:rPr>
        <w:t>egających na rozbudowie serwisu;</w:t>
      </w:r>
    </w:p>
    <w:p w:rsidR="00301CCD" w:rsidRPr="005350F3" w:rsidRDefault="00301CCD" w:rsidP="00392FDF">
      <w:pPr>
        <w:pStyle w:val="Akapitzlist"/>
        <w:numPr>
          <w:ilvl w:val="0"/>
          <w:numId w:val="75"/>
        </w:numPr>
        <w:tabs>
          <w:tab w:val="left" w:pos="355"/>
          <w:tab w:val="num" w:pos="720"/>
        </w:tabs>
        <w:spacing w:line="240" w:lineRule="auto"/>
        <w:ind w:right="14"/>
        <w:contextualSpacing/>
        <w:jc w:val="both"/>
        <w:rPr>
          <w:sz w:val="20"/>
          <w:szCs w:val="20"/>
        </w:rPr>
      </w:pPr>
      <w:r w:rsidRPr="005350F3">
        <w:rPr>
          <w:sz w:val="20"/>
          <w:szCs w:val="20"/>
        </w:rPr>
        <w:t>prawo do zwielokrotniania kodu źródłowego lub tłumaczenia jego formy (dekompilacja) włączając w to prawo do trwałego lub czasowego zwielokrotniania w całości lub w części jakimikolwiek środkami i w jakiejkolwiek formie, a także opracowania (tłumaczenia, przystosowania lub jakichkolwiek innych zmian) bez ograniczania warunków dopuszczalności tych czynności, w szczególności, ale nie wyłącznie, w celu wykorzystania dla celów współdziałania z programami komputerowymi lub rozwijania, wytwarzania lub wprowadzania do obrotu, użyczania, najmu lub innych sposobów korzystania o podobnej lub zbliżonej formie.</w:t>
      </w:r>
    </w:p>
    <w:p w:rsidR="00301CCD" w:rsidRPr="00B67EA5" w:rsidRDefault="00301CCD" w:rsidP="00392FDF">
      <w:pPr>
        <w:numPr>
          <w:ilvl w:val="0"/>
          <w:numId w:val="74"/>
        </w:numPr>
        <w:tabs>
          <w:tab w:val="left" w:pos="355"/>
          <w:tab w:val="num" w:pos="426"/>
          <w:tab w:val="num" w:pos="720"/>
        </w:tabs>
        <w:ind w:left="357" w:right="14"/>
        <w:jc w:val="both"/>
        <w:rPr>
          <w:rFonts w:ascii="Arial" w:hAnsi="Arial" w:cs="Arial"/>
          <w:sz w:val="20"/>
          <w:szCs w:val="20"/>
        </w:rPr>
      </w:pPr>
      <w:r w:rsidRPr="00B67EA5">
        <w:rPr>
          <w:rFonts w:ascii="Arial" w:hAnsi="Arial" w:cs="Arial"/>
          <w:sz w:val="20"/>
          <w:szCs w:val="20"/>
        </w:rPr>
        <w:t xml:space="preserve">Z chwilą przeniesienia autorskich praw majątkowych Wykonawca przekaże Zamawiającemu kod źródłowy do wykonanego oprogramowania oraz wszelkie hasła dostępu niezbędne do administrowania i utrzymania strony serwisu </w:t>
      </w:r>
      <w:hyperlink r:id="rId28" w:history="1">
        <w:r w:rsidRPr="0072737D">
          <w:rPr>
            <w:rFonts w:ascii="Arial" w:hAnsi="Arial" w:cs="Arial"/>
            <w:bCs/>
            <w:color w:val="0000FF"/>
            <w:sz w:val="20"/>
            <w:szCs w:val="20"/>
            <w:u w:val="single"/>
          </w:rPr>
          <w:t>www.funduszenasprawiedliwosc.ms.gov.pl</w:t>
        </w:r>
      </w:hyperlink>
      <w:r w:rsidRPr="00B67EA5">
        <w:rPr>
          <w:rFonts w:ascii="Arial" w:hAnsi="Arial" w:cs="Arial"/>
          <w:sz w:val="20"/>
          <w:szCs w:val="20"/>
        </w:rPr>
        <w:t xml:space="preserve"> po zakończeniu okresu objętego niniejszą umową.</w:t>
      </w:r>
    </w:p>
    <w:p w:rsidR="00301CCD" w:rsidRPr="00D8663C" w:rsidRDefault="00301CCD" w:rsidP="00392FDF">
      <w:pPr>
        <w:numPr>
          <w:ilvl w:val="0"/>
          <w:numId w:val="74"/>
        </w:numPr>
        <w:tabs>
          <w:tab w:val="left" w:pos="355"/>
          <w:tab w:val="num" w:pos="426"/>
          <w:tab w:val="num" w:pos="720"/>
        </w:tabs>
        <w:ind w:left="357" w:right="14"/>
        <w:jc w:val="both"/>
        <w:rPr>
          <w:rFonts w:ascii="Arial" w:hAnsi="Arial" w:cs="Arial"/>
          <w:sz w:val="20"/>
          <w:szCs w:val="20"/>
        </w:rPr>
      </w:pPr>
      <w:r w:rsidRPr="00D8663C">
        <w:rPr>
          <w:rFonts w:ascii="Arial" w:hAnsi="Arial" w:cs="Arial"/>
          <w:sz w:val="20"/>
          <w:szCs w:val="20"/>
        </w:rPr>
        <w:t>W ramach wynagrodzenia określonego w § 4 ust. 1 pkt 1 Wykonawca zezwala na bezterminowe dokonywanie przez Zamawiającego opracowań utworów powstałych w ramach umowy, a także do korzystania z tych opracowań i rozporządzania nimi na polach eksploatacji określonych w ust. 1; Wykonawca przenosi na Zamawiającego prawo do udzielania zgody na wykonywanie zależnego prawa autorskiego.</w:t>
      </w:r>
    </w:p>
    <w:p w:rsidR="00301CCD" w:rsidRPr="00D8663C" w:rsidRDefault="00301CCD" w:rsidP="00392FDF">
      <w:pPr>
        <w:numPr>
          <w:ilvl w:val="0"/>
          <w:numId w:val="74"/>
        </w:numPr>
        <w:tabs>
          <w:tab w:val="left" w:pos="355"/>
          <w:tab w:val="num" w:pos="426"/>
          <w:tab w:val="num" w:pos="720"/>
        </w:tabs>
        <w:ind w:left="357" w:right="14"/>
        <w:jc w:val="both"/>
        <w:rPr>
          <w:rFonts w:ascii="Arial" w:hAnsi="Arial" w:cs="Arial"/>
          <w:sz w:val="20"/>
          <w:szCs w:val="20"/>
        </w:rPr>
      </w:pPr>
      <w:r w:rsidRPr="00D8663C">
        <w:rPr>
          <w:rFonts w:ascii="Arial" w:hAnsi="Arial" w:cs="Arial"/>
          <w:sz w:val="20"/>
          <w:szCs w:val="20"/>
        </w:rPr>
        <w:t>Przeniesienie praw autorskich określonych w ust. 1 nie obejmuje:</w:t>
      </w:r>
    </w:p>
    <w:p w:rsidR="00301CCD" w:rsidRDefault="00301CCD" w:rsidP="00392FDF">
      <w:pPr>
        <w:pStyle w:val="Akapitzlist"/>
        <w:numPr>
          <w:ilvl w:val="0"/>
          <w:numId w:val="76"/>
        </w:numPr>
        <w:tabs>
          <w:tab w:val="left" w:pos="355"/>
          <w:tab w:val="num" w:pos="720"/>
        </w:tabs>
        <w:spacing w:line="240" w:lineRule="auto"/>
        <w:ind w:right="14"/>
        <w:contextualSpacing/>
        <w:jc w:val="both"/>
        <w:rPr>
          <w:sz w:val="20"/>
          <w:szCs w:val="20"/>
        </w:rPr>
      </w:pPr>
      <w:r w:rsidRPr="005350F3">
        <w:rPr>
          <w:sz w:val="20"/>
          <w:szCs w:val="20"/>
        </w:rPr>
        <w:t xml:space="preserve">składników serwisu internetowego </w:t>
      </w:r>
      <w:hyperlink r:id="rId29" w:history="1">
        <w:r w:rsidRPr="00AD6A9E">
          <w:rPr>
            <w:bCs/>
            <w:color w:val="0000FF"/>
            <w:sz w:val="20"/>
            <w:szCs w:val="20"/>
            <w:u w:val="single"/>
          </w:rPr>
          <w:t>www.funduszenasprawiedliwosc.ms.gov.pl</w:t>
        </w:r>
      </w:hyperlink>
      <w:r w:rsidRPr="00AD6A9E">
        <w:rPr>
          <w:bCs/>
          <w:color w:val="0000FF"/>
          <w:sz w:val="20"/>
          <w:szCs w:val="20"/>
          <w:u w:val="single"/>
        </w:rPr>
        <w:t xml:space="preserve"> </w:t>
      </w:r>
      <w:r w:rsidRPr="005350F3">
        <w:rPr>
          <w:sz w:val="20"/>
          <w:szCs w:val="20"/>
        </w:rPr>
        <w:t>licencjonowanych na podstawie Powszechnej Licencji Publicznej GPL,</w:t>
      </w:r>
    </w:p>
    <w:p w:rsidR="00301CCD" w:rsidRDefault="00301CCD" w:rsidP="00392FDF">
      <w:pPr>
        <w:pStyle w:val="Akapitzlist"/>
        <w:numPr>
          <w:ilvl w:val="0"/>
          <w:numId w:val="76"/>
        </w:numPr>
        <w:tabs>
          <w:tab w:val="left" w:pos="355"/>
          <w:tab w:val="num" w:pos="720"/>
        </w:tabs>
        <w:spacing w:line="240" w:lineRule="auto"/>
        <w:ind w:right="14"/>
        <w:contextualSpacing/>
        <w:jc w:val="both"/>
        <w:rPr>
          <w:sz w:val="20"/>
          <w:szCs w:val="20"/>
        </w:rPr>
      </w:pPr>
      <w:r w:rsidRPr="005350F3">
        <w:rPr>
          <w:sz w:val="20"/>
          <w:szCs w:val="20"/>
        </w:rPr>
        <w:lastRenderedPageBreak/>
        <w:t xml:space="preserve">składników serwisu internetowego </w:t>
      </w:r>
      <w:hyperlink r:id="rId30" w:history="1">
        <w:r w:rsidRPr="00AD6A9E">
          <w:rPr>
            <w:bCs/>
            <w:color w:val="0000FF"/>
            <w:sz w:val="20"/>
            <w:szCs w:val="20"/>
            <w:u w:val="single"/>
          </w:rPr>
          <w:t>www.funduszenasprawiedliwosc.ms.gov.pl</w:t>
        </w:r>
      </w:hyperlink>
      <w:r w:rsidRPr="00AD6A9E">
        <w:rPr>
          <w:bCs/>
          <w:color w:val="0000FF"/>
          <w:sz w:val="20"/>
          <w:szCs w:val="20"/>
          <w:u w:val="single"/>
        </w:rPr>
        <w:t xml:space="preserve"> </w:t>
      </w:r>
      <w:r w:rsidRPr="005350F3">
        <w:rPr>
          <w:sz w:val="20"/>
          <w:szCs w:val="20"/>
        </w:rPr>
        <w:t>licencjonowanych na podstawie odrębnych licencji podmiotów trzecich lub Zamawiającego, których treść Wykonawca udostępni na wniosek Zamawiającego,</w:t>
      </w:r>
    </w:p>
    <w:p w:rsidR="00301CCD" w:rsidRPr="005350F3" w:rsidRDefault="00301CCD" w:rsidP="00392FDF">
      <w:pPr>
        <w:pStyle w:val="Akapitzlist"/>
        <w:numPr>
          <w:ilvl w:val="0"/>
          <w:numId w:val="76"/>
        </w:numPr>
        <w:tabs>
          <w:tab w:val="left" w:pos="355"/>
          <w:tab w:val="num" w:pos="720"/>
        </w:tabs>
        <w:spacing w:line="240" w:lineRule="auto"/>
        <w:ind w:right="14"/>
        <w:contextualSpacing/>
        <w:jc w:val="both"/>
        <w:rPr>
          <w:sz w:val="20"/>
          <w:szCs w:val="20"/>
        </w:rPr>
      </w:pPr>
      <w:r w:rsidRPr="005350F3">
        <w:rPr>
          <w:sz w:val="20"/>
          <w:szCs w:val="20"/>
        </w:rPr>
        <w:t>elementów projektu graficznego, do którego Zamawiający dysponuje licencją „royalty free".</w:t>
      </w:r>
    </w:p>
    <w:p w:rsidR="00301CCD" w:rsidRPr="00D8663C" w:rsidRDefault="00301CCD" w:rsidP="00392FDF">
      <w:pPr>
        <w:numPr>
          <w:ilvl w:val="0"/>
          <w:numId w:val="74"/>
        </w:numPr>
        <w:tabs>
          <w:tab w:val="left" w:pos="355"/>
          <w:tab w:val="num" w:pos="426"/>
          <w:tab w:val="num" w:pos="720"/>
        </w:tabs>
        <w:ind w:left="357" w:right="14"/>
        <w:jc w:val="both"/>
        <w:rPr>
          <w:rFonts w:ascii="Arial" w:hAnsi="Arial" w:cs="Arial"/>
          <w:sz w:val="20"/>
          <w:szCs w:val="20"/>
        </w:rPr>
      </w:pPr>
      <w:r w:rsidRPr="00D8663C">
        <w:rPr>
          <w:rFonts w:ascii="Arial" w:hAnsi="Arial" w:cs="Arial"/>
          <w:sz w:val="20"/>
          <w:szCs w:val="20"/>
        </w:rPr>
        <w:t xml:space="preserve">W przypadku, gdy Zamawiający wskaże elementy, jakie mają znaleźć się w projekcie graficzno-funkcjonalnym (znaki towarowe, zdjęcia, utwory pisemne, itd.), Wykonawca przyjmuje, iż Zamawiający jest uprawniony do takiego dysponowania tymi elementami, które umożliwiają zarówno korzystanie z nich przez Wykonawcę w trakcie realizacji umowy jak i do umieszczenia ich w serwisie internetowym </w:t>
      </w:r>
      <w:hyperlink r:id="rId31" w:history="1">
        <w:r w:rsidRPr="00AD6A9E">
          <w:rPr>
            <w:rFonts w:ascii="Arial" w:hAnsi="Arial" w:cs="Arial"/>
            <w:bCs/>
            <w:color w:val="0000FF"/>
            <w:sz w:val="20"/>
            <w:szCs w:val="20"/>
            <w:u w:val="single"/>
          </w:rPr>
          <w:t>www.funduszenasprawiedliwosc.ms.gov.pl</w:t>
        </w:r>
      </w:hyperlink>
      <w:r w:rsidRPr="00AD6A9E">
        <w:rPr>
          <w:rFonts w:ascii="Arial" w:hAnsi="Arial" w:cs="Arial"/>
          <w:bCs/>
          <w:sz w:val="20"/>
          <w:szCs w:val="20"/>
        </w:rPr>
        <w:t>.</w:t>
      </w:r>
      <w:r w:rsidRPr="00D8663C">
        <w:rPr>
          <w:rFonts w:ascii="Arial" w:hAnsi="Arial" w:cs="Arial"/>
          <w:sz w:val="20"/>
          <w:szCs w:val="20"/>
        </w:rPr>
        <w:t xml:space="preserve"> Koszty związane </w:t>
      </w:r>
      <w:r w:rsidRPr="00D8663C">
        <w:rPr>
          <w:rFonts w:ascii="Arial" w:hAnsi="Arial" w:cs="Arial"/>
          <w:sz w:val="20"/>
          <w:szCs w:val="20"/>
        </w:rPr>
        <w:br/>
        <w:t>z korzystaniem z elementów graficznych, o których mowa w zdaniu poprzednim, obciążają Zamawiającego.</w:t>
      </w:r>
    </w:p>
    <w:p w:rsidR="00301CCD" w:rsidRPr="00D8663C" w:rsidRDefault="00301CCD" w:rsidP="00392FDF">
      <w:pPr>
        <w:numPr>
          <w:ilvl w:val="0"/>
          <w:numId w:val="74"/>
        </w:numPr>
        <w:tabs>
          <w:tab w:val="left" w:pos="355"/>
          <w:tab w:val="num" w:pos="426"/>
          <w:tab w:val="num" w:pos="720"/>
        </w:tabs>
        <w:ind w:left="357" w:right="14"/>
        <w:jc w:val="both"/>
        <w:rPr>
          <w:rFonts w:ascii="Arial" w:hAnsi="Arial" w:cs="Arial"/>
          <w:sz w:val="20"/>
          <w:szCs w:val="20"/>
        </w:rPr>
      </w:pPr>
      <w:r w:rsidRPr="00D8663C">
        <w:rPr>
          <w:rFonts w:ascii="Arial" w:hAnsi="Arial" w:cs="Arial"/>
          <w:sz w:val="20"/>
          <w:szCs w:val="20"/>
        </w:rPr>
        <w:t xml:space="preserve">Strony dopuszczają możliwość wykorzystania w serwisie internetowym </w:t>
      </w:r>
      <w:hyperlink r:id="rId32" w:history="1">
        <w:r w:rsidRPr="00AD6A9E">
          <w:rPr>
            <w:rFonts w:ascii="Arial" w:hAnsi="Arial" w:cs="Arial"/>
            <w:bCs/>
            <w:color w:val="0000FF"/>
            <w:sz w:val="20"/>
            <w:szCs w:val="20"/>
            <w:u w:val="single"/>
          </w:rPr>
          <w:t>www.funduszenasprawiedliwosc.gov.pl</w:t>
        </w:r>
      </w:hyperlink>
      <w:r w:rsidRPr="00D8663C">
        <w:rPr>
          <w:rFonts w:ascii="Arial" w:hAnsi="Arial" w:cs="Arial"/>
          <w:sz w:val="20"/>
          <w:szCs w:val="20"/>
        </w:rPr>
        <w:t xml:space="preserve"> składników, do których Wykonawca nie posiada pełnych autorskich praw majątkowych, w tym do fotografii agencyjnych („royalty free"). W takim przypadku stosuje się postanowienia licencji udzielanej przez podmiot dysponujący prawami autorskimi do tych składników, a Wykonawca zobowiązany jest na wniosek Zamawiającego wyszczególnić, jakie składniki serwisu internetowego </w:t>
      </w:r>
      <w:hyperlink r:id="rId33" w:history="1">
        <w:r w:rsidRPr="00AD6A9E">
          <w:rPr>
            <w:rFonts w:ascii="Arial" w:hAnsi="Arial" w:cs="Arial"/>
            <w:bCs/>
            <w:color w:val="0000FF"/>
            <w:sz w:val="20"/>
            <w:szCs w:val="20"/>
            <w:u w:val="single"/>
          </w:rPr>
          <w:t>www.funduszenasprawiedliwosc.ms.gov.pl</w:t>
        </w:r>
      </w:hyperlink>
      <w:r w:rsidRPr="00D8663C">
        <w:rPr>
          <w:rFonts w:ascii="Arial" w:hAnsi="Arial" w:cs="Arial"/>
          <w:sz w:val="20"/>
          <w:szCs w:val="20"/>
        </w:rPr>
        <w:t xml:space="preserve"> są dostarczone na podstawie odrębnych licencji. Koszty związane z użyciem składników, co do których Wykonawca nie posiada pełnych autorskich praw majątkowych obciążają w całości Wykonawcę w całym czasie użytkowania serwisu.</w:t>
      </w:r>
    </w:p>
    <w:p w:rsidR="00301CCD" w:rsidRPr="00D8663C" w:rsidRDefault="00301CCD" w:rsidP="00392FDF">
      <w:pPr>
        <w:numPr>
          <w:ilvl w:val="0"/>
          <w:numId w:val="74"/>
        </w:numPr>
        <w:tabs>
          <w:tab w:val="left" w:pos="355"/>
          <w:tab w:val="num" w:pos="426"/>
          <w:tab w:val="num" w:pos="720"/>
        </w:tabs>
        <w:ind w:left="357" w:right="14"/>
        <w:jc w:val="both"/>
        <w:rPr>
          <w:rFonts w:ascii="Arial" w:hAnsi="Arial" w:cs="Arial"/>
          <w:sz w:val="20"/>
          <w:szCs w:val="20"/>
        </w:rPr>
      </w:pPr>
      <w:r w:rsidRPr="00D8663C">
        <w:rPr>
          <w:rFonts w:ascii="Arial" w:hAnsi="Arial" w:cs="Arial"/>
          <w:sz w:val="20"/>
          <w:szCs w:val="20"/>
        </w:rPr>
        <w:t>Do czasu przekazania Zamawiającemu autorskich praw majątkowych, o których mowa w ust. 1, Wykonawca udziela Zamawiającemu tymczasowej, nieodpłatnej, nieograniczonej terytorialnie licencji na korzystanie z utworów w zakresie ich badania i testowania.</w:t>
      </w:r>
    </w:p>
    <w:p w:rsidR="00301CCD" w:rsidRPr="00D8663C" w:rsidRDefault="00301CCD" w:rsidP="00392FDF">
      <w:pPr>
        <w:numPr>
          <w:ilvl w:val="0"/>
          <w:numId w:val="74"/>
        </w:numPr>
        <w:tabs>
          <w:tab w:val="left" w:pos="355"/>
          <w:tab w:val="num" w:pos="426"/>
          <w:tab w:val="num" w:pos="720"/>
        </w:tabs>
        <w:ind w:left="357" w:right="14"/>
        <w:jc w:val="both"/>
        <w:rPr>
          <w:rFonts w:ascii="Arial" w:hAnsi="Arial" w:cs="Arial"/>
          <w:sz w:val="20"/>
          <w:szCs w:val="20"/>
        </w:rPr>
      </w:pPr>
      <w:r w:rsidRPr="00D8663C">
        <w:rPr>
          <w:rFonts w:ascii="Arial" w:hAnsi="Arial" w:cs="Arial"/>
          <w:sz w:val="20"/>
          <w:szCs w:val="20"/>
        </w:rPr>
        <w:t>Z chwilą przeniesienia majątkowych praw autorskich w stosunku do wskazanych wyżej utworów, Wykonawca jednocześnie przenosi na Zamawiającego własność egzemplarzy utworów lub nośników danych, na jakich zostały one utrwalone.</w:t>
      </w:r>
    </w:p>
    <w:p w:rsidR="00301CCD" w:rsidRPr="00D8663C" w:rsidRDefault="00301CCD" w:rsidP="00392FDF">
      <w:pPr>
        <w:numPr>
          <w:ilvl w:val="0"/>
          <w:numId w:val="74"/>
        </w:numPr>
        <w:tabs>
          <w:tab w:val="left" w:pos="355"/>
          <w:tab w:val="num" w:pos="426"/>
          <w:tab w:val="num" w:pos="720"/>
        </w:tabs>
        <w:ind w:left="357" w:right="14"/>
        <w:jc w:val="both"/>
        <w:rPr>
          <w:rFonts w:ascii="Arial" w:hAnsi="Arial" w:cs="Arial"/>
          <w:sz w:val="20"/>
          <w:szCs w:val="20"/>
        </w:rPr>
      </w:pPr>
      <w:r w:rsidRPr="00D8663C">
        <w:rPr>
          <w:rFonts w:ascii="Arial" w:hAnsi="Arial" w:cs="Arial"/>
          <w:sz w:val="20"/>
          <w:szCs w:val="20"/>
        </w:rPr>
        <w:t xml:space="preserve">Zamawiającemu przysługuje prawo przenoszenia nabytych praw lub uzyskanych zgód i zezwoleń w całości lub w części na osoby trzecie. </w:t>
      </w:r>
    </w:p>
    <w:p w:rsidR="00301CCD" w:rsidRPr="00D8663C" w:rsidRDefault="00301CCD" w:rsidP="00392FDF">
      <w:pPr>
        <w:numPr>
          <w:ilvl w:val="0"/>
          <w:numId w:val="74"/>
        </w:numPr>
        <w:tabs>
          <w:tab w:val="left" w:pos="355"/>
          <w:tab w:val="num" w:pos="426"/>
          <w:tab w:val="num" w:pos="720"/>
        </w:tabs>
        <w:ind w:left="357" w:right="14"/>
        <w:jc w:val="both"/>
        <w:rPr>
          <w:rFonts w:ascii="Arial" w:hAnsi="Arial" w:cs="Arial"/>
          <w:sz w:val="20"/>
          <w:szCs w:val="20"/>
        </w:rPr>
      </w:pPr>
      <w:r w:rsidRPr="00D8663C">
        <w:rPr>
          <w:rFonts w:ascii="Arial" w:hAnsi="Arial" w:cs="Arial"/>
          <w:sz w:val="20"/>
          <w:szCs w:val="20"/>
        </w:rPr>
        <w:t xml:space="preserve">Zamawiający samodzielnie ustala sposób, formę, miejsce i termin eksploatacji dzieł powstałych </w:t>
      </w:r>
      <w:r w:rsidRPr="00D8663C">
        <w:rPr>
          <w:rFonts w:ascii="Arial" w:hAnsi="Arial" w:cs="Arial"/>
          <w:sz w:val="20"/>
          <w:szCs w:val="20"/>
        </w:rPr>
        <w:br/>
        <w:t>w związku z wykonywaniem niniejszej umowy.</w:t>
      </w:r>
    </w:p>
    <w:p w:rsidR="00301CCD" w:rsidRPr="00D8663C" w:rsidRDefault="00301CCD" w:rsidP="00392FDF">
      <w:pPr>
        <w:numPr>
          <w:ilvl w:val="0"/>
          <w:numId w:val="74"/>
        </w:numPr>
        <w:tabs>
          <w:tab w:val="left" w:pos="355"/>
          <w:tab w:val="num" w:pos="426"/>
          <w:tab w:val="num" w:pos="720"/>
        </w:tabs>
        <w:ind w:left="357" w:right="14"/>
        <w:jc w:val="both"/>
        <w:rPr>
          <w:rFonts w:ascii="Arial" w:hAnsi="Arial" w:cs="Arial"/>
          <w:sz w:val="20"/>
          <w:szCs w:val="20"/>
        </w:rPr>
      </w:pPr>
      <w:r w:rsidRPr="00D8663C">
        <w:rPr>
          <w:rFonts w:ascii="Arial" w:hAnsi="Arial" w:cs="Arial"/>
          <w:sz w:val="20"/>
          <w:szCs w:val="20"/>
        </w:rPr>
        <w:t xml:space="preserve">Postanowienia niniejszego paragrafu stosuje się do całości dzieł powstałych w związku </w:t>
      </w:r>
      <w:r w:rsidRPr="00D8663C">
        <w:rPr>
          <w:rFonts w:ascii="Arial" w:hAnsi="Arial" w:cs="Arial"/>
          <w:sz w:val="20"/>
          <w:szCs w:val="20"/>
        </w:rPr>
        <w:br/>
        <w:t>z wykonywaniem niniejszej umowy, jak i do poszczególnych, dających się wyodrębnić elementów tych dzieł, każdej ich wersji lub ich części oraz opracowań.</w:t>
      </w:r>
    </w:p>
    <w:p w:rsidR="00301CCD" w:rsidRPr="00D8663C" w:rsidRDefault="00301CCD" w:rsidP="00392FDF">
      <w:pPr>
        <w:numPr>
          <w:ilvl w:val="0"/>
          <w:numId w:val="74"/>
        </w:numPr>
        <w:tabs>
          <w:tab w:val="left" w:pos="355"/>
          <w:tab w:val="num" w:pos="426"/>
          <w:tab w:val="num" w:pos="720"/>
        </w:tabs>
        <w:ind w:left="357" w:right="14"/>
        <w:jc w:val="both"/>
        <w:rPr>
          <w:rFonts w:ascii="Arial" w:hAnsi="Arial" w:cs="Arial"/>
          <w:sz w:val="20"/>
          <w:szCs w:val="20"/>
        </w:rPr>
      </w:pPr>
      <w:r w:rsidRPr="00D8663C">
        <w:rPr>
          <w:rFonts w:ascii="Arial" w:hAnsi="Arial" w:cs="Arial"/>
          <w:sz w:val="20"/>
          <w:szCs w:val="20"/>
        </w:rPr>
        <w:t>Wykonawca zobowiązuje się, że wykonując umowę nie naruszy autorskich praw majątkowych osób trzecich, a w przypadku ich naruszenia ponosił będzie wyłączną odpowiedzialność względem tych osób.</w:t>
      </w:r>
    </w:p>
    <w:p w:rsidR="00301CCD" w:rsidRPr="00D8663C" w:rsidRDefault="00301CCD" w:rsidP="00392FDF">
      <w:pPr>
        <w:numPr>
          <w:ilvl w:val="0"/>
          <w:numId w:val="74"/>
        </w:numPr>
        <w:tabs>
          <w:tab w:val="left" w:pos="355"/>
          <w:tab w:val="num" w:pos="426"/>
          <w:tab w:val="num" w:pos="720"/>
        </w:tabs>
        <w:ind w:left="357" w:right="14"/>
        <w:jc w:val="both"/>
        <w:rPr>
          <w:rFonts w:ascii="Arial" w:hAnsi="Arial" w:cs="Arial"/>
          <w:sz w:val="20"/>
          <w:szCs w:val="20"/>
        </w:rPr>
      </w:pPr>
      <w:r w:rsidRPr="00D8663C">
        <w:rPr>
          <w:rFonts w:ascii="Arial" w:hAnsi="Arial" w:cs="Arial"/>
          <w:sz w:val="20"/>
          <w:szCs w:val="20"/>
        </w:rPr>
        <w:t>Wykonawca jest odpowiedzialny względem Zamawiającego za wady prawne przedmiotu umowy, a w szczególności za ewentualne roszczenia osób trzecich wynikające z naruszenia praw własności intelektualnej. W przypadku skierowania z tego tytułu roszczeń przeciwko Zamawiającemu, Wykonawca zobowiązuje się do całkowitego zaspokojenia roszczeń osób trzecich oraz do zwolnienia Zamawiającego z obowiązku świadczenia z tego tytułu, a także zwrotu Zamawiającemu poniesionych z tego tytułu kosztów i utraconych korzyści.</w:t>
      </w:r>
    </w:p>
    <w:p w:rsidR="00301CCD" w:rsidRPr="00D8663C" w:rsidRDefault="00301CCD" w:rsidP="00301CCD">
      <w:pPr>
        <w:ind w:right="106"/>
        <w:jc w:val="center"/>
        <w:rPr>
          <w:rFonts w:ascii="Arial" w:hAnsi="Arial" w:cs="Arial"/>
          <w:sz w:val="20"/>
          <w:szCs w:val="20"/>
          <w:lang w:eastAsia="en-US"/>
        </w:rPr>
      </w:pPr>
    </w:p>
    <w:p w:rsidR="00301CCD" w:rsidRPr="00D8663C" w:rsidRDefault="00301CCD" w:rsidP="00301CCD">
      <w:pPr>
        <w:ind w:right="106"/>
        <w:jc w:val="center"/>
        <w:rPr>
          <w:rFonts w:ascii="Arial" w:hAnsi="Arial" w:cs="Arial"/>
          <w:b/>
          <w:sz w:val="20"/>
          <w:szCs w:val="20"/>
          <w:lang w:val="en-US" w:eastAsia="en-US"/>
        </w:rPr>
      </w:pPr>
      <w:r w:rsidRPr="00D8663C">
        <w:rPr>
          <w:rFonts w:ascii="Arial" w:hAnsi="Arial" w:cs="Arial"/>
          <w:b/>
          <w:sz w:val="20"/>
          <w:szCs w:val="20"/>
          <w:lang w:val="en-US" w:eastAsia="en-US"/>
        </w:rPr>
        <w:t>§ 12.</w:t>
      </w:r>
    </w:p>
    <w:p w:rsidR="00301CCD" w:rsidRPr="003A1008" w:rsidRDefault="00301CCD" w:rsidP="00392FDF">
      <w:pPr>
        <w:numPr>
          <w:ilvl w:val="0"/>
          <w:numId w:val="67"/>
        </w:numPr>
        <w:tabs>
          <w:tab w:val="left" w:pos="355"/>
          <w:tab w:val="num" w:pos="426"/>
          <w:tab w:val="num" w:pos="720"/>
        </w:tabs>
        <w:ind w:left="357" w:right="14"/>
        <w:jc w:val="both"/>
        <w:rPr>
          <w:rFonts w:ascii="Arial" w:hAnsi="Arial" w:cs="Arial"/>
          <w:sz w:val="20"/>
          <w:szCs w:val="20"/>
        </w:rPr>
      </w:pPr>
      <w:r w:rsidRPr="003A1008">
        <w:rPr>
          <w:rFonts w:ascii="Arial" w:hAnsi="Arial" w:cs="Arial"/>
          <w:sz w:val="20"/>
          <w:szCs w:val="20"/>
        </w:rPr>
        <w:t>Zamawiający zastrzega sobie prawo do odstąpienia od umowy ze skutkiem natychmiastowym, bez konieczności wyznaczania Wykonawcy dodatkowego terminu na jej wykonanie w przypadku, gdy Wykonawca opóźnia się w wykonaniu Etapu I przedmiotu umowy, a okres opóźnienia wynosi co najmniej 30 dni kalendarzowych.</w:t>
      </w:r>
    </w:p>
    <w:p w:rsidR="00301CCD" w:rsidRPr="00D8663C" w:rsidRDefault="00301CCD" w:rsidP="00392FDF">
      <w:pPr>
        <w:numPr>
          <w:ilvl w:val="0"/>
          <w:numId w:val="67"/>
        </w:numPr>
        <w:tabs>
          <w:tab w:val="left" w:pos="355"/>
          <w:tab w:val="num" w:pos="426"/>
          <w:tab w:val="num" w:pos="720"/>
        </w:tabs>
        <w:ind w:left="357" w:right="14"/>
        <w:jc w:val="both"/>
        <w:rPr>
          <w:rFonts w:ascii="Arial" w:hAnsi="Arial" w:cs="Arial"/>
          <w:sz w:val="20"/>
          <w:szCs w:val="20"/>
        </w:rPr>
      </w:pPr>
      <w:r w:rsidRPr="00D8663C">
        <w:rPr>
          <w:rFonts w:ascii="Arial" w:hAnsi="Arial" w:cs="Arial"/>
          <w:sz w:val="20"/>
          <w:szCs w:val="20"/>
        </w:rPr>
        <w:t>Zamawiający zastrzega sobie prawo do rozwiązania umowy ze skutkiem natychmiastowym, bez konieczności wyznaczania Wykonawcy dodatkowego terminu na jej wykonanie w przypadku, gdy Wykonawca opóźnia się w wykonaniu Etapu II przedmiotu umowy, a okres opóźnienia wynosi co najmniej 30 dni kalendarzowych lub w przypadku, gdy Wykonawca nie zapewnia świadczenia usługi hostingowej lub usługi wsparcia technicznego przez co najmniej 5 kolejnych dni, rozumianych jako kolejne 24 godziny w okresie trwania umowy.</w:t>
      </w:r>
    </w:p>
    <w:p w:rsidR="00301CCD" w:rsidRPr="00D8663C" w:rsidRDefault="00301CCD" w:rsidP="00392FDF">
      <w:pPr>
        <w:numPr>
          <w:ilvl w:val="0"/>
          <w:numId w:val="67"/>
        </w:numPr>
        <w:tabs>
          <w:tab w:val="left" w:pos="355"/>
          <w:tab w:val="num" w:pos="426"/>
          <w:tab w:val="num" w:pos="720"/>
        </w:tabs>
        <w:ind w:left="357" w:right="14"/>
        <w:jc w:val="both"/>
        <w:rPr>
          <w:rFonts w:ascii="Arial" w:hAnsi="Arial" w:cs="Arial"/>
          <w:sz w:val="20"/>
          <w:szCs w:val="20"/>
        </w:rPr>
      </w:pPr>
      <w:r w:rsidRPr="00D8663C">
        <w:rPr>
          <w:rFonts w:ascii="Arial" w:hAnsi="Arial" w:cs="Arial"/>
          <w:sz w:val="20"/>
          <w:szCs w:val="20"/>
        </w:rPr>
        <w:t xml:space="preserve">Uprawnienie Zamawiającego do odstąpienia od umowy ze skutkiem natychmiastowym, o którym mowa w ust. </w:t>
      </w:r>
      <w:r>
        <w:rPr>
          <w:rFonts w:ascii="Arial" w:hAnsi="Arial" w:cs="Arial"/>
          <w:sz w:val="20"/>
          <w:szCs w:val="20"/>
        </w:rPr>
        <w:t>1</w:t>
      </w:r>
      <w:r w:rsidRPr="00D8663C">
        <w:rPr>
          <w:rFonts w:ascii="Arial" w:hAnsi="Arial" w:cs="Arial"/>
          <w:sz w:val="20"/>
          <w:szCs w:val="20"/>
        </w:rPr>
        <w:t>, będzie przysługiwało Zamawiającemu w terminie 40 dni kalendarzowych od dnia powzięcia wiadomości o opóźnieniu w wykonaniu Etapu I wynoszącym co najmniej 30 dni kalendarzowych.</w:t>
      </w:r>
    </w:p>
    <w:p w:rsidR="00301CCD" w:rsidRPr="00D8663C" w:rsidRDefault="00301CCD" w:rsidP="00392FDF">
      <w:pPr>
        <w:numPr>
          <w:ilvl w:val="0"/>
          <w:numId w:val="67"/>
        </w:numPr>
        <w:tabs>
          <w:tab w:val="left" w:pos="355"/>
          <w:tab w:val="num" w:pos="426"/>
          <w:tab w:val="num" w:pos="720"/>
        </w:tabs>
        <w:ind w:left="357" w:right="14"/>
        <w:jc w:val="both"/>
        <w:rPr>
          <w:rFonts w:ascii="Arial" w:hAnsi="Arial" w:cs="Arial"/>
          <w:sz w:val="20"/>
          <w:szCs w:val="20"/>
        </w:rPr>
      </w:pPr>
      <w:r w:rsidRPr="00D8663C">
        <w:rPr>
          <w:rFonts w:ascii="Arial" w:hAnsi="Arial" w:cs="Arial"/>
          <w:sz w:val="20"/>
          <w:szCs w:val="20"/>
        </w:rPr>
        <w:t>Strony zgodnie postanawiają, iż w razie odstąpienia od umowy przez Zamawiającego lub Wykonawcę z przyczyn leżących po stronie Wykonawcy, Zamawiający nie jest zobowiązany do zwrotu Wykonawcy wydatków poniesionych w związku z wykonywaniem przedmiotu umowy.</w:t>
      </w:r>
    </w:p>
    <w:p w:rsidR="00301CCD" w:rsidRPr="00D8663C" w:rsidRDefault="00301CCD" w:rsidP="00392FDF">
      <w:pPr>
        <w:numPr>
          <w:ilvl w:val="0"/>
          <w:numId w:val="67"/>
        </w:numPr>
        <w:tabs>
          <w:tab w:val="left" w:pos="355"/>
          <w:tab w:val="num" w:pos="426"/>
          <w:tab w:val="num" w:pos="720"/>
        </w:tabs>
        <w:ind w:left="357" w:right="14"/>
        <w:jc w:val="both"/>
        <w:rPr>
          <w:rFonts w:ascii="Arial" w:hAnsi="Arial" w:cs="Arial"/>
          <w:sz w:val="20"/>
          <w:szCs w:val="20"/>
        </w:rPr>
      </w:pPr>
      <w:r w:rsidRPr="00D8663C">
        <w:rPr>
          <w:rFonts w:ascii="Arial" w:hAnsi="Arial" w:cs="Arial"/>
          <w:sz w:val="20"/>
          <w:szCs w:val="20"/>
        </w:rPr>
        <w:lastRenderedPageBreak/>
        <w:t xml:space="preserve">Zamawiający dopuszcza możliwość odstąpienia od umowy w przypadku, gdy w roku budżetowym, następującym po roku, w którym zawarto umowę Zamawiający nie będzie dysponował – z przyczyn od niego niezależnych, a wynikających z decyzji organów władzy publicznej – środkami przeznaczonymi na sfinansowanie wynagrodzenia Wykonawcy w terminie 10 dni od powzięcia wiadomości o powyższej okoliczności. </w:t>
      </w:r>
    </w:p>
    <w:p w:rsidR="00301CCD" w:rsidRPr="00824AB7" w:rsidRDefault="00301CCD" w:rsidP="00392FDF">
      <w:pPr>
        <w:numPr>
          <w:ilvl w:val="0"/>
          <w:numId w:val="67"/>
        </w:numPr>
        <w:tabs>
          <w:tab w:val="left" w:pos="355"/>
          <w:tab w:val="num" w:pos="426"/>
          <w:tab w:val="num" w:pos="720"/>
        </w:tabs>
        <w:ind w:left="357" w:right="14"/>
        <w:jc w:val="both"/>
        <w:rPr>
          <w:rFonts w:ascii="Arial" w:hAnsi="Arial" w:cs="Arial"/>
          <w:sz w:val="20"/>
          <w:szCs w:val="20"/>
        </w:rPr>
      </w:pPr>
      <w:r w:rsidRPr="00824AB7">
        <w:rPr>
          <w:rFonts w:ascii="Arial" w:hAnsi="Arial" w:cs="Arial"/>
          <w:sz w:val="20"/>
          <w:szCs w:val="20"/>
        </w:rPr>
        <w:t xml:space="preserve">W przypadku odstąpienia od umowy określonego w ust. </w:t>
      </w:r>
      <w:r>
        <w:rPr>
          <w:rFonts w:ascii="Arial" w:hAnsi="Arial" w:cs="Arial"/>
          <w:sz w:val="20"/>
          <w:szCs w:val="20"/>
        </w:rPr>
        <w:t xml:space="preserve">2 </w:t>
      </w:r>
      <w:r w:rsidRPr="00824AB7">
        <w:rPr>
          <w:rFonts w:ascii="Arial" w:hAnsi="Arial" w:cs="Arial"/>
          <w:sz w:val="20"/>
          <w:szCs w:val="20"/>
        </w:rPr>
        <w:t>Wykonawca może żądać jedynie wynagrodzenia należnego mu z tytułu faktycznego wykonania części umowy.</w:t>
      </w:r>
    </w:p>
    <w:p w:rsidR="00301CCD" w:rsidRPr="00D8663C" w:rsidRDefault="00301CCD" w:rsidP="00301CCD">
      <w:pPr>
        <w:ind w:right="106"/>
        <w:jc w:val="both"/>
        <w:rPr>
          <w:rFonts w:ascii="Arial" w:hAnsi="Arial" w:cs="Arial"/>
          <w:sz w:val="20"/>
          <w:szCs w:val="20"/>
        </w:rPr>
      </w:pPr>
    </w:p>
    <w:p w:rsidR="00301CCD" w:rsidRPr="00D8663C" w:rsidRDefault="00301CCD" w:rsidP="00301CCD">
      <w:pPr>
        <w:ind w:right="106"/>
        <w:jc w:val="center"/>
        <w:rPr>
          <w:rFonts w:ascii="Arial" w:hAnsi="Arial" w:cs="Arial"/>
          <w:b/>
          <w:sz w:val="20"/>
          <w:szCs w:val="20"/>
        </w:rPr>
      </w:pPr>
      <w:r w:rsidRPr="00D8663C">
        <w:rPr>
          <w:rFonts w:ascii="Arial" w:hAnsi="Arial" w:cs="Arial"/>
          <w:b/>
          <w:sz w:val="20"/>
          <w:szCs w:val="20"/>
        </w:rPr>
        <w:t>§13.</w:t>
      </w:r>
    </w:p>
    <w:p w:rsidR="00301CCD" w:rsidRPr="00D8663C" w:rsidRDefault="00301CCD" w:rsidP="00392FDF">
      <w:pPr>
        <w:numPr>
          <w:ilvl w:val="0"/>
          <w:numId w:val="21"/>
        </w:numPr>
        <w:ind w:left="426" w:hanging="426"/>
        <w:jc w:val="both"/>
        <w:rPr>
          <w:rFonts w:ascii="Arial" w:hAnsi="Arial" w:cs="Arial"/>
          <w:sz w:val="20"/>
          <w:szCs w:val="20"/>
        </w:rPr>
      </w:pPr>
      <w:r w:rsidRPr="00D8663C">
        <w:rPr>
          <w:rFonts w:ascii="Arial" w:hAnsi="Arial" w:cs="Arial"/>
          <w:sz w:val="20"/>
          <w:szCs w:val="20"/>
        </w:rPr>
        <w:t xml:space="preserve">Zamawiający przewiduje możliwość wprowadzenia zmian do umowy w zakresie: </w:t>
      </w:r>
    </w:p>
    <w:p w:rsidR="00301CCD" w:rsidRPr="00D8663C" w:rsidRDefault="00301CCD" w:rsidP="00392FDF">
      <w:pPr>
        <w:numPr>
          <w:ilvl w:val="0"/>
          <w:numId w:val="19"/>
        </w:numPr>
        <w:tabs>
          <w:tab w:val="left" w:pos="709"/>
          <w:tab w:val="left" w:pos="993"/>
        </w:tabs>
        <w:ind w:left="567" w:firstLine="0"/>
        <w:jc w:val="both"/>
        <w:rPr>
          <w:rFonts w:ascii="Arial" w:hAnsi="Arial" w:cs="Arial"/>
          <w:sz w:val="20"/>
          <w:szCs w:val="20"/>
          <w:lang w:eastAsia="en-US"/>
        </w:rPr>
      </w:pPr>
      <w:r w:rsidRPr="00D8663C">
        <w:rPr>
          <w:rFonts w:ascii="Arial" w:hAnsi="Arial" w:cs="Arial"/>
          <w:sz w:val="20"/>
          <w:szCs w:val="20"/>
        </w:rPr>
        <w:t xml:space="preserve">terminów wykonania danego Etapu realizacji umowy, określonych w § 3, w przypadku: </w:t>
      </w:r>
    </w:p>
    <w:p w:rsidR="00301CCD" w:rsidRPr="00D8663C" w:rsidRDefault="00301CCD" w:rsidP="00392FDF">
      <w:pPr>
        <w:numPr>
          <w:ilvl w:val="0"/>
          <w:numId w:val="20"/>
        </w:numPr>
        <w:tabs>
          <w:tab w:val="left" w:pos="1134"/>
        </w:tabs>
        <w:ind w:left="993" w:hanging="284"/>
        <w:jc w:val="both"/>
        <w:rPr>
          <w:rFonts w:ascii="Arial" w:hAnsi="Arial" w:cs="Arial"/>
          <w:sz w:val="20"/>
          <w:szCs w:val="20"/>
        </w:rPr>
      </w:pPr>
      <w:r w:rsidRPr="00D8663C">
        <w:rPr>
          <w:rFonts w:ascii="Arial" w:hAnsi="Arial" w:cs="Arial"/>
          <w:sz w:val="20"/>
          <w:szCs w:val="20"/>
        </w:rPr>
        <w:t xml:space="preserve">wystąpienia okoliczności, których nie można było przewidzieć w chwili zawarcia umowy, </w:t>
      </w:r>
      <w:r w:rsidRPr="00D8663C">
        <w:rPr>
          <w:rFonts w:ascii="Arial" w:hAnsi="Arial" w:cs="Arial"/>
          <w:sz w:val="20"/>
          <w:szCs w:val="20"/>
        </w:rPr>
        <w:br/>
        <w:t>a które uniemożliwiają jej wykonywanie w terminie w niej określonym i są niezawinione przez Wykonawcę, w tym w szczególności okoliczności powstające na skutek zdarzeń losowych, których przewidzenie jest niemożliwe, zaś skutki mają bezpośrednie przełożenie na sytuację Stron;</w:t>
      </w:r>
    </w:p>
    <w:p w:rsidR="00301CCD" w:rsidRPr="00D8663C" w:rsidRDefault="00301CCD" w:rsidP="00392FDF">
      <w:pPr>
        <w:numPr>
          <w:ilvl w:val="0"/>
          <w:numId w:val="20"/>
        </w:numPr>
        <w:tabs>
          <w:tab w:val="left" w:pos="1134"/>
        </w:tabs>
        <w:ind w:left="993" w:hanging="284"/>
        <w:rPr>
          <w:rFonts w:ascii="Arial" w:hAnsi="Arial" w:cs="Arial"/>
          <w:sz w:val="20"/>
          <w:szCs w:val="20"/>
        </w:rPr>
      </w:pPr>
      <w:r w:rsidRPr="00D8663C">
        <w:rPr>
          <w:rFonts w:ascii="Arial" w:hAnsi="Arial" w:cs="Arial"/>
          <w:sz w:val="20"/>
          <w:szCs w:val="20"/>
        </w:rPr>
        <w:t>wystąpienia opóźnień po stronie Zamawiającego, które uniemożliwiają Wykonawcy wykonanie zamówienia w tym terminie;</w:t>
      </w:r>
    </w:p>
    <w:p w:rsidR="00301CCD" w:rsidRPr="00D8663C" w:rsidRDefault="00301CCD" w:rsidP="00392FDF">
      <w:pPr>
        <w:numPr>
          <w:ilvl w:val="0"/>
          <w:numId w:val="19"/>
        </w:numPr>
        <w:spacing w:after="120" w:line="276" w:lineRule="auto"/>
        <w:ind w:left="928"/>
        <w:jc w:val="both"/>
        <w:rPr>
          <w:rFonts w:ascii="Arial" w:hAnsi="Arial" w:cs="Arial"/>
          <w:sz w:val="20"/>
          <w:szCs w:val="20"/>
          <w:lang w:eastAsia="en-US"/>
        </w:rPr>
      </w:pPr>
      <w:r w:rsidRPr="00D8663C">
        <w:rPr>
          <w:rFonts w:ascii="Arial" w:hAnsi="Arial" w:cs="Arial"/>
          <w:sz w:val="20"/>
          <w:szCs w:val="20"/>
          <w:lang w:eastAsia="en-US"/>
        </w:rPr>
        <w:t>odpowiednich zmian wysokości wynagrodzenia należnego Wykonawcy, określonego w § 4 ust. 1 Umowy, w przypadku zmiany:</w:t>
      </w:r>
    </w:p>
    <w:p w:rsidR="00301CCD" w:rsidRPr="00D8663C" w:rsidRDefault="00301CCD" w:rsidP="00392FDF">
      <w:pPr>
        <w:numPr>
          <w:ilvl w:val="0"/>
          <w:numId w:val="62"/>
        </w:numPr>
        <w:tabs>
          <w:tab w:val="left" w:pos="709"/>
        </w:tabs>
        <w:spacing w:before="120"/>
        <w:ind w:left="993" w:hanging="284"/>
        <w:jc w:val="both"/>
        <w:rPr>
          <w:rFonts w:ascii="Arial" w:hAnsi="Arial" w:cs="Arial"/>
          <w:sz w:val="20"/>
          <w:szCs w:val="20"/>
        </w:rPr>
      </w:pPr>
      <w:r w:rsidRPr="00D8663C">
        <w:rPr>
          <w:rFonts w:ascii="Arial" w:hAnsi="Arial" w:cs="Arial"/>
          <w:sz w:val="20"/>
          <w:szCs w:val="20"/>
        </w:rPr>
        <w:t>stawki podatku od towarów i usług, odpowiednio do wprowadzonej zmiany,</w:t>
      </w:r>
    </w:p>
    <w:p w:rsidR="00301CCD" w:rsidRPr="00D8663C" w:rsidRDefault="00301CCD" w:rsidP="00392FDF">
      <w:pPr>
        <w:numPr>
          <w:ilvl w:val="0"/>
          <w:numId w:val="62"/>
        </w:numPr>
        <w:tabs>
          <w:tab w:val="left" w:pos="709"/>
        </w:tabs>
        <w:spacing w:before="120"/>
        <w:ind w:left="993" w:hanging="284"/>
        <w:jc w:val="both"/>
        <w:rPr>
          <w:rFonts w:ascii="Arial" w:hAnsi="Arial" w:cs="Arial"/>
          <w:sz w:val="20"/>
          <w:szCs w:val="20"/>
        </w:rPr>
      </w:pPr>
      <w:r w:rsidRPr="00D8663C">
        <w:rPr>
          <w:rFonts w:ascii="Arial" w:hAnsi="Arial" w:cs="Arial"/>
          <w:sz w:val="20"/>
          <w:szCs w:val="20"/>
        </w:rPr>
        <w:t>wysokości minimalnego wynagrodzenia za pracę ustalonego na podstawie art. 2 ust. 3–5 ustawy z dnia 10 października 2002 r. o minimalnym wynagrodzeniu za pracę (Dz. U. Nr 200, poz.1679 z późn. zm.),</w:t>
      </w:r>
    </w:p>
    <w:p w:rsidR="00301CCD" w:rsidRPr="00D8663C" w:rsidRDefault="00301CCD" w:rsidP="00392FDF">
      <w:pPr>
        <w:numPr>
          <w:ilvl w:val="0"/>
          <w:numId w:val="62"/>
        </w:numPr>
        <w:tabs>
          <w:tab w:val="left" w:pos="709"/>
        </w:tabs>
        <w:spacing w:before="120"/>
        <w:ind w:left="993" w:hanging="284"/>
        <w:jc w:val="both"/>
        <w:rPr>
          <w:rFonts w:ascii="Arial" w:hAnsi="Arial" w:cs="Arial"/>
          <w:sz w:val="20"/>
          <w:szCs w:val="20"/>
        </w:rPr>
      </w:pPr>
      <w:r w:rsidRPr="00D8663C">
        <w:rPr>
          <w:rFonts w:ascii="Arial" w:hAnsi="Arial" w:cs="Arial"/>
          <w:sz w:val="20"/>
          <w:szCs w:val="20"/>
        </w:rPr>
        <w:t>zasad podlegania ubezpieczeniom społecznym lub ubezpieczeniu zdrowotnemu lub wysokości stawki składki na ubezpieczenia społeczne lub zdrowotne,</w:t>
      </w:r>
    </w:p>
    <w:p w:rsidR="00301CCD" w:rsidRPr="00D8663C" w:rsidRDefault="00301CCD" w:rsidP="00301CCD">
      <w:pPr>
        <w:tabs>
          <w:tab w:val="left" w:pos="709"/>
        </w:tabs>
        <w:spacing w:before="120"/>
        <w:ind w:left="993" w:hanging="284"/>
        <w:jc w:val="both"/>
        <w:rPr>
          <w:rFonts w:ascii="Arial" w:hAnsi="Arial" w:cs="Arial"/>
          <w:sz w:val="20"/>
          <w:szCs w:val="20"/>
        </w:rPr>
      </w:pPr>
      <w:r w:rsidRPr="00D8663C">
        <w:rPr>
          <w:rFonts w:ascii="Arial" w:hAnsi="Arial" w:cs="Arial"/>
          <w:sz w:val="20"/>
          <w:szCs w:val="20"/>
        </w:rPr>
        <w:tab/>
        <w:t>– jeżeli Wykonawca w terminie 30 dni od dnia wejścia w życie zmian zwróci się w tej sprawie do Zamawiającego z wnioskiem, w którym wykaże wpływ tych zmian na koszty wykonania zamówienia przez Wykonawcę.</w:t>
      </w:r>
    </w:p>
    <w:p w:rsidR="00301CCD" w:rsidRPr="00D8663C" w:rsidRDefault="00301CCD" w:rsidP="00392FDF">
      <w:pPr>
        <w:numPr>
          <w:ilvl w:val="0"/>
          <w:numId w:val="21"/>
        </w:numPr>
        <w:ind w:left="426" w:hanging="426"/>
        <w:jc w:val="both"/>
        <w:rPr>
          <w:rFonts w:ascii="Arial" w:hAnsi="Arial" w:cs="Arial"/>
          <w:sz w:val="20"/>
          <w:szCs w:val="20"/>
        </w:rPr>
      </w:pPr>
      <w:r w:rsidRPr="00D8663C">
        <w:rPr>
          <w:rFonts w:ascii="Arial" w:hAnsi="Arial" w:cs="Arial"/>
          <w:sz w:val="20"/>
          <w:szCs w:val="20"/>
        </w:rPr>
        <w:t xml:space="preserve">Wykonawca zobowiązany jest niezwłocznie pisemnie poinformować Zamawiającego </w:t>
      </w:r>
      <w:r w:rsidRPr="00D8663C">
        <w:rPr>
          <w:rFonts w:ascii="Arial" w:hAnsi="Arial" w:cs="Arial"/>
          <w:sz w:val="20"/>
          <w:szCs w:val="20"/>
        </w:rPr>
        <w:br/>
        <w:t>o okolicznościach, o których mowa w ust. 1 pkt 1.</w:t>
      </w:r>
    </w:p>
    <w:p w:rsidR="00301CCD" w:rsidRPr="00D8663C" w:rsidRDefault="00301CCD" w:rsidP="00392FDF">
      <w:pPr>
        <w:numPr>
          <w:ilvl w:val="0"/>
          <w:numId w:val="21"/>
        </w:numPr>
        <w:ind w:left="426" w:hanging="426"/>
        <w:jc w:val="both"/>
        <w:rPr>
          <w:rFonts w:ascii="Arial" w:hAnsi="Arial" w:cs="Arial"/>
          <w:sz w:val="20"/>
          <w:szCs w:val="20"/>
        </w:rPr>
      </w:pPr>
      <w:r w:rsidRPr="00D8663C">
        <w:rPr>
          <w:rFonts w:ascii="Arial" w:hAnsi="Arial" w:cs="Arial"/>
          <w:sz w:val="20"/>
          <w:szCs w:val="20"/>
        </w:rPr>
        <w:t xml:space="preserve">W przypadku zmian wskaźników określonych  w art. 142 ust. 5 ustawy Prawo zamówień publicznych Zamawiający przewiduje możliwość dokonania zmiany wynagrodzenia Wykonawcy określonego w umowie. </w:t>
      </w:r>
    </w:p>
    <w:p w:rsidR="00301CCD" w:rsidRPr="00D8663C" w:rsidRDefault="00301CCD" w:rsidP="00392FDF">
      <w:pPr>
        <w:numPr>
          <w:ilvl w:val="0"/>
          <w:numId w:val="21"/>
        </w:numPr>
        <w:ind w:left="426" w:hanging="426"/>
        <w:jc w:val="both"/>
        <w:rPr>
          <w:rFonts w:ascii="Arial" w:hAnsi="Arial" w:cs="Arial"/>
          <w:sz w:val="20"/>
          <w:szCs w:val="20"/>
        </w:rPr>
      </w:pPr>
      <w:r w:rsidRPr="00D8663C">
        <w:rPr>
          <w:rFonts w:ascii="Arial" w:hAnsi="Arial" w:cs="Arial"/>
          <w:sz w:val="20"/>
          <w:szCs w:val="20"/>
        </w:rPr>
        <w:t xml:space="preserve">Zmiana wysokości wynagrodzenia wymaga udowodnienia przez Wykonawcę wpływu zmian czynników określonych w art. 145 ust. 5 ustawy Prawo zamówień publicznych na realizację umowy. </w:t>
      </w:r>
    </w:p>
    <w:p w:rsidR="00301CCD" w:rsidRDefault="00301CCD" w:rsidP="00392FDF">
      <w:pPr>
        <w:numPr>
          <w:ilvl w:val="0"/>
          <w:numId w:val="21"/>
        </w:numPr>
        <w:ind w:left="426" w:hanging="426"/>
        <w:jc w:val="both"/>
        <w:rPr>
          <w:rFonts w:ascii="Arial" w:hAnsi="Arial" w:cs="Arial"/>
          <w:sz w:val="20"/>
          <w:szCs w:val="20"/>
        </w:rPr>
      </w:pPr>
      <w:r w:rsidRPr="00D8663C">
        <w:rPr>
          <w:rFonts w:ascii="Arial" w:hAnsi="Arial" w:cs="Arial"/>
          <w:sz w:val="20"/>
          <w:szCs w:val="20"/>
        </w:rPr>
        <w:t xml:space="preserve">Uzgodnione w wyniku negocjacji zmiany wynagrodzenia zostaną wprowadzone do umowy </w:t>
      </w:r>
      <w:r w:rsidRPr="00D8663C">
        <w:rPr>
          <w:rFonts w:ascii="Arial" w:hAnsi="Arial" w:cs="Arial"/>
          <w:sz w:val="20"/>
          <w:szCs w:val="20"/>
        </w:rPr>
        <w:br/>
        <w:t xml:space="preserve">w formie aneksu. Wprowadzone aneksem zmiany wynagrodzenia do umowy będą obowiązywały od pierwszego dnia miesiąca następującego po zawarciu aneksu. </w:t>
      </w:r>
    </w:p>
    <w:p w:rsidR="00301CCD" w:rsidRPr="00D8663C" w:rsidRDefault="00301CCD" w:rsidP="00301CCD">
      <w:pPr>
        <w:ind w:right="106"/>
        <w:jc w:val="both"/>
        <w:rPr>
          <w:rFonts w:ascii="Arial" w:hAnsi="Arial" w:cs="Arial"/>
          <w:sz w:val="20"/>
          <w:szCs w:val="20"/>
        </w:rPr>
      </w:pPr>
    </w:p>
    <w:p w:rsidR="00301CCD" w:rsidRPr="00D8663C" w:rsidRDefault="00301CCD" w:rsidP="00301CCD">
      <w:pPr>
        <w:ind w:right="106"/>
        <w:jc w:val="center"/>
        <w:rPr>
          <w:rFonts w:ascii="Arial" w:hAnsi="Arial" w:cs="Arial"/>
          <w:b/>
          <w:sz w:val="20"/>
          <w:szCs w:val="20"/>
        </w:rPr>
      </w:pPr>
      <w:r w:rsidRPr="00D8663C">
        <w:rPr>
          <w:rFonts w:ascii="Arial" w:hAnsi="Arial" w:cs="Arial"/>
          <w:b/>
          <w:sz w:val="20"/>
          <w:szCs w:val="20"/>
        </w:rPr>
        <w:t>§ 14.</w:t>
      </w:r>
    </w:p>
    <w:p w:rsidR="00301CCD" w:rsidRPr="00D8663C" w:rsidRDefault="00301CCD" w:rsidP="00392FDF">
      <w:pPr>
        <w:numPr>
          <w:ilvl w:val="0"/>
          <w:numId w:val="77"/>
        </w:numPr>
        <w:tabs>
          <w:tab w:val="left" w:pos="355"/>
          <w:tab w:val="num" w:pos="426"/>
          <w:tab w:val="num" w:pos="720"/>
        </w:tabs>
        <w:ind w:left="357" w:right="14"/>
        <w:jc w:val="both"/>
        <w:rPr>
          <w:rFonts w:ascii="Arial" w:hAnsi="Arial" w:cs="Arial"/>
          <w:sz w:val="20"/>
          <w:szCs w:val="20"/>
        </w:rPr>
      </w:pPr>
      <w:r w:rsidRPr="00D8663C">
        <w:rPr>
          <w:rFonts w:ascii="Arial" w:hAnsi="Arial" w:cs="Arial"/>
          <w:sz w:val="20"/>
          <w:szCs w:val="20"/>
        </w:rPr>
        <w:t>Wykonawca zobowiązuje się do zachowania w tajemnicy wszelkich informacji uzyskanych od Zamawiającego, w związku z wykonywaniem zobowiązań wynikających z niniejszej umowy.</w:t>
      </w:r>
    </w:p>
    <w:p w:rsidR="00301CCD" w:rsidRPr="00D8663C" w:rsidRDefault="00301CCD" w:rsidP="00392FDF">
      <w:pPr>
        <w:numPr>
          <w:ilvl w:val="0"/>
          <w:numId w:val="77"/>
        </w:numPr>
        <w:tabs>
          <w:tab w:val="left" w:pos="355"/>
          <w:tab w:val="num" w:pos="426"/>
          <w:tab w:val="num" w:pos="720"/>
        </w:tabs>
        <w:ind w:left="357" w:right="14"/>
        <w:jc w:val="both"/>
        <w:rPr>
          <w:rFonts w:ascii="Arial" w:hAnsi="Arial" w:cs="Arial"/>
          <w:sz w:val="20"/>
          <w:szCs w:val="20"/>
        </w:rPr>
      </w:pPr>
      <w:r w:rsidRPr="00D8663C">
        <w:rPr>
          <w:rFonts w:ascii="Arial" w:hAnsi="Arial" w:cs="Arial"/>
          <w:sz w:val="20"/>
          <w:szCs w:val="20"/>
        </w:rPr>
        <w:t>Przekazywanie, ujawnianie oraz wykorzystywanie informacji, otrzymanych przez Wykonawcę od Zamawiającego może nastąpić wyłącznie wobec podmiotów uprawnionych na podstawie przepisów prawa.</w:t>
      </w:r>
    </w:p>
    <w:p w:rsidR="00301CCD" w:rsidRPr="00D8663C" w:rsidRDefault="00301CCD" w:rsidP="00392FDF">
      <w:pPr>
        <w:numPr>
          <w:ilvl w:val="0"/>
          <w:numId w:val="77"/>
        </w:numPr>
        <w:tabs>
          <w:tab w:val="left" w:pos="355"/>
          <w:tab w:val="num" w:pos="426"/>
          <w:tab w:val="num" w:pos="720"/>
        </w:tabs>
        <w:ind w:left="357" w:right="14"/>
        <w:jc w:val="both"/>
        <w:rPr>
          <w:rFonts w:ascii="Arial" w:hAnsi="Arial" w:cs="Arial"/>
          <w:sz w:val="20"/>
          <w:szCs w:val="20"/>
        </w:rPr>
      </w:pPr>
      <w:r w:rsidRPr="00D8663C">
        <w:rPr>
          <w:rFonts w:ascii="Arial" w:hAnsi="Arial" w:cs="Arial"/>
          <w:sz w:val="20"/>
          <w:szCs w:val="20"/>
        </w:rPr>
        <w:t>Wykonawca odpowiada za szkodę wyrządzoną Zamawiającemu przez ujawnienie, przekazanie, wykorzystanie, zbycie lub oferowanie do zbycia informacji otrzymanych od Zamawiającemu, wbrew postanowieniom umowy.</w:t>
      </w:r>
    </w:p>
    <w:p w:rsidR="00301CCD" w:rsidRPr="00D8663C" w:rsidRDefault="00301CCD" w:rsidP="00392FDF">
      <w:pPr>
        <w:numPr>
          <w:ilvl w:val="0"/>
          <w:numId w:val="77"/>
        </w:numPr>
        <w:tabs>
          <w:tab w:val="left" w:pos="355"/>
          <w:tab w:val="num" w:pos="426"/>
          <w:tab w:val="num" w:pos="720"/>
        </w:tabs>
        <w:ind w:left="357" w:right="14"/>
        <w:jc w:val="both"/>
        <w:rPr>
          <w:rFonts w:ascii="Arial" w:hAnsi="Arial" w:cs="Arial"/>
          <w:sz w:val="20"/>
          <w:szCs w:val="20"/>
        </w:rPr>
      </w:pPr>
      <w:r w:rsidRPr="00D8663C">
        <w:rPr>
          <w:rFonts w:ascii="Arial" w:hAnsi="Arial" w:cs="Arial"/>
          <w:sz w:val="20"/>
          <w:szCs w:val="20"/>
        </w:rPr>
        <w:t>Zobowiązanie powyższe wiąże Wykonawcę również po wygaśnięciu niniejszej umowy, bez względu na przyczynę.</w:t>
      </w:r>
    </w:p>
    <w:p w:rsidR="00301CCD" w:rsidRPr="00D8663C" w:rsidRDefault="00301CCD" w:rsidP="00301CCD">
      <w:pPr>
        <w:ind w:right="106"/>
        <w:jc w:val="both"/>
        <w:rPr>
          <w:rFonts w:ascii="Arial" w:hAnsi="Arial" w:cs="Arial"/>
          <w:sz w:val="20"/>
          <w:szCs w:val="20"/>
        </w:rPr>
      </w:pPr>
    </w:p>
    <w:p w:rsidR="00301CCD" w:rsidRPr="00D8663C" w:rsidRDefault="00301CCD" w:rsidP="00301CCD">
      <w:pPr>
        <w:ind w:right="106"/>
        <w:jc w:val="center"/>
        <w:rPr>
          <w:rFonts w:ascii="Arial" w:hAnsi="Arial" w:cs="Arial"/>
          <w:b/>
          <w:sz w:val="20"/>
          <w:szCs w:val="20"/>
        </w:rPr>
      </w:pPr>
      <w:r w:rsidRPr="00D8663C">
        <w:rPr>
          <w:rFonts w:ascii="Arial" w:hAnsi="Arial" w:cs="Arial"/>
          <w:b/>
          <w:sz w:val="20"/>
          <w:szCs w:val="20"/>
        </w:rPr>
        <w:t>§ 15.</w:t>
      </w:r>
    </w:p>
    <w:p w:rsidR="00301CCD" w:rsidRPr="00D8663C" w:rsidRDefault="00301CCD" w:rsidP="00301CCD">
      <w:pPr>
        <w:ind w:left="357"/>
        <w:jc w:val="both"/>
        <w:rPr>
          <w:rFonts w:ascii="Arial" w:hAnsi="Arial" w:cs="Arial"/>
          <w:sz w:val="20"/>
          <w:szCs w:val="20"/>
        </w:rPr>
      </w:pPr>
      <w:r w:rsidRPr="00D8663C">
        <w:rPr>
          <w:rFonts w:ascii="Arial" w:hAnsi="Arial" w:cs="Arial"/>
          <w:sz w:val="20"/>
          <w:szCs w:val="20"/>
        </w:rPr>
        <w:t>Wykonawca zobowiązany jest do zachowania przy wykonywaniu przedmiotu umowy należytej staranności wymaganej w obrocie gospodarczym.</w:t>
      </w:r>
    </w:p>
    <w:p w:rsidR="00301CCD" w:rsidRPr="00D8663C" w:rsidRDefault="00301CCD" w:rsidP="00301CCD">
      <w:pPr>
        <w:ind w:right="106"/>
        <w:jc w:val="center"/>
        <w:rPr>
          <w:rFonts w:ascii="Arial" w:hAnsi="Arial" w:cs="Arial"/>
          <w:sz w:val="20"/>
          <w:szCs w:val="20"/>
        </w:rPr>
      </w:pPr>
    </w:p>
    <w:p w:rsidR="00301CCD" w:rsidRPr="00D8663C" w:rsidRDefault="00301CCD" w:rsidP="00301CCD">
      <w:pPr>
        <w:ind w:right="106"/>
        <w:jc w:val="center"/>
        <w:rPr>
          <w:rFonts w:ascii="Arial" w:hAnsi="Arial" w:cs="Arial"/>
          <w:b/>
          <w:sz w:val="20"/>
          <w:szCs w:val="20"/>
        </w:rPr>
      </w:pPr>
      <w:r w:rsidRPr="00D8663C">
        <w:rPr>
          <w:rFonts w:ascii="Arial" w:hAnsi="Arial" w:cs="Arial"/>
          <w:b/>
          <w:sz w:val="20"/>
          <w:szCs w:val="20"/>
        </w:rPr>
        <w:t>§ 16.</w:t>
      </w:r>
    </w:p>
    <w:p w:rsidR="00301CCD" w:rsidRPr="00D8663C" w:rsidRDefault="00301CCD" w:rsidP="00301CCD">
      <w:pPr>
        <w:ind w:left="357"/>
        <w:jc w:val="both"/>
        <w:rPr>
          <w:rFonts w:ascii="Arial" w:hAnsi="Arial" w:cs="Arial"/>
          <w:sz w:val="20"/>
          <w:szCs w:val="20"/>
        </w:rPr>
      </w:pPr>
      <w:r w:rsidRPr="00D8663C">
        <w:rPr>
          <w:rFonts w:ascii="Arial" w:hAnsi="Arial" w:cs="Arial"/>
          <w:sz w:val="20"/>
          <w:szCs w:val="20"/>
        </w:rPr>
        <w:t>Każda zmiana niniejszej umowy wymaga zachowania formy pisemnej pod rygorem nieważności.</w:t>
      </w:r>
    </w:p>
    <w:p w:rsidR="00301CCD" w:rsidRPr="00D8663C" w:rsidRDefault="00301CCD" w:rsidP="00301CCD">
      <w:pPr>
        <w:ind w:right="106"/>
        <w:jc w:val="both"/>
        <w:rPr>
          <w:rFonts w:ascii="Arial" w:hAnsi="Arial" w:cs="Arial"/>
          <w:sz w:val="20"/>
          <w:szCs w:val="20"/>
        </w:rPr>
      </w:pPr>
    </w:p>
    <w:p w:rsidR="00301CCD" w:rsidRPr="00D8663C" w:rsidRDefault="00301CCD" w:rsidP="00301CCD">
      <w:pPr>
        <w:ind w:right="106"/>
        <w:jc w:val="center"/>
        <w:rPr>
          <w:rFonts w:ascii="Arial" w:hAnsi="Arial" w:cs="Arial"/>
          <w:b/>
          <w:sz w:val="20"/>
          <w:szCs w:val="20"/>
        </w:rPr>
      </w:pPr>
      <w:r w:rsidRPr="00D8663C">
        <w:rPr>
          <w:rFonts w:ascii="Arial" w:hAnsi="Arial" w:cs="Arial"/>
          <w:b/>
          <w:sz w:val="20"/>
          <w:szCs w:val="20"/>
        </w:rPr>
        <w:t>§ 17.</w:t>
      </w:r>
    </w:p>
    <w:p w:rsidR="00301CCD" w:rsidRPr="00D8663C" w:rsidRDefault="00301CCD" w:rsidP="00301CCD">
      <w:pPr>
        <w:ind w:left="357"/>
        <w:jc w:val="both"/>
        <w:rPr>
          <w:rFonts w:ascii="Arial" w:hAnsi="Arial" w:cs="Arial"/>
          <w:sz w:val="20"/>
          <w:szCs w:val="20"/>
        </w:rPr>
      </w:pPr>
      <w:r w:rsidRPr="00D8663C">
        <w:rPr>
          <w:rFonts w:ascii="Arial" w:hAnsi="Arial" w:cs="Arial"/>
          <w:sz w:val="20"/>
          <w:szCs w:val="20"/>
        </w:rPr>
        <w:t xml:space="preserve">W sprawach nieuregulowanych umową mają zastosowanie przepisy powszechnie obowiązujące, </w:t>
      </w:r>
      <w:r w:rsidRPr="00D8663C">
        <w:rPr>
          <w:rFonts w:ascii="Arial" w:hAnsi="Arial" w:cs="Arial"/>
          <w:sz w:val="20"/>
          <w:szCs w:val="20"/>
        </w:rPr>
        <w:br/>
        <w:t>a w szczególności Kodeks cywilny oraz ustawa z dnia 4 lutego 1994 o prawie autorskim i prawach pokrewnych (tekst jedn. Dz. U. z 2006 r. Nr 90, poz. 631, z późn. zm.). Wszelkie spory pomiędzy Stronami rozstrzygać będzie sąd powszechny właściwy miejscowo dla siedziby Zamawiającego.</w:t>
      </w:r>
    </w:p>
    <w:p w:rsidR="00301CCD" w:rsidRPr="00D8663C" w:rsidRDefault="00301CCD" w:rsidP="00301CCD">
      <w:pPr>
        <w:ind w:right="106"/>
        <w:jc w:val="both"/>
        <w:rPr>
          <w:rFonts w:ascii="Arial" w:hAnsi="Arial" w:cs="Arial"/>
          <w:sz w:val="20"/>
          <w:szCs w:val="20"/>
        </w:rPr>
      </w:pPr>
    </w:p>
    <w:p w:rsidR="00301CCD" w:rsidRPr="00D8663C" w:rsidRDefault="00301CCD" w:rsidP="00301CCD">
      <w:pPr>
        <w:ind w:right="96"/>
        <w:jc w:val="center"/>
        <w:rPr>
          <w:rFonts w:ascii="Arial" w:hAnsi="Arial" w:cs="Arial"/>
          <w:b/>
          <w:sz w:val="20"/>
          <w:szCs w:val="20"/>
          <w:lang w:eastAsia="en-US"/>
        </w:rPr>
      </w:pPr>
      <w:r w:rsidRPr="00D8663C">
        <w:rPr>
          <w:rFonts w:ascii="Arial" w:hAnsi="Arial" w:cs="Arial"/>
          <w:b/>
          <w:sz w:val="20"/>
          <w:szCs w:val="20"/>
          <w:lang w:eastAsia="en-US"/>
        </w:rPr>
        <w:t>§ 19.</w:t>
      </w:r>
    </w:p>
    <w:p w:rsidR="00301CCD" w:rsidRPr="00D8663C" w:rsidRDefault="00301CCD" w:rsidP="00301CCD">
      <w:pPr>
        <w:ind w:left="357"/>
        <w:jc w:val="both"/>
        <w:rPr>
          <w:rFonts w:ascii="Arial" w:hAnsi="Arial" w:cs="Arial"/>
          <w:sz w:val="20"/>
          <w:szCs w:val="20"/>
        </w:rPr>
      </w:pPr>
      <w:r w:rsidRPr="00D8663C">
        <w:rPr>
          <w:rFonts w:ascii="Arial" w:hAnsi="Arial" w:cs="Arial"/>
          <w:sz w:val="20"/>
          <w:szCs w:val="20"/>
        </w:rPr>
        <w:t>Umowa wchodzi w życie z dniem podpisania przez upoważnionych przedstawicieli Stron.</w:t>
      </w:r>
    </w:p>
    <w:p w:rsidR="00301CCD" w:rsidRPr="00D8663C" w:rsidRDefault="00301CCD" w:rsidP="00301CCD">
      <w:pPr>
        <w:ind w:right="96"/>
        <w:jc w:val="both"/>
        <w:rPr>
          <w:rFonts w:ascii="Arial" w:hAnsi="Arial" w:cs="Arial"/>
          <w:sz w:val="20"/>
          <w:szCs w:val="20"/>
        </w:rPr>
      </w:pPr>
    </w:p>
    <w:p w:rsidR="00301CCD" w:rsidRPr="00D8663C" w:rsidRDefault="00301CCD" w:rsidP="00301CCD">
      <w:pPr>
        <w:ind w:right="96"/>
        <w:jc w:val="center"/>
        <w:rPr>
          <w:rFonts w:ascii="Arial" w:hAnsi="Arial" w:cs="Arial"/>
          <w:b/>
          <w:sz w:val="20"/>
          <w:szCs w:val="20"/>
          <w:lang w:eastAsia="en-US"/>
        </w:rPr>
      </w:pPr>
      <w:r w:rsidRPr="00D8663C">
        <w:rPr>
          <w:rFonts w:ascii="Arial" w:hAnsi="Arial" w:cs="Arial"/>
          <w:b/>
          <w:sz w:val="20"/>
          <w:szCs w:val="20"/>
          <w:lang w:eastAsia="en-US"/>
        </w:rPr>
        <w:t>§ 20.</w:t>
      </w:r>
    </w:p>
    <w:p w:rsidR="00301CCD" w:rsidRPr="00D8663C" w:rsidRDefault="00301CCD" w:rsidP="00301CCD">
      <w:pPr>
        <w:ind w:left="357"/>
        <w:jc w:val="both"/>
        <w:rPr>
          <w:rFonts w:ascii="Arial" w:hAnsi="Arial" w:cs="Arial"/>
          <w:sz w:val="20"/>
          <w:szCs w:val="20"/>
          <w:lang w:eastAsia="en-US"/>
        </w:rPr>
      </w:pPr>
      <w:r w:rsidRPr="00D8663C">
        <w:rPr>
          <w:rFonts w:ascii="Arial" w:hAnsi="Arial" w:cs="Arial"/>
          <w:sz w:val="20"/>
          <w:szCs w:val="20"/>
          <w:lang w:eastAsia="en-US"/>
        </w:rPr>
        <w:t>Integralną częścią umowy są następujące załączniki:</w:t>
      </w:r>
    </w:p>
    <w:p w:rsidR="00301CCD" w:rsidRPr="00D8663C" w:rsidRDefault="00301CCD" w:rsidP="00301CCD">
      <w:pPr>
        <w:ind w:left="357"/>
        <w:jc w:val="both"/>
        <w:rPr>
          <w:rFonts w:ascii="Arial" w:hAnsi="Arial" w:cs="Arial"/>
          <w:sz w:val="20"/>
          <w:szCs w:val="20"/>
          <w:lang w:eastAsia="en-US"/>
        </w:rPr>
      </w:pPr>
    </w:p>
    <w:p w:rsidR="00301CCD" w:rsidRPr="00D8663C" w:rsidRDefault="00301CCD" w:rsidP="00392FDF">
      <w:pPr>
        <w:numPr>
          <w:ilvl w:val="2"/>
          <w:numId w:val="14"/>
        </w:numPr>
        <w:ind w:left="782" w:hanging="425"/>
        <w:rPr>
          <w:rFonts w:ascii="Arial" w:hAnsi="Arial" w:cs="Arial"/>
          <w:sz w:val="20"/>
          <w:szCs w:val="20"/>
        </w:rPr>
      </w:pPr>
      <w:r w:rsidRPr="00D8663C">
        <w:rPr>
          <w:rFonts w:ascii="Arial" w:hAnsi="Arial" w:cs="Arial"/>
          <w:sz w:val="20"/>
          <w:szCs w:val="20"/>
        </w:rPr>
        <w:t xml:space="preserve">Załącznik nr 1 – Szczegółowy Opis Przedmiotu Zamówienia </w:t>
      </w:r>
    </w:p>
    <w:p w:rsidR="00301CCD" w:rsidRPr="00D8663C" w:rsidRDefault="00301CCD" w:rsidP="00392FDF">
      <w:pPr>
        <w:numPr>
          <w:ilvl w:val="2"/>
          <w:numId w:val="14"/>
        </w:numPr>
        <w:ind w:left="782" w:hanging="425"/>
        <w:rPr>
          <w:rFonts w:ascii="Arial" w:hAnsi="Arial" w:cs="Arial"/>
          <w:sz w:val="20"/>
          <w:szCs w:val="20"/>
        </w:rPr>
      </w:pPr>
      <w:r w:rsidRPr="00D8663C">
        <w:rPr>
          <w:rFonts w:ascii="Arial" w:hAnsi="Arial" w:cs="Arial"/>
          <w:sz w:val="20"/>
          <w:szCs w:val="20"/>
        </w:rPr>
        <w:t>Załącznik nr 2 – Wzór protokołu odbioru</w:t>
      </w:r>
    </w:p>
    <w:p w:rsidR="00301CCD" w:rsidRPr="00D8663C" w:rsidRDefault="00301CCD" w:rsidP="00392FDF">
      <w:pPr>
        <w:numPr>
          <w:ilvl w:val="2"/>
          <w:numId w:val="14"/>
        </w:numPr>
        <w:ind w:left="782" w:hanging="425"/>
        <w:rPr>
          <w:rFonts w:ascii="Arial" w:hAnsi="Arial" w:cs="Arial"/>
          <w:sz w:val="20"/>
          <w:szCs w:val="20"/>
        </w:rPr>
      </w:pPr>
      <w:r w:rsidRPr="00D8663C">
        <w:rPr>
          <w:rFonts w:ascii="Arial" w:hAnsi="Arial" w:cs="Arial"/>
          <w:sz w:val="20"/>
          <w:szCs w:val="20"/>
        </w:rPr>
        <w:t xml:space="preserve">Załącznik nr 3 – Wzór zamówienia </w:t>
      </w:r>
    </w:p>
    <w:p w:rsidR="00301CCD" w:rsidRPr="00D8663C" w:rsidRDefault="00301CCD" w:rsidP="00392FDF">
      <w:pPr>
        <w:numPr>
          <w:ilvl w:val="2"/>
          <w:numId w:val="14"/>
        </w:numPr>
        <w:ind w:left="782" w:hanging="425"/>
        <w:rPr>
          <w:rFonts w:ascii="Arial" w:hAnsi="Arial" w:cs="Arial"/>
          <w:sz w:val="20"/>
          <w:szCs w:val="20"/>
        </w:rPr>
      </w:pPr>
      <w:r w:rsidRPr="00D8663C">
        <w:rPr>
          <w:rFonts w:ascii="Arial" w:hAnsi="Arial" w:cs="Arial"/>
          <w:sz w:val="20"/>
          <w:szCs w:val="20"/>
        </w:rPr>
        <w:t>Załącznik nr 4 – Oferta Wykonawcy</w:t>
      </w:r>
    </w:p>
    <w:p w:rsidR="00301CCD" w:rsidRPr="00D8663C" w:rsidRDefault="00301CCD" w:rsidP="00392FDF">
      <w:pPr>
        <w:numPr>
          <w:ilvl w:val="2"/>
          <w:numId w:val="14"/>
        </w:numPr>
        <w:ind w:left="782" w:hanging="425"/>
        <w:rPr>
          <w:rFonts w:ascii="Arial" w:hAnsi="Arial" w:cs="Arial"/>
          <w:sz w:val="20"/>
          <w:szCs w:val="20"/>
        </w:rPr>
      </w:pPr>
      <w:r w:rsidRPr="00D8663C">
        <w:rPr>
          <w:rFonts w:ascii="Arial" w:hAnsi="Arial" w:cs="Arial"/>
          <w:sz w:val="20"/>
          <w:szCs w:val="20"/>
        </w:rPr>
        <w:t xml:space="preserve">Załącznik nr 5 – Opis Etapów </w:t>
      </w:r>
    </w:p>
    <w:p w:rsidR="00301CCD" w:rsidRPr="00D8663C" w:rsidRDefault="00301CCD" w:rsidP="00301CCD">
      <w:pPr>
        <w:ind w:right="96"/>
        <w:jc w:val="both"/>
        <w:rPr>
          <w:rFonts w:ascii="Arial" w:hAnsi="Arial" w:cs="Arial"/>
          <w:sz w:val="20"/>
          <w:szCs w:val="20"/>
        </w:rPr>
      </w:pPr>
    </w:p>
    <w:p w:rsidR="00301CCD" w:rsidRPr="00D8663C" w:rsidRDefault="00301CCD" w:rsidP="00301CCD">
      <w:pPr>
        <w:ind w:right="96"/>
        <w:jc w:val="center"/>
        <w:rPr>
          <w:rFonts w:ascii="Arial" w:hAnsi="Arial" w:cs="Arial"/>
          <w:b/>
          <w:sz w:val="20"/>
          <w:szCs w:val="20"/>
        </w:rPr>
      </w:pPr>
      <w:r w:rsidRPr="00D8663C">
        <w:rPr>
          <w:rFonts w:ascii="Arial" w:hAnsi="Arial" w:cs="Arial"/>
          <w:b/>
          <w:sz w:val="20"/>
          <w:szCs w:val="20"/>
        </w:rPr>
        <w:t>§ 21.</w:t>
      </w:r>
    </w:p>
    <w:p w:rsidR="00301CCD" w:rsidRPr="00D8663C" w:rsidRDefault="00301CCD" w:rsidP="00301CCD">
      <w:pPr>
        <w:ind w:left="357"/>
        <w:jc w:val="both"/>
        <w:rPr>
          <w:rFonts w:ascii="Arial" w:hAnsi="Arial" w:cs="Arial"/>
          <w:sz w:val="20"/>
          <w:szCs w:val="20"/>
        </w:rPr>
      </w:pPr>
      <w:r w:rsidRPr="00D8663C">
        <w:rPr>
          <w:rFonts w:ascii="Arial" w:hAnsi="Arial" w:cs="Arial"/>
          <w:sz w:val="20"/>
          <w:szCs w:val="20"/>
        </w:rPr>
        <w:t xml:space="preserve">Umowę sporządzono w czterech jednobrzmiących egzemplarzach: trzy dla Zamawiającego </w:t>
      </w:r>
      <w:r w:rsidRPr="00D8663C">
        <w:rPr>
          <w:rFonts w:ascii="Arial" w:hAnsi="Arial" w:cs="Arial"/>
          <w:sz w:val="20"/>
          <w:szCs w:val="20"/>
        </w:rPr>
        <w:br/>
        <w:t>i jeden dla Wykonawcy.</w:t>
      </w:r>
    </w:p>
    <w:p w:rsidR="00301CCD" w:rsidRDefault="00301CCD" w:rsidP="00301CCD">
      <w:pPr>
        <w:jc w:val="both"/>
        <w:rPr>
          <w:rFonts w:ascii="Arial" w:hAnsi="Arial" w:cs="Arial"/>
          <w:b/>
          <w:bCs/>
          <w:sz w:val="20"/>
          <w:szCs w:val="20"/>
        </w:rPr>
      </w:pPr>
    </w:p>
    <w:p w:rsidR="00301CCD" w:rsidRDefault="00301CCD" w:rsidP="00301CCD">
      <w:pPr>
        <w:jc w:val="both"/>
        <w:rPr>
          <w:rFonts w:ascii="Arial" w:hAnsi="Arial" w:cs="Arial"/>
          <w:b/>
          <w:bCs/>
          <w:sz w:val="20"/>
          <w:szCs w:val="20"/>
        </w:rPr>
      </w:pPr>
    </w:p>
    <w:p w:rsidR="00301CCD" w:rsidRPr="00D8663C" w:rsidRDefault="00301CCD" w:rsidP="00301CCD">
      <w:pPr>
        <w:jc w:val="both"/>
        <w:rPr>
          <w:rFonts w:ascii="Arial" w:hAnsi="Arial" w:cs="Arial"/>
          <w:b/>
          <w:bCs/>
          <w:sz w:val="20"/>
          <w:szCs w:val="20"/>
        </w:rPr>
      </w:pPr>
    </w:p>
    <w:p w:rsidR="00301CCD" w:rsidRPr="00D8663C" w:rsidRDefault="00301CCD" w:rsidP="00301CCD">
      <w:pPr>
        <w:jc w:val="both"/>
        <w:rPr>
          <w:rFonts w:ascii="Arial" w:hAnsi="Arial" w:cs="Arial"/>
          <w:b/>
          <w:bCs/>
          <w:sz w:val="20"/>
          <w:szCs w:val="20"/>
        </w:rPr>
      </w:pPr>
    </w:p>
    <w:p w:rsidR="00301CCD" w:rsidRPr="00D8663C" w:rsidRDefault="00301CCD" w:rsidP="00301CCD">
      <w:pPr>
        <w:jc w:val="both"/>
        <w:rPr>
          <w:rFonts w:ascii="Arial" w:hAnsi="Arial" w:cs="Arial"/>
          <w:sz w:val="20"/>
          <w:szCs w:val="20"/>
        </w:rPr>
      </w:pPr>
    </w:p>
    <w:p w:rsidR="00301CCD" w:rsidRPr="00D8663C" w:rsidRDefault="00301CCD" w:rsidP="00301CCD">
      <w:pPr>
        <w:jc w:val="both"/>
        <w:rPr>
          <w:rFonts w:ascii="Arial" w:hAnsi="Arial" w:cs="Arial"/>
          <w:b/>
          <w:bCs/>
          <w:sz w:val="20"/>
          <w:szCs w:val="20"/>
        </w:rPr>
      </w:pPr>
    </w:p>
    <w:p w:rsidR="00301CCD" w:rsidRPr="00D8663C" w:rsidRDefault="00301CCD" w:rsidP="00301CCD">
      <w:pPr>
        <w:jc w:val="both"/>
        <w:rPr>
          <w:rFonts w:ascii="Arial" w:hAnsi="Arial" w:cs="Arial"/>
          <w:b/>
          <w:bCs/>
          <w:sz w:val="20"/>
          <w:szCs w:val="20"/>
        </w:rPr>
      </w:pPr>
    </w:p>
    <w:p w:rsidR="00301CCD" w:rsidRPr="00D8663C" w:rsidRDefault="00301CCD" w:rsidP="00301CCD">
      <w:pPr>
        <w:jc w:val="both"/>
        <w:rPr>
          <w:rFonts w:ascii="Arial" w:hAnsi="Arial" w:cs="Arial"/>
          <w:b/>
          <w:bCs/>
          <w:sz w:val="20"/>
          <w:szCs w:val="20"/>
        </w:rPr>
      </w:pPr>
    </w:p>
    <w:tbl>
      <w:tblPr>
        <w:tblStyle w:val="Tabela-Siatka1"/>
        <w:tblW w:w="0" w:type="auto"/>
        <w:tblLook w:val="04A0" w:firstRow="1" w:lastRow="0" w:firstColumn="1" w:lastColumn="0" w:noHBand="0" w:noVBand="1"/>
      </w:tblPr>
      <w:tblGrid>
        <w:gridCol w:w="3805"/>
        <w:gridCol w:w="1559"/>
        <w:gridCol w:w="3901"/>
      </w:tblGrid>
      <w:tr w:rsidR="00301CCD" w:rsidRPr="00D8663C" w:rsidTr="00301CCD">
        <w:tc>
          <w:tcPr>
            <w:tcW w:w="3805" w:type="dxa"/>
            <w:tcBorders>
              <w:top w:val="nil"/>
              <w:left w:val="nil"/>
              <w:bottom w:val="single" w:sz="4" w:space="0" w:color="auto"/>
              <w:right w:val="nil"/>
            </w:tcBorders>
          </w:tcPr>
          <w:p w:rsidR="00301CCD" w:rsidRPr="00D8663C" w:rsidRDefault="00301CCD" w:rsidP="00301CCD">
            <w:pPr>
              <w:jc w:val="both"/>
              <w:rPr>
                <w:rFonts w:ascii="Arial" w:hAnsi="Arial" w:cs="Arial"/>
                <w:sz w:val="20"/>
                <w:szCs w:val="20"/>
              </w:rPr>
            </w:pPr>
          </w:p>
        </w:tc>
        <w:tc>
          <w:tcPr>
            <w:tcW w:w="1559" w:type="dxa"/>
            <w:tcBorders>
              <w:top w:val="nil"/>
              <w:left w:val="nil"/>
              <w:bottom w:val="nil"/>
              <w:right w:val="nil"/>
            </w:tcBorders>
          </w:tcPr>
          <w:p w:rsidR="00301CCD" w:rsidRPr="00D8663C" w:rsidRDefault="00301CCD" w:rsidP="00301CCD">
            <w:pPr>
              <w:jc w:val="both"/>
              <w:rPr>
                <w:rFonts w:ascii="Arial" w:hAnsi="Arial" w:cs="Arial"/>
                <w:sz w:val="20"/>
                <w:szCs w:val="20"/>
              </w:rPr>
            </w:pPr>
          </w:p>
        </w:tc>
        <w:tc>
          <w:tcPr>
            <w:tcW w:w="3901" w:type="dxa"/>
            <w:tcBorders>
              <w:top w:val="nil"/>
              <w:left w:val="nil"/>
              <w:bottom w:val="single" w:sz="4" w:space="0" w:color="auto"/>
              <w:right w:val="nil"/>
            </w:tcBorders>
          </w:tcPr>
          <w:p w:rsidR="00301CCD" w:rsidRPr="00D8663C" w:rsidRDefault="00301CCD" w:rsidP="00301CCD">
            <w:pPr>
              <w:jc w:val="both"/>
              <w:rPr>
                <w:rFonts w:ascii="Arial" w:hAnsi="Arial" w:cs="Arial"/>
                <w:sz w:val="20"/>
                <w:szCs w:val="20"/>
              </w:rPr>
            </w:pPr>
          </w:p>
        </w:tc>
      </w:tr>
      <w:tr w:rsidR="00301CCD" w:rsidRPr="00D8663C" w:rsidTr="00301CCD">
        <w:tc>
          <w:tcPr>
            <w:tcW w:w="3805" w:type="dxa"/>
            <w:tcBorders>
              <w:top w:val="single" w:sz="4" w:space="0" w:color="auto"/>
              <w:left w:val="nil"/>
              <w:bottom w:val="nil"/>
              <w:right w:val="nil"/>
            </w:tcBorders>
          </w:tcPr>
          <w:p w:rsidR="00301CCD" w:rsidRPr="00D8663C" w:rsidRDefault="00301CCD" w:rsidP="00301CCD">
            <w:pPr>
              <w:jc w:val="center"/>
              <w:rPr>
                <w:rFonts w:ascii="Arial" w:hAnsi="Arial" w:cs="Arial"/>
                <w:b/>
                <w:sz w:val="20"/>
                <w:szCs w:val="20"/>
              </w:rPr>
            </w:pPr>
            <w:r w:rsidRPr="00D8663C">
              <w:rPr>
                <w:rFonts w:ascii="Arial" w:hAnsi="Arial" w:cs="Arial"/>
                <w:b/>
                <w:sz w:val="20"/>
                <w:szCs w:val="20"/>
              </w:rPr>
              <w:t>ZAMAWIAJĄCY</w:t>
            </w:r>
          </w:p>
        </w:tc>
        <w:tc>
          <w:tcPr>
            <w:tcW w:w="1559" w:type="dxa"/>
            <w:tcBorders>
              <w:top w:val="nil"/>
              <w:left w:val="nil"/>
              <w:bottom w:val="nil"/>
              <w:right w:val="nil"/>
            </w:tcBorders>
          </w:tcPr>
          <w:p w:rsidR="00301CCD" w:rsidRPr="00D8663C" w:rsidRDefault="00301CCD" w:rsidP="00301CCD">
            <w:pPr>
              <w:jc w:val="center"/>
              <w:rPr>
                <w:rFonts w:ascii="Arial" w:hAnsi="Arial" w:cs="Arial"/>
                <w:sz w:val="20"/>
                <w:szCs w:val="20"/>
              </w:rPr>
            </w:pPr>
          </w:p>
        </w:tc>
        <w:tc>
          <w:tcPr>
            <w:tcW w:w="3901" w:type="dxa"/>
            <w:tcBorders>
              <w:top w:val="single" w:sz="4" w:space="0" w:color="auto"/>
              <w:left w:val="nil"/>
              <w:bottom w:val="nil"/>
              <w:right w:val="nil"/>
            </w:tcBorders>
          </w:tcPr>
          <w:p w:rsidR="00301CCD" w:rsidRPr="00D8663C" w:rsidRDefault="00301CCD" w:rsidP="00301CCD">
            <w:pPr>
              <w:jc w:val="center"/>
              <w:rPr>
                <w:rFonts w:ascii="Arial" w:hAnsi="Arial" w:cs="Arial"/>
                <w:b/>
                <w:sz w:val="20"/>
                <w:szCs w:val="20"/>
              </w:rPr>
            </w:pPr>
            <w:r w:rsidRPr="00D8663C">
              <w:rPr>
                <w:rFonts w:ascii="Arial" w:hAnsi="Arial" w:cs="Arial"/>
                <w:b/>
                <w:sz w:val="20"/>
                <w:szCs w:val="20"/>
              </w:rPr>
              <w:t>WYKONAWCA</w:t>
            </w:r>
          </w:p>
        </w:tc>
      </w:tr>
    </w:tbl>
    <w:p w:rsidR="00301CCD" w:rsidRPr="00D8663C" w:rsidRDefault="00301CCD" w:rsidP="00301CCD">
      <w:pPr>
        <w:tabs>
          <w:tab w:val="left" w:pos="720"/>
        </w:tabs>
        <w:rPr>
          <w:rFonts w:ascii="Arial" w:hAnsi="Arial" w:cs="Arial"/>
          <w:sz w:val="20"/>
          <w:szCs w:val="20"/>
        </w:rPr>
      </w:pPr>
    </w:p>
    <w:p w:rsidR="00301CCD" w:rsidRPr="00DA36CF" w:rsidRDefault="00301CCD" w:rsidP="00301CCD">
      <w:pPr>
        <w:rPr>
          <w:rStyle w:val="FontStyle16"/>
          <w:b/>
        </w:rPr>
      </w:pPr>
    </w:p>
    <w:p w:rsidR="00301CCD" w:rsidRDefault="00301CCD">
      <w:pPr>
        <w:spacing w:after="160" w:line="259" w:lineRule="auto"/>
        <w:rPr>
          <w:rFonts w:ascii="Arial" w:hAnsi="Arial" w:cs="Arial"/>
          <w:b/>
          <w:bCs/>
          <w:sz w:val="20"/>
          <w:szCs w:val="20"/>
        </w:rPr>
      </w:pPr>
      <w:r>
        <w:rPr>
          <w:rFonts w:ascii="Arial" w:hAnsi="Arial" w:cs="Arial"/>
          <w:b/>
          <w:bCs/>
          <w:sz w:val="20"/>
          <w:szCs w:val="20"/>
        </w:rPr>
        <w:br w:type="page"/>
      </w:r>
    </w:p>
    <w:p w:rsidR="00CB0DD4" w:rsidRPr="003C7841" w:rsidRDefault="00CB0DD4" w:rsidP="00B535B5">
      <w:pPr>
        <w:jc w:val="center"/>
        <w:rPr>
          <w:rFonts w:ascii="Arial" w:hAnsi="Arial" w:cs="Arial"/>
          <w:b/>
          <w:bCs/>
          <w:sz w:val="20"/>
          <w:szCs w:val="20"/>
        </w:rPr>
      </w:pPr>
      <w:r w:rsidRPr="003C7841">
        <w:rPr>
          <w:rFonts w:ascii="Arial" w:hAnsi="Arial" w:cs="Arial"/>
          <w:b/>
          <w:bCs/>
          <w:sz w:val="20"/>
          <w:szCs w:val="20"/>
        </w:rPr>
        <w:lastRenderedPageBreak/>
        <w:t>Tom II</w:t>
      </w:r>
    </w:p>
    <w:p w:rsidR="00CB0DD4" w:rsidRPr="003C7841" w:rsidRDefault="00CB0DD4" w:rsidP="00B535B5">
      <w:pPr>
        <w:jc w:val="center"/>
        <w:rPr>
          <w:rStyle w:val="tekstdokbold"/>
          <w:rFonts w:ascii="Arial" w:hAnsi="Arial" w:cs="Arial"/>
          <w:bCs w:val="0"/>
          <w:sz w:val="20"/>
          <w:szCs w:val="20"/>
        </w:rPr>
      </w:pPr>
      <w:r w:rsidRPr="003C7841">
        <w:rPr>
          <w:rStyle w:val="tekstdokbold"/>
          <w:rFonts w:ascii="Arial" w:hAnsi="Arial" w:cs="Arial"/>
          <w:bCs w:val="0"/>
          <w:sz w:val="20"/>
          <w:szCs w:val="20"/>
        </w:rPr>
        <w:t>Opis przedmiotu zamówienia</w:t>
      </w:r>
    </w:p>
    <w:p w:rsidR="00CB0DD4" w:rsidRPr="003C7841" w:rsidRDefault="00CB0DD4" w:rsidP="00B535B5">
      <w:pPr>
        <w:jc w:val="center"/>
        <w:rPr>
          <w:rFonts w:ascii="Arial" w:hAnsi="Arial" w:cs="Arial"/>
          <w:b/>
          <w:bCs/>
          <w:sz w:val="20"/>
          <w:szCs w:val="20"/>
        </w:rPr>
      </w:pPr>
    </w:p>
    <w:p w:rsidR="00507176" w:rsidRPr="003C7841" w:rsidRDefault="00E119A3" w:rsidP="00B535B5">
      <w:pPr>
        <w:jc w:val="right"/>
        <w:rPr>
          <w:rFonts w:ascii="Arial" w:hAnsi="Arial" w:cs="Arial"/>
          <w:b/>
          <w:sz w:val="20"/>
          <w:szCs w:val="20"/>
        </w:rPr>
      </w:pPr>
      <w:r w:rsidRPr="003C7841">
        <w:rPr>
          <w:rFonts w:ascii="Arial" w:hAnsi="Arial" w:cs="Arial"/>
          <w:b/>
          <w:sz w:val="20"/>
          <w:szCs w:val="20"/>
        </w:rPr>
        <w:t>Załącznik nr 1 do Umowy nr ……. z dnia ................</w:t>
      </w:r>
    </w:p>
    <w:p w:rsidR="00507176" w:rsidRPr="003C7841" w:rsidRDefault="00507176" w:rsidP="00B535B5">
      <w:pPr>
        <w:jc w:val="both"/>
        <w:rPr>
          <w:rFonts w:ascii="Arial" w:hAnsi="Arial" w:cs="Arial"/>
          <w:sz w:val="20"/>
          <w:szCs w:val="20"/>
        </w:rPr>
      </w:pPr>
    </w:p>
    <w:p w:rsidR="00507176" w:rsidRPr="003C7841" w:rsidRDefault="00507176" w:rsidP="00B535B5">
      <w:pPr>
        <w:pStyle w:val="Nagwekspisutreci"/>
        <w:spacing w:before="0" w:line="240" w:lineRule="auto"/>
        <w:ind w:left="0" w:firstLine="0"/>
        <w:jc w:val="center"/>
        <w:rPr>
          <w:rFonts w:ascii="Arial" w:hAnsi="Arial" w:cs="Arial"/>
          <w:color w:val="auto"/>
          <w:sz w:val="20"/>
          <w:szCs w:val="20"/>
          <w:lang w:val="pl-PL"/>
        </w:rPr>
      </w:pPr>
      <w:r w:rsidRPr="003C7841">
        <w:rPr>
          <w:rFonts w:ascii="Arial" w:hAnsi="Arial" w:cs="Arial"/>
          <w:color w:val="auto"/>
          <w:sz w:val="20"/>
          <w:szCs w:val="20"/>
        </w:rPr>
        <w:t>SZCZEGÓŁOWY OPIS PRZEDMIOTU ZAMÓWIENIA</w:t>
      </w:r>
    </w:p>
    <w:p w:rsidR="00507176" w:rsidRPr="003C7841" w:rsidRDefault="00507176" w:rsidP="00B535B5">
      <w:pPr>
        <w:pStyle w:val="NormalnyWeb"/>
        <w:spacing w:before="0" w:beforeAutospacing="0" w:after="0" w:afterAutospacing="0"/>
        <w:rPr>
          <w:rFonts w:ascii="Arial" w:hAnsi="Arial" w:cs="Arial"/>
        </w:rPr>
      </w:pPr>
      <w:r w:rsidRPr="003C7841">
        <w:rPr>
          <w:rFonts w:ascii="Arial" w:hAnsi="Arial" w:cs="Arial"/>
        </w:rPr>
        <w:t xml:space="preserve">Program Operacyjny Ministerstwa Sprawiedliwości: „Budowanie potencjału instytucjonalnego </w:t>
      </w:r>
      <w:r w:rsidRPr="003C7841">
        <w:rPr>
          <w:rFonts w:ascii="Arial" w:hAnsi="Arial" w:cs="Arial"/>
        </w:rPr>
        <w:br/>
        <w:t xml:space="preserve">i współpraca w obszarze wymiaru sprawiedliwości/Poprawa skuteczności wymiaru sprawiedliwości” finansowany ze środków funduszy norweskich i środków krajowych, </w:t>
      </w:r>
    </w:p>
    <w:p w:rsidR="00507176" w:rsidRPr="003C7841" w:rsidRDefault="00507176" w:rsidP="00B535B5">
      <w:pPr>
        <w:pStyle w:val="NormalnyWeb"/>
        <w:spacing w:before="0" w:beforeAutospacing="0" w:after="0" w:afterAutospacing="0"/>
        <w:rPr>
          <w:rFonts w:ascii="Arial" w:hAnsi="Arial" w:cs="Arial"/>
        </w:rPr>
      </w:pPr>
      <w:r w:rsidRPr="003C7841">
        <w:rPr>
          <w:rFonts w:ascii="Arial" w:hAnsi="Arial" w:cs="Arial"/>
        </w:rPr>
        <w:t xml:space="preserve">oraz </w:t>
      </w:r>
    </w:p>
    <w:p w:rsidR="00507176" w:rsidRPr="003C7841" w:rsidRDefault="00507176" w:rsidP="00B535B5">
      <w:pPr>
        <w:pStyle w:val="NormalnyWeb"/>
        <w:spacing w:before="0" w:beforeAutospacing="0" w:after="0" w:afterAutospacing="0"/>
        <w:rPr>
          <w:rFonts w:ascii="Arial" w:hAnsi="Arial" w:cs="Arial"/>
        </w:rPr>
      </w:pPr>
      <w:r w:rsidRPr="003C7841">
        <w:rPr>
          <w:rFonts w:ascii="Arial" w:hAnsi="Arial" w:cs="Arial"/>
        </w:rPr>
        <w:t>Program Operacyjny Wiedza Edukacja Rozwój 2014-2020 współfinansowany ze środków Europejskiego Funduszu Społecznego</w:t>
      </w:r>
    </w:p>
    <w:p w:rsidR="00507176" w:rsidRPr="003C7841" w:rsidRDefault="00507176" w:rsidP="00B535B5">
      <w:pPr>
        <w:shd w:val="clear" w:color="auto" w:fill="BFBFBF"/>
        <w:jc w:val="both"/>
        <w:rPr>
          <w:rFonts w:ascii="Arial" w:hAnsi="Arial" w:cs="Arial"/>
          <w:b/>
          <w:bCs/>
          <w:sz w:val="20"/>
          <w:szCs w:val="20"/>
        </w:rPr>
      </w:pPr>
      <w:r w:rsidRPr="003C7841">
        <w:rPr>
          <w:rFonts w:ascii="Arial" w:hAnsi="Arial" w:cs="Arial"/>
          <w:b/>
          <w:bCs/>
          <w:sz w:val="20"/>
          <w:szCs w:val="20"/>
        </w:rPr>
        <w:t>OPIS PRZEDMIOTU ZAMÓWIENIA</w:t>
      </w:r>
    </w:p>
    <w:p w:rsidR="00507176" w:rsidRPr="003C7841" w:rsidRDefault="00507176" w:rsidP="00B535B5">
      <w:pPr>
        <w:jc w:val="both"/>
        <w:rPr>
          <w:rFonts w:ascii="Arial" w:hAnsi="Arial" w:cs="Arial"/>
          <w:b/>
          <w:bCs/>
          <w:sz w:val="20"/>
          <w:szCs w:val="20"/>
        </w:rPr>
      </w:pPr>
    </w:p>
    <w:p w:rsidR="00507176" w:rsidRPr="003C7841" w:rsidRDefault="00704838" w:rsidP="00392FDF">
      <w:pPr>
        <w:pStyle w:val="Akapitzlist"/>
        <w:numPr>
          <w:ilvl w:val="0"/>
          <w:numId w:val="22"/>
        </w:numPr>
        <w:spacing w:line="240" w:lineRule="auto"/>
        <w:contextualSpacing/>
        <w:jc w:val="both"/>
        <w:rPr>
          <w:b/>
          <w:bCs/>
          <w:sz w:val="20"/>
          <w:szCs w:val="20"/>
          <w:lang w:eastAsia="pl-PL"/>
        </w:rPr>
      </w:pPr>
      <w:r w:rsidRPr="003C7841">
        <w:rPr>
          <w:b/>
          <w:bCs/>
          <w:sz w:val="20"/>
          <w:szCs w:val="20"/>
          <w:lang w:eastAsia="pl-PL"/>
        </w:rPr>
        <w:t>ZAMAWIAJĄCY</w:t>
      </w:r>
      <w:r w:rsidR="00507176" w:rsidRPr="003C7841">
        <w:rPr>
          <w:b/>
          <w:bCs/>
          <w:sz w:val="20"/>
          <w:szCs w:val="20"/>
          <w:lang w:eastAsia="pl-PL"/>
        </w:rPr>
        <w:t>:</w:t>
      </w:r>
    </w:p>
    <w:p w:rsidR="00507176" w:rsidRPr="003C7841" w:rsidRDefault="00507176" w:rsidP="00B535B5">
      <w:pPr>
        <w:pStyle w:val="Akapitzlist"/>
        <w:spacing w:line="240" w:lineRule="auto"/>
        <w:jc w:val="both"/>
        <w:rPr>
          <w:bCs/>
          <w:sz w:val="20"/>
          <w:szCs w:val="20"/>
          <w:lang w:eastAsia="pl-PL"/>
        </w:rPr>
      </w:pPr>
      <w:r w:rsidRPr="003C7841">
        <w:rPr>
          <w:bCs/>
          <w:sz w:val="20"/>
          <w:szCs w:val="20"/>
          <w:lang w:eastAsia="pl-PL"/>
        </w:rPr>
        <w:t>Skarb Państwa – Ministerstwo Sprawiedliwości</w:t>
      </w:r>
    </w:p>
    <w:p w:rsidR="00507176" w:rsidRPr="003C7841" w:rsidRDefault="00507176" w:rsidP="00B535B5">
      <w:pPr>
        <w:pStyle w:val="Akapitzlist"/>
        <w:spacing w:line="240" w:lineRule="auto"/>
        <w:jc w:val="both"/>
        <w:rPr>
          <w:bCs/>
          <w:sz w:val="20"/>
          <w:szCs w:val="20"/>
          <w:lang w:eastAsia="pl-PL"/>
        </w:rPr>
      </w:pPr>
      <w:r w:rsidRPr="003C7841">
        <w:rPr>
          <w:bCs/>
          <w:sz w:val="20"/>
          <w:szCs w:val="20"/>
          <w:lang w:eastAsia="pl-PL"/>
        </w:rPr>
        <w:t xml:space="preserve">Al. Ujazdowskie 11 </w:t>
      </w:r>
    </w:p>
    <w:p w:rsidR="00507176" w:rsidRPr="003C7841" w:rsidRDefault="00507176" w:rsidP="00B535B5">
      <w:pPr>
        <w:pStyle w:val="Akapitzlist"/>
        <w:spacing w:line="240" w:lineRule="auto"/>
        <w:jc w:val="both"/>
        <w:rPr>
          <w:bCs/>
          <w:sz w:val="20"/>
          <w:szCs w:val="20"/>
          <w:lang w:eastAsia="pl-PL"/>
        </w:rPr>
      </w:pPr>
      <w:r w:rsidRPr="003C7841">
        <w:rPr>
          <w:bCs/>
          <w:sz w:val="20"/>
          <w:szCs w:val="20"/>
          <w:lang w:eastAsia="pl-PL"/>
        </w:rPr>
        <w:t>00-650 Warszawa</w:t>
      </w:r>
    </w:p>
    <w:p w:rsidR="00507176" w:rsidRPr="003C7841" w:rsidRDefault="00507176" w:rsidP="00B535B5">
      <w:pPr>
        <w:pStyle w:val="Akapitzlist"/>
        <w:spacing w:line="240" w:lineRule="auto"/>
        <w:jc w:val="both"/>
        <w:rPr>
          <w:bCs/>
          <w:sz w:val="20"/>
          <w:szCs w:val="20"/>
          <w:lang w:eastAsia="pl-PL"/>
        </w:rPr>
      </w:pPr>
      <w:r w:rsidRPr="003C7841">
        <w:rPr>
          <w:bCs/>
          <w:sz w:val="20"/>
          <w:szCs w:val="20"/>
          <w:lang w:eastAsia="pl-PL"/>
        </w:rPr>
        <w:t>Tel.: 22 52 12 888</w:t>
      </w:r>
    </w:p>
    <w:p w:rsidR="00507176" w:rsidRPr="003C7841" w:rsidRDefault="00DC2B43" w:rsidP="00B535B5">
      <w:pPr>
        <w:pStyle w:val="Akapitzlist"/>
        <w:spacing w:line="240" w:lineRule="auto"/>
        <w:jc w:val="both"/>
        <w:rPr>
          <w:bCs/>
          <w:sz w:val="20"/>
          <w:szCs w:val="20"/>
          <w:lang w:eastAsia="pl-PL"/>
        </w:rPr>
      </w:pPr>
      <w:hyperlink r:id="rId34" w:history="1">
        <w:r w:rsidR="00507176" w:rsidRPr="003C7841">
          <w:rPr>
            <w:rStyle w:val="Hipercze"/>
            <w:bCs/>
            <w:sz w:val="20"/>
            <w:szCs w:val="20"/>
          </w:rPr>
          <w:t>www.ms.gov.pl</w:t>
        </w:r>
      </w:hyperlink>
      <w:r w:rsidR="00507176" w:rsidRPr="003C7841">
        <w:rPr>
          <w:bCs/>
          <w:sz w:val="20"/>
          <w:szCs w:val="20"/>
          <w:lang w:eastAsia="pl-PL"/>
        </w:rPr>
        <w:t xml:space="preserve"> </w:t>
      </w:r>
    </w:p>
    <w:p w:rsidR="00507176" w:rsidRPr="003C7841" w:rsidRDefault="00507176" w:rsidP="00B535B5">
      <w:pPr>
        <w:pStyle w:val="Akapitzlist"/>
        <w:spacing w:line="240" w:lineRule="auto"/>
        <w:jc w:val="both"/>
        <w:rPr>
          <w:bCs/>
          <w:sz w:val="20"/>
          <w:szCs w:val="20"/>
          <w:lang w:eastAsia="pl-PL"/>
        </w:rPr>
      </w:pPr>
    </w:p>
    <w:p w:rsidR="00507176" w:rsidRPr="003C7841" w:rsidRDefault="00507176" w:rsidP="00B535B5">
      <w:pPr>
        <w:pStyle w:val="Akapitzlist"/>
        <w:spacing w:line="240" w:lineRule="auto"/>
        <w:jc w:val="both"/>
        <w:rPr>
          <w:bCs/>
          <w:sz w:val="20"/>
          <w:szCs w:val="20"/>
          <w:lang w:eastAsia="pl-PL"/>
        </w:rPr>
      </w:pPr>
      <w:r w:rsidRPr="003C7841">
        <w:rPr>
          <w:bCs/>
          <w:sz w:val="20"/>
          <w:szCs w:val="20"/>
          <w:lang w:eastAsia="pl-PL"/>
        </w:rPr>
        <w:t xml:space="preserve">Godziny pracy Zamawiającego: 8:15 – 16:15 </w:t>
      </w:r>
    </w:p>
    <w:p w:rsidR="00507176" w:rsidRPr="003C7841" w:rsidRDefault="00507176" w:rsidP="00B535B5">
      <w:pPr>
        <w:pStyle w:val="Akapitzlist"/>
        <w:spacing w:line="240" w:lineRule="auto"/>
        <w:jc w:val="both"/>
        <w:rPr>
          <w:bCs/>
          <w:sz w:val="20"/>
          <w:szCs w:val="20"/>
          <w:lang w:eastAsia="pl-PL"/>
        </w:rPr>
      </w:pPr>
    </w:p>
    <w:p w:rsidR="00507176" w:rsidRPr="003C7841" w:rsidRDefault="00507176" w:rsidP="00392FDF">
      <w:pPr>
        <w:pStyle w:val="Akapitzlist"/>
        <w:numPr>
          <w:ilvl w:val="0"/>
          <w:numId w:val="22"/>
        </w:numPr>
        <w:spacing w:line="240" w:lineRule="auto"/>
        <w:contextualSpacing/>
        <w:jc w:val="both"/>
        <w:rPr>
          <w:b/>
          <w:bCs/>
          <w:sz w:val="20"/>
          <w:szCs w:val="20"/>
          <w:lang w:eastAsia="pl-PL"/>
        </w:rPr>
      </w:pPr>
      <w:r w:rsidRPr="003C7841">
        <w:rPr>
          <w:b/>
          <w:bCs/>
          <w:sz w:val="20"/>
          <w:szCs w:val="20"/>
          <w:lang w:eastAsia="pl-PL"/>
        </w:rPr>
        <w:t>CEL ZAMÓWIENIA</w:t>
      </w:r>
    </w:p>
    <w:p w:rsidR="00507176" w:rsidRPr="003C7841" w:rsidRDefault="00507176" w:rsidP="00B535B5">
      <w:pPr>
        <w:pStyle w:val="Akapitzlist"/>
        <w:spacing w:line="240" w:lineRule="auto"/>
        <w:jc w:val="both"/>
        <w:rPr>
          <w:b/>
          <w:bCs/>
          <w:sz w:val="20"/>
          <w:szCs w:val="20"/>
          <w:lang w:eastAsia="pl-PL"/>
        </w:rPr>
      </w:pPr>
    </w:p>
    <w:p w:rsidR="00507176" w:rsidRPr="003C7841" w:rsidRDefault="00507176" w:rsidP="00392FDF">
      <w:pPr>
        <w:pStyle w:val="Akapitzlist"/>
        <w:numPr>
          <w:ilvl w:val="0"/>
          <w:numId w:val="23"/>
        </w:numPr>
        <w:tabs>
          <w:tab w:val="left" w:pos="851"/>
          <w:tab w:val="left" w:pos="993"/>
        </w:tabs>
        <w:spacing w:line="240" w:lineRule="auto"/>
        <w:ind w:left="709" w:firstLine="0"/>
        <w:contextualSpacing/>
        <w:jc w:val="both"/>
        <w:rPr>
          <w:bCs/>
          <w:sz w:val="20"/>
          <w:szCs w:val="20"/>
          <w:lang w:eastAsia="pl-PL"/>
        </w:rPr>
      </w:pPr>
      <w:r w:rsidRPr="003C7841">
        <w:rPr>
          <w:bCs/>
          <w:sz w:val="20"/>
          <w:szCs w:val="20"/>
          <w:lang w:eastAsia="pl-PL"/>
        </w:rPr>
        <w:t xml:space="preserve">Uruchomienie serwisu internetowego </w:t>
      </w:r>
      <w:hyperlink r:id="rId35" w:history="1">
        <w:r w:rsidRPr="003C7841">
          <w:rPr>
            <w:rStyle w:val="Hipercze"/>
            <w:bCs/>
            <w:sz w:val="20"/>
            <w:szCs w:val="20"/>
          </w:rPr>
          <w:t>www.funduszenasprawiedliwosc.ms.gov.pl</w:t>
        </w:r>
      </w:hyperlink>
      <w:r w:rsidRPr="003C7841">
        <w:rPr>
          <w:bCs/>
          <w:sz w:val="20"/>
          <w:szCs w:val="20"/>
          <w:lang w:eastAsia="pl-PL"/>
        </w:rPr>
        <w:t xml:space="preserve">, który jest skierowany do beneficjentów oraz potencjalnych beneficjentów projektów realizowanych </w:t>
      </w:r>
      <w:r w:rsidR="00FC4710">
        <w:rPr>
          <w:bCs/>
          <w:sz w:val="20"/>
          <w:szCs w:val="20"/>
          <w:lang w:eastAsia="pl-PL"/>
        </w:rPr>
        <w:br/>
      </w:r>
      <w:r w:rsidRPr="003C7841">
        <w:rPr>
          <w:bCs/>
          <w:sz w:val="20"/>
          <w:szCs w:val="20"/>
          <w:lang w:eastAsia="pl-PL"/>
        </w:rPr>
        <w:t>w ramach funduszy europejskich.</w:t>
      </w:r>
    </w:p>
    <w:p w:rsidR="00507176" w:rsidRPr="003C7841" w:rsidRDefault="00507176" w:rsidP="00392FDF">
      <w:pPr>
        <w:pStyle w:val="Akapitzlist"/>
        <w:numPr>
          <w:ilvl w:val="0"/>
          <w:numId w:val="23"/>
        </w:numPr>
        <w:tabs>
          <w:tab w:val="left" w:pos="851"/>
          <w:tab w:val="left" w:pos="993"/>
        </w:tabs>
        <w:spacing w:line="240" w:lineRule="auto"/>
        <w:ind w:left="709" w:firstLine="0"/>
        <w:contextualSpacing/>
        <w:jc w:val="both"/>
        <w:rPr>
          <w:bCs/>
          <w:sz w:val="20"/>
          <w:szCs w:val="20"/>
          <w:lang w:eastAsia="pl-PL"/>
        </w:rPr>
      </w:pPr>
      <w:r w:rsidRPr="003C7841">
        <w:rPr>
          <w:bCs/>
          <w:sz w:val="20"/>
          <w:szCs w:val="20"/>
          <w:lang w:eastAsia="pl-PL"/>
        </w:rPr>
        <w:t xml:space="preserve">Serwis internetowy prowadzony będzie przez: </w:t>
      </w:r>
    </w:p>
    <w:p w:rsidR="00507176" w:rsidRPr="003C7841" w:rsidRDefault="00507176" w:rsidP="00392FDF">
      <w:pPr>
        <w:pStyle w:val="Akapitzlist"/>
        <w:numPr>
          <w:ilvl w:val="0"/>
          <w:numId w:val="24"/>
        </w:numPr>
        <w:spacing w:line="240" w:lineRule="auto"/>
        <w:contextualSpacing/>
        <w:jc w:val="both"/>
        <w:rPr>
          <w:bCs/>
          <w:sz w:val="20"/>
          <w:szCs w:val="20"/>
          <w:lang w:eastAsia="pl-PL"/>
        </w:rPr>
      </w:pPr>
      <w:r w:rsidRPr="003C7841">
        <w:rPr>
          <w:bCs/>
          <w:sz w:val="20"/>
          <w:szCs w:val="20"/>
          <w:lang w:eastAsia="pl-PL"/>
        </w:rPr>
        <w:t>Ministerstwo Sprawiedliwości, które pełni funkcję:</w:t>
      </w:r>
    </w:p>
    <w:p w:rsidR="00507176" w:rsidRPr="003C7841" w:rsidRDefault="00507176" w:rsidP="00392FDF">
      <w:pPr>
        <w:pStyle w:val="Akapitzlist"/>
        <w:numPr>
          <w:ilvl w:val="0"/>
          <w:numId w:val="25"/>
        </w:numPr>
        <w:spacing w:line="240" w:lineRule="auto"/>
        <w:contextualSpacing/>
        <w:jc w:val="both"/>
        <w:rPr>
          <w:bCs/>
          <w:sz w:val="20"/>
          <w:szCs w:val="20"/>
          <w:lang w:eastAsia="pl-PL"/>
        </w:rPr>
      </w:pPr>
      <w:r w:rsidRPr="003C7841">
        <w:rPr>
          <w:bCs/>
          <w:sz w:val="20"/>
          <w:szCs w:val="20"/>
          <w:lang w:eastAsia="pl-PL"/>
        </w:rPr>
        <w:t xml:space="preserve">Operatora Programu PL 16 „Budowanie potencjału instytucjonalnego i współpraca </w:t>
      </w:r>
      <w:r w:rsidR="00FC4710">
        <w:rPr>
          <w:bCs/>
          <w:sz w:val="20"/>
          <w:szCs w:val="20"/>
          <w:lang w:eastAsia="pl-PL"/>
        </w:rPr>
        <w:br/>
      </w:r>
      <w:r w:rsidRPr="003C7841">
        <w:rPr>
          <w:bCs/>
          <w:sz w:val="20"/>
          <w:szCs w:val="20"/>
          <w:lang w:eastAsia="pl-PL"/>
        </w:rPr>
        <w:t>w obszarze wymiaru sprawiedliwości / Poprawa skuteczności wymiaru sprawiedliwości” realizowanego w ramach Norweskiego Mechanizmu Finansowego na lata 2009-2014 (tzw. funduszy norweskich 2009-2014),</w:t>
      </w:r>
    </w:p>
    <w:p w:rsidR="00507176" w:rsidRPr="003C7841" w:rsidRDefault="00507176" w:rsidP="00392FDF">
      <w:pPr>
        <w:pStyle w:val="Akapitzlist"/>
        <w:numPr>
          <w:ilvl w:val="0"/>
          <w:numId w:val="25"/>
        </w:numPr>
        <w:spacing w:line="240" w:lineRule="auto"/>
        <w:contextualSpacing/>
        <w:jc w:val="both"/>
        <w:rPr>
          <w:bCs/>
          <w:sz w:val="20"/>
          <w:szCs w:val="20"/>
          <w:lang w:eastAsia="pl-PL"/>
        </w:rPr>
      </w:pPr>
      <w:r w:rsidRPr="003C7841">
        <w:rPr>
          <w:bCs/>
          <w:sz w:val="20"/>
          <w:szCs w:val="20"/>
          <w:lang w:eastAsia="pl-PL"/>
        </w:rPr>
        <w:t xml:space="preserve">Instytucji Pośredniczącej dla Działania 2.17. Skuteczny wymiar sprawiedliwości </w:t>
      </w:r>
      <w:r w:rsidR="00FC4710">
        <w:rPr>
          <w:bCs/>
          <w:sz w:val="20"/>
          <w:szCs w:val="20"/>
          <w:lang w:eastAsia="pl-PL"/>
        </w:rPr>
        <w:br/>
      </w:r>
      <w:r w:rsidRPr="003C7841">
        <w:rPr>
          <w:bCs/>
          <w:sz w:val="20"/>
          <w:szCs w:val="20"/>
          <w:lang w:eastAsia="pl-PL"/>
        </w:rPr>
        <w:t>w ramach Osi Priorytetowej II Efektywne polityki publiczne dla rynku pracy, gospodarki i edukacji Programu Operacyjnego Wiedza Edukacja Rozwój 2014-2020 (PO WER).</w:t>
      </w:r>
    </w:p>
    <w:p w:rsidR="00507176" w:rsidRPr="003C7841" w:rsidRDefault="00507176" w:rsidP="00392FDF">
      <w:pPr>
        <w:pStyle w:val="Akapitzlist"/>
        <w:numPr>
          <w:ilvl w:val="0"/>
          <w:numId w:val="24"/>
        </w:numPr>
        <w:spacing w:line="240" w:lineRule="auto"/>
        <w:contextualSpacing/>
        <w:jc w:val="both"/>
        <w:rPr>
          <w:bCs/>
          <w:sz w:val="20"/>
          <w:szCs w:val="20"/>
          <w:lang w:eastAsia="pl-PL"/>
        </w:rPr>
      </w:pPr>
      <w:r w:rsidRPr="003C7841">
        <w:rPr>
          <w:bCs/>
          <w:sz w:val="20"/>
          <w:szCs w:val="20"/>
          <w:lang w:eastAsia="pl-PL"/>
        </w:rPr>
        <w:t xml:space="preserve">Beneficjentów projektów predefiniowanych realizowanych w ramach Programu PL 16: </w:t>
      </w:r>
    </w:p>
    <w:p w:rsidR="00507176" w:rsidRPr="003C7841" w:rsidRDefault="00507176" w:rsidP="00392FDF">
      <w:pPr>
        <w:pStyle w:val="Akapitzlist"/>
        <w:numPr>
          <w:ilvl w:val="0"/>
          <w:numId w:val="27"/>
        </w:numPr>
        <w:spacing w:line="240" w:lineRule="auto"/>
        <w:contextualSpacing/>
        <w:jc w:val="both"/>
        <w:rPr>
          <w:bCs/>
          <w:sz w:val="20"/>
          <w:szCs w:val="20"/>
          <w:lang w:eastAsia="pl-PL"/>
        </w:rPr>
      </w:pPr>
      <w:r w:rsidRPr="003C7841">
        <w:rPr>
          <w:bCs/>
          <w:sz w:val="20"/>
          <w:szCs w:val="20"/>
          <w:lang w:eastAsia="pl-PL"/>
        </w:rPr>
        <w:t>Nr 1: „Poprawa zdolności administracyjnych sądów w tym systemów informatycznych”.</w:t>
      </w:r>
    </w:p>
    <w:p w:rsidR="00507176" w:rsidRPr="003C7841" w:rsidRDefault="00507176" w:rsidP="00392FDF">
      <w:pPr>
        <w:pStyle w:val="Akapitzlist"/>
        <w:numPr>
          <w:ilvl w:val="0"/>
          <w:numId w:val="27"/>
        </w:numPr>
        <w:spacing w:line="240" w:lineRule="auto"/>
        <w:contextualSpacing/>
        <w:jc w:val="both"/>
        <w:rPr>
          <w:bCs/>
          <w:sz w:val="20"/>
          <w:szCs w:val="20"/>
          <w:lang w:eastAsia="pl-PL"/>
        </w:rPr>
      </w:pPr>
      <w:r w:rsidRPr="003C7841">
        <w:rPr>
          <w:bCs/>
          <w:sz w:val="20"/>
          <w:szCs w:val="20"/>
          <w:lang w:eastAsia="pl-PL"/>
        </w:rPr>
        <w:t>Nr 2: „Informatyczne centra archiwalne dla sądów powszechnych – system zarządzania aktami sądowymi”.</w:t>
      </w:r>
    </w:p>
    <w:p w:rsidR="00507176" w:rsidRPr="003C7841" w:rsidRDefault="00507176" w:rsidP="00392FDF">
      <w:pPr>
        <w:pStyle w:val="Akapitzlist"/>
        <w:numPr>
          <w:ilvl w:val="0"/>
          <w:numId w:val="26"/>
        </w:numPr>
        <w:spacing w:line="240" w:lineRule="auto"/>
        <w:contextualSpacing/>
        <w:jc w:val="both"/>
        <w:rPr>
          <w:bCs/>
          <w:sz w:val="20"/>
          <w:szCs w:val="20"/>
          <w:lang w:eastAsia="pl-PL"/>
        </w:rPr>
      </w:pPr>
      <w:r w:rsidRPr="003C7841">
        <w:rPr>
          <w:bCs/>
          <w:sz w:val="20"/>
          <w:szCs w:val="20"/>
          <w:lang w:eastAsia="pl-PL"/>
        </w:rPr>
        <w:t>Nr 3: „Nowoczesne metody zarządzania sądami (wdrożenie)”.</w:t>
      </w:r>
    </w:p>
    <w:p w:rsidR="00507176" w:rsidRPr="003C7841" w:rsidRDefault="00507176" w:rsidP="00392FDF">
      <w:pPr>
        <w:pStyle w:val="Akapitzlist"/>
        <w:numPr>
          <w:ilvl w:val="0"/>
          <w:numId w:val="26"/>
        </w:numPr>
        <w:spacing w:line="240" w:lineRule="auto"/>
        <w:contextualSpacing/>
        <w:jc w:val="both"/>
        <w:rPr>
          <w:bCs/>
          <w:sz w:val="20"/>
          <w:szCs w:val="20"/>
          <w:lang w:eastAsia="pl-PL"/>
        </w:rPr>
      </w:pPr>
      <w:r w:rsidRPr="003C7841">
        <w:rPr>
          <w:bCs/>
          <w:sz w:val="20"/>
          <w:szCs w:val="20"/>
          <w:lang w:eastAsia="pl-PL"/>
        </w:rPr>
        <w:t>Nr 4: „Wzmocnienie pozycji pokrzywdzonych przestępstwem i wsparcie świadków w postępowaniu karnym”.</w:t>
      </w:r>
    </w:p>
    <w:p w:rsidR="00507176" w:rsidRPr="003C7841" w:rsidRDefault="00507176" w:rsidP="00392FDF">
      <w:pPr>
        <w:pStyle w:val="Akapitzlist"/>
        <w:numPr>
          <w:ilvl w:val="0"/>
          <w:numId w:val="26"/>
        </w:numPr>
        <w:spacing w:line="240" w:lineRule="auto"/>
        <w:contextualSpacing/>
        <w:jc w:val="both"/>
        <w:rPr>
          <w:bCs/>
          <w:sz w:val="20"/>
          <w:szCs w:val="20"/>
          <w:lang w:eastAsia="pl-PL"/>
        </w:rPr>
      </w:pPr>
      <w:r w:rsidRPr="003C7841">
        <w:rPr>
          <w:bCs/>
          <w:sz w:val="20"/>
          <w:szCs w:val="20"/>
          <w:lang w:eastAsia="pl-PL"/>
        </w:rPr>
        <w:t>Nr 5: „Edukacja szkolna przeciwko wykluczeniu prawnemu”.</w:t>
      </w:r>
    </w:p>
    <w:p w:rsidR="00507176" w:rsidRPr="003C7841" w:rsidRDefault="00507176" w:rsidP="00392FDF">
      <w:pPr>
        <w:pStyle w:val="Akapitzlist"/>
        <w:numPr>
          <w:ilvl w:val="0"/>
          <w:numId w:val="26"/>
        </w:numPr>
        <w:spacing w:line="240" w:lineRule="auto"/>
        <w:contextualSpacing/>
        <w:jc w:val="both"/>
        <w:rPr>
          <w:bCs/>
          <w:sz w:val="20"/>
          <w:szCs w:val="20"/>
          <w:lang w:eastAsia="pl-PL"/>
        </w:rPr>
      </w:pPr>
      <w:r w:rsidRPr="003C7841">
        <w:rPr>
          <w:bCs/>
          <w:sz w:val="20"/>
          <w:szCs w:val="20"/>
          <w:lang w:eastAsia="pl-PL"/>
        </w:rPr>
        <w:t>Nr 6: „Propagowanie alternatywnych metod rozwiązywania sporów”.</w:t>
      </w:r>
    </w:p>
    <w:p w:rsidR="00507176" w:rsidRPr="003C7841" w:rsidRDefault="00507176" w:rsidP="00B535B5">
      <w:pPr>
        <w:pStyle w:val="Akapitzlist"/>
        <w:spacing w:line="240" w:lineRule="auto"/>
        <w:ind w:left="1800"/>
        <w:jc w:val="both"/>
        <w:rPr>
          <w:bCs/>
          <w:sz w:val="20"/>
          <w:szCs w:val="20"/>
          <w:lang w:eastAsia="pl-PL"/>
        </w:rPr>
      </w:pPr>
    </w:p>
    <w:p w:rsidR="00507176" w:rsidRPr="003C7841" w:rsidRDefault="00507176" w:rsidP="00B535B5">
      <w:pPr>
        <w:jc w:val="both"/>
        <w:rPr>
          <w:rFonts w:ascii="Arial" w:hAnsi="Arial" w:cs="Arial"/>
          <w:bCs/>
          <w:sz w:val="20"/>
          <w:szCs w:val="20"/>
        </w:rPr>
      </w:pPr>
      <w:r w:rsidRPr="003C7841">
        <w:rPr>
          <w:rFonts w:ascii="Arial" w:hAnsi="Arial" w:cs="Arial"/>
          <w:bCs/>
          <w:sz w:val="20"/>
          <w:szCs w:val="20"/>
        </w:rPr>
        <w:t>Przygotowana przez Wykonawcę architektura serwisu musi umożliwiać dodanie do serwisu dodatkowych serwisów tematycznych (Np. serwisów innych Programów realizowanych przez Ministerstwo Sprawiedliwości).</w:t>
      </w:r>
    </w:p>
    <w:p w:rsidR="00507176" w:rsidRPr="003C7841" w:rsidRDefault="00507176" w:rsidP="00B535B5">
      <w:pPr>
        <w:jc w:val="both"/>
        <w:rPr>
          <w:rFonts w:ascii="Arial" w:hAnsi="Arial" w:cs="Arial"/>
          <w:bCs/>
          <w:sz w:val="20"/>
          <w:szCs w:val="20"/>
        </w:rPr>
      </w:pPr>
    </w:p>
    <w:p w:rsidR="00507176" w:rsidRPr="003C7841" w:rsidRDefault="00507176" w:rsidP="00392FDF">
      <w:pPr>
        <w:pStyle w:val="Akapitzlist"/>
        <w:numPr>
          <w:ilvl w:val="0"/>
          <w:numId w:val="22"/>
        </w:numPr>
        <w:spacing w:line="240" w:lineRule="auto"/>
        <w:contextualSpacing/>
        <w:jc w:val="both"/>
        <w:rPr>
          <w:b/>
          <w:bCs/>
          <w:sz w:val="20"/>
          <w:szCs w:val="20"/>
          <w:lang w:eastAsia="pl-PL"/>
        </w:rPr>
      </w:pPr>
      <w:r w:rsidRPr="003C7841">
        <w:rPr>
          <w:b/>
          <w:bCs/>
          <w:sz w:val="20"/>
          <w:szCs w:val="20"/>
          <w:lang w:eastAsia="pl-PL"/>
        </w:rPr>
        <w:t>PODSTAWY PRAWNE:</w:t>
      </w:r>
    </w:p>
    <w:p w:rsidR="00507176" w:rsidRPr="003C7841" w:rsidRDefault="00507176" w:rsidP="00B535B5">
      <w:pPr>
        <w:pStyle w:val="Akapitzlist"/>
        <w:spacing w:line="240" w:lineRule="auto"/>
        <w:jc w:val="both"/>
        <w:rPr>
          <w:bCs/>
          <w:sz w:val="20"/>
          <w:szCs w:val="20"/>
          <w:lang w:eastAsia="pl-PL"/>
        </w:rPr>
      </w:pPr>
      <w:r w:rsidRPr="003C7841">
        <w:rPr>
          <w:bCs/>
          <w:sz w:val="20"/>
          <w:szCs w:val="20"/>
          <w:lang w:eastAsia="pl-PL"/>
        </w:rPr>
        <w:t xml:space="preserve">Serwis </w:t>
      </w:r>
      <w:hyperlink r:id="rId36" w:history="1">
        <w:r w:rsidRPr="003C7841">
          <w:rPr>
            <w:rStyle w:val="Hipercze"/>
            <w:bCs/>
            <w:sz w:val="20"/>
            <w:szCs w:val="20"/>
          </w:rPr>
          <w:t>www.funduszenasprawiedliwosc.ms.gov.pl</w:t>
        </w:r>
      </w:hyperlink>
      <w:r w:rsidRPr="003C7841">
        <w:rPr>
          <w:bCs/>
          <w:sz w:val="20"/>
          <w:szCs w:val="20"/>
          <w:lang w:eastAsia="pl-PL"/>
        </w:rPr>
        <w:t xml:space="preserve"> musi być zgodny z następującymi przepisami prawnymi:</w:t>
      </w:r>
    </w:p>
    <w:p w:rsidR="00507176" w:rsidRPr="003C7841" w:rsidRDefault="00507176" w:rsidP="00392FDF">
      <w:pPr>
        <w:pStyle w:val="Akapitzlist"/>
        <w:numPr>
          <w:ilvl w:val="0"/>
          <w:numId w:val="28"/>
        </w:numPr>
        <w:tabs>
          <w:tab w:val="left" w:pos="993"/>
        </w:tabs>
        <w:spacing w:line="240" w:lineRule="auto"/>
        <w:ind w:left="709" w:firstLine="0"/>
        <w:contextualSpacing/>
        <w:jc w:val="both"/>
        <w:rPr>
          <w:bCs/>
          <w:sz w:val="20"/>
          <w:szCs w:val="20"/>
          <w:lang w:eastAsia="pl-PL"/>
        </w:rPr>
      </w:pPr>
      <w:r w:rsidRPr="003C7841">
        <w:rPr>
          <w:bCs/>
          <w:sz w:val="20"/>
          <w:szCs w:val="20"/>
          <w:lang w:eastAsia="pl-PL"/>
        </w:rPr>
        <w:t xml:space="preserve">Ustawą z dnia 17 lutego 2005 r. o informatyzacji działalności podmiotów realizujących zadania publiczne (Dz.U.2013 poz. 235 z późn.zm.) wraz z aktami wykonawczymi; </w:t>
      </w:r>
    </w:p>
    <w:p w:rsidR="00507176" w:rsidRPr="003C7841" w:rsidRDefault="00507176" w:rsidP="00392FDF">
      <w:pPr>
        <w:pStyle w:val="Akapitzlist"/>
        <w:numPr>
          <w:ilvl w:val="0"/>
          <w:numId w:val="28"/>
        </w:numPr>
        <w:tabs>
          <w:tab w:val="left" w:pos="993"/>
        </w:tabs>
        <w:spacing w:line="240" w:lineRule="auto"/>
        <w:ind w:left="709" w:firstLine="0"/>
        <w:contextualSpacing/>
        <w:jc w:val="both"/>
        <w:rPr>
          <w:bCs/>
          <w:sz w:val="20"/>
          <w:szCs w:val="20"/>
          <w:lang w:eastAsia="pl-PL"/>
        </w:rPr>
      </w:pPr>
      <w:r w:rsidRPr="003C7841">
        <w:rPr>
          <w:bCs/>
          <w:sz w:val="20"/>
          <w:szCs w:val="20"/>
          <w:lang w:eastAsia="pl-PL"/>
        </w:rPr>
        <w:t>Ustawą z dnia 18 lipca 2002 r. o świadczeniu usług drogą elektroniczną (Dz. U. 2013 poz. 1422) wraz z aktami wykonawczymi;</w:t>
      </w:r>
    </w:p>
    <w:p w:rsidR="00507176" w:rsidRPr="003C7841" w:rsidRDefault="00507176" w:rsidP="00392FDF">
      <w:pPr>
        <w:pStyle w:val="Akapitzlist"/>
        <w:numPr>
          <w:ilvl w:val="0"/>
          <w:numId w:val="28"/>
        </w:numPr>
        <w:tabs>
          <w:tab w:val="left" w:pos="993"/>
        </w:tabs>
        <w:spacing w:line="240" w:lineRule="auto"/>
        <w:ind w:left="709" w:firstLine="0"/>
        <w:contextualSpacing/>
        <w:jc w:val="both"/>
        <w:rPr>
          <w:bCs/>
          <w:sz w:val="20"/>
          <w:szCs w:val="20"/>
          <w:lang w:eastAsia="pl-PL"/>
        </w:rPr>
      </w:pPr>
      <w:r w:rsidRPr="003C7841">
        <w:rPr>
          <w:bCs/>
          <w:sz w:val="20"/>
          <w:szCs w:val="20"/>
          <w:lang w:eastAsia="pl-PL"/>
        </w:rPr>
        <w:lastRenderedPageBreak/>
        <w:t>Ustawą z dnia 29 sierpnia 1997 r. o ochronie danych osobowych (Dz. U. 2014 poz. 1182 z późn. zm.);</w:t>
      </w:r>
    </w:p>
    <w:p w:rsidR="00507176" w:rsidRPr="003C7841" w:rsidRDefault="00507176" w:rsidP="00392FDF">
      <w:pPr>
        <w:pStyle w:val="Akapitzlist"/>
        <w:numPr>
          <w:ilvl w:val="0"/>
          <w:numId w:val="28"/>
        </w:numPr>
        <w:tabs>
          <w:tab w:val="left" w:pos="993"/>
        </w:tabs>
        <w:spacing w:line="240" w:lineRule="auto"/>
        <w:ind w:left="709" w:firstLine="0"/>
        <w:contextualSpacing/>
        <w:jc w:val="both"/>
        <w:rPr>
          <w:bCs/>
          <w:sz w:val="20"/>
          <w:szCs w:val="20"/>
          <w:lang w:eastAsia="pl-PL"/>
        </w:rPr>
      </w:pPr>
      <w:r w:rsidRPr="003C7841">
        <w:rPr>
          <w:bCs/>
          <w:sz w:val="20"/>
          <w:szCs w:val="20"/>
          <w:lang w:eastAsia="pl-PL"/>
        </w:rPr>
        <w:t xml:space="preserve">Rozporządzeniem Rady Ministrów z dnia 12 kwietnia 2012 r. w sprawie Krajowych Ram Interoperacyjności, minimalnych wymagań dla rejestrów publicznych i wymiany informacji </w:t>
      </w:r>
      <w:r w:rsidR="00FC4710">
        <w:rPr>
          <w:bCs/>
          <w:sz w:val="20"/>
          <w:szCs w:val="20"/>
          <w:lang w:eastAsia="pl-PL"/>
        </w:rPr>
        <w:br/>
      </w:r>
      <w:r w:rsidRPr="003C7841">
        <w:rPr>
          <w:bCs/>
          <w:sz w:val="20"/>
          <w:szCs w:val="20"/>
          <w:lang w:eastAsia="pl-PL"/>
        </w:rPr>
        <w:t>w postaci elektronicznej oraz minimalnych wymagań dla systemów teleinformatycznych (Dz. U. 2012 poz. 526);</w:t>
      </w:r>
    </w:p>
    <w:p w:rsidR="00507176" w:rsidRPr="003C7841" w:rsidRDefault="00507176" w:rsidP="00392FDF">
      <w:pPr>
        <w:pStyle w:val="Akapitzlist"/>
        <w:numPr>
          <w:ilvl w:val="0"/>
          <w:numId w:val="28"/>
        </w:numPr>
        <w:tabs>
          <w:tab w:val="left" w:pos="993"/>
        </w:tabs>
        <w:spacing w:line="240" w:lineRule="auto"/>
        <w:ind w:left="709" w:firstLine="0"/>
        <w:contextualSpacing/>
        <w:jc w:val="both"/>
        <w:rPr>
          <w:bCs/>
          <w:sz w:val="20"/>
          <w:szCs w:val="20"/>
          <w:lang w:eastAsia="pl-PL"/>
        </w:rPr>
      </w:pPr>
      <w:r w:rsidRPr="003C7841">
        <w:rPr>
          <w:bCs/>
          <w:sz w:val="20"/>
          <w:szCs w:val="20"/>
          <w:lang w:eastAsia="pl-PL"/>
        </w:rPr>
        <w:t>Standardami W3C; w zakresie określonym w § 16 ust. 2 pkt 2 Rozporządzenia Rady Ministrów z dnia 12 kwietnia 2012 r. w sprawie Krajowych Ram Interoperacyjności, minimalnych wymagań dla rejestrów publicznych i wymiany informacji w postaci elektronicznej oraz minimalnych wymagań dla systemów teleinformatycznych (Dz. U. 2012 poz. 526);</w:t>
      </w:r>
    </w:p>
    <w:p w:rsidR="00507176" w:rsidRPr="003C7841" w:rsidRDefault="00507176" w:rsidP="00392FDF">
      <w:pPr>
        <w:pStyle w:val="Akapitzlist"/>
        <w:numPr>
          <w:ilvl w:val="0"/>
          <w:numId w:val="28"/>
        </w:numPr>
        <w:tabs>
          <w:tab w:val="left" w:pos="993"/>
        </w:tabs>
        <w:spacing w:line="240" w:lineRule="auto"/>
        <w:ind w:left="709" w:firstLine="0"/>
        <w:contextualSpacing/>
        <w:jc w:val="both"/>
        <w:rPr>
          <w:bCs/>
          <w:sz w:val="20"/>
          <w:szCs w:val="20"/>
          <w:lang w:eastAsia="pl-PL"/>
        </w:rPr>
      </w:pPr>
      <w:r w:rsidRPr="003C7841">
        <w:rPr>
          <w:bCs/>
          <w:sz w:val="20"/>
          <w:szCs w:val="20"/>
          <w:lang w:eastAsia="pl-PL"/>
        </w:rPr>
        <w:t xml:space="preserve">Standardami WCAG 2.0, w zakresie określonym w § 19 Rozporządzenia Rady Ministrów </w:t>
      </w:r>
      <w:r w:rsidR="00FC4710">
        <w:rPr>
          <w:bCs/>
          <w:sz w:val="20"/>
          <w:szCs w:val="20"/>
          <w:lang w:eastAsia="pl-PL"/>
        </w:rPr>
        <w:br/>
      </w:r>
      <w:r w:rsidRPr="003C7841">
        <w:rPr>
          <w:bCs/>
          <w:sz w:val="20"/>
          <w:szCs w:val="20"/>
          <w:lang w:eastAsia="pl-PL"/>
        </w:rPr>
        <w:t>z dani 12 kwietnia 2012 r. w sprawie Krajowych Ram Interoperacyjności, minimalnych wymagań dla rejestrów publicznych i wymiany informacji w postaci elektronicznej oraz minimalnych wymagań dla systemów teleinformatycznych (Dz. U. 2012 poz. 526).</w:t>
      </w:r>
    </w:p>
    <w:p w:rsidR="00507176" w:rsidRPr="003C7841" w:rsidRDefault="00507176" w:rsidP="00B535B5">
      <w:pPr>
        <w:pStyle w:val="Akapitzlist"/>
        <w:spacing w:line="240" w:lineRule="auto"/>
        <w:ind w:left="709"/>
        <w:jc w:val="both"/>
        <w:rPr>
          <w:bCs/>
          <w:sz w:val="20"/>
          <w:szCs w:val="20"/>
          <w:lang w:eastAsia="pl-PL"/>
        </w:rPr>
      </w:pPr>
    </w:p>
    <w:p w:rsidR="00507176" w:rsidRPr="003C7841" w:rsidRDefault="00507176" w:rsidP="00392FDF">
      <w:pPr>
        <w:pStyle w:val="Akapitzlist"/>
        <w:numPr>
          <w:ilvl w:val="0"/>
          <w:numId w:val="22"/>
        </w:numPr>
        <w:spacing w:line="240" w:lineRule="auto"/>
        <w:contextualSpacing/>
        <w:jc w:val="both"/>
        <w:rPr>
          <w:b/>
          <w:bCs/>
          <w:sz w:val="20"/>
          <w:szCs w:val="20"/>
          <w:lang w:eastAsia="pl-PL"/>
        </w:rPr>
      </w:pPr>
      <w:r w:rsidRPr="003C7841">
        <w:rPr>
          <w:b/>
          <w:bCs/>
          <w:sz w:val="20"/>
          <w:szCs w:val="20"/>
          <w:lang w:eastAsia="pl-PL"/>
        </w:rPr>
        <w:t xml:space="preserve">PRZEDMIOT ZAMÓWIENIA </w:t>
      </w:r>
    </w:p>
    <w:p w:rsidR="00507176" w:rsidRPr="003C7841" w:rsidRDefault="00507176" w:rsidP="00B535B5">
      <w:pPr>
        <w:pStyle w:val="Akapitzlist"/>
        <w:spacing w:line="240" w:lineRule="auto"/>
        <w:jc w:val="both"/>
        <w:rPr>
          <w:bCs/>
          <w:sz w:val="20"/>
          <w:szCs w:val="20"/>
          <w:lang w:eastAsia="pl-PL"/>
        </w:rPr>
      </w:pPr>
    </w:p>
    <w:p w:rsidR="00507176" w:rsidRPr="003C7841" w:rsidRDefault="00507176" w:rsidP="00B535B5">
      <w:pPr>
        <w:pStyle w:val="Akapitzlist"/>
        <w:spacing w:line="240" w:lineRule="auto"/>
        <w:jc w:val="both"/>
        <w:rPr>
          <w:bCs/>
          <w:sz w:val="20"/>
          <w:szCs w:val="20"/>
          <w:lang w:eastAsia="pl-PL"/>
        </w:rPr>
      </w:pPr>
      <w:r w:rsidRPr="003C7841">
        <w:rPr>
          <w:bCs/>
          <w:sz w:val="20"/>
          <w:szCs w:val="20"/>
          <w:lang w:eastAsia="pl-PL"/>
        </w:rPr>
        <w:t xml:space="preserve">Przedmiotem zamówienia jest stworzenie serwisu internetowego </w:t>
      </w:r>
      <w:hyperlink r:id="rId37" w:history="1">
        <w:r w:rsidR="007C5F8B" w:rsidRPr="003C7841">
          <w:rPr>
            <w:rStyle w:val="Hipercze"/>
            <w:sz w:val="20"/>
            <w:szCs w:val="20"/>
          </w:rPr>
          <w:t>www.funduszenasprawiedliwosc.ms.gov.pl</w:t>
        </w:r>
      </w:hyperlink>
      <w:r w:rsidRPr="003C7841">
        <w:rPr>
          <w:bCs/>
          <w:sz w:val="20"/>
          <w:szCs w:val="20"/>
          <w:lang w:eastAsia="pl-PL"/>
        </w:rPr>
        <w:t xml:space="preserve"> w oparciu o szablon graficzny (załącznik nr 1 do SOPZ) opracowany przez Ministerstwo Rozwoju, który zostanie przystosowany do potrzeb serwisu </w:t>
      </w:r>
      <w:hyperlink r:id="rId38" w:history="1">
        <w:r w:rsidRPr="003C7841">
          <w:rPr>
            <w:rStyle w:val="Hipercze"/>
            <w:sz w:val="20"/>
            <w:szCs w:val="20"/>
          </w:rPr>
          <w:t>www.funduszenasprawiedliwosc.ms.gov.pl</w:t>
        </w:r>
      </w:hyperlink>
      <w:r w:rsidRPr="003C7841">
        <w:rPr>
          <w:sz w:val="20"/>
          <w:szCs w:val="20"/>
        </w:rPr>
        <w:t>.</w:t>
      </w:r>
    </w:p>
    <w:p w:rsidR="00507176" w:rsidRPr="003C7841" w:rsidRDefault="00507176" w:rsidP="00B535B5">
      <w:pPr>
        <w:pStyle w:val="Akapitzlist"/>
        <w:spacing w:line="240" w:lineRule="auto"/>
        <w:jc w:val="both"/>
        <w:rPr>
          <w:bCs/>
          <w:sz w:val="20"/>
          <w:szCs w:val="20"/>
          <w:lang w:eastAsia="pl-PL"/>
        </w:rPr>
      </w:pPr>
    </w:p>
    <w:p w:rsidR="00507176" w:rsidRPr="003C7841" w:rsidRDefault="00507176" w:rsidP="00B535B5">
      <w:pPr>
        <w:pStyle w:val="Akapitzlist"/>
        <w:spacing w:line="240" w:lineRule="auto"/>
        <w:jc w:val="both"/>
        <w:rPr>
          <w:bCs/>
          <w:sz w:val="20"/>
          <w:szCs w:val="20"/>
          <w:lang w:eastAsia="pl-PL"/>
        </w:rPr>
      </w:pPr>
      <w:r w:rsidRPr="003C7841">
        <w:rPr>
          <w:bCs/>
          <w:sz w:val="20"/>
          <w:szCs w:val="20"/>
          <w:lang w:eastAsia="pl-PL"/>
        </w:rPr>
        <w:t xml:space="preserve">Zgodnie z rekomendacją Ministerstwa Rozwoju strona Instytucji Pośredniczącej powinna stanowić spójny element systemu stron internetowych Funduszy Europejskich w Polsce na lata 2014-2020. Serwis </w:t>
      </w:r>
      <w:hyperlink r:id="rId39" w:history="1">
        <w:r w:rsidRPr="003C7841">
          <w:rPr>
            <w:bCs/>
            <w:sz w:val="20"/>
            <w:szCs w:val="20"/>
            <w:lang w:eastAsia="pl-PL"/>
          </w:rPr>
          <w:t>www.funduszenasprawiedliwosc.ms.gov.pl</w:t>
        </w:r>
      </w:hyperlink>
      <w:r w:rsidRPr="003C7841">
        <w:rPr>
          <w:bCs/>
          <w:sz w:val="20"/>
          <w:szCs w:val="20"/>
          <w:lang w:eastAsia="pl-PL"/>
        </w:rPr>
        <w:t xml:space="preserve"> powinien mieć podobną strukturę i wygląd do stron Portalu Funduszy Europejskich, który jest dostępny pod adresem </w:t>
      </w:r>
      <w:hyperlink r:id="rId40" w:history="1">
        <w:r w:rsidRPr="003C7841">
          <w:rPr>
            <w:bCs/>
            <w:sz w:val="20"/>
            <w:szCs w:val="20"/>
            <w:lang w:eastAsia="pl-PL"/>
          </w:rPr>
          <w:t>www.funduszeeuropejskie.gov.pl</w:t>
        </w:r>
      </w:hyperlink>
      <w:r w:rsidRPr="003C7841">
        <w:rPr>
          <w:bCs/>
          <w:sz w:val="20"/>
          <w:szCs w:val="20"/>
          <w:lang w:eastAsia="pl-PL"/>
        </w:rPr>
        <w:t xml:space="preserve">. Całość powinna stanowić jednolity system. </w:t>
      </w:r>
    </w:p>
    <w:p w:rsidR="00507176" w:rsidRPr="003C7841" w:rsidRDefault="00507176" w:rsidP="00B535B5">
      <w:pPr>
        <w:pStyle w:val="Akapitzlist"/>
        <w:spacing w:line="240" w:lineRule="auto"/>
        <w:jc w:val="both"/>
        <w:rPr>
          <w:bCs/>
          <w:sz w:val="20"/>
          <w:szCs w:val="20"/>
          <w:lang w:eastAsia="pl-PL"/>
        </w:rPr>
      </w:pPr>
    </w:p>
    <w:p w:rsidR="00507176" w:rsidRPr="003C7841" w:rsidRDefault="00507176" w:rsidP="00B535B5">
      <w:pPr>
        <w:pStyle w:val="Akapitzlist"/>
        <w:spacing w:line="240" w:lineRule="auto"/>
        <w:jc w:val="both"/>
        <w:rPr>
          <w:bCs/>
          <w:sz w:val="20"/>
          <w:szCs w:val="20"/>
          <w:lang w:eastAsia="pl-PL"/>
        </w:rPr>
      </w:pPr>
      <w:r w:rsidRPr="003C7841">
        <w:rPr>
          <w:bCs/>
          <w:sz w:val="20"/>
          <w:szCs w:val="20"/>
          <w:lang w:eastAsia="pl-PL"/>
        </w:rPr>
        <w:t>Zamówienie w szczególności obejmuje:</w:t>
      </w:r>
    </w:p>
    <w:p w:rsidR="00507176" w:rsidRPr="003C7841" w:rsidRDefault="00507176" w:rsidP="00392FDF">
      <w:pPr>
        <w:pStyle w:val="Akapitzlist"/>
        <w:numPr>
          <w:ilvl w:val="0"/>
          <w:numId w:val="63"/>
        </w:numPr>
        <w:tabs>
          <w:tab w:val="left" w:pos="993"/>
        </w:tabs>
        <w:spacing w:line="240" w:lineRule="auto"/>
        <w:ind w:left="709" w:firstLine="0"/>
        <w:contextualSpacing/>
        <w:jc w:val="both"/>
        <w:rPr>
          <w:sz w:val="20"/>
          <w:szCs w:val="20"/>
          <w:lang w:eastAsia="pl-PL"/>
        </w:rPr>
      </w:pPr>
      <w:r w:rsidRPr="003C7841">
        <w:rPr>
          <w:sz w:val="20"/>
          <w:szCs w:val="20"/>
          <w:lang w:eastAsia="pl-PL"/>
        </w:rPr>
        <w:t xml:space="preserve">Przystosowanie do potrzeb serwisu </w:t>
      </w:r>
      <w:hyperlink r:id="rId41" w:history="1">
        <w:r w:rsidRPr="003C7841">
          <w:rPr>
            <w:rStyle w:val="Hipercze"/>
            <w:sz w:val="20"/>
            <w:szCs w:val="20"/>
          </w:rPr>
          <w:t>www.funduszenasprawiedliwosc.ms.gov.pl</w:t>
        </w:r>
      </w:hyperlink>
      <w:r w:rsidRPr="003C7841">
        <w:rPr>
          <w:sz w:val="20"/>
          <w:szCs w:val="20"/>
          <w:lang w:eastAsia="pl-PL"/>
        </w:rPr>
        <w:t xml:space="preserve"> szablonu graficznego, opracowanego przez Ministerstwo Rozwoju;</w:t>
      </w:r>
    </w:p>
    <w:p w:rsidR="00507176" w:rsidRPr="003C7841" w:rsidRDefault="00507176" w:rsidP="00392FDF">
      <w:pPr>
        <w:pStyle w:val="Akapitzlist"/>
        <w:numPr>
          <w:ilvl w:val="0"/>
          <w:numId w:val="63"/>
        </w:numPr>
        <w:tabs>
          <w:tab w:val="left" w:pos="993"/>
        </w:tabs>
        <w:spacing w:line="240" w:lineRule="auto"/>
        <w:ind w:left="709" w:firstLine="0"/>
        <w:contextualSpacing/>
        <w:jc w:val="both"/>
        <w:rPr>
          <w:sz w:val="20"/>
          <w:szCs w:val="20"/>
          <w:lang w:eastAsia="pl-PL"/>
        </w:rPr>
      </w:pPr>
      <w:r w:rsidRPr="003C7841">
        <w:rPr>
          <w:sz w:val="20"/>
          <w:szCs w:val="20"/>
          <w:lang w:eastAsia="pl-PL"/>
        </w:rPr>
        <w:t xml:space="preserve">Migracja danych zawartych na stronie internetowej Ministerstwa Sprawiedliwości, </w:t>
      </w:r>
      <w:r w:rsidR="00987E8D">
        <w:rPr>
          <w:sz w:val="20"/>
          <w:szCs w:val="20"/>
          <w:lang w:eastAsia="pl-PL"/>
        </w:rPr>
        <w:br/>
      </w:r>
      <w:r w:rsidRPr="003C7841">
        <w:rPr>
          <w:sz w:val="20"/>
          <w:szCs w:val="20"/>
          <w:lang w:eastAsia="pl-PL"/>
        </w:rPr>
        <w:t xml:space="preserve">w zakładce PO WER 2014-2020: </w:t>
      </w:r>
      <w:hyperlink r:id="rId42" w:history="1">
        <w:r w:rsidRPr="00AC206B">
          <w:rPr>
            <w:sz w:val="20"/>
            <w:szCs w:val="20"/>
            <w:lang w:eastAsia="pl-PL"/>
          </w:rPr>
          <w:t>https://ms.gov.pl/pl/o-ministerstwie/po-wer-2014-2020/</w:t>
        </w:r>
      </w:hyperlink>
      <w:r w:rsidRPr="003C7841">
        <w:rPr>
          <w:sz w:val="20"/>
          <w:szCs w:val="20"/>
          <w:lang w:eastAsia="pl-PL"/>
        </w:rPr>
        <w:t xml:space="preserve"> (dane zostaną przekazane do Wykonawcy w postaci elektronicznej na nośniku CD / DVD) oraz na stronie funduszy norweskich 2009-2014, system zarządzania treścią WordPress </w:t>
      </w:r>
      <w:hyperlink r:id="rId43" w:history="1">
        <w:r w:rsidRPr="00AC206B">
          <w:rPr>
            <w:sz w:val="20"/>
            <w:szCs w:val="20"/>
            <w:lang w:eastAsia="pl-PL"/>
          </w:rPr>
          <w:t>www.nmf.ms.gov.pl</w:t>
        </w:r>
      </w:hyperlink>
      <w:r w:rsidRPr="003C7841">
        <w:rPr>
          <w:sz w:val="20"/>
          <w:szCs w:val="20"/>
          <w:lang w:eastAsia="pl-PL"/>
        </w:rPr>
        <w:t xml:space="preserve"> – z zastrzeżeniem, iż część dotycząca funduszy norweskich będzie </w:t>
      </w:r>
      <w:r w:rsidR="00987E8D">
        <w:rPr>
          <w:sz w:val="20"/>
          <w:szCs w:val="20"/>
          <w:lang w:eastAsia="pl-PL"/>
        </w:rPr>
        <w:br/>
      </w:r>
      <w:r w:rsidRPr="003C7841">
        <w:rPr>
          <w:sz w:val="20"/>
          <w:szCs w:val="20"/>
          <w:lang w:eastAsia="pl-PL"/>
        </w:rPr>
        <w:t xml:space="preserve">w </w:t>
      </w:r>
      <w:r w:rsidRPr="00AC206B">
        <w:rPr>
          <w:sz w:val="20"/>
          <w:szCs w:val="20"/>
          <w:lang w:eastAsia="pl-PL"/>
        </w:rPr>
        <w:t>dwóch wersjach językowych</w:t>
      </w:r>
      <w:r w:rsidRPr="003C7841">
        <w:rPr>
          <w:sz w:val="20"/>
          <w:szCs w:val="20"/>
          <w:lang w:eastAsia="pl-PL"/>
        </w:rPr>
        <w:t xml:space="preserve"> tj. w języku polskim i angielskim, w razie konieczności przetłumaczenia tekstu zamieszczonego na istniejącej stronie Programu PL 16, Zamawiający zapewni jej tłumaczenie. Wykonawca w celu dokonania migracji danych ze strony Programu PL 16 uzyska dostęp do zawartości strony </w:t>
      </w:r>
      <w:hyperlink r:id="rId44" w:history="1">
        <w:r w:rsidRPr="00AC206B">
          <w:rPr>
            <w:sz w:val="20"/>
            <w:szCs w:val="20"/>
            <w:lang w:eastAsia="pl-PL"/>
          </w:rPr>
          <w:t>www.nmf.ms.gov.pl</w:t>
        </w:r>
      </w:hyperlink>
      <w:r w:rsidRPr="003C7841">
        <w:rPr>
          <w:sz w:val="20"/>
          <w:szCs w:val="20"/>
          <w:lang w:eastAsia="pl-PL"/>
        </w:rPr>
        <w:t>;</w:t>
      </w:r>
    </w:p>
    <w:p w:rsidR="00507176" w:rsidRPr="00AC206B" w:rsidRDefault="00507176" w:rsidP="00392FDF">
      <w:pPr>
        <w:pStyle w:val="Akapitzlist"/>
        <w:numPr>
          <w:ilvl w:val="0"/>
          <w:numId w:val="63"/>
        </w:numPr>
        <w:tabs>
          <w:tab w:val="left" w:pos="993"/>
        </w:tabs>
        <w:spacing w:line="240" w:lineRule="auto"/>
        <w:ind w:left="709" w:firstLine="0"/>
        <w:contextualSpacing/>
        <w:jc w:val="both"/>
        <w:rPr>
          <w:sz w:val="20"/>
          <w:szCs w:val="20"/>
          <w:lang w:eastAsia="pl-PL"/>
        </w:rPr>
      </w:pPr>
      <w:r w:rsidRPr="00AC206B">
        <w:rPr>
          <w:sz w:val="20"/>
          <w:szCs w:val="20"/>
          <w:lang w:eastAsia="pl-PL"/>
        </w:rPr>
        <w:t xml:space="preserve">Przeprowadzenie szkolenia pracowników Zamawiającego w zakresie obsługi CMS w tym modułów i funkcjonalności, które zostaną wdrożone i wykorzystane przy tworzeniu serwisu </w:t>
      </w:r>
      <w:hyperlink r:id="rId45" w:history="1">
        <w:r w:rsidRPr="00AC206B">
          <w:rPr>
            <w:sz w:val="20"/>
            <w:szCs w:val="20"/>
            <w:lang w:eastAsia="pl-PL"/>
          </w:rPr>
          <w:t>www.funduszenasprawiedliwosc.ms.gov.pl</w:t>
        </w:r>
      </w:hyperlink>
      <w:r w:rsidRPr="00AC206B">
        <w:rPr>
          <w:sz w:val="20"/>
          <w:szCs w:val="20"/>
          <w:lang w:eastAsia="pl-PL"/>
        </w:rPr>
        <w:t xml:space="preserve">; </w:t>
      </w:r>
    </w:p>
    <w:p w:rsidR="00507176" w:rsidRPr="00AC206B" w:rsidRDefault="00507176" w:rsidP="00392FDF">
      <w:pPr>
        <w:pStyle w:val="Akapitzlist"/>
        <w:numPr>
          <w:ilvl w:val="0"/>
          <w:numId w:val="63"/>
        </w:numPr>
        <w:tabs>
          <w:tab w:val="left" w:pos="993"/>
        </w:tabs>
        <w:spacing w:line="240" w:lineRule="auto"/>
        <w:ind w:left="709" w:firstLine="0"/>
        <w:contextualSpacing/>
        <w:jc w:val="both"/>
        <w:rPr>
          <w:sz w:val="20"/>
          <w:szCs w:val="20"/>
          <w:lang w:eastAsia="pl-PL"/>
        </w:rPr>
      </w:pPr>
      <w:r w:rsidRPr="00AC206B">
        <w:rPr>
          <w:sz w:val="20"/>
          <w:szCs w:val="20"/>
          <w:lang w:eastAsia="pl-PL"/>
        </w:rPr>
        <w:t>Usługę hostingową od dnia uruchomienia serwisu do dnia 31 grudnia 20</w:t>
      </w:r>
      <w:r w:rsidR="003B5A14" w:rsidRPr="00AC206B">
        <w:rPr>
          <w:sz w:val="20"/>
          <w:szCs w:val="20"/>
          <w:lang w:eastAsia="pl-PL"/>
        </w:rPr>
        <w:t>21</w:t>
      </w:r>
      <w:r w:rsidRPr="00AC206B">
        <w:rPr>
          <w:sz w:val="20"/>
          <w:szCs w:val="20"/>
          <w:lang w:eastAsia="pl-PL"/>
        </w:rPr>
        <w:t xml:space="preserve">r.; </w:t>
      </w:r>
    </w:p>
    <w:p w:rsidR="00507176" w:rsidRPr="00AC206B" w:rsidRDefault="00507176" w:rsidP="00392FDF">
      <w:pPr>
        <w:pStyle w:val="Akapitzlist"/>
        <w:numPr>
          <w:ilvl w:val="0"/>
          <w:numId w:val="63"/>
        </w:numPr>
        <w:tabs>
          <w:tab w:val="left" w:pos="993"/>
        </w:tabs>
        <w:spacing w:line="240" w:lineRule="auto"/>
        <w:ind w:left="709" w:firstLine="0"/>
        <w:contextualSpacing/>
        <w:jc w:val="both"/>
        <w:rPr>
          <w:sz w:val="20"/>
          <w:szCs w:val="20"/>
          <w:lang w:eastAsia="pl-PL"/>
        </w:rPr>
      </w:pPr>
      <w:r w:rsidRPr="00AC206B">
        <w:rPr>
          <w:sz w:val="20"/>
          <w:szCs w:val="20"/>
          <w:lang w:eastAsia="pl-PL"/>
        </w:rPr>
        <w:t>Usługę wsparcia technicznego od dnia uruchomienia serwisu do dnia 31 grudnia 20</w:t>
      </w:r>
      <w:r w:rsidR="003B5A14" w:rsidRPr="00AC206B">
        <w:rPr>
          <w:sz w:val="20"/>
          <w:szCs w:val="20"/>
          <w:lang w:eastAsia="pl-PL"/>
        </w:rPr>
        <w:t>21</w:t>
      </w:r>
      <w:r w:rsidRPr="00AC206B">
        <w:rPr>
          <w:sz w:val="20"/>
          <w:szCs w:val="20"/>
          <w:lang w:eastAsia="pl-PL"/>
        </w:rPr>
        <w:t xml:space="preserve"> r.</w:t>
      </w:r>
    </w:p>
    <w:p w:rsidR="00507176" w:rsidRPr="00AC206B" w:rsidRDefault="00507176" w:rsidP="00392FDF">
      <w:pPr>
        <w:pStyle w:val="Akapitzlist"/>
        <w:numPr>
          <w:ilvl w:val="0"/>
          <w:numId w:val="63"/>
        </w:numPr>
        <w:tabs>
          <w:tab w:val="left" w:pos="993"/>
        </w:tabs>
        <w:spacing w:line="240" w:lineRule="auto"/>
        <w:ind w:left="709" w:firstLine="0"/>
        <w:contextualSpacing/>
        <w:jc w:val="both"/>
        <w:rPr>
          <w:sz w:val="20"/>
          <w:szCs w:val="20"/>
          <w:lang w:eastAsia="pl-PL"/>
        </w:rPr>
      </w:pPr>
      <w:r w:rsidRPr="00AC206B">
        <w:rPr>
          <w:sz w:val="20"/>
          <w:szCs w:val="20"/>
          <w:lang w:eastAsia="pl-PL"/>
        </w:rPr>
        <w:t xml:space="preserve">Bezpłatną gwarancję na usterki i błędy ujawnione w toku eksploatacji serwisu przez okres wskazany w ofercie Wykonawcy jednak nie krótszy niż 1 rok od momentu uruchomienia serwisu. </w:t>
      </w:r>
    </w:p>
    <w:p w:rsidR="00507176" w:rsidRPr="00AC206B" w:rsidRDefault="00507176" w:rsidP="00392FDF">
      <w:pPr>
        <w:pStyle w:val="Akapitzlist"/>
        <w:numPr>
          <w:ilvl w:val="0"/>
          <w:numId w:val="63"/>
        </w:numPr>
        <w:tabs>
          <w:tab w:val="left" w:pos="993"/>
        </w:tabs>
        <w:spacing w:line="240" w:lineRule="auto"/>
        <w:ind w:left="709" w:firstLine="0"/>
        <w:contextualSpacing/>
        <w:jc w:val="both"/>
        <w:rPr>
          <w:sz w:val="20"/>
          <w:szCs w:val="20"/>
          <w:lang w:eastAsia="pl-PL"/>
        </w:rPr>
      </w:pPr>
      <w:r w:rsidRPr="00AC206B">
        <w:rPr>
          <w:sz w:val="20"/>
          <w:szCs w:val="20"/>
          <w:lang w:eastAsia="pl-PL"/>
        </w:rPr>
        <w:t>Usługę rozwoju od dnia uruchomienia serwisu do dnia 31 grudnia 20</w:t>
      </w:r>
      <w:r w:rsidR="003B5A14" w:rsidRPr="00AC206B">
        <w:rPr>
          <w:sz w:val="20"/>
          <w:szCs w:val="20"/>
          <w:lang w:eastAsia="pl-PL"/>
        </w:rPr>
        <w:t>21</w:t>
      </w:r>
      <w:r w:rsidRPr="00AC206B">
        <w:rPr>
          <w:sz w:val="20"/>
          <w:szCs w:val="20"/>
          <w:lang w:eastAsia="pl-PL"/>
        </w:rPr>
        <w:t xml:space="preserve"> r., polegającą na tworzeniu nowych funkcjonalności</w:t>
      </w:r>
      <w:r w:rsidR="00BD19D6">
        <w:rPr>
          <w:sz w:val="20"/>
          <w:szCs w:val="20"/>
          <w:lang w:eastAsia="pl-PL"/>
        </w:rPr>
        <w:t xml:space="preserve"> bądź modyfikację istniejących. Usługa rozwoju będzie obejmować 300 h przez cały okres trwania umowy.</w:t>
      </w:r>
      <w:r w:rsidRPr="00AC206B">
        <w:rPr>
          <w:sz w:val="20"/>
          <w:szCs w:val="20"/>
          <w:lang w:eastAsia="pl-PL"/>
        </w:rPr>
        <w:t xml:space="preserve"> </w:t>
      </w:r>
    </w:p>
    <w:p w:rsidR="00507176" w:rsidRPr="003C7841" w:rsidRDefault="00507176" w:rsidP="00B535B5">
      <w:pPr>
        <w:pStyle w:val="Akapitzlist"/>
        <w:spacing w:line="240" w:lineRule="auto"/>
        <w:ind w:hanging="11"/>
        <w:jc w:val="both"/>
        <w:rPr>
          <w:sz w:val="20"/>
          <w:szCs w:val="20"/>
          <w:highlight w:val="yellow"/>
          <w:lang w:eastAsia="pl-PL"/>
        </w:rPr>
      </w:pPr>
    </w:p>
    <w:p w:rsidR="00507176" w:rsidRPr="003C7841" w:rsidRDefault="00507176" w:rsidP="00392FDF">
      <w:pPr>
        <w:pStyle w:val="Akapitzlist"/>
        <w:numPr>
          <w:ilvl w:val="0"/>
          <w:numId w:val="22"/>
        </w:numPr>
        <w:spacing w:line="240" w:lineRule="auto"/>
        <w:contextualSpacing/>
        <w:jc w:val="both"/>
        <w:rPr>
          <w:b/>
          <w:bCs/>
          <w:sz w:val="20"/>
          <w:szCs w:val="20"/>
          <w:lang w:eastAsia="pl-PL"/>
        </w:rPr>
      </w:pPr>
      <w:r w:rsidRPr="003C7841">
        <w:rPr>
          <w:b/>
          <w:bCs/>
          <w:sz w:val="20"/>
          <w:szCs w:val="20"/>
          <w:lang w:eastAsia="pl-PL"/>
        </w:rPr>
        <w:t>WYMAGANIA TECHNOLOGICZNE</w:t>
      </w:r>
    </w:p>
    <w:p w:rsidR="00507176" w:rsidRPr="003C7841" w:rsidRDefault="00507176" w:rsidP="00B535B5">
      <w:pPr>
        <w:pStyle w:val="Akapitzlist"/>
        <w:spacing w:line="240" w:lineRule="auto"/>
        <w:jc w:val="both"/>
        <w:rPr>
          <w:sz w:val="20"/>
          <w:szCs w:val="20"/>
          <w:lang w:eastAsia="pl-PL"/>
        </w:rPr>
      </w:pPr>
    </w:p>
    <w:p w:rsidR="00507176" w:rsidRPr="003C7841" w:rsidRDefault="00507176" w:rsidP="00B535B5">
      <w:pPr>
        <w:pStyle w:val="Akapitzlist"/>
        <w:spacing w:line="240" w:lineRule="auto"/>
        <w:jc w:val="both"/>
        <w:rPr>
          <w:sz w:val="20"/>
          <w:szCs w:val="20"/>
          <w:lang w:eastAsia="pl-PL"/>
        </w:rPr>
      </w:pPr>
      <w:r w:rsidRPr="003C7841">
        <w:rPr>
          <w:sz w:val="20"/>
          <w:szCs w:val="20"/>
          <w:lang w:eastAsia="pl-PL"/>
        </w:rPr>
        <w:t xml:space="preserve">Serwis internetowy zostanie przygotowany w oparciu o otwarte standardy W3C: np. HTML 5 i CSS 3. </w:t>
      </w:r>
    </w:p>
    <w:p w:rsidR="00507176" w:rsidRPr="003C7841" w:rsidRDefault="00507176" w:rsidP="00B535B5">
      <w:pPr>
        <w:pStyle w:val="Akapitzlist"/>
        <w:spacing w:line="240" w:lineRule="auto"/>
        <w:jc w:val="both"/>
        <w:rPr>
          <w:sz w:val="20"/>
          <w:szCs w:val="20"/>
          <w:lang w:eastAsia="pl-PL"/>
        </w:rPr>
      </w:pPr>
    </w:p>
    <w:p w:rsidR="00507176" w:rsidRPr="003C7841" w:rsidRDefault="00507176" w:rsidP="00392FDF">
      <w:pPr>
        <w:pStyle w:val="Akapitzlist"/>
        <w:numPr>
          <w:ilvl w:val="0"/>
          <w:numId w:val="29"/>
        </w:numPr>
        <w:spacing w:line="240" w:lineRule="auto"/>
        <w:contextualSpacing/>
        <w:jc w:val="both"/>
        <w:rPr>
          <w:b/>
          <w:sz w:val="20"/>
          <w:szCs w:val="20"/>
          <w:lang w:val="en-US" w:eastAsia="pl-PL"/>
        </w:rPr>
      </w:pPr>
      <w:r w:rsidRPr="003C7841">
        <w:rPr>
          <w:b/>
          <w:sz w:val="20"/>
          <w:szCs w:val="20"/>
          <w:lang w:val="en-US" w:eastAsia="pl-PL"/>
        </w:rPr>
        <w:t xml:space="preserve">Responsive Web Design (RWD) i breakpointy </w:t>
      </w:r>
    </w:p>
    <w:p w:rsidR="00507176" w:rsidRPr="003C7841" w:rsidRDefault="00507176" w:rsidP="00B535B5">
      <w:pPr>
        <w:pStyle w:val="Akapitzlist"/>
        <w:spacing w:line="240" w:lineRule="auto"/>
        <w:jc w:val="both"/>
        <w:rPr>
          <w:sz w:val="20"/>
          <w:szCs w:val="20"/>
          <w:lang w:eastAsia="pl-PL"/>
        </w:rPr>
      </w:pPr>
      <w:r w:rsidRPr="003C7841">
        <w:rPr>
          <w:sz w:val="20"/>
          <w:szCs w:val="20"/>
          <w:lang w:eastAsia="pl-PL"/>
        </w:rPr>
        <w:t>Serwis musi być zaprojektowany przy wykorzystaniu zasad Responsive Web Design (RWD). W RWD layout graficzny strony zmienia swój stan po przekroczeniu pewnych punktów granicznych (breakepoints) w szerokości viewortu przeglądarki (czyli obszaru programu, w którym wyświetlana jest strona internetowa).</w:t>
      </w:r>
    </w:p>
    <w:p w:rsidR="00507176" w:rsidRPr="003C7841" w:rsidRDefault="00507176" w:rsidP="00B535B5">
      <w:pPr>
        <w:ind w:left="709"/>
        <w:jc w:val="both"/>
        <w:rPr>
          <w:rFonts w:ascii="Arial" w:hAnsi="Arial" w:cs="Arial"/>
          <w:sz w:val="20"/>
          <w:szCs w:val="20"/>
        </w:rPr>
      </w:pPr>
      <w:r w:rsidRPr="003C7841">
        <w:rPr>
          <w:rFonts w:ascii="Arial" w:hAnsi="Arial" w:cs="Arial"/>
          <w:sz w:val="20"/>
          <w:szCs w:val="20"/>
        </w:rPr>
        <w:lastRenderedPageBreak/>
        <w:t>Wymagania breakpoint:</w:t>
      </w:r>
    </w:p>
    <w:p w:rsidR="00507176" w:rsidRPr="003C7841" w:rsidRDefault="00507176" w:rsidP="00392FDF">
      <w:pPr>
        <w:pStyle w:val="Akapitzlist"/>
        <w:numPr>
          <w:ilvl w:val="0"/>
          <w:numId w:val="25"/>
        </w:numPr>
        <w:spacing w:line="240" w:lineRule="auto"/>
        <w:contextualSpacing/>
        <w:jc w:val="both"/>
        <w:rPr>
          <w:sz w:val="20"/>
          <w:szCs w:val="20"/>
          <w:lang w:eastAsia="pl-PL"/>
        </w:rPr>
      </w:pPr>
      <w:r w:rsidRPr="003C7841">
        <w:rPr>
          <w:sz w:val="20"/>
          <w:szCs w:val="20"/>
          <w:lang w:eastAsia="pl-PL"/>
        </w:rPr>
        <w:t>DESKTOP: 1024 px (szerokość wyjściowa);</w:t>
      </w:r>
    </w:p>
    <w:p w:rsidR="00507176" w:rsidRPr="003C7841" w:rsidRDefault="00507176" w:rsidP="00392FDF">
      <w:pPr>
        <w:pStyle w:val="Akapitzlist"/>
        <w:numPr>
          <w:ilvl w:val="0"/>
          <w:numId w:val="25"/>
        </w:numPr>
        <w:spacing w:line="240" w:lineRule="auto"/>
        <w:contextualSpacing/>
        <w:jc w:val="both"/>
        <w:rPr>
          <w:sz w:val="20"/>
          <w:szCs w:val="20"/>
          <w:lang w:eastAsia="pl-PL"/>
        </w:rPr>
      </w:pPr>
      <w:r w:rsidRPr="003C7841">
        <w:rPr>
          <w:sz w:val="20"/>
          <w:szCs w:val="20"/>
          <w:lang w:eastAsia="pl-PL"/>
        </w:rPr>
        <w:t>TABLET: 768 px</w:t>
      </w:r>
    </w:p>
    <w:p w:rsidR="00507176" w:rsidRPr="003C7841" w:rsidRDefault="00507176" w:rsidP="00392FDF">
      <w:pPr>
        <w:pStyle w:val="Akapitzlist"/>
        <w:numPr>
          <w:ilvl w:val="0"/>
          <w:numId w:val="25"/>
        </w:numPr>
        <w:spacing w:line="240" w:lineRule="auto"/>
        <w:contextualSpacing/>
        <w:jc w:val="both"/>
        <w:rPr>
          <w:sz w:val="20"/>
          <w:szCs w:val="20"/>
          <w:lang w:eastAsia="pl-PL"/>
        </w:rPr>
      </w:pPr>
      <w:r w:rsidRPr="003C7841">
        <w:rPr>
          <w:sz w:val="20"/>
          <w:szCs w:val="20"/>
          <w:lang w:eastAsia="pl-PL"/>
        </w:rPr>
        <w:t>MOBILE: 320 px lub 640 px.</w:t>
      </w:r>
    </w:p>
    <w:p w:rsidR="00507176" w:rsidRPr="003C7841" w:rsidRDefault="00507176" w:rsidP="00392FDF">
      <w:pPr>
        <w:pStyle w:val="Akapitzlist"/>
        <w:numPr>
          <w:ilvl w:val="0"/>
          <w:numId w:val="29"/>
        </w:numPr>
        <w:spacing w:line="240" w:lineRule="auto"/>
        <w:contextualSpacing/>
        <w:jc w:val="both"/>
        <w:rPr>
          <w:b/>
          <w:sz w:val="20"/>
          <w:szCs w:val="20"/>
          <w:lang w:eastAsia="pl-PL"/>
        </w:rPr>
      </w:pPr>
      <w:r w:rsidRPr="003C7841">
        <w:rPr>
          <w:b/>
          <w:sz w:val="20"/>
          <w:szCs w:val="20"/>
          <w:lang w:eastAsia="pl-PL"/>
        </w:rPr>
        <w:t>Przeglądarki i kodowanie</w:t>
      </w:r>
    </w:p>
    <w:p w:rsidR="00507176" w:rsidRPr="003C7841" w:rsidRDefault="00507176" w:rsidP="00B535B5">
      <w:pPr>
        <w:pStyle w:val="Akapitzlist"/>
        <w:spacing w:line="240" w:lineRule="auto"/>
        <w:jc w:val="both"/>
        <w:rPr>
          <w:sz w:val="20"/>
          <w:szCs w:val="20"/>
          <w:lang w:eastAsia="pl-PL"/>
        </w:rPr>
      </w:pPr>
      <w:r w:rsidRPr="003C7841">
        <w:rPr>
          <w:sz w:val="20"/>
          <w:szCs w:val="20"/>
          <w:lang w:eastAsia="pl-PL"/>
        </w:rPr>
        <w:t>Kody HTML szablonów graficznych Instytucji Pośredniczącej muszą wyświetlać się prawidłowo na co najmniej następujących przeglądarkach internetowych: Internet Explorer, Microsoft Edge, Chrome, Firefox, Safari, Opera dla oficjalnych najnowszych wersji produktów (tzw. wersjach stabilnych) wydanych przez producentów oraz dla trzech wersji wcześniejszych produktu, jak również dla przeglądarek tabletów i telefonów komórkowych instalowanych na najpopularniejszych urządzeniach mobilnych (Apple iPad i iPhon, Blackberry, tablety i telefony z sytemem Android oraz Windows, Winows Phone), zgodnie z zasadami elastycznego projektowania (ang. Responsive Web Design).</w:t>
      </w:r>
    </w:p>
    <w:p w:rsidR="00507176" w:rsidRPr="003C7841" w:rsidRDefault="00507176" w:rsidP="00B535B5">
      <w:pPr>
        <w:pStyle w:val="Akapitzlist"/>
        <w:spacing w:line="240" w:lineRule="auto"/>
        <w:jc w:val="both"/>
        <w:rPr>
          <w:sz w:val="20"/>
          <w:szCs w:val="20"/>
          <w:lang w:eastAsia="pl-PL"/>
        </w:rPr>
      </w:pPr>
      <w:r w:rsidRPr="003C7841">
        <w:rPr>
          <w:sz w:val="20"/>
          <w:szCs w:val="20"/>
          <w:lang w:eastAsia="pl-PL"/>
        </w:rPr>
        <w:t xml:space="preserve">Ponadto kod HTML serwisu musi zostać zweryfikowany za pomocą walidatorów W3C (np. HTML5: </w:t>
      </w:r>
      <w:hyperlink r:id="rId46" w:history="1">
        <w:r w:rsidRPr="003C7841">
          <w:rPr>
            <w:rStyle w:val="Hipercze"/>
            <w:sz w:val="20"/>
            <w:szCs w:val="20"/>
          </w:rPr>
          <w:t>http://validator.w3.org/</w:t>
        </w:r>
      </w:hyperlink>
      <w:r w:rsidRPr="003C7841">
        <w:rPr>
          <w:sz w:val="20"/>
          <w:szCs w:val="20"/>
          <w:lang w:eastAsia="pl-PL"/>
        </w:rPr>
        <w:t xml:space="preserve">, CSS3: </w:t>
      </w:r>
      <w:hyperlink r:id="rId47" w:history="1">
        <w:r w:rsidRPr="003C7841">
          <w:rPr>
            <w:rStyle w:val="Hipercze"/>
            <w:sz w:val="20"/>
            <w:szCs w:val="20"/>
          </w:rPr>
          <w:t>http://jigsaw.w3.org/css-validator/</w:t>
        </w:r>
      </w:hyperlink>
      <w:r w:rsidRPr="003C7841">
        <w:rPr>
          <w:sz w:val="20"/>
          <w:szCs w:val="20"/>
          <w:lang w:eastAsia="pl-PL"/>
        </w:rPr>
        <w:t xml:space="preserve">) oraz walidatora pod kątem wdrożenia wytycznych WCAG 2.0 (np. </w:t>
      </w:r>
      <w:hyperlink r:id="rId48" w:history="1">
        <w:r w:rsidRPr="003C7841">
          <w:rPr>
            <w:rStyle w:val="Hipercze"/>
            <w:sz w:val="20"/>
            <w:szCs w:val="20"/>
          </w:rPr>
          <w:t>www.achecker.ca</w:t>
        </w:r>
      </w:hyperlink>
      <w:r w:rsidRPr="003C7841">
        <w:rPr>
          <w:sz w:val="20"/>
          <w:szCs w:val="20"/>
          <w:lang w:eastAsia="pl-PL"/>
        </w:rPr>
        <w:t>).</w:t>
      </w:r>
    </w:p>
    <w:p w:rsidR="00507176" w:rsidRPr="003C7841" w:rsidRDefault="00507176" w:rsidP="00B535B5">
      <w:pPr>
        <w:pStyle w:val="Akapitzlist"/>
        <w:spacing w:line="240" w:lineRule="auto"/>
        <w:jc w:val="both"/>
        <w:rPr>
          <w:sz w:val="20"/>
          <w:szCs w:val="20"/>
          <w:lang w:eastAsia="pl-PL"/>
        </w:rPr>
      </w:pPr>
      <w:r w:rsidRPr="003C7841">
        <w:rPr>
          <w:sz w:val="20"/>
          <w:szCs w:val="20"/>
          <w:lang w:eastAsia="pl-PL"/>
        </w:rPr>
        <w:t>Strona musi zapewnić kodowanie znaków w postaci Unicode UTF-8 (wersja 3.0).</w:t>
      </w:r>
    </w:p>
    <w:p w:rsidR="00507176" w:rsidRPr="003C7841" w:rsidRDefault="00507176" w:rsidP="00392FDF">
      <w:pPr>
        <w:pStyle w:val="Akapitzlist"/>
        <w:numPr>
          <w:ilvl w:val="0"/>
          <w:numId w:val="29"/>
        </w:numPr>
        <w:spacing w:line="240" w:lineRule="auto"/>
        <w:contextualSpacing/>
        <w:jc w:val="both"/>
        <w:rPr>
          <w:b/>
          <w:sz w:val="20"/>
          <w:szCs w:val="20"/>
          <w:lang w:eastAsia="pl-PL"/>
        </w:rPr>
      </w:pPr>
      <w:r w:rsidRPr="003C7841">
        <w:rPr>
          <w:b/>
          <w:sz w:val="20"/>
          <w:szCs w:val="20"/>
          <w:lang w:eastAsia="pl-PL"/>
        </w:rPr>
        <w:t xml:space="preserve"> Zasady ogólne dla wdrożenia i działania serwisu </w:t>
      </w:r>
      <w:hyperlink r:id="rId49" w:history="1">
        <w:r w:rsidRPr="003C7841">
          <w:rPr>
            <w:rStyle w:val="Hipercze"/>
            <w:sz w:val="20"/>
            <w:szCs w:val="20"/>
          </w:rPr>
          <w:t>www.funduszenasprawiedliwosc.ms.gov.pl</w:t>
        </w:r>
      </w:hyperlink>
      <w:r w:rsidRPr="003C7841">
        <w:rPr>
          <w:sz w:val="20"/>
          <w:szCs w:val="20"/>
          <w:lang w:eastAsia="pl-PL"/>
        </w:rPr>
        <w:t xml:space="preserve">  </w:t>
      </w:r>
      <w:r w:rsidRPr="003C7841">
        <w:rPr>
          <w:b/>
          <w:sz w:val="20"/>
          <w:szCs w:val="20"/>
          <w:lang w:eastAsia="pl-PL"/>
        </w:rPr>
        <w:t xml:space="preserve"> </w:t>
      </w:r>
    </w:p>
    <w:p w:rsidR="00507176" w:rsidRPr="003C7841" w:rsidRDefault="00507176" w:rsidP="00B535B5">
      <w:pPr>
        <w:pStyle w:val="Akapitzlist"/>
        <w:spacing w:line="240" w:lineRule="auto"/>
        <w:jc w:val="both"/>
        <w:rPr>
          <w:sz w:val="20"/>
          <w:szCs w:val="20"/>
          <w:lang w:eastAsia="pl-PL"/>
        </w:rPr>
      </w:pPr>
      <w:r w:rsidRPr="003C7841">
        <w:rPr>
          <w:sz w:val="20"/>
          <w:szCs w:val="20"/>
          <w:lang w:eastAsia="pl-PL"/>
        </w:rPr>
        <w:t xml:space="preserve">Serwis internetowy powinien uwzględnić wszystkie zasady, rekomendacje i zalecenia określone w </w:t>
      </w:r>
      <w:r w:rsidRPr="00BD19D6">
        <w:rPr>
          <w:i/>
          <w:sz w:val="20"/>
          <w:szCs w:val="20"/>
          <w:lang w:eastAsia="pl-PL"/>
        </w:rPr>
        <w:t>Opisie serwisu internetowego Instytucji Pośredniczącej Programu</w:t>
      </w:r>
      <w:r w:rsidRPr="003C7841">
        <w:rPr>
          <w:sz w:val="20"/>
          <w:szCs w:val="20"/>
          <w:lang w:eastAsia="pl-PL"/>
        </w:rPr>
        <w:t xml:space="preserve">, opracowanym przez Ministerstwo Rozwoju, który stanowi załącznik nr 2 do SOPZ. Wszelkie odstępstwa od tej reguły wymagają zgody Zamawiającego. </w:t>
      </w:r>
    </w:p>
    <w:p w:rsidR="00507176" w:rsidRPr="003C7841" w:rsidRDefault="00507176" w:rsidP="00B535B5">
      <w:pPr>
        <w:pStyle w:val="Akapitzlist"/>
        <w:spacing w:line="240" w:lineRule="auto"/>
        <w:jc w:val="both"/>
        <w:rPr>
          <w:sz w:val="20"/>
          <w:szCs w:val="20"/>
          <w:lang w:eastAsia="pl-PL"/>
        </w:rPr>
      </w:pPr>
    </w:p>
    <w:p w:rsidR="00507176" w:rsidRPr="003C7841" w:rsidRDefault="00507176" w:rsidP="00B535B5">
      <w:pPr>
        <w:pStyle w:val="Akapitzlist"/>
        <w:spacing w:line="240" w:lineRule="auto"/>
        <w:jc w:val="both"/>
        <w:rPr>
          <w:sz w:val="20"/>
          <w:szCs w:val="20"/>
          <w:lang w:eastAsia="pl-PL"/>
        </w:rPr>
      </w:pPr>
      <w:r w:rsidRPr="003C7841">
        <w:rPr>
          <w:sz w:val="20"/>
          <w:szCs w:val="20"/>
          <w:lang w:eastAsia="pl-PL"/>
        </w:rPr>
        <w:t>Najważniejsze zalecenia:</w:t>
      </w:r>
    </w:p>
    <w:p w:rsidR="00507176" w:rsidRPr="00BD19D6" w:rsidRDefault="00507176" w:rsidP="00392FDF">
      <w:pPr>
        <w:pStyle w:val="Akapitzlist"/>
        <w:numPr>
          <w:ilvl w:val="0"/>
          <w:numId w:val="30"/>
        </w:numPr>
        <w:tabs>
          <w:tab w:val="left" w:pos="1134"/>
        </w:tabs>
        <w:spacing w:line="240" w:lineRule="auto"/>
        <w:ind w:left="1134" w:hanging="425"/>
        <w:contextualSpacing/>
        <w:jc w:val="both"/>
        <w:rPr>
          <w:sz w:val="20"/>
          <w:szCs w:val="20"/>
          <w:lang w:eastAsia="pl-PL"/>
        </w:rPr>
      </w:pPr>
      <w:r w:rsidRPr="003C7841">
        <w:rPr>
          <w:sz w:val="20"/>
          <w:szCs w:val="20"/>
          <w:lang w:eastAsia="pl-PL"/>
        </w:rPr>
        <w:t xml:space="preserve">Przy projektowaniu grafiki należy zastosować darmowe czcionki z rodziny Ubuntu </w:t>
      </w:r>
      <w:r w:rsidRPr="00BD19D6">
        <w:rPr>
          <w:sz w:val="20"/>
          <w:szCs w:val="20"/>
          <w:lang w:eastAsia="pl-PL"/>
        </w:rPr>
        <w:t>(</w:t>
      </w:r>
      <w:hyperlink r:id="rId50" w:history="1">
        <w:r w:rsidRPr="00BD19D6">
          <w:rPr>
            <w:rStyle w:val="Hipercze"/>
            <w:sz w:val="20"/>
            <w:szCs w:val="20"/>
          </w:rPr>
          <w:t>http://font.ubuntu.com</w:t>
        </w:r>
      </w:hyperlink>
      <w:r w:rsidRPr="00BD19D6">
        <w:rPr>
          <w:sz w:val="20"/>
          <w:szCs w:val="20"/>
          <w:lang w:eastAsia="pl-PL"/>
        </w:rPr>
        <w:t>).</w:t>
      </w:r>
    </w:p>
    <w:p w:rsidR="00507176" w:rsidRPr="00BD19D6" w:rsidRDefault="00507176" w:rsidP="00392FDF">
      <w:pPr>
        <w:pStyle w:val="Akapitzlist"/>
        <w:numPr>
          <w:ilvl w:val="0"/>
          <w:numId w:val="30"/>
        </w:numPr>
        <w:tabs>
          <w:tab w:val="left" w:pos="1134"/>
        </w:tabs>
        <w:spacing w:line="240" w:lineRule="auto"/>
        <w:ind w:left="1134" w:hanging="425"/>
        <w:contextualSpacing/>
        <w:jc w:val="both"/>
        <w:rPr>
          <w:sz w:val="20"/>
          <w:szCs w:val="20"/>
          <w:lang w:eastAsia="pl-PL"/>
        </w:rPr>
      </w:pPr>
      <w:r w:rsidRPr="00BD19D6">
        <w:rPr>
          <w:sz w:val="20"/>
          <w:szCs w:val="20"/>
          <w:lang w:eastAsia="pl-PL"/>
        </w:rPr>
        <w:t>Należy ograniczyć liczbę stylów formatowania.</w:t>
      </w:r>
    </w:p>
    <w:p w:rsidR="00BD19D6" w:rsidRPr="00BD19D6" w:rsidRDefault="00507176" w:rsidP="00392FDF">
      <w:pPr>
        <w:pStyle w:val="Akapitzlist"/>
        <w:numPr>
          <w:ilvl w:val="0"/>
          <w:numId w:val="30"/>
        </w:numPr>
        <w:tabs>
          <w:tab w:val="left" w:pos="1134"/>
        </w:tabs>
        <w:spacing w:line="240" w:lineRule="auto"/>
        <w:ind w:left="1134" w:hanging="425"/>
        <w:contextualSpacing/>
        <w:jc w:val="both"/>
        <w:rPr>
          <w:sz w:val="20"/>
          <w:szCs w:val="20"/>
          <w:lang w:eastAsia="pl-PL"/>
        </w:rPr>
      </w:pPr>
      <w:r w:rsidRPr="00BD19D6">
        <w:rPr>
          <w:sz w:val="20"/>
          <w:szCs w:val="20"/>
          <w:lang w:eastAsia="pl-PL"/>
        </w:rPr>
        <w:t>Koncepcja szaty kolorystycznej serwisu internetowego powinna zakładać użycie dwóch dominujących, kontrastujących ze sobą kolorów.</w:t>
      </w:r>
    </w:p>
    <w:p w:rsidR="00507176" w:rsidRPr="00BD19D6" w:rsidRDefault="00507176" w:rsidP="00392FDF">
      <w:pPr>
        <w:pStyle w:val="Akapitzlist"/>
        <w:numPr>
          <w:ilvl w:val="0"/>
          <w:numId w:val="30"/>
        </w:numPr>
        <w:tabs>
          <w:tab w:val="left" w:pos="1134"/>
        </w:tabs>
        <w:spacing w:line="240" w:lineRule="auto"/>
        <w:ind w:left="1134" w:hanging="425"/>
        <w:contextualSpacing/>
        <w:jc w:val="both"/>
        <w:rPr>
          <w:sz w:val="20"/>
          <w:szCs w:val="20"/>
          <w:lang w:eastAsia="pl-PL"/>
        </w:rPr>
      </w:pPr>
      <w:r w:rsidRPr="00BD19D6">
        <w:rPr>
          <w:sz w:val="20"/>
          <w:szCs w:val="20"/>
          <w:lang w:eastAsia="pl-PL"/>
        </w:rPr>
        <w:t>Koncepcja szaty graficznej wewnętrznej strony serwisu, dotycząca Programu PL 16 powinna uwzględniać wytyczne dotyczące informacji i promocji zawarte w Podręczniku Komunikacji i Identyfikacji Wizualnej (</w:t>
      </w:r>
      <w:hyperlink r:id="rId51" w:history="1">
        <w:r w:rsidRPr="00BD19D6">
          <w:rPr>
            <w:rStyle w:val="Hipercze"/>
            <w:sz w:val="20"/>
            <w:szCs w:val="20"/>
          </w:rPr>
          <w:t>https://www.eog.gov.pl/strony/dowiedz-sie-wiecej-o-funduszach/wez-udzial-w-promocji-funduszy/zasady-promocji/</w:t>
        </w:r>
      </w:hyperlink>
      <w:r w:rsidRPr="00BD19D6">
        <w:rPr>
          <w:sz w:val="20"/>
          <w:szCs w:val="20"/>
          <w:lang w:eastAsia="pl-PL"/>
        </w:rPr>
        <w:t>).</w:t>
      </w:r>
    </w:p>
    <w:p w:rsidR="00507176" w:rsidRPr="00BD19D6" w:rsidRDefault="00507176" w:rsidP="00392FDF">
      <w:pPr>
        <w:pStyle w:val="Akapitzlist"/>
        <w:numPr>
          <w:ilvl w:val="0"/>
          <w:numId w:val="30"/>
        </w:numPr>
        <w:tabs>
          <w:tab w:val="left" w:pos="1134"/>
        </w:tabs>
        <w:spacing w:line="240" w:lineRule="auto"/>
        <w:ind w:left="1134" w:hanging="425"/>
        <w:contextualSpacing/>
        <w:jc w:val="both"/>
        <w:rPr>
          <w:sz w:val="20"/>
          <w:szCs w:val="20"/>
          <w:lang w:eastAsia="pl-PL"/>
        </w:rPr>
      </w:pPr>
      <w:r w:rsidRPr="00BD19D6">
        <w:rPr>
          <w:sz w:val="20"/>
          <w:szCs w:val="20"/>
          <w:lang w:eastAsia="pl-PL"/>
        </w:rPr>
        <w:t xml:space="preserve">Wewnętrzna strona serwisu, dotycząca Programu PL 16 powinna być utworzona </w:t>
      </w:r>
      <w:r w:rsidR="00987E8D">
        <w:rPr>
          <w:sz w:val="20"/>
          <w:szCs w:val="20"/>
          <w:lang w:eastAsia="pl-PL"/>
        </w:rPr>
        <w:br/>
      </w:r>
      <w:r w:rsidRPr="00BD19D6">
        <w:rPr>
          <w:sz w:val="20"/>
          <w:szCs w:val="20"/>
          <w:lang w:eastAsia="pl-PL"/>
        </w:rPr>
        <w:t>w dwóch wersjach językowych tj. w języku polskim i języku angielskim.</w:t>
      </w:r>
    </w:p>
    <w:p w:rsidR="00507176" w:rsidRPr="00BD19D6" w:rsidRDefault="00507176" w:rsidP="00392FDF">
      <w:pPr>
        <w:pStyle w:val="Akapitzlist"/>
        <w:numPr>
          <w:ilvl w:val="0"/>
          <w:numId w:val="30"/>
        </w:numPr>
        <w:tabs>
          <w:tab w:val="left" w:pos="1134"/>
        </w:tabs>
        <w:spacing w:line="240" w:lineRule="auto"/>
        <w:ind w:left="1134" w:hanging="425"/>
        <w:contextualSpacing/>
        <w:jc w:val="both"/>
        <w:rPr>
          <w:sz w:val="20"/>
          <w:szCs w:val="20"/>
          <w:lang w:eastAsia="pl-PL"/>
        </w:rPr>
      </w:pPr>
      <w:r w:rsidRPr="00BD19D6">
        <w:rPr>
          <w:sz w:val="20"/>
          <w:szCs w:val="20"/>
          <w:lang w:eastAsia="pl-PL"/>
        </w:rPr>
        <w:t xml:space="preserve">Wszystkie linki prowadzące do innych stron wewnątrz struktury serwisu internetowego oraz linki do plików oraz stron zewnętrznych (poza strukturą serwisu) powinny otwierać się w tym samym oknie przeglądarki. Linki zewnętrzne powinny być oznaczone odpowiednią grafiką i właściwym komunikatem.   </w:t>
      </w:r>
    </w:p>
    <w:p w:rsidR="00507176" w:rsidRPr="00BD19D6" w:rsidRDefault="00507176" w:rsidP="00392FDF">
      <w:pPr>
        <w:pStyle w:val="Akapitzlist"/>
        <w:numPr>
          <w:ilvl w:val="0"/>
          <w:numId w:val="30"/>
        </w:numPr>
        <w:tabs>
          <w:tab w:val="left" w:pos="1134"/>
        </w:tabs>
        <w:spacing w:line="240" w:lineRule="auto"/>
        <w:ind w:left="1134" w:hanging="425"/>
        <w:contextualSpacing/>
        <w:jc w:val="both"/>
        <w:rPr>
          <w:sz w:val="20"/>
          <w:szCs w:val="20"/>
          <w:lang w:eastAsia="pl-PL"/>
        </w:rPr>
      </w:pPr>
      <w:r w:rsidRPr="00BD19D6">
        <w:rPr>
          <w:sz w:val="20"/>
          <w:szCs w:val="20"/>
          <w:lang w:eastAsia="pl-PL"/>
        </w:rPr>
        <w:t xml:space="preserve">Nagłówki w tekstach powinny być tworzone za pomocą edytora w CMS, który powinien zapewnić właściwą składnię języka HTML, co jest istotne z punktu widzenia osób </w:t>
      </w:r>
      <w:r w:rsidR="00987E8D">
        <w:rPr>
          <w:sz w:val="20"/>
          <w:szCs w:val="20"/>
          <w:lang w:eastAsia="pl-PL"/>
        </w:rPr>
        <w:br/>
      </w:r>
      <w:r w:rsidRPr="00BD19D6">
        <w:rPr>
          <w:sz w:val="20"/>
          <w:szCs w:val="20"/>
          <w:lang w:eastAsia="pl-PL"/>
        </w:rPr>
        <w:t xml:space="preserve">z niepełnosprawnościami. Należy pamiętać zarówno o treści definiującej zawartość, jak </w:t>
      </w:r>
      <w:r w:rsidR="00987E8D">
        <w:rPr>
          <w:sz w:val="20"/>
          <w:szCs w:val="20"/>
          <w:lang w:eastAsia="pl-PL"/>
        </w:rPr>
        <w:br/>
      </w:r>
      <w:r w:rsidRPr="00BD19D6">
        <w:rPr>
          <w:sz w:val="20"/>
          <w:szCs w:val="20"/>
          <w:lang w:eastAsia="pl-PL"/>
        </w:rPr>
        <w:t>i formie graficznej, wyróżniającej tekst nagłówka w sposób zauważalny, ale nieuciążliwy. Tekst nagłówka nie powinien składać się z więcej niż siedmiu słów, jego celem jest krótkie poinformowanie użytkownika o zawartości danej części tekstu.</w:t>
      </w:r>
    </w:p>
    <w:p w:rsidR="00507176" w:rsidRPr="00BD19D6" w:rsidRDefault="00507176" w:rsidP="00392FDF">
      <w:pPr>
        <w:pStyle w:val="Akapitzlist"/>
        <w:numPr>
          <w:ilvl w:val="0"/>
          <w:numId w:val="30"/>
        </w:numPr>
        <w:tabs>
          <w:tab w:val="left" w:pos="1134"/>
        </w:tabs>
        <w:spacing w:line="240" w:lineRule="auto"/>
        <w:ind w:left="1134" w:hanging="425"/>
        <w:contextualSpacing/>
        <w:jc w:val="both"/>
        <w:rPr>
          <w:sz w:val="20"/>
          <w:szCs w:val="20"/>
          <w:lang w:eastAsia="pl-PL"/>
        </w:rPr>
      </w:pPr>
      <w:r w:rsidRPr="00BD19D6">
        <w:rPr>
          <w:sz w:val="20"/>
          <w:szCs w:val="20"/>
          <w:lang w:eastAsia="pl-PL"/>
        </w:rPr>
        <w:t xml:space="preserve">Serwis internetowy powinien zapewnić poprawne zbieranie i przetwarzanie danych osobowych użytkowników. W obu tych obszarach należy zapewnić zgodność </w:t>
      </w:r>
      <w:r w:rsidR="00987E8D">
        <w:rPr>
          <w:sz w:val="20"/>
          <w:szCs w:val="20"/>
          <w:lang w:eastAsia="pl-PL"/>
        </w:rPr>
        <w:br/>
      </w:r>
      <w:r w:rsidRPr="00BD19D6">
        <w:rPr>
          <w:sz w:val="20"/>
          <w:szCs w:val="20"/>
          <w:lang w:eastAsia="pl-PL"/>
        </w:rPr>
        <w:t>z wymogami prawnymi oraz dobrymi praktykami.</w:t>
      </w:r>
    </w:p>
    <w:p w:rsidR="00507176" w:rsidRPr="00BD19D6" w:rsidRDefault="00507176" w:rsidP="00392FDF">
      <w:pPr>
        <w:pStyle w:val="Akapitzlist"/>
        <w:numPr>
          <w:ilvl w:val="0"/>
          <w:numId w:val="30"/>
        </w:numPr>
        <w:tabs>
          <w:tab w:val="left" w:pos="1134"/>
        </w:tabs>
        <w:spacing w:line="240" w:lineRule="auto"/>
        <w:ind w:left="1134" w:hanging="425"/>
        <w:contextualSpacing/>
        <w:jc w:val="both"/>
        <w:rPr>
          <w:sz w:val="20"/>
          <w:szCs w:val="20"/>
          <w:lang w:eastAsia="pl-PL"/>
        </w:rPr>
      </w:pPr>
      <w:r w:rsidRPr="00BD19D6">
        <w:rPr>
          <w:sz w:val="20"/>
          <w:szCs w:val="20"/>
          <w:lang w:eastAsia="pl-PL"/>
        </w:rPr>
        <w:t>Zarządzanie wyświetlaniem braków – gdy w systemie CMS pola nie są uzupełnione lub brak jest wypełnienia, dane pole nie powinno być wyświetlane wraz z powiązanym tytułem/etykietą.</w:t>
      </w:r>
    </w:p>
    <w:p w:rsidR="00507176" w:rsidRPr="00BD19D6" w:rsidRDefault="00507176" w:rsidP="00392FDF">
      <w:pPr>
        <w:pStyle w:val="Akapitzlist"/>
        <w:numPr>
          <w:ilvl w:val="0"/>
          <w:numId w:val="30"/>
        </w:numPr>
        <w:tabs>
          <w:tab w:val="left" w:pos="1134"/>
        </w:tabs>
        <w:spacing w:line="240" w:lineRule="auto"/>
        <w:ind w:left="1134" w:hanging="425"/>
        <w:contextualSpacing/>
        <w:jc w:val="both"/>
        <w:rPr>
          <w:sz w:val="20"/>
          <w:szCs w:val="20"/>
          <w:lang w:eastAsia="pl-PL"/>
        </w:rPr>
      </w:pPr>
      <w:r w:rsidRPr="00BD19D6">
        <w:rPr>
          <w:sz w:val="20"/>
          <w:szCs w:val="20"/>
          <w:lang w:eastAsia="pl-PL"/>
        </w:rPr>
        <w:t>Edytowalność elementów – poszczególne elementy na stronach powinny być edytowalne przez redaktora z poziomu CMS.</w:t>
      </w:r>
    </w:p>
    <w:p w:rsidR="00507176" w:rsidRDefault="00507176" w:rsidP="00392FDF">
      <w:pPr>
        <w:pStyle w:val="Akapitzlist"/>
        <w:numPr>
          <w:ilvl w:val="0"/>
          <w:numId w:val="30"/>
        </w:numPr>
        <w:tabs>
          <w:tab w:val="left" w:pos="1134"/>
        </w:tabs>
        <w:spacing w:line="240" w:lineRule="auto"/>
        <w:ind w:left="1134" w:hanging="425"/>
        <w:contextualSpacing/>
        <w:jc w:val="both"/>
        <w:rPr>
          <w:sz w:val="20"/>
          <w:szCs w:val="20"/>
          <w:lang w:eastAsia="pl-PL"/>
        </w:rPr>
      </w:pPr>
      <w:r w:rsidRPr="00BD19D6">
        <w:rPr>
          <w:sz w:val="20"/>
          <w:szCs w:val="20"/>
          <w:lang w:eastAsia="pl-PL"/>
        </w:rPr>
        <w:t xml:space="preserve">Konta użytkowników i role – CMS powinien umożliwiać tworzenie kont dla redaktorów </w:t>
      </w:r>
      <w:r w:rsidR="00987E8D">
        <w:rPr>
          <w:sz w:val="20"/>
          <w:szCs w:val="20"/>
          <w:lang w:eastAsia="pl-PL"/>
        </w:rPr>
        <w:br/>
      </w:r>
      <w:r w:rsidRPr="00BD19D6">
        <w:rPr>
          <w:sz w:val="20"/>
          <w:szCs w:val="20"/>
          <w:lang w:eastAsia="pl-PL"/>
        </w:rPr>
        <w:t>i przydzielać im odpowiedni poziom uprawnień np.: redaktorzy, wydawca (akceptujący treść), administrator.</w:t>
      </w:r>
    </w:p>
    <w:p w:rsidR="00987E8D" w:rsidRPr="00BD19D6" w:rsidRDefault="00987E8D" w:rsidP="00987E8D">
      <w:pPr>
        <w:pStyle w:val="Akapitzlist"/>
        <w:tabs>
          <w:tab w:val="left" w:pos="1134"/>
        </w:tabs>
        <w:spacing w:line="240" w:lineRule="auto"/>
        <w:ind w:left="1134"/>
        <w:contextualSpacing/>
        <w:jc w:val="both"/>
        <w:rPr>
          <w:sz w:val="20"/>
          <w:szCs w:val="20"/>
          <w:lang w:eastAsia="pl-PL"/>
        </w:rPr>
      </w:pPr>
    </w:p>
    <w:p w:rsidR="00507176" w:rsidRPr="003C7841" w:rsidRDefault="00507176" w:rsidP="00392FDF">
      <w:pPr>
        <w:pStyle w:val="Akapitzlist"/>
        <w:numPr>
          <w:ilvl w:val="0"/>
          <w:numId w:val="29"/>
        </w:numPr>
        <w:tabs>
          <w:tab w:val="left" w:pos="1134"/>
        </w:tabs>
        <w:spacing w:line="240" w:lineRule="auto"/>
        <w:contextualSpacing/>
        <w:jc w:val="both"/>
        <w:rPr>
          <w:b/>
          <w:sz w:val="20"/>
          <w:szCs w:val="20"/>
          <w:lang w:eastAsia="pl-PL"/>
        </w:rPr>
      </w:pPr>
      <w:r w:rsidRPr="003C7841">
        <w:rPr>
          <w:b/>
          <w:sz w:val="20"/>
          <w:szCs w:val="20"/>
          <w:lang w:eastAsia="pl-PL"/>
        </w:rPr>
        <w:t xml:space="preserve">Dostępność serwisu internetowego dla osób z niepełnosprawnościami </w:t>
      </w:r>
    </w:p>
    <w:p w:rsidR="00BD19D6" w:rsidRDefault="00BD19D6" w:rsidP="00B535B5">
      <w:pPr>
        <w:pStyle w:val="Akapitzlist"/>
        <w:tabs>
          <w:tab w:val="left" w:pos="1134"/>
        </w:tabs>
        <w:spacing w:line="240" w:lineRule="auto"/>
        <w:jc w:val="both"/>
        <w:rPr>
          <w:sz w:val="20"/>
          <w:szCs w:val="20"/>
          <w:lang w:eastAsia="pl-PL"/>
        </w:rPr>
      </w:pPr>
      <w:r w:rsidRPr="00BD19D6">
        <w:rPr>
          <w:sz w:val="20"/>
          <w:szCs w:val="20"/>
          <w:lang w:eastAsia="pl-PL"/>
        </w:rPr>
        <w:t xml:space="preserve">Serwis internetowy ma być dostępny </w:t>
      </w:r>
      <w:r>
        <w:rPr>
          <w:sz w:val="20"/>
          <w:szCs w:val="20"/>
          <w:lang w:eastAsia="pl-PL"/>
        </w:rPr>
        <w:t>dla osób z niepełnosprawnością. Ponadto musi być zgodny</w:t>
      </w:r>
      <w:r w:rsidRPr="00BD19D6">
        <w:rPr>
          <w:sz w:val="20"/>
          <w:szCs w:val="20"/>
          <w:lang w:eastAsia="pl-PL"/>
        </w:rPr>
        <w:t xml:space="preserve"> z wymogami polskiego prawa (pkt III niniejszego dokumentu).</w:t>
      </w:r>
    </w:p>
    <w:p w:rsidR="00507176" w:rsidRPr="003C7841" w:rsidRDefault="00507176" w:rsidP="00B535B5">
      <w:pPr>
        <w:pStyle w:val="Akapitzlist"/>
        <w:tabs>
          <w:tab w:val="left" w:pos="1134"/>
        </w:tabs>
        <w:spacing w:line="240" w:lineRule="auto"/>
        <w:jc w:val="both"/>
        <w:rPr>
          <w:sz w:val="20"/>
          <w:szCs w:val="20"/>
          <w:lang w:eastAsia="pl-PL"/>
        </w:rPr>
      </w:pPr>
      <w:r w:rsidRPr="003C7841">
        <w:rPr>
          <w:sz w:val="20"/>
          <w:szCs w:val="20"/>
          <w:lang w:eastAsia="pl-PL"/>
        </w:rPr>
        <w:lastRenderedPageBreak/>
        <w:t>Dostosowanie serwisu internetowego do potrzeb osób z niepełnosprawnościami jest obowiązkiem instytucji realizujących zadania publiczne.</w:t>
      </w:r>
    </w:p>
    <w:p w:rsidR="00507176" w:rsidRPr="003C7841" w:rsidRDefault="00507176" w:rsidP="00B535B5">
      <w:pPr>
        <w:pStyle w:val="Akapitzlist"/>
        <w:tabs>
          <w:tab w:val="left" w:pos="1134"/>
        </w:tabs>
        <w:spacing w:line="240" w:lineRule="auto"/>
        <w:jc w:val="both"/>
        <w:rPr>
          <w:sz w:val="20"/>
          <w:szCs w:val="20"/>
          <w:lang w:eastAsia="pl-PL"/>
        </w:rPr>
      </w:pPr>
      <w:r w:rsidRPr="003C7841">
        <w:rPr>
          <w:sz w:val="20"/>
          <w:szCs w:val="20"/>
          <w:lang w:eastAsia="pl-PL"/>
        </w:rPr>
        <w:t>Zgodnie z Rozporządzeniem Rady Ministrów z dnia 12 kwietnia 2012 r. w sprawie Krajowych Ram Interoperacyjności, minimalnych wymagań dla rejestrów publicznych i wymiany informacji w postaci elektronicznej oraz minimalnych wymagań dla systemów teleinformatycznych (Dz. U. 2012 poz. 526 z późn. zm.) strona powinna spełniać wytyczne WCAG w zakresie opisanym w załączniku do rozporządzenia.</w:t>
      </w:r>
    </w:p>
    <w:p w:rsidR="00507176" w:rsidRPr="003C7841" w:rsidRDefault="00507176" w:rsidP="00B535B5">
      <w:pPr>
        <w:pStyle w:val="Akapitzlist"/>
        <w:tabs>
          <w:tab w:val="left" w:pos="1134"/>
        </w:tabs>
        <w:spacing w:line="240" w:lineRule="auto"/>
        <w:jc w:val="both"/>
        <w:rPr>
          <w:sz w:val="20"/>
          <w:szCs w:val="20"/>
          <w:lang w:eastAsia="pl-PL"/>
        </w:rPr>
      </w:pPr>
    </w:p>
    <w:p w:rsidR="00507176" w:rsidRPr="003C7841" w:rsidRDefault="00507176" w:rsidP="00B535B5">
      <w:pPr>
        <w:pStyle w:val="Akapitzlist"/>
        <w:tabs>
          <w:tab w:val="left" w:pos="1134"/>
        </w:tabs>
        <w:spacing w:line="240" w:lineRule="auto"/>
        <w:jc w:val="both"/>
        <w:rPr>
          <w:sz w:val="20"/>
          <w:szCs w:val="20"/>
          <w:lang w:eastAsia="pl-PL"/>
        </w:rPr>
      </w:pPr>
      <w:r w:rsidRPr="003C7841">
        <w:rPr>
          <w:sz w:val="20"/>
          <w:szCs w:val="20"/>
          <w:lang w:eastAsia="pl-PL"/>
        </w:rPr>
        <w:t>Strony w serwisie internetowym muszą spełniać w szczególności następujące zasady:</w:t>
      </w:r>
    </w:p>
    <w:p w:rsidR="00507176" w:rsidRPr="003C7841" w:rsidRDefault="00507176" w:rsidP="00392FDF">
      <w:pPr>
        <w:pStyle w:val="Akapitzlist"/>
        <w:numPr>
          <w:ilvl w:val="0"/>
          <w:numId w:val="31"/>
        </w:numPr>
        <w:tabs>
          <w:tab w:val="left" w:pos="1134"/>
        </w:tabs>
        <w:spacing w:line="240" w:lineRule="auto"/>
        <w:ind w:hanging="731"/>
        <w:contextualSpacing/>
        <w:jc w:val="both"/>
        <w:rPr>
          <w:sz w:val="20"/>
          <w:szCs w:val="20"/>
          <w:lang w:eastAsia="pl-PL"/>
        </w:rPr>
      </w:pPr>
      <w:r w:rsidRPr="003C7841">
        <w:rPr>
          <w:sz w:val="20"/>
          <w:szCs w:val="20"/>
          <w:lang w:eastAsia="pl-PL"/>
        </w:rPr>
        <w:t>wszystkie strony muszą mieć zachowaną prawidłową strukturę hierarchii nagłówków,</w:t>
      </w:r>
    </w:p>
    <w:p w:rsidR="00507176" w:rsidRPr="003C7841" w:rsidRDefault="00507176" w:rsidP="00392FDF">
      <w:pPr>
        <w:pStyle w:val="Akapitzlist"/>
        <w:numPr>
          <w:ilvl w:val="0"/>
          <w:numId w:val="31"/>
        </w:numPr>
        <w:tabs>
          <w:tab w:val="left" w:pos="1134"/>
        </w:tabs>
        <w:spacing w:line="240" w:lineRule="auto"/>
        <w:ind w:hanging="731"/>
        <w:contextualSpacing/>
        <w:jc w:val="both"/>
        <w:rPr>
          <w:sz w:val="20"/>
          <w:szCs w:val="20"/>
          <w:lang w:eastAsia="pl-PL"/>
        </w:rPr>
      </w:pPr>
      <w:r w:rsidRPr="003C7841">
        <w:rPr>
          <w:sz w:val="20"/>
          <w:szCs w:val="20"/>
          <w:lang w:eastAsia="pl-PL"/>
        </w:rPr>
        <w:t>przygotowany kod szablonów musi być wolny od błędów oraz poprawny semantycznie,</w:t>
      </w:r>
    </w:p>
    <w:p w:rsidR="00507176" w:rsidRPr="003C7841" w:rsidRDefault="00507176" w:rsidP="00392FDF">
      <w:pPr>
        <w:pStyle w:val="Akapitzlist"/>
        <w:numPr>
          <w:ilvl w:val="0"/>
          <w:numId w:val="31"/>
        </w:numPr>
        <w:tabs>
          <w:tab w:val="left" w:pos="1134"/>
        </w:tabs>
        <w:spacing w:line="240" w:lineRule="auto"/>
        <w:ind w:hanging="731"/>
        <w:contextualSpacing/>
        <w:jc w:val="both"/>
        <w:rPr>
          <w:sz w:val="20"/>
          <w:szCs w:val="20"/>
          <w:lang w:eastAsia="pl-PL"/>
        </w:rPr>
      </w:pPr>
      <w:r w:rsidRPr="003C7841">
        <w:rPr>
          <w:sz w:val="20"/>
          <w:szCs w:val="20"/>
          <w:lang w:eastAsia="pl-PL"/>
        </w:rPr>
        <w:t>muszą być zachowane odpowiednie proporcje kontrastów,</w:t>
      </w:r>
    </w:p>
    <w:p w:rsidR="00507176" w:rsidRPr="003C7841" w:rsidRDefault="00507176" w:rsidP="00392FDF">
      <w:pPr>
        <w:pStyle w:val="Akapitzlist"/>
        <w:numPr>
          <w:ilvl w:val="0"/>
          <w:numId w:val="31"/>
        </w:numPr>
        <w:tabs>
          <w:tab w:val="left" w:pos="1134"/>
        </w:tabs>
        <w:spacing w:line="240" w:lineRule="auto"/>
        <w:ind w:left="1134" w:hanging="425"/>
        <w:contextualSpacing/>
        <w:jc w:val="both"/>
        <w:rPr>
          <w:sz w:val="20"/>
          <w:szCs w:val="20"/>
          <w:lang w:eastAsia="pl-PL"/>
        </w:rPr>
      </w:pPr>
      <w:r w:rsidRPr="003C7841">
        <w:rPr>
          <w:sz w:val="20"/>
          <w:szCs w:val="20"/>
          <w:lang w:eastAsia="pl-PL"/>
        </w:rPr>
        <w:t xml:space="preserve">wszystkie elementy graficzne oraz elementy, które można „kliknąć” muszą mieć zrozumiały tekst alternatywny; dodatkowo elementy „klikane” po najechaniu muszą być sygnalizowane zmianą wyglądu kursora na „rękę”, </w:t>
      </w:r>
    </w:p>
    <w:p w:rsidR="00507176" w:rsidRPr="003C7841" w:rsidRDefault="00507176" w:rsidP="00392FDF">
      <w:pPr>
        <w:pStyle w:val="Akapitzlist"/>
        <w:numPr>
          <w:ilvl w:val="0"/>
          <w:numId w:val="31"/>
        </w:numPr>
        <w:tabs>
          <w:tab w:val="left" w:pos="1134"/>
        </w:tabs>
        <w:spacing w:line="240" w:lineRule="auto"/>
        <w:ind w:left="1134" w:hanging="425"/>
        <w:contextualSpacing/>
        <w:jc w:val="both"/>
        <w:rPr>
          <w:sz w:val="20"/>
          <w:szCs w:val="20"/>
          <w:lang w:eastAsia="pl-PL"/>
        </w:rPr>
      </w:pPr>
      <w:r w:rsidRPr="003C7841">
        <w:rPr>
          <w:sz w:val="20"/>
          <w:szCs w:val="20"/>
          <w:lang w:eastAsia="pl-PL"/>
        </w:rPr>
        <w:t>musi istnieć możliwość manipulowania rozmiarem tekstów stron serwisu za pomocą dostępnych skrótów klawiaturowych przeglądarki,</w:t>
      </w:r>
    </w:p>
    <w:p w:rsidR="00507176" w:rsidRPr="003C7841" w:rsidRDefault="00507176" w:rsidP="00392FDF">
      <w:pPr>
        <w:pStyle w:val="Akapitzlist"/>
        <w:numPr>
          <w:ilvl w:val="0"/>
          <w:numId w:val="31"/>
        </w:numPr>
        <w:tabs>
          <w:tab w:val="left" w:pos="1134"/>
        </w:tabs>
        <w:spacing w:line="240" w:lineRule="auto"/>
        <w:ind w:left="1134" w:hanging="425"/>
        <w:contextualSpacing/>
        <w:jc w:val="both"/>
        <w:rPr>
          <w:sz w:val="20"/>
          <w:szCs w:val="20"/>
          <w:lang w:eastAsia="pl-PL"/>
        </w:rPr>
      </w:pPr>
      <w:r w:rsidRPr="003C7841">
        <w:rPr>
          <w:sz w:val="20"/>
          <w:szCs w:val="20"/>
          <w:lang w:eastAsia="pl-PL"/>
        </w:rPr>
        <w:t>nawigacja po stronach musi być dostępna za pomocą klawiatury,</w:t>
      </w:r>
    </w:p>
    <w:p w:rsidR="00507176" w:rsidRPr="003C7841" w:rsidRDefault="00507176" w:rsidP="00392FDF">
      <w:pPr>
        <w:pStyle w:val="Akapitzlist"/>
        <w:numPr>
          <w:ilvl w:val="0"/>
          <w:numId w:val="31"/>
        </w:numPr>
        <w:tabs>
          <w:tab w:val="left" w:pos="1134"/>
        </w:tabs>
        <w:spacing w:line="240" w:lineRule="auto"/>
        <w:ind w:left="1134" w:hanging="425"/>
        <w:contextualSpacing/>
        <w:jc w:val="both"/>
        <w:rPr>
          <w:sz w:val="20"/>
          <w:szCs w:val="20"/>
          <w:lang w:eastAsia="pl-PL"/>
        </w:rPr>
      </w:pPr>
      <w:r w:rsidRPr="003C7841">
        <w:rPr>
          <w:sz w:val="20"/>
          <w:szCs w:val="20"/>
          <w:lang w:eastAsia="pl-PL"/>
        </w:rPr>
        <w:t>inne wynikające z aktów prawnych m.in.: Rozporządzenia Rady Ministrów z dnia 12 kwietnia 2012 r. w sprawie Krajowych Ram Interoperacyjności, minimalnych wymagań dla rejestrów publicznych i wymiany informacji w postaci elektronicznej oraz minimalnych wymagań dla systemów teleinformatycznych; Standardów W3C, WCAG 2.0.</w:t>
      </w:r>
    </w:p>
    <w:p w:rsidR="00507176" w:rsidRPr="003C7841" w:rsidRDefault="00507176" w:rsidP="00B535B5">
      <w:pPr>
        <w:tabs>
          <w:tab w:val="left" w:pos="1134"/>
        </w:tabs>
        <w:ind w:firstLine="709"/>
        <w:jc w:val="both"/>
        <w:rPr>
          <w:rFonts w:ascii="Arial" w:hAnsi="Arial" w:cs="Arial"/>
          <w:sz w:val="20"/>
          <w:szCs w:val="20"/>
        </w:rPr>
      </w:pPr>
      <w:r w:rsidRPr="003C7841">
        <w:rPr>
          <w:rFonts w:ascii="Arial" w:hAnsi="Arial" w:cs="Arial"/>
          <w:sz w:val="20"/>
          <w:szCs w:val="20"/>
        </w:rPr>
        <w:t>Pomocne podręczniki:</w:t>
      </w:r>
    </w:p>
    <w:p w:rsidR="00507176" w:rsidRPr="003C7841" w:rsidRDefault="00507176" w:rsidP="00392FDF">
      <w:pPr>
        <w:pStyle w:val="Akapitzlist"/>
        <w:numPr>
          <w:ilvl w:val="0"/>
          <w:numId w:val="32"/>
        </w:numPr>
        <w:spacing w:line="240" w:lineRule="auto"/>
        <w:contextualSpacing/>
        <w:rPr>
          <w:sz w:val="20"/>
          <w:szCs w:val="20"/>
          <w:lang w:eastAsia="pl-PL"/>
        </w:rPr>
      </w:pPr>
      <w:r w:rsidRPr="003C7841">
        <w:rPr>
          <w:sz w:val="20"/>
          <w:szCs w:val="20"/>
          <w:lang w:eastAsia="pl-PL"/>
        </w:rPr>
        <w:t xml:space="preserve">Podręcznik Fundacji Integracja: </w:t>
      </w:r>
      <w:hyperlink r:id="rId52" w:history="1">
        <w:r w:rsidRPr="003C7841">
          <w:rPr>
            <w:rStyle w:val="Hipercze"/>
            <w:sz w:val="20"/>
            <w:szCs w:val="20"/>
          </w:rPr>
          <w:t>http://dostepnestrony.pl/wp-content/uploads/2013/08/Dostepnosc-serwisow-internetowych-Dominik-Paszkiewicz-Jakub-Debski.pdf</w:t>
        </w:r>
      </w:hyperlink>
    </w:p>
    <w:p w:rsidR="00507176" w:rsidRPr="003C7841" w:rsidRDefault="00507176" w:rsidP="00392FDF">
      <w:pPr>
        <w:pStyle w:val="Akapitzlist"/>
        <w:numPr>
          <w:ilvl w:val="0"/>
          <w:numId w:val="32"/>
        </w:numPr>
        <w:spacing w:line="240" w:lineRule="auto"/>
        <w:contextualSpacing/>
        <w:rPr>
          <w:sz w:val="20"/>
          <w:szCs w:val="20"/>
          <w:lang w:eastAsia="pl-PL"/>
        </w:rPr>
      </w:pPr>
      <w:r w:rsidRPr="003C7841">
        <w:rPr>
          <w:sz w:val="20"/>
          <w:szCs w:val="20"/>
          <w:lang w:eastAsia="pl-PL"/>
        </w:rPr>
        <w:t xml:space="preserve">Podręcznik Fundacji Widzialni: </w:t>
      </w:r>
      <w:hyperlink r:id="rId53" w:history="1">
        <w:r w:rsidRPr="003C7841">
          <w:rPr>
            <w:rStyle w:val="Hipercze"/>
            <w:sz w:val="20"/>
            <w:szCs w:val="20"/>
          </w:rPr>
          <w:t>http://www.widzialni.org/container/podrecznik6-www.pdf</w:t>
        </w:r>
      </w:hyperlink>
    </w:p>
    <w:p w:rsidR="00507176" w:rsidRPr="003C7841" w:rsidRDefault="00507176" w:rsidP="00392FDF">
      <w:pPr>
        <w:pStyle w:val="Akapitzlist"/>
        <w:numPr>
          <w:ilvl w:val="0"/>
          <w:numId w:val="32"/>
        </w:numPr>
        <w:spacing w:line="240" w:lineRule="auto"/>
        <w:contextualSpacing/>
        <w:rPr>
          <w:sz w:val="20"/>
          <w:szCs w:val="20"/>
          <w:lang w:eastAsia="pl-PL"/>
        </w:rPr>
      </w:pPr>
      <w:r w:rsidRPr="003C7841">
        <w:rPr>
          <w:sz w:val="20"/>
          <w:szCs w:val="20"/>
          <w:lang w:eastAsia="pl-PL"/>
        </w:rPr>
        <w:t xml:space="preserve">Metodologia badania stron: </w:t>
      </w:r>
      <w:hyperlink r:id="rId54" w:history="1">
        <w:r w:rsidRPr="003C7841">
          <w:rPr>
            <w:rStyle w:val="Hipercze"/>
            <w:sz w:val="20"/>
            <w:szCs w:val="20"/>
          </w:rPr>
          <w:t>http://widzialni.org/container/metodologia-badania-dostepnosci-stron-www.pdf</w:t>
        </w:r>
      </w:hyperlink>
    </w:p>
    <w:p w:rsidR="00507176" w:rsidRPr="003C7841" w:rsidRDefault="00507176" w:rsidP="00BD19D6">
      <w:pPr>
        <w:pStyle w:val="Akapitzlist"/>
        <w:spacing w:line="240" w:lineRule="auto"/>
        <w:ind w:left="709"/>
        <w:jc w:val="both"/>
        <w:rPr>
          <w:sz w:val="20"/>
          <w:szCs w:val="20"/>
          <w:lang w:eastAsia="pl-PL"/>
        </w:rPr>
      </w:pPr>
      <w:r w:rsidRPr="003C7841">
        <w:rPr>
          <w:sz w:val="20"/>
          <w:szCs w:val="20"/>
          <w:lang w:eastAsia="pl-PL"/>
        </w:rPr>
        <w:t>Informacje dla użytkowników z niepełnosprawnościami, np. skróty klawiszowe, muszą być zamieszczone w sekcji „Dostępna strona” znajdującej się w stopce serwisu.</w:t>
      </w:r>
    </w:p>
    <w:p w:rsidR="00507176" w:rsidRPr="003C7841" w:rsidRDefault="00507176" w:rsidP="00392FDF">
      <w:pPr>
        <w:pStyle w:val="Akapitzlist"/>
        <w:numPr>
          <w:ilvl w:val="0"/>
          <w:numId w:val="29"/>
        </w:numPr>
        <w:spacing w:line="240" w:lineRule="auto"/>
        <w:contextualSpacing/>
        <w:jc w:val="both"/>
        <w:rPr>
          <w:b/>
          <w:sz w:val="20"/>
          <w:szCs w:val="20"/>
          <w:lang w:eastAsia="pl-PL"/>
        </w:rPr>
      </w:pPr>
      <w:r w:rsidRPr="003C7841">
        <w:rPr>
          <w:b/>
          <w:sz w:val="20"/>
          <w:szCs w:val="20"/>
          <w:lang w:eastAsia="pl-PL"/>
        </w:rPr>
        <w:t>Pozycjonowanie strony</w:t>
      </w:r>
    </w:p>
    <w:p w:rsidR="00507176" w:rsidRPr="003C7841" w:rsidRDefault="00507176" w:rsidP="00B535B5">
      <w:pPr>
        <w:pStyle w:val="Akapitzlist"/>
        <w:spacing w:line="240" w:lineRule="auto"/>
        <w:jc w:val="both"/>
        <w:rPr>
          <w:sz w:val="20"/>
          <w:szCs w:val="20"/>
          <w:lang w:eastAsia="pl-PL"/>
        </w:rPr>
      </w:pPr>
      <w:r w:rsidRPr="003C7841">
        <w:rPr>
          <w:sz w:val="20"/>
          <w:szCs w:val="20"/>
          <w:lang w:eastAsia="pl-PL"/>
        </w:rPr>
        <w:t xml:space="preserve">Wykonawca w ramach umowy powinien zapewnić: </w:t>
      </w:r>
    </w:p>
    <w:p w:rsidR="00507176" w:rsidRPr="003C7841" w:rsidRDefault="00507176" w:rsidP="00392FDF">
      <w:pPr>
        <w:pStyle w:val="Akapitzlist"/>
        <w:numPr>
          <w:ilvl w:val="0"/>
          <w:numId w:val="56"/>
        </w:numPr>
        <w:spacing w:line="240" w:lineRule="auto"/>
        <w:ind w:left="1134"/>
        <w:contextualSpacing/>
        <w:jc w:val="both"/>
        <w:rPr>
          <w:sz w:val="20"/>
          <w:szCs w:val="20"/>
          <w:lang w:val="en-US" w:eastAsia="pl-PL"/>
        </w:rPr>
      </w:pPr>
      <w:r w:rsidRPr="003C7841">
        <w:rPr>
          <w:sz w:val="20"/>
          <w:szCs w:val="20"/>
          <w:lang w:val="en-US" w:eastAsia="pl-PL"/>
        </w:rPr>
        <w:t>Pełny audyt SEO (ang. Search Engine Optimization) strony,</w:t>
      </w:r>
    </w:p>
    <w:p w:rsidR="00507176" w:rsidRPr="003C7841" w:rsidRDefault="00507176" w:rsidP="00392FDF">
      <w:pPr>
        <w:pStyle w:val="Akapitzlist"/>
        <w:numPr>
          <w:ilvl w:val="0"/>
          <w:numId w:val="56"/>
        </w:numPr>
        <w:spacing w:line="240" w:lineRule="auto"/>
        <w:ind w:left="1134"/>
        <w:contextualSpacing/>
        <w:jc w:val="both"/>
        <w:rPr>
          <w:sz w:val="20"/>
          <w:szCs w:val="20"/>
          <w:lang w:eastAsia="pl-PL"/>
        </w:rPr>
      </w:pPr>
      <w:r w:rsidRPr="003C7841">
        <w:rPr>
          <w:sz w:val="20"/>
          <w:szCs w:val="20"/>
          <w:lang w:eastAsia="pl-PL"/>
        </w:rPr>
        <w:t>Opracowanie treści SEO (ang. SEO Copywriting),</w:t>
      </w:r>
    </w:p>
    <w:p w:rsidR="00507176" w:rsidRPr="003C7841" w:rsidRDefault="00507176" w:rsidP="00392FDF">
      <w:pPr>
        <w:pStyle w:val="Akapitzlist"/>
        <w:numPr>
          <w:ilvl w:val="0"/>
          <w:numId w:val="56"/>
        </w:numPr>
        <w:spacing w:line="240" w:lineRule="auto"/>
        <w:ind w:left="1134"/>
        <w:contextualSpacing/>
        <w:jc w:val="both"/>
        <w:rPr>
          <w:sz w:val="20"/>
          <w:szCs w:val="20"/>
          <w:lang w:eastAsia="pl-PL"/>
        </w:rPr>
      </w:pPr>
      <w:r w:rsidRPr="003C7841">
        <w:rPr>
          <w:sz w:val="20"/>
          <w:szCs w:val="20"/>
          <w:lang w:eastAsia="pl-PL"/>
        </w:rPr>
        <w:t>Wybór efektywnych słów kluczowych do pozycjonowania,</w:t>
      </w:r>
    </w:p>
    <w:p w:rsidR="00507176" w:rsidRPr="003C7841" w:rsidRDefault="00507176" w:rsidP="00392FDF">
      <w:pPr>
        <w:pStyle w:val="Akapitzlist"/>
        <w:numPr>
          <w:ilvl w:val="0"/>
          <w:numId w:val="56"/>
        </w:numPr>
        <w:spacing w:line="240" w:lineRule="auto"/>
        <w:ind w:left="1134"/>
        <w:contextualSpacing/>
        <w:jc w:val="both"/>
        <w:rPr>
          <w:sz w:val="20"/>
          <w:szCs w:val="20"/>
          <w:lang w:eastAsia="pl-PL"/>
        </w:rPr>
      </w:pPr>
      <w:r w:rsidRPr="003C7841">
        <w:rPr>
          <w:sz w:val="20"/>
          <w:szCs w:val="20"/>
          <w:lang w:eastAsia="pl-PL"/>
        </w:rPr>
        <w:t>Optymalizację strony pod kątem wyszukiwarek,</w:t>
      </w:r>
    </w:p>
    <w:p w:rsidR="00507176" w:rsidRPr="003C7841" w:rsidRDefault="00507176" w:rsidP="00392FDF">
      <w:pPr>
        <w:pStyle w:val="Akapitzlist"/>
        <w:numPr>
          <w:ilvl w:val="0"/>
          <w:numId w:val="56"/>
        </w:numPr>
        <w:spacing w:line="240" w:lineRule="auto"/>
        <w:ind w:left="1134"/>
        <w:contextualSpacing/>
        <w:jc w:val="both"/>
        <w:rPr>
          <w:sz w:val="20"/>
          <w:szCs w:val="20"/>
          <w:lang w:eastAsia="pl-PL"/>
        </w:rPr>
      </w:pPr>
      <w:r w:rsidRPr="003C7841">
        <w:rPr>
          <w:sz w:val="20"/>
          <w:szCs w:val="20"/>
          <w:lang w:eastAsia="pl-PL"/>
        </w:rPr>
        <w:t>Stały monitoring pozycji oraz linków przychodzących,</w:t>
      </w:r>
    </w:p>
    <w:p w:rsidR="00507176" w:rsidRPr="003C7841" w:rsidRDefault="00507176" w:rsidP="00392FDF">
      <w:pPr>
        <w:pStyle w:val="Akapitzlist"/>
        <w:numPr>
          <w:ilvl w:val="0"/>
          <w:numId w:val="56"/>
        </w:numPr>
        <w:spacing w:line="240" w:lineRule="auto"/>
        <w:ind w:left="1134"/>
        <w:contextualSpacing/>
        <w:jc w:val="both"/>
        <w:rPr>
          <w:sz w:val="20"/>
          <w:szCs w:val="20"/>
          <w:lang w:eastAsia="pl-PL"/>
        </w:rPr>
      </w:pPr>
      <w:r w:rsidRPr="003C7841">
        <w:rPr>
          <w:sz w:val="20"/>
          <w:szCs w:val="20"/>
          <w:lang w:eastAsia="pl-PL"/>
        </w:rPr>
        <w:t>Wyprowadzanie lub usuwanie filtra/kary nałożonej przez wyszukiwarki.</w:t>
      </w:r>
    </w:p>
    <w:p w:rsidR="00507176" w:rsidRPr="003C7841" w:rsidRDefault="00507176" w:rsidP="00B535B5">
      <w:pPr>
        <w:ind w:left="774"/>
        <w:jc w:val="both"/>
        <w:rPr>
          <w:rFonts w:ascii="Arial" w:hAnsi="Arial" w:cs="Arial"/>
          <w:sz w:val="20"/>
          <w:szCs w:val="20"/>
        </w:rPr>
      </w:pPr>
      <w:r w:rsidRPr="003C7841">
        <w:rPr>
          <w:rFonts w:ascii="Arial" w:hAnsi="Arial" w:cs="Arial"/>
          <w:sz w:val="20"/>
          <w:szCs w:val="20"/>
        </w:rPr>
        <w:t>Wykonawca zapewni instalację skryptu informującego o plikach Cookies oraz prowadzeniu stron zgodnie z Polityką Cookies.</w:t>
      </w:r>
    </w:p>
    <w:p w:rsidR="00507176" w:rsidRPr="003C7841" w:rsidRDefault="00507176" w:rsidP="00392FDF">
      <w:pPr>
        <w:pStyle w:val="Akapitzlist"/>
        <w:numPr>
          <w:ilvl w:val="0"/>
          <w:numId w:val="29"/>
        </w:numPr>
        <w:spacing w:line="240" w:lineRule="auto"/>
        <w:contextualSpacing/>
        <w:jc w:val="both"/>
        <w:rPr>
          <w:b/>
          <w:sz w:val="20"/>
          <w:szCs w:val="20"/>
          <w:lang w:eastAsia="pl-PL"/>
        </w:rPr>
      </w:pPr>
      <w:r w:rsidRPr="003C7841">
        <w:rPr>
          <w:b/>
          <w:sz w:val="20"/>
          <w:szCs w:val="20"/>
          <w:lang w:eastAsia="pl-PL"/>
        </w:rPr>
        <w:t>Bezpieczeństwo</w:t>
      </w:r>
    </w:p>
    <w:p w:rsidR="00507176" w:rsidRPr="003C7841" w:rsidRDefault="00507176" w:rsidP="00B535B5">
      <w:pPr>
        <w:pStyle w:val="Akapitzlist"/>
        <w:spacing w:line="240" w:lineRule="auto"/>
        <w:jc w:val="both"/>
        <w:rPr>
          <w:sz w:val="20"/>
          <w:szCs w:val="20"/>
          <w:lang w:eastAsia="pl-PL"/>
        </w:rPr>
      </w:pPr>
      <w:r w:rsidRPr="003C7841">
        <w:rPr>
          <w:sz w:val="20"/>
          <w:szCs w:val="20"/>
          <w:lang w:eastAsia="pl-PL"/>
        </w:rPr>
        <w:t>Strona musi być wykonana w nowoczesnej technologii, zabezpieczona przed atakami typu SQL-injection i monitorowana pod kątem bezpieczeństwa.</w:t>
      </w:r>
    </w:p>
    <w:p w:rsidR="00507176" w:rsidRPr="003C7841" w:rsidRDefault="00507176" w:rsidP="00392FDF">
      <w:pPr>
        <w:pStyle w:val="Akapitzlist"/>
        <w:numPr>
          <w:ilvl w:val="0"/>
          <w:numId w:val="57"/>
        </w:numPr>
        <w:tabs>
          <w:tab w:val="left" w:pos="1134"/>
        </w:tabs>
        <w:spacing w:line="240" w:lineRule="auto"/>
        <w:ind w:left="1134" w:hanging="425"/>
        <w:contextualSpacing/>
        <w:jc w:val="both"/>
        <w:rPr>
          <w:sz w:val="20"/>
          <w:szCs w:val="20"/>
          <w:lang w:eastAsia="pl-PL"/>
        </w:rPr>
      </w:pPr>
      <w:r w:rsidRPr="003C7841">
        <w:rPr>
          <w:sz w:val="20"/>
          <w:szCs w:val="20"/>
          <w:lang w:eastAsia="pl-PL"/>
        </w:rPr>
        <w:t xml:space="preserve">Wykonawca jest zobowiązany do zastosowania co najmniej następujących systemów zwiększających bezpieczeństwo strony internetowej: IPS (ang. </w:t>
      </w:r>
      <w:r w:rsidRPr="003C7841">
        <w:rPr>
          <w:sz w:val="20"/>
          <w:szCs w:val="20"/>
          <w:lang w:val="en-US" w:eastAsia="pl-PL"/>
        </w:rPr>
        <w:t xml:space="preserve">Intrusion Prevention System), IDS (ang. Intrusion Detection System), AV (ang. </w:t>
      </w:r>
      <w:r w:rsidRPr="003C7841">
        <w:rPr>
          <w:sz w:val="20"/>
          <w:szCs w:val="20"/>
          <w:lang w:eastAsia="pl-PL"/>
        </w:rPr>
        <w:t>Antivirus or anti-virus) oraz FV (ang. Firewall),</w:t>
      </w:r>
    </w:p>
    <w:p w:rsidR="00507176" w:rsidRPr="003C7841" w:rsidRDefault="00507176" w:rsidP="00392FDF">
      <w:pPr>
        <w:pStyle w:val="Akapitzlist"/>
        <w:numPr>
          <w:ilvl w:val="0"/>
          <w:numId w:val="57"/>
        </w:numPr>
        <w:tabs>
          <w:tab w:val="left" w:pos="1134"/>
        </w:tabs>
        <w:spacing w:line="240" w:lineRule="auto"/>
        <w:ind w:left="1134" w:hanging="425"/>
        <w:contextualSpacing/>
        <w:jc w:val="both"/>
        <w:rPr>
          <w:sz w:val="20"/>
          <w:szCs w:val="20"/>
          <w:lang w:eastAsia="pl-PL"/>
        </w:rPr>
      </w:pPr>
      <w:r w:rsidRPr="003C7841">
        <w:rPr>
          <w:sz w:val="20"/>
          <w:szCs w:val="20"/>
          <w:lang w:eastAsia="pl-PL"/>
        </w:rPr>
        <w:t>W przypadku wykrycia zagrożenia bezpieczeństwa w aktualnej wersji oprogramowania Wykonawca, w porozumieniu z Zamawiającym, zapewni aktualizację oprogramowania do bezpiecznej wersji.</w:t>
      </w:r>
    </w:p>
    <w:p w:rsidR="00507176" w:rsidRPr="003C7841" w:rsidRDefault="00507176" w:rsidP="00392FDF">
      <w:pPr>
        <w:pStyle w:val="Akapitzlist"/>
        <w:numPr>
          <w:ilvl w:val="0"/>
          <w:numId w:val="57"/>
        </w:numPr>
        <w:tabs>
          <w:tab w:val="left" w:pos="1134"/>
        </w:tabs>
        <w:spacing w:line="240" w:lineRule="auto"/>
        <w:ind w:left="1134" w:hanging="425"/>
        <w:contextualSpacing/>
        <w:jc w:val="both"/>
        <w:rPr>
          <w:sz w:val="20"/>
          <w:szCs w:val="20"/>
          <w:lang w:eastAsia="pl-PL"/>
        </w:rPr>
      </w:pPr>
      <w:r w:rsidRPr="003C7841">
        <w:rPr>
          <w:sz w:val="20"/>
          <w:szCs w:val="20"/>
          <w:lang w:eastAsia="pl-PL"/>
        </w:rPr>
        <w:t>Wykonawca wdroży wszystkie zalecenia zabezpieczeń zalecane przez CERT (</w:t>
      </w:r>
      <w:hyperlink r:id="rId55" w:history="1">
        <w:r w:rsidRPr="00BD19D6">
          <w:rPr>
            <w:rStyle w:val="Hipercze"/>
            <w:sz w:val="20"/>
            <w:szCs w:val="20"/>
          </w:rPr>
          <w:t>http://www.cert.gov.pl/cer/publikacje/polityka-ochrony-cyber/639,Polityka-Ochrony-Cyberprzestrzeni-Rzeczypospolitej-Polskiej.htm</w:t>
        </w:r>
        <w:r w:rsidRPr="003C7841">
          <w:rPr>
            <w:sz w:val="20"/>
            <w:szCs w:val="20"/>
            <w:lang w:eastAsia="pl-PL"/>
          </w:rPr>
          <w:t>l</w:t>
        </w:r>
      </w:hyperlink>
      <w:r w:rsidRPr="003C7841">
        <w:rPr>
          <w:sz w:val="20"/>
          <w:szCs w:val="20"/>
          <w:lang w:eastAsia="pl-PL"/>
        </w:rPr>
        <w:t>).</w:t>
      </w:r>
    </w:p>
    <w:p w:rsidR="00507176" w:rsidRPr="003C7841" w:rsidRDefault="00507176" w:rsidP="00B535B5">
      <w:pPr>
        <w:pStyle w:val="Akapitzlist"/>
        <w:tabs>
          <w:tab w:val="left" w:pos="1134"/>
        </w:tabs>
        <w:spacing w:line="240" w:lineRule="auto"/>
        <w:ind w:left="709"/>
        <w:jc w:val="both"/>
        <w:rPr>
          <w:sz w:val="20"/>
          <w:szCs w:val="20"/>
          <w:lang w:eastAsia="pl-PL"/>
        </w:rPr>
      </w:pPr>
    </w:p>
    <w:p w:rsidR="00507176" w:rsidRPr="003C7841" w:rsidRDefault="00507176" w:rsidP="00392FDF">
      <w:pPr>
        <w:pStyle w:val="Akapitzlist"/>
        <w:numPr>
          <w:ilvl w:val="0"/>
          <w:numId w:val="22"/>
        </w:numPr>
        <w:spacing w:line="240" w:lineRule="auto"/>
        <w:contextualSpacing/>
        <w:jc w:val="both"/>
        <w:rPr>
          <w:b/>
          <w:bCs/>
          <w:sz w:val="20"/>
          <w:szCs w:val="20"/>
          <w:lang w:eastAsia="pl-PL"/>
        </w:rPr>
      </w:pPr>
      <w:r w:rsidRPr="003C7841">
        <w:rPr>
          <w:b/>
          <w:bCs/>
          <w:sz w:val="20"/>
          <w:szCs w:val="20"/>
          <w:lang w:eastAsia="pl-PL"/>
        </w:rPr>
        <w:t xml:space="preserve">SZCZEGÓLOWY OPIS SERWISU </w:t>
      </w:r>
      <w:hyperlink r:id="rId56" w:history="1">
        <w:r w:rsidRPr="003C7841">
          <w:rPr>
            <w:rStyle w:val="Hipercze"/>
            <w:b/>
            <w:bCs/>
            <w:sz w:val="20"/>
            <w:szCs w:val="20"/>
          </w:rPr>
          <w:t>www.funduszenasprawiedliwosc.ms.gov.pl</w:t>
        </w:r>
      </w:hyperlink>
      <w:r w:rsidRPr="003C7841">
        <w:rPr>
          <w:b/>
          <w:bCs/>
          <w:sz w:val="20"/>
          <w:szCs w:val="20"/>
        </w:rPr>
        <w:t xml:space="preserve"> </w:t>
      </w:r>
    </w:p>
    <w:p w:rsidR="00507176" w:rsidRPr="003C7841" w:rsidRDefault="00507176" w:rsidP="00B535B5">
      <w:pPr>
        <w:pStyle w:val="Akapitzlist"/>
        <w:spacing w:line="240" w:lineRule="auto"/>
        <w:jc w:val="both"/>
        <w:rPr>
          <w:sz w:val="20"/>
          <w:szCs w:val="20"/>
          <w:lang w:eastAsia="pl-PL"/>
        </w:rPr>
      </w:pPr>
    </w:p>
    <w:p w:rsidR="00507176" w:rsidRPr="003C7841" w:rsidRDefault="00507176" w:rsidP="00392FDF">
      <w:pPr>
        <w:pStyle w:val="Akapitzlist"/>
        <w:numPr>
          <w:ilvl w:val="0"/>
          <w:numId w:val="33"/>
        </w:numPr>
        <w:spacing w:line="240" w:lineRule="auto"/>
        <w:contextualSpacing/>
        <w:jc w:val="both"/>
        <w:rPr>
          <w:b/>
          <w:sz w:val="20"/>
          <w:szCs w:val="20"/>
          <w:lang w:eastAsia="pl-PL"/>
        </w:rPr>
      </w:pPr>
      <w:r w:rsidRPr="003C7841">
        <w:rPr>
          <w:b/>
          <w:sz w:val="20"/>
          <w:szCs w:val="20"/>
          <w:lang w:eastAsia="pl-PL"/>
        </w:rPr>
        <w:t xml:space="preserve">ETAP I </w:t>
      </w:r>
    </w:p>
    <w:p w:rsidR="00507176" w:rsidRPr="003C7841" w:rsidRDefault="00507176" w:rsidP="00B535B5">
      <w:pPr>
        <w:ind w:left="720"/>
        <w:jc w:val="both"/>
        <w:rPr>
          <w:rFonts w:ascii="Arial" w:hAnsi="Arial" w:cs="Arial"/>
          <w:b/>
          <w:sz w:val="20"/>
          <w:szCs w:val="20"/>
        </w:rPr>
      </w:pPr>
      <w:r w:rsidRPr="003C7841">
        <w:rPr>
          <w:rFonts w:ascii="Arial" w:hAnsi="Arial" w:cs="Arial"/>
          <w:b/>
          <w:sz w:val="20"/>
          <w:szCs w:val="20"/>
        </w:rPr>
        <w:t xml:space="preserve">Projekt graficzny </w:t>
      </w:r>
    </w:p>
    <w:p w:rsidR="00507176" w:rsidRPr="003C7841" w:rsidRDefault="00507176" w:rsidP="00392FDF">
      <w:pPr>
        <w:pStyle w:val="Akapitzlist"/>
        <w:numPr>
          <w:ilvl w:val="0"/>
          <w:numId w:val="34"/>
        </w:numPr>
        <w:spacing w:line="240" w:lineRule="auto"/>
        <w:contextualSpacing/>
        <w:jc w:val="both"/>
        <w:rPr>
          <w:sz w:val="20"/>
          <w:szCs w:val="20"/>
          <w:lang w:eastAsia="pl-PL"/>
        </w:rPr>
      </w:pPr>
      <w:r w:rsidRPr="003C7841">
        <w:rPr>
          <w:sz w:val="20"/>
          <w:szCs w:val="20"/>
          <w:lang w:eastAsia="pl-PL"/>
        </w:rPr>
        <w:t xml:space="preserve">Wykonawca na podstawie szablonu graficznego, opracowanego przez Ministerstwo Rozwoju, przygotuje </w:t>
      </w:r>
      <w:r w:rsidRPr="003C7841">
        <w:rPr>
          <w:b/>
          <w:sz w:val="20"/>
          <w:szCs w:val="20"/>
          <w:lang w:eastAsia="pl-PL"/>
        </w:rPr>
        <w:t xml:space="preserve">3 projekty </w:t>
      </w:r>
      <w:r w:rsidRPr="003C7841">
        <w:rPr>
          <w:sz w:val="20"/>
          <w:szCs w:val="20"/>
          <w:lang w:eastAsia="pl-PL"/>
        </w:rPr>
        <w:t xml:space="preserve">graficzno-funkcjonalne strony głównej serwisu </w:t>
      </w:r>
      <w:hyperlink r:id="rId57" w:history="1">
        <w:r w:rsidRPr="003C7841">
          <w:rPr>
            <w:rStyle w:val="Hipercze"/>
            <w:sz w:val="20"/>
            <w:szCs w:val="20"/>
          </w:rPr>
          <w:t>www.funduszenasprawiedliwosc.ms.gov.pl</w:t>
        </w:r>
      </w:hyperlink>
      <w:r w:rsidRPr="003C7841">
        <w:rPr>
          <w:sz w:val="20"/>
          <w:szCs w:val="20"/>
          <w:lang w:eastAsia="pl-PL"/>
        </w:rPr>
        <w:t xml:space="preserve"> oraz projektu podstron (w tym wersji kolorowej i w odcieniach szarości – możliwy do zastosowania np. w przypadku ogłoszenia żałoby narodowej);</w:t>
      </w:r>
    </w:p>
    <w:p w:rsidR="00507176" w:rsidRPr="003C7841" w:rsidRDefault="00507176" w:rsidP="00392FDF">
      <w:pPr>
        <w:pStyle w:val="Akapitzlist"/>
        <w:numPr>
          <w:ilvl w:val="0"/>
          <w:numId w:val="34"/>
        </w:numPr>
        <w:spacing w:line="240" w:lineRule="auto"/>
        <w:contextualSpacing/>
        <w:jc w:val="both"/>
        <w:rPr>
          <w:sz w:val="20"/>
          <w:szCs w:val="20"/>
          <w:lang w:eastAsia="pl-PL"/>
        </w:rPr>
      </w:pPr>
      <w:r w:rsidRPr="003C7841">
        <w:rPr>
          <w:sz w:val="20"/>
          <w:szCs w:val="20"/>
          <w:lang w:eastAsia="pl-PL"/>
        </w:rPr>
        <w:t xml:space="preserve">Na podstawie wybranego projektu strony głównej zaprojektowanie podstron każdego </w:t>
      </w:r>
      <w:r w:rsidR="00296A70">
        <w:rPr>
          <w:sz w:val="20"/>
          <w:szCs w:val="20"/>
          <w:lang w:eastAsia="pl-PL"/>
        </w:rPr>
        <w:br/>
      </w:r>
      <w:r w:rsidRPr="003C7841">
        <w:rPr>
          <w:sz w:val="20"/>
          <w:szCs w:val="20"/>
          <w:lang w:eastAsia="pl-PL"/>
        </w:rPr>
        <w:t>z Programów wskazanych w pkt II SOPZ (właściwe logotypy, właściwe barwy);</w:t>
      </w:r>
    </w:p>
    <w:p w:rsidR="00507176" w:rsidRPr="003C7841" w:rsidRDefault="00507176" w:rsidP="00392FDF">
      <w:pPr>
        <w:pStyle w:val="Akapitzlist"/>
        <w:numPr>
          <w:ilvl w:val="0"/>
          <w:numId w:val="34"/>
        </w:numPr>
        <w:spacing w:line="240" w:lineRule="auto"/>
        <w:contextualSpacing/>
        <w:jc w:val="both"/>
        <w:rPr>
          <w:sz w:val="20"/>
          <w:szCs w:val="20"/>
          <w:lang w:eastAsia="pl-PL"/>
        </w:rPr>
      </w:pPr>
      <w:r w:rsidRPr="003C7841">
        <w:rPr>
          <w:sz w:val="20"/>
          <w:szCs w:val="20"/>
          <w:lang w:eastAsia="pl-PL"/>
        </w:rPr>
        <w:t>Projekty graficzne zostaną przedstawione w formie JPG i PSD.</w:t>
      </w:r>
    </w:p>
    <w:p w:rsidR="00507176" w:rsidRPr="003C7841" w:rsidRDefault="00507176" w:rsidP="00B535B5">
      <w:pPr>
        <w:ind w:left="765"/>
        <w:jc w:val="both"/>
        <w:rPr>
          <w:rFonts w:ascii="Arial" w:hAnsi="Arial" w:cs="Arial"/>
          <w:b/>
          <w:sz w:val="20"/>
          <w:szCs w:val="20"/>
        </w:rPr>
      </w:pPr>
      <w:r w:rsidRPr="003C7841">
        <w:rPr>
          <w:rFonts w:ascii="Arial" w:hAnsi="Arial" w:cs="Arial"/>
          <w:b/>
          <w:sz w:val="20"/>
          <w:szCs w:val="20"/>
        </w:rPr>
        <w:t xml:space="preserve">CMS </w:t>
      </w:r>
    </w:p>
    <w:p w:rsidR="00507176" w:rsidRPr="003C7841" w:rsidRDefault="00507176" w:rsidP="00392FDF">
      <w:pPr>
        <w:pStyle w:val="Akapitzlist"/>
        <w:numPr>
          <w:ilvl w:val="0"/>
          <w:numId w:val="35"/>
        </w:numPr>
        <w:spacing w:line="240" w:lineRule="auto"/>
        <w:contextualSpacing/>
        <w:jc w:val="both"/>
        <w:rPr>
          <w:sz w:val="20"/>
          <w:szCs w:val="20"/>
          <w:lang w:eastAsia="pl-PL"/>
        </w:rPr>
      </w:pPr>
      <w:r w:rsidRPr="003C7841">
        <w:rPr>
          <w:sz w:val="20"/>
          <w:szCs w:val="20"/>
          <w:lang w:eastAsia="pl-PL"/>
        </w:rPr>
        <w:t>Utworzenie dedykowanego modułu CMS - do którego w całości zostaną przeniesione prawa autorskie majątkowe na Zamawiającego. Zamawiający dopuszcza zastosowanie licencjonowanego modułu CMS, pod warunkiem udzielenia przez Wykonawcę bezpłatnej i nieograniczonej co do czasu oraz zakresu licencji na użytkowanie;</w:t>
      </w:r>
    </w:p>
    <w:p w:rsidR="00507176" w:rsidRPr="003C7841" w:rsidRDefault="00507176" w:rsidP="00392FDF">
      <w:pPr>
        <w:pStyle w:val="Akapitzlist"/>
        <w:numPr>
          <w:ilvl w:val="0"/>
          <w:numId w:val="35"/>
        </w:numPr>
        <w:spacing w:line="240" w:lineRule="auto"/>
        <w:contextualSpacing/>
        <w:jc w:val="both"/>
        <w:rPr>
          <w:sz w:val="20"/>
          <w:szCs w:val="20"/>
          <w:lang w:eastAsia="pl-PL"/>
        </w:rPr>
      </w:pPr>
      <w:r w:rsidRPr="003C7841">
        <w:rPr>
          <w:sz w:val="20"/>
          <w:szCs w:val="20"/>
          <w:lang w:eastAsia="pl-PL"/>
        </w:rPr>
        <w:t>Zarządzanie strukturą serwisu (edycja, przenoszenie, ukrywanie, publikacja, tworzenie, usuwanie podstron, ustawienie czasu publikacji oraz opublikowania dokumentu, dodawanie kategorii);</w:t>
      </w:r>
    </w:p>
    <w:p w:rsidR="001B4C43" w:rsidRPr="003C7841" w:rsidRDefault="001B4C43" w:rsidP="00392FDF">
      <w:pPr>
        <w:pStyle w:val="Akapitzlist"/>
        <w:numPr>
          <w:ilvl w:val="0"/>
          <w:numId w:val="35"/>
        </w:numPr>
        <w:spacing w:line="240" w:lineRule="auto"/>
        <w:contextualSpacing/>
        <w:jc w:val="both"/>
        <w:rPr>
          <w:sz w:val="20"/>
          <w:szCs w:val="20"/>
          <w:lang w:eastAsia="pl-PL"/>
        </w:rPr>
      </w:pPr>
      <w:r w:rsidRPr="003C7841">
        <w:rPr>
          <w:sz w:val="20"/>
          <w:szCs w:val="20"/>
          <w:lang w:eastAsia="pl-PL"/>
        </w:rPr>
        <w:t xml:space="preserve">Umożliwienie edycji podstron za pomocą intuicyjnego edytora treści WYSIWYG (ang. What You See Is What You Get) , funkcjonalności edytora zbliżone do udostępnianych w MS Word; </w:t>
      </w:r>
    </w:p>
    <w:p w:rsidR="001B4C43" w:rsidRPr="003C7841" w:rsidRDefault="001B4C43" w:rsidP="00392FDF">
      <w:pPr>
        <w:pStyle w:val="Akapitzlist"/>
        <w:numPr>
          <w:ilvl w:val="0"/>
          <w:numId w:val="35"/>
        </w:numPr>
        <w:spacing w:line="240" w:lineRule="auto"/>
        <w:contextualSpacing/>
        <w:jc w:val="both"/>
        <w:rPr>
          <w:sz w:val="20"/>
          <w:szCs w:val="20"/>
          <w:lang w:eastAsia="pl-PL"/>
        </w:rPr>
      </w:pPr>
      <w:r w:rsidRPr="003C7841">
        <w:rPr>
          <w:sz w:val="20"/>
          <w:szCs w:val="20"/>
          <w:lang w:eastAsia="pl-PL"/>
        </w:rPr>
        <w:t>Umożliwienie wprowadzenia do dokumentu tekstów, obrazków, zdjęć tabel, plików do pobrania, filmów oraz innych plików multimedialnych;</w:t>
      </w:r>
    </w:p>
    <w:p w:rsidR="001B4C43" w:rsidRPr="003C7841" w:rsidRDefault="001B4C43" w:rsidP="00392FDF">
      <w:pPr>
        <w:pStyle w:val="Akapitzlist"/>
        <w:numPr>
          <w:ilvl w:val="0"/>
          <w:numId w:val="35"/>
        </w:numPr>
        <w:spacing w:line="240" w:lineRule="auto"/>
        <w:contextualSpacing/>
        <w:jc w:val="both"/>
        <w:rPr>
          <w:sz w:val="20"/>
          <w:szCs w:val="20"/>
          <w:lang w:eastAsia="pl-PL"/>
        </w:rPr>
      </w:pPr>
      <w:r w:rsidRPr="003C7841">
        <w:rPr>
          <w:sz w:val="20"/>
          <w:szCs w:val="20"/>
          <w:lang w:eastAsia="pl-PL"/>
        </w:rPr>
        <w:t>Pliki obsługiwane przez system CMS powinny posiadać formaty: .JPG, .GIF, .PNG, .ICO, .TXT, .PHP, .HTML, .HTM, .XML, .JS, .CSS, CACHE, .ZIP, .7ZIP, .RAR, .GZ, .Z, .TGZ, .TAR, .HTACCESS, .BMP, .MP3, .MP4, .AAC, .WAV, .AU, .WMA, .AVI, .MPG, .MPEG, .PDF, PSD, .CDR, INDD, .DOC, .RTF, .XLS, .PPT, .TXT, .FLA, .SWF, .RM;</w:t>
      </w:r>
    </w:p>
    <w:p w:rsidR="00507176" w:rsidRPr="003C7841" w:rsidRDefault="00507176" w:rsidP="00392FDF">
      <w:pPr>
        <w:pStyle w:val="Akapitzlist"/>
        <w:numPr>
          <w:ilvl w:val="0"/>
          <w:numId w:val="35"/>
        </w:numPr>
        <w:spacing w:line="240" w:lineRule="auto"/>
        <w:contextualSpacing/>
        <w:jc w:val="both"/>
        <w:rPr>
          <w:sz w:val="20"/>
          <w:szCs w:val="20"/>
          <w:lang w:eastAsia="pl-PL"/>
        </w:rPr>
      </w:pPr>
      <w:r w:rsidRPr="003C7841">
        <w:rPr>
          <w:sz w:val="20"/>
          <w:szCs w:val="20"/>
          <w:lang w:eastAsia="pl-PL"/>
        </w:rPr>
        <w:t>Ustawienie właściwości podstron (tytuły, opisy, streszczenia, daty automatycznej, publikacji oraz ukrycia);</w:t>
      </w:r>
    </w:p>
    <w:p w:rsidR="00507176" w:rsidRPr="003C7841" w:rsidRDefault="00507176" w:rsidP="00392FDF">
      <w:pPr>
        <w:pStyle w:val="Akapitzlist"/>
        <w:numPr>
          <w:ilvl w:val="0"/>
          <w:numId w:val="35"/>
        </w:numPr>
        <w:spacing w:line="240" w:lineRule="auto"/>
        <w:contextualSpacing/>
        <w:jc w:val="both"/>
        <w:rPr>
          <w:sz w:val="20"/>
          <w:szCs w:val="20"/>
          <w:lang w:eastAsia="pl-PL"/>
        </w:rPr>
      </w:pPr>
      <w:r w:rsidRPr="003C7841">
        <w:rPr>
          <w:sz w:val="20"/>
          <w:szCs w:val="20"/>
          <w:lang w:eastAsia="pl-PL"/>
        </w:rPr>
        <w:t>Tworzenie adresów przyjaznych użytkownikowi (user-friendly url);</w:t>
      </w:r>
    </w:p>
    <w:p w:rsidR="00507176" w:rsidRPr="003C7841" w:rsidRDefault="00507176" w:rsidP="00392FDF">
      <w:pPr>
        <w:pStyle w:val="Akapitzlist"/>
        <w:numPr>
          <w:ilvl w:val="0"/>
          <w:numId w:val="35"/>
        </w:numPr>
        <w:spacing w:line="240" w:lineRule="auto"/>
        <w:contextualSpacing/>
        <w:jc w:val="both"/>
        <w:rPr>
          <w:sz w:val="20"/>
          <w:szCs w:val="20"/>
          <w:lang w:eastAsia="pl-PL"/>
        </w:rPr>
      </w:pPr>
      <w:r w:rsidRPr="003C7841">
        <w:rPr>
          <w:sz w:val="20"/>
          <w:szCs w:val="20"/>
          <w:lang w:eastAsia="pl-PL"/>
        </w:rPr>
        <w:t xml:space="preserve">Ustawienie wybranego dla danej podstrony szablonu z wdrożonych do systemu; </w:t>
      </w:r>
    </w:p>
    <w:p w:rsidR="00507176" w:rsidRPr="003C7841" w:rsidRDefault="00507176" w:rsidP="00392FDF">
      <w:pPr>
        <w:pStyle w:val="Akapitzlist"/>
        <w:numPr>
          <w:ilvl w:val="0"/>
          <w:numId w:val="35"/>
        </w:numPr>
        <w:spacing w:line="240" w:lineRule="auto"/>
        <w:contextualSpacing/>
        <w:jc w:val="both"/>
        <w:rPr>
          <w:sz w:val="20"/>
          <w:szCs w:val="20"/>
          <w:lang w:eastAsia="pl-PL"/>
        </w:rPr>
      </w:pPr>
      <w:r w:rsidRPr="003C7841">
        <w:rPr>
          <w:sz w:val="20"/>
          <w:szCs w:val="20"/>
          <w:lang w:eastAsia="pl-PL"/>
        </w:rPr>
        <w:t xml:space="preserve">Archiwizacja danych (opublikowanie wiadomości); </w:t>
      </w:r>
    </w:p>
    <w:p w:rsidR="00507176" w:rsidRPr="003C7841" w:rsidRDefault="00507176" w:rsidP="00392FDF">
      <w:pPr>
        <w:pStyle w:val="Akapitzlist"/>
        <w:numPr>
          <w:ilvl w:val="0"/>
          <w:numId w:val="35"/>
        </w:numPr>
        <w:spacing w:line="240" w:lineRule="auto"/>
        <w:contextualSpacing/>
        <w:jc w:val="both"/>
        <w:rPr>
          <w:sz w:val="20"/>
          <w:szCs w:val="20"/>
          <w:lang w:eastAsia="pl-PL"/>
        </w:rPr>
      </w:pPr>
      <w:r w:rsidRPr="003C7841">
        <w:rPr>
          <w:sz w:val="20"/>
          <w:szCs w:val="20"/>
          <w:lang w:eastAsia="pl-PL"/>
        </w:rPr>
        <w:t>Repozytorium plików (przechowywanie obrazków, zdjęć, filmów, pliki do pobrania, scentralizowane zarządzania zasobami serwisu);</w:t>
      </w:r>
    </w:p>
    <w:p w:rsidR="00507176" w:rsidRPr="003C7841" w:rsidRDefault="00507176" w:rsidP="00392FDF">
      <w:pPr>
        <w:pStyle w:val="Akapitzlist"/>
        <w:numPr>
          <w:ilvl w:val="0"/>
          <w:numId w:val="35"/>
        </w:numPr>
        <w:spacing w:line="240" w:lineRule="auto"/>
        <w:contextualSpacing/>
        <w:jc w:val="both"/>
        <w:rPr>
          <w:sz w:val="20"/>
          <w:szCs w:val="20"/>
          <w:lang w:eastAsia="pl-PL"/>
        </w:rPr>
      </w:pPr>
      <w:r w:rsidRPr="003C7841">
        <w:rPr>
          <w:sz w:val="20"/>
          <w:szCs w:val="20"/>
          <w:lang w:eastAsia="pl-PL"/>
        </w:rPr>
        <w:t>Optymalizacja pozycjonowania serwisu (user-friendly url, tagowanie);</w:t>
      </w:r>
    </w:p>
    <w:p w:rsidR="00507176" w:rsidRPr="003C7841" w:rsidRDefault="00507176" w:rsidP="00392FDF">
      <w:pPr>
        <w:pStyle w:val="Akapitzlist"/>
        <w:numPr>
          <w:ilvl w:val="0"/>
          <w:numId w:val="35"/>
        </w:numPr>
        <w:spacing w:line="240" w:lineRule="auto"/>
        <w:contextualSpacing/>
        <w:jc w:val="both"/>
        <w:rPr>
          <w:sz w:val="20"/>
          <w:szCs w:val="20"/>
          <w:lang w:eastAsia="pl-PL"/>
        </w:rPr>
      </w:pPr>
      <w:r w:rsidRPr="003C7841">
        <w:rPr>
          <w:sz w:val="20"/>
          <w:szCs w:val="20"/>
          <w:lang w:eastAsia="pl-PL"/>
        </w:rPr>
        <w:t xml:space="preserve">System otwarty na wdrażanie kolejnych modułów oraz funkcjonalności serwisu </w:t>
      </w:r>
      <w:r w:rsidR="00296A70">
        <w:rPr>
          <w:sz w:val="20"/>
          <w:szCs w:val="20"/>
          <w:lang w:eastAsia="pl-PL"/>
        </w:rPr>
        <w:br/>
      </w:r>
      <w:r w:rsidRPr="003C7841">
        <w:rPr>
          <w:sz w:val="20"/>
          <w:szCs w:val="20"/>
          <w:lang w:eastAsia="pl-PL"/>
        </w:rPr>
        <w:t>w przyszłości;</w:t>
      </w:r>
    </w:p>
    <w:p w:rsidR="00507176" w:rsidRPr="003C7841" w:rsidRDefault="00507176" w:rsidP="00392FDF">
      <w:pPr>
        <w:pStyle w:val="Akapitzlist"/>
        <w:numPr>
          <w:ilvl w:val="0"/>
          <w:numId w:val="35"/>
        </w:numPr>
        <w:spacing w:line="240" w:lineRule="auto"/>
        <w:contextualSpacing/>
        <w:jc w:val="both"/>
        <w:rPr>
          <w:sz w:val="20"/>
          <w:szCs w:val="20"/>
          <w:lang w:eastAsia="pl-PL"/>
        </w:rPr>
      </w:pPr>
      <w:r w:rsidRPr="003C7841">
        <w:rPr>
          <w:sz w:val="20"/>
          <w:szCs w:val="20"/>
          <w:lang w:eastAsia="pl-PL"/>
        </w:rPr>
        <w:t>Tworzenie bazy danych treści zawartych w serwisie;</w:t>
      </w:r>
    </w:p>
    <w:p w:rsidR="00507176" w:rsidRPr="003C7841" w:rsidRDefault="00507176" w:rsidP="00392FDF">
      <w:pPr>
        <w:pStyle w:val="Akapitzlist"/>
        <w:numPr>
          <w:ilvl w:val="0"/>
          <w:numId w:val="35"/>
        </w:numPr>
        <w:spacing w:line="240" w:lineRule="auto"/>
        <w:contextualSpacing/>
        <w:jc w:val="both"/>
        <w:rPr>
          <w:sz w:val="20"/>
          <w:szCs w:val="20"/>
          <w:lang w:eastAsia="pl-PL"/>
        </w:rPr>
      </w:pPr>
      <w:r w:rsidRPr="003C7841">
        <w:rPr>
          <w:sz w:val="20"/>
          <w:szCs w:val="20"/>
          <w:lang w:eastAsia="pl-PL"/>
        </w:rPr>
        <w:t xml:space="preserve">Instrukcja obsługi CMS oraz instrukcja konfiguracji CMS. </w:t>
      </w:r>
    </w:p>
    <w:p w:rsidR="00507176" w:rsidRPr="003C7841" w:rsidRDefault="00507176" w:rsidP="00B535B5">
      <w:pPr>
        <w:ind w:firstLine="709"/>
        <w:jc w:val="both"/>
        <w:rPr>
          <w:rFonts w:ascii="Arial" w:hAnsi="Arial" w:cs="Arial"/>
          <w:b/>
          <w:sz w:val="20"/>
          <w:szCs w:val="20"/>
        </w:rPr>
      </w:pPr>
      <w:r w:rsidRPr="003C7841">
        <w:rPr>
          <w:rFonts w:ascii="Arial" w:hAnsi="Arial" w:cs="Arial"/>
          <w:b/>
          <w:sz w:val="20"/>
          <w:szCs w:val="20"/>
        </w:rPr>
        <w:t>Budowa szablonu i struktura HTML</w:t>
      </w:r>
    </w:p>
    <w:p w:rsidR="00507176" w:rsidRPr="003C7841" w:rsidRDefault="00507176" w:rsidP="00392FDF">
      <w:pPr>
        <w:pStyle w:val="Akapitzlist"/>
        <w:numPr>
          <w:ilvl w:val="0"/>
          <w:numId w:val="36"/>
        </w:numPr>
        <w:tabs>
          <w:tab w:val="left" w:pos="1134"/>
        </w:tabs>
        <w:spacing w:line="240" w:lineRule="auto"/>
        <w:ind w:left="851" w:hanging="142"/>
        <w:contextualSpacing/>
        <w:jc w:val="both"/>
        <w:rPr>
          <w:sz w:val="20"/>
          <w:szCs w:val="20"/>
          <w:lang w:eastAsia="pl-PL"/>
        </w:rPr>
      </w:pPr>
      <w:r w:rsidRPr="003C7841">
        <w:rPr>
          <w:sz w:val="20"/>
          <w:szCs w:val="20"/>
          <w:lang w:eastAsia="pl-PL"/>
        </w:rPr>
        <w:t>Cięcie zaakceptowanej przez Zamawaijącego grafiki interfejsu;</w:t>
      </w:r>
    </w:p>
    <w:p w:rsidR="00507176" w:rsidRPr="003C7841" w:rsidRDefault="00507176" w:rsidP="00392FDF">
      <w:pPr>
        <w:pStyle w:val="Akapitzlist"/>
        <w:numPr>
          <w:ilvl w:val="0"/>
          <w:numId w:val="36"/>
        </w:numPr>
        <w:tabs>
          <w:tab w:val="left" w:pos="1134"/>
        </w:tabs>
        <w:spacing w:line="240" w:lineRule="auto"/>
        <w:ind w:left="851" w:hanging="142"/>
        <w:contextualSpacing/>
        <w:jc w:val="both"/>
        <w:rPr>
          <w:sz w:val="20"/>
          <w:szCs w:val="20"/>
          <w:lang w:eastAsia="pl-PL"/>
        </w:rPr>
      </w:pPr>
      <w:r w:rsidRPr="003C7841">
        <w:rPr>
          <w:sz w:val="20"/>
          <w:szCs w:val="20"/>
          <w:lang w:eastAsia="pl-PL"/>
        </w:rPr>
        <w:t>Stworzenie szablonu strony głównej oraz podstron w oparciu o system CMS;</w:t>
      </w:r>
    </w:p>
    <w:p w:rsidR="00507176" w:rsidRPr="003C7841" w:rsidRDefault="00507176" w:rsidP="00392FDF">
      <w:pPr>
        <w:pStyle w:val="Akapitzlist"/>
        <w:numPr>
          <w:ilvl w:val="0"/>
          <w:numId w:val="36"/>
        </w:numPr>
        <w:tabs>
          <w:tab w:val="left" w:pos="1134"/>
        </w:tabs>
        <w:spacing w:line="240" w:lineRule="auto"/>
        <w:ind w:left="851" w:hanging="142"/>
        <w:contextualSpacing/>
        <w:jc w:val="both"/>
        <w:rPr>
          <w:sz w:val="20"/>
          <w:szCs w:val="20"/>
          <w:lang w:eastAsia="pl-PL"/>
        </w:rPr>
      </w:pPr>
      <w:r w:rsidRPr="003C7841">
        <w:rPr>
          <w:sz w:val="20"/>
          <w:szCs w:val="20"/>
          <w:lang w:eastAsia="pl-PL"/>
        </w:rPr>
        <w:t>Stworzenie kodu HTML serwisu;</w:t>
      </w:r>
    </w:p>
    <w:p w:rsidR="00507176" w:rsidRPr="003C7841" w:rsidRDefault="00507176" w:rsidP="00392FDF">
      <w:pPr>
        <w:pStyle w:val="Akapitzlist"/>
        <w:numPr>
          <w:ilvl w:val="0"/>
          <w:numId w:val="36"/>
        </w:numPr>
        <w:tabs>
          <w:tab w:val="left" w:pos="1134"/>
        </w:tabs>
        <w:spacing w:line="240" w:lineRule="auto"/>
        <w:ind w:left="851" w:hanging="142"/>
        <w:contextualSpacing/>
        <w:jc w:val="both"/>
        <w:rPr>
          <w:sz w:val="20"/>
          <w:szCs w:val="20"/>
          <w:lang w:eastAsia="pl-PL"/>
        </w:rPr>
      </w:pPr>
      <w:r w:rsidRPr="003C7841">
        <w:rPr>
          <w:sz w:val="20"/>
          <w:szCs w:val="20"/>
          <w:lang w:eastAsia="pl-PL"/>
        </w:rPr>
        <w:t>Wprowadzenie struktury serwisu (drzewa kategorii) dostarczonego przez Zleceniodawcę;</w:t>
      </w:r>
    </w:p>
    <w:p w:rsidR="00507176" w:rsidRPr="003C7841" w:rsidRDefault="00507176" w:rsidP="00392FDF">
      <w:pPr>
        <w:pStyle w:val="Akapitzlist"/>
        <w:numPr>
          <w:ilvl w:val="0"/>
          <w:numId w:val="36"/>
        </w:numPr>
        <w:tabs>
          <w:tab w:val="left" w:pos="1134"/>
        </w:tabs>
        <w:spacing w:line="240" w:lineRule="auto"/>
        <w:ind w:left="851" w:hanging="142"/>
        <w:contextualSpacing/>
        <w:jc w:val="both"/>
        <w:rPr>
          <w:sz w:val="20"/>
          <w:szCs w:val="20"/>
          <w:lang w:eastAsia="pl-PL"/>
        </w:rPr>
      </w:pPr>
      <w:r w:rsidRPr="003C7841">
        <w:rPr>
          <w:sz w:val="20"/>
          <w:szCs w:val="20"/>
          <w:lang w:eastAsia="pl-PL"/>
        </w:rPr>
        <w:t>Stworzenie stylów CSS.</w:t>
      </w:r>
    </w:p>
    <w:p w:rsidR="00507176" w:rsidRPr="003C7841" w:rsidRDefault="00507176" w:rsidP="00B535B5">
      <w:pPr>
        <w:tabs>
          <w:tab w:val="left" w:pos="1134"/>
        </w:tabs>
        <w:ind w:left="709"/>
        <w:jc w:val="both"/>
        <w:rPr>
          <w:rFonts w:ascii="Arial" w:hAnsi="Arial" w:cs="Arial"/>
          <w:b/>
          <w:sz w:val="20"/>
          <w:szCs w:val="20"/>
        </w:rPr>
      </w:pPr>
      <w:r w:rsidRPr="003C7841">
        <w:rPr>
          <w:rFonts w:ascii="Arial" w:hAnsi="Arial" w:cs="Arial"/>
          <w:b/>
          <w:sz w:val="20"/>
          <w:szCs w:val="20"/>
        </w:rPr>
        <w:t xml:space="preserve">Moduł wyszukiwarki </w:t>
      </w:r>
    </w:p>
    <w:p w:rsidR="00507176" w:rsidRPr="003C7841" w:rsidRDefault="00507176" w:rsidP="00392FDF">
      <w:pPr>
        <w:pStyle w:val="Akapitzlist"/>
        <w:numPr>
          <w:ilvl w:val="0"/>
          <w:numId w:val="37"/>
        </w:numPr>
        <w:tabs>
          <w:tab w:val="left" w:pos="1134"/>
        </w:tabs>
        <w:spacing w:line="240" w:lineRule="auto"/>
        <w:contextualSpacing/>
        <w:jc w:val="both"/>
        <w:rPr>
          <w:sz w:val="20"/>
          <w:szCs w:val="20"/>
          <w:lang w:eastAsia="pl-PL"/>
        </w:rPr>
      </w:pPr>
      <w:r w:rsidRPr="003C7841">
        <w:rPr>
          <w:sz w:val="20"/>
          <w:szCs w:val="20"/>
          <w:lang w:eastAsia="pl-PL"/>
        </w:rPr>
        <w:t>Dynamiczne tworzenie mapy serwisu www;</w:t>
      </w:r>
    </w:p>
    <w:p w:rsidR="00507176" w:rsidRPr="003C7841" w:rsidRDefault="00507176" w:rsidP="00392FDF">
      <w:pPr>
        <w:pStyle w:val="Akapitzlist"/>
        <w:numPr>
          <w:ilvl w:val="0"/>
          <w:numId w:val="37"/>
        </w:numPr>
        <w:tabs>
          <w:tab w:val="left" w:pos="1134"/>
        </w:tabs>
        <w:spacing w:line="240" w:lineRule="auto"/>
        <w:contextualSpacing/>
        <w:jc w:val="both"/>
        <w:rPr>
          <w:sz w:val="20"/>
          <w:szCs w:val="20"/>
          <w:lang w:eastAsia="pl-PL"/>
        </w:rPr>
      </w:pPr>
      <w:r w:rsidRPr="003C7841">
        <w:rPr>
          <w:sz w:val="20"/>
          <w:szCs w:val="20"/>
          <w:lang w:eastAsia="pl-PL"/>
        </w:rPr>
        <w:t>W przypadku dodania nowej kategorii/podstrony zostaje ona automatycznie wyświetlona w strukturze serwisu wyświetlanej w dziale Mapa strony;</w:t>
      </w:r>
    </w:p>
    <w:p w:rsidR="00507176" w:rsidRPr="003C7841" w:rsidRDefault="00507176" w:rsidP="00392FDF">
      <w:pPr>
        <w:pStyle w:val="Akapitzlist"/>
        <w:numPr>
          <w:ilvl w:val="0"/>
          <w:numId w:val="37"/>
        </w:numPr>
        <w:tabs>
          <w:tab w:val="left" w:pos="1134"/>
        </w:tabs>
        <w:spacing w:line="240" w:lineRule="auto"/>
        <w:contextualSpacing/>
        <w:jc w:val="both"/>
        <w:rPr>
          <w:sz w:val="20"/>
          <w:szCs w:val="20"/>
          <w:lang w:eastAsia="pl-PL"/>
        </w:rPr>
      </w:pPr>
      <w:r w:rsidRPr="003C7841">
        <w:rPr>
          <w:sz w:val="20"/>
          <w:szCs w:val="20"/>
          <w:lang w:eastAsia="pl-PL"/>
        </w:rPr>
        <w:t>Wdrożenie mechanizmu edycji menu (zarówno kategorii głównych oraz podstron, menu tekstowe);</w:t>
      </w:r>
    </w:p>
    <w:p w:rsidR="00507176" w:rsidRPr="003C7841" w:rsidRDefault="00507176" w:rsidP="00392FDF">
      <w:pPr>
        <w:pStyle w:val="Akapitzlist"/>
        <w:numPr>
          <w:ilvl w:val="0"/>
          <w:numId w:val="37"/>
        </w:numPr>
        <w:tabs>
          <w:tab w:val="left" w:pos="1134"/>
        </w:tabs>
        <w:spacing w:line="240" w:lineRule="auto"/>
        <w:contextualSpacing/>
        <w:jc w:val="both"/>
        <w:rPr>
          <w:sz w:val="20"/>
          <w:szCs w:val="20"/>
          <w:lang w:eastAsia="pl-PL"/>
        </w:rPr>
      </w:pPr>
      <w:r w:rsidRPr="003C7841">
        <w:rPr>
          <w:sz w:val="20"/>
          <w:szCs w:val="20"/>
          <w:lang w:eastAsia="pl-PL"/>
        </w:rPr>
        <w:t>Zamiana nazwy kategorii/podstrony z poziomu CMS spowoduje automatyczną zmianę w menu aktualnie wyświetlanym w serwisie internetowym;</w:t>
      </w:r>
    </w:p>
    <w:p w:rsidR="00507176" w:rsidRPr="003C7841" w:rsidRDefault="00507176" w:rsidP="00392FDF">
      <w:pPr>
        <w:pStyle w:val="Akapitzlist"/>
        <w:numPr>
          <w:ilvl w:val="0"/>
          <w:numId w:val="37"/>
        </w:numPr>
        <w:tabs>
          <w:tab w:val="left" w:pos="1134"/>
        </w:tabs>
        <w:spacing w:line="240" w:lineRule="auto"/>
        <w:contextualSpacing/>
        <w:jc w:val="both"/>
        <w:rPr>
          <w:sz w:val="20"/>
          <w:szCs w:val="20"/>
          <w:lang w:eastAsia="pl-PL"/>
        </w:rPr>
      </w:pPr>
      <w:r w:rsidRPr="003C7841">
        <w:rPr>
          <w:sz w:val="20"/>
          <w:szCs w:val="20"/>
          <w:lang w:eastAsia="pl-PL"/>
        </w:rPr>
        <w:t>Pobieranie informacji z danej kategorii i ich wyświetlanie na stronie głównej serwisu (np. najnowsze Aktualności);</w:t>
      </w:r>
    </w:p>
    <w:p w:rsidR="00507176" w:rsidRPr="003C7841" w:rsidRDefault="00507176" w:rsidP="00B535B5">
      <w:pPr>
        <w:tabs>
          <w:tab w:val="left" w:pos="1134"/>
        </w:tabs>
        <w:ind w:left="709"/>
        <w:jc w:val="both"/>
        <w:rPr>
          <w:rFonts w:ascii="Arial" w:hAnsi="Arial" w:cs="Arial"/>
          <w:b/>
          <w:sz w:val="20"/>
          <w:szCs w:val="20"/>
        </w:rPr>
      </w:pPr>
      <w:r w:rsidRPr="003C7841">
        <w:rPr>
          <w:rFonts w:ascii="Arial" w:hAnsi="Arial" w:cs="Arial"/>
          <w:b/>
          <w:sz w:val="20"/>
          <w:szCs w:val="20"/>
        </w:rPr>
        <w:t xml:space="preserve">Dział Kontakt  </w:t>
      </w:r>
    </w:p>
    <w:p w:rsidR="00507176" w:rsidRPr="003C7841" w:rsidRDefault="00507176" w:rsidP="00392FDF">
      <w:pPr>
        <w:pStyle w:val="Akapitzlist"/>
        <w:numPr>
          <w:ilvl w:val="0"/>
          <w:numId w:val="38"/>
        </w:numPr>
        <w:tabs>
          <w:tab w:val="left" w:pos="1134"/>
        </w:tabs>
        <w:spacing w:line="240" w:lineRule="auto"/>
        <w:contextualSpacing/>
        <w:jc w:val="both"/>
        <w:rPr>
          <w:sz w:val="20"/>
          <w:szCs w:val="20"/>
          <w:lang w:eastAsia="pl-PL"/>
        </w:rPr>
      </w:pPr>
      <w:r w:rsidRPr="003C7841">
        <w:rPr>
          <w:sz w:val="20"/>
          <w:szCs w:val="20"/>
          <w:lang w:eastAsia="pl-PL"/>
        </w:rPr>
        <w:t>Stworzenie formularza kontaktowego składającego się z określonych przez Zamawiającego pól;</w:t>
      </w:r>
    </w:p>
    <w:p w:rsidR="00507176" w:rsidRPr="003C7841" w:rsidRDefault="00507176" w:rsidP="00392FDF">
      <w:pPr>
        <w:pStyle w:val="Akapitzlist"/>
        <w:numPr>
          <w:ilvl w:val="0"/>
          <w:numId w:val="38"/>
        </w:numPr>
        <w:tabs>
          <w:tab w:val="left" w:pos="1134"/>
        </w:tabs>
        <w:spacing w:line="240" w:lineRule="auto"/>
        <w:contextualSpacing/>
        <w:jc w:val="both"/>
        <w:rPr>
          <w:sz w:val="20"/>
          <w:szCs w:val="20"/>
          <w:lang w:eastAsia="pl-PL"/>
        </w:rPr>
      </w:pPr>
      <w:r w:rsidRPr="003C7841">
        <w:rPr>
          <w:sz w:val="20"/>
          <w:szCs w:val="20"/>
          <w:lang w:eastAsia="pl-PL"/>
        </w:rPr>
        <w:t>Formularz może posiadać jedno pole z rozwijaną listą tematów/działów (lista będzie skończona), którym odpowiadają różne adresy e-mail;</w:t>
      </w:r>
    </w:p>
    <w:p w:rsidR="00507176" w:rsidRPr="003C7841" w:rsidRDefault="00507176" w:rsidP="00392FDF">
      <w:pPr>
        <w:pStyle w:val="Akapitzlist"/>
        <w:numPr>
          <w:ilvl w:val="0"/>
          <w:numId w:val="38"/>
        </w:numPr>
        <w:tabs>
          <w:tab w:val="left" w:pos="1134"/>
        </w:tabs>
        <w:spacing w:line="240" w:lineRule="auto"/>
        <w:contextualSpacing/>
        <w:jc w:val="both"/>
        <w:rPr>
          <w:sz w:val="20"/>
          <w:szCs w:val="20"/>
          <w:lang w:eastAsia="pl-PL"/>
        </w:rPr>
      </w:pPr>
      <w:r w:rsidRPr="003C7841">
        <w:rPr>
          <w:sz w:val="20"/>
          <w:szCs w:val="20"/>
          <w:lang w:eastAsia="pl-PL"/>
        </w:rPr>
        <w:t>Możliwość dodawania oraz edytowanie nowych formularzy przez Zamawiającego;</w:t>
      </w:r>
    </w:p>
    <w:p w:rsidR="00507176" w:rsidRPr="003C7841" w:rsidRDefault="00507176" w:rsidP="00392FDF">
      <w:pPr>
        <w:pStyle w:val="Akapitzlist"/>
        <w:numPr>
          <w:ilvl w:val="0"/>
          <w:numId w:val="38"/>
        </w:numPr>
        <w:tabs>
          <w:tab w:val="left" w:pos="1134"/>
        </w:tabs>
        <w:spacing w:line="240" w:lineRule="auto"/>
        <w:contextualSpacing/>
        <w:jc w:val="both"/>
        <w:rPr>
          <w:sz w:val="20"/>
          <w:szCs w:val="20"/>
          <w:lang w:eastAsia="pl-PL"/>
        </w:rPr>
      </w:pPr>
      <w:r w:rsidRPr="003C7841">
        <w:rPr>
          <w:sz w:val="20"/>
          <w:szCs w:val="20"/>
          <w:lang w:eastAsia="pl-PL"/>
        </w:rPr>
        <w:t>Oznaczenie wybranych pól formularza jako obowiązkowych;</w:t>
      </w:r>
    </w:p>
    <w:p w:rsidR="00507176" w:rsidRPr="003C7841" w:rsidRDefault="00507176" w:rsidP="00392FDF">
      <w:pPr>
        <w:pStyle w:val="Akapitzlist"/>
        <w:numPr>
          <w:ilvl w:val="0"/>
          <w:numId w:val="38"/>
        </w:numPr>
        <w:tabs>
          <w:tab w:val="left" w:pos="1134"/>
        </w:tabs>
        <w:spacing w:line="240" w:lineRule="auto"/>
        <w:contextualSpacing/>
        <w:jc w:val="both"/>
        <w:rPr>
          <w:sz w:val="20"/>
          <w:szCs w:val="20"/>
          <w:lang w:eastAsia="pl-PL"/>
        </w:rPr>
      </w:pPr>
      <w:r w:rsidRPr="003C7841">
        <w:rPr>
          <w:sz w:val="20"/>
          <w:szCs w:val="20"/>
          <w:lang w:eastAsia="pl-PL"/>
        </w:rPr>
        <w:t>W przypadku kiedy zostanie wykryty błąd przy wprowadzaniu danych do formularza, serwis powinien przedstawić użytkownikowi sugestie, które mogą rozwiązać problem;</w:t>
      </w:r>
    </w:p>
    <w:p w:rsidR="00507176" w:rsidRPr="003C7841" w:rsidRDefault="00507176" w:rsidP="00392FDF">
      <w:pPr>
        <w:pStyle w:val="Akapitzlist"/>
        <w:numPr>
          <w:ilvl w:val="0"/>
          <w:numId w:val="38"/>
        </w:numPr>
        <w:tabs>
          <w:tab w:val="left" w:pos="1134"/>
        </w:tabs>
        <w:spacing w:line="240" w:lineRule="auto"/>
        <w:contextualSpacing/>
        <w:jc w:val="both"/>
        <w:rPr>
          <w:sz w:val="20"/>
          <w:szCs w:val="20"/>
          <w:lang w:eastAsia="pl-PL"/>
        </w:rPr>
      </w:pPr>
      <w:r w:rsidRPr="003C7841">
        <w:rPr>
          <w:sz w:val="20"/>
          <w:szCs w:val="20"/>
          <w:lang w:eastAsia="pl-PL"/>
        </w:rPr>
        <w:t>Po wypełnieniu formularza i kliknięciu przycisku następuje wysyłka informacji do osoby kontaktowej;</w:t>
      </w:r>
    </w:p>
    <w:p w:rsidR="00507176" w:rsidRPr="003C7841" w:rsidRDefault="00507176" w:rsidP="00392FDF">
      <w:pPr>
        <w:pStyle w:val="Akapitzlist"/>
        <w:numPr>
          <w:ilvl w:val="0"/>
          <w:numId w:val="38"/>
        </w:numPr>
        <w:tabs>
          <w:tab w:val="left" w:pos="1134"/>
        </w:tabs>
        <w:spacing w:line="240" w:lineRule="auto"/>
        <w:contextualSpacing/>
        <w:jc w:val="both"/>
        <w:rPr>
          <w:sz w:val="20"/>
          <w:szCs w:val="20"/>
          <w:lang w:eastAsia="pl-PL"/>
        </w:rPr>
      </w:pPr>
      <w:r w:rsidRPr="003C7841">
        <w:rPr>
          <w:sz w:val="20"/>
          <w:szCs w:val="20"/>
          <w:lang w:eastAsia="pl-PL"/>
        </w:rPr>
        <w:lastRenderedPageBreak/>
        <w:t>Informacje otrzymywane są w postaci wiadomości e-mail;</w:t>
      </w:r>
    </w:p>
    <w:p w:rsidR="00507176" w:rsidRPr="003C7841" w:rsidRDefault="00507176" w:rsidP="00392FDF">
      <w:pPr>
        <w:pStyle w:val="Akapitzlist"/>
        <w:numPr>
          <w:ilvl w:val="0"/>
          <w:numId w:val="38"/>
        </w:numPr>
        <w:tabs>
          <w:tab w:val="left" w:pos="1134"/>
        </w:tabs>
        <w:spacing w:line="240" w:lineRule="auto"/>
        <w:contextualSpacing/>
        <w:jc w:val="both"/>
        <w:rPr>
          <w:sz w:val="20"/>
          <w:szCs w:val="20"/>
          <w:lang w:eastAsia="pl-PL"/>
        </w:rPr>
      </w:pPr>
      <w:r w:rsidRPr="003C7841">
        <w:rPr>
          <w:sz w:val="20"/>
          <w:szCs w:val="20"/>
          <w:lang w:eastAsia="pl-PL"/>
        </w:rPr>
        <w:t>Wdrożenie na podstronie Kontakty mapy pn. Google;</w:t>
      </w:r>
    </w:p>
    <w:p w:rsidR="00507176" w:rsidRPr="003C7841" w:rsidRDefault="00507176" w:rsidP="00392FDF">
      <w:pPr>
        <w:pStyle w:val="Akapitzlist"/>
        <w:numPr>
          <w:ilvl w:val="0"/>
          <w:numId w:val="38"/>
        </w:numPr>
        <w:tabs>
          <w:tab w:val="left" w:pos="1134"/>
        </w:tabs>
        <w:spacing w:line="240" w:lineRule="auto"/>
        <w:contextualSpacing/>
        <w:jc w:val="both"/>
        <w:rPr>
          <w:sz w:val="20"/>
          <w:szCs w:val="20"/>
          <w:lang w:eastAsia="pl-PL"/>
        </w:rPr>
      </w:pPr>
      <w:r w:rsidRPr="003C7841">
        <w:rPr>
          <w:sz w:val="20"/>
          <w:szCs w:val="20"/>
          <w:lang w:eastAsia="pl-PL"/>
        </w:rPr>
        <w:t>Mapka będzie pokazywać dokładną lokalizację siedziby Zamawiającego w postaci jednego punktu;</w:t>
      </w:r>
    </w:p>
    <w:p w:rsidR="00507176" w:rsidRPr="003C7841" w:rsidRDefault="00507176" w:rsidP="00392FDF">
      <w:pPr>
        <w:pStyle w:val="Akapitzlist"/>
        <w:numPr>
          <w:ilvl w:val="0"/>
          <w:numId w:val="38"/>
        </w:numPr>
        <w:tabs>
          <w:tab w:val="left" w:pos="1134"/>
        </w:tabs>
        <w:spacing w:line="240" w:lineRule="auto"/>
        <w:contextualSpacing/>
        <w:jc w:val="both"/>
        <w:rPr>
          <w:sz w:val="20"/>
          <w:szCs w:val="20"/>
          <w:lang w:eastAsia="pl-PL"/>
        </w:rPr>
      </w:pPr>
      <w:r w:rsidRPr="003C7841">
        <w:rPr>
          <w:sz w:val="20"/>
          <w:szCs w:val="20"/>
          <w:lang w:eastAsia="pl-PL"/>
        </w:rPr>
        <w:t>Użytkownik będzie miał możliwość korzystania z funkcjonalności dostarczanych przez mapę;</w:t>
      </w:r>
    </w:p>
    <w:p w:rsidR="00507176" w:rsidRPr="003C7841" w:rsidRDefault="00507176" w:rsidP="00392FDF">
      <w:pPr>
        <w:pStyle w:val="Akapitzlist"/>
        <w:numPr>
          <w:ilvl w:val="0"/>
          <w:numId w:val="38"/>
        </w:numPr>
        <w:tabs>
          <w:tab w:val="left" w:pos="1134"/>
        </w:tabs>
        <w:spacing w:line="240" w:lineRule="auto"/>
        <w:contextualSpacing/>
        <w:jc w:val="both"/>
        <w:rPr>
          <w:sz w:val="20"/>
          <w:szCs w:val="20"/>
          <w:lang w:eastAsia="pl-PL"/>
        </w:rPr>
      </w:pPr>
      <w:r w:rsidRPr="003C7841">
        <w:rPr>
          <w:sz w:val="20"/>
          <w:szCs w:val="20"/>
          <w:lang w:eastAsia="pl-PL"/>
        </w:rPr>
        <w:t>Siedziba zleceniodawcy będzie oznaczona odpowiednim punktem.</w:t>
      </w:r>
    </w:p>
    <w:p w:rsidR="00507176" w:rsidRPr="003C7841" w:rsidRDefault="00507176" w:rsidP="00B535B5">
      <w:pPr>
        <w:tabs>
          <w:tab w:val="left" w:pos="1134"/>
        </w:tabs>
        <w:ind w:left="709"/>
        <w:jc w:val="both"/>
        <w:rPr>
          <w:rFonts w:ascii="Arial" w:hAnsi="Arial" w:cs="Arial"/>
          <w:sz w:val="20"/>
          <w:szCs w:val="20"/>
          <w:highlight w:val="yellow"/>
        </w:rPr>
      </w:pPr>
      <w:r w:rsidRPr="003C7841">
        <w:rPr>
          <w:rFonts w:ascii="Arial" w:hAnsi="Arial" w:cs="Arial"/>
          <w:b/>
          <w:sz w:val="20"/>
          <w:szCs w:val="20"/>
        </w:rPr>
        <w:t>Wielopoziomowy system uprawnień</w:t>
      </w:r>
    </w:p>
    <w:p w:rsidR="00507176" w:rsidRPr="003C7841" w:rsidRDefault="00507176" w:rsidP="00392FDF">
      <w:pPr>
        <w:pStyle w:val="Akapitzlist"/>
        <w:numPr>
          <w:ilvl w:val="0"/>
          <w:numId w:val="39"/>
        </w:numPr>
        <w:tabs>
          <w:tab w:val="left" w:pos="1134"/>
        </w:tabs>
        <w:spacing w:line="240" w:lineRule="auto"/>
        <w:contextualSpacing/>
        <w:jc w:val="both"/>
        <w:rPr>
          <w:sz w:val="20"/>
          <w:szCs w:val="20"/>
          <w:lang w:eastAsia="pl-PL"/>
        </w:rPr>
      </w:pPr>
      <w:r w:rsidRPr="003C7841">
        <w:rPr>
          <w:sz w:val="20"/>
          <w:szCs w:val="20"/>
          <w:lang w:eastAsia="pl-PL"/>
        </w:rPr>
        <w:t>Umożliwienie tworzenia grup użytkowników zarządzających stroną np.: redaktorzy, wydawca (akceptujący treści), administrator;</w:t>
      </w:r>
    </w:p>
    <w:p w:rsidR="00507176" w:rsidRPr="003C7841" w:rsidRDefault="00507176" w:rsidP="00392FDF">
      <w:pPr>
        <w:pStyle w:val="Akapitzlist"/>
        <w:numPr>
          <w:ilvl w:val="0"/>
          <w:numId w:val="39"/>
        </w:numPr>
        <w:tabs>
          <w:tab w:val="left" w:pos="1134"/>
        </w:tabs>
        <w:spacing w:line="240" w:lineRule="auto"/>
        <w:contextualSpacing/>
        <w:jc w:val="both"/>
        <w:rPr>
          <w:sz w:val="20"/>
          <w:szCs w:val="20"/>
          <w:lang w:eastAsia="pl-PL"/>
        </w:rPr>
      </w:pPr>
      <w:r w:rsidRPr="003C7841">
        <w:rPr>
          <w:sz w:val="20"/>
          <w:szCs w:val="20"/>
          <w:lang w:eastAsia="pl-PL"/>
        </w:rPr>
        <w:t>Przypisywanie poszczególnym grupom wybranych uprawnień funkcjonalnych (np. możliwość utworzenia nowego artykułu, ale brak możliwości publikacji), a także widocznych dla danej grupy podstron;</w:t>
      </w:r>
    </w:p>
    <w:p w:rsidR="00507176" w:rsidRPr="003C7841" w:rsidRDefault="00507176" w:rsidP="00392FDF">
      <w:pPr>
        <w:pStyle w:val="Akapitzlist"/>
        <w:numPr>
          <w:ilvl w:val="0"/>
          <w:numId w:val="39"/>
        </w:numPr>
        <w:tabs>
          <w:tab w:val="left" w:pos="1134"/>
        </w:tabs>
        <w:spacing w:line="240" w:lineRule="auto"/>
        <w:contextualSpacing/>
        <w:jc w:val="both"/>
        <w:rPr>
          <w:sz w:val="20"/>
          <w:szCs w:val="20"/>
          <w:lang w:eastAsia="pl-PL"/>
        </w:rPr>
      </w:pPr>
      <w:r w:rsidRPr="003C7841">
        <w:rPr>
          <w:sz w:val="20"/>
          <w:szCs w:val="20"/>
          <w:lang w:eastAsia="pl-PL"/>
        </w:rPr>
        <w:t xml:space="preserve">Uprawnienia w zakresie dostępnych dla użytkownika funkcjonalności CMS oraz dokumentów serwisu www, które będzie mógł edytować. </w:t>
      </w:r>
    </w:p>
    <w:p w:rsidR="00507176" w:rsidRPr="003C7841" w:rsidRDefault="00507176" w:rsidP="00B535B5">
      <w:pPr>
        <w:tabs>
          <w:tab w:val="left" w:pos="1134"/>
        </w:tabs>
        <w:ind w:left="709"/>
        <w:jc w:val="both"/>
        <w:rPr>
          <w:rFonts w:ascii="Arial" w:hAnsi="Arial" w:cs="Arial"/>
          <w:b/>
          <w:sz w:val="20"/>
          <w:szCs w:val="20"/>
        </w:rPr>
      </w:pPr>
      <w:r w:rsidRPr="003C7841">
        <w:rPr>
          <w:rFonts w:ascii="Arial" w:hAnsi="Arial" w:cs="Arial"/>
          <w:b/>
          <w:sz w:val="20"/>
          <w:szCs w:val="20"/>
        </w:rPr>
        <w:t xml:space="preserve">Wydruk treści strony  </w:t>
      </w:r>
    </w:p>
    <w:p w:rsidR="00507176" w:rsidRPr="003C7841" w:rsidRDefault="00507176" w:rsidP="00392FDF">
      <w:pPr>
        <w:pStyle w:val="Akapitzlist"/>
        <w:numPr>
          <w:ilvl w:val="0"/>
          <w:numId w:val="40"/>
        </w:numPr>
        <w:tabs>
          <w:tab w:val="left" w:pos="1134"/>
        </w:tabs>
        <w:spacing w:line="240" w:lineRule="auto"/>
        <w:contextualSpacing/>
        <w:jc w:val="both"/>
        <w:rPr>
          <w:sz w:val="20"/>
          <w:szCs w:val="20"/>
          <w:lang w:eastAsia="pl-PL"/>
        </w:rPr>
      </w:pPr>
      <w:r w:rsidRPr="003C7841">
        <w:rPr>
          <w:sz w:val="20"/>
          <w:szCs w:val="20"/>
          <w:lang w:eastAsia="pl-PL"/>
        </w:rPr>
        <w:t>Możliwość wydruku treści strony;</w:t>
      </w:r>
    </w:p>
    <w:p w:rsidR="00507176" w:rsidRPr="003C7841" w:rsidRDefault="00507176" w:rsidP="00392FDF">
      <w:pPr>
        <w:pStyle w:val="Akapitzlist"/>
        <w:numPr>
          <w:ilvl w:val="0"/>
          <w:numId w:val="40"/>
        </w:numPr>
        <w:tabs>
          <w:tab w:val="left" w:pos="1134"/>
        </w:tabs>
        <w:spacing w:line="240" w:lineRule="auto"/>
        <w:contextualSpacing/>
        <w:jc w:val="both"/>
        <w:rPr>
          <w:sz w:val="20"/>
          <w:szCs w:val="20"/>
          <w:lang w:eastAsia="pl-PL"/>
        </w:rPr>
      </w:pPr>
      <w:r w:rsidRPr="003C7841">
        <w:rPr>
          <w:sz w:val="20"/>
          <w:szCs w:val="20"/>
          <w:lang w:eastAsia="pl-PL"/>
        </w:rPr>
        <w:t>Oznaczenie funkcji za pomocą tekstu lub ikony;</w:t>
      </w:r>
    </w:p>
    <w:p w:rsidR="00507176" w:rsidRPr="003C7841" w:rsidRDefault="00507176" w:rsidP="00392FDF">
      <w:pPr>
        <w:pStyle w:val="Akapitzlist"/>
        <w:numPr>
          <w:ilvl w:val="0"/>
          <w:numId w:val="40"/>
        </w:numPr>
        <w:tabs>
          <w:tab w:val="left" w:pos="1134"/>
        </w:tabs>
        <w:spacing w:line="240" w:lineRule="auto"/>
        <w:contextualSpacing/>
        <w:jc w:val="both"/>
        <w:rPr>
          <w:sz w:val="20"/>
          <w:szCs w:val="20"/>
          <w:lang w:eastAsia="pl-PL"/>
        </w:rPr>
      </w:pPr>
      <w:r w:rsidRPr="003C7841">
        <w:rPr>
          <w:sz w:val="20"/>
          <w:szCs w:val="20"/>
          <w:lang w:eastAsia="pl-PL"/>
        </w:rPr>
        <w:t>Kliknięcie w ikonę powoduje automatyczne utworzenie dokumentu do wydruku z treścią zawartą na danej podstronie;</w:t>
      </w:r>
    </w:p>
    <w:p w:rsidR="00507176" w:rsidRPr="003C7841" w:rsidRDefault="00507176" w:rsidP="00392FDF">
      <w:pPr>
        <w:pStyle w:val="Akapitzlist"/>
        <w:numPr>
          <w:ilvl w:val="0"/>
          <w:numId w:val="40"/>
        </w:numPr>
        <w:tabs>
          <w:tab w:val="left" w:pos="1134"/>
        </w:tabs>
        <w:spacing w:line="240" w:lineRule="auto"/>
        <w:contextualSpacing/>
        <w:jc w:val="both"/>
        <w:rPr>
          <w:sz w:val="20"/>
          <w:szCs w:val="20"/>
          <w:lang w:eastAsia="pl-PL"/>
        </w:rPr>
      </w:pPr>
      <w:r w:rsidRPr="003C7841">
        <w:rPr>
          <w:sz w:val="20"/>
          <w:szCs w:val="20"/>
          <w:lang w:eastAsia="pl-PL"/>
        </w:rPr>
        <w:t>Wygenerowana treść nie zawiera grafiki oraz formatowania tekstu przyjętego w serwisie;</w:t>
      </w:r>
    </w:p>
    <w:p w:rsidR="00507176" w:rsidRPr="003C7841" w:rsidRDefault="00507176" w:rsidP="00392FDF">
      <w:pPr>
        <w:pStyle w:val="Akapitzlist"/>
        <w:numPr>
          <w:ilvl w:val="0"/>
          <w:numId w:val="40"/>
        </w:numPr>
        <w:tabs>
          <w:tab w:val="left" w:pos="1134"/>
        </w:tabs>
        <w:spacing w:line="240" w:lineRule="auto"/>
        <w:contextualSpacing/>
        <w:jc w:val="both"/>
        <w:rPr>
          <w:sz w:val="20"/>
          <w:szCs w:val="20"/>
          <w:lang w:eastAsia="pl-PL"/>
        </w:rPr>
      </w:pPr>
      <w:r w:rsidRPr="003C7841">
        <w:rPr>
          <w:sz w:val="20"/>
          <w:szCs w:val="20"/>
          <w:lang w:eastAsia="pl-PL"/>
        </w:rPr>
        <w:t>Wydruk następuje po zatwierdzeniu opcji przez użytkownika;</w:t>
      </w:r>
    </w:p>
    <w:p w:rsidR="00507176" w:rsidRPr="003C7841" w:rsidRDefault="00507176" w:rsidP="00392FDF">
      <w:pPr>
        <w:pStyle w:val="Akapitzlist"/>
        <w:numPr>
          <w:ilvl w:val="0"/>
          <w:numId w:val="40"/>
        </w:numPr>
        <w:tabs>
          <w:tab w:val="left" w:pos="1134"/>
        </w:tabs>
        <w:spacing w:line="240" w:lineRule="auto"/>
        <w:contextualSpacing/>
        <w:jc w:val="both"/>
        <w:rPr>
          <w:sz w:val="20"/>
          <w:szCs w:val="20"/>
          <w:lang w:eastAsia="pl-PL"/>
        </w:rPr>
      </w:pPr>
      <w:r w:rsidRPr="003C7841">
        <w:rPr>
          <w:sz w:val="20"/>
          <w:szCs w:val="20"/>
          <w:lang w:eastAsia="pl-PL"/>
        </w:rPr>
        <w:t>Opcja wydruku treści będzie możliwa w przypadku podstron z dużą ilością treści.</w:t>
      </w:r>
    </w:p>
    <w:p w:rsidR="00507176" w:rsidRPr="003C7841" w:rsidRDefault="00507176" w:rsidP="00B535B5">
      <w:pPr>
        <w:tabs>
          <w:tab w:val="left" w:pos="1134"/>
        </w:tabs>
        <w:ind w:left="709"/>
        <w:jc w:val="both"/>
        <w:rPr>
          <w:rFonts w:ascii="Arial" w:hAnsi="Arial" w:cs="Arial"/>
          <w:b/>
          <w:sz w:val="20"/>
          <w:szCs w:val="20"/>
        </w:rPr>
      </w:pPr>
      <w:r w:rsidRPr="003C7841">
        <w:rPr>
          <w:rFonts w:ascii="Arial" w:hAnsi="Arial" w:cs="Arial"/>
          <w:b/>
          <w:sz w:val="20"/>
          <w:szCs w:val="20"/>
        </w:rPr>
        <w:t xml:space="preserve">Statystyki odwiedzin </w:t>
      </w:r>
    </w:p>
    <w:p w:rsidR="00507176" w:rsidRPr="003C7841" w:rsidRDefault="00507176" w:rsidP="00392FDF">
      <w:pPr>
        <w:pStyle w:val="Akapitzlist"/>
        <w:numPr>
          <w:ilvl w:val="0"/>
          <w:numId w:val="41"/>
        </w:numPr>
        <w:tabs>
          <w:tab w:val="left" w:pos="1134"/>
        </w:tabs>
        <w:spacing w:line="240" w:lineRule="auto"/>
        <w:contextualSpacing/>
        <w:jc w:val="both"/>
        <w:rPr>
          <w:sz w:val="20"/>
          <w:szCs w:val="20"/>
          <w:lang w:eastAsia="pl-PL"/>
        </w:rPr>
      </w:pPr>
      <w:r w:rsidRPr="003C7841">
        <w:rPr>
          <w:sz w:val="20"/>
          <w:szCs w:val="20"/>
          <w:lang w:eastAsia="pl-PL"/>
        </w:rPr>
        <w:t>Integracja serwisu www z rozbudowanym systemem statystyk np. Google Analytics;</w:t>
      </w:r>
    </w:p>
    <w:p w:rsidR="00507176" w:rsidRPr="003C7841" w:rsidRDefault="00507176" w:rsidP="00392FDF">
      <w:pPr>
        <w:pStyle w:val="Akapitzlist"/>
        <w:numPr>
          <w:ilvl w:val="0"/>
          <w:numId w:val="41"/>
        </w:numPr>
        <w:tabs>
          <w:tab w:val="left" w:pos="1134"/>
        </w:tabs>
        <w:spacing w:line="240" w:lineRule="auto"/>
        <w:contextualSpacing/>
        <w:jc w:val="both"/>
        <w:rPr>
          <w:sz w:val="20"/>
          <w:szCs w:val="20"/>
          <w:lang w:eastAsia="pl-PL"/>
        </w:rPr>
      </w:pPr>
      <w:r w:rsidRPr="003C7841">
        <w:rPr>
          <w:sz w:val="20"/>
          <w:szCs w:val="20"/>
          <w:lang w:eastAsia="pl-PL"/>
        </w:rPr>
        <w:t>Możliwość porównania efektywności kampanii e-marketingu (linki sponsorowane, banery itp.);</w:t>
      </w:r>
    </w:p>
    <w:p w:rsidR="00507176" w:rsidRPr="003C7841" w:rsidRDefault="00507176" w:rsidP="00392FDF">
      <w:pPr>
        <w:pStyle w:val="Akapitzlist"/>
        <w:numPr>
          <w:ilvl w:val="0"/>
          <w:numId w:val="41"/>
        </w:numPr>
        <w:tabs>
          <w:tab w:val="left" w:pos="1134"/>
        </w:tabs>
        <w:spacing w:line="240" w:lineRule="auto"/>
        <w:contextualSpacing/>
        <w:jc w:val="both"/>
        <w:rPr>
          <w:sz w:val="20"/>
          <w:szCs w:val="20"/>
          <w:lang w:eastAsia="pl-PL"/>
        </w:rPr>
      </w:pPr>
      <w:r w:rsidRPr="003C7841">
        <w:rPr>
          <w:sz w:val="20"/>
          <w:szCs w:val="20"/>
          <w:lang w:eastAsia="pl-PL"/>
        </w:rPr>
        <w:t>Podgląd wybranych przedziałów czasowych statystyk;</w:t>
      </w:r>
    </w:p>
    <w:p w:rsidR="00507176" w:rsidRPr="003C7841" w:rsidRDefault="00507176" w:rsidP="00392FDF">
      <w:pPr>
        <w:pStyle w:val="Akapitzlist"/>
        <w:numPr>
          <w:ilvl w:val="0"/>
          <w:numId w:val="41"/>
        </w:numPr>
        <w:tabs>
          <w:tab w:val="left" w:pos="1134"/>
        </w:tabs>
        <w:spacing w:line="240" w:lineRule="auto"/>
        <w:contextualSpacing/>
        <w:jc w:val="both"/>
        <w:rPr>
          <w:sz w:val="20"/>
          <w:szCs w:val="20"/>
          <w:lang w:eastAsia="pl-PL"/>
        </w:rPr>
      </w:pPr>
      <w:r w:rsidRPr="003C7841">
        <w:rPr>
          <w:sz w:val="20"/>
          <w:szCs w:val="20"/>
          <w:lang w:eastAsia="pl-PL"/>
        </w:rPr>
        <w:t>Lokalizacja geograficzna użytkowników;</w:t>
      </w:r>
    </w:p>
    <w:p w:rsidR="00507176" w:rsidRPr="003C7841" w:rsidRDefault="00507176" w:rsidP="00392FDF">
      <w:pPr>
        <w:pStyle w:val="Akapitzlist"/>
        <w:numPr>
          <w:ilvl w:val="0"/>
          <w:numId w:val="41"/>
        </w:numPr>
        <w:tabs>
          <w:tab w:val="left" w:pos="1134"/>
        </w:tabs>
        <w:spacing w:line="240" w:lineRule="auto"/>
        <w:contextualSpacing/>
        <w:jc w:val="both"/>
        <w:rPr>
          <w:sz w:val="20"/>
          <w:szCs w:val="20"/>
          <w:lang w:eastAsia="pl-PL"/>
        </w:rPr>
      </w:pPr>
      <w:r w:rsidRPr="003C7841">
        <w:rPr>
          <w:sz w:val="20"/>
          <w:szCs w:val="20"/>
          <w:lang w:eastAsia="pl-PL"/>
        </w:rPr>
        <w:t xml:space="preserve">Nadzorowanie ruchu na stronie oraz poszczególnych podstron (ścieżka, którą przebył użytkownik z odnotowaniem poszczególnych kategorii i czasem przebywania); </w:t>
      </w:r>
    </w:p>
    <w:p w:rsidR="00507176" w:rsidRPr="003C7841" w:rsidRDefault="00507176" w:rsidP="00392FDF">
      <w:pPr>
        <w:pStyle w:val="Akapitzlist"/>
        <w:numPr>
          <w:ilvl w:val="0"/>
          <w:numId w:val="41"/>
        </w:numPr>
        <w:tabs>
          <w:tab w:val="left" w:pos="1134"/>
        </w:tabs>
        <w:spacing w:line="240" w:lineRule="auto"/>
        <w:contextualSpacing/>
        <w:jc w:val="both"/>
        <w:rPr>
          <w:sz w:val="20"/>
          <w:szCs w:val="20"/>
          <w:lang w:eastAsia="pl-PL"/>
        </w:rPr>
      </w:pPr>
      <w:r w:rsidRPr="003C7841">
        <w:rPr>
          <w:sz w:val="20"/>
          <w:szCs w:val="20"/>
          <w:lang w:eastAsia="pl-PL"/>
        </w:rPr>
        <w:t>Możliwość wyboru danej podstrony do analizy (ile było wejść w wybranym przedziale czasowym na daną podstronę np. PO WER, NMF);</w:t>
      </w:r>
    </w:p>
    <w:p w:rsidR="00507176" w:rsidRPr="003C7841" w:rsidRDefault="00507176" w:rsidP="00392FDF">
      <w:pPr>
        <w:pStyle w:val="Akapitzlist"/>
        <w:numPr>
          <w:ilvl w:val="0"/>
          <w:numId w:val="41"/>
        </w:numPr>
        <w:tabs>
          <w:tab w:val="left" w:pos="1134"/>
        </w:tabs>
        <w:spacing w:line="240" w:lineRule="auto"/>
        <w:contextualSpacing/>
        <w:jc w:val="both"/>
        <w:rPr>
          <w:sz w:val="20"/>
          <w:szCs w:val="20"/>
          <w:lang w:eastAsia="pl-PL"/>
        </w:rPr>
      </w:pPr>
      <w:r w:rsidRPr="003C7841">
        <w:rPr>
          <w:sz w:val="20"/>
          <w:szCs w:val="20"/>
          <w:lang w:eastAsia="pl-PL"/>
        </w:rPr>
        <w:t>Możliwość personalizacji panelu głównego (wybór najważniejszych dla użytkownika informacji).</w:t>
      </w:r>
    </w:p>
    <w:p w:rsidR="00507176" w:rsidRPr="003C7841" w:rsidRDefault="00507176" w:rsidP="00B535B5">
      <w:pPr>
        <w:tabs>
          <w:tab w:val="left" w:pos="1134"/>
        </w:tabs>
        <w:ind w:left="709"/>
        <w:jc w:val="both"/>
        <w:rPr>
          <w:rFonts w:ascii="Arial" w:hAnsi="Arial" w:cs="Arial"/>
          <w:b/>
          <w:sz w:val="20"/>
          <w:szCs w:val="20"/>
        </w:rPr>
      </w:pPr>
      <w:r w:rsidRPr="003C7841">
        <w:rPr>
          <w:rFonts w:ascii="Arial" w:hAnsi="Arial" w:cs="Arial"/>
          <w:b/>
          <w:sz w:val="20"/>
          <w:szCs w:val="20"/>
        </w:rPr>
        <w:t>Moduł sondy / ankiety</w:t>
      </w:r>
    </w:p>
    <w:p w:rsidR="00507176" w:rsidRPr="003C7841" w:rsidRDefault="00507176" w:rsidP="00392FDF">
      <w:pPr>
        <w:pStyle w:val="Akapitzlist"/>
        <w:numPr>
          <w:ilvl w:val="0"/>
          <w:numId w:val="42"/>
        </w:numPr>
        <w:tabs>
          <w:tab w:val="left" w:pos="1134"/>
        </w:tabs>
        <w:spacing w:line="240" w:lineRule="auto"/>
        <w:contextualSpacing/>
        <w:jc w:val="both"/>
        <w:rPr>
          <w:sz w:val="20"/>
          <w:szCs w:val="20"/>
          <w:lang w:eastAsia="pl-PL"/>
        </w:rPr>
      </w:pPr>
      <w:r w:rsidRPr="003C7841">
        <w:rPr>
          <w:sz w:val="20"/>
          <w:szCs w:val="20"/>
          <w:lang w:eastAsia="pl-PL"/>
        </w:rPr>
        <w:t xml:space="preserve"> Wdrożenie modułu sondy w serwisie;</w:t>
      </w:r>
    </w:p>
    <w:p w:rsidR="00507176" w:rsidRPr="003C7841" w:rsidRDefault="00507176" w:rsidP="00392FDF">
      <w:pPr>
        <w:pStyle w:val="Akapitzlist"/>
        <w:numPr>
          <w:ilvl w:val="0"/>
          <w:numId w:val="42"/>
        </w:numPr>
        <w:tabs>
          <w:tab w:val="left" w:pos="1134"/>
        </w:tabs>
        <w:spacing w:line="240" w:lineRule="auto"/>
        <w:contextualSpacing/>
        <w:jc w:val="both"/>
        <w:rPr>
          <w:sz w:val="20"/>
          <w:szCs w:val="20"/>
          <w:lang w:eastAsia="pl-PL"/>
        </w:rPr>
      </w:pPr>
      <w:r w:rsidRPr="003C7841">
        <w:rPr>
          <w:sz w:val="20"/>
          <w:szCs w:val="20"/>
          <w:lang w:eastAsia="pl-PL"/>
        </w:rPr>
        <w:t>Sonda będzie składać się z pytania oraz kilku odpowiedzi;</w:t>
      </w:r>
    </w:p>
    <w:p w:rsidR="00507176" w:rsidRPr="003C7841" w:rsidRDefault="00507176" w:rsidP="00392FDF">
      <w:pPr>
        <w:pStyle w:val="Akapitzlist"/>
        <w:numPr>
          <w:ilvl w:val="0"/>
          <w:numId w:val="42"/>
        </w:numPr>
        <w:tabs>
          <w:tab w:val="left" w:pos="1134"/>
        </w:tabs>
        <w:spacing w:line="240" w:lineRule="auto"/>
        <w:contextualSpacing/>
        <w:jc w:val="both"/>
        <w:rPr>
          <w:sz w:val="20"/>
          <w:szCs w:val="20"/>
          <w:lang w:eastAsia="pl-PL"/>
        </w:rPr>
      </w:pPr>
      <w:r w:rsidRPr="003C7841">
        <w:rPr>
          <w:sz w:val="20"/>
          <w:szCs w:val="20"/>
          <w:lang w:eastAsia="pl-PL"/>
        </w:rPr>
        <w:t>Użytkownik będzie miał możliwość zaznaczenia jednej odpowiedzi;</w:t>
      </w:r>
    </w:p>
    <w:p w:rsidR="00507176" w:rsidRPr="003C7841" w:rsidRDefault="00507176" w:rsidP="00392FDF">
      <w:pPr>
        <w:pStyle w:val="Akapitzlist"/>
        <w:numPr>
          <w:ilvl w:val="0"/>
          <w:numId w:val="42"/>
        </w:numPr>
        <w:tabs>
          <w:tab w:val="left" w:pos="1134"/>
        </w:tabs>
        <w:spacing w:line="240" w:lineRule="auto"/>
        <w:contextualSpacing/>
        <w:jc w:val="both"/>
        <w:rPr>
          <w:sz w:val="20"/>
          <w:szCs w:val="20"/>
          <w:lang w:eastAsia="pl-PL"/>
        </w:rPr>
      </w:pPr>
      <w:r w:rsidRPr="003C7841">
        <w:rPr>
          <w:sz w:val="20"/>
          <w:szCs w:val="20"/>
          <w:lang w:eastAsia="pl-PL"/>
        </w:rPr>
        <w:t>Kliknięcie przycisku „Głosuj/Wyślij” spowoduje wysłanie odpowiedzi;</w:t>
      </w:r>
    </w:p>
    <w:p w:rsidR="00507176" w:rsidRPr="003C7841" w:rsidRDefault="00507176" w:rsidP="00392FDF">
      <w:pPr>
        <w:pStyle w:val="Akapitzlist"/>
        <w:numPr>
          <w:ilvl w:val="0"/>
          <w:numId w:val="42"/>
        </w:numPr>
        <w:tabs>
          <w:tab w:val="left" w:pos="1134"/>
        </w:tabs>
        <w:spacing w:line="240" w:lineRule="auto"/>
        <w:contextualSpacing/>
        <w:jc w:val="both"/>
        <w:rPr>
          <w:sz w:val="20"/>
          <w:szCs w:val="20"/>
          <w:lang w:eastAsia="pl-PL"/>
        </w:rPr>
      </w:pPr>
      <w:r w:rsidRPr="003C7841">
        <w:rPr>
          <w:sz w:val="20"/>
          <w:szCs w:val="20"/>
          <w:lang w:eastAsia="pl-PL"/>
        </w:rPr>
        <w:t>Po kliknięciu „Głosuj/Wyślij” użytkownik otrzyma dostęp do wydruku wyników procentowych dla poszczególnych odpowiedzi;</w:t>
      </w:r>
    </w:p>
    <w:p w:rsidR="00507176" w:rsidRPr="003C7841" w:rsidRDefault="00507176" w:rsidP="00392FDF">
      <w:pPr>
        <w:pStyle w:val="Akapitzlist"/>
        <w:numPr>
          <w:ilvl w:val="0"/>
          <w:numId w:val="42"/>
        </w:numPr>
        <w:tabs>
          <w:tab w:val="left" w:pos="1134"/>
        </w:tabs>
        <w:spacing w:line="240" w:lineRule="auto"/>
        <w:contextualSpacing/>
        <w:jc w:val="both"/>
        <w:rPr>
          <w:sz w:val="20"/>
          <w:szCs w:val="20"/>
          <w:lang w:eastAsia="pl-PL"/>
        </w:rPr>
      </w:pPr>
      <w:r w:rsidRPr="003C7841">
        <w:rPr>
          <w:sz w:val="20"/>
          <w:szCs w:val="20"/>
          <w:lang w:eastAsia="pl-PL"/>
        </w:rPr>
        <w:t>Odpowiedzi będą zaliczane w systemie CMS w formie liczbowej (suma ilości oddanych na daną odpowiedź głosów);</w:t>
      </w:r>
    </w:p>
    <w:p w:rsidR="00507176" w:rsidRPr="003C7841" w:rsidRDefault="00507176" w:rsidP="00392FDF">
      <w:pPr>
        <w:pStyle w:val="Akapitzlist"/>
        <w:numPr>
          <w:ilvl w:val="0"/>
          <w:numId w:val="42"/>
        </w:numPr>
        <w:tabs>
          <w:tab w:val="left" w:pos="1134"/>
        </w:tabs>
        <w:spacing w:line="240" w:lineRule="auto"/>
        <w:contextualSpacing/>
        <w:jc w:val="both"/>
        <w:rPr>
          <w:sz w:val="20"/>
          <w:szCs w:val="20"/>
          <w:lang w:eastAsia="pl-PL"/>
        </w:rPr>
      </w:pPr>
      <w:r w:rsidRPr="003C7841">
        <w:rPr>
          <w:sz w:val="20"/>
          <w:szCs w:val="20"/>
          <w:lang w:eastAsia="pl-PL"/>
        </w:rPr>
        <w:t>Administrator systemu CMS będzie miał możliwość zamiany pytania oraz odpowiedzi.</w:t>
      </w:r>
    </w:p>
    <w:p w:rsidR="00507176" w:rsidRPr="003C7841" w:rsidRDefault="00507176" w:rsidP="00B535B5">
      <w:pPr>
        <w:tabs>
          <w:tab w:val="left" w:pos="1134"/>
        </w:tabs>
        <w:ind w:left="709"/>
        <w:jc w:val="both"/>
        <w:rPr>
          <w:rFonts w:ascii="Arial" w:hAnsi="Arial" w:cs="Arial"/>
          <w:b/>
          <w:sz w:val="20"/>
          <w:szCs w:val="20"/>
        </w:rPr>
      </w:pPr>
      <w:r w:rsidRPr="003C7841">
        <w:rPr>
          <w:rFonts w:ascii="Arial" w:hAnsi="Arial" w:cs="Arial"/>
          <w:b/>
          <w:sz w:val="20"/>
          <w:szCs w:val="20"/>
        </w:rPr>
        <w:t xml:space="preserve">Baza danych plików graficznych i plików video   </w:t>
      </w:r>
    </w:p>
    <w:p w:rsidR="00507176" w:rsidRPr="003C7841" w:rsidRDefault="00507176" w:rsidP="00392FDF">
      <w:pPr>
        <w:pStyle w:val="Akapitzlist"/>
        <w:numPr>
          <w:ilvl w:val="0"/>
          <w:numId w:val="43"/>
        </w:numPr>
        <w:tabs>
          <w:tab w:val="left" w:pos="1134"/>
        </w:tabs>
        <w:spacing w:line="240" w:lineRule="auto"/>
        <w:contextualSpacing/>
        <w:jc w:val="both"/>
        <w:rPr>
          <w:sz w:val="20"/>
          <w:szCs w:val="20"/>
          <w:lang w:eastAsia="pl-PL"/>
        </w:rPr>
      </w:pPr>
      <w:r w:rsidRPr="003C7841">
        <w:rPr>
          <w:sz w:val="20"/>
          <w:szCs w:val="20"/>
          <w:lang w:eastAsia="pl-PL"/>
        </w:rPr>
        <w:t>Pliki graficzne oraz pliki video będą dostępne z poziomu systemu CMS;</w:t>
      </w:r>
    </w:p>
    <w:p w:rsidR="00507176" w:rsidRPr="003C7841" w:rsidRDefault="00507176" w:rsidP="00392FDF">
      <w:pPr>
        <w:pStyle w:val="Akapitzlist"/>
        <w:numPr>
          <w:ilvl w:val="0"/>
          <w:numId w:val="43"/>
        </w:numPr>
        <w:tabs>
          <w:tab w:val="left" w:pos="1134"/>
        </w:tabs>
        <w:spacing w:line="240" w:lineRule="auto"/>
        <w:contextualSpacing/>
        <w:jc w:val="both"/>
        <w:rPr>
          <w:sz w:val="20"/>
          <w:szCs w:val="20"/>
          <w:lang w:eastAsia="pl-PL"/>
        </w:rPr>
      </w:pPr>
      <w:r w:rsidRPr="003C7841">
        <w:rPr>
          <w:sz w:val="20"/>
          <w:szCs w:val="20"/>
          <w:lang w:eastAsia="pl-PL"/>
        </w:rPr>
        <w:t>Pliki będą dostępne w formie repozytorium plików;</w:t>
      </w:r>
    </w:p>
    <w:p w:rsidR="00507176" w:rsidRPr="003C7841" w:rsidRDefault="00507176" w:rsidP="00392FDF">
      <w:pPr>
        <w:pStyle w:val="Akapitzlist"/>
        <w:numPr>
          <w:ilvl w:val="0"/>
          <w:numId w:val="43"/>
        </w:numPr>
        <w:tabs>
          <w:tab w:val="left" w:pos="1134"/>
        </w:tabs>
        <w:spacing w:line="240" w:lineRule="auto"/>
        <w:contextualSpacing/>
        <w:jc w:val="both"/>
        <w:rPr>
          <w:sz w:val="20"/>
          <w:szCs w:val="20"/>
          <w:lang w:eastAsia="pl-PL"/>
        </w:rPr>
      </w:pPr>
      <w:r w:rsidRPr="003C7841">
        <w:rPr>
          <w:sz w:val="20"/>
          <w:szCs w:val="20"/>
          <w:lang w:eastAsia="pl-PL"/>
        </w:rPr>
        <w:t>Administratorzy będą mieli możliwość umieszczenia na stronie wybranych z repozytorium plików za pomocą edytora WYSIWYG;</w:t>
      </w:r>
    </w:p>
    <w:p w:rsidR="00507176" w:rsidRPr="003C7841" w:rsidRDefault="00507176" w:rsidP="00392FDF">
      <w:pPr>
        <w:pStyle w:val="Akapitzlist"/>
        <w:numPr>
          <w:ilvl w:val="0"/>
          <w:numId w:val="43"/>
        </w:numPr>
        <w:tabs>
          <w:tab w:val="left" w:pos="1134"/>
        </w:tabs>
        <w:spacing w:line="240" w:lineRule="auto"/>
        <w:contextualSpacing/>
        <w:jc w:val="both"/>
        <w:rPr>
          <w:sz w:val="20"/>
          <w:szCs w:val="20"/>
          <w:lang w:eastAsia="pl-PL"/>
        </w:rPr>
      </w:pPr>
      <w:r w:rsidRPr="003C7841">
        <w:rPr>
          <w:sz w:val="20"/>
          <w:szCs w:val="20"/>
          <w:lang w:eastAsia="pl-PL"/>
        </w:rPr>
        <w:t>Pliki będą rozmieszczone w poszczególnych folderach stanowiących grupy dokumentów;</w:t>
      </w:r>
    </w:p>
    <w:p w:rsidR="00507176" w:rsidRPr="003C7841" w:rsidRDefault="00507176" w:rsidP="00392FDF">
      <w:pPr>
        <w:pStyle w:val="Akapitzlist"/>
        <w:numPr>
          <w:ilvl w:val="0"/>
          <w:numId w:val="43"/>
        </w:numPr>
        <w:tabs>
          <w:tab w:val="left" w:pos="1134"/>
        </w:tabs>
        <w:spacing w:line="240" w:lineRule="auto"/>
        <w:contextualSpacing/>
        <w:jc w:val="both"/>
        <w:rPr>
          <w:sz w:val="20"/>
          <w:szCs w:val="20"/>
          <w:lang w:eastAsia="pl-PL"/>
        </w:rPr>
      </w:pPr>
      <w:r w:rsidRPr="003C7841">
        <w:rPr>
          <w:sz w:val="20"/>
          <w:szCs w:val="20"/>
          <w:lang w:eastAsia="pl-PL"/>
        </w:rPr>
        <w:t>Administrator strony będzie miał możliwość dodania nowej grupy dokumentów poprzez zamieszczenie nowego folderu;</w:t>
      </w:r>
    </w:p>
    <w:p w:rsidR="00507176" w:rsidRPr="003C7841" w:rsidRDefault="00507176" w:rsidP="00392FDF">
      <w:pPr>
        <w:pStyle w:val="Akapitzlist"/>
        <w:numPr>
          <w:ilvl w:val="0"/>
          <w:numId w:val="43"/>
        </w:numPr>
        <w:tabs>
          <w:tab w:val="left" w:pos="1134"/>
        </w:tabs>
        <w:spacing w:line="240" w:lineRule="auto"/>
        <w:contextualSpacing/>
        <w:jc w:val="both"/>
        <w:rPr>
          <w:sz w:val="20"/>
          <w:szCs w:val="20"/>
          <w:lang w:eastAsia="pl-PL"/>
        </w:rPr>
      </w:pPr>
      <w:r w:rsidRPr="003C7841">
        <w:rPr>
          <w:sz w:val="20"/>
          <w:szCs w:val="20"/>
          <w:lang w:eastAsia="pl-PL"/>
        </w:rPr>
        <w:t>Administrator będzie miał możliwość przenoszenia się do poszczególnych działów repozytorium (wyświetlanie plików graficznych lub plików video).</w:t>
      </w:r>
    </w:p>
    <w:p w:rsidR="00507176" w:rsidRPr="003C7841" w:rsidRDefault="00507176" w:rsidP="00B535B5">
      <w:pPr>
        <w:tabs>
          <w:tab w:val="left" w:pos="1134"/>
        </w:tabs>
        <w:ind w:left="709"/>
        <w:jc w:val="both"/>
        <w:rPr>
          <w:rFonts w:ascii="Arial" w:hAnsi="Arial" w:cs="Arial"/>
          <w:b/>
          <w:sz w:val="20"/>
          <w:szCs w:val="20"/>
        </w:rPr>
      </w:pPr>
      <w:r w:rsidRPr="003C7841">
        <w:rPr>
          <w:rFonts w:ascii="Arial" w:hAnsi="Arial" w:cs="Arial"/>
          <w:b/>
          <w:sz w:val="20"/>
          <w:szCs w:val="20"/>
        </w:rPr>
        <w:t>Dostępność video</w:t>
      </w:r>
    </w:p>
    <w:p w:rsidR="00507176" w:rsidRPr="003C7841" w:rsidRDefault="00507176" w:rsidP="00392FDF">
      <w:pPr>
        <w:pStyle w:val="Akapitzlist"/>
        <w:numPr>
          <w:ilvl w:val="0"/>
          <w:numId w:val="44"/>
        </w:numPr>
        <w:tabs>
          <w:tab w:val="left" w:pos="1134"/>
        </w:tabs>
        <w:spacing w:line="240" w:lineRule="auto"/>
        <w:contextualSpacing/>
        <w:jc w:val="both"/>
        <w:rPr>
          <w:sz w:val="20"/>
          <w:szCs w:val="20"/>
          <w:lang w:eastAsia="pl-PL"/>
        </w:rPr>
      </w:pPr>
      <w:r w:rsidRPr="003C7841">
        <w:rPr>
          <w:sz w:val="20"/>
          <w:szCs w:val="20"/>
          <w:lang w:eastAsia="pl-PL"/>
        </w:rPr>
        <w:t>Umożliwienie zamieszczenia plików video przez system CMS na stronie www;</w:t>
      </w:r>
    </w:p>
    <w:p w:rsidR="00507176" w:rsidRPr="003C7841" w:rsidRDefault="00507176" w:rsidP="00392FDF">
      <w:pPr>
        <w:pStyle w:val="Akapitzlist"/>
        <w:numPr>
          <w:ilvl w:val="0"/>
          <w:numId w:val="44"/>
        </w:numPr>
        <w:tabs>
          <w:tab w:val="left" w:pos="1134"/>
        </w:tabs>
        <w:spacing w:line="240" w:lineRule="auto"/>
        <w:contextualSpacing/>
        <w:jc w:val="both"/>
        <w:rPr>
          <w:sz w:val="20"/>
          <w:szCs w:val="20"/>
          <w:lang w:eastAsia="pl-PL"/>
        </w:rPr>
      </w:pPr>
      <w:r w:rsidRPr="003C7841">
        <w:rPr>
          <w:sz w:val="20"/>
          <w:szCs w:val="20"/>
          <w:lang w:eastAsia="pl-PL"/>
        </w:rPr>
        <w:t>Możliwe do zamieszczenia formaty plików to co najmniej: .avi, .wmv, .mp3, .mp4, .mpeg.</w:t>
      </w:r>
    </w:p>
    <w:p w:rsidR="00507176" w:rsidRPr="003C7841" w:rsidRDefault="00507176" w:rsidP="00B535B5">
      <w:pPr>
        <w:tabs>
          <w:tab w:val="left" w:pos="1134"/>
        </w:tabs>
        <w:ind w:left="709"/>
        <w:jc w:val="both"/>
        <w:rPr>
          <w:rFonts w:ascii="Arial" w:hAnsi="Arial" w:cs="Arial"/>
          <w:b/>
          <w:sz w:val="20"/>
          <w:szCs w:val="20"/>
        </w:rPr>
      </w:pPr>
      <w:r w:rsidRPr="003C7841">
        <w:rPr>
          <w:rFonts w:ascii="Arial" w:hAnsi="Arial" w:cs="Arial"/>
          <w:b/>
          <w:sz w:val="20"/>
          <w:szCs w:val="20"/>
        </w:rPr>
        <w:t xml:space="preserve">Moduł Mapy projektów </w:t>
      </w:r>
    </w:p>
    <w:p w:rsidR="00507176" w:rsidRPr="003C7841" w:rsidRDefault="00507176" w:rsidP="00392FDF">
      <w:pPr>
        <w:pStyle w:val="Akapitzlist"/>
        <w:numPr>
          <w:ilvl w:val="0"/>
          <w:numId w:val="45"/>
        </w:numPr>
        <w:tabs>
          <w:tab w:val="left" w:pos="1134"/>
        </w:tabs>
        <w:spacing w:line="240" w:lineRule="auto"/>
        <w:contextualSpacing/>
        <w:jc w:val="both"/>
        <w:rPr>
          <w:sz w:val="20"/>
          <w:szCs w:val="20"/>
          <w:lang w:eastAsia="pl-PL"/>
        </w:rPr>
      </w:pPr>
      <w:r w:rsidRPr="003C7841">
        <w:rPr>
          <w:sz w:val="20"/>
          <w:szCs w:val="20"/>
          <w:lang w:eastAsia="pl-PL"/>
        </w:rPr>
        <w:t>Umożliwienie prezentowania danych w postaci punktów na mapie;</w:t>
      </w:r>
    </w:p>
    <w:p w:rsidR="00507176" w:rsidRPr="003C7841" w:rsidRDefault="00507176" w:rsidP="00392FDF">
      <w:pPr>
        <w:pStyle w:val="Akapitzlist"/>
        <w:numPr>
          <w:ilvl w:val="0"/>
          <w:numId w:val="45"/>
        </w:numPr>
        <w:tabs>
          <w:tab w:val="left" w:pos="1134"/>
        </w:tabs>
        <w:spacing w:line="240" w:lineRule="auto"/>
        <w:contextualSpacing/>
        <w:jc w:val="both"/>
        <w:rPr>
          <w:sz w:val="20"/>
          <w:szCs w:val="20"/>
          <w:lang w:eastAsia="pl-PL"/>
        </w:rPr>
      </w:pPr>
      <w:r w:rsidRPr="003C7841">
        <w:rPr>
          <w:sz w:val="20"/>
          <w:szCs w:val="20"/>
          <w:lang w:eastAsia="pl-PL"/>
        </w:rPr>
        <w:t>Umożliwienie tworzenia kategorii prezentowanych na mapie danych;</w:t>
      </w:r>
    </w:p>
    <w:p w:rsidR="00507176" w:rsidRPr="003C7841" w:rsidRDefault="00507176" w:rsidP="00392FDF">
      <w:pPr>
        <w:pStyle w:val="Akapitzlist"/>
        <w:numPr>
          <w:ilvl w:val="0"/>
          <w:numId w:val="45"/>
        </w:numPr>
        <w:tabs>
          <w:tab w:val="left" w:pos="1134"/>
        </w:tabs>
        <w:spacing w:line="240" w:lineRule="auto"/>
        <w:contextualSpacing/>
        <w:jc w:val="both"/>
        <w:rPr>
          <w:sz w:val="20"/>
          <w:szCs w:val="20"/>
          <w:lang w:eastAsia="pl-PL"/>
        </w:rPr>
      </w:pPr>
      <w:r w:rsidRPr="003C7841">
        <w:rPr>
          <w:sz w:val="20"/>
          <w:szCs w:val="20"/>
          <w:lang w:eastAsia="pl-PL"/>
        </w:rPr>
        <w:t>Umożliwienie tworzenia etykiet opisujących prezentowane na mapie dane;</w:t>
      </w:r>
    </w:p>
    <w:p w:rsidR="00507176" w:rsidRPr="003C7841" w:rsidRDefault="00507176" w:rsidP="00392FDF">
      <w:pPr>
        <w:pStyle w:val="Akapitzlist"/>
        <w:numPr>
          <w:ilvl w:val="0"/>
          <w:numId w:val="45"/>
        </w:numPr>
        <w:tabs>
          <w:tab w:val="left" w:pos="1134"/>
        </w:tabs>
        <w:spacing w:line="240" w:lineRule="auto"/>
        <w:contextualSpacing/>
        <w:jc w:val="both"/>
        <w:rPr>
          <w:sz w:val="20"/>
          <w:szCs w:val="20"/>
          <w:lang w:eastAsia="pl-PL"/>
        </w:rPr>
      </w:pPr>
      <w:r w:rsidRPr="003C7841">
        <w:rPr>
          <w:sz w:val="20"/>
          <w:szCs w:val="20"/>
          <w:lang w:eastAsia="pl-PL"/>
        </w:rPr>
        <w:lastRenderedPageBreak/>
        <w:t>Umożliwienie definiowania co najmniej 4 poziomów filtrów wyszukiwarki projektów (np. wg programu, typu projektów, lokalizacji, nazwy beneficjenta/projektu, inne);</w:t>
      </w:r>
    </w:p>
    <w:p w:rsidR="00507176" w:rsidRPr="003C7841" w:rsidRDefault="00507176" w:rsidP="00392FDF">
      <w:pPr>
        <w:pStyle w:val="Akapitzlist"/>
        <w:numPr>
          <w:ilvl w:val="0"/>
          <w:numId w:val="45"/>
        </w:numPr>
        <w:tabs>
          <w:tab w:val="left" w:pos="1134"/>
        </w:tabs>
        <w:spacing w:line="240" w:lineRule="auto"/>
        <w:contextualSpacing/>
        <w:jc w:val="both"/>
        <w:rPr>
          <w:sz w:val="20"/>
          <w:szCs w:val="20"/>
          <w:lang w:eastAsia="pl-PL"/>
        </w:rPr>
      </w:pPr>
      <w:r w:rsidRPr="003C7841">
        <w:rPr>
          <w:sz w:val="20"/>
          <w:szCs w:val="20"/>
          <w:lang w:eastAsia="pl-PL"/>
        </w:rPr>
        <w:t xml:space="preserve">Umożliwienie prezentowania danych w postaci tabeli pod mapą. </w:t>
      </w:r>
    </w:p>
    <w:p w:rsidR="00507176" w:rsidRPr="003C7841" w:rsidRDefault="00507176" w:rsidP="00B535B5">
      <w:pPr>
        <w:tabs>
          <w:tab w:val="left" w:pos="1134"/>
        </w:tabs>
        <w:ind w:left="709"/>
        <w:jc w:val="both"/>
        <w:rPr>
          <w:rFonts w:ascii="Arial" w:hAnsi="Arial" w:cs="Arial"/>
          <w:b/>
          <w:sz w:val="20"/>
          <w:szCs w:val="20"/>
        </w:rPr>
      </w:pPr>
      <w:r w:rsidRPr="003C7841">
        <w:rPr>
          <w:rFonts w:ascii="Arial" w:hAnsi="Arial" w:cs="Arial"/>
          <w:b/>
          <w:sz w:val="20"/>
          <w:szCs w:val="20"/>
        </w:rPr>
        <w:t xml:space="preserve">Moduł Kalendarza wydarzeń </w:t>
      </w:r>
    </w:p>
    <w:p w:rsidR="00507176" w:rsidRPr="003C7841" w:rsidRDefault="00507176" w:rsidP="00392FDF">
      <w:pPr>
        <w:pStyle w:val="Akapitzlist"/>
        <w:numPr>
          <w:ilvl w:val="0"/>
          <w:numId w:val="46"/>
        </w:numPr>
        <w:tabs>
          <w:tab w:val="left" w:pos="1134"/>
        </w:tabs>
        <w:spacing w:line="240" w:lineRule="auto"/>
        <w:contextualSpacing/>
        <w:jc w:val="both"/>
        <w:rPr>
          <w:sz w:val="20"/>
          <w:szCs w:val="20"/>
          <w:lang w:eastAsia="pl-PL"/>
        </w:rPr>
      </w:pPr>
      <w:r w:rsidRPr="003C7841">
        <w:rPr>
          <w:sz w:val="20"/>
          <w:szCs w:val="20"/>
          <w:lang w:eastAsia="pl-PL"/>
        </w:rPr>
        <w:t>Umożliwienie publikowania informacji o wydarzeniach w formie kalendarza;</w:t>
      </w:r>
    </w:p>
    <w:p w:rsidR="00507176" w:rsidRPr="003C7841" w:rsidRDefault="00507176" w:rsidP="00392FDF">
      <w:pPr>
        <w:pStyle w:val="Akapitzlist"/>
        <w:numPr>
          <w:ilvl w:val="0"/>
          <w:numId w:val="46"/>
        </w:numPr>
        <w:tabs>
          <w:tab w:val="left" w:pos="1134"/>
        </w:tabs>
        <w:spacing w:line="240" w:lineRule="auto"/>
        <w:contextualSpacing/>
        <w:jc w:val="both"/>
        <w:rPr>
          <w:sz w:val="20"/>
          <w:szCs w:val="20"/>
          <w:lang w:eastAsia="pl-PL"/>
        </w:rPr>
      </w:pPr>
      <w:r w:rsidRPr="003C7841">
        <w:rPr>
          <w:sz w:val="20"/>
          <w:szCs w:val="20"/>
          <w:lang w:eastAsia="pl-PL"/>
        </w:rPr>
        <w:t>Widok na kalendarzu początku oraz końca danego wydarzenia;</w:t>
      </w:r>
    </w:p>
    <w:p w:rsidR="00507176" w:rsidRPr="003C7841" w:rsidRDefault="00507176" w:rsidP="00392FDF">
      <w:pPr>
        <w:pStyle w:val="Akapitzlist"/>
        <w:numPr>
          <w:ilvl w:val="0"/>
          <w:numId w:val="46"/>
        </w:numPr>
        <w:tabs>
          <w:tab w:val="left" w:pos="1134"/>
        </w:tabs>
        <w:spacing w:line="240" w:lineRule="auto"/>
        <w:contextualSpacing/>
        <w:jc w:val="both"/>
        <w:rPr>
          <w:sz w:val="20"/>
          <w:szCs w:val="20"/>
          <w:lang w:eastAsia="pl-PL"/>
        </w:rPr>
      </w:pPr>
      <w:r w:rsidRPr="003C7841">
        <w:rPr>
          <w:sz w:val="20"/>
          <w:szCs w:val="20"/>
          <w:lang w:eastAsia="pl-PL"/>
        </w:rPr>
        <w:t>Umożliwienie definiowania co najmniej 4 poziomów filtrów wyszukiwarki w kalendarzu wydarzeń (np. wg kategorii wydarzenia, programu/projektu, lokalizacji, daty, inne);</w:t>
      </w:r>
    </w:p>
    <w:p w:rsidR="00507176" w:rsidRPr="003C7841" w:rsidRDefault="00507176" w:rsidP="00B535B5">
      <w:pPr>
        <w:tabs>
          <w:tab w:val="left" w:pos="1134"/>
        </w:tabs>
        <w:ind w:left="709"/>
        <w:jc w:val="both"/>
        <w:rPr>
          <w:rFonts w:ascii="Arial" w:hAnsi="Arial" w:cs="Arial"/>
          <w:b/>
          <w:sz w:val="20"/>
          <w:szCs w:val="20"/>
        </w:rPr>
      </w:pPr>
      <w:r w:rsidRPr="003C7841">
        <w:rPr>
          <w:rFonts w:ascii="Arial" w:hAnsi="Arial" w:cs="Arial"/>
          <w:b/>
          <w:sz w:val="20"/>
          <w:szCs w:val="20"/>
        </w:rPr>
        <w:t>Moduł Aktualności</w:t>
      </w:r>
    </w:p>
    <w:p w:rsidR="00507176" w:rsidRPr="003C7841" w:rsidRDefault="00507176" w:rsidP="00392FDF">
      <w:pPr>
        <w:pStyle w:val="Akapitzlist"/>
        <w:numPr>
          <w:ilvl w:val="0"/>
          <w:numId w:val="47"/>
        </w:numPr>
        <w:tabs>
          <w:tab w:val="left" w:pos="1134"/>
        </w:tabs>
        <w:spacing w:line="240" w:lineRule="auto"/>
        <w:contextualSpacing/>
        <w:jc w:val="both"/>
        <w:rPr>
          <w:sz w:val="20"/>
          <w:szCs w:val="20"/>
          <w:lang w:eastAsia="pl-PL"/>
        </w:rPr>
      </w:pPr>
      <w:r w:rsidRPr="003C7841">
        <w:rPr>
          <w:sz w:val="20"/>
          <w:szCs w:val="20"/>
          <w:lang w:eastAsia="pl-PL"/>
        </w:rPr>
        <w:t>Sposób prezentacji artykułu musi uwzględniać tytuł artykułu, jego rozwinięcie, datę publikacji/datę utworzenia, linki do pełnej zawartości artykułu (np. przez kliknięcie w napis „czytaj całość”), możliwość dodania pliku graficznego (awatara), możliwość dodania do pełnej wersji artykułu przycisków: „Drukuj (PDF, druk tradycyjny)”, „Poleć znajomemu”;</w:t>
      </w:r>
    </w:p>
    <w:p w:rsidR="00507176" w:rsidRPr="003C7841" w:rsidRDefault="00507176" w:rsidP="00392FDF">
      <w:pPr>
        <w:pStyle w:val="Akapitzlist"/>
        <w:numPr>
          <w:ilvl w:val="0"/>
          <w:numId w:val="47"/>
        </w:numPr>
        <w:tabs>
          <w:tab w:val="left" w:pos="1134"/>
        </w:tabs>
        <w:spacing w:line="240" w:lineRule="auto"/>
        <w:contextualSpacing/>
        <w:jc w:val="both"/>
        <w:rPr>
          <w:sz w:val="20"/>
          <w:szCs w:val="20"/>
          <w:lang w:eastAsia="pl-PL"/>
        </w:rPr>
      </w:pPr>
      <w:r w:rsidRPr="003C7841">
        <w:rPr>
          <w:sz w:val="20"/>
          <w:szCs w:val="20"/>
          <w:lang w:eastAsia="pl-PL"/>
        </w:rPr>
        <w:t xml:space="preserve">Możliwość załączenia do artykułów załączników (co najmniej: .doc, .rtf, .xls, .ppt, .jpg, .pdf, .rar, .zip, .7zip, .avi, .wmv, .mp3, .mp4, mpeg, .cdr, .indd, inne); </w:t>
      </w:r>
    </w:p>
    <w:p w:rsidR="00507176" w:rsidRPr="003C7841" w:rsidRDefault="00507176" w:rsidP="00392FDF">
      <w:pPr>
        <w:pStyle w:val="Akapitzlist"/>
        <w:numPr>
          <w:ilvl w:val="0"/>
          <w:numId w:val="47"/>
        </w:numPr>
        <w:tabs>
          <w:tab w:val="left" w:pos="1134"/>
        </w:tabs>
        <w:spacing w:line="240" w:lineRule="auto"/>
        <w:contextualSpacing/>
        <w:jc w:val="both"/>
        <w:rPr>
          <w:sz w:val="20"/>
          <w:szCs w:val="20"/>
          <w:lang w:eastAsia="pl-PL"/>
        </w:rPr>
      </w:pPr>
      <w:r w:rsidRPr="003C7841">
        <w:rPr>
          <w:sz w:val="20"/>
          <w:szCs w:val="20"/>
          <w:lang w:eastAsia="pl-PL"/>
        </w:rPr>
        <w:t>Moduł posiada edytor WYSIWYG;</w:t>
      </w:r>
    </w:p>
    <w:p w:rsidR="00507176" w:rsidRPr="003C7841" w:rsidRDefault="00507176" w:rsidP="00392FDF">
      <w:pPr>
        <w:pStyle w:val="Akapitzlist"/>
        <w:numPr>
          <w:ilvl w:val="0"/>
          <w:numId w:val="47"/>
        </w:numPr>
        <w:tabs>
          <w:tab w:val="left" w:pos="1134"/>
        </w:tabs>
        <w:spacing w:line="240" w:lineRule="auto"/>
        <w:contextualSpacing/>
        <w:jc w:val="both"/>
        <w:rPr>
          <w:sz w:val="20"/>
          <w:szCs w:val="20"/>
          <w:lang w:eastAsia="pl-PL"/>
        </w:rPr>
      </w:pPr>
      <w:r w:rsidRPr="003C7841">
        <w:rPr>
          <w:sz w:val="20"/>
          <w:szCs w:val="20"/>
          <w:lang w:eastAsia="pl-PL"/>
        </w:rPr>
        <w:t>System powinien umożliwiać wyświetlenie w dowolnym miejscu serwisu zdefiniowaną liczbę tytułów lub sektorów ostatnio dodanych artykułów;</w:t>
      </w:r>
    </w:p>
    <w:p w:rsidR="00507176" w:rsidRPr="003C7841" w:rsidRDefault="00507176" w:rsidP="00392FDF">
      <w:pPr>
        <w:pStyle w:val="Akapitzlist"/>
        <w:numPr>
          <w:ilvl w:val="0"/>
          <w:numId w:val="47"/>
        </w:numPr>
        <w:tabs>
          <w:tab w:val="left" w:pos="1134"/>
        </w:tabs>
        <w:spacing w:line="240" w:lineRule="auto"/>
        <w:contextualSpacing/>
        <w:jc w:val="both"/>
        <w:rPr>
          <w:sz w:val="20"/>
          <w:szCs w:val="20"/>
          <w:lang w:eastAsia="pl-PL"/>
        </w:rPr>
      </w:pPr>
      <w:r w:rsidRPr="003C7841">
        <w:rPr>
          <w:sz w:val="20"/>
          <w:szCs w:val="20"/>
          <w:lang w:eastAsia="pl-PL"/>
        </w:rPr>
        <w:t>Umożliwienie potwierdzenia opublikowania wiadomości emailem na wskazany przez Zamawiającego adres;</w:t>
      </w:r>
    </w:p>
    <w:p w:rsidR="00507176" w:rsidRPr="003C7841" w:rsidRDefault="00507176" w:rsidP="00392FDF">
      <w:pPr>
        <w:pStyle w:val="Akapitzlist"/>
        <w:numPr>
          <w:ilvl w:val="0"/>
          <w:numId w:val="47"/>
        </w:numPr>
        <w:tabs>
          <w:tab w:val="left" w:pos="1134"/>
        </w:tabs>
        <w:spacing w:line="240" w:lineRule="auto"/>
        <w:contextualSpacing/>
        <w:jc w:val="both"/>
        <w:rPr>
          <w:sz w:val="20"/>
          <w:szCs w:val="20"/>
          <w:lang w:eastAsia="pl-PL"/>
        </w:rPr>
      </w:pPr>
      <w:r w:rsidRPr="003C7841">
        <w:rPr>
          <w:sz w:val="20"/>
          <w:szCs w:val="20"/>
          <w:lang w:eastAsia="pl-PL"/>
        </w:rPr>
        <w:t>Umożliwienie utworzenia kategorii artykułów;</w:t>
      </w:r>
    </w:p>
    <w:p w:rsidR="00507176" w:rsidRPr="003C7841" w:rsidRDefault="00507176" w:rsidP="00392FDF">
      <w:pPr>
        <w:pStyle w:val="Akapitzlist"/>
        <w:numPr>
          <w:ilvl w:val="0"/>
          <w:numId w:val="47"/>
        </w:numPr>
        <w:tabs>
          <w:tab w:val="left" w:pos="1134"/>
        </w:tabs>
        <w:spacing w:line="240" w:lineRule="auto"/>
        <w:contextualSpacing/>
        <w:jc w:val="both"/>
        <w:rPr>
          <w:sz w:val="20"/>
          <w:szCs w:val="20"/>
          <w:lang w:eastAsia="pl-PL"/>
        </w:rPr>
      </w:pPr>
      <w:r w:rsidRPr="003C7841">
        <w:rPr>
          <w:sz w:val="20"/>
          <w:szCs w:val="20"/>
          <w:lang w:eastAsia="pl-PL"/>
        </w:rPr>
        <w:t>Archiwum – umożliwienie przenoszenia starszych wiadomości do archiwum. Możliwość określenia zakresu dat, w granicach których wiadomości będą wyświetlane w Archiwum;</w:t>
      </w:r>
    </w:p>
    <w:p w:rsidR="00507176" w:rsidRPr="003C7841" w:rsidRDefault="00507176" w:rsidP="00392FDF">
      <w:pPr>
        <w:pStyle w:val="Akapitzlist"/>
        <w:numPr>
          <w:ilvl w:val="0"/>
          <w:numId w:val="47"/>
        </w:numPr>
        <w:tabs>
          <w:tab w:val="left" w:pos="1134"/>
        </w:tabs>
        <w:spacing w:line="240" w:lineRule="auto"/>
        <w:contextualSpacing/>
        <w:jc w:val="both"/>
        <w:rPr>
          <w:sz w:val="20"/>
          <w:szCs w:val="20"/>
          <w:lang w:eastAsia="pl-PL"/>
        </w:rPr>
      </w:pPr>
      <w:r w:rsidRPr="003C7841">
        <w:rPr>
          <w:sz w:val="20"/>
          <w:szCs w:val="20"/>
          <w:lang w:eastAsia="pl-PL"/>
        </w:rPr>
        <w:t>Umożliwienie definiowania co najmniej 4 poziomów filtrów wyszukiwarki artykułów (np. wg programu, daty publikacji, tematu, inne).</w:t>
      </w:r>
    </w:p>
    <w:p w:rsidR="00507176" w:rsidRPr="003C7841" w:rsidRDefault="00507176" w:rsidP="00B535B5">
      <w:pPr>
        <w:tabs>
          <w:tab w:val="left" w:pos="1134"/>
        </w:tabs>
        <w:ind w:left="709"/>
        <w:jc w:val="both"/>
        <w:rPr>
          <w:rFonts w:ascii="Arial" w:hAnsi="Arial" w:cs="Arial"/>
          <w:b/>
          <w:sz w:val="20"/>
          <w:szCs w:val="20"/>
        </w:rPr>
      </w:pPr>
      <w:r w:rsidRPr="003C7841">
        <w:rPr>
          <w:rFonts w:ascii="Arial" w:hAnsi="Arial" w:cs="Arial"/>
          <w:b/>
          <w:sz w:val="20"/>
          <w:szCs w:val="20"/>
        </w:rPr>
        <w:t>Moduł newslettera</w:t>
      </w:r>
    </w:p>
    <w:p w:rsidR="00507176" w:rsidRPr="003C7841" w:rsidRDefault="00507176" w:rsidP="00392FDF">
      <w:pPr>
        <w:pStyle w:val="Akapitzlist"/>
        <w:numPr>
          <w:ilvl w:val="0"/>
          <w:numId w:val="48"/>
        </w:numPr>
        <w:tabs>
          <w:tab w:val="left" w:pos="1134"/>
        </w:tabs>
        <w:spacing w:line="240" w:lineRule="auto"/>
        <w:contextualSpacing/>
        <w:jc w:val="both"/>
        <w:rPr>
          <w:sz w:val="20"/>
          <w:szCs w:val="20"/>
          <w:lang w:eastAsia="pl-PL"/>
        </w:rPr>
      </w:pPr>
      <w:r w:rsidRPr="003C7841">
        <w:rPr>
          <w:sz w:val="20"/>
          <w:szCs w:val="20"/>
          <w:lang w:eastAsia="pl-PL"/>
        </w:rPr>
        <w:t xml:space="preserve">Wdrożenie modułu newsletter, poprzez przekierowanie zgłoszeń intrnautów na adres email: </w:t>
      </w:r>
      <w:hyperlink r:id="rId58" w:history="1">
        <w:r w:rsidRPr="003C7841">
          <w:rPr>
            <w:rStyle w:val="Hipercze"/>
            <w:sz w:val="20"/>
            <w:szCs w:val="20"/>
          </w:rPr>
          <w:t>newsletter@ms.gov.pl</w:t>
        </w:r>
      </w:hyperlink>
      <w:r w:rsidRPr="003C7841">
        <w:rPr>
          <w:sz w:val="20"/>
          <w:szCs w:val="20"/>
          <w:lang w:eastAsia="pl-PL"/>
        </w:rPr>
        <w:t>;</w:t>
      </w:r>
    </w:p>
    <w:p w:rsidR="00507176" w:rsidRPr="003C7841" w:rsidRDefault="00507176" w:rsidP="00392FDF">
      <w:pPr>
        <w:pStyle w:val="Akapitzlist"/>
        <w:numPr>
          <w:ilvl w:val="0"/>
          <w:numId w:val="48"/>
        </w:numPr>
        <w:tabs>
          <w:tab w:val="left" w:pos="1134"/>
        </w:tabs>
        <w:spacing w:line="240" w:lineRule="auto"/>
        <w:contextualSpacing/>
        <w:jc w:val="both"/>
        <w:rPr>
          <w:sz w:val="20"/>
          <w:szCs w:val="20"/>
          <w:lang w:eastAsia="pl-PL"/>
        </w:rPr>
      </w:pPr>
      <w:r w:rsidRPr="003C7841">
        <w:rPr>
          <w:sz w:val="20"/>
          <w:szCs w:val="20"/>
          <w:lang w:eastAsia="pl-PL"/>
        </w:rPr>
        <w:t xml:space="preserve">Na stronie newslettera powinny zostać opublikowane następujące informacje:  </w:t>
      </w:r>
    </w:p>
    <w:p w:rsidR="00507176" w:rsidRPr="003C7841" w:rsidRDefault="00507176" w:rsidP="00392FDF">
      <w:pPr>
        <w:pStyle w:val="Akapitzlist"/>
        <w:numPr>
          <w:ilvl w:val="0"/>
          <w:numId w:val="49"/>
        </w:numPr>
        <w:tabs>
          <w:tab w:val="left" w:pos="1134"/>
        </w:tabs>
        <w:spacing w:line="240" w:lineRule="auto"/>
        <w:ind w:left="1134" w:hanging="425"/>
        <w:contextualSpacing/>
        <w:jc w:val="both"/>
        <w:rPr>
          <w:sz w:val="20"/>
          <w:szCs w:val="20"/>
          <w:lang w:eastAsia="pl-PL"/>
        </w:rPr>
      </w:pPr>
      <w:r w:rsidRPr="003C7841">
        <w:rPr>
          <w:sz w:val="20"/>
          <w:szCs w:val="20"/>
          <w:lang w:eastAsia="pl-PL"/>
        </w:rPr>
        <w:t>„Wyrażam zgodę na przetwarzanie moich danych osobowych, zgodnie z treścią ustawy z dnia 29 sierpnia 1997 r. o ochronie danych osobowych (Dz. U. z 2014 r., poz. 1182 z późn. zm.)”</w:t>
      </w:r>
    </w:p>
    <w:p w:rsidR="00507176" w:rsidRPr="003C7841" w:rsidRDefault="00507176" w:rsidP="00392FDF">
      <w:pPr>
        <w:pStyle w:val="Akapitzlist"/>
        <w:numPr>
          <w:ilvl w:val="0"/>
          <w:numId w:val="49"/>
        </w:numPr>
        <w:tabs>
          <w:tab w:val="left" w:pos="1134"/>
        </w:tabs>
        <w:spacing w:line="240" w:lineRule="auto"/>
        <w:ind w:left="1134" w:hanging="425"/>
        <w:contextualSpacing/>
        <w:jc w:val="both"/>
        <w:rPr>
          <w:sz w:val="20"/>
          <w:szCs w:val="20"/>
          <w:lang w:eastAsia="pl-PL"/>
        </w:rPr>
      </w:pPr>
      <w:r w:rsidRPr="003C7841">
        <w:rPr>
          <w:sz w:val="20"/>
          <w:szCs w:val="20"/>
          <w:lang w:eastAsia="pl-PL"/>
        </w:rPr>
        <w:t>„Administratorem danych osobowych jest Minister Sprawiedliwości z siedzibą w Warszawie, przy al. Ujazdowskich 11. Dane przetwarzane są wyłącznie w celu przekazywania informacji o Funduszach Europejskich w sektorze sprawiedliwości i nie będą udostępniane innym podmiotom. Podanie danych osobowych jest dobrowolne, a osobie, która wyraża zgodę na przetwarzanie danych osobowych, przysługuje prawo wglądu do swoich danych oraz ich modyfikacji”.</w:t>
      </w:r>
    </w:p>
    <w:p w:rsidR="00507176" w:rsidRPr="003C7841" w:rsidRDefault="00507176" w:rsidP="00B535B5">
      <w:pPr>
        <w:tabs>
          <w:tab w:val="left" w:pos="1134"/>
        </w:tabs>
        <w:ind w:left="709"/>
        <w:jc w:val="both"/>
        <w:rPr>
          <w:rFonts w:ascii="Arial" w:hAnsi="Arial" w:cs="Arial"/>
          <w:b/>
          <w:sz w:val="20"/>
          <w:szCs w:val="20"/>
        </w:rPr>
      </w:pPr>
      <w:r w:rsidRPr="003C7841">
        <w:rPr>
          <w:rFonts w:ascii="Arial" w:hAnsi="Arial" w:cs="Arial"/>
          <w:b/>
          <w:sz w:val="20"/>
          <w:szCs w:val="20"/>
        </w:rPr>
        <w:t>Rejestracja użytkowników na szkolenia</w:t>
      </w:r>
    </w:p>
    <w:p w:rsidR="00507176" w:rsidRPr="003C7841" w:rsidRDefault="00507176" w:rsidP="00392FDF">
      <w:pPr>
        <w:pStyle w:val="Akapitzlist"/>
        <w:numPr>
          <w:ilvl w:val="0"/>
          <w:numId w:val="50"/>
        </w:numPr>
        <w:tabs>
          <w:tab w:val="left" w:pos="1134"/>
        </w:tabs>
        <w:spacing w:line="240" w:lineRule="auto"/>
        <w:contextualSpacing/>
        <w:jc w:val="both"/>
        <w:rPr>
          <w:sz w:val="20"/>
          <w:szCs w:val="20"/>
          <w:lang w:eastAsia="pl-PL"/>
        </w:rPr>
      </w:pPr>
      <w:r w:rsidRPr="003C7841">
        <w:rPr>
          <w:sz w:val="20"/>
          <w:szCs w:val="20"/>
          <w:lang w:eastAsia="pl-PL"/>
        </w:rPr>
        <w:t>Użytkownicy serwisu będą mieli możliwość dokonania rezerwacji na wybrane szkolenie. Formularz musi posiadać co najmniej takie pola: dane osoby zgłaszającej się na szkolenie, nazwę i termin szkolenia, uwagi etc.”;</w:t>
      </w:r>
    </w:p>
    <w:p w:rsidR="00507176" w:rsidRPr="003C7841" w:rsidRDefault="00507176" w:rsidP="00392FDF">
      <w:pPr>
        <w:pStyle w:val="Akapitzlist"/>
        <w:numPr>
          <w:ilvl w:val="0"/>
          <w:numId w:val="50"/>
        </w:numPr>
        <w:tabs>
          <w:tab w:val="left" w:pos="1134"/>
        </w:tabs>
        <w:spacing w:line="240" w:lineRule="auto"/>
        <w:contextualSpacing/>
        <w:jc w:val="both"/>
        <w:rPr>
          <w:sz w:val="20"/>
          <w:szCs w:val="20"/>
          <w:lang w:eastAsia="pl-PL"/>
        </w:rPr>
      </w:pPr>
      <w:r w:rsidRPr="003C7841">
        <w:rPr>
          <w:sz w:val="20"/>
          <w:szCs w:val="20"/>
          <w:lang w:eastAsia="pl-PL"/>
        </w:rPr>
        <w:t>Każde ze szkoleń będzie posiadać przycisk umożliwiający dokonanie rezerwacji. Publikacja tego przycisku będzie następowała z poziomu CMS (w zależności od potrzeb);</w:t>
      </w:r>
    </w:p>
    <w:p w:rsidR="00507176" w:rsidRPr="003C7841" w:rsidRDefault="00507176" w:rsidP="00392FDF">
      <w:pPr>
        <w:pStyle w:val="Akapitzlist"/>
        <w:numPr>
          <w:ilvl w:val="0"/>
          <w:numId w:val="50"/>
        </w:numPr>
        <w:tabs>
          <w:tab w:val="left" w:pos="1134"/>
        </w:tabs>
        <w:spacing w:line="240" w:lineRule="auto"/>
        <w:contextualSpacing/>
        <w:jc w:val="both"/>
        <w:rPr>
          <w:sz w:val="20"/>
          <w:szCs w:val="20"/>
          <w:lang w:eastAsia="pl-PL"/>
        </w:rPr>
      </w:pPr>
      <w:r w:rsidRPr="003C7841">
        <w:rPr>
          <w:sz w:val="20"/>
          <w:szCs w:val="20"/>
          <w:lang w:eastAsia="pl-PL"/>
        </w:rPr>
        <w:t>Po kliknięciu przycisku użytkownik będzie odesłany do uniwersalnego formularza zapisu na konkretne szkolenie (z rozwijaną listą nazw szkoleń);</w:t>
      </w:r>
    </w:p>
    <w:p w:rsidR="00507176" w:rsidRPr="003C7841" w:rsidRDefault="00507176" w:rsidP="00392FDF">
      <w:pPr>
        <w:pStyle w:val="Akapitzlist"/>
        <w:numPr>
          <w:ilvl w:val="0"/>
          <w:numId w:val="50"/>
        </w:numPr>
        <w:tabs>
          <w:tab w:val="left" w:pos="1134"/>
        </w:tabs>
        <w:spacing w:line="240" w:lineRule="auto"/>
        <w:contextualSpacing/>
        <w:jc w:val="both"/>
        <w:rPr>
          <w:sz w:val="20"/>
          <w:szCs w:val="20"/>
          <w:lang w:eastAsia="pl-PL"/>
        </w:rPr>
      </w:pPr>
      <w:r w:rsidRPr="003C7841">
        <w:rPr>
          <w:sz w:val="20"/>
          <w:szCs w:val="20"/>
          <w:lang w:eastAsia="pl-PL"/>
        </w:rPr>
        <w:t>Po wypełnieniu i wysyłce formularza zostanie wysłany e-mail z informacją dla Administratora obsługującego spływające zgłoszenia;</w:t>
      </w:r>
    </w:p>
    <w:p w:rsidR="00507176" w:rsidRPr="003C7841" w:rsidRDefault="00507176" w:rsidP="00392FDF">
      <w:pPr>
        <w:pStyle w:val="Akapitzlist"/>
        <w:numPr>
          <w:ilvl w:val="0"/>
          <w:numId w:val="50"/>
        </w:numPr>
        <w:tabs>
          <w:tab w:val="left" w:pos="1134"/>
        </w:tabs>
        <w:spacing w:line="240" w:lineRule="auto"/>
        <w:contextualSpacing/>
        <w:jc w:val="both"/>
        <w:rPr>
          <w:sz w:val="20"/>
          <w:szCs w:val="20"/>
          <w:lang w:eastAsia="pl-PL"/>
        </w:rPr>
      </w:pPr>
      <w:r w:rsidRPr="003C7841">
        <w:rPr>
          <w:sz w:val="20"/>
          <w:szCs w:val="20"/>
          <w:lang w:eastAsia="pl-PL"/>
        </w:rPr>
        <w:t>Administrator będzie miał możliwość zamieszczenia dodatkowej grupy odbiorców newslettera skierowanej do uczestników określonego szkolenia (z poziomu modułu newsletter). Serwis będzie przyjmował taką liczbę zgłoszeń na szkolenia, jaka zostanie zaakceptowana przez Administratora. Administrator w każdej chwili będzie mógł wznowić nabór na szkolenie zwiększając możliwą liczbę zgłoszeń;</w:t>
      </w:r>
    </w:p>
    <w:p w:rsidR="00507176" w:rsidRPr="003C7841" w:rsidRDefault="00507176" w:rsidP="00392FDF">
      <w:pPr>
        <w:pStyle w:val="Akapitzlist"/>
        <w:numPr>
          <w:ilvl w:val="0"/>
          <w:numId w:val="50"/>
        </w:numPr>
        <w:tabs>
          <w:tab w:val="left" w:pos="1134"/>
        </w:tabs>
        <w:spacing w:line="240" w:lineRule="auto"/>
        <w:contextualSpacing/>
        <w:jc w:val="both"/>
        <w:rPr>
          <w:sz w:val="20"/>
          <w:szCs w:val="20"/>
          <w:lang w:eastAsia="pl-PL"/>
        </w:rPr>
      </w:pPr>
      <w:r w:rsidRPr="003C7841">
        <w:rPr>
          <w:sz w:val="20"/>
          <w:szCs w:val="20"/>
          <w:lang w:eastAsia="pl-PL"/>
        </w:rPr>
        <w:t>Możliwość tworzenia i edytowania formularza zgłoszeniowego na szkolenia;</w:t>
      </w:r>
    </w:p>
    <w:p w:rsidR="00507176" w:rsidRPr="003C7841" w:rsidRDefault="00507176" w:rsidP="00392FDF">
      <w:pPr>
        <w:pStyle w:val="Akapitzlist"/>
        <w:numPr>
          <w:ilvl w:val="0"/>
          <w:numId w:val="50"/>
        </w:numPr>
        <w:tabs>
          <w:tab w:val="left" w:pos="1134"/>
        </w:tabs>
        <w:spacing w:line="240" w:lineRule="auto"/>
        <w:contextualSpacing/>
        <w:jc w:val="both"/>
        <w:rPr>
          <w:sz w:val="20"/>
          <w:szCs w:val="20"/>
          <w:lang w:eastAsia="pl-PL"/>
        </w:rPr>
      </w:pPr>
      <w:r w:rsidRPr="003C7841">
        <w:rPr>
          <w:sz w:val="20"/>
          <w:szCs w:val="20"/>
          <w:lang w:eastAsia="pl-PL"/>
        </w:rPr>
        <w:t xml:space="preserve">Możliwość generowania listy uczestników szkolenia do pliku .xls. </w:t>
      </w:r>
    </w:p>
    <w:p w:rsidR="00507176" w:rsidRPr="003C7841" w:rsidRDefault="00507176" w:rsidP="00B535B5">
      <w:pPr>
        <w:pStyle w:val="Akapitzlist"/>
        <w:tabs>
          <w:tab w:val="left" w:pos="1134"/>
        </w:tabs>
        <w:spacing w:line="240" w:lineRule="auto"/>
        <w:ind w:left="1069"/>
        <w:jc w:val="both"/>
        <w:rPr>
          <w:sz w:val="20"/>
          <w:szCs w:val="20"/>
          <w:lang w:eastAsia="pl-PL"/>
        </w:rPr>
      </w:pPr>
    </w:p>
    <w:p w:rsidR="00507176" w:rsidRPr="003C7841" w:rsidRDefault="00507176" w:rsidP="00392FDF">
      <w:pPr>
        <w:pStyle w:val="Akapitzlist"/>
        <w:numPr>
          <w:ilvl w:val="0"/>
          <w:numId w:val="33"/>
        </w:numPr>
        <w:tabs>
          <w:tab w:val="left" w:pos="1134"/>
        </w:tabs>
        <w:spacing w:line="240" w:lineRule="auto"/>
        <w:contextualSpacing/>
        <w:jc w:val="both"/>
        <w:rPr>
          <w:b/>
          <w:sz w:val="20"/>
          <w:szCs w:val="20"/>
          <w:lang w:eastAsia="pl-PL"/>
        </w:rPr>
      </w:pPr>
      <w:r w:rsidRPr="003C7841">
        <w:rPr>
          <w:b/>
          <w:sz w:val="20"/>
          <w:szCs w:val="20"/>
          <w:lang w:eastAsia="pl-PL"/>
        </w:rPr>
        <w:t xml:space="preserve">ETAP II </w:t>
      </w:r>
    </w:p>
    <w:p w:rsidR="00507176" w:rsidRPr="003C7841" w:rsidRDefault="00507176" w:rsidP="00B535B5">
      <w:pPr>
        <w:tabs>
          <w:tab w:val="left" w:pos="1134"/>
        </w:tabs>
        <w:ind w:left="720"/>
        <w:jc w:val="both"/>
        <w:rPr>
          <w:rFonts w:ascii="Arial" w:hAnsi="Arial" w:cs="Arial"/>
          <w:b/>
          <w:sz w:val="20"/>
          <w:szCs w:val="20"/>
        </w:rPr>
      </w:pPr>
      <w:r w:rsidRPr="003C7841">
        <w:rPr>
          <w:rFonts w:ascii="Arial" w:hAnsi="Arial" w:cs="Arial"/>
          <w:b/>
          <w:sz w:val="20"/>
          <w:szCs w:val="20"/>
        </w:rPr>
        <w:t xml:space="preserve">Szkolenie pracowników Zleceniodawcy </w:t>
      </w:r>
    </w:p>
    <w:p w:rsidR="00507176" w:rsidRPr="003C7841" w:rsidRDefault="00507176" w:rsidP="00392FDF">
      <w:pPr>
        <w:pStyle w:val="Akapitzlist"/>
        <w:numPr>
          <w:ilvl w:val="0"/>
          <w:numId w:val="51"/>
        </w:numPr>
        <w:tabs>
          <w:tab w:val="left" w:pos="1134"/>
        </w:tabs>
        <w:spacing w:line="240" w:lineRule="auto"/>
        <w:contextualSpacing/>
        <w:jc w:val="both"/>
        <w:rPr>
          <w:sz w:val="20"/>
          <w:szCs w:val="20"/>
          <w:lang w:eastAsia="pl-PL"/>
        </w:rPr>
      </w:pPr>
      <w:r w:rsidRPr="003C7841">
        <w:rPr>
          <w:sz w:val="20"/>
          <w:szCs w:val="20"/>
          <w:lang w:eastAsia="pl-PL"/>
        </w:rPr>
        <w:t>Przeprowadzenie szkolenia w zakresie obsługi CMS dla pracowników Zamawiającego w tym modułów i funkcjonalności, które zostały wdrożone i wykorzystane przy tworzeniu serwisu www;</w:t>
      </w:r>
    </w:p>
    <w:p w:rsidR="00507176" w:rsidRPr="003C7841" w:rsidRDefault="00507176" w:rsidP="00392FDF">
      <w:pPr>
        <w:pStyle w:val="Akapitzlist"/>
        <w:numPr>
          <w:ilvl w:val="0"/>
          <w:numId w:val="51"/>
        </w:numPr>
        <w:spacing w:line="240" w:lineRule="auto"/>
        <w:contextualSpacing/>
        <w:jc w:val="both"/>
        <w:rPr>
          <w:sz w:val="20"/>
          <w:szCs w:val="20"/>
          <w:lang w:eastAsia="pl-PL"/>
        </w:rPr>
      </w:pPr>
      <w:r w:rsidRPr="003C7841">
        <w:rPr>
          <w:sz w:val="20"/>
          <w:szCs w:val="20"/>
          <w:lang w:eastAsia="pl-PL"/>
        </w:rPr>
        <w:lastRenderedPageBreak/>
        <w:t>Przeszkolenie zostanie wykonane dla maksymalnie</w:t>
      </w:r>
      <w:r w:rsidRPr="003C7841">
        <w:rPr>
          <w:b/>
          <w:sz w:val="20"/>
          <w:szCs w:val="20"/>
          <w:lang w:eastAsia="pl-PL"/>
        </w:rPr>
        <w:t xml:space="preserve"> 10 osób</w:t>
      </w:r>
      <w:r w:rsidRPr="003C7841">
        <w:rPr>
          <w:sz w:val="20"/>
          <w:szCs w:val="20"/>
          <w:lang w:eastAsia="pl-PL"/>
        </w:rPr>
        <w:t>,</w:t>
      </w:r>
      <w:r w:rsidR="009777DE">
        <w:rPr>
          <w:sz w:val="20"/>
          <w:szCs w:val="20"/>
          <w:lang w:eastAsia="pl-PL"/>
        </w:rPr>
        <w:t xml:space="preserve"> szkolenia będą realizowane indywidualnie lub w grupach wskazanych przez Zamawiającego.</w:t>
      </w:r>
      <w:r w:rsidRPr="003C7841">
        <w:rPr>
          <w:sz w:val="20"/>
          <w:szCs w:val="20"/>
          <w:lang w:eastAsia="pl-PL"/>
        </w:rPr>
        <w:t xml:space="preserve"> </w:t>
      </w:r>
      <w:r w:rsidR="009777DE">
        <w:rPr>
          <w:sz w:val="20"/>
          <w:szCs w:val="20"/>
          <w:lang w:eastAsia="pl-PL"/>
        </w:rPr>
        <w:t>T</w:t>
      </w:r>
      <w:r w:rsidR="00342CCB">
        <w:rPr>
          <w:sz w:val="20"/>
          <w:szCs w:val="20"/>
          <w:lang w:eastAsia="pl-PL"/>
        </w:rPr>
        <w:t>ermin</w:t>
      </w:r>
      <w:r w:rsidR="009777DE">
        <w:rPr>
          <w:sz w:val="20"/>
          <w:szCs w:val="20"/>
          <w:lang w:eastAsia="pl-PL"/>
        </w:rPr>
        <w:t>y szkoleń zostaną wskazane</w:t>
      </w:r>
      <w:r w:rsidR="00342CCB">
        <w:rPr>
          <w:sz w:val="20"/>
          <w:szCs w:val="20"/>
          <w:lang w:eastAsia="pl-PL"/>
        </w:rPr>
        <w:t xml:space="preserve"> </w:t>
      </w:r>
      <w:r w:rsidRPr="003C7841">
        <w:rPr>
          <w:sz w:val="20"/>
          <w:szCs w:val="20"/>
          <w:lang w:eastAsia="pl-PL"/>
        </w:rPr>
        <w:t xml:space="preserve">przez Zamawiającego </w:t>
      </w:r>
      <w:r w:rsidR="00342CCB">
        <w:rPr>
          <w:sz w:val="20"/>
          <w:szCs w:val="20"/>
          <w:lang w:eastAsia="pl-PL"/>
        </w:rPr>
        <w:t>w wybranym przez niego czasie, w trakcie całego okresu trwania umowy od dnia jej podpisania</w:t>
      </w:r>
      <w:r w:rsidRPr="003C7841">
        <w:rPr>
          <w:sz w:val="20"/>
          <w:szCs w:val="20"/>
          <w:lang w:eastAsia="pl-PL"/>
        </w:rPr>
        <w:t xml:space="preserve">. </w:t>
      </w:r>
      <w:r w:rsidR="00342CCB">
        <w:rPr>
          <w:sz w:val="20"/>
          <w:szCs w:val="20"/>
          <w:lang w:eastAsia="pl-PL"/>
        </w:rPr>
        <w:t>Z zastrzeżeniem</w:t>
      </w:r>
      <w:r w:rsidR="00D0695F">
        <w:rPr>
          <w:sz w:val="20"/>
          <w:szCs w:val="20"/>
          <w:lang w:eastAsia="pl-PL"/>
        </w:rPr>
        <w:t>,</w:t>
      </w:r>
      <w:r w:rsidR="00342CCB">
        <w:rPr>
          <w:sz w:val="20"/>
          <w:szCs w:val="20"/>
          <w:lang w:eastAsia="pl-PL"/>
        </w:rPr>
        <w:t xml:space="preserve"> iż pierwsze szkolenia dla zgłoszonej ilości pracowników odbędą się nie później niż </w:t>
      </w:r>
      <w:r w:rsidR="00342CCB" w:rsidRPr="00342CCB">
        <w:rPr>
          <w:sz w:val="20"/>
          <w:szCs w:val="20"/>
          <w:lang w:eastAsia="pl-PL"/>
        </w:rPr>
        <w:t>14 dni kalendarzowych od dnia podpisania  protokołu odbioru Etapu I przedmiotu umowy</w:t>
      </w:r>
      <w:r w:rsidR="00342CCB">
        <w:rPr>
          <w:sz w:val="20"/>
          <w:szCs w:val="20"/>
          <w:lang w:eastAsia="pl-PL"/>
        </w:rPr>
        <w:t>.</w:t>
      </w:r>
    </w:p>
    <w:p w:rsidR="00507176" w:rsidRPr="003C7841" w:rsidRDefault="00507176" w:rsidP="00392FDF">
      <w:pPr>
        <w:pStyle w:val="Akapitzlist"/>
        <w:numPr>
          <w:ilvl w:val="0"/>
          <w:numId w:val="51"/>
        </w:numPr>
        <w:tabs>
          <w:tab w:val="left" w:pos="1134"/>
        </w:tabs>
        <w:spacing w:line="240" w:lineRule="auto"/>
        <w:contextualSpacing/>
        <w:jc w:val="both"/>
        <w:rPr>
          <w:sz w:val="20"/>
          <w:szCs w:val="20"/>
          <w:lang w:eastAsia="pl-PL"/>
        </w:rPr>
      </w:pPr>
      <w:r w:rsidRPr="003C7841">
        <w:rPr>
          <w:sz w:val="20"/>
          <w:szCs w:val="20"/>
          <w:lang w:eastAsia="pl-PL"/>
        </w:rPr>
        <w:t xml:space="preserve">Szkolenie odbędzie się w siedzibie Zamawiającego; </w:t>
      </w:r>
    </w:p>
    <w:p w:rsidR="00507176" w:rsidRPr="003C7841" w:rsidRDefault="00507176" w:rsidP="00392FDF">
      <w:pPr>
        <w:pStyle w:val="Akapitzlist"/>
        <w:numPr>
          <w:ilvl w:val="0"/>
          <w:numId w:val="51"/>
        </w:numPr>
        <w:tabs>
          <w:tab w:val="left" w:pos="1134"/>
        </w:tabs>
        <w:spacing w:line="240" w:lineRule="auto"/>
        <w:contextualSpacing/>
        <w:jc w:val="both"/>
        <w:rPr>
          <w:sz w:val="20"/>
          <w:szCs w:val="20"/>
          <w:lang w:eastAsia="pl-PL"/>
        </w:rPr>
      </w:pPr>
      <w:r w:rsidRPr="003C7841">
        <w:rPr>
          <w:sz w:val="20"/>
          <w:szCs w:val="20"/>
          <w:lang w:eastAsia="pl-PL"/>
        </w:rPr>
        <w:t>Dostawa podręczników szkoleniowych w wersji papierowej i elektronicznej, dla opracowanego systemu CMS – dla maksymalnie 10 pracowników Ministerstwa Sprawiedliwości.</w:t>
      </w:r>
    </w:p>
    <w:p w:rsidR="00507176" w:rsidRPr="003C7841" w:rsidRDefault="00507176" w:rsidP="00B535B5">
      <w:pPr>
        <w:pStyle w:val="Akapitzlist"/>
        <w:tabs>
          <w:tab w:val="left" w:pos="1134"/>
        </w:tabs>
        <w:spacing w:line="240" w:lineRule="auto"/>
        <w:ind w:left="1080"/>
        <w:jc w:val="both"/>
        <w:rPr>
          <w:sz w:val="20"/>
          <w:szCs w:val="20"/>
          <w:lang w:eastAsia="pl-PL"/>
        </w:rPr>
      </w:pPr>
    </w:p>
    <w:p w:rsidR="00507176" w:rsidRPr="003C7841" w:rsidRDefault="00507176" w:rsidP="00392FDF">
      <w:pPr>
        <w:pStyle w:val="Akapitzlist"/>
        <w:numPr>
          <w:ilvl w:val="0"/>
          <w:numId w:val="33"/>
        </w:numPr>
        <w:tabs>
          <w:tab w:val="left" w:pos="1134"/>
        </w:tabs>
        <w:spacing w:line="240" w:lineRule="auto"/>
        <w:contextualSpacing/>
        <w:jc w:val="both"/>
        <w:rPr>
          <w:b/>
          <w:sz w:val="20"/>
          <w:szCs w:val="20"/>
          <w:lang w:eastAsia="pl-PL"/>
        </w:rPr>
      </w:pPr>
      <w:r w:rsidRPr="003C7841">
        <w:rPr>
          <w:b/>
          <w:sz w:val="20"/>
          <w:szCs w:val="20"/>
          <w:lang w:eastAsia="pl-PL"/>
        </w:rPr>
        <w:t xml:space="preserve">ETAP III </w:t>
      </w:r>
    </w:p>
    <w:p w:rsidR="00507176" w:rsidRPr="003C7841" w:rsidRDefault="00507176" w:rsidP="00B535B5">
      <w:pPr>
        <w:tabs>
          <w:tab w:val="left" w:pos="1134"/>
        </w:tabs>
        <w:ind w:left="720"/>
        <w:jc w:val="both"/>
        <w:rPr>
          <w:rFonts w:ascii="Arial" w:hAnsi="Arial" w:cs="Arial"/>
          <w:b/>
          <w:sz w:val="20"/>
          <w:szCs w:val="20"/>
        </w:rPr>
      </w:pPr>
      <w:r w:rsidRPr="003C7841">
        <w:rPr>
          <w:rFonts w:ascii="Arial" w:hAnsi="Arial" w:cs="Arial"/>
          <w:b/>
          <w:sz w:val="20"/>
          <w:szCs w:val="20"/>
        </w:rPr>
        <w:t xml:space="preserve">Hosting </w:t>
      </w:r>
    </w:p>
    <w:p w:rsidR="00507176" w:rsidRPr="003C7841" w:rsidRDefault="00507176" w:rsidP="00392FDF">
      <w:pPr>
        <w:pStyle w:val="Akapitzlist"/>
        <w:numPr>
          <w:ilvl w:val="0"/>
          <w:numId w:val="52"/>
        </w:numPr>
        <w:tabs>
          <w:tab w:val="left" w:pos="1134"/>
        </w:tabs>
        <w:spacing w:line="240" w:lineRule="auto"/>
        <w:contextualSpacing/>
        <w:jc w:val="both"/>
        <w:rPr>
          <w:sz w:val="20"/>
          <w:szCs w:val="20"/>
          <w:lang w:eastAsia="pl-PL"/>
        </w:rPr>
      </w:pPr>
      <w:r w:rsidRPr="003C7841">
        <w:rPr>
          <w:sz w:val="20"/>
          <w:szCs w:val="20"/>
          <w:lang w:eastAsia="pl-PL"/>
        </w:rPr>
        <w:t>Pojemność serwera co najmniej 500 GB;</w:t>
      </w:r>
    </w:p>
    <w:p w:rsidR="00507176" w:rsidRPr="003C7841" w:rsidRDefault="00507176" w:rsidP="00392FDF">
      <w:pPr>
        <w:pStyle w:val="Akapitzlist"/>
        <w:numPr>
          <w:ilvl w:val="0"/>
          <w:numId w:val="52"/>
        </w:numPr>
        <w:tabs>
          <w:tab w:val="left" w:pos="1134"/>
        </w:tabs>
        <w:spacing w:line="240" w:lineRule="auto"/>
        <w:contextualSpacing/>
        <w:jc w:val="both"/>
        <w:rPr>
          <w:sz w:val="20"/>
          <w:szCs w:val="20"/>
          <w:lang w:eastAsia="pl-PL"/>
        </w:rPr>
      </w:pPr>
      <w:r w:rsidRPr="003C7841">
        <w:rPr>
          <w:sz w:val="20"/>
          <w:szCs w:val="20"/>
          <w:lang w:eastAsia="pl-PL"/>
        </w:rPr>
        <w:t>Roczny pakiet transferu, bez limitu;</w:t>
      </w:r>
    </w:p>
    <w:p w:rsidR="00507176" w:rsidRPr="003C7841" w:rsidRDefault="00507176" w:rsidP="00392FDF">
      <w:pPr>
        <w:pStyle w:val="Akapitzlist"/>
        <w:numPr>
          <w:ilvl w:val="0"/>
          <w:numId w:val="52"/>
        </w:numPr>
        <w:tabs>
          <w:tab w:val="left" w:pos="1134"/>
        </w:tabs>
        <w:spacing w:line="240" w:lineRule="auto"/>
        <w:contextualSpacing/>
        <w:jc w:val="both"/>
        <w:rPr>
          <w:sz w:val="20"/>
          <w:szCs w:val="20"/>
          <w:lang w:eastAsia="pl-PL"/>
        </w:rPr>
      </w:pPr>
      <w:r w:rsidRPr="003C7841">
        <w:rPr>
          <w:sz w:val="20"/>
          <w:szCs w:val="20"/>
          <w:lang w:eastAsia="pl-PL"/>
        </w:rPr>
        <w:t>Pamięć RAM co najmniej 6 GB;</w:t>
      </w:r>
    </w:p>
    <w:p w:rsidR="00507176" w:rsidRPr="003C7841" w:rsidRDefault="00507176" w:rsidP="00392FDF">
      <w:pPr>
        <w:pStyle w:val="Akapitzlist"/>
        <w:numPr>
          <w:ilvl w:val="0"/>
          <w:numId w:val="52"/>
        </w:numPr>
        <w:tabs>
          <w:tab w:val="left" w:pos="1134"/>
        </w:tabs>
        <w:spacing w:line="240" w:lineRule="auto"/>
        <w:contextualSpacing/>
        <w:jc w:val="both"/>
        <w:rPr>
          <w:sz w:val="20"/>
          <w:szCs w:val="20"/>
          <w:lang w:eastAsia="pl-PL"/>
        </w:rPr>
      </w:pPr>
      <w:r w:rsidRPr="003C7841">
        <w:rPr>
          <w:sz w:val="20"/>
          <w:szCs w:val="20"/>
          <w:lang w:eastAsia="pl-PL"/>
        </w:rPr>
        <w:t>Bazy danych: MYSQL/POSTGRESQL;</w:t>
      </w:r>
    </w:p>
    <w:p w:rsidR="00507176" w:rsidRPr="003C7841" w:rsidRDefault="00507176" w:rsidP="00392FDF">
      <w:pPr>
        <w:pStyle w:val="Akapitzlist"/>
        <w:numPr>
          <w:ilvl w:val="0"/>
          <w:numId w:val="52"/>
        </w:numPr>
        <w:tabs>
          <w:tab w:val="left" w:pos="1134"/>
        </w:tabs>
        <w:spacing w:line="240" w:lineRule="auto"/>
        <w:contextualSpacing/>
        <w:jc w:val="both"/>
        <w:rPr>
          <w:sz w:val="20"/>
          <w:szCs w:val="20"/>
          <w:lang w:eastAsia="pl-PL"/>
        </w:rPr>
      </w:pPr>
      <w:r w:rsidRPr="003C7841">
        <w:rPr>
          <w:sz w:val="20"/>
          <w:szCs w:val="20"/>
          <w:lang w:eastAsia="pl-PL"/>
        </w:rPr>
        <w:t>Skrypty PHP/CGI/PERL;</w:t>
      </w:r>
    </w:p>
    <w:p w:rsidR="00507176" w:rsidRPr="003C7841" w:rsidRDefault="00507176" w:rsidP="00392FDF">
      <w:pPr>
        <w:pStyle w:val="Akapitzlist"/>
        <w:numPr>
          <w:ilvl w:val="0"/>
          <w:numId w:val="52"/>
        </w:numPr>
        <w:tabs>
          <w:tab w:val="left" w:pos="1134"/>
        </w:tabs>
        <w:spacing w:line="240" w:lineRule="auto"/>
        <w:contextualSpacing/>
        <w:jc w:val="both"/>
        <w:rPr>
          <w:sz w:val="20"/>
          <w:szCs w:val="20"/>
          <w:lang w:eastAsia="pl-PL"/>
        </w:rPr>
      </w:pPr>
      <w:r w:rsidRPr="003C7841">
        <w:rPr>
          <w:sz w:val="20"/>
          <w:szCs w:val="20"/>
          <w:lang w:eastAsia="pl-PL"/>
        </w:rPr>
        <w:t>Skrzynki pocztowe: min 20;</w:t>
      </w:r>
    </w:p>
    <w:p w:rsidR="00507176" w:rsidRPr="003C7841" w:rsidRDefault="00507176" w:rsidP="00392FDF">
      <w:pPr>
        <w:pStyle w:val="Akapitzlist"/>
        <w:numPr>
          <w:ilvl w:val="0"/>
          <w:numId w:val="52"/>
        </w:numPr>
        <w:tabs>
          <w:tab w:val="left" w:pos="1134"/>
        </w:tabs>
        <w:spacing w:line="240" w:lineRule="auto"/>
        <w:contextualSpacing/>
        <w:jc w:val="both"/>
        <w:rPr>
          <w:sz w:val="20"/>
          <w:szCs w:val="20"/>
          <w:lang w:eastAsia="pl-PL"/>
        </w:rPr>
      </w:pPr>
      <w:r w:rsidRPr="003C7841">
        <w:rPr>
          <w:sz w:val="20"/>
          <w:szCs w:val="20"/>
          <w:lang w:eastAsia="pl-PL"/>
        </w:rPr>
        <w:t>Dostęp do serwera z zewnątrz: SSL/SSH/SFTP;</w:t>
      </w:r>
    </w:p>
    <w:p w:rsidR="00507176" w:rsidRPr="003C7841" w:rsidRDefault="00507176" w:rsidP="00392FDF">
      <w:pPr>
        <w:pStyle w:val="Akapitzlist"/>
        <w:numPr>
          <w:ilvl w:val="0"/>
          <w:numId w:val="52"/>
        </w:numPr>
        <w:tabs>
          <w:tab w:val="left" w:pos="1134"/>
        </w:tabs>
        <w:spacing w:line="240" w:lineRule="auto"/>
        <w:contextualSpacing/>
        <w:jc w:val="both"/>
        <w:rPr>
          <w:sz w:val="20"/>
          <w:szCs w:val="20"/>
          <w:lang w:eastAsia="pl-PL"/>
        </w:rPr>
      </w:pPr>
      <w:r w:rsidRPr="003C7841">
        <w:rPr>
          <w:sz w:val="20"/>
          <w:szCs w:val="20"/>
          <w:lang w:eastAsia="pl-PL"/>
        </w:rPr>
        <w:t>Archiwizacja danych raz na dobę – Back-up serwera co 24h;</w:t>
      </w:r>
    </w:p>
    <w:p w:rsidR="00507176" w:rsidRPr="003C7841" w:rsidRDefault="00507176" w:rsidP="00392FDF">
      <w:pPr>
        <w:pStyle w:val="Akapitzlist"/>
        <w:numPr>
          <w:ilvl w:val="0"/>
          <w:numId w:val="52"/>
        </w:numPr>
        <w:tabs>
          <w:tab w:val="left" w:pos="1134"/>
        </w:tabs>
        <w:spacing w:line="240" w:lineRule="auto"/>
        <w:contextualSpacing/>
        <w:jc w:val="both"/>
        <w:rPr>
          <w:sz w:val="20"/>
          <w:szCs w:val="20"/>
          <w:lang w:eastAsia="pl-PL"/>
        </w:rPr>
      </w:pPr>
      <w:r w:rsidRPr="003C7841">
        <w:rPr>
          <w:sz w:val="20"/>
          <w:szCs w:val="20"/>
          <w:lang w:eastAsia="pl-PL"/>
        </w:rPr>
        <w:t>Gwarancja dostępności usługi w trakcie trwania okresu abonamentowego na poziomie 99,8 % w skali roku;</w:t>
      </w:r>
    </w:p>
    <w:p w:rsidR="00507176" w:rsidRPr="003C7841" w:rsidRDefault="00507176" w:rsidP="00392FDF">
      <w:pPr>
        <w:pStyle w:val="Akapitzlist"/>
        <w:numPr>
          <w:ilvl w:val="0"/>
          <w:numId w:val="52"/>
        </w:numPr>
        <w:tabs>
          <w:tab w:val="left" w:pos="1134"/>
        </w:tabs>
        <w:spacing w:line="240" w:lineRule="auto"/>
        <w:contextualSpacing/>
        <w:jc w:val="both"/>
        <w:rPr>
          <w:sz w:val="20"/>
          <w:szCs w:val="20"/>
          <w:lang w:eastAsia="pl-PL"/>
        </w:rPr>
      </w:pPr>
      <w:r w:rsidRPr="003C7841">
        <w:rPr>
          <w:sz w:val="20"/>
          <w:szCs w:val="20"/>
          <w:lang w:eastAsia="pl-PL"/>
        </w:rPr>
        <w:t>Udostępnienie oprogramowania umożliwiającego samodzielne ustawienie harmonogramów wykonywanych kopii bezpieczeństwa (okresy, dni tygodnia) z możliwością automatycznego zapisywania kopii (pełnych lub przyrostowych) na serwerze zewnętrznym. Samodzielnego przywracania zawartości serwisu z określonego dnia kopii;</w:t>
      </w:r>
    </w:p>
    <w:p w:rsidR="00507176" w:rsidRPr="003C7841" w:rsidRDefault="00507176" w:rsidP="00392FDF">
      <w:pPr>
        <w:pStyle w:val="Akapitzlist"/>
        <w:numPr>
          <w:ilvl w:val="0"/>
          <w:numId w:val="52"/>
        </w:numPr>
        <w:tabs>
          <w:tab w:val="left" w:pos="1134"/>
        </w:tabs>
        <w:spacing w:line="240" w:lineRule="auto"/>
        <w:contextualSpacing/>
        <w:jc w:val="both"/>
        <w:rPr>
          <w:sz w:val="20"/>
          <w:szCs w:val="20"/>
          <w:lang w:eastAsia="pl-PL"/>
        </w:rPr>
      </w:pPr>
      <w:r w:rsidRPr="003C7841">
        <w:rPr>
          <w:sz w:val="20"/>
          <w:szCs w:val="20"/>
          <w:lang w:eastAsia="pl-PL"/>
        </w:rPr>
        <w:t>Wsparcie techniczne w razie awarii (24 h);</w:t>
      </w:r>
    </w:p>
    <w:p w:rsidR="00507176" w:rsidRPr="003C7841" w:rsidRDefault="00507176" w:rsidP="00392FDF">
      <w:pPr>
        <w:pStyle w:val="Akapitzlist"/>
        <w:numPr>
          <w:ilvl w:val="0"/>
          <w:numId w:val="52"/>
        </w:numPr>
        <w:tabs>
          <w:tab w:val="left" w:pos="1134"/>
        </w:tabs>
        <w:spacing w:line="240" w:lineRule="auto"/>
        <w:contextualSpacing/>
        <w:jc w:val="both"/>
        <w:rPr>
          <w:sz w:val="20"/>
          <w:szCs w:val="20"/>
          <w:lang w:eastAsia="pl-PL"/>
        </w:rPr>
      </w:pPr>
      <w:r w:rsidRPr="003C7841">
        <w:rPr>
          <w:sz w:val="20"/>
          <w:szCs w:val="20"/>
          <w:lang w:eastAsia="pl-PL"/>
        </w:rPr>
        <w:t>Wykonawca świadczyć będzie usługę hostingu od dnia uruchomienia</w:t>
      </w:r>
      <w:r w:rsidR="00342CCB">
        <w:rPr>
          <w:sz w:val="20"/>
          <w:szCs w:val="20"/>
          <w:lang w:eastAsia="pl-PL"/>
        </w:rPr>
        <w:t xml:space="preserve"> serwisu do dnia 31 grudnia 2021</w:t>
      </w:r>
      <w:r w:rsidRPr="003C7841">
        <w:rPr>
          <w:sz w:val="20"/>
          <w:szCs w:val="20"/>
          <w:lang w:eastAsia="pl-PL"/>
        </w:rPr>
        <w:t xml:space="preserve"> r.</w:t>
      </w:r>
    </w:p>
    <w:p w:rsidR="00507176" w:rsidRPr="003C7841" w:rsidRDefault="00507176" w:rsidP="00B535B5">
      <w:pPr>
        <w:tabs>
          <w:tab w:val="left" w:pos="1134"/>
        </w:tabs>
        <w:ind w:left="720"/>
        <w:jc w:val="both"/>
        <w:rPr>
          <w:rFonts w:ascii="Arial" w:hAnsi="Arial" w:cs="Arial"/>
          <w:b/>
          <w:sz w:val="20"/>
          <w:szCs w:val="20"/>
        </w:rPr>
      </w:pPr>
      <w:r w:rsidRPr="003C7841">
        <w:rPr>
          <w:rFonts w:ascii="Arial" w:hAnsi="Arial" w:cs="Arial"/>
          <w:b/>
          <w:sz w:val="20"/>
          <w:szCs w:val="20"/>
        </w:rPr>
        <w:t xml:space="preserve">Wsparcie techniczne / help desk dla serwisu i hostingu </w:t>
      </w:r>
    </w:p>
    <w:p w:rsidR="00507176" w:rsidRPr="003C7841" w:rsidRDefault="00507176" w:rsidP="00B535B5">
      <w:pPr>
        <w:tabs>
          <w:tab w:val="left" w:pos="1134"/>
        </w:tabs>
        <w:ind w:left="709"/>
        <w:jc w:val="both"/>
        <w:rPr>
          <w:rFonts w:ascii="Arial" w:hAnsi="Arial" w:cs="Arial"/>
          <w:sz w:val="20"/>
          <w:szCs w:val="20"/>
        </w:rPr>
      </w:pPr>
      <w:r w:rsidRPr="003C7841">
        <w:rPr>
          <w:rFonts w:ascii="Arial" w:hAnsi="Arial" w:cs="Arial"/>
          <w:sz w:val="20"/>
          <w:szCs w:val="20"/>
        </w:rPr>
        <w:t>Wykonawca od dnia uruchomienia serwisu do dnia 31 grudnia 20</w:t>
      </w:r>
      <w:r w:rsidR="00EA571F">
        <w:rPr>
          <w:rFonts w:ascii="Arial" w:hAnsi="Arial" w:cs="Arial"/>
          <w:sz w:val="20"/>
          <w:szCs w:val="20"/>
        </w:rPr>
        <w:t>21</w:t>
      </w:r>
      <w:r w:rsidRPr="003C7841">
        <w:rPr>
          <w:rFonts w:ascii="Arial" w:hAnsi="Arial" w:cs="Arial"/>
          <w:sz w:val="20"/>
          <w:szCs w:val="20"/>
        </w:rPr>
        <w:t xml:space="preserve"> r. w ramach wsparcia technicznego zobowiązuje się do: </w:t>
      </w:r>
    </w:p>
    <w:p w:rsidR="00507176" w:rsidRPr="003C7841" w:rsidRDefault="00507176" w:rsidP="00392FDF">
      <w:pPr>
        <w:pStyle w:val="Akapitzlist"/>
        <w:numPr>
          <w:ilvl w:val="0"/>
          <w:numId w:val="53"/>
        </w:numPr>
        <w:tabs>
          <w:tab w:val="left" w:pos="1134"/>
        </w:tabs>
        <w:spacing w:line="240" w:lineRule="auto"/>
        <w:ind w:left="1134" w:hanging="425"/>
        <w:contextualSpacing/>
        <w:jc w:val="both"/>
        <w:rPr>
          <w:sz w:val="20"/>
          <w:szCs w:val="20"/>
          <w:lang w:eastAsia="pl-PL"/>
        </w:rPr>
      </w:pPr>
      <w:r w:rsidRPr="003C7841">
        <w:rPr>
          <w:sz w:val="20"/>
          <w:szCs w:val="20"/>
          <w:lang w:eastAsia="pl-PL"/>
        </w:rPr>
        <w:t xml:space="preserve">Umieszczenie utworzonego serwisu internetowego </w:t>
      </w:r>
      <w:hyperlink r:id="rId59" w:history="1">
        <w:r w:rsidRPr="003C7841">
          <w:rPr>
            <w:rStyle w:val="Hipercze"/>
            <w:sz w:val="20"/>
            <w:szCs w:val="20"/>
          </w:rPr>
          <w:t>www.funduszenasprawiedliwosc.ms.gov.pl</w:t>
        </w:r>
      </w:hyperlink>
      <w:r w:rsidRPr="003C7841">
        <w:rPr>
          <w:sz w:val="20"/>
          <w:szCs w:val="20"/>
          <w:lang w:eastAsia="pl-PL"/>
        </w:rPr>
        <w:t xml:space="preserve"> na udostępnionym serwerze;</w:t>
      </w:r>
    </w:p>
    <w:p w:rsidR="00507176" w:rsidRPr="003C7841" w:rsidRDefault="00507176" w:rsidP="00392FDF">
      <w:pPr>
        <w:pStyle w:val="Akapitzlist"/>
        <w:numPr>
          <w:ilvl w:val="0"/>
          <w:numId w:val="53"/>
        </w:numPr>
        <w:tabs>
          <w:tab w:val="left" w:pos="1134"/>
        </w:tabs>
        <w:spacing w:line="240" w:lineRule="auto"/>
        <w:ind w:left="1134" w:hanging="425"/>
        <w:contextualSpacing/>
        <w:jc w:val="both"/>
        <w:rPr>
          <w:sz w:val="20"/>
          <w:szCs w:val="20"/>
          <w:lang w:eastAsia="pl-PL"/>
        </w:rPr>
      </w:pPr>
      <w:r w:rsidRPr="003C7841">
        <w:rPr>
          <w:sz w:val="20"/>
          <w:szCs w:val="20"/>
          <w:lang w:eastAsia="pl-PL"/>
        </w:rPr>
        <w:t xml:space="preserve">Opieki serwisowej nad prawidłowym funkcjonowaniem serwisu </w:t>
      </w:r>
      <w:hyperlink r:id="rId60" w:history="1">
        <w:r w:rsidRPr="003C7841">
          <w:rPr>
            <w:rStyle w:val="Hipercze"/>
            <w:sz w:val="20"/>
            <w:szCs w:val="20"/>
          </w:rPr>
          <w:t>www.funduszenasprawiedliwosc.ms.gov.pl</w:t>
        </w:r>
      </w:hyperlink>
      <w:r w:rsidRPr="003C7841">
        <w:rPr>
          <w:sz w:val="20"/>
          <w:szCs w:val="20"/>
          <w:lang w:eastAsia="pl-PL"/>
        </w:rPr>
        <w:t>;</w:t>
      </w:r>
    </w:p>
    <w:p w:rsidR="00507176" w:rsidRPr="003C7841" w:rsidRDefault="00507176" w:rsidP="00392FDF">
      <w:pPr>
        <w:pStyle w:val="Akapitzlist"/>
        <w:numPr>
          <w:ilvl w:val="0"/>
          <w:numId w:val="53"/>
        </w:numPr>
        <w:tabs>
          <w:tab w:val="left" w:pos="1134"/>
        </w:tabs>
        <w:spacing w:line="240" w:lineRule="auto"/>
        <w:ind w:left="1134" w:hanging="425"/>
        <w:contextualSpacing/>
        <w:jc w:val="both"/>
        <w:rPr>
          <w:sz w:val="20"/>
          <w:szCs w:val="20"/>
          <w:lang w:eastAsia="pl-PL"/>
        </w:rPr>
      </w:pPr>
      <w:r w:rsidRPr="003C7841">
        <w:rPr>
          <w:sz w:val="20"/>
          <w:szCs w:val="20"/>
          <w:lang w:eastAsia="pl-PL"/>
        </w:rPr>
        <w:t>Udzielania odpowiedzi na zapytania techniczne (telefonicznie i mailowe) Zamawiającego w terminie nie później niż następnego dnia roboczego od dnia zgłoszenia zapytania;</w:t>
      </w:r>
    </w:p>
    <w:p w:rsidR="00507176" w:rsidRPr="003C7841" w:rsidRDefault="00507176" w:rsidP="00392FDF">
      <w:pPr>
        <w:pStyle w:val="Akapitzlist"/>
        <w:numPr>
          <w:ilvl w:val="0"/>
          <w:numId w:val="53"/>
        </w:numPr>
        <w:tabs>
          <w:tab w:val="left" w:pos="1134"/>
        </w:tabs>
        <w:spacing w:line="240" w:lineRule="auto"/>
        <w:ind w:hanging="720"/>
        <w:contextualSpacing/>
        <w:jc w:val="both"/>
        <w:rPr>
          <w:sz w:val="20"/>
          <w:szCs w:val="20"/>
          <w:lang w:eastAsia="pl-PL"/>
        </w:rPr>
      </w:pPr>
      <w:r w:rsidRPr="003C7841">
        <w:rPr>
          <w:sz w:val="20"/>
          <w:szCs w:val="20"/>
          <w:lang w:eastAsia="pl-PL"/>
        </w:rPr>
        <w:t>Pomocy administracyjnej w zarządzaniu kontami pocztowymi;</w:t>
      </w:r>
    </w:p>
    <w:p w:rsidR="00507176" w:rsidRPr="003C7841" w:rsidRDefault="00507176" w:rsidP="00392FDF">
      <w:pPr>
        <w:pStyle w:val="Akapitzlist"/>
        <w:numPr>
          <w:ilvl w:val="0"/>
          <w:numId w:val="53"/>
        </w:numPr>
        <w:tabs>
          <w:tab w:val="left" w:pos="1134"/>
        </w:tabs>
        <w:spacing w:line="240" w:lineRule="auto"/>
        <w:ind w:hanging="720"/>
        <w:contextualSpacing/>
        <w:jc w:val="both"/>
        <w:rPr>
          <w:sz w:val="20"/>
          <w:szCs w:val="20"/>
          <w:lang w:eastAsia="pl-PL"/>
        </w:rPr>
      </w:pPr>
      <w:r w:rsidRPr="003C7841">
        <w:rPr>
          <w:sz w:val="20"/>
          <w:szCs w:val="20"/>
          <w:lang w:eastAsia="pl-PL"/>
        </w:rPr>
        <w:t>Aktualizacji wtyczek;</w:t>
      </w:r>
    </w:p>
    <w:p w:rsidR="00507176" w:rsidRPr="003C7841" w:rsidRDefault="00507176" w:rsidP="00392FDF">
      <w:pPr>
        <w:pStyle w:val="Akapitzlist"/>
        <w:numPr>
          <w:ilvl w:val="0"/>
          <w:numId w:val="53"/>
        </w:numPr>
        <w:tabs>
          <w:tab w:val="left" w:pos="1134"/>
        </w:tabs>
        <w:spacing w:line="240" w:lineRule="auto"/>
        <w:ind w:left="1134" w:hanging="425"/>
        <w:contextualSpacing/>
        <w:jc w:val="both"/>
        <w:rPr>
          <w:sz w:val="20"/>
          <w:szCs w:val="20"/>
          <w:lang w:eastAsia="pl-PL"/>
        </w:rPr>
      </w:pPr>
      <w:r w:rsidRPr="003C7841">
        <w:rPr>
          <w:sz w:val="20"/>
          <w:szCs w:val="20"/>
          <w:lang w:eastAsia="pl-PL"/>
        </w:rPr>
        <w:t>Optymalizacji strony pod kątem aktualnych wersji przeglądarek internetowych;</w:t>
      </w:r>
    </w:p>
    <w:p w:rsidR="00507176" w:rsidRPr="003C7841" w:rsidRDefault="00507176" w:rsidP="00392FDF">
      <w:pPr>
        <w:pStyle w:val="Akapitzlist"/>
        <w:numPr>
          <w:ilvl w:val="0"/>
          <w:numId w:val="53"/>
        </w:numPr>
        <w:tabs>
          <w:tab w:val="left" w:pos="1134"/>
        </w:tabs>
        <w:spacing w:line="240" w:lineRule="auto"/>
        <w:ind w:left="1134" w:hanging="425"/>
        <w:contextualSpacing/>
        <w:jc w:val="both"/>
        <w:rPr>
          <w:sz w:val="20"/>
          <w:szCs w:val="20"/>
          <w:lang w:eastAsia="pl-PL"/>
        </w:rPr>
      </w:pPr>
      <w:r w:rsidRPr="003C7841">
        <w:rPr>
          <w:sz w:val="20"/>
          <w:szCs w:val="20"/>
          <w:lang w:eastAsia="pl-PL"/>
        </w:rPr>
        <w:t xml:space="preserve">Pomocy przy zamieszczaniu i koordynowaniu treści (wprowadzanie tekstów oraz grafik do artykułów); </w:t>
      </w:r>
    </w:p>
    <w:p w:rsidR="00507176" w:rsidRPr="003C7841" w:rsidRDefault="00507176" w:rsidP="00392FDF">
      <w:pPr>
        <w:pStyle w:val="Akapitzlist"/>
        <w:numPr>
          <w:ilvl w:val="0"/>
          <w:numId w:val="53"/>
        </w:numPr>
        <w:tabs>
          <w:tab w:val="left" w:pos="1134"/>
        </w:tabs>
        <w:spacing w:line="240" w:lineRule="auto"/>
        <w:ind w:left="1134" w:hanging="425"/>
        <w:contextualSpacing/>
        <w:jc w:val="both"/>
        <w:rPr>
          <w:sz w:val="20"/>
          <w:szCs w:val="20"/>
          <w:lang w:eastAsia="pl-PL"/>
        </w:rPr>
      </w:pPr>
      <w:r w:rsidRPr="003C7841">
        <w:rPr>
          <w:sz w:val="20"/>
          <w:szCs w:val="20"/>
          <w:lang w:eastAsia="pl-PL"/>
        </w:rPr>
        <w:t>Bieżącego szkolenia i pomocy redakcyjnej z zakresu redakcji serwisu internetowego dla redaktorów</w:t>
      </w:r>
    </w:p>
    <w:p w:rsidR="00507176" w:rsidRPr="003C7841" w:rsidRDefault="00507176" w:rsidP="00392FDF">
      <w:pPr>
        <w:pStyle w:val="Akapitzlist"/>
        <w:numPr>
          <w:ilvl w:val="0"/>
          <w:numId w:val="53"/>
        </w:numPr>
        <w:tabs>
          <w:tab w:val="left" w:pos="1134"/>
        </w:tabs>
        <w:spacing w:line="240" w:lineRule="auto"/>
        <w:ind w:left="1134" w:hanging="425"/>
        <w:contextualSpacing/>
        <w:jc w:val="both"/>
        <w:rPr>
          <w:sz w:val="20"/>
          <w:szCs w:val="20"/>
          <w:lang w:eastAsia="pl-PL"/>
        </w:rPr>
      </w:pPr>
      <w:r w:rsidRPr="003C7841">
        <w:rPr>
          <w:sz w:val="20"/>
          <w:szCs w:val="20"/>
          <w:lang w:eastAsia="pl-PL"/>
        </w:rPr>
        <w:t>Pomocy i doradztwa w sprawie optymalizacji treści pod kątem pozycjonowania strony w Internecie;</w:t>
      </w:r>
    </w:p>
    <w:p w:rsidR="00507176" w:rsidRPr="003C7841" w:rsidRDefault="00507176" w:rsidP="00392FDF">
      <w:pPr>
        <w:pStyle w:val="Akapitzlist"/>
        <w:numPr>
          <w:ilvl w:val="0"/>
          <w:numId w:val="53"/>
        </w:numPr>
        <w:tabs>
          <w:tab w:val="left" w:pos="1134"/>
        </w:tabs>
        <w:spacing w:line="240" w:lineRule="auto"/>
        <w:ind w:left="1134" w:hanging="425"/>
        <w:contextualSpacing/>
        <w:jc w:val="both"/>
        <w:rPr>
          <w:sz w:val="20"/>
          <w:szCs w:val="20"/>
          <w:lang w:eastAsia="pl-PL"/>
        </w:rPr>
      </w:pPr>
      <w:r w:rsidRPr="003C7841">
        <w:rPr>
          <w:sz w:val="20"/>
          <w:szCs w:val="20"/>
          <w:lang w:eastAsia="pl-PL"/>
        </w:rPr>
        <w:t>Doradztwa w sprawie odpowiedniego zamieszczania słów kluczowych do poszczególnych podstron;</w:t>
      </w:r>
    </w:p>
    <w:p w:rsidR="00507176" w:rsidRPr="003C7841" w:rsidRDefault="00507176" w:rsidP="00392FDF">
      <w:pPr>
        <w:pStyle w:val="Akapitzlist"/>
        <w:numPr>
          <w:ilvl w:val="0"/>
          <w:numId w:val="53"/>
        </w:numPr>
        <w:tabs>
          <w:tab w:val="left" w:pos="1134"/>
        </w:tabs>
        <w:spacing w:line="240" w:lineRule="auto"/>
        <w:ind w:left="1134" w:hanging="425"/>
        <w:contextualSpacing/>
        <w:jc w:val="both"/>
        <w:rPr>
          <w:sz w:val="20"/>
          <w:szCs w:val="20"/>
          <w:lang w:eastAsia="pl-PL"/>
        </w:rPr>
      </w:pPr>
      <w:r w:rsidRPr="003C7841">
        <w:rPr>
          <w:sz w:val="20"/>
          <w:szCs w:val="20"/>
          <w:lang w:eastAsia="pl-PL"/>
        </w:rPr>
        <w:t>Wsparcia przy ulepszeniach technicznych nie ingerujących w główny kod silnika,</w:t>
      </w:r>
    </w:p>
    <w:p w:rsidR="00507176" w:rsidRPr="003C7841" w:rsidRDefault="00507176" w:rsidP="00392FDF">
      <w:pPr>
        <w:pStyle w:val="Akapitzlist"/>
        <w:numPr>
          <w:ilvl w:val="0"/>
          <w:numId w:val="53"/>
        </w:numPr>
        <w:tabs>
          <w:tab w:val="left" w:pos="1134"/>
        </w:tabs>
        <w:spacing w:line="240" w:lineRule="auto"/>
        <w:ind w:left="1134" w:hanging="425"/>
        <w:contextualSpacing/>
        <w:jc w:val="both"/>
        <w:rPr>
          <w:sz w:val="20"/>
          <w:szCs w:val="20"/>
          <w:lang w:eastAsia="pl-PL"/>
        </w:rPr>
      </w:pPr>
      <w:r w:rsidRPr="003C7841">
        <w:rPr>
          <w:sz w:val="20"/>
          <w:szCs w:val="20"/>
          <w:lang w:eastAsia="pl-PL"/>
        </w:rPr>
        <w:t>Wszelkich prac serwisowych związanych z ujawnionymi w trakcie początkowego użytkowania utrudnieniami w edycji strony internetowej (prace nie dotyczą zmian w ustalonej funkcjonalności strony internetowej);</w:t>
      </w:r>
    </w:p>
    <w:p w:rsidR="00DB60D2" w:rsidRDefault="00DB60D2" w:rsidP="00392FDF">
      <w:pPr>
        <w:pStyle w:val="Akapitzlist"/>
        <w:numPr>
          <w:ilvl w:val="0"/>
          <w:numId w:val="53"/>
        </w:numPr>
        <w:tabs>
          <w:tab w:val="left" w:pos="1134"/>
        </w:tabs>
        <w:ind w:left="1134" w:hanging="425"/>
        <w:contextualSpacing/>
        <w:jc w:val="both"/>
        <w:rPr>
          <w:sz w:val="20"/>
          <w:szCs w:val="20"/>
          <w:lang w:eastAsia="pl-PL"/>
        </w:rPr>
      </w:pPr>
      <w:r w:rsidRPr="00DB60D2">
        <w:rPr>
          <w:sz w:val="20"/>
          <w:szCs w:val="20"/>
          <w:lang w:eastAsia="pl-PL"/>
        </w:rPr>
        <w:t>Usunięcie usterek i błędów ujawnionych w toku eksploatacji systemu CMS od dnia podpisania protokołu odbioru przedmiotu zamawiania</w:t>
      </w:r>
      <w:r>
        <w:rPr>
          <w:sz w:val="20"/>
          <w:szCs w:val="20"/>
          <w:lang w:eastAsia="pl-PL"/>
        </w:rPr>
        <w:t xml:space="preserve"> Etapu I</w:t>
      </w:r>
      <w:r w:rsidRPr="00DB60D2">
        <w:rPr>
          <w:sz w:val="20"/>
          <w:szCs w:val="20"/>
          <w:lang w:eastAsia="pl-PL"/>
        </w:rPr>
        <w:t xml:space="preserve"> tj. uruchomienia serwisu</w:t>
      </w:r>
      <w:r w:rsidR="006B3874">
        <w:rPr>
          <w:sz w:val="20"/>
          <w:szCs w:val="20"/>
          <w:lang w:eastAsia="pl-PL"/>
        </w:rPr>
        <w:t>;</w:t>
      </w:r>
    </w:p>
    <w:p w:rsidR="00DB60D2" w:rsidRPr="00DB60D2" w:rsidRDefault="00DB60D2" w:rsidP="00392FDF">
      <w:pPr>
        <w:pStyle w:val="Akapitzlist"/>
        <w:numPr>
          <w:ilvl w:val="0"/>
          <w:numId w:val="53"/>
        </w:numPr>
        <w:tabs>
          <w:tab w:val="left" w:pos="1134"/>
        </w:tabs>
        <w:ind w:left="1134" w:hanging="425"/>
        <w:contextualSpacing/>
        <w:jc w:val="both"/>
        <w:rPr>
          <w:sz w:val="20"/>
          <w:szCs w:val="20"/>
          <w:lang w:eastAsia="pl-PL"/>
        </w:rPr>
      </w:pPr>
      <w:r>
        <w:rPr>
          <w:sz w:val="20"/>
          <w:szCs w:val="20"/>
          <w:lang w:eastAsia="pl-PL"/>
        </w:rPr>
        <w:t>D</w:t>
      </w:r>
      <w:r w:rsidRPr="00DB60D2">
        <w:rPr>
          <w:sz w:val="20"/>
          <w:szCs w:val="20"/>
          <w:lang w:eastAsia="pl-PL"/>
        </w:rPr>
        <w:t>iagnozy i rozwiązywania zgłaszanych błędów lub problemów występujących w trakcie korzystania z systemu zarządzania treścią. Informacje dotyczące awarii będą zgłaszane mailowo na wskazany przez Wykonawcę adres e-mail.</w:t>
      </w:r>
    </w:p>
    <w:p w:rsidR="00507176" w:rsidRPr="003C7841" w:rsidRDefault="00507176" w:rsidP="00342CCB">
      <w:pPr>
        <w:tabs>
          <w:tab w:val="left" w:pos="709"/>
        </w:tabs>
        <w:ind w:left="709"/>
        <w:jc w:val="both"/>
        <w:rPr>
          <w:rFonts w:ascii="Arial" w:hAnsi="Arial" w:cs="Arial"/>
          <w:sz w:val="20"/>
          <w:szCs w:val="20"/>
        </w:rPr>
      </w:pPr>
      <w:r w:rsidRPr="003C7841">
        <w:rPr>
          <w:rFonts w:ascii="Arial" w:hAnsi="Arial" w:cs="Arial"/>
          <w:sz w:val="20"/>
          <w:szCs w:val="20"/>
        </w:rPr>
        <w:t>Zasady współpracy:</w:t>
      </w:r>
    </w:p>
    <w:p w:rsidR="00507176" w:rsidRPr="003C7841" w:rsidRDefault="00507176" w:rsidP="00392FDF">
      <w:pPr>
        <w:pStyle w:val="Akapitzlist"/>
        <w:numPr>
          <w:ilvl w:val="0"/>
          <w:numId w:val="53"/>
        </w:numPr>
        <w:tabs>
          <w:tab w:val="left" w:pos="1134"/>
        </w:tabs>
        <w:spacing w:line="240" w:lineRule="auto"/>
        <w:ind w:left="1134" w:hanging="425"/>
        <w:contextualSpacing/>
        <w:jc w:val="both"/>
        <w:rPr>
          <w:sz w:val="20"/>
          <w:szCs w:val="20"/>
          <w:lang w:eastAsia="pl-PL"/>
        </w:rPr>
      </w:pPr>
      <w:r w:rsidRPr="003C7841">
        <w:rPr>
          <w:sz w:val="20"/>
          <w:szCs w:val="20"/>
          <w:lang w:eastAsia="pl-PL"/>
        </w:rPr>
        <w:lastRenderedPageBreak/>
        <w:t>Informacje dotyczące awarii</w:t>
      </w:r>
      <w:r w:rsidR="00DB60D2">
        <w:rPr>
          <w:sz w:val="20"/>
          <w:szCs w:val="20"/>
          <w:lang w:eastAsia="pl-PL"/>
        </w:rPr>
        <w:t>/błędów/usterek</w:t>
      </w:r>
      <w:r w:rsidRPr="003C7841">
        <w:rPr>
          <w:sz w:val="20"/>
          <w:szCs w:val="20"/>
          <w:lang w:eastAsia="pl-PL"/>
        </w:rPr>
        <w:t xml:space="preserve"> będą zgłaszane mailowo na wskazany przez Wykonawcę adres e-mail. Wykonawca zobowiązany jest do potwierdzenia dostarczenia zgłoszenia oraz do podania czasu realizacji zgłoszenia;</w:t>
      </w:r>
    </w:p>
    <w:p w:rsidR="00507176" w:rsidRPr="003C7841" w:rsidRDefault="00507176" w:rsidP="00392FDF">
      <w:pPr>
        <w:pStyle w:val="Akapitzlist"/>
        <w:numPr>
          <w:ilvl w:val="0"/>
          <w:numId w:val="53"/>
        </w:numPr>
        <w:tabs>
          <w:tab w:val="left" w:pos="1134"/>
        </w:tabs>
        <w:spacing w:line="240" w:lineRule="auto"/>
        <w:ind w:left="1134" w:hanging="425"/>
        <w:contextualSpacing/>
        <w:jc w:val="both"/>
        <w:rPr>
          <w:sz w:val="20"/>
          <w:szCs w:val="20"/>
          <w:lang w:eastAsia="pl-PL"/>
        </w:rPr>
      </w:pPr>
      <w:r w:rsidRPr="003C7841">
        <w:rPr>
          <w:sz w:val="20"/>
          <w:szCs w:val="20"/>
          <w:lang w:eastAsia="pl-PL"/>
        </w:rPr>
        <w:t xml:space="preserve">Wykonawca zobowiązany jest w terminie - od daty podpisania protokołu odbioru bez zastrzeżeń, do udostępnienia kontaktu roboczego do pracownika, który ze strony  Wykonawcy będzie odpowiedzialny za stały kontakt (24 godz. na dobę 7 dni w tygodniu) w przypadku awarii, ataku lub innego zdarzenia mogącego źle wpłynąć na wizerunek Zamawiającego lub uniemożliwiającego działanie strony oraz kontakt (w godzinach pracy urzędu 08:15-16:15) w przypadku konieczności omówienia kwestii technicznych; </w:t>
      </w:r>
    </w:p>
    <w:p w:rsidR="00507176" w:rsidRPr="003C7841" w:rsidRDefault="00507176" w:rsidP="00392FDF">
      <w:pPr>
        <w:pStyle w:val="Akapitzlist"/>
        <w:numPr>
          <w:ilvl w:val="0"/>
          <w:numId w:val="53"/>
        </w:numPr>
        <w:tabs>
          <w:tab w:val="left" w:pos="1134"/>
        </w:tabs>
        <w:spacing w:line="240" w:lineRule="auto"/>
        <w:ind w:left="1134" w:hanging="425"/>
        <w:contextualSpacing/>
        <w:jc w:val="both"/>
        <w:rPr>
          <w:sz w:val="20"/>
          <w:szCs w:val="20"/>
          <w:lang w:eastAsia="pl-PL"/>
        </w:rPr>
      </w:pPr>
      <w:r w:rsidRPr="003C7841">
        <w:rPr>
          <w:sz w:val="20"/>
          <w:szCs w:val="20"/>
          <w:lang w:eastAsia="pl-PL"/>
        </w:rPr>
        <w:t>Usługa wsparcia technicznego nie obejmuje zmian w kodzie źródłowym stanowiącym bazę działania strony internetowej;</w:t>
      </w:r>
    </w:p>
    <w:p w:rsidR="00507176" w:rsidRPr="003C7841" w:rsidRDefault="00507176" w:rsidP="00392FDF">
      <w:pPr>
        <w:pStyle w:val="Akapitzlist"/>
        <w:numPr>
          <w:ilvl w:val="0"/>
          <w:numId w:val="53"/>
        </w:numPr>
        <w:tabs>
          <w:tab w:val="left" w:pos="1134"/>
        </w:tabs>
        <w:spacing w:line="240" w:lineRule="auto"/>
        <w:ind w:left="1134" w:hanging="425"/>
        <w:contextualSpacing/>
        <w:jc w:val="both"/>
        <w:rPr>
          <w:sz w:val="20"/>
          <w:szCs w:val="20"/>
          <w:lang w:eastAsia="pl-PL"/>
        </w:rPr>
      </w:pPr>
      <w:r w:rsidRPr="003C7841">
        <w:rPr>
          <w:sz w:val="20"/>
          <w:szCs w:val="20"/>
          <w:lang w:eastAsia="pl-PL"/>
        </w:rPr>
        <w:t xml:space="preserve">Czas na realizację zgłoszenia określany jest przez Wykonawcę na podstawie złożoności oraz skomplikowania problemu, jednak podjęcie próby w przypadku: </w:t>
      </w:r>
    </w:p>
    <w:p w:rsidR="00507176" w:rsidRPr="003C7841" w:rsidRDefault="00507176" w:rsidP="00392FDF">
      <w:pPr>
        <w:pStyle w:val="Akapitzlist"/>
        <w:numPr>
          <w:ilvl w:val="0"/>
          <w:numId w:val="59"/>
        </w:numPr>
        <w:tabs>
          <w:tab w:val="left" w:pos="1134"/>
        </w:tabs>
        <w:spacing w:line="240" w:lineRule="auto"/>
        <w:ind w:left="1418" w:hanging="284"/>
        <w:contextualSpacing/>
        <w:jc w:val="both"/>
        <w:rPr>
          <w:sz w:val="20"/>
          <w:szCs w:val="20"/>
          <w:lang w:eastAsia="pl-PL"/>
        </w:rPr>
      </w:pPr>
      <w:r w:rsidRPr="00DB60D2">
        <w:rPr>
          <w:sz w:val="20"/>
          <w:szCs w:val="20"/>
          <w:u w:val="single"/>
          <w:lang w:eastAsia="pl-PL"/>
        </w:rPr>
        <w:t>błędów krytycznych</w:t>
      </w:r>
      <w:r w:rsidRPr="003C7841">
        <w:rPr>
          <w:sz w:val="20"/>
          <w:szCs w:val="20"/>
          <w:lang w:eastAsia="pl-PL"/>
        </w:rPr>
        <w:t>: przez które rozumie się sytuacje, w których serwis www w ogóle nie funkcjonuje lub kiedy nie można wykonać kluczowych czynności czas reakcji nie powinien być dłuższy niż 3 h od zgłoszenia przez Zamawiającego,</w:t>
      </w:r>
    </w:p>
    <w:p w:rsidR="00507176" w:rsidRPr="003C7841" w:rsidRDefault="00507176" w:rsidP="00392FDF">
      <w:pPr>
        <w:pStyle w:val="Akapitzlist"/>
        <w:numPr>
          <w:ilvl w:val="0"/>
          <w:numId w:val="59"/>
        </w:numPr>
        <w:tabs>
          <w:tab w:val="left" w:pos="1134"/>
        </w:tabs>
        <w:spacing w:line="240" w:lineRule="auto"/>
        <w:ind w:left="1418" w:hanging="284"/>
        <w:contextualSpacing/>
        <w:jc w:val="both"/>
        <w:rPr>
          <w:sz w:val="20"/>
          <w:szCs w:val="20"/>
          <w:lang w:eastAsia="pl-PL"/>
        </w:rPr>
      </w:pPr>
      <w:r w:rsidRPr="00DB60D2">
        <w:rPr>
          <w:sz w:val="20"/>
          <w:szCs w:val="20"/>
          <w:u w:val="single"/>
          <w:lang w:eastAsia="pl-PL"/>
        </w:rPr>
        <w:t>błędów zwykłych</w:t>
      </w:r>
      <w:r w:rsidRPr="003C7841">
        <w:rPr>
          <w:sz w:val="20"/>
          <w:szCs w:val="20"/>
          <w:lang w:eastAsia="pl-PL"/>
        </w:rPr>
        <w:t>: przez które rozumie się sytuacje, w których serwis www nie funkcjonuje poprawnie tzn. nie można wykonać pewnych czynności w standardowy sposób, ale istnieje możliwość ich wykonania inaczej – czas reakcji nie powinien być dłuższy niż 8 h od zgłoszenia przez Zamawiającego.</w:t>
      </w:r>
    </w:p>
    <w:p w:rsidR="00507176" w:rsidRDefault="00507176" w:rsidP="00392FDF">
      <w:pPr>
        <w:pStyle w:val="Akapitzlist"/>
        <w:numPr>
          <w:ilvl w:val="0"/>
          <w:numId w:val="53"/>
        </w:numPr>
        <w:tabs>
          <w:tab w:val="left" w:pos="1134"/>
        </w:tabs>
        <w:spacing w:line="240" w:lineRule="auto"/>
        <w:ind w:left="1134" w:hanging="425"/>
        <w:contextualSpacing/>
        <w:jc w:val="both"/>
        <w:rPr>
          <w:sz w:val="20"/>
          <w:szCs w:val="20"/>
          <w:lang w:eastAsia="pl-PL"/>
        </w:rPr>
      </w:pPr>
      <w:r w:rsidRPr="003C7841">
        <w:rPr>
          <w:sz w:val="20"/>
          <w:szCs w:val="20"/>
          <w:lang w:eastAsia="pl-PL"/>
        </w:rPr>
        <w:t>Wszystkie zmiany dokonywane na stronie Zamawiającego wymagają pisemnego lu</w:t>
      </w:r>
      <w:r w:rsidR="00DB60D2">
        <w:rPr>
          <w:sz w:val="20"/>
          <w:szCs w:val="20"/>
          <w:lang w:eastAsia="pl-PL"/>
        </w:rPr>
        <w:t>b</w:t>
      </w:r>
      <w:r w:rsidR="00342CCB">
        <w:rPr>
          <w:sz w:val="20"/>
          <w:szCs w:val="20"/>
          <w:lang w:eastAsia="pl-PL"/>
        </w:rPr>
        <w:t xml:space="preserve"> elektronicznego potwierdzenia.</w:t>
      </w:r>
    </w:p>
    <w:p w:rsidR="00DB60D2" w:rsidRPr="003C7841" w:rsidRDefault="00DB60D2" w:rsidP="00DB60D2">
      <w:pPr>
        <w:pStyle w:val="Akapitzlist"/>
        <w:tabs>
          <w:tab w:val="left" w:pos="1134"/>
        </w:tabs>
        <w:spacing w:line="240" w:lineRule="auto"/>
        <w:ind w:left="1134"/>
        <w:contextualSpacing/>
        <w:jc w:val="both"/>
        <w:rPr>
          <w:sz w:val="20"/>
          <w:szCs w:val="20"/>
          <w:lang w:eastAsia="pl-PL"/>
        </w:rPr>
      </w:pPr>
    </w:p>
    <w:p w:rsidR="00DB60D2" w:rsidRPr="00DB60D2" w:rsidRDefault="006B3874" w:rsidP="00392FDF">
      <w:pPr>
        <w:pStyle w:val="Akapitzlist"/>
        <w:numPr>
          <w:ilvl w:val="0"/>
          <w:numId w:val="33"/>
        </w:numPr>
        <w:tabs>
          <w:tab w:val="left" w:pos="1134"/>
        </w:tabs>
        <w:jc w:val="both"/>
        <w:rPr>
          <w:b/>
          <w:sz w:val="20"/>
          <w:szCs w:val="20"/>
        </w:rPr>
      </w:pPr>
      <w:r>
        <w:rPr>
          <w:b/>
          <w:sz w:val="20"/>
          <w:szCs w:val="20"/>
        </w:rPr>
        <w:t>ETAP IV</w:t>
      </w:r>
    </w:p>
    <w:p w:rsidR="00507176" w:rsidRPr="003C7841" w:rsidRDefault="00507176" w:rsidP="00B535B5">
      <w:pPr>
        <w:tabs>
          <w:tab w:val="left" w:pos="1134"/>
        </w:tabs>
        <w:ind w:firstLine="709"/>
        <w:jc w:val="both"/>
        <w:rPr>
          <w:rFonts w:ascii="Arial" w:hAnsi="Arial" w:cs="Arial"/>
          <w:b/>
          <w:sz w:val="20"/>
          <w:szCs w:val="20"/>
        </w:rPr>
      </w:pPr>
      <w:r w:rsidRPr="003C7841">
        <w:rPr>
          <w:rFonts w:ascii="Arial" w:hAnsi="Arial" w:cs="Arial"/>
          <w:b/>
          <w:sz w:val="20"/>
          <w:szCs w:val="20"/>
        </w:rPr>
        <w:t>Usługa rozwoju</w:t>
      </w:r>
    </w:p>
    <w:p w:rsidR="00507176" w:rsidRPr="003C7841" w:rsidRDefault="00507176" w:rsidP="00B535B5">
      <w:pPr>
        <w:tabs>
          <w:tab w:val="left" w:pos="1134"/>
        </w:tabs>
        <w:ind w:left="709"/>
        <w:jc w:val="both"/>
        <w:rPr>
          <w:rFonts w:ascii="Arial" w:hAnsi="Arial" w:cs="Arial"/>
          <w:sz w:val="20"/>
          <w:szCs w:val="20"/>
        </w:rPr>
      </w:pPr>
      <w:r w:rsidRPr="003C7841">
        <w:rPr>
          <w:rFonts w:ascii="Arial" w:hAnsi="Arial" w:cs="Arial"/>
          <w:sz w:val="20"/>
          <w:szCs w:val="20"/>
        </w:rPr>
        <w:t>Wykonawca od dnia uruchomienia serwisu do dnia 31 grudnia 20</w:t>
      </w:r>
      <w:r w:rsidR="00EA571F">
        <w:rPr>
          <w:rFonts w:ascii="Arial" w:hAnsi="Arial" w:cs="Arial"/>
          <w:sz w:val="20"/>
          <w:szCs w:val="20"/>
        </w:rPr>
        <w:t>21</w:t>
      </w:r>
      <w:r w:rsidRPr="003C7841">
        <w:rPr>
          <w:rFonts w:ascii="Arial" w:hAnsi="Arial" w:cs="Arial"/>
          <w:sz w:val="20"/>
          <w:szCs w:val="20"/>
        </w:rPr>
        <w:t xml:space="preserve"> r. zapewni w ramach </w:t>
      </w:r>
      <w:r w:rsidRPr="003C7841">
        <w:rPr>
          <w:rFonts w:ascii="Arial" w:hAnsi="Arial" w:cs="Arial"/>
          <w:b/>
          <w:sz w:val="20"/>
          <w:szCs w:val="20"/>
        </w:rPr>
        <w:t>usługi rozwoju</w:t>
      </w:r>
      <w:r w:rsidRPr="003C7841">
        <w:rPr>
          <w:rFonts w:ascii="Arial" w:hAnsi="Arial" w:cs="Arial"/>
          <w:sz w:val="20"/>
          <w:szCs w:val="20"/>
        </w:rPr>
        <w:t xml:space="preserve">: </w:t>
      </w:r>
    </w:p>
    <w:p w:rsidR="00507176" w:rsidRPr="003C7841" w:rsidRDefault="00507176" w:rsidP="00392FDF">
      <w:pPr>
        <w:pStyle w:val="Akapitzlist"/>
        <w:numPr>
          <w:ilvl w:val="0"/>
          <w:numId w:val="53"/>
        </w:numPr>
        <w:tabs>
          <w:tab w:val="left" w:pos="1134"/>
        </w:tabs>
        <w:spacing w:line="240" w:lineRule="auto"/>
        <w:ind w:left="1134" w:hanging="425"/>
        <w:contextualSpacing/>
        <w:jc w:val="both"/>
        <w:rPr>
          <w:sz w:val="20"/>
          <w:szCs w:val="20"/>
          <w:lang w:eastAsia="pl-PL"/>
        </w:rPr>
      </w:pPr>
      <w:r w:rsidRPr="003C7841">
        <w:rPr>
          <w:sz w:val="20"/>
          <w:szCs w:val="20"/>
          <w:lang w:eastAsia="pl-PL"/>
        </w:rPr>
        <w:t>Tworzenie nowych funkcjonalności serwisu;</w:t>
      </w:r>
    </w:p>
    <w:p w:rsidR="00507176" w:rsidRPr="003C7841" w:rsidRDefault="00507176" w:rsidP="00392FDF">
      <w:pPr>
        <w:pStyle w:val="Akapitzlist"/>
        <w:numPr>
          <w:ilvl w:val="0"/>
          <w:numId w:val="53"/>
        </w:numPr>
        <w:tabs>
          <w:tab w:val="left" w:pos="1134"/>
        </w:tabs>
        <w:spacing w:line="240" w:lineRule="auto"/>
        <w:ind w:left="1134" w:hanging="425"/>
        <w:contextualSpacing/>
        <w:jc w:val="both"/>
        <w:rPr>
          <w:sz w:val="20"/>
          <w:szCs w:val="20"/>
          <w:lang w:eastAsia="pl-PL"/>
        </w:rPr>
      </w:pPr>
      <w:r w:rsidRPr="003C7841">
        <w:rPr>
          <w:sz w:val="20"/>
          <w:szCs w:val="20"/>
          <w:lang w:eastAsia="pl-PL"/>
        </w:rPr>
        <w:t>Modyfikacja istniejących funkcjonalności serwisu;</w:t>
      </w:r>
    </w:p>
    <w:p w:rsidR="00507176" w:rsidRPr="003C7841" w:rsidRDefault="00507176" w:rsidP="00392FDF">
      <w:pPr>
        <w:pStyle w:val="Akapitzlist"/>
        <w:numPr>
          <w:ilvl w:val="0"/>
          <w:numId w:val="53"/>
        </w:numPr>
        <w:tabs>
          <w:tab w:val="left" w:pos="1134"/>
        </w:tabs>
        <w:spacing w:line="240" w:lineRule="auto"/>
        <w:ind w:left="1134" w:hanging="425"/>
        <w:contextualSpacing/>
        <w:jc w:val="both"/>
        <w:rPr>
          <w:sz w:val="20"/>
          <w:szCs w:val="20"/>
          <w:lang w:eastAsia="pl-PL"/>
        </w:rPr>
      </w:pPr>
      <w:r w:rsidRPr="003C7841">
        <w:rPr>
          <w:sz w:val="20"/>
          <w:szCs w:val="20"/>
          <w:lang w:eastAsia="pl-PL"/>
        </w:rPr>
        <w:t>Tworzenie projektów graficznych np. banerów;</w:t>
      </w:r>
    </w:p>
    <w:p w:rsidR="00507176" w:rsidRPr="003C7841" w:rsidRDefault="00507176" w:rsidP="00392FDF">
      <w:pPr>
        <w:pStyle w:val="Akapitzlist"/>
        <w:numPr>
          <w:ilvl w:val="0"/>
          <w:numId w:val="53"/>
        </w:numPr>
        <w:tabs>
          <w:tab w:val="left" w:pos="1134"/>
        </w:tabs>
        <w:spacing w:line="240" w:lineRule="auto"/>
        <w:ind w:left="1134" w:hanging="425"/>
        <w:contextualSpacing/>
        <w:jc w:val="both"/>
        <w:rPr>
          <w:sz w:val="20"/>
          <w:szCs w:val="20"/>
          <w:lang w:eastAsia="pl-PL"/>
        </w:rPr>
      </w:pPr>
      <w:r w:rsidRPr="003C7841">
        <w:rPr>
          <w:sz w:val="20"/>
          <w:szCs w:val="20"/>
          <w:lang w:eastAsia="pl-PL"/>
        </w:rPr>
        <w:t>Wykonywanie prac związanych z tworzeniem nowych działów, podstron, szablonów itd.;</w:t>
      </w:r>
    </w:p>
    <w:p w:rsidR="00507176" w:rsidRPr="003C7841" w:rsidRDefault="00507176" w:rsidP="00392FDF">
      <w:pPr>
        <w:pStyle w:val="Akapitzlist"/>
        <w:numPr>
          <w:ilvl w:val="0"/>
          <w:numId w:val="53"/>
        </w:numPr>
        <w:tabs>
          <w:tab w:val="left" w:pos="1134"/>
        </w:tabs>
        <w:spacing w:line="240" w:lineRule="auto"/>
        <w:ind w:left="1134" w:hanging="425"/>
        <w:contextualSpacing/>
        <w:jc w:val="both"/>
        <w:rPr>
          <w:sz w:val="20"/>
          <w:szCs w:val="20"/>
          <w:lang w:eastAsia="pl-PL"/>
        </w:rPr>
      </w:pPr>
      <w:r w:rsidRPr="003C7841">
        <w:rPr>
          <w:sz w:val="20"/>
          <w:szCs w:val="20"/>
          <w:lang w:eastAsia="pl-PL"/>
        </w:rPr>
        <w:t>Prace programistyczne z wykorzystaniem nowych technologii;</w:t>
      </w:r>
    </w:p>
    <w:p w:rsidR="00507176" w:rsidRPr="003C7841" w:rsidRDefault="00507176" w:rsidP="00392FDF">
      <w:pPr>
        <w:pStyle w:val="Akapitzlist"/>
        <w:numPr>
          <w:ilvl w:val="0"/>
          <w:numId w:val="53"/>
        </w:numPr>
        <w:tabs>
          <w:tab w:val="left" w:pos="1134"/>
        </w:tabs>
        <w:spacing w:line="240" w:lineRule="auto"/>
        <w:ind w:left="1134" w:hanging="425"/>
        <w:contextualSpacing/>
        <w:jc w:val="both"/>
        <w:rPr>
          <w:sz w:val="20"/>
          <w:szCs w:val="20"/>
          <w:lang w:eastAsia="pl-PL"/>
        </w:rPr>
      </w:pPr>
      <w:r w:rsidRPr="003C7841">
        <w:rPr>
          <w:sz w:val="20"/>
          <w:szCs w:val="20"/>
          <w:lang w:eastAsia="pl-PL"/>
        </w:rPr>
        <w:t>Publikacja materiałów audiowizualnych (zamieszczanie na stronie plików audio oraz wideo) nie uwzględnionych w projekcie podstawowym;</w:t>
      </w:r>
    </w:p>
    <w:p w:rsidR="00507176" w:rsidRPr="003C7841" w:rsidRDefault="00507176" w:rsidP="00392FDF">
      <w:pPr>
        <w:pStyle w:val="Akapitzlist"/>
        <w:numPr>
          <w:ilvl w:val="0"/>
          <w:numId w:val="53"/>
        </w:numPr>
        <w:tabs>
          <w:tab w:val="left" w:pos="1134"/>
        </w:tabs>
        <w:spacing w:line="240" w:lineRule="auto"/>
        <w:ind w:left="1134" w:hanging="425"/>
        <w:contextualSpacing/>
        <w:jc w:val="both"/>
        <w:rPr>
          <w:sz w:val="20"/>
          <w:szCs w:val="20"/>
          <w:lang w:eastAsia="pl-PL"/>
        </w:rPr>
      </w:pPr>
      <w:r w:rsidRPr="003C7841">
        <w:rPr>
          <w:sz w:val="20"/>
          <w:szCs w:val="20"/>
          <w:lang w:eastAsia="pl-PL"/>
        </w:rPr>
        <w:t>Wszelkie zmiany w nawigacji serwisu;</w:t>
      </w:r>
    </w:p>
    <w:p w:rsidR="00507176" w:rsidRPr="003C7841" w:rsidRDefault="00507176" w:rsidP="00392FDF">
      <w:pPr>
        <w:pStyle w:val="Akapitzlist"/>
        <w:numPr>
          <w:ilvl w:val="0"/>
          <w:numId w:val="53"/>
        </w:numPr>
        <w:tabs>
          <w:tab w:val="left" w:pos="1134"/>
        </w:tabs>
        <w:spacing w:line="240" w:lineRule="auto"/>
        <w:ind w:left="1134" w:hanging="425"/>
        <w:contextualSpacing/>
        <w:jc w:val="both"/>
        <w:rPr>
          <w:sz w:val="20"/>
          <w:szCs w:val="20"/>
          <w:lang w:eastAsia="pl-PL"/>
        </w:rPr>
      </w:pPr>
      <w:r w:rsidRPr="003C7841">
        <w:rPr>
          <w:sz w:val="20"/>
          <w:szCs w:val="20"/>
          <w:lang w:eastAsia="pl-PL"/>
        </w:rPr>
        <w:t>Adaptacje map Goog</w:t>
      </w:r>
      <w:r w:rsidR="00DB60D2">
        <w:rPr>
          <w:sz w:val="20"/>
          <w:szCs w:val="20"/>
          <w:lang w:eastAsia="pl-PL"/>
        </w:rPr>
        <w:t>le według zaleceń Zamawiającego.</w:t>
      </w:r>
    </w:p>
    <w:p w:rsidR="00507176" w:rsidRPr="003C7841" w:rsidRDefault="00507176" w:rsidP="00B535B5">
      <w:pPr>
        <w:tabs>
          <w:tab w:val="left" w:pos="1134"/>
        </w:tabs>
        <w:ind w:firstLine="709"/>
        <w:jc w:val="both"/>
        <w:rPr>
          <w:rFonts w:ascii="Arial" w:hAnsi="Arial" w:cs="Arial"/>
          <w:sz w:val="20"/>
          <w:szCs w:val="20"/>
        </w:rPr>
      </w:pPr>
      <w:r w:rsidRPr="003C7841">
        <w:rPr>
          <w:rFonts w:ascii="Arial" w:hAnsi="Arial" w:cs="Arial"/>
          <w:sz w:val="20"/>
          <w:szCs w:val="20"/>
        </w:rPr>
        <w:t xml:space="preserve">Zasady współpracy: </w:t>
      </w:r>
    </w:p>
    <w:p w:rsidR="00507176" w:rsidRPr="003C7841" w:rsidRDefault="00507176" w:rsidP="00392FDF">
      <w:pPr>
        <w:pStyle w:val="Akapitzlist"/>
        <w:numPr>
          <w:ilvl w:val="0"/>
          <w:numId w:val="60"/>
        </w:numPr>
        <w:tabs>
          <w:tab w:val="left" w:pos="1134"/>
        </w:tabs>
        <w:spacing w:line="240" w:lineRule="auto"/>
        <w:ind w:left="1134" w:hanging="425"/>
        <w:contextualSpacing/>
        <w:jc w:val="both"/>
        <w:rPr>
          <w:sz w:val="20"/>
          <w:szCs w:val="20"/>
          <w:lang w:eastAsia="pl-PL"/>
        </w:rPr>
      </w:pPr>
      <w:r w:rsidRPr="003C7841">
        <w:rPr>
          <w:sz w:val="20"/>
          <w:szCs w:val="20"/>
          <w:lang w:eastAsia="pl-PL"/>
        </w:rPr>
        <w:t xml:space="preserve">Łączna liczba godzin objętych usługą rozwoju, w okresie trwania umowy nie przekroczy 300h; </w:t>
      </w:r>
    </w:p>
    <w:p w:rsidR="00507176" w:rsidRPr="003C7841" w:rsidRDefault="00507176" w:rsidP="00392FDF">
      <w:pPr>
        <w:pStyle w:val="Akapitzlist"/>
        <w:numPr>
          <w:ilvl w:val="0"/>
          <w:numId w:val="60"/>
        </w:numPr>
        <w:tabs>
          <w:tab w:val="left" w:pos="1134"/>
        </w:tabs>
        <w:spacing w:line="240" w:lineRule="auto"/>
        <w:ind w:left="1134" w:hanging="425"/>
        <w:contextualSpacing/>
        <w:jc w:val="both"/>
        <w:rPr>
          <w:sz w:val="20"/>
          <w:szCs w:val="20"/>
          <w:lang w:eastAsia="pl-PL"/>
        </w:rPr>
      </w:pPr>
      <w:r w:rsidRPr="003C7841">
        <w:rPr>
          <w:sz w:val="20"/>
          <w:szCs w:val="20"/>
          <w:lang w:eastAsia="pl-PL"/>
        </w:rPr>
        <w:t xml:space="preserve">Zamawiający każdorazowo złoży zlecenie na usługę rozwoju drogą elektroniczną, na wskazany przez Wykonawcę e-mail. </w:t>
      </w:r>
    </w:p>
    <w:p w:rsidR="00507176" w:rsidRPr="003C7841" w:rsidRDefault="00507176" w:rsidP="00392FDF">
      <w:pPr>
        <w:pStyle w:val="Akapitzlist"/>
        <w:numPr>
          <w:ilvl w:val="0"/>
          <w:numId w:val="60"/>
        </w:numPr>
        <w:tabs>
          <w:tab w:val="left" w:pos="1134"/>
        </w:tabs>
        <w:spacing w:line="240" w:lineRule="auto"/>
        <w:ind w:left="1134" w:hanging="425"/>
        <w:contextualSpacing/>
        <w:jc w:val="both"/>
        <w:rPr>
          <w:sz w:val="20"/>
          <w:szCs w:val="20"/>
          <w:lang w:eastAsia="pl-PL"/>
        </w:rPr>
      </w:pPr>
      <w:r w:rsidRPr="003C7841">
        <w:rPr>
          <w:sz w:val="20"/>
          <w:szCs w:val="20"/>
          <w:lang w:eastAsia="pl-PL"/>
        </w:rPr>
        <w:t xml:space="preserve">Wykonawca zobowiązany jest do potwierdzenia dostarczenia zlecenia oraz do podania co najmniej: </w:t>
      </w:r>
    </w:p>
    <w:p w:rsidR="00507176" w:rsidRPr="003C7841" w:rsidRDefault="00507176" w:rsidP="00392FDF">
      <w:pPr>
        <w:pStyle w:val="Akapitzlist"/>
        <w:numPr>
          <w:ilvl w:val="0"/>
          <w:numId w:val="61"/>
        </w:numPr>
        <w:tabs>
          <w:tab w:val="left" w:pos="1134"/>
        </w:tabs>
        <w:spacing w:line="240" w:lineRule="auto"/>
        <w:ind w:hanging="295"/>
        <w:contextualSpacing/>
        <w:jc w:val="both"/>
        <w:rPr>
          <w:sz w:val="20"/>
          <w:szCs w:val="20"/>
          <w:lang w:eastAsia="pl-PL"/>
        </w:rPr>
      </w:pPr>
      <w:r w:rsidRPr="003C7841">
        <w:rPr>
          <w:sz w:val="20"/>
          <w:szCs w:val="20"/>
          <w:lang w:eastAsia="pl-PL"/>
        </w:rPr>
        <w:t>liczby godzin niezbędnych do realizacji zlecenia,</w:t>
      </w:r>
    </w:p>
    <w:p w:rsidR="00507176" w:rsidRDefault="00507176" w:rsidP="00392FDF">
      <w:pPr>
        <w:pStyle w:val="Akapitzlist"/>
        <w:numPr>
          <w:ilvl w:val="0"/>
          <w:numId w:val="61"/>
        </w:numPr>
        <w:tabs>
          <w:tab w:val="left" w:pos="1134"/>
        </w:tabs>
        <w:spacing w:line="240" w:lineRule="auto"/>
        <w:ind w:hanging="295"/>
        <w:contextualSpacing/>
        <w:jc w:val="both"/>
        <w:rPr>
          <w:sz w:val="20"/>
          <w:szCs w:val="20"/>
          <w:lang w:eastAsia="pl-PL"/>
        </w:rPr>
      </w:pPr>
      <w:r w:rsidRPr="003C7841">
        <w:rPr>
          <w:sz w:val="20"/>
          <w:szCs w:val="20"/>
          <w:lang w:eastAsia="pl-PL"/>
        </w:rPr>
        <w:t>terminu realizacji zlecenia.</w:t>
      </w:r>
    </w:p>
    <w:p w:rsidR="00DB60D2" w:rsidRPr="00DB60D2" w:rsidRDefault="00DB60D2" w:rsidP="00392FDF">
      <w:pPr>
        <w:pStyle w:val="Akapitzlist"/>
        <w:numPr>
          <w:ilvl w:val="0"/>
          <w:numId w:val="64"/>
        </w:numPr>
        <w:tabs>
          <w:tab w:val="left" w:pos="1134"/>
        </w:tabs>
        <w:ind w:left="1134" w:hanging="425"/>
        <w:contextualSpacing/>
        <w:jc w:val="both"/>
        <w:rPr>
          <w:sz w:val="20"/>
          <w:szCs w:val="20"/>
        </w:rPr>
      </w:pPr>
      <w:r>
        <w:rPr>
          <w:sz w:val="20"/>
          <w:szCs w:val="20"/>
        </w:rPr>
        <w:t xml:space="preserve">Wykonania zlecenia usługi rozwoju nastąpi  poprzez podpisanie protokołu odbioru </w:t>
      </w:r>
      <w:r w:rsidR="00E2291A">
        <w:rPr>
          <w:sz w:val="20"/>
          <w:szCs w:val="20"/>
        </w:rPr>
        <w:t>poszczególnych zleceń usługi rozwoju</w:t>
      </w:r>
      <w:r>
        <w:rPr>
          <w:sz w:val="20"/>
          <w:szCs w:val="20"/>
        </w:rPr>
        <w:t>.</w:t>
      </w:r>
    </w:p>
    <w:p w:rsidR="00507176" w:rsidRPr="003C7841" w:rsidRDefault="00507176" w:rsidP="00B535B5">
      <w:pPr>
        <w:pStyle w:val="Akapitzlist"/>
        <w:tabs>
          <w:tab w:val="left" w:pos="1134"/>
        </w:tabs>
        <w:spacing w:line="240" w:lineRule="auto"/>
        <w:ind w:left="1429"/>
        <w:jc w:val="both"/>
        <w:rPr>
          <w:sz w:val="20"/>
          <w:szCs w:val="20"/>
          <w:lang w:eastAsia="pl-PL"/>
        </w:rPr>
      </w:pPr>
    </w:p>
    <w:p w:rsidR="00507176" w:rsidRPr="003C7841" w:rsidRDefault="00507176" w:rsidP="00392FDF">
      <w:pPr>
        <w:pStyle w:val="Akapitzlist"/>
        <w:numPr>
          <w:ilvl w:val="0"/>
          <w:numId w:val="22"/>
        </w:numPr>
        <w:tabs>
          <w:tab w:val="left" w:pos="1134"/>
        </w:tabs>
        <w:spacing w:line="240" w:lineRule="auto"/>
        <w:contextualSpacing/>
        <w:jc w:val="both"/>
        <w:rPr>
          <w:b/>
          <w:sz w:val="20"/>
          <w:szCs w:val="20"/>
          <w:lang w:eastAsia="pl-PL"/>
        </w:rPr>
      </w:pPr>
      <w:r w:rsidRPr="003C7841">
        <w:rPr>
          <w:b/>
          <w:sz w:val="20"/>
          <w:szCs w:val="20"/>
          <w:lang w:eastAsia="pl-PL"/>
        </w:rPr>
        <w:t>SPOSÓB PRZEKAZANIA WYNIKÓW PRAC REALIZOWANYCH W RAMACH ZAMÓWIENIA</w:t>
      </w:r>
    </w:p>
    <w:p w:rsidR="00507176" w:rsidRPr="003C7841" w:rsidRDefault="00507176" w:rsidP="00B535B5">
      <w:pPr>
        <w:pStyle w:val="Akapitzlist"/>
        <w:tabs>
          <w:tab w:val="left" w:pos="1134"/>
        </w:tabs>
        <w:spacing w:line="240" w:lineRule="auto"/>
        <w:jc w:val="both"/>
        <w:rPr>
          <w:sz w:val="20"/>
          <w:szCs w:val="20"/>
          <w:lang w:eastAsia="pl-PL"/>
        </w:rPr>
      </w:pPr>
    </w:p>
    <w:p w:rsidR="00507176" w:rsidRPr="003C7841" w:rsidRDefault="00507176" w:rsidP="00392FDF">
      <w:pPr>
        <w:pStyle w:val="Akapitzlist"/>
        <w:numPr>
          <w:ilvl w:val="0"/>
          <w:numId w:val="54"/>
        </w:numPr>
        <w:tabs>
          <w:tab w:val="left" w:pos="1134"/>
        </w:tabs>
        <w:spacing w:line="240" w:lineRule="auto"/>
        <w:contextualSpacing/>
        <w:jc w:val="both"/>
        <w:rPr>
          <w:sz w:val="20"/>
          <w:szCs w:val="20"/>
          <w:lang w:eastAsia="pl-PL"/>
        </w:rPr>
      </w:pPr>
      <w:r w:rsidRPr="003C7841">
        <w:rPr>
          <w:sz w:val="20"/>
          <w:szCs w:val="20"/>
          <w:lang w:eastAsia="pl-PL"/>
        </w:rPr>
        <w:t xml:space="preserve">Serwis </w:t>
      </w:r>
      <w:hyperlink r:id="rId61" w:history="1">
        <w:r w:rsidRPr="003C7841">
          <w:rPr>
            <w:rStyle w:val="Hipercze"/>
            <w:sz w:val="20"/>
            <w:szCs w:val="20"/>
          </w:rPr>
          <w:t>www.funduszenasprawiedliwosc.ms.gov.pl</w:t>
        </w:r>
      </w:hyperlink>
      <w:r w:rsidRPr="003C7841">
        <w:rPr>
          <w:sz w:val="20"/>
          <w:szCs w:val="20"/>
          <w:lang w:eastAsia="pl-PL"/>
        </w:rPr>
        <w:t xml:space="preserve"> (w pełnej funkcjonalności wraz z opublikowanymi tekstami oraz z dokonaną migracją danych zamieszczonych ze strony </w:t>
      </w:r>
      <w:hyperlink r:id="rId62" w:history="1">
        <w:r w:rsidRPr="003C7841">
          <w:rPr>
            <w:rStyle w:val="Hipercze"/>
            <w:sz w:val="20"/>
            <w:szCs w:val="20"/>
          </w:rPr>
          <w:t>www.nmf.ms.gov.pl</w:t>
        </w:r>
      </w:hyperlink>
      <w:r w:rsidRPr="003C7841">
        <w:rPr>
          <w:rStyle w:val="Hipercze"/>
          <w:sz w:val="20"/>
          <w:szCs w:val="20"/>
        </w:rPr>
        <w:t xml:space="preserve"> i https://ms.gov.pl/pl/o-ministerstwie/po-wer-2014-2020/</w:t>
      </w:r>
      <w:r w:rsidRPr="003C7841">
        <w:rPr>
          <w:sz w:val="20"/>
          <w:szCs w:val="20"/>
          <w:lang w:eastAsia="pl-PL"/>
        </w:rPr>
        <w:t xml:space="preserve">) zostanie przekazana Zamawiającemu w formie elektronicznej na płycie CD / DVD w dwóch kopiach (tzw. content package) oraz opublikowany pod adresem wskazanym przez Zamawiającego, tj.  </w:t>
      </w:r>
      <w:hyperlink r:id="rId63" w:history="1">
        <w:r w:rsidRPr="003C7841">
          <w:rPr>
            <w:rStyle w:val="Hipercze"/>
            <w:sz w:val="20"/>
            <w:szCs w:val="20"/>
          </w:rPr>
          <w:t>www.funduszenasprawiedliwosc.ms.gov.pl</w:t>
        </w:r>
      </w:hyperlink>
      <w:r w:rsidRPr="003C7841">
        <w:rPr>
          <w:sz w:val="20"/>
          <w:szCs w:val="20"/>
          <w:lang w:eastAsia="pl-PL"/>
        </w:rPr>
        <w:t xml:space="preserve">. </w:t>
      </w:r>
    </w:p>
    <w:p w:rsidR="00507176" w:rsidRPr="003C7841" w:rsidRDefault="00507176" w:rsidP="00392FDF">
      <w:pPr>
        <w:pStyle w:val="Akapitzlist"/>
        <w:numPr>
          <w:ilvl w:val="0"/>
          <w:numId w:val="54"/>
        </w:numPr>
        <w:tabs>
          <w:tab w:val="left" w:pos="1134"/>
        </w:tabs>
        <w:spacing w:line="240" w:lineRule="auto"/>
        <w:contextualSpacing/>
        <w:jc w:val="both"/>
        <w:rPr>
          <w:sz w:val="20"/>
          <w:szCs w:val="20"/>
          <w:lang w:eastAsia="pl-PL"/>
        </w:rPr>
      </w:pPr>
      <w:r w:rsidRPr="003C7841">
        <w:rPr>
          <w:sz w:val="20"/>
          <w:szCs w:val="20"/>
          <w:lang w:eastAsia="pl-PL"/>
        </w:rPr>
        <w:t xml:space="preserve">System CMS zostanie przekazany Zamawiającemu na płycie CD / DVD oraz zainstalowany na serwerze Wykonawcy i udostępniony wskazanemu przez Zamawiającego Administratorowi systemu, poprzez przekazanie odpowiednich haseł. </w:t>
      </w:r>
    </w:p>
    <w:p w:rsidR="00507176" w:rsidRPr="003C7841" w:rsidRDefault="00507176" w:rsidP="00392FDF">
      <w:pPr>
        <w:pStyle w:val="Akapitzlist"/>
        <w:numPr>
          <w:ilvl w:val="0"/>
          <w:numId w:val="54"/>
        </w:numPr>
        <w:tabs>
          <w:tab w:val="left" w:pos="1134"/>
        </w:tabs>
        <w:spacing w:line="240" w:lineRule="auto"/>
        <w:contextualSpacing/>
        <w:jc w:val="both"/>
        <w:rPr>
          <w:sz w:val="20"/>
          <w:szCs w:val="20"/>
          <w:lang w:eastAsia="pl-PL"/>
        </w:rPr>
      </w:pPr>
      <w:r w:rsidRPr="003C7841">
        <w:rPr>
          <w:sz w:val="20"/>
          <w:szCs w:val="20"/>
          <w:lang w:eastAsia="pl-PL"/>
        </w:rPr>
        <w:lastRenderedPageBreak/>
        <w:t>Instrukcja obsługi CMS zostanie przekazana w postaci wydruku oraz elektronicznej (plik Word lub PDF) na nośniku CD / DVD, umożliwiającej jej zwielokrotnienie.</w:t>
      </w:r>
    </w:p>
    <w:p w:rsidR="00507176" w:rsidRPr="003C7841" w:rsidRDefault="00507176" w:rsidP="00392FDF">
      <w:pPr>
        <w:pStyle w:val="Akapitzlist"/>
        <w:numPr>
          <w:ilvl w:val="0"/>
          <w:numId w:val="54"/>
        </w:numPr>
        <w:tabs>
          <w:tab w:val="left" w:pos="1134"/>
        </w:tabs>
        <w:spacing w:line="240" w:lineRule="auto"/>
        <w:contextualSpacing/>
        <w:jc w:val="both"/>
        <w:rPr>
          <w:sz w:val="20"/>
          <w:szCs w:val="20"/>
          <w:lang w:eastAsia="pl-PL"/>
        </w:rPr>
      </w:pPr>
      <w:r w:rsidRPr="003C7841">
        <w:rPr>
          <w:sz w:val="20"/>
          <w:szCs w:val="20"/>
          <w:lang w:eastAsia="pl-PL"/>
        </w:rPr>
        <w:t>Instrukcja konfiguracji CMS zostanie przekazana w postaci wydruku oraz w postaci elektronicznej (plik Word lub PDF) na nośniku CD / DVD, umożliwiającej jej zwielokrotnienie.</w:t>
      </w:r>
    </w:p>
    <w:p w:rsidR="00507176" w:rsidRPr="003C7841" w:rsidRDefault="00507176" w:rsidP="00B535B5">
      <w:pPr>
        <w:pStyle w:val="Akapitzlist"/>
        <w:tabs>
          <w:tab w:val="left" w:pos="1134"/>
        </w:tabs>
        <w:spacing w:line="240" w:lineRule="auto"/>
        <w:ind w:left="1080"/>
        <w:jc w:val="both"/>
        <w:rPr>
          <w:sz w:val="20"/>
          <w:szCs w:val="20"/>
          <w:lang w:eastAsia="pl-PL"/>
        </w:rPr>
      </w:pPr>
    </w:p>
    <w:p w:rsidR="00507176" w:rsidRPr="003C7841" w:rsidRDefault="00507176" w:rsidP="00392FDF">
      <w:pPr>
        <w:pStyle w:val="Akapitzlist"/>
        <w:numPr>
          <w:ilvl w:val="0"/>
          <w:numId w:val="22"/>
        </w:numPr>
        <w:tabs>
          <w:tab w:val="left" w:pos="1134"/>
        </w:tabs>
        <w:spacing w:line="240" w:lineRule="auto"/>
        <w:contextualSpacing/>
        <w:jc w:val="both"/>
        <w:rPr>
          <w:b/>
          <w:sz w:val="20"/>
          <w:szCs w:val="20"/>
          <w:lang w:eastAsia="pl-PL"/>
        </w:rPr>
      </w:pPr>
      <w:r w:rsidRPr="003C7841">
        <w:rPr>
          <w:b/>
          <w:sz w:val="20"/>
          <w:szCs w:val="20"/>
          <w:lang w:eastAsia="pl-PL"/>
        </w:rPr>
        <w:t>TERMIN WYKONANIA PRZEDMIOTU UMOWY</w:t>
      </w:r>
    </w:p>
    <w:p w:rsidR="00507176" w:rsidRPr="003C7841" w:rsidRDefault="00507176" w:rsidP="00B535B5">
      <w:pPr>
        <w:pStyle w:val="Akapitzlist"/>
        <w:tabs>
          <w:tab w:val="left" w:pos="1134"/>
        </w:tabs>
        <w:spacing w:line="240" w:lineRule="auto"/>
        <w:jc w:val="both"/>
        <w:rPr>
          <w:b/>
          <w:sz w:val="20"/>
          <w:szCs w:val="20"/>
          <w:lang w:eastAsia="pl-PL"/>
        </w:rPr>
      </w:pPr>
    </w:p>
    <w:p w:rsidR="00507176" w:rsidRPr="003C7841" w:rsidRDefault="00507176" w:rsidP="00B535B5">
      <w:pPr>
        <w:pStyle w:val="Akapitzlist"/>
        <w:tabs>
          <w:tab w:val="left" w:pos="1134"/>
        </w:tabs>
        <w:spacing w:line="240" w:lineRule="auto"/>
        <w:ind w:left="709"/>
        <w:jc w:val="both"/>
        <w:rPr>
          <w:sz w:val="20"/>
          <w:szCs w:val="20"/>
          <w:lang w:eastAsia="pl-PL"/>
        </w:rPr>
      </w:pPr>
      <w:r w:rsidRPr="003C7841">
        <w:rPr>
          <w:sz w:val="20"/>
          <w:szCs w:val="20"/>
          <w:lang w:eastAsia="pl-PL"/>
        </w:rPr>
        <w:t>Wykonawca zobowiązany jest przystąpić do realizacji prac objętych zamówieniem od dnia zawarcia umowy i zakończyć ich realizację zgodnie z poniższym harmonogramem:</w:t>
      </w:r>
    </w:p>
    <w:p w:rsidR="00507176" w:rsidRPr="003C7841" w:rsidRDefault="00507176" w:rsidP="00B535B5">
      <w:pPr>
        <w:pStyle w:val="Akapitzlist"/>
        <w:tabs>
          <w:tab w:val="left" w:pos="1134"/>
        </w:tabs>
        <w:spacing w:line="240" w:lineRule="auto"/>
        <w:jc w:val="both"/>
        <w:rPr>
          <w:sz w:val="20"/>
          <w:szCs w:val="20"/>
          <w:lang w:eastAsia="pl-PL"/>
        </w:rPr>
      </w:pPr>
    </w:p>
    <w:tbl>
      <w:tblPr>
        <w:tblStyle w:val="Tabela-Siatka"/>
        <w:tblW w:w="0" w:type="auto"/>
        <w:tblInd w:w="709" w:type="dxa"/>
        <w:tblLook w:val="04A0" w:firstRow="1" w:lastRow="0" w:firstColumn="1" w:lastColumn="0" w:noHBand="0" w:noVBand="1"/>
      </w:tblPr>
      <w:tblGrid>
        <w:gridCol w:w="750"/>
        <w:gridCol w:w="7827"/>
      </w:tblGrid>
      <w:tr w:rsidR="00507176" w:rsidRPr="003C7841" w:rsidTr="00EA0195">
        <w:tc>
          <w:tcPr>
            <w:tcW w:w="683" w:type="dxa"/>
            <w:shd w:val="clear" w:color="auto" w:fill="D9D9D9" w:themeFill="background1" w:themeFillShade="D9"/>
          </w:tcPr>
          <w:p w:rsidR="00507176" w:rsidRPr="003C7841" w:rsidRDefault="00507176" w:rsidP="00B535B5">
            <w:pPr>
              <w:tabs>
                <w:tab w:val="left" w:pos="1134"/>
              </w:tabs>
              <w:jc w:val="both"/>
              <w:rPr>
                <w:rFonts w:ascii="Arial" w:hAnsi="Arial" w:cs="Arial"/>
                <w:b/>
                <w:sz w:val="20"/>
                <w:szCs w:val="20"/>
              </w:rPr>
            </w:pPr>
            <w:r w:rsidRPr="003C7841">
              <w:rPr>
                <w:rFonts w:ascii="Arial" w:hAnsi="Arial" w:cs="Arial"/>
                <w:b/>
                <w:sz w:val="20"/>
                <w:szCs w:val="20"/>
              </w:rPr>
              <w:t>ETAP</w:t>
            </w:r>
          </w:p>
        </w:tc>
        <w:tc>
          <w:tcPr>
            <w:tcW w:w="7896" w:type="dxa"/>
            <w:shd w:val="clear" w:color="auto" w:fill="D9D9D9" w:themeFill="background1" w:themeFillShade="D9"/>
          </w:tcPr>
          <w:p w:rsidR="00507176" w:rsidRPr="003C7841" w:rsidRDefault="00507176" w:rsidP="00B535B5">
            <w:pPr>
              <w:tabs>
                <w:tab w:val="left" w:pos="1134"/>
              </w:tabs>
              <w:jc w:val="both"/>
              <w:rPr>
                <w:rFonts w:ascii="Arial" w:hAnsi="Arial" w:cs="Arial"/>
                <w:b/>
                <w:sz w:val="20"/>
                <w:szCs w:val="20"/>
              </w:rPr>
            </w:pPr>
            <w:r w:rsidRPr="003C7841">
              <w:rPr>
                <w:rFonts w:ascii="Arial" w:hAnsi="Arial" w:cs="Arial"/>
                <w:b/>
                <w:sz w:val="20"/>
                <w:szCs w:val="20"/>
              </w:rPr>
              <w:t>OPIS</w:t>
            </w:r>
          </w:p>
        </w:tc>
      </w:tr>
      <w:tr w:rsidR="00507176" w:rsidRPr="003C7841" w:rsidTr="00EA0195">
        <w:tc>
          <w:tcPr>
            <w:tcW w:w="683" w:type="dxa"/>
            <w:vMerge w:val="restart"/>
            <w:shd w:val="clear" w:color="auto" w:fill="D9D9D9" w:themeFill="background1" w:themeFillShade="D9"/>
            <w:vAlign w:val="center"/>
          </w:tcPr>
          <w:p w:rsidR="00507176" w:rsidRPr="003C7841" w:rsidRDefault="00507176" w:rsidP="00E2291A">
            <w:pPr>
              <w:tabs>
                <w:tab w:val="left" w:pos="1134"/>
              </w:tabs>
              <w:jc w:val="center"/>
              <w:rPr>
                <w:rFonts w:ascii="Arial" w:hAnsi="Arial" w:cs="Arial"/>
                <w:b/>
                <w:sz w:val="20"/>
                <w:szCs w:val="20"/>
              </w:rPr>
            </w:pPr>
            <w:r w:rsidRPr="003C7841">
              <w:rPr>
                <w:rFonts w:ascii="Arial" w:hAnsi="Arial" w:cs="Arial"/>
                <w:b/>
                <w:sz w:val="20"/>
                <w:szCs w:val="20"/>
              </w:rPr>
              <w:t>I</w:t>
            </w:r>
          </w:p>
        </w:tc>
        <w:tc>
          <w:tcPr>
            <w:tcW w:w="7896" w:type="dxa"/>
          </w:tcPr>
          <w:p w:rsidR="00507176" w:rsidRPr="003C7841" w:rsidRDefault="00507176" w:rsidP="00B535B5">
            <w:pPr>
              <w:tabs>
                <w:tab w:val="left" w:pos="1134"/>
              </w:tabs>
              <w:jc w:val="both"/>
              <w:rPr>
                <w:rFonts w:ascii="Arial" w:hAnsi="Arial" w:cs="Arial"/>
                <w:sz w:val="20"/>
                <w:szCs w:val="20"/>
              </w:rPr>
            </w:pPr>
            <w:r w:rsidRPr="003C7841">
              <w:rPr>
                <w:rFonts w:ascii="Arial" w:hAnsi="Arial" w:cs="Arial"/>
                <w:sz w:val="20"/>
                <w:szCs w:val="20"/>
              </w:rPr>
              <w:t xml:space="preserve">Zamawiający przekaże Wykonawcy </w:t>
            </w:r>
            <w:r w:rsidRPr="003C7841">
              <w:rPr>
                <w:rFonts w:ascii="Arial" w:hAnsi="Arial" w:cs="Arial"/>
                <w:b/>
                <w:sz w:val="20"/>
                <w:szCs w:val="20"/>
              </w:rPr>
              <w:t>w dniu zawarcia umowy</w:t>
            </w:r>
            <w:r w:rsidRPr="003C7841">
              <w:rPr>
                <w:rFonts w:ascii="Arial" w:hAnsi="Arial" w:cs="Arial"/>
                <w:sz w:val="20"/>
                <w:szCs w:val="20"/>
              </w:rPr>
              <w:t>: szablony graficzne opracowane przez Ministerstwo Rozwoju, które pokazują poszczególne sekcje serwisu widoczne na stronie głównej (format PSD), zestaw ikon wykorzystanych w projekcie (format AI, PSB, PNG), mapę serwisu ze szczegółowym opisem poszczególnych podstron i funkcjonalności w formie elektronicznej.</w:t>
            </w:r>
          </w:p>
        </w:tc>
      </w:tr>
      <w:tr w:rsidR="00507176" w:rsidRPr="003C7841" w:rsidTr="00EA0195">
        <w:tc>
          <w:tcPr>
            <w:tcW w:w="683" w:type="dxa"/>
            <w:vMerge/>
            <w:shd w:val="clear" w:color="auto" w:fill="D9D9D9" w:themeFill="background1" w:themeFillShade="D9"/>
          </w:tcPr>
          <w:p w:rsidR="00507176" w:rsidRPr="003C7841" w:rsidRDefault="00507176" w:rsidP="00E2291A">
            <w:pPr>
              <w:tabs>
                <w:tab w:val="left" w:pos="1134"/>
              </w:tabs>
              <w:jc w:val="center"/>
              <w:rPr>
                <w:rFonts w:ascii="Arial" w:hAnsi="Arial" w:cs="Arial"/>
                <w:b/>
                <w:sz w:val="20"/>
                <w:szCs w:val="20"/>
              </w:rPr>
            </w:pPr>
          </w:p>
        </w:tc>
        <w:tc>
          <w:tcPr>
            <w:tcW w:w="7896" w:type="dxa"/>
          </w:tcPr>
          <w:p w:rsidR="00507176" w:rsidRPr="003C7841" w:rsidRDefault="00507176" w:rsidP="00B535B5">
            <w:pPr>
              <w:tabs>
                <w:tab w:val="left" w:pos="1134"/>
              </w:tabs>
              <w:jc w:val="both"/>
              <w:rPr>
                <w:rFonts w:ascii="Arial" w:hAnsi="Arial" w:cs="Arial"/>
                <w:sz w:val="20"/>
                <w:szCs w:val="20"/>
              </w:rPr>
            </w:pPr>
            <w:r w:rsidRPr="003C7841">
              <w:rPr>
                <w:rFonts w:ascii="Arial" w:hAnsi="Arial" w:cs="Arial"/>
                <w:sz w:val="20"/>
                <w:szCs w:val="20"/>
              </w:rPr>
              <w:t xml:space="preserve">Wykonawca na podstawie przekazanych szablonów graficznych, przygotuje </w:t>
            </w:r>
            <w:r w:rsidRPr="003C7841">
              <w:rPr>
                <w:rFonts w:ascii="Arial" w:hAnsi="Arial" w:cs="Arial"/>
                <w:b/>
                <w:sz w:val="20"/>
                <w:szCs w:val="20"/>
              </w:rPr>
              <w:t xml:space="preserve">3 projekty </w:t>
            </w:r>
            <w:r w:rsidRPr="003C7841">
              <w:rPr>
                <w:rFonts w:ascii="Arial" w:hAnsi="Arial" w:cs="Arial"/>
                <w:sz w:val="20"/>
                <w:szCs w:val="20"/>
              </w:rPr>
              <w:t xml:space="preserve">(w tym: wersji kolorowych i w odcieniach szarości – możliwy do wykorzystania np. w przypadku żałoby narodowej)  graficzno-funkcjonalne strony głównej serwisu </w:t>
            </w:r>
            <w:hyperlink r:id="rId64" w:history="1">
              <w:r w:rsidRPr="003C7841">
                <w:rPr>
                  <w:rStyle w:val="Hipercze"/>
                  <w:rFonts w:ascii="Arial" w:hAnsi="Arial" w:cs="Arial"/>
                  <w:sz w:val="20"/>
                  <w:szCs w:val="20"/>
                </w:rPr>
                <w:t>www.funduszenasprawiedliwosc.ms.gov.pl</w:t>
              </w:r>
            </w:hyperlink>
            <w:r w:rsidRPr="003C7841">
              <w:rPr>
                <w:rFonts w:ascii="Arial" w:hAnsi="Arial" w:cs="Arial"/>
                <w:sz w:val="20"/>
                <w:szCs w:val="20"/>
              </w:rPr>
              <w:t xml:space="preserve"> oraz projektu podstron dla Programów PO WER i PL 16 (przy czym do projektu podstrony dot. Programu PL 16 wykorzysta również stronę </w:t>
            </w:r>
            <w:hyperlink r:id="rId65" w:history="1">
              <w:r w:rsidRPr="003C7841">
                <w:rPr>
                  <w:rStyle w:val="Hipercze"/>
                  <w:rFonts w:ascii="Arial" w:hAnsi="Arial" w:cs="Arial"/>
                  <w:sz w:val="20"/>
                  <w:szCs w:val="20"/>
                </w:rPr>
                <w:t>www.nmf.ms.gov.pl</w:t>
              </w:r>
            </w:hyperlink>
            <w:r w:rsidRPr="003C7841">
              <w:rPr>
                <w:rStyle w:val="Hipercze"/>
                <w:rFonts w:ascii="Arial" w:hAnsi="Arial" w:cs="Arial"/>
                <w:sz w:val="20"/>
                <w:szCs w:val="20"/>
              </w:rPr>
              <w:t>),</w:t>
            </w:r>
            <w:r w:rsidRPr="003C7841">
              <w:rPr>
                <w:rFonts w:ascii="Arial" w:hAnsi="Arial" w:cs="Arial"/>
                <w:sz w:val="20"/>
                <w:szCs w:val="20"/>
              </w:rPr>
              <w:t xml:space="preserve"> i przekaże je Zamawiającemu w terminie </w:t>
            </w:r>
            <w:r w:rsidRPr="003C7841">
              <w:rPr>
                <w:rFonts w:ascii="Arial" w:hAnsi="Arial" w:cs="Arial"/>
                <w:b/>
                <w:sz w:val="20"/>
                <w:szCs w:val="20"/>
              </w:rPr>
              <w:t xml:space="preserve">4 dni roboczych </w:t>
            </w:r>
            <w:r w:rsidRPr="003C7841">
              <w:rPr>
                <w:rFonts w:ascii="Arial" w:hAnsi="Arial" w:cs="Arial"/>
                <w:sz w:val="20"/>
                <w:szCs w:val="20"/>
              </w:rPr>
              <w:t xml:space="preserve">od zawarcia umowy, w postaci elektronicznej na podany w Umowie adres e-mail celem uzyskania akceptacji. </w:t>
            </w:r>
          </w:p>
        </w:tc>
      </w:tr>
      <w:tr w:rsidR="00507176" w:rsidRPr="003C7841" w:rsidTr="00EA0195">
        <w:tc>
          <w:tcPr>
            <w:tcW w:w="683" w:type="dxa"/>
            <w:vMerge/>
            <w:shd w:val="clear" w:color="auto" w:fill="D9D9D9" w:themeFill="background1" w:themeFillShade="D9"/>
          </w:tcPr>
          <w:p w:rsidR="00507176" w:rsidRPr="003C7841" w:rsidRDefault="00507176" w:rsidP="00E2291A">
            <w:pPr>
              <w:tabs>
                <w:tab w:val="left" w:pos="1134"/>
              </w:tabs>
              <w:jc w:val="center"/>
              <w:rPr>
                <w:rFonts w:ascii="Arial" w:hAnsi="Arial" w:cs="Arial"/>
                <w:b/>
                <w:sz w:val="20"/>
                <w:szCs w:val="20"/>
              </w:rPr>
            </w:pPr>
          </w:p>
        </w:tc>
        <w:tc>
          <w:tcPr>
            <w:tcW w:w="7896" w:type="dxa"/>
          </w:tcPr>
          <w:p w:rsidR="00507176" w:rsidRPr="003C7841" w:rsidRDefault="00507176" w:rsidP="00B535B5">
            <w:pPr>
              <w:tabs>
                <w:tab w:val="left" w:pos="1134"/>
              </w:tabs>
              <w:jc w:val="both"/>
              <w:rPr>
                <w:rFonts w:ascii="Arial" w:hAnsi="Arial" w:cs="Arial"/>
                <w:sz w:val="20"/>
                <w:szCs w:val="20"/>
              </w:rPr>
            </w:pPr>
            <w:r w:rsidRPr="003C7841">
              <w:rPr>
                <w:rFonts w:ascii="Arial" w:hAnsi="Arial" w:cs="Arial"/>
                <w:sz w:val="20"/>
                <w:szCs w:val="20"/>
              </w:rPr>
              <w:t xml:space="preserve">Zamawiający dokona wyboru i akceptacji jednego z zaproponowanych przez Wykonawcę projektów graficzno-funkcjonalnych lub zgłosi do nich uwagi w terminie do </w:t>
            </w:r>
            <w:r w:rsidRPr="003C7841">
              <w:rPr>
                <w:rFonts w:ascii="Arial" w:hAnsi="Arial" w:cs="Arial"/>
                <w:b/>
                <w:sz w:val="20"/>
                <w:szCs w:val="20"/>
              </w:rPr>
              <w:t>2 dni roboczych</w:t>
            </w:r>
            <w:r w:rsidRPr="003C7841">
              <w:rPr>
                <w:rFonts w:ascii="Arial" w:hAnsi="Arial" w:cs="Arial"/>
                <w:sz w:val="20"/>
                <w:szCs w:val="20"/>
              </w:rPr>
              <w:t xml:space="preserve"> od dnia ich otrzymania. Wykonawca zobowiązuje się do uwzględniania zgłoszonych przez Zamawiającego uwag oraz przedstawić poprawiony projekt w ciągu </w:t>
            </w:r>
            <w:r w:rsidRPr="003C7841">
              <w:rPr>
                <w:rFonts w:ascii="Arial" w:hAnsi="Arial" w:cs="Arial"/>
                <w:b/>
                <w:sz w:val="20"/>
                <w:szCs w:val="20"/>
              </w:rPr>
              <w:t xml:space="preserve">2 dni roboczych </w:t>
            </w:r>
            <w:r w:rsidRPr="003C7841">
              <w:rPr>
                <w:rFonts w:ascii="Arial" w:hAnsi="Arial" w:cs="Arial"/>
                <w:sz w:val="20"/>
                <w:szCs w:val="20"/>
              </w:rPr>
              <w:t>od dnia otrzymania listy uwag. Zamawiający zastrzega możliwość trzykrotnego zgłaszania uwag do przedstawionych projektów graficzno-funkcjonalnych (</w:t>
            </w:r>
            <w:r w:rsidRPr="003C7841">
              <w:rPr>
                <w:rFonts w:ascii="Arial" w:hAnsi="Arial" w:cs="Arial"/>
                <w:b/>
                <w:sz w:val="20"/>
                <w:szCs w:val="20"/>
              </w:rPr>
              <w:t>każdorazowo w terminie 2 dni roboczych</w:t>
            </w:r>
            <w:r w:rsidRPr="003C7841">
              <w:rPr>
                <w:rFonts w:ascii="Arial" w:hAnsi="Arial" w:cs="Arial"/>
                <w:sz w:val="20"/>
                <w:szCs w:val="20"/>
              </w:rPr>
              <w:t xml:space="preserve"> od dnia otrzymania projektów graficzno-funkcjonalnych) z zastrzeżeniem, iż powtórzenie uwag przez Zamawiającego z powodu ich uprzedniego nieuwzględnienia przez Wykonawcę nie wyczerpuje prawa do zgłaszania dalszych uwag.</w:t>
            </w:r>
          </w:p>
        </w:tc>
      </w:tr>
      <w:tr w:rsidR="00507176" w:rsidRPr="003C7841" w:rsidTr="00EA0195">
        <w:trPr>
          <w:trHeight w:val="476"/>
        </w:trPr>
        <w:tc>
          <w:tcPr>
            <w:tcW w:w="683" w:type="dxa"/>
            <w:vMerge/>
            <w:shd w:val="clear" w:color="auto" w:fill="D9D9D9" w:themeFill="background1" w:themeFillShade="D9"/>
          </w:tcPr>
          <w:p w:rsidR="00507176" w:rsidRPr="003C7841" w:rsidRDefault="00507176" w:rsidP="00E2291A">
            <w:pPr>
              <w:tabs>
                <w:tab w:val="left" w:pos="1134"/>
              </w:tabs>
              <w:jc w:val="center"/>
              <w:rPr>
                <w:rFonts w:ascii="Arial" w:hAnsi="Arial" w:cs="Arial"/>
                <w:b/>
                <w:sz w:val="20"/>
                <w:szCs w:val="20"/>
              </w:rPr>
            </w:pPr>
          </w:p>
        </w:tc>
        <w:tc>
          <w:tcPr>
            <w:tcW w:w="7896" w:type="dxa"/>
          </w:tcPr>
          <w:p w:rsidR="00507176" w:rsidRPr="003C7841" w:rsidRDefault="00507176" w:rsidP="00B535B5">
            <w:pPr>
              <w:tabs>
                <w:tab w:val="left" w:pos="1134"/>
              </w:tabs>
              <w:jc w:val="both"/>
              <w:rPr>
                <w:rFonts w:ascii="Arial" w:hAnsi="Arial" w:cs="Arial"/>
                <w:sz w:val="20"/>
                <w:szCs w:val="20"/>
              </w:rPr>
            </w:pPr>
            <w:r w:rsidRPr="003C7841">
              <w:rPr>
                <w:rFonts w:ascii="Arial" w:hAnsi="Arial" w:cs="Arial"/>
                <w:sz w:val="20"/>
                <w:szCs w:val="20"/>
              </w:rPr>
              <w:t xml:space="preserve">Zamawiający utworzy serwis internetowy </w:t>
            </w:r>
            <w:hyperlink r:id="rId66" w:history="1">
              <w:r w:rsidRPr="003C7841">
                <w:rPr>
                  <w:rStyle w:val="Hipercze"/>
                  <w:rFonts w:ascii="Arial" w:hAnsi="Arial" w:cs="Arial"/>
                  <w:sz w:val="20"/>
                  <w:szCs w:val="20"/>
                </w:rPr>
                <w:t>www.funduszenasprawiedliwosc.ms.gov.pl</w:t>
              </w:r>
            </w:hyperlink>
            <w:r w:rsidRPr="003C7841">
              <w:rPr>
                <w:rFonts w:ascii="Arial" w:hAnsi="Arial" w:cs="Arial"/>
                <w:sz w:val="20"/>
                <w:szCs w:val="20"/>
              </w:rPr>
              <w:t xml:space="preserve"> na podstawie zaakceptowanego przez Wykonawcę projektu graficzno-funkcjonalnego oraz zainstaluje serwis na serwerze w terminie </w:t>
            </w:r>
            <w:r w:rsidRPr="003C7841">
              <w:rPr>
                <w:rFonts w:ascii="Arial" w:hAnsi="Arial" w:cs="Arial"/>
                <w:b/>
                <w:sz w:val="20"/>
                <w:szCs w:val="20"/>
              </w:rPr>
              <w:t xml:space="preserve">do 45 dni kalendarzowych </w:t>
            </w:r>
            <w:r w:rsidRPr="003C7841">
              <w:rPr>
                <w:rFonts w:ascii="Arial" w:hAnsi="Arial" w:cs="Arial"/>
                <w:sz w:val="20"/>
                <w:szCs w:val="20"/>
              </w:rPr>
              <w:t>od dnia zawarcia umowy.</w:t>
            </w:r>
          </w:p>
        </w:tc>
      </w:tr>
      <w:tr w:rsidR="00507176" w:rsidRPr="003C7841" w:rsidTr="00EA0195">
        <w:trPr>
          <w:trHeight w:val="476"/>
        </w:trPr>
        <w:tc>
          <w:tcPr>
            <w:tcW w:w="683" w:type="dxa"/>
            <w:vMerge/>
            <w:shd w:val="clear" w:color="auto" w:fill="D9D9D9" w:themeFill="background1" w:themeFillShade="D9"/>
          </w:tcPr>
          <w:p w:rsidR="00507176" w:rsidRPr="003C7841" w:rsidRDefault="00507176" w:rsidP="00E2291A">
            <w:pPr>
              <w:tabs>
                <w:tab w:val="left" w:pos="1134"/>
              </w:tabs>
              <w:jc w:val="center"/>
              <w:rPr>
                <w:rFonts w:ascii="Arial" w:hAnsi="Arial" w:cs="Arial"/>
                <w:b/>
                <w:sz w:val="20"/>
                <w:szCs w:val="20"/>
              </w:rPr>
            </w:pPr>
          </w:p>
        </w:tc>
        <w:tc>
          <w:tcPr>
            <w:tcW w:w="7896" w:type="dxa"/>
          </w:tcPr>
          <w:p w:rsidR="00507176" w:rsidRPr="003C7841" w:rsidRDefault="00507176" w:rsidP="00B535B5">
            <w:pPr>
              <w:tabs>
                <w:tab w:val="left" w:pos="1134"/>
              </w:tabs>
              <w:jc w:val="both"/>
              <w:rPr>
                <w:rFonts w:ascii="Arial" w:hAnsi="Arial" w:cs="Arial"/>
                <w:sz w:val="20"/>
                <w:szCs w:val="20"/>
              </w:rPr>
            </w:pPr>
            <w:r w:rsidRPr="003C7841">
              <w:rPr>
                <w:rFonts w:ascii="Arial" w:hAnsi="Arial" w:cs="Arial"/>
                <w:sz w:val="20"/>
                <w:szCs w:val="20"/>
              </w:rPr>
              <w:t xml:space="preserve">Wykonawca dostarczy Zamawiającemu system CMS, instrukcję obsługi CMS oraz instrukcję konfiguracji CMS w terminie </w:t>
            </w:r>
            <w:r w:rsidRPr="003C7841">
              <w:rPr>
                <w:rFonts w:ascii="Arial" w:hAnsi="Arial" w:cs="Arial"/>
                <w:b/>
                <w:sz w:val="20"/>
                <w:szCs w:val="20"/>
              </w:rPr>
              <w:t>do 45 dni kalendarzowych</w:t>
            </w:r>
            <w:r w:rsidRPr="003C7841">
              <w:rPr>
                <w:rFonts w:ascii="Arial" w:hAnsi="Arial" w:cs="Arial"/>
                <w:sz w:val="20"/>
                <w:szCs w:val="20"/>
              </w:rPr>
              <w:t xml:space="preserve"> od zawarcia umowy.  </w:t>
            </w:r>
          </w:p>
        </w:tc>
      </w:tr>
      <w:tr w:rsidR="00507176" w:rsidRPr="003C7841" w:rsidTr="00EA0195">
        <w:tc>
          <w:tcPr>
            <w:tcW w:w="683" w:type="dxa"/>
            <w:shd w:val="clear" w:color="auto" w:fill="D9D9D9" w:themeFill="background1" w:themeFillShade="D9"/>
          </w:tcPr>
          <w:p w:rsidR="00E2291A" w:rsidRDefault="00E2291A" w:rsidP="00E2291A">
            <w:pPr>
              <w:tabs>
                <w:tab w:val="left" w:pos="1134"/>
              </w:tabs>
              <w:jc w:val="center"/>
              <w:rPr>
                <w:rFonts w:ascii="Arial" w:hAnsi="Arial" w:cs="Arial"/>
                <w:b/>
                <w:sz w:val="20"/>
                <w:szCs w:val="20"/>
              </w:rPr>
            </w:pPr>
          </w:p>
          <w:p w:rsidR="00E2291A" w:rsidRDefault="00E2291A" w:rsidP="00E2291A">
            <w:pPr>
              <w:tabs>
                <w:tab w:val="left" w:pos="1134"/>
              </w:tabs>
              <w:jc w:val="center"/>
              <w:rPr>
                <w:rFonts w:ascii="Arial" w:hAnsi="Arial" w:cs="Arial"/>
                <w:b/>
                <w:sz w:val="20"/>
                <w:szCs w:val="20"/>
              </w:rPr>
            </w:pPr>
          </w:p>
          <w:p w:rsidR="00507176" w:rsidRPr="003C7841" w:rsidRDefault="00507176" w:rsidP="00E2291A">
            <w:pPr>
              <w:tabs>
                <w:tab w:val="left" w:pos="1134"/>
              </w:tabs>
              <w:jc w:val="center"/>
              <w:rPr>
                <w:rFonts w:ascii="Arial" w:hAnsi="Arial" w:cs="Arial"/>
                <w:b/>
                <w:sz w:val="20"/>
                <w:szCs w:val="20"/>
              </w:rPr>
            </w:pPr>
            <w:r w:rsidRPr="003C7841">
              <w:rPr>
                <w:rFonts w:ascii="Arial" w:hAnsi="Arial" w:cs="Arial"/>
                <w:b/>
                <w:sz w:val="20"/>
                <w:szCs w:val="20"/>
              </w:rPr>
              <w:t>II</w:t>
            </w:r>
          </w:p>
        </w:tc>
        <w:tc>
          <w:tcPr>
            <w:tcW w:w="7896" w:type="dxa"/>
          </w:tcPr>
          <w:p w:rsidR="00507176" w:rsidRPr="003C7841" w:rsidRDefault="00507176" w:rsidP="00B535B5">
            <w:pPr>
              <w:tabs>
                <w:tab w:val="left" w:pos="1134"/>
              </w:tabs>
              <w:jc w:val="both"/>
              <w:rPr>
                <w:rFonts w:ascii="Arial" w:hAnsi="Arial" w:cs="Arial"/>
                <w:sz w:val="20"/>
                <w:szCs w:val="20"/>
              </w:rPr>
            </w:pPr>
            <w:r w:rsidRPr="003C7841">
              <w:rPr>
                <w:rFonts w:ascii="Arial" w:hAnsi="Arial" w:cs="Arial"/>
                <w:sz w:val="20"/>
                <w:szCs w:val="20"/>
              </w:rPr>
              <w:t xml:space="preserve">Wykonawca w okresie realizacji umowy zapewni </w:t>
            </w:r>
            <w:r w:rsidRPr="003C7841">
              <w:rPr>
                <w:rFonts w:ascii="Arial" w:hAnsi="Arial" w:cs="Arial"/>
                <w:b/>
                <w:sz w:val="20"/>
                <w:szCs w:val="20"/>
              </w:rPr>
              <w:t>szkolenia</w:t>
            </w:r>
            <w:r w:rsidRPr="003C7841">
              <w:rPr>
                <w:rFonts w:ascii="Arial" w:hAnsi="Arial" w:cs="Arial"/>
                <w:sz w:val="20"/>
                <w:szCs w:val="20"/>
              </w:rPr>
              <w:t xml:space="preserve"> dla pracowników Zamawiającego w obsłudze systemu CMS w tym modułów i funkcjonalności, które zostały wdrożone i wykorzystane przy tworzeniu serwisu.</w:t>
            </w:r>
          </w:p>
          <w:p w:rsidR="00507176" w:rsidRPr="003C7841" w:rsidRDefault="00507176" w:rsidP="00B535B5">
            <w:pPr>
              <w:tabs>
                <w:tab w:val="left" w:pos="1134"/>
              </w:tabs>
              <w:jc w:val="both"/>
              <w:rPr>
                <w:rFonts w:ascii="Arial" w:hAnsi="Arial" w:cs="Arial"/>
                <w:sz w:val="20"/>
                <w:szCs w:val="20"/>
              </w:rPr>
            </w:pPr>
            <w:r w:rsidRPr="003C7841">
              <w:rPr>
                <w:rFonts w:ascii="Arial" w:hAnsi="Arial" w:cs="Arial"/>
                <w:sz w:val="20"/>
                <w:szCs w:val="20"/>
              </w:rPr>
              <w:t xml:space="preserve">Szkolenia będą prowadzone w terminie wskazanym przez Zamawiającego. Łączna liczba szkoleń nie przekroczy 10, łączna liczba uczestników nie przekroczy 10, przy czym pierwsze szkolenie odbędzie się w okresie </w:t>
            </w:r>
            <w:r w:rsidRPr="003C7841">
              <w:rPr>
                <w:rFonts w:ascii="Arial" w:hAnsi="Arial" w:cs="Arial"/>
                <w:b/>
                <w:sz w:val="20"/>
                <w:szCs w:val="20"/>
              </w:rPr>
              <w:t>14 dni kalendarzowych</w:t>
            </w:r>
            <w:r w:rsidRPr="003C7841">
              <w:rPr>
                <w:rFonts w:ascii="Arial" w:hAnsi="Arial" w:cs="Arial"/>
                <w:sz w:val="20"/>
                <w:szCs w:val="20"/>
              </w:rPr>
              <w:t xml:space="preserve"> od dnia podpisania</w:t>
            </w:r>
            <w:r w:rsidRPr="003C7841">
              <w:rPr>
                <w:rFonts w:ascii="Arial" w:hAnsi="Arial" w:cs="Arial"/>
                <w:b/>
                <w:sz w:val="20"/>
                <w:szCs w:val="20"/>
              </w:rPr>
              <w:t xml:space="preserve"> </w:t>
            </w:r>
            <w:r w:rsidRPr="003C7841">
              <w:rPr>
                <w:rFonts w:ascii="Arial" w:hAnsi="Arial" w:cs="Arial"/>
                <w:sz w:val="20"/>
                <w:szCs w:val="20"/>
              </w:rPr>
              <w:t xml:space="preserve"> protokołu odbioru </w:t>
            </w:r>
            <w:r w:rsidRPr="003C7841">
              <w:rPr>
                <w:rFonts w:ascii="Arial" w:hAnsi="Arial" w:cs="Arial"/>
                <w:b/>
                <w:sz w:val="20"/>
                <w:szCs w:val="20"/>
              </w:rPr>
              <w:t>Etapu I</w:t>
            </w:r>
            <w:r w:rsidRPr="003C7841">
              <w:rPr>
                <w:rFonts w:ascii="Arial" w:hAnsi="Arial" w:cs="Arial"/>
                <w:sz w:val="20"/>
                <w:szCs w:val="20"/>
              </w:rPr>
              <w:t xml:space="preserve"> przedmiotu umowy.</w:t>
            </w:r>
          </w:p>
        </w:tc>
      </w:tr>
      <w:tr w:rsidR="00507176" w:rsidRPr="003C7841" w:rsidTr="00EA0195">
        <w:tc>
          <w:tcPr>
            <w:tcW w:w="683" w:type="dxa"/>
            <w:vMerge w:val="restart"/>
            <w:shd w:val="clear" w:color="auto" w:fill="D9D9D9" w:themeFill="background1" w:themeFillShade="D9"/>
            <w:vAlign w:val="center"/>
          </w:tcPr>
          <w:p w:rsidR="00507176" w:rsidRPr="003C7841" w:rsidRDefault="00507176" w:rsidP="00E2291A">
            <w:pPr>
              <w:tabs>
                <w:tab w:val="left" w:pos="1134"/>
              </w:tabs>
              <w:jc w:val="center"/>
              <w:rPr>
                <w:rFonts w:ascii="Arial" w:hAnsi="Arial" w:cs="Arial"/>
                <w:b/>
                <w:sz w:val="20"/>
                <w:szCs w:val="20"/>
              </w:rPr>
            </w:pPr>
            <w:r w:rsidRPr="003C7841">
              <w:rPr>
                <w:rFonts w:ascii="Arial" w:hAnsi="Arial" w:cs="Arial"/>
                <w:b/>
                <w:sz w:val="20"/>
                <w:szCs w:val="20"/>
              </w:rPr>
              <w:t>III</w:t>
            </w:r>
          </w:p>
        </w:tc>
        <w:tc>
          <w:tcPr>
            <w:tcW w:w="7896" w:type="dxa"/>
          </w:tcPr>
          <w:p w:rsidR="00507176" w:rsidRPr="003C7841" w:rsidRDefault="00507176" w:rsidP="00D32FE8">
            <w:pPr>
              <w:tabs>
                <w:tab w:val="left" w:pos="1134"/>
              </w:tabs>
              <w:jc w:val="both"/>
              <w:rPr>
                <w:rFonts w:ascii="Arial" w:hAnsi="Arial" w:cs="Arial"/>
                <w:sz w:val="20"/>
                <w:szCs w:val="20"/>
              </w:rPr>
            </w:pPr>
            <w:r w:rsidRPr="003C7841">
              <w:rPr>
                <w:rFonts w:ascii="Arial" w:hAnsi="Arial" w:cs="Arial"/>
                <w:sz w:val="20"/>
                <w:szCs w:val="20"/>
              </w:rPr>
              <w:t xml:space="preserve">Świadczenie Zamawiającemu </w:t>
            </w:r>
            <w:r w:rsidRPr="003C7841">
              <w:rPr>
                <w:rFonts w:ascii="Arial" w:hAnsi="Arial" w:cs="Arial"/>
                <w:b/>
                <w:sz w:val="20"/>
                <w:szCs w:val="20"/>
              </w:rPr>
              <w:t xml:space="preserve">usługi hostingu </w:t>
            </w:r>
            <w:r w:rsidRPr="003C7841">
              <w:rPr>
                <w:rFonts w:ascii="Arial" w:hAnsi="Arial" w:cs="Arial"/>
                <w:sz w:val="20"/>
                <w:szCs w:val="20"/>
              </w:rPr>
              <w:t>od dnia uruchomienia serwisu tj. od podpisania protokołu odbioru Etapu I do dnia 31 grudnia 20</w:t>
            </w:r>
            <w:r w:rsidR="00D32FE8">
              <w:rPr>
                <w:rFonts w:ascii="Arial" w:hAnsi="Arial" w:cs="Arial"/>
                <w:sz w:val="20"/>
                <w:szCs w:val="20"/>
              </w:rPr>
              <w:t>21</w:t>
            </w:r>
            <w:r w:rsidR="00EC4716">
              <w:rPr>
                <w:rFonts w:ascii="Arial" w:hAnsi="Arial" w:cs="Arial"/>
                <w:sz w:val="20"/>
                <w:szCs w:val="20"/>
              </w:rPr>
              <w:t xml:space="preserve"> r</w:t>
            </w:r>
            <w:r w:rsidRPr="00EC4716">
              <w:rPr>
                <w:rFonts w:ascii="Arial" w:hAnsi="Arial" w:cs="Arial"/>
                <w:sz w:val="20"/>
                <w:szCs w:val="20"/>
              </w:rPr>
              <w:t>.</w:t>
            </w:r>
          </w:p>
        </w:tc>
      </w:tr>
      <w:tr w:rsidR="00507176" w:rsidRPr="003C7841" w:rsidTr="00EA0195">
        <w:tc>
          <w:tcPr>
            <w:tcW w:w="683" w:type="dxa"/>
            <w:vMerge/>
            <w:shd w:val="clear" w:color="auto" w:fill="D9D9D9" w:themeFill="background1" w:themeFillShade="D9"/>
          </w:tcPr>
          <w:p w:rsidR="00507176" w:rsidRPr="003C7841" w:rsidRDefault="00507176" w:rsidP="00B535B5">
            <w:pPr>
              <w:tabs>
                <w:tab w:val="left" w:pos="1134"/>
              </w:tabs>
              <w:jc w:val="both"/>
              <w:rPr>
                <w:rFonts w:ascii="Arial" w:hAnsi="Arial" w:cs="Arial"/>
                <w:b/>
                <w:sz w:val="20"/>
                <w:szCs w:val="20"/>
              </w:rPr>
            </w:pPr>
          </w:p>
        </w:tc>
        <w:tc>
          <w:tcPr>
            <w:tcW w:w="7896" w:type="dxa"/>
          </w:tcPr>
          <w:p w:rsidR="00507176" w:rsidRPr="003C7841" w:rsidRDefault="00E2291A" w:rsidP="00B535B5">
            <w:pPr>
              <w:tabs>
                <w:tab w:val="left" w:pos="1134"/>
              </w:tabs>
              <w:jc w:val="both"/>
              <w:rPr>
                <w:rFonts w:ascii="Arial" w:hAnsi="Arial" w:cs="Arial"/>
                <w:b/>
                <w:sz w:val="20"/>
                <w:szCs w:val="20"/>
              </w:rPr>
            </w:pPr>
            <w:r>
              <w:rPr>
                <w:rFonts w:ascii="Arial" w:hAnsi="Arial" w:cs="Arial"/>
                <w:sz w:val="20"/>
                <w:szCs w:val="20"/>
              </w:rPr>
              <w:t>Zapewnienie</w:t>
            </w:r>
            <w:r w:rsidR="00507176" w:rsidRPr="003C7841">
              <w:rPr>
                <w:rFonts w:ascii="Arial" w:hAnsi="Arial" w:cs="Arial"/>
                <w:sz w:val="20"/>
                <w:szCs w:val="20"/>
              </w:rPr>
              <w:t xml:space="preserve"> </w:t>
            </w:r>
            <w:r w:rsidR="00507176" w:rsidRPr="003C7841">
              <w:rPr>
                <w:rFonts w:ascii="Arial" w:hAnsi="Arial" w:cs="Arial"/>
                <w:b/>
                <w:sz w:val="20"/>
                <w:szCs w:val="20"/>
              </w:rPr>
              <w:t>wsparcia technicznego</w:t>
            </w:r>
            <w:r w:rsidR="00507176" w:rsidRPr="003C7841">
              <w:rPr>
                <w:rFonts w:ascii="Arial" w:hAnsi="Arial" w:cs="Arial"/>
                <w:sz w:val="20"/>
                <w:szCs w:val="20"/>
              </w:rPr>
              <w:t xml:space="preserve"> od dnia uruchomienia serwisu tj. od podpisania protokołu odbioru Etapu I do dnia 31 grudnia 20</w:t>
            </w:r>
            <w:r w:rsidR="00D32FE8">
              <w:rPr>
                <w:rFonts w:ascii="Arial" w:hAnsi="Arial" w:cs="Arial"/>
                <w:sz w:val="20"/>
                <w:szCs w:val="20"/>
              </w:rPr>
              <w:t>21</w:t>
            </w:r>
            <w:r w:rsidR="00507176" w:rsidRPr="003C7841">
              <w:rPr>
                <w:rFonts w:ascii="Arial" w:hAnsi="Arial" w:cs="Arial"/>
                <w:sz w:val="20"/>
                <w:szCs w:val="20"/>
              </w:rPr>
              <w:t xml:space="preserve"> r.</w:t>
            </w:r>
          </w:p>
          <w:p w:rsidR="00507176" w:rsidRPr="003C7841" w:rsidRDefault="00507176" w:rsidP="00B535B5">
            <w:pPr>
              <w:tabs>
                <w:tab w:val="left" w:pos="1134"/>
              </w:tabs>
              <w:jc w:val="both"/>
              <w:rPr>
                <w:rFonts w:ascii="Arial" w:hAnsi="Arial" w:cs="Arial"/>
                <w:sz w:val="20"/>
                <w:szCs w:val="20"/>
              </w:rPr>
            </w:pPr>
            <w:r w:rsidRPr="003C7841">
              <w:rPr>
                <w:rFonts w:ascii="Arial" w:hAnsi="Arial" w:cs="Arial"/>
                <w:sz w:val="20"/>
                <w:szCs w:val="20"/>
              </w:rPr>
              <w:t>Wynagrodzenie Wykonawcy za realizację usługi rozwoju wypłacane będzie za każdą godzinę zaakceptowaną przez Zamawiającego. Łączna ilość godzin przez cały okres trwania umowy nie może przekroczyć 300 h.</w:t>
            </w:r>
          </w:p>
        </w:tc>
      </w:tr>
      <w:tr w:rsidR="00507176" w:rsidRPr="003C7841" w:rsidTr="00EA0195">
        <w:tc>
          <w:tcPr>
            <w:tcW w:w="683" w:type="dxa"/>
            <w:shd w:val="clear" w:color="auto" w:fill="D9D9D9" w:themeFill="background1" w:themeFillShade="D9"/>
          </w:tcPr>
          <w:p w:rsidR="00E2291A" w:rsidRDefault="00E2291A" w:rsidP="00E2291A">
            <w:pPr>
              <w:tabs>
                <w:tab w:val="left" w:pos="1134"/>
              </w:tabs>
              <w:jc w:val="center"/>
              <w:rPr>
                <w:rFonts w:ascii="Arial" w:hAnsi="Arial" w:cs="Arial"/>
                <w:b/>
                <w:sz w:val="20"/>
                <w:szCs w:val="20"/>
              </w:rPr>
            </w:pPr>
          </w:p>
          <w:p w:rsidR="00E2291A" w:rsidRDefault="00E2291A" w:rsidP="00E2291A">
            <w:pPr>
              <w:tabs>
                <w:tab w:val="left" w:pos="1134"/>
              </w:tabs>
              <w:jc w:val="center"/>
              <w:rPr>
                <w:rFonts w:ascii="Arial" w:hAnsi="Arial" w:cs="Arial"/>
                <w:b/>
                <w:sz w:val="20"/>
                <w:szCs w:val="20"/>
              </w:rPr>
            </w:pPr>
          </w:p>
          <w:p w:rsidR="00507176" w:rsidRPr="003C7841" w:rsidRDefault="00E2291A" w:rsidP="00E2291A">
            <w:pPr>
              <w:tabs>
                <w:tab w:val="left" w:pos="1134"/>
              </w:tabs>
              <w:jc w:val="center"/>
              <w:rPr>
                <w:rFonts w:ascii="Arial" w:hAnsi="Arial" w:cs="Arial"/>
                <w:b/>
                <w:sz w:val="20"/>
                <w:szCs w:val="20"/>
              </w:rPr>
            </w:pPr>
            <w:r>
              <w:rPr>
                <w:rFonts w:ascii="Arial" w:hAnsi="Arial" w:cs="Arial"/>
                <w:b/>
                <w:sz w:val="20"/>
                <w:szCs w:val="20"/>
              </w:rPr>
              <w:t>IV</w:t>
            </w:r>
          </w:p>
        </w:tc>
        <w:tc>
          <w:tcPr>
            <w:tcW w:w="7896" w:type="dxa"/>
          </w:tcPr>
          <w:p w:rsidR="00E2291A" w:rsidRPr="00E2291A" w:rsidRDefault="00E2291A" w:rsidP="00E2291A">
            <w:pPr>
              <w:tabs>
                <w:tab w:val="left" w:pos="1134"/>
              </w:tabs>
              <w:jc w:val="both"/>
              <w:rPr>
                <w:rFonts w:ascii="Arial" w:hAnsi="Arial" w:cs="Arial"/>
                <w:sz w:val="20"/>
                <w:szCs w:val="20"/>
              </w:rPr>
            </w:pPr>
            <w:r>
              <w:rPr>
                <w:rFonts w:ascii="Arial" w:hAnsi="Arial" w:cs="Arial"/>
                <w:sz w:val="20"/>
                <w:szCs w:val="20"/>
              </w:rPr>
              <w:t xml:space="preserve">Zapewnienie </w:t>
            </w:r>
            <w:r w:rsidRPr="00E2291A">
              <w:rPr>
                <w:rFonts w:ascii="Arial" w:hAnsi="Arial" w:cs="Arial"/>
                <w:b/>
                <w:sz w:val="20"/>
                <w:szCs w:val="20"/>
              </w:rPr>
              <w:t>usługi rozwoju</w:t>
            </w:r>
            <w:r w:rsidRPr="00E2291A">
              <w:rPr>
                <w:rFonts w:ascii="Arial" w:hAnsi="Arial" w:cs="Arial"/>
                <w:sz w:val="20"/>
                <w:szCs w:val="20"/>
              </w:rPr>
              <w:t xml:space="preserve"> od dnia uruchomienia serwisu tj. od podpisania protokołu odbioru Etapu I do dnia 31 grudnia 2021 r.</w:t>
            </w:r>
          </w:p>
          <w:p w:rsidR="00507176" w:rsidRPr="003C7841" w:rsidRDefault="00E2291A" w:rsidP="00E2291A">
            <w:pPr>
              <w:tabs>
                <w:tab w:val="left" w:pos="1134"/>
              </w:tabs>
              <w:jc w:val="both"/>
              <w:rPr>
                <w:rFonts w:ascii="Arial" w:hAnsi="Arial" w:cs="Arial"/>
                <w:sz w:val="20"/>
                <w:szCs w:val="20"/>
              </w:rPr>
            </w:pPr>
            <w:r w:rsidRPr="00E2291A">
              <w:rPr>
                <w:rFonts w:ascii="Arial" w:hAnsi="Arial" w:cs="Arial"/>
                <w:sz w:val="20"/>
                <w:szCs w:val="20"/>
              </w:rPr>
              <w:t>Wynagrodzenie Wykonawcy za realizację usługi rozwoju wypłacane będzie za każdą godzinę zaakceptowaną przez Zamawiającego</w:t>
            </w:r>
            <w:r>
              <w:rPr>
                <w:rFonts w:ascii="Arial" w:hAnsi="Arial" w:cs="Arial"/>
                <w:sz w:val="20"/>
                <w:szCs w:val="20"/>
              </w:rPr>
              <w:t xml:space="preserve"> na podstawie protokołu odbioru</w:t>
            </w:r>
            <w:r w:rsidRPr="00E2291A">
              <w:rPr>
                <w:rFonts w:ascii="Arial" w:hAnsi="Arial" w:cs="Arial"/>
                <w:sz w:val="20"/>
                <w:szCs w:val="20"/>
              </w:rPr>
              <w:t>. Łączna ilość godzin przez cały okres trwania umowy nie może przekroczyć 300 h.</w:t>
            </w:r>
          </w:p>
        </w:tc>
      </w:tr>
    </w:tbl>
    <w:p w:rsidR="00507176" w:rsidRPr="003C7841" w:rsidRDefault="00507176" w:rsidP="00B535B5">
      <w:pPr>
        <w:tabs>
          <w:tab w:val="left" w:pos="1134"/>
        </w:tabs>
        <w:jc w:val="both"/>
        <w:rPr>
          <w:rFonts w:ascii="Arial" w:hAnsi="Arial" w:cs="Arial"/>
          <w:sz w:val="20"/>
          <w:szCs w:val="20"/>
        </w:rPr>
      </w:pPr>
    </w:p>
    <w:p w:rsidR="00507176" w:rsidRPr="003C7841" w:rsidRDefault="00507176" w:rsidP="00B535B5">
      <w:pPr>
        <w:tabs>
          <w:tab w:val="left" w:pos="1134"/>
        </w:tabs>
        <w:jc w:val="both"/>
        <w:rPr>
          <w:rFonts w:ascii="Arial" w:hAnsi="Arial" w:cs="Arial"/>
          <w:b/>
          <w:sz w:val="20"/>
          <w:szCs w:val="20"/>
        </w:rPr>
      </w:pPr>
      <w:r w:rsidRPr="003C7841">
        <w:rPr>
          <w:rFonts w:ascii="Arial" w:hAnsi="Arial" w:cs="Arial"/>
          <w:sz w:val="20"/>
          <w:szCs w:val="20"/>
        </w:rPr>
        <w:t xml:space="preserve">Przez dni robocze o których mowa rozumie się dni pracy urzędu od poniedziałku do piątku, w godzinach 8:15 – 16:15, przy uwzględnieniu dni ustawowo wolnych od pracy. </w:t>
      </w:r>
    </w:p>
    <w:p w:rsidR="00507176" w:rsidRPr="003C7841" w:rsidRDefault="00507176" w:rsidP="00B535B5">
      <w:pPr>
        <w:pStyle w:val="Akapitzlist"/>
        <w:tabs>
          <w:tab w:val="left" w:pos="1134"/>
        </w:tabs>
        <w:spacing w:line="240" w:lineRule="auto"/>
        <w:jc w:val="both"/>
        <w:rPr>
          <w:b/>
          <w:sz w:val="20"/>
          <w:szCs w:val="20"/>
          <w:lang w:eastAsia="pl-PL"/>
        </w:rPr>
      </w:pPr>
    </w:p>
    <w:p w:rsidR="00507176" w:rsidRPr="003C7841" w:rsidRDefault="00507176" w:rsidP="00392FDF">
      <w:pPr>
        <w:pStyle w:val="Akapitzlist"/>
        <w:numPr>
          <w:ilvl w:val="0"/>
          <w:numId w:val="22"/>
        </w:numPr>
        <w:tabs>
          <w:tab w:val="left" w:pos="1134"/>
        </w:tabs>
        <w:spacing w:line="240" w:lineRule="auto"/>
        <w:contextualSpacing/>
        <w:jc w:val="both"/>
        <w:rPr>
          <w:b/>
          <w:sz w:val="20"/>
          <w:szCs w:val="20"/>
          <w:lang w:eastAsia="pl-PL"/>
        </w:rPr>
      </w:pPr>
      <w:r w:rsidRPr="003C7841">
        <w:rPr>
          <w:b/>
          <w:sz w:val="20"/>
          <w:szCs w:val="20"/>
          <w:lang w:eastAsia="pl-PL"/>
        </w:rPr>
        <w:t xml:space="preserve">IDENTYFIKACJA WIZUALNA </w:t>
      </w:r>
    </w:p>
    <w:p w:rsidR="00507176" w:rsidRPr="003C7841" w:rsidRDefault="00507176" w:rsidP="00B535B5">
      <w:pPr>
        <w:tabs>
          <w:tab w:val="left" w:pos="1134"/>
        </w:tabs>
        <w:ind w:left="709"/>
        <w:jc w:val="both"/>
        <w:rPr>
          <w:rFonts w:ascii="Arial" w:hAnsi="Arial" w:cs="Arial"/>
          <w:sz w:val="20"/>
          <w:szCs w:val="20"/>
        </w:rPr>
      </w:pPr>
      <w:r w:rsidRPr="003C7841">
        <w:rPr>
          <w:rFonts w:ascii="Arial" w:hAnsi="Arial" w:cs="Arial"/>
          <w:sz w:val="20"/>
          <w:szCs w:val="20"/>
        </w:rPr>
        <w:t>Przedmiot zamówienia jest współfinansowany ze środków funduszy norweskich – Norweski Mechanizm Finansowy 2009-2014 oraz przez Unię Europejską, ze środków Europejskiego Funduszu Społecznego w ramach Pomocy Technicznej Programu Operacyjnego Wiedza Edukacja Rozwój.</w:t>
      </w:r>
    </w:p>
    <w:p w:rsidR="00507176" w:rsidRPr="003C7841" w:rsidRDefault="00507176" w:rsidP="00B535B5">
      <w:pPr>
        <w:tabs>
          <w:tab w:val="left" w:pos="1134"/>
        </w:tabs>
        <w:ind w:left="709"/>
        <w:jc w:val="both"/>
        <w:rPr>
          <w:rFonts w:ascii="Arial" w:hAnsi="Arial" w:cs="Arial"/>
          <w:sz w:val="20"/>
          <w:szCs w:val="20"/>
        </w:rPr>
      </w:pPr>
      <w:r w:rsidRPr="003C7841">
        <w:rPr>
          <w:rFonts w:ascii="Arial" w:hAnsi="Arial" w:cs="Arial"/>
          <w:sz w:val="20"/>
          <w:szCs w:val="20"/>
        </w:rPr>
        <w:t xml:space="preserve">W związku z powyższym: </w:t>
      </w:r>
    </w:p>
    <w:p w:rsidR="00507176" w:rsidRPr="003C7841" w:rsidRDefault="00507176" w:rsidP="00392FDF">
      <w:pPr>
        <w:pStyle w:val="Akapitzlist"/>
        <w:numPr>
          <w:ilvl w:val="0"/>
          <w:numId w:val="58"/>
        </w:numPr>
        <w:spacing w:line="240" w:lineRule="auto"/>
        <w:ind w:left="1418" w:hanging="709"/>
        <w:contextualSpacing/>
        <w:jc w:val="both"/>
        <w:rPr>
          <w:sz w:val="20"/>
          <w:szCs w:val="20"/>
          <w:lang w:eastAsia="pl-PL"/>
        </w:rPr>
      </w:pPr>
      <w:r w:rsidRPr="003C7841">
        <w:rPr>
          <w:sz w:val="20"/>
          <w:szCs w:val="20"/>
          <w:lang w:eastAsia="pl-PL"/>
        </w:rPr>
        <w:t xml:space="preserve">Na stronie głównej serwisu oraz na każdej zakładce podstrony na każdej zakładce podstrony poświęconej Programowi PL 16 musi znajdować się logotyp funduszy norweskich, zgodny z  wytycznymi dotyczącymi informacji i promocji, zawartymi w Podręczniku Komunikacji i Identyfikacji Wizualnej. </w:t>
      </w:r>
    </w:p>
    <w:p w:rsidR="00507176" w:rsidRPr="003C7841" w:rsidRDefault="00507176" w:rsidP="00392FDF">
      <w:pPr>
        <w:pStyle w:val="Akapitzlist"/>
        <w:numPr>
          <w:ilvl w:val="0"/>
          <w:numId w:val="58"/>
        </w:numPr>
        <w:spacing w:line="240" w:lineRule="auto"/>
        <w:ind w:left="1418" w:hanging="709"/>
        <w:contextualSpacing/>
        <w:jc w:val="both"/>
        <w:rPr>
          <w:sz w:val="20"/>
          <w:szCs w:val="20"/>
          <w:lang w:eastAsia="pl-PL"/>
        </w:rPr>
      </w:pPr>
      <w:r w:rsidRPr="003C7841">
        <w:rPr>
          <w:sz w:val="20"/>
          <w:szCs w:val="20"/>
          <w:lang w:eastAsia="pl-PL"/>
        </w:rPr>
        <w:t>Na stronie głównej serwisu oraz na każdej zakładce podstrony poświęconej Programowi Operacyjnemu Wiedza Edukacja Rozwój oraz na każdej stronie materiałów szkoleniowych musi znajdować się znak Funduszy Europejskich z nazwą Programu: Wiedza Edukacja Rozwój oraz znak Unii Europejskiej z nazwą Funduszu: Europejski Fundusz Społeczny. Używanie znaków: Unii Europejskiej oraz Funduszy Europejskich musi być zgodna z „Księgą identyfikacji wizualnej znaku marki Fundusze Europejskie i znaków programów polityki spójności na lata 2014 – 2020” oraz „Podręcznikiem wnioskodawcy i beneficjenta programów polityki spójności 2014 – 2020 w zakresie informacji i promocji”, które są dostępne na stronie internetowej www.power.gov.pl. . Ze względu na charakter materiałów możliwe jest zmniejszenie logotypów, znaków przy zachowaniu ich proporcji i układu. Ciąg logotypów musi być umieszczony w miejscu widocznym i zgodnym z wymogami wskazanymi w ww. Księdze oraz w ww. podręczniku. Stopka strony internetowej musi zawierać następującą informację: „Strona internetowa współfinansowana ze środków Norweskiego Mechanizmu Finansowego 2009-2014 w ramach Programu Operacyjnego „Budowanie potencjału instytucjonalnego i współpraca w obszarze wymiaru sprawiedliwości / Poprawa skuteczności wymiaru sprawiedliwości” oraz przez Unię Europejską ze środków Europejskiego Funduszu Społecznego w ramach Pomocy Technicznej Programu Operacyjnego Wiedza Edukacja Rozwój”.</w:t>
      </w:r>
    </w:p>
    <w:p w:rsidR="00CB0DD4" w:rsidRDefault="00507176" w:rsidP="00B535B5">
      <w:pPr>
        <w:ind w:left="709"/>
        <w:jc w:val="both"/>
        <w:rPr>
          <w:rFonts w:ascii="Arial" w:hAnsi="Arial" w:cs="Arial"/>
          <w:sz w:val="20"/>
          <w:szCs w:val="20"/>
        </w:rPr>
      </w:pPr>
      <w:r w:rsidRPr="003C7841">
        <w:rPr>
          <w:rFonts w:ascii="Arial" w:hAnsi="Arial" w:cs="Arial"/>
          <w:sz w:val="20"/>
          <w:szCs w:val="20"/>
        </w:rPr>
        <w:t xml:space="preserve">Ponadto na każdej stronie i podstronie w stopce powinien znajdować się logotyp Ministerstwa Sprawiedliwości zgodny z Księgą Znaku MS wraz z informacją dotyczącą danych adresowych oraz z linkiem do strony Ministerstwa Sprawiedliwości </w:t>
      </w:r>
      <w:hyperlink r:id="rId67" w:history="1">
        <w:r w:rsidRPr="003C7841">
          <w:rPr>
            <w:rStyle w:val="Hipercze"/>
            <w:rFonts w:ascii="Arial" w:hAnsi="Arial" w:cs="Arial"/>
            <w:sz w:val="20"/>
            <w:szCs w:val="20"/>
          </w:rPr>
          <w:t>www.ms.gov.pl</w:t>
        </w:r>
      </w:hyperlink>
      <w:r w:rsidRPr="003C7841">
        <w:rPr>
          <w:rFonts w:ascii="Arial" w:hAnsi="Arial" w:cs="Arial"/>
          <w:sz w:val="20"/>
          <w:szCs w:val="20"/>
        </w:rPr>
        <w:t>.</w:t>
      </w:r>
    </w:p>
    <w:p w:rsidR="00E2291A" w:rsidRDefault="00E2291A">
      <w:pPr>
        <w:spacing w:after="160" w:line="259" w:lineRule="auto"/>
        <w:rPr>
          <w:rFonts w:ascii="Arial" w:hAnsi="Arial" w:cs="Arial"/>
          <w:sz w:val="20"/>
          <w:szCs w:val="20"/>
        </w:rPr>
      </w:pPr>
      <w:r>
        <w:rPr>
          <w:rFonts w:ascii="Arial" w:hAnsi="Arial" w:cs="Arial"/>
          <w:sz w:val="20"/>
          <w:szCs w:val="20"/>
        </w:rPr>
        <w:br w:type="page"/>
      </w:r>
    </w:p>
    <w:p w:rsidR="00E2291A" w:rsidRPr="003C7841" w:rsidRDefault="00E2291A" w:rsidP="00B535B5">
      <w:pPr>
        <w:ind w:left="709"/>
        <w:jc w:val="both"/>
        <w:rPr>
          <w:rFonts w:ascii="Arial" w:hAnsi="Arial" w:cs="Arial"/>
          <w:sz w:val="20"/>
          <w:szCs w:val="20"/>
        </w:rPr>
      </w:pPr>
    </w:p>
    <w:p w:rsidR="00507176" w:rsidRDefault="00507176" w:rsidP="00B535B5">
      <w:pPr>
        <w:jc w:val="both"/>
        <w:rPr>
          <w:rStyle w:val="Hipercze"/>
          <w:rFonts w:ascii="Arial" w:hAnsi="Arial" w:cs="Arial"/>
          <w:b/>
          <w:sz w:val="20"/>
          <w:szCs w:val="20"/>
        </w:rPr>
      </w:pPr>
      <w:r w:rsidRPr="003C7841">
        <w:rPr>
          <w:rFonts w:ascii="Arial" w:hAnsi="Arial" w:cs="Arial"/>
          <w:b/>
          <w:sz w:val="20"/>
          <w:szCs w:val="20"/>
        </w:rPr>
        <w:t xml:space="preserve">Struktura serwisu </w:t>
      </w:r>
      <w:hyperlink r:id="rId68" w:history="1">
        <w:r w:rsidRPr="003C7841">
          <w:rPr>
            <w:rStyle w:val="Hipercze"/>
            <w:rFonts w:ascii="Arial" w:hAnsi="Arial" w:cs="Arial"/>
            <w:b/>
            <w:sz w:val="20"/>
            <w:szCs w:val="20"/>
          </w:rPr>
          <w:t>www.funduszenasprawiedliwość.gov.pl</w:t>
        </w:r>
      </w:hyperlink>
    </w:p>
    <w:p w:rsidR="00E2291A" w:rsidRPr="003C7841" w:rsidRDefault="00E2291A" w:rsidP="00B535B5">
      <w:pPr>
        <w:jc w:val="both"/>
        <w:rPr>
          <w:rFonts w:ascii="Arial" w:hAnsi="Arial" w:cs="Arial"/>
          <w:sz w:val="20"/>
          <w:szCs w:val="20"/>
        </w:rPr>
      </w:pPr>
    </w:p>
    <w:p w:rsidR="00507176" w:rsidRDefault="00507176" w:rsidP="00392FDF">
      <w:pPr>
        <w:pStyle w:val="Akapitzlist"/>
        <w:numPr>
          <w:ilvl w:val="0"/>
          <w:numId w:val="55"/>
        </w:numPr>
        <w:tabs>
          <w:tab w:val="left" w:pos="1134"/>
        </w:tabs>
        <w:spacing w:line="240" w:lineRule="auto"/>
        <w:contextualSpacing/>
        <w:jc w:val="both"/>
        <w:rPr>
          <w:b/>
          <w:sz w:val="20"/>
          <w:szCs w:val="20"/>
          <w:lang w:eastAsia="pl-PL"/>
        </w:rPr>
      </w:pPr>
      <w:r w:rsidRPr="003C7841">
        <w:rPr>
          <w:b/>
          <w:sz w:val="20"/>
          <w:szCs w:val="20"/>
          <w:lang w:eastAsia="pl-PL"/>
        </w:rPr>
        <w:t>STRONA GŁÓWNA</w:t>
      </w:r>
    </w:p>
    <w:p w:rsidR="00781C4C" w:rsidRPr="003C7841" w:rsidRDefault="00781C4C" w:rsidP="00781C4C">
      <w:pPr>
        <w:pStyle w:val="Akapitzlist"/>
        <w:tabs>
          <w:tab w:val="left" w:pos="1134"/>
        </w:tabs>
        <w:spacing w:line="240" w:lineRule="auto"/>
        <w:contextualSpacing/>
        <w:jc w:val="both"/>
        <w:rPr>
          <w:b/>
          <w:sz w:val="20"/>
          <w:szCs w:val="20"/>
          <w:lang w:eastAsia="pl-PL"/>
        </w:rPr>
      </w:pPr>
    </w:p>
    <w:p w:rsidR="00507176" w:rsidRPr="003C7841" w:rsidRDefault="00507176" w:rsidP="00392FDF">
      <w:pPr>
        <w:pStyle w:val="Akapitzlist"/>
        <w:numPr>
          <w:ilvl w:val="1"/>
          <w:numId w:val="55"/>
        </w:numPr>
        <w:tabs>
          <w:tab w:val="left" w:pos="1134"/>
        </w:tabs>
        <w:spacing w:line="240" w:lineRule="auto"/>
        <w:contextualSpacing/>
        <w:jc w:val="both"/>
        <w:rPr>
          <w:b/>
          <w:sz w:val="20"/>
          <w:szCs w:val="20"/>
          <w:lang w:eastAsia="pl-PL"/>
        </w:rPr>
      </w:pPr>
      <w:r w:rsidRPr="003C7841">
        <w:rPr>
          <w:b/>
          <w:sz w:val="20"/>
          <w:szCs w:val="20"/>
          <w:lang w:eastAsia="pl-PL"/>
        </w:rPr>
        <w:t xml:space="preserve">Skorzystaj z programów / Znajdź dofinansowanie (wyszukiwarka) </w:t>
      </w:r>
    </w:p>
    <w:p w:rsidR="00507176" w:rsidRPr="003C7841" w:rsidRDefault="00507176" w:rsidP="00392FDF">
      <w:pPr>
        <w:pStyle w:val="Akapitzlist"/>
        <w:numPr>
          <w:ilvl w:val="1"/>
          <w:numId w:val="55"/>
        </w:numPr>
        <w:tabs>
          <w:tab w:val="left" w:pos="1134"/>
        </w:tabs>
        <w:spacing w:line="240" w:lineRule="auto"/>
        <w:contextualSpacing/>
        <w:jc w:val="both"/>
        <w:rPr>
          <w:b/>
          <w:sz w:val="20"/>
          <w:szCs w:val="20"/>
          <w:lang w:eastAsia="pl-PL"/>
        </w:rPr>
      </w:pPr>
      <w:r w:rsidRPr="003C7841">
        <w:rPr>
          <w:b/>
          <w:sz w:val="20"/>
          <w:szCs w:val="20"/>
          <w:lang w:eastAsia="pl-PL"/>
        </w:rPr>
        <w:t>O funduszach</w:t>
      </w:r>
    </w:p>
    <w:p w:rsidR="00507176" w:rsidRPr="003C7841" w:rsidRDefault="00507176" w:rsidP="00392FDF">
      <w:pPr>
        <w:pStyle w:val="Akapitzlist"/>
        <w:numPr>
          <w:ilvl w:val="1"/>
          <w:numId w:val="55"/>
        </w:numPr>
        <w:tabs>
          <w:tab w:val="left" w:pos="1134"/>
        </w:tabs>
        <w:spacing w:line="240" w:lineRule="auto"/>
        <w:contextualSpacing/>
        <w:jc w:val="both"/>
        <w:rPr>
          <w:b/>
          <w:sz w:val="20"/>
          <w:szCs w:val="20"/>
          <w:lang w:eastAsia="pl-PL"/>
        </w:rPr>
      </w:pPr>
      <w:r w:rsidRPr="003C7841">
        <w:rPr>
          <w:b/>
          <w:sz w:val="20"/>
          <w:szCs w:val="20"/>
          <w:lang w:eastAsia="pl-PL"/>
        </w:rPr>
        <w:t>Wiadomości</w:t>
      </w:r>
    </w:p>
    <w:p w:rsidR="00507176" w:rsidRPr="003C7841" w:rsidRDefault="00507176" w:rsidP="00392FDF">
      <w:pPr>
        <w:pStyle w:val="Akapitzlist"/>
        <w:numPr>
          <w:ilvl w:val="1"/>
          <w:numId w:val="55"/>
        </w:numPr>
        <w:tabs>
          <w:tab w:val="left" w:pos="1134"/>
        </w:tabs>
        <w:spacing w:line="240" w:lineRule="auto"/>
        <w:contextualSpacing/>
        <w:jc w:val="both"/>
        <w:rPr>
          <w:b/>
          <w:sz w:val="20"/>
          <w:szCs w:val="20"/>
          <w:lang w:eastAsia="pl-PL"/>
        </w:rPr>
      </w:pPr>
      <w:r w:rsidRPr="003C7841">
        <w:rPr>
          <w:b/>
          <w:sz w:val="20"/>
          <w:szCs w:val="20"/>
          <w:lang w:eastAsia="pl-PL"/>
        </w:rPr>
        <w:t>Punkty informacyjne</w:t>
      </w:r>
    </w:p>
    <w:p w:rsidR="00507176" w:rsidRPr="003C7841" w:rsidRDefault="00507176" w:rsidP="00392FDF">
      <w:pPr>
        <w:pStyle w:val="Akapitzlist"/>
        <w:numPr>
          <w:ilvl w:val="1"/>
          <w:numId w:val="55"/>
        </w:numPr>
        <w:tabs>
          <w:tab w:val="left" w:pos="1134"/>
        </w:tabs>
        <w:spacing w:line="240" w:lineRule="auto"/>
        <w:contextualSpacing/>
        <w:jc w:val="both"/>
        <w:rPr>
          <w:b/>
          <w:sz w:val="20"/>
          <w:szCs w:val="20"/>
          <w:lang w:eastAsia="pl-PL"/>
        </w:rPr>
      </w:pPr>
      <w:r w:rsidRPr="003C7841">
        <w:rPr>
          <w:b/>
          <w:sz w:val="20"/>
          <w:szCs w:val="20"/>
          <w:lang w:eastAsia="pl-PL"/>
        </w:rPr>
        <w:t>Zamówienia publiczne</w:t>
      </w:r>
    </w:p>
    <w:p w:rsidR="00507176" w:rsidRPr="003C7841" w:rsidRDefault="00507176" w:rsidP="00392FDF">
      <w:pPr>
        <w:pStyle w:val="Akapitzlist"/>
        <w:numPr>
          <w:ilvl w:val="1"/>
          <w:numId w:val="55"/>
        </w:numPr>
        <w:tabs>
          <w:tab w:val="left" w:pos="1134"/>
        </w:tabs>
        <w:spacing w:line="240" w:lineRule="auto"/>
        <w:contextualSpacing/>
        <w:jc w:val="both"/>
        <w:rPr>
          <w:b/>
          <w:sz w:val="20"/>
          <w:szCs w:val="20"/>
          <w:lang w:eastAsia="pl-PL"/>
        </w:rPr>
      </w:pPr>
      <w:r w:rsidRPr="003C7841">
        <w:rPr>
          <w:b/>
          <w:sz w:val="20"/>
          <w:szCs w:val="20"/>
          <w:lang w:eastAsia="pl-PL"/>
        </w:rPr>
        <w:t xml:space="preserve">Szukaj w serwisie </w:t>
      </w:r>
    </w:p>
    <w:p w:rsidR="00507176" w:rsidRDefault="00507176" w:rsidP="00392FDF">
      <w:pPr>
        <w:pStyle w:val="Akapitzlist"/>
        <w:numPr>
          <w:ilvl w:val="1"/>
          <w:numId w:val="55"/>
        </w:numPr>
        <w:tabs>
          <w:tab w:val="left" w:pos="1134"/>
        </w:tabs>
        <w:spacing w:line="240" w:lineRule="auto"/>
        <w:contextualSpacing/>
        <w:jc w:val="both"/>
        <w:rPr>
          <w:b/>
          <w:sz w:val="20"/>
          <w:szCs w:val="20"/>
          <w:lang w:eastAsia="pl-PL"/>
        </w:rPr>
      </w:pPr>
      <w:r w:rsidRPr="003C7841">
        <w:rPr>
          <w:b/>
          <w:sz w:val="20"/>
          <w:szCs w:val="20"/>
          <w:lang w:eastAsia="pl-PL"/>
        </w:rPr>
        <w:t xml:space="preserve">Serwisy informacyjne </w:t>
      </w:r>
    </w:p>
    <w:p w:rsidR="00E2291A" w:rsidRPr="003C7841" w:rsidRDefault="00E2291A" w:rsidP="00E2291A">
      <w:pPr>
        <w:pStyle w:val="Akapitzlist"/>
        <w:tabs>
          <w:tab w:val="left" w:pos="1134"/>
        </w:tabs>
        <w:spacing w:line="240" w:lineRule="auto"/>
        <w:ind w:left="1080"/>
        <w:contextualSpacing/>
        <w:jc w:val="both"/>
        <w:rPr>
          <w:b/>
          <w:sz w:val="20"/>
          <w:szCs w:val="20"/>
          <w:lang w:eastAsia="pl-PL"/>
        </w:rPr>
      </w:pPr>
    </w:p>
    <w:p w:rsidR="00507176" w:rsidRDefault="00507176" w:rsidP="00392FDF">
      <w:pPr>
        <w:pStyle w:val="Akapitzlist"/>
        <w:numPr>
          <w:ilvl w:val="2"/>
          <w:numId w:val="55"/>
        </w:numPr>
        <w:tabs>
          <w:tab w:val="left" w:pos="1134"/>
        </w:tabs>
        <w:spacing w:line="240" w:lineRule="auto"/>
        <w:jc w:val="both"/>
        <w:rPr>
          <w:b/>
          <w:sz w:val="20"/>
          <w:szCs w:val="20"/>
          <w:lang w:eastAsia="pl-PL"/>
        </w:rPr>
      </w:pPr>
      <w:r w:rsidRPr="003C7841">
        <w:rPr>
          <w:b/>
          <w:sz w:val="20"/>
          <w:szCs w:val="20"/>
          <w:lang w:eastAsia="pl-PL"/>
        </w:rPr>
        <w:t>Wiedza Edukacja Rozwój 2014-2020</w:t>
      </w:r>
    </w:p>
    <w:p w:rsidR="00781C4C" w:rsidRPr="003C7841" w:rsidRDefault="00781C4C" w:rsidP="00781C4C">
      <w:pPr>
        <w:pStyle w:val="Akapitzlist"/>
        <w:tabs>
          <w:tab w:val="left" w:pos="1134"/>
        </w:tabs>
        <w:spacing w:line="240" w:lineRule="auto"/>
        <w:ind w:left="1800"/>
        <w:jc w:val="both"/>
        <w:rPr>
          <w:b/>
          <w:sz w:val="20"/>
          <w:szCs w:val="20"/>
          <w:lang w:eastAsia="pl-PL"/>
        </w:rPr>
      </w:pPr>
    </w:p>
    <w:p w:rsidR="00507176" w:rsidRPr="003C7841" w:rsidRDefault="00507176" w:rsidP="00B535B5">
      <w:pPr>
        <w:pStyle w:val="Akapitzlist"/>
        <w:tabs>
          <w:tab w:val="left" w:pos="1134"/>
        </w:tabs>
        <w:spacing w:line="240" w:lineRule="auto"/>
        <w:ind w:left="1080"/>
        <w:jc w:val="both"/>
        <w:rPr>
          <w:sz w:val="20"/>
          <w:szCs w:val="20"/>
          <w:lang w:eastAsia="pl-PL"/>
        </w:rPr>
      </w:pPr>
      <w:r w:rsidRPr="003C7841">
        <w:rPr>
          <w:sz w:val="20"/>
          <w:szCs w:val="20"/>
          <w:lang w:eastAsia="pl-PL"/>
        </w:rPr>
        <w:t>1.7.1.1. Skorzystaj z programu</w:t>
      </w:r>
    </w:p>
    <w:p w:rsidR="00507176" w:rsidRPr="003C7841" w:rsidRDefault="00507176" w:rsidP="00B535B5">
      <w:pPr>
        <w:pStyle w:val="Akapitzlist"/>
        <w:tabs>
          <w:tab w:val="left" w:pos="1134"/>
        </w:tabs>
        <w:spacing w:line="240" w:lineRule="auto"/>
        <w:ind w:left="1080" w:firstLine="196"/>
        <w:jc w:val="both"/>
        <w:rPr>
          <w:sz w:val="20"/>
          <w:szCs w:val="20"/>
          <w:lang w:eastAsia="pl-PL"/>
        </w:rPr>
      </w:pPr>
      <w:r w:rsidRPr="003C7841">
        <w:rPr>
          <w:sz w:val="20"/>
          <w:szCs w:val="20"/>
          <w:lang w:eastAsia="pl-PL"/>
        </w:rPr>
        <w:t>1.7.1.1.1. Jak skorzystać z programu?</w:t>
      </w:r>
    </w:p>
    <w:p w:rsidR="00507176" w:rsidRPr="003C7841" w:rsidRDefault="00507176" w:rsidP="00B535B5">
      <w:pPr>
        <w:pStyle w:val="Akapitzlist"/>
        <w:tabs>
          <w:tab w:val="left" w:pos="1134"/>
        </w:tabs>
        <w:spacing w:line="240" w:lineRule="auto"/>
        <w:ind w:left="1080" w:firstLine="196"/>
        <w:jc w:val="both"/>
        <w:rPr>
          <w:sz w:val="20"/>
          <w:szCs w:val="20"/>
          <w:lang w:eastAsia="pl-PL"/>
        </w:rPr>
      </w:pPr>
      <w:r w:rsidRPr="003C7841">
        <w:rPr>
          <w:sz w:val="20"/>
          <w:szCs w:val="20"/>
          <w:lang w:eastAsia="pl-PL"/>
        </w:rPr>
        <w:t xml:space="preserve">1.7.1.1.2. Zobacz ogłoszenia i wyniki naborów wniosków  </w:t>
      </w:r>
    </w:p>
    <w:p w:rsidR="00507176" w:rsidRPr="003C7841" w:rsidRDefault="00507176" w:rsidP="00B535B5">
      <w:pPr>
        <w:pStyle w:val="Akapitzlist"/>
        <w:tabs>
          <w:tab w:val="left" w:pos="1134"/>
        </w:tabs>
        <w:spacing w:line="240" w:lineRule="auto"/>
        <w:ind w:left="1080" w:firstLine="196"/>
        <w:jc w:val="both"/>
        <w:rPr>
          <w:sz w:val="20"/>
          <w:szCs w:val="20"/>
          <w:lang w:eastAsia="pl-PL"/>
        </w:rPr>
      </w:pPr>
      <w:r w:rsidRPr="003C7841">
        <w:rPr>
          <w:sz w:val="20"/>
          <w:szCs w:val="20"/>
          <w:lang w:eastAsia="pl-PL"/>
        </w:rPr>
        <w:t>1.7.1.1.2.1.Harmonogram naboru wniosków</w:t>
      </w:r>
    </w:p>
    <w:p w:rsidR="00507176" w:rsidRPr="003C7841" w:rsidRDefault="00507176" w:rsidP="00B535B5">
      <w:pPr>
        <w:pStyle w:val="Akapitzlist"/>
        <w:tabs>
          <w:tab w:val="left" w:pos="1134"/>
        </w:tabs>
        <w:spacing w:line="240" w:lineRule="auto"/>
        <w:ind w:left="1080" w:firstLine="338"/>
        <w:jc w:val="both"/>
        <w:rPr>
          <w:sz w:val="20"/>
          <w:szCs w:val="20"/>
          <w:lang w:eastAsia="pl-PL"/>
        </w:rPr>
      </w:pPr>
      <w:r w:rsidRPr="003C7841">
        <w:rPr>
          <w:sz w:val="20"/>
          <w:szCs w:val="20"/>
          <w:lang w:eastAsia="pl-PL"/>
        </w:rPr>
        <w:t xml:space="preserve">1.7.1.1.2.2. Kryteria wyboru projektów </w:t>
      </w:r>
    </w:p>
    <w:p w:rsidR="00507176" w:rsidRPr="003C7841" w:rsidRDefault="00507176" w:rsidP="00B535B5">
      <w:pPr>
        <w:pStyle w:val="Akapitzlist"/>
        <w:tabs>
          <w:tab w:val="left" w:pos="1134"/>
        </w:tabs>
        <w:spacing w:line="240" w:lineRule="auto"/>
        <w:ind w:left="1080" w:firstLine="338"/>
        <w:jc w:val="both"/>
        <w:rPr>
          <w:sz w:val="20"/>
          <w:szCs w:val="20"/>
          <w:lang w:eastAsia="pl-PL"/>
        </w:rPr>
      </w:pPr>
      <w:r w:rsidRPr="003C7841">
        <w:rPr>
          <w:sz w:val="20"/>
          <w:szCs w:val="20"/>
          <w:lang w:eastAsia="pl-PL"/>
        </w:rPr>
        <w:t>1.7.1.1.2.3. Lista ekspertów oceniających wnioski</w:t>
      </w:r>
    </w:p>
    <w:p w:rsidR="00507176" w:rsidRPr="003C7841" w:rsidRDefault="00507176" w:rsidP="00B535B5">
      <w:pPr>
        <w:pStyle w:val="Akapitzlist"/>
        <w:tabs>
          <w:tab w:val="left" w:pos="1134"/>
        </w:tabs>
        <w:spacing w:line="240" w:lineRule="auto"/>
        <w:ind w:left="1080" w:firstLine="338"/>
        <w:jc w:val="both"/>
        <w:rPr>
          <w:sz w:val="20"/>
          <w:szCs w:val="20"/>
          <w:lang w:eastAsia="pl-PL"/>
        </w:rPr>
      </w:pPr>
      <w:r w:rsidRPr="003C7841">
        <w:rPr>
          <w:sz w:val="20"/>
          <w:szCs w:val="20"/>
          <w:lang w:eastAsia="pl-PL"/>
        </w:rPr>
        <w:t xml:space="preserve">1.7.1.1.2.4. Link do systemu zgłaszania wniosków </w:t>
      </w:r>
    </w:p>
    <w:p w:rsidR="00507176" w:rsidRPr="003C7841" w:rsidRDefault="00507176" w:rsidP="00B535B5">
      <w:pPr>
        <w:pStyle w:val="Akapitzlist"/>
        <w:tabs>
          <w:tab w:val="left" w:pos="1134"/>
        </w:tabs>
        <w:spacing w:line="240" w:lineRule="auto"/>
        <w:ind w:left="1080" w:firstLine="338"/>
        <w:jc w:val="both"/>
        <w:rPr>
          <w:sz w:val="20"/>
          <w:szCs w:val="20"/>
          <w:lang w:eastAsia="pl-PL"/>
        </w:rPr>
      </w:pPr>
      <w:r w:rsidRPr="003C7841">
        <w:rPr>
          <w:sz w:val="20"/>
          <w:szCs w:val="20"/>
          <w:lang w:eastAsia="pl-PL"/>
        </w:rPr>
        <w:t xml:space="preserve">1.7.1.1.2.5. Jak przebiega procedura odwoławcza </w:t>
      </w:r>
    </w:p>
    <w:p w:rsidR="00507176" w:rsidRPr="003C7841" w:rsidRDefault="00507176" w:rsidP="00B535B5">
      <w:pPr>
        <w:pStyle w:val="Akapitzlist"/>
        <w:tabs>
          <w:tab w:val="left" w:pos="1134"/>
        </w:tabs>
        <w:spacing w:line="240" w:lineRule="auto"/>
        <w:ind w:left="1080" w:firstLine="196"/>
        <w:jc w:val="both"/>
        <w:rPr>
          <w:sz w:val="20"/>
          <w:szCs w:val="20"/>
          <w:lang w:eastAsia="pl-PL"/>
        </w:rPr>
      </w:pPr>
      <w:r w:rsidRPr="003C7841">
        <w:rPr>
          <w:sz w:val="20"/>
          <w:szCs w:val="20"/>
          <w:lang w:eastAsia="pl-PL"/>
        </w:rPr>
        <w:t>1.7.1.1.3. Pobierz wzory dokumentów</w:t>
      </w:r>
    </w:p>
    <w:p w:rsidR="00507176" w:rsidRPr="003C7841" w:rsidRDefault="00507176" w:rsidP="00B535B5">
      <w:pPr>
        <w:pStyle w:val="Akapitzlist"/>
        <w:tabs>
          <w:tab w:val="left" w:pos="1134"/>
        </w:tabs>
        <w:spacing w:line="240" w:lineRule="auto"/>
        <w:ind w:left="1080"/>
        <w:jc w:val="both"/>
        <w:rPr>
          <w:sz w:val="20"/>
          <w:szCs w:val="20"/>
          <w:lang w:eastAsia="pl-PL"/>
        </w:rPr>
      </w:pPr>
      <w:r w:rsidRPr="003C7841">
        <w:rPr>
          <w:sz w:val="20"/>
          <w:szCs w:val="20"/>
          <w:lang w:eastAsia="pl-PL"/>
        </w:rPr>
        <w:t xml:space="preserve">1.7.1.2. Realizuję projekt  </w:t>
      </w:r>
    </w:p>
    <w:p w:rsidR="00507176" w:rsidRPr="003C7841" w:rsidRDefault="00507176" w:rsidP="00B535B5">
      <w:pPr>
        <w:pStyle w:val="Akapitzlist"/>
        <w:tabs>
          <w:tab w:val="left" w:pos="1134"/>
        </w:tabs>
        <w:spacing w:line="240" w:lineRule="auto"/>
        <w:ind w:left="1080" w:firstLine="196"/>
        <w:jc w:val="both"/>
        <w:rPr>
          <w:sz w:val="20"/>
          <w:szCs w:val="20"/>
          <w:lang w:eastAsia="pl-PL"/>
        </w:rPr>
      </w:pPr>
      <w:r w:rsidRPr="003C7841">
        <w:rPr>
          <w:sz w:val="20"/>
          <w:szCs w:val="20"/>
          <w:lang w:eastAsia="pl-PL"/>
        </w:rPr>
        <w:t>1.7.1.2.1. Co musisz wiedzieć, żeby zrealizować projekt</w:t>
      </w:r>
    </w:p>
    <w:p w:rsidR="00507176" w:rsidRPr="003C7841" w:rsidRDefault="00507176" w:rsidP="00B535B5">
      <w:pPr>
        <w:pStyle w:val="Akapitzlist"/>
        <w:tabs>
          <w:tab w:val="left" w:pos="1134"/>
        </w:tabs>
        <w:spacing w:line="240" w:lineRule="auto"/>
        <w:ind w:left="1080" w:firstLine="196"/>
        <w:jc w:val="both"/>
        <w:rPr>
          <w:sz w:val="20"/>
          <w:szCs w:val="20"/>
          <w:lang w:eastAsia="pl-PL"/>
        </w:rPr>
      </w:pPr>
      <w:r w:rsidRPr="003C7841">
        <w:rPr>
          <w:sz w:val="20"/>
          <w:szCs w:val="20"/>
          <w:lang w:eastAsia="pl-PL"/>
        </w:rPr>
        <w:t>1.7.1.2.2. Poznaj proces podpisywania umowy</w:t>
      </w:r>
    </w:p>
    <w:p w:rsidR="00507176" w:rsidRPr="003C7841" w:rsidRDefault="00507176" w:rsidP="00B535B5">
      <w:pPr>
        <w:pStyle w:val="Akapitzlist"/>
        <w:tabs>
          <w:tab w:val="left" w:pos="1134"/>
        </w:tabs>
        <w:spacing w:line="240" w:lineRule="auto"/>
        <w:ind w:left="1080" w:firstLine="196"/>
        <w:jc w:val="both"/>
        <w:rPr>
          <w:sz w:val="20"/>
          <w:szCs w:val="20"/>
          <w:lang w:eastAsia="pl-PL"/>
        </w:rPr>
      </w:pPr>
      <w:r w:rsidRPr="003C7841">
        <w:rPr>
          <w:sz w:val="20"/>
          <w:szCs w:val="20"/>
          <w:lang w:eastAsia="pl-PL"/>
        </w:rPr>
        <w:t xml:space="preserve">1.7.1.2.3. Rozliczaj projekt </w:t>
      </w:r>
    </w:p>
    <w:p w:rsidR="00507176" w:rsidRPr="003C7841" w:rsidRDefault="00507176" w:rsidP="00B535B5">
      <w:pPr>
        <w:pStyle w:val="Akapitzlist"/>
        <w:tabs>
          <w:tab w:val="left" w:pos="1134"/>
        </w:tabs>
        <w:spacing w:line="240" w:lineRule="auto"/>
        <w:ind w:left="1080" w:firstLine="196"/>
        <w:jc w:val="both"/>
        <w:rPr>
          <w:sz w:val="20"/>
          <w:szCs w:val="20"/>
          <w:lang w:eastAsia="pl-PL"/>
        </w:rPr>
      </w:pPr>
      <w:r w:rsidRPr="003C7841">
        <w:rPr>
          <w:sz w:val="20"/>
          <w:szCs w:val="20"/>
          <w:lang w:eastAsia="pl-PL"/>
        </w:rPr>
        <w:t xml:space="preserve">1.7.1.2.4. Dowiedz się co zrobić, by dokonać zmian w projekcie </w:t>
      </w:r>
    </w:p>
    <w:p w:rsidR="00507176" w:rsidRPr="003C7841" w:rsidRDefault="00507176" w:rsidP="00B535B5">
      <w:pPr>
        <w:pStyle w:val="Akapitzlist"/>
        <w:tabs>
          <w:tab w:val="left" w:pos="1134"/>
        </w:tabs>
        <w:spacing w:line="240" w:lineRule="auto"/>
        <w:ind w:left="1080" w:firstLine="196"/>
        <w:jc w:val="both"/>
        <w:rPr>
          <w:sz w:val="20"/>
          <w:szCs w:val="20"/>
          <w:lang w:eastAsia="pl-PL"/>
        </w:rPr>
      </w:pPr>
      <w:r w:rsidRPr="003C7841">
        <w:rPr>
          <w:sz w:val="20"/>
          <w:szCs w:val="20"/>
          <w:lang w:eastAsia="pl-PL"/>
        </w:rPr>
        <w:t xml:space="preserve">1.7.1.2.5. Dowiedz się jak przebiega kontrola </w:t>
      </w:r>
    </w:p>
    <w:p w:rsidR="00507176" w:rsidRPr="003C7841" w:rsidRDefault="00507176" w:rsidP="00B535B5">
      <w:pPr>
        <w:pStyle w:val="Akapitzlist"/>
        <w:tabs>
          <w:tab w:val="left" w:pos="1134"/>
        </w:tabs>
        <w:spacing w:line="240" w:lineRule="auto"/>
        <w:ind w:left="1080" w:firstLine="196"/>
        <w:jc w:val="both"/>
        <w:rPr>
          <w:sz w:val="20"/>
          <w:szCs w:val="20"/>
          <w:lang w:eastAsia="pl-PL"/>
        </w:rPr>
      </w:pPr>
      <w:r w:rsidRPr="003C7841">
        <w:rPr>
          <w:sz w:val="20"/>
          <w:szCs w:val="20"/>
          <w:lang w:eastAsia="pl-PL"/>
        </w:rPr>
        <w:t xml:space="preserve">1.7.1.2.6. Poznaj obowiązki po zakończeniu projektu </w:t>
      </w:r>
    </w:p>
    <w:p w:rsidR="00507176" w:rsidRPr="003C7841" w:rsidRDefault="00507176" w:rsidP="00B535B5">
      <w:pPr>
        <w:pStyle w:val="Akapitzlist"/>
        <w:tabs>
          <w:tab w:val="left" w:pos="1134"/>
        </w:tabs>
        <w:spacing w:line="240" w:lineRule="auto"/>
        <w:ind w:left="1080"/>
        <w:jc w:val="both"/>
        <w:rPr>
          <w:sz w:val="20"/>
          <w:szCs w:val="20"/>
          <w:lang w:eastAsia="pl-PL"/>
        </w:rPr>
      </w:pPr>
      <w:r w:rsidRPr="003C7841">
        <w:rPr>
          <w:sz w:val="20"/>
          <w:szCs w:val="20"/>
          <w:lang w:eastAsia="pl-PL"/>
        </w:rPr>
        <w:t xml:space="preserve">1.7.1.3. Dowiedz się więcej </w:t>
      </w:r>
    </w:p>
    <w:p w:rsidR="00507176" w:rsidRPr="003C7841" w:rsidRDefault="00507176" w:rsidP="00B535B5">
      <w:pPr>
        <w:pStyle w:val="Akapitzlist"/>
        <w:tabs>
          <w:tab w:val="left" w:pos="1134"/>
        </w:tabs>
        <w:spacing w:line="240" w:lineRule="auto"/>
        <w:ind w:left="1080" w:firstLine="196"/>
        <w:jc w:val="both"/>
        <w:rPr>
          <w:sz w:val="20"/>
          <w:szCs w:val="20"/>
          <w:lang w:eastAsia="pl-PL"/>
        </w:rPr>
      </w:pPr>
      <w:r w:rsidRPr="003C7841">
        <w:rPr>
          <w:sz w:val="20"/>
          <w:szCs w:val="20"/>
          <w:lang w:eastAsia="pl-PL"/>
        </w:rPr>
        <w:t xml:space="preserve">1.7.1.3.1. Zapoznaj się z prawem i dokumentami </w:t>
      </w:r>
    </w:p>
    <w:p w:rsidR="00507176" w:rsidRPr="003C7841" w:rsidRDefault="00507176" w:rsidP="00B535B5">
      <w:pPr>
        <w:pStyle w:val="Akapitzlist"/>
        <w:tabs>
          <w:tab w:val="left" w:pos="1134"/>
        </w:tabs>
        <w:spacing w:line="240" w:lineRule="auto"/>
        <w:ind w:left="1080" w:firstLine="196"/>
        <w:jc w:val="both"/>
        <w:rPr>
          <w:sz w:val="20"/>
          <w:szCs w:val="20"/>
          <w:lang w:eastAsia="pl-PL"/>
        </w:rPr>
      </w:pPr>
      <w:r w:rsidRPr="003C7841">
        <w:rPr>
          <w:sz w:val="20"/>
          <w:szCs w:val="20"/>
          <w:lang w:eastAsia="pl-PL"/>
        </w:rPr>
        <w:t xml:space="preserve">1.7.1.3.2. Weź udział w projektach, szkoleniach i konferencjach </w:t>
      </w:r>
    </w:p>
    <w:p w:rsidR="00507176" w:rsidRPr="003C7841" w:rsidRDefault="00507176" w:rsidP="00B535B5">
      <w:pPr>
        <w:pStyle w:val="Akapitzlist"/>
        <w:tabs>
          <w:tab w:val="left" w:pos="1134"/>
        </w:tabs>
        <w:spacing w:line="240" w:lineRule="auto"/>
        <w:ind w:left="1080" w:firstLine="196"/>
        <w:jc w:val="both"/>
        <w:rPr>
          <w:sz w:val="20"/>
          <w:szCs w:val="20"/>
          <w:lang w:eastAsia="pl-PL"/>
        </w:rPr>
      </w:pPr>
      <w:r w:rsidRPr="003C7841">
        <w:rPr>
          <w:sz w:val="20"/>
          <w:szCs w:val="20"/>
          <w:lang w:eastAsia="pl-PL"/>
        </w:rPr>
        <w:t xml:space="preserve">1.7.1.3.3. Pobierz poradniki i publikacje </w:t>
      </w:r>
    </w:p>
    <w:p w:rsidR="00507176" w:rsidRPr="003C7841" w:rsidRDefault="00507176" w:rsidP="00B535B5">
      <w:pPr>
        <w:pStyle w:val="Akapitzlist"/>
        <w:tabs>
          <w:tab w:val="left" w:pos="1134"/>
        </w:tabs>
        <w:spacing w:line="240" w:lineRule="auto"/>
        <w:ind w:left="1080" w:firstLine="196"/>
        <w:jc w:val="both"/>
        <w:rPr>
          <w:sz w:val="20"/>
          <w:szCs w:val="20"/>
          <w:lang w:eastAsia="pl-PL"/>
        </w:rPr>
      </w:pPr>
      <w:r w:rsidRPr="003C7841">
        <w:rPr>
          <w:sz w:val="20"/>
          <w:szCs w:val="20"/>
          <w:lang w:eastAsia="pl-PL"/>
        </w:rPr>
        <w:t xml:space="preserve">1.7.1.3.4. Poznaj projekty </w:t>
      </w:r>
    </w:p>
    <w:p w:rsidR="00507176" w:rsidRPr="003C7841" w:rsidRDefault="00507176" w:rsidP="00B535B5">
      <w:pPr>
        <w:pStyle w:val="Akapitzlist"/>
        <w:tabs>
          <w:tab w:val="left" w:pos="1134"/>
        </w:tabs>
        <w:spacing w:line="240" w:lineRule="auto"/>
        <w:ind w:left="1080" w:firstLine="338"/>
        <w:jc w:val="both"/>
        <w:rPr>
          <w:sz w:val="20"/>
          <w:szCs w:val="20"/>
          <w:lang w:eastAsia="pl-PL"/>
        </w:rPr>
      </w:pPr>
      <w:r w:rsidRPr="003C7841">
        <w:rPr>
          <w:sz w:val="20"/>
          <w:szCs w:val="20"/>
          <w:lang w:eastAsia="pl-PL"/>
        </w:rPr>
        <w:t xml:space="preserve">1.7.1.3.4.1. Link do mapy dotacji (opcjonalnie) </w:t>
      </w:r>
    </w:p>
    <w:p w:rsidR="00507176" w:rsidRPr="003C7841" w:rsidRDefault="00507176" w:rsidP="00B535B5">
      <w:pPr>
        <w:pStyle w:val="Akapitzlist"/>
        <w:tabs>
          <w:tab w:val="left" w:pos="1134"/>
        </w:tabs>
        <w:spacing w:line="240" w:lineRule="auto"/>
        <w:ind w:left="1080" w:firstLine="338"/>
        <w:jc w:val="both"/>
        <w:rPr>
          <w:sz w:val="20"/>
          <w:szCs w:val="20"/>
          <w:lang w:eastAsia="pl-PL"/>
        </w:rPr>
      </w:pPr>
      <w:r w:rsidRPr="003C7841">
        <w:rPr>
          <w:sz w:val="20"/>
          <w:szCs w:val="20"/>
          <w:lang w:eastAsia="pl-PL"/>
        </w:rPr>
        <w:t>1.7.1.3.4.2. Lista beneficjentów</w:t>
      </w:r>
    </w:p>
    <w:p w:rsidR="00507176" w:rsidRPr="003C7841" w:rsidRDefault="00507176" w:rsidP="00B535B5">
      <w:pPr>
        <w:pStyle w:val="Akapitzlist"/>
        <w:tabs>
          <w:tab w:val="left" w:pos="1134"/>
        </w:tabs>
        <w:spacing w:line="240" w:lineRule="auto"/>
        <w:ind w:left="1080" w:firstLine="338"/>
        <w:jc w:val="both"/>
        <w:rPr>
          <w:sz w:val="20"/>
          <w:szCs w:val="20"/>
          <w:lang w:eastAsia="pl-PL"/>
        </w:rPr>
      </w:pPr>
      <w:r w:rsidRPr="003C7841">
        <w:rPr>
          <w:sz w:val="20"/>
          <w:szCs w:val="20"/>
          <w:lang w:eastAsia="pl-PL"/>
        </w:rPr>
        <w:t xml:space="preserve">1.7.1.3.4.3. Lista projektów strategicznych </w:t>
      </w:r>
    </w:p>
    <w:p w:rsidR="00507176" w:rsidRPr="003C7841" w:rsidRDefault="00507176" w:rsidP="00B535B5">
      <w:pPr>
        <w:pStyle w:val="Akapitzlist"/>
        <w:tabs>
          <w:tab w:val="left" w:pos="1134"/>
        </w:tabs>
        <w:spacing w:line="240" w:lineRule="auto"/>
        <w:ind w:left="1080" w:firstLine="196"/>
        <w:jc w:val="both"/>
        <w:rPr>
          <w:sz w:val="20"/>
          <w:szCs w:val="20"/>
          <w:lang w:eastAsia="pl-PL"/>
        </w:rPr>
      </w:pPr>
      <w:r w:rsidRPr="003C7841">
        <w:rPr>
          <w:sz w:val="20"/>
          <w:szCs w:val="20"/>
          <w:lang w:eastAsia="pl-PL"/>
        </w:rPr>
        <w:t>1.7.1.3.5. Dowiedz się o instytucji</w:t>
      </w:r>
    </w:p>
    <w:p w:rsidR="00507176" w:rsidRPr="003C7841" w:rsidRDefault="00507176" w:rsidP="00B535B5">
      <w:pPr>
        <w:pStyle w:val="Akapitzlist"/>
        <w:tabs>
          <w:tab w:val="left" w:pos="1134"/>
        </w:tabs>
        <w:spacing w:line="240" w:lineRule="auto"/>
        <w:ind w:left="1080" w:firstLine="196"/>
        <w:jc w:val="both"/>
        <w:rPr>
          <w:sz w:val="20"/>
          <w:szCs w:val="20"/>
          <w:lang w:eastAsia="pl-PL"/>
        </w:rPr>
      </w:pPr>
      <w:r w:rsidRPr="003C7841">
        <w:rPr>
          <w:sz w:val="20"/>
          <w:szCs w:val="20"/>
          <w:lang w:eastAsia="pl-PL"/>
        </w:rPr>
        <w:t>1.7.1.3.6. Zobacz efekty</w:t>
      </w:r>
    </w:p>
    <w:p w:rsidR="00507176" w:rsidRPr="003C7841" w:rsidRDefault="00507176" w:rsidP="00B535B5">
      <w:pPr>
        <w:pStyle w:val="Akapitzlist"/>
        <w:tabs>
          <w:tab w:val="left" w:pos="1134"/>
        </w:tabs>
        <w:spacing w:line="240" w:lineRule="auto"/>
        <w:ind w:left="1080" w:firstLine="196"/>
        <w:jc w:val="both"/>
        <w:rPr>
          <w:sz w:val="20"/>
          <w:szCs w:val="20"/>
          <w:lang w:eastAsia="pl-PL"/>
        </w:rPr>
      </w:pPr>
      <w:r w:rsidRPr="003C7841">
        <w:rPr>
          <w:sz w:val="20"/>
          <w:szCs w:val="20"/>
          <w:lang w:eastAsia="pl-PL"/>
        </w:rPr>
        <w:t>1.7.1.3.7. Przeczytaj analizy, raporty i podsumowania</w:t>
      </w:r>
    </w:p>
    <w:p w:rsidR="00507176" w:rsidRPr="003C7841" w:rsidRDefault="00507176" w:rsidP="00B535B5">
      <w:pPr>
        <w:pStyle w:val="Akapitzlist"/>
        <w:tabs>
          <w:tab w:val="left" w:pos="1134"/>
        </w:tabs>
        <w:spacing w:line="240" w:lineRule="auto"/>
        <w:ind w:left="1080" w:firstLine="196"/>
        <w:jc w:val="both"/>
        <w:rPr>
          <w:sz w:val="20"/>
          <w:szCs w:val="20"/>
          <w:lang w:eastAsia="pl-PL"/>
        </w:rPr>
      </w:pPr>
      <w:r w:rsidRPr="003C7841">
        <w:rPr>
          <w:sz w:val="20"/>
          <w:szCs w:val="20"/>
          <w:lang w:eastAsia="pl-PL"/>
        </w:rPr>
        <w:t xml:space="preserve">1.7.1.3.8. Weź udział w promocji Programu </w:t>
      </w:r>
    </w:p>
    <w:p w:rsidR="00507176" w:rsidRPr="003C7841" w:rsidRDefault="00507176" w:rsidP="00B535B5">
      <w:pPr>
        <w:pStyle w:val="Akapitzlist"/>
        <w:tabs>
          <w:tab w:val="left" w:pos="1134"/>
        </w:tabs>
        <w:spacing w:line="240" w:lineRule="auto"/>
        <w:ind w:left="1080" w:firstLine="54"/>
        <w:jc w:val="both"/>
        <w:rPr>
          <w:sz w:val="20"/>
          <w:szCs w:val="20"/>
          <w:lang w:eastAsia="pl-PL"/>
        </w:rPr>
      </w:pPr>
      <w:r w:rsidRPr="003C7841">
        <w:rPr>
          <w:sz w:val="20"/>
          <w:szCs w:val="20"/>
          <w:lang w:eastAsia="pl-PL"/>
        </w:rPr>
        <w:t>1.7.1.4. Wiadomości</w:t>
      </w:r>
    </w:p>
    <w:p w:rsidR="00507176" w:rsidRPr="003C7841" w:rsidRDefault="00507176" w:rsidP="00B535B5">
      <w:pPr>
        <w:pStyle w:val="Akapitzlist"/>
        <w:tabs>
          <w:tab w:val="left" w:pos="1134"/>
        </w:tabs>
        <w:spacing w:line="240" w:lineRule="auto"/>
        <w:ind w:left="1080" w:firstLine="54"/>
        <w:jc w:val="both"/>
        <w:rPr>
          <w:sz w:val="20"/>
          <w:szCs w:val="20"/>
          <w:lang w:eastAsia="pl-PL"/>
        </w:rPr>
      </w:pPr>
      <w:r w:rsidRPr="003C7841">
        <w:rPr>
          <w:sz w:val="20"/>
          <w:szCs w:val="20"/>
          <w:lang w:eastAsia="pl-PL"/>
        </w:rPr>
        <w:t xml:space="preserve">1.7.1.5. Sukcesy i efekty projektów </w:t>
      </w:r>
    </w:p>
    <w:p w:rsidR="00507176" w:rsidRDefault="00507176" w:rsidP="00B535B5">
      <w:pPr>
        <w:pStyle w:val="Akapitzlist"/>
        <w:tabs>
          <w:tab w:val="left" w:pos="1134"/>
        </w:tabs>
        <w:spacing w:line="240" w:lineRule="auto"/>
        <w:ind w:left="1080" w:firstLine="54"/>
        <w:jc w:val="both"/>
        <w:rPr>
          <w:sz w:val="20"/>
          <w:szCs w:val="20"/>
          <w:lang w:eastAsia="pl-PL"/>
        </w:rPr>
      </w:pPr>
      <w:r w:rsidRPr="003C7841">
        <w:rPr>
          <w:sz w:val="20"/>
          <w:szCs w:val="20"/>
          <w:lang w:eastAsia="pl-PL"/>
        </w:rPr>
        <w:t>1.7.1.6. Zamówienia publiczne</w:t>
      </w:r>
    </w:p>
    <w:p w:rsidR="00E2291A" w:rsidRPr="003C7841" w:rsidRDefault="00E2291A" w:rsidP="00B535B5">
      <w:pPr>
        <w:pStyle w:val="Akapitzlist"/>
        <w:tabs>
          <w:tab w:val="left" w:pos="1134"/>
        </w:tabs>
        <w:spacing w:line="240" w:lineRule="auto"/>
        <w:ind w:left="1080" w:firstLine="54"/>
        <w:jc w:val="both"/>
        <w:rPr>
          <w:sz w:val="20"/>
          <w:szCs w:val="20"/>
          <w:lang w:eastAsia="pl-PL"/>
        </w:rPr>
      </w:pPr>
    </w:p>
    <w:p w:rsidR="00507176" w:rsidRDefault="00507176" w:rsidP="00B535B5">
      <w:pPr>
        <w:pStyle w:val="Akapitzlist"/>
        <w:tabs>
          <w:tab w:val="left" w:pos="1134"/>
        </w:tabs>
        <w:spacing w:line="240" w:lineRule="auto"/>
        <w:ind w:left="1080"/>
        <w:jc w:val="both"/>
        <w:rPr>
          <w:b/>
          <w:sz w:val="20"/>
          <w:szCs w:val="20"/>
          <w:lang w:eastAsia="pl-PL"/>
        </w:rPr>
      </w:pPr>
      <w:r w:rsidRPr="003C7841">
        <w:rPr>
          <w:b/>
          <w:sz w:val="20"/>
          <w:szCs w:val="20"/>
          <w:lang w:eastAsia="pl-PL"/>
        </w:rPr>
        <w:t xml:space="preserve">1.7.2. NMF (dwie wersje językowe: PL i EN) </w:t>
      </w:r>
    </w:p>
    <w:p w:rsidR="00781C4C" w:rsidRPr="003C7841" w:rsidRDefault="00781C4C" w:rsidP="00B535B5">
      <w:pPr>
        <w:pStyle w:val="Akapitzlist"/>
        <w:tabs>
          <w:tab w:val="left" w:pos="1134"/>
        </w:tabs>
        <w:spacing w:line="240" w:lineRule="auto"/>
        <w:ind w:left="1080"/>
        <w:jc w:val="both"/>
        <w:rPr>
          <w:b/>
          <w:sz w:val="20"/>
          <w:szCs w:val="20"/>
          <w:lang w:eastAsia="pl-PL"/>
        </w:rPr>
      </w:pPr>
    </w:p>
    <w:p w:rsidR="00507176" w:rsidRPr="003C7841" w:rsidRDefault="00507176" w:rsidP="00B535B5">
      <w:pPr>
        <w:pStyle w:val="Akapitzlist"/>
        <w:tabs>
          <w:tab w:val="left" w:pos="1134"/>
        </w:tabs>
        <w:spacing w:line="240" w:lineRule="auto"/>
        <w:ind w:left="1080" w:firstLine="54"/>
        <w:jc w:val="both"/>
        <w:rPr>
          <w:sz w:val="20"/>
          <w:szCs w:val="20"/>
          <w:lang w:eastAsia="pl-PL"/>
        </w:rPr>
      </w:pPr>
      <w:r w:rsidRPr="003C7841">
        <w:rPr>
          <w:sz w:val="20"/>
          <w:szCs w:val="20"/>
          <w:lang w:eastAsia="pl-PL"/>
        </w:rPr>
        <w:t xml:space="preserve">1.7.2.1. NMF 2009-2014     </w:t>
      </w:r>
    </w:p>
    <w:p w:rsidR="00507176" w:rsidRPr="003C7841" w:rsidRDefault="00507176" w:rsidP="00B535B5">
      <w:pPr>
        <w:pStyle w:val="Akapitzlist"/>
        <w:tabs>
          <w:tab w:val="left" w:pos="1134"/>
        </w:tabs>
        <w:spacing w:line="240" w:lineRule="auto"/>
        <w:ind w:left="1080" w:firstLine="196"/>
        <w:jc w:val="both"/>
        <w:rPr>
          <w:sz w:val="20"/>
          <w:szCs w:val="20"/>
          <w:lang w:eastAsia="pl-PL"/>
        </w:rPr>
      </w:pPr>
      <w:r w:rsidRPr="003C7841">
        <w:rPr>
          <w:sz w:val="20"/>
          <w:szCs w:val="20"/>
          <w:lang w:eastAsia="pl-PL"/>
        </w:rPr>
        <w:t>1.7.2.1.1. Współpraca dwustronna</w:t>
      </w:r>
    </w:p>
    <w:p w:rsidR="00507176" w:rsidRPr="003C7841" w:rsidRDefault="00507176" w:rsidP="00B535B5">
      <w:pPr>
        <w:pStyle w:val="Akapitzlist"/>
        <w:tabs>
          <w:tab w:val="left" w:pos="1134"/>
        </w:tabs>
        <w:spacing w:line="240" w:lineRule="auto"/>
        <w:ind w:left="1080" w:firstLine="54"/>
        <w:jc w:val="both"/>
        <w:rPr>
          <w:sz w:val="20"/>
          <w:szCs w:val="20"/>
          <w:lang w:eastAsia="pl-PL"/>
        </w:rPr>
      </w:pPr>
      <w:r w:rsidRPr="003C7841">
        <w:rPr>
          <w:sz w:val="20"/>
          <w:szCs w:val="20"/>
          <w:lang w:eastAsia="pl-PL"/>
        </w:rPr>
        <w:t>1.7.2.2. Program PL 16</w:t>
      </w:r>
    </w:p>
    <w:p w:rsidR="00507176" w:rsidRPr="003C7841" w:rsidRDefault="00507176" w:rsidP="00B535B5">
      <w:pPr>
        <w:pStyle w:val="Akapitzlist"/>
        <w:tabs>
          <w:tab w:val="left" w:pos="1134"/>
        </w:tabs>
        <w:spacing w:line="240" w:lineRule="auto"/>
        <w:ind w:left="1080" w:firstLine="196"/>
        <w:jc w:val="both"/>
        <w:rPr>
          <w:sz w:val="20"/>
          <w:szCs w:val="20"/>
          <w:lang w:eastAsia="pl-PL"/>
        </w:rPr>
      </w:pPr>
      <w:r w:rsidRPr="003C7841">
        <w:rPr>
          <w:sz w:val="20"/>
          <w:szCs w:val="20"/>
          <w:lang w:eastAsia="pl-PL"/>
        </w:rPr>
        <w:t xml:space="preserve">1.7.2.2.1. Zapoznaj się z prawem i dokumentami </w:t>
      </w:r>
    </w:p>
    <w:p w:rsidR="00507176" w:rsidRPr="003C7841" w:rsidRDefault="00507176" w:rsidP="00B535B5">
      <w:pPr>
        <w:pStyle w:val="Akapitzlist"/>
        <w:tabs>
          <w:tab w:val="left" w:pos="1134"/>
        </w:tabs>
        <w:spacing w:line="240" w:lineRule="auto"/>
        <w:ind w:left="1080" w:firstLine="196"/>
        <w:jc w:val="both"/>
        <w:rPr>
          <w:sz w:val="20"/>
          <w:szCs w:val="20"/>
          <w:lang w:eastAsia="pl-PL"/>
        </w:rPr>
      </w:pPr>
      <w:r w:rsidRPr="003C7841">
        <w:rPr>
          <w:sz w:val="20"/>
          <w:szCs w:val="20"/>
          <w:lang w:eastAsia="pl-PL"/>
        </w:rPr>
        <w:t xml:space="preserve">1.7.2.2.2. Lista projektów predefiniowanych </w:t>
      </w:r>
    </w:p>
    <w:p w:rsidR="00507176" w:rsidRPr="003C7841" w:rsidRDefault="00507176" w:rsidP="00B535B5">
      <w:pPr>
        <w:pStyle w:val="Akapitzlist"/>
        <w:tabs>
          <w:tab w:val="left" w:pos="1134"/>
        </w:tabs>
        <w:spacing w:line="240" w:lineRule="auto"/>
        <w:ind w:left="1080" w:firstLine="196"/>
        <w:jc w:val="both"/>
        <w:rPr>
          <w:sz w:val="20"/>
          <w:szCs w:val="20"/>
          <w:lang w:eastAsia="pl-PL"/>
        </w:rPr>
      </w:pPr>
      <w:r w:rsidRPr="003C7841">
        <w:rPr>
          <w:sz w:val="20"/>
          <w:szCs w:val="20"/>
          <w:lang w:eastAsia="pl-PL"/>
        </w:rPr>
        <w:t xml:space="preserve">1.7.2.2.3. Lista beneficjentów </w:t>
      </w:r>
    </w:p>
    <w:p w:rsidR="00507176" w:rsidRPr="003C7841" w:rsidRDefault="00507176" w:rsidP="00B535B5">
      <w:pPr>
        <w:pStyle w:val="Akapitzlist"/>
        <w:tabs>
          <w:tab w:val="left" w:pos="1134"/>
        </w:tabs>
        <w:spacing w:line="240" w:lineRule="auto"/>
        <w:ind w:left="1080" w:firstLine="196"/>
        <w:jc w:val="both"/>
        <w:rPr>
          <w:sz w:val="20"/>
          <w:szCs w:val="20"/>
          <w:lang w:eastAsia="pl-PL"/>
        </w:rPr>
      </w:pPr>
      <w:r w:rsidRPr="003C7841">
        <w:rPr>
          <w:sz w:val="20"/>
          <w:szCs w:val="20"/>
          <w:lang w:eastAsia="pl-PL"/>
        </w:rPr>
        <w:t xml:space="preserve">1.7.2.2.4. Weź udział w projektach, szkoleniach i konferencjach </w:t>
      </w:r>
    </w:p>
    <w:p w:rsidR="00507176" w:rsidRPr="003C7841" w:rsidRDefault="00507176" w:rsidP="00B535B5">
      <w:pPr>
        <w:pStyle w:val="Akapitzlist"/>
        <w:tabs>
          <w:tab w:val="left" w:pos="1134"/>
        </w:tabs>
        <w:spacing w:line="240" w:lineRule="auto"/>
        <w:ind w:left="1080" w:firstLine="196"/>
        <w:jc w:val="both"/>
        <w:rPr>
          <w:sz w:val="20"/>
          <w:szCs w:val="20"/>
          <w:lang w:eastAsia="pl-PL"/>
        </w:rPr>
      </w:pPr>
      <w:r w:rsidRPr="003C7841">
        <w:rPr>
          <w:sz w:val="20"/>
          <w:szCs w:val="20"/>
          <w:lang w:eastAsia="pl-PL"/>
        </w:rPr>
        <w:t xml:space="preserve">1.7.2.2.5. Informacja i promocja </w:t>
      </w:r>
    </w:p>
    <w:p w:rsidR="00507176" w:rsidRPr="003C7841" w:rsidRDefault="00507176" w:rsidP="00B535B5">
      <w:pPr>
        <w:pStyle w:val="Akapitzlist"/>
        <w:tabs>
          <w:tab w:val="left" w:pos="1134"/>
        </w:tabs>
        <w:spacing w:line="240" w:lineRule="auto"/>
        <w:ind w:left="1080" w:firstLine="338"/>
        <w:jc w:val="both"/>
        <w:rPr>
          <w:sz w:val="20"/>
          <w:szCs w:val="20"/>
          <w:lang w:eastAsia="pl-PL"/>
        </w:rPr>
      </w:pPr>
      <w:r w:rsidRPr="003C7841">
        <w:rPr>
          <w:sz w:val="20"/>
          <w:szCs w:val="20"/>
          <w:lang w:eastAsia="pl-PL"/>
        </w:rPr>
        <w:t xml:space="preserve">1.7.2.2.5.1. Logotypy </w:t>
      </w:r>
    </w:p>
    <w:p w:rsidR="00507176" w:rsidRPr="003C7841" w:rsidRDefault="00507176" w:rsidP="00B535B5">
      <w:pPr>
        <w:pStyle w:val="Akapitzlist"/>
        <w:tabs>
          <w:tab w:val="left" w:pos="1134"/>
        </w:tabs>
        <w:spacing w:line="240" w:lineRule="auto"/>
        <w:ind w:left="1080" w:firstLine="338"/>
        <w:jc w:val="both"/>
        <w:rPr>
          <w:sz w:val="20"/>
          <w:szCs w:val="20"/>
          <w:lang w:eastAsia="pl-PL"/>
        </w:rPr>
      </w:pPr>
      <w:r w:rsidRPr="003C7841">
        <w:rPr>
          <w:sz w:val="20"/>
          <w:szCs w:val="20"/>
          <w:lang w:eastAsia="pl-PL"/>
        </w:rPr>
        <w:t>1.7.2.2.5.2. Pobierz poradniki i publikacje</w:t>
      </w:r>
    </w:p>
    <w:p w:rsidR="00507176" w:rsidRPr="003C7841" w:rsidRDefault="00507176" w:rsidP="00B535B5">
      <w:pPr>
        <w:pStyle w:val="Akapitzlist"/>
        <w:tabs>
          <w:tab w:val="left" w:pos="1134"/>
        </w:tabs>
        <w:spacing w:line="240" w:lineRule="auto"/>
        <w:ind w:left="1080" w:firstLine="338"/>
        <w:jc w:val="both"/>
        <w:rPr>
          <w:sz w:val="20"/>
          <w:szCs w:val="20"/>
          <w:lang w:eastAsia="pl-PL"/>
        </w:rPr>
      </w:pPr>
      <w:r w:rsidRPr="003C7841">
        <w:rPr>
          <w:sz w:val="20"/>
          <w:szCs w:val="20"/>
          <w:lang w:eastAsia="pl-PL"/>
        </w:rPr>
        <w:t>1.7.2.2.5.3. Weź udział w promocji Programu</w:t>
      </w:r>
    </w:p>
    <w:p w:rsidR="00507176" w:rsidRPr="003C7841" w:rsidRDefault="00507176" w:rsidP="00B535B5">
      <w:pPr>
        <w:pStyle w:val="Akapitzlist"/>
        <w:tabs>
          <w:tab w:val="left" w:pos="1134"/>
        </w:tabs>
        <w:spacing w:line="240" w:lineRule="auto"/>
        <w:ind w:left="1080" w:firstLine="54"/>
        <w:jc w:val="both"/>
        <w:rPr>
          <w:sz w:val="20"/>
          <w:szCs w:val="20"/>
          <w:lang w:eastAsia="pl-PL"/>
        </w:rPr>
      </w:pPr>
      <w:r w:rsidRPr="003C7841">
        <w:rPr>
          <w:sz w:val="20"/>
          <w:szCs w:val="20"/>
          <w:lang w:eastAsia="pl-PL"/>
        </w:rPr>
        <w:t xml:space="preserve">1.7.2.3. Projekty predefiniowane </w:t>
      </w:r>
    </w:p>
    <w:p w:rsidR="00507176" w:rsidRPr="003C7841" w:rsidRDefault="00507176" w:rsidP="00B535B5">
      <w:pPr>
        <w:pStyle w:val="Akapitzlist"/>
        <w:tabs>
          <w:tab w:val="left" w:pos="1134"/>
        </w:tabs>
        <w:spacing w:line="240" w:lineRule="auto"/>
        <w:ind w:left="1080" w:firstLine="196"/>
        <w:jc w:val="both"/>
        <w:rPr>
          <w:sz w:val="20"/>
          <w:szCs w:val="20"/>
          <w:lang w:eastAsia="pl-PL"/>
        </w:rPr>
      </w:pPr>
      <w:r w:rsidRPr="003C7841">
        <w:rPr>
          <w:sz w:val="20"/>
          <w:szCs w:val="20"/>
          <w:lang w:eastAsia="pl-PL"/>
        </w:rPr>
        <w:t>1.7.2.3.1. Projekt nr 1 (opis)</w:t>
      </w:r>
    </w:p>
    <w:p w:rsidR="00507176" w:rsidRPr="003C7841" w:rsidRDefault="00507176" w:rsidP="00B535B5">
      <w:pPr>
        <w:pStyle w:val="Akapitzlist"/>
        <w:tabs>
          <w:tab w:val="left" w:pos="1134"/>
        </w:tabs>
        <w:spacing w:line="240" w:lineRule="auto"/>
        <w:ind w:left="1080" w:firstLine="338"/>
        <w:jc w:val="both"/>
        <w:rPr>
          <w:sz w:val="20"/>
          <w:szCs w:val="20"/>
          <w:lang w:eastAsia="pl-PL"/>
        </w:rPr>
      </w:pPr>
      <w:r w:rsidRPr="003C7841">
        <w:rPr>
          <w:sz w:val="20"/>
          <w:szCs w:val="20"/>
          <w:lang w:eastAsia="pl-PL"/>
        </w:rPr>
        <w:lastRenderedPageBreak/>
        <w:t xml:space="preserve">1.7.2.3.1.1. Aktualności </w:t>
      </w:r>
    </w:p>
    <w:p w:rsidR="00507176" w:rsidRPr="003C7841" w:rsidRDefault="00507176" w:rsidP="00B535B5">
      <w:pPr>
        <w:pStyle w:val="Akapitzlist"/>
        <w:tabs>
          <w:tab w:val="left" w:pos="1134"/>
        </w:tabs>
        <w:spacing w:line="240" w:lineRule="auto"/>
        <w:ind w:left="1080" w:firstLine="338"/>
        <w:jc w:val="both"/>
        <w:rPr>
          <w:sz w:val="20"/>
          <w:szCs w:val="20"/>
          <w:lang w:eastAsia="pl-PL"/>
        </w:rPr>
      </w:pPr>
      <w:r w:rsidRPr="003C7841">
        <w:rPr>
          <w:sz w:val="20"/>
          <w:szCs w:val="20"/>
          <w:lang w:eastAsia="pl-PL"/>
        </w:rPr>
        <w:t xml:space="preserve">1.7.2.3.1.2. Zobacz efekty - Analizy, raporty i podsumowania </w:t>
      </w:r>
    </w:p>
    <w:p w:rsidR="00507176" w:rsidRPr="003C7841" w:rsidRDefault="00507176" w:rsidP="00B535B5">
      <w:pPr>
        <w:pStyle w:val="Akapitzlist"/>
        <w:tabs>
          <w:tab w:val="left" w:pos="1134"/>
        </w:tabs>
        <w:spacing w:line="240" w:lineRule="auto"/>
        <w:ind w:left="1080" w:firstLine="338"/>
        <w:jc w:val="both"/>
        <w:rPr>
          <w:sz w:val="20"/>
          <w:szCs w:val="20"/>
          <w:lang w:eastAsia="pl-PL"/>
        </w:rPr>
      </w:pPr>
      <w:r w:rsidRPr="003C7841">
        <w:rPr>
          <w:sz w:val="20"/>
          <w:szCs w:val="20"/>
          <w:lang w:eastAsia="pl-PL"/>
        </w:rPr>
        <w:t>1.7.2.3.1.3. Kontakt</w:t>
      </w:r>
    </w:p>
    <w:p w:rsidR="00507176" w:rsidRPr="003C7841" w:rsidRDefault="00507176" w:rsidP="00B535B5">
      <w:pPr>
        <w:pStyle w:val="Akapitzlist"/>
        <w:tabs>
          <w:tab w:val="left" w:pos="1134"/>
        </w:tabs>
        <w:spacing w:line="240" w:lineRule="auto"/>
        <w:ind w:left="1080" w:firstLine="196"/>
        <w:jc w:val="both"/>
        <w:rPr>
          <w:sz w:val="20"/>
          <w:szCs w:val="20"/>
          <w:lang w:eastAsia="pl-PL"/>
        </w:rPr>
      </w:pPr>
      <w:r w:rsidRPr="003C7841">
        <w:rPr>
          <w:sz w:val="20"/>
          <w:szCs w:val="20"/>
          <w:lang w:eastAsia="pl-PL"/>
        </w:rPr>
        <w:t>1.7.2.3.2. Projekt nr 2</w:t>
      </w:r>
    </w:p>
    <w:p w:rsidR="00507176" w:rsidRPr="003C7841" w:rsidRDefault="00507176" w:rsidP="00B535B5">
      <w:pPr>
        <w:pStyle w:val="Akapitzlist"/>
        <w:tabs>
          <w:tab w:val="left" w:pos="1134"/>
        </w:tabs>
        <w:spacing w:line="240" w:lineRule="auto"/>
        <w:ind w:left="1080" w:firstLine="338"/>
        <w:jc w:val="both"/>
        <w:rPr>
          <w:sz w:val="20"/>
          <w:szCs w:val="20"/>
          <w:lang w:eastAsia="pl-PL"/>
        </w:rPr>
      </w:pPr>
      <w:r w:rsidRPr="003C7841">
        <w:rPr>
          <w:sz w:val="20"/>
          <w:szCs w:val="20"/>
          <w:lang w:eastAsia="pl-PL"/>
        </w:rPr>
        <w:t xml:space="preserve">1.7.2.3.2.1. Aktualności </w:t>
      </w:r>
    </w:p>
    <w:p w:rsidR="00507176" w:rsidRPr="003C7841" w:rsidRDefault="00507176" w:rsidP="00B535B5">
      <w:pPr>
        <w:pStyle w:val="Akapitzlist"/>
        <w:tabs>
          <w:tab w:val="left" w:pos="1134"/>
        </w:tabs>
        <w:spacing w:line="240" w:lineRule="auto"/>
        <w:ind w:left="1080" w:firstLine="338"/>
        <w:jc w:val="both"/>
        <w:rPr>
          <w:sz w:val="20"/>
          <w:szCs w:val="20"/>
          <w:lang w:eastAsia="pl-PL"/>
        </w:rPr>
      </w:pPr>
      <w:r w:rsidRPr="003C7841">
        <w:rPr>
          <w:sz w:val="20"/>
          <w:szCs w:val="20"/>
          <w:lang w:eastAsia="pl-PL"/>
        </w:rPr>
        <w:t xml:space="preserve">1.7.2.3.2.2. Zobacz efekty - Analizy, raporty i podsumowania </w:t>
      </w:r>
    </w:p>
    <w:p w:rsidR="00507176" w:rsidRPr="003C7841" w:rsidRDefault="00507176" w:rsidP="00B535B5">
      <w:pPr>
        <w:pStyle w:val="Akapitzlist"/>
        <w:tabs>
          <w:tab w:val="left" w:pos="1134"/>
        </w:tabs>
        <w:spacing w:line="240" w:lineRule="auto"/>
        <w:ind w:left="1080" w:firstLine="338"/>
        <w:jc w:val="both"/>
        <w:rPr>
          <w:sz w:val="20"/>
          <w:szCs w:val="20"/>
          <w:lang w:eastAsia="pl-PL"/>
        </w:rPr>
      </w:pPr>
      <w:r w:rsidRPr="003C7841">
        <w:rPr>
          <w:sz w:val="20"/>
          <w:szCs w:val="20"/>
          <w:lang w:eastAsia="pl-PL"/>
        </w:rPr>
        <w:t>1.7.2.3.2.3. Kontakt</w:t>
      </w:r>
    </w:p>
    <w:p w:rsidR="00507176" w:rsidRPr="003C7841" w:rsidRDefault="00507176" w:rsidP="00B535B5">
      <w:pPr>
        <w:pStyle w:val="Akapitzlist"/>
        <w:tabs>
          <w:tab w:val="left" w:pos="1134"/>
        </w:tabs>
        <w:spacing w:line="240" w:lineRule="auto"/>
        <w:ind w:left="1080" w:firstLine="196"/>
        <w:jc w:val="both"/>
        <w:rPr>
          <w:sz w:val="20"/>
          <w:szCs w:val="20"/>
          <w:lang w:eastAsia="pl-PL"/>
        </w:rPr>
      </w:pPr>
      <w:r w:rsidRPr="003C7841">
        <w:rPr>
          <w:sz w:val="20"/>
          <w:szCs w:val="20"/>
          <w:lang w:eastAsia="pl-PL"/>
        </w:rPr>
        <w:t>1.7.2.3.3. Projekt nr 3</w:t>
      </w:r>
    </w:p>
    <w:p w:rsidR="00507176" w:rsidRPr="003C7841" w:rsidRDefault="00507176" w:rsidP="00B535B5">
      <w:pPr>
        <w:pStyle w:val="Akapitzlist"/>
        <w:tabs>
          <w:tab w:val="left" w:pos="1134"/>
        </w:tabs>
        <w:spacing w:line="240" w:lineRule="auto"/>
        <w:ind w:left="1080" w:firstLine="338"/>
        <w:jc w:val="both"/>
        <w:rPr>
          <w:sz w:val="20"/>
          <w:szCs w:val="20"/>
          <w:lang w:eastAsia="pl-PL"/>
        </w:rPr>
      </w:pPr>
      <w:r w:rsidRPr="003C7841">
        <w:rPr>
          <w:sz w:val="20"/>
          <w:szCs w:val="20"/>
          <w:lang w:eastAsia="pl-PL"/>
        </w:rPr>
        <w:t xml:space="preserve">1.7.2.3.3.1. Aktualności </w:t>
      </w:r>
    </w:p>
    <w:p w:rsidR="00507176" w:rsidRPr="003C7841" w:rsidRDefault="00507176" w:rsidP="00B535B5">
      <w:pPr>
        <w:pStyle w:val="Akapitzlist"/>
        <w:tabs>
          <w:tab w:val="left" w:pos="1134"/>
        </w:tabs>
        <w:spacing w:line="240" w:lineRule="auto"/>
        <w:ind w:left="1080" w:firstLine="338"/>
        <w:jc w:val="both"/>
        <w:rPr>
          <w:sz w:val="20"/>
          <w:szCs w:val="20"/>
          <w:lang w:eastAsia="pl-PL"/>
        </w:rPr>
      </w:pPr>
      <w:r w:rsidRPr="003C7841">
        <w:rPr>
          <w:sz w:val="20"/>
          <w:szCs w:val="20"/>
          <w:lang w:eastAsia="pl-PL"/>
        </w:rPr>
        <w:t xml:space="preserve">1.7.2.3.3.2. Zobacz efekty - Analizy, raporty i podsumowania </w:t>
      </w:r>
    </w:p>
    <w:p w:rsidR="00507176" w:rsidRPr="003C7841" w:rsidRDefault="00507176" w:rsidP="00B535B5">
      <w:pPr>
        <w:pStyle w:val="Akapitzlist"/>
        <w:tabs>
          <w:tab w:val="left" w:pos="1134"/>
        </w:tabs>
        <w:spacing w:line="240" w:lineRule="auto"/>
        <w:ind w:left="1080" w:firstLine="338"/>
        <w:jc w:val="both"/>
        <w:rPr>
          <w:sz w:val="20"/>
          <w:szCs w:val="20"/>
          <w:lang w:eastAsia="pl-PL"/>
        </w:rPr>
      </w:pPr>
      <w:r w:rsidRPr="003C7841">
        <w:rPr>
          <w:sz w:val="20"/>
          <w:szCs w:val="20"/>
          <w:lang w:eastAsia="pl-PL"/>
        </w:rPr>
        <w:t>1.7.2.3.3.3. Kontakt</w:t>
      </w:r>
    </w:p>
    <w:p w:rsidR="00507176" w:rsidRPr="003C7841" w:rsidRDefault="00507176" w:rsidP="00B535B5">
      <w:pPr>
        <w:pStyle w:val="Akapitzlist"/>
        <w:tabs>
          <w:tab w:val="left" w:pos="1134"/>
        </w:tabs>
        <w:spacing w:line="240" w:lineRule="auto"/>
        <w:ind w:left="1080" w:firstLine="196"/>
        <w:jc w:val="both"/>
        <w:rPr>
          <w:sz w:val="20"/>
          <w:szCs w:val="20"/>
          <w:lang w:eastAsia="pl-PL"/>
        </w:rPr>
      </w:pPr>
      <w:r w:rsidRPr="003C7841">
        <w:rPr>
          <w:sz w:val="20"/>
          <w:szCs w:val="20"/>
          <w:lang w:eastAsia="pl-PL"/>
        </w:rPr>
        <w:t>1.7.2.3.4. Projekt nr 4</w:t>
      </w:r>
    </w:p>
    <w:p w:rsidR="00507176" w:rsidRPr="003C7841" w:rsidRDefault="00507176" w:rsidP="00B535B5">
      <w:pPr>
        <w:pStyle w:val="Akapitzlist"/>
        <w:tabs>
          <w:tab w:val="left" w:pos="1134"/>
        </w:tabs>
        <w:spacing w:line="240" w:lineRule="auto"/>
        <w:ind w:left="1080" w:firstLine="338"/>
        <w:jc w:val="both"/>
        <w:rPr>
          <w:sz w:val="20"/>
          <w:szCs w:val="20"/>
          <w:lang w:eastAsia="pl-PL"/>
        </w:rPr>
      </w:pPr>
      <w:r w:rsidRPr="003C7841">
        <w:rPr>
          <w:sz w:val="20"/>
          <w:szCs w:val="20"/>
          <w:lang w:eastAsia="pl-PL"/>
        </w:rPr>
        <w:t xml:space="preserve">1.7.2.3.4.1. Aktualności </w:t>
      </w:r>
    </w:p>
    <w:p w:rsidR="00507176" w:rsidRPr="003C7841" w:rsidRDefault="00507176" w:rsidP="00B535B5">
      <w:pPr>
        <w:pStyle w:val="Akapitzlist"/>
        <w:tabs>
          <w:tab w:val="left" w:pos="1134"/>
        </w:tabs>
        <w:spacing w:line="240" w:lineRule="auto"/>
        <w:ind w:left="1080" w:firstLine="338"/>
        <w:jc w:val="both"/>
        <w:rPr>
          <w:sz w:val="20"/>
          <w:szCs w:val="20"/>
          <w:lang w:eastAsia="pl-PL"/>
        </w:rPr>
      </w:pPr>
      <w:r w:rsidRPr="003C7841">
        <w:rPr>
          <w:sz w:val="20"/>
          <w:szCs w:val="20"/>
          <w:lang w:eastAsia="pl-PL"/>
        </w:rPr>
        <w:t>1.7.2.3.4.2. Zobacz efekty - Analizy, raporty i podsumowania</w:t>
      </w:r>
    </w:p>
    <w:p w:rsidR="00507176" w:rsidRPr="003C7841" w:rsidRDefault="00507176" w:rsidP="00B535B5">
      <w:pPr>
        <w:pStyle w:val="Akapitzlist"/>
        <w:tabs>
          <w:tab w:val="left" w:pos="1134"/>
        </w:tabs>
        <w:spacing w:line="240" w:lineRule="auto"/>
        <w:ind w:left="1080" w:firstLine="338"/>
        <w:jc w:val="both"/>
        <w:rPr>
          <w:sz w:val="20"/>
          <w:szCs w:val="20"/>
          <w:lang w:eastAsia="pl-PL"/>
        </w:rPr>
      </w:pPr>
      <w:r w:rsidRPr="003C7841">
        <w:rPr>
          <w:sz w:val="20"/>
          <w:szCs w:val="20"/>
          <w:lang w:eastAsia="pl-PL"/>
        </w:rPr>
        <w:t xml:space="preserve">1.7.2.3.4.3. Kontakt </w:t>
      </w:r>
    </w:p>
    <w:p w:rsidR="00507176" w:rsidRPr="003C7841" w:rsidRDefault="00507176" w:rsidP="00B535B5">
      <w:pPr>
        <w:pStyle w:val="Akapitzlist"/>
        <w:tabs>
          <w:tab w:val="left" w:pos="1134"/>
        </w:tabs>
        <w:spacing w:line="240" w:lineRule="auto"/>
        <w:ind w:left="1080" w:firstLine="196"/>
        <w:jc w:val="both"/>
        <w:rPr>
          <w:sz w:val="20"/>
          <w:szCs w:val="20"/>
          <w:lang w:eastAsia="pl-PL"/>
        </w:rPr>
      </w:pPr>
      <w:r w:rsidRPr="003C7841">
        <w:rPr>
          <w:sz w:val="20"/>
          <w:szCs w:val="20"/>
          <w:lang w:eastAsia="pl-PL"/>
        </w:rPr>
        <w:t>1.7.2.3.5. Projekt nr 5</w:t>
      </w:r>
    </w:p>
    <w:p w:rsidR="00507176" w:rsidRPr="003C7841" w:rsidRDefault="00507176" w:rsidP="00B535B5">
      <w:pPr>
        <w:pStyle w:val="Akapitzlist"/>
        <w:spacing w:line="240" w:lineRule="auto"/>
        <w:ind w:left="2410" w:hanging="992"/>
        <w:jc w:val="both"/>
        <w:rPr>
          <w:sz w:val="20"/>
          <w:szCs w:val="20"/>
          <w:lang w:eastAsia="pl-PL"/>
        </w:rPr>
      </w:pPr>
      <w:r w:rsidRPr="003C7841">
        <w:rPr>
          <w:sz w:val="20"/>
          <w:szCs w:val="20"/>
          <w:lang w:eastAsia="pl-PL"/>
        </w:rPr>
        <w:t xml:space="preserve">1.7.2.3.5.1 Aktualności – bezpośrednie przejście do strony projektu </w:t>
      </w:r>
      <w:hyperlink r:id="rId69" w:history="1">
        <w:r w:rsidRPr="003C7841">
          <w:rPr>
            <w:rStyle w:val="Hipercze"/>
            <w:sz w:val="20"/>
            <w:szCs w:val="20"/>
          </w:rPr>
          <w:t>www.edukacjaprawna.gov.pl</w:t>
        </w:r>
      </w:hyperlink>
      <w:r w:rsidRPr="003C7841">
        <w:rPr>
          <w:sz w:val="20"/>
          <w:szCs w:val="20"/>
          <w:lang w:eastAsia="pl-PL"/>
        </w:rPr>
        <w:t xml:space="preserve">  </w:t>
      </w:r>
    </w:p>
    <w:p w:rsidR="00507176" w:rsidRPr="003C7841" w:rsidRDefault="00507176" w:rsidP="00B535B5">
      <w:pPr>
        <w:pStyle w:val="Akapitzlist"/>
        <w:tabs>
          <w:tab w:val="left" w:pos="1134"/>
        </w:tabs>
        <w:spacing w:line="240" w:lineRule="auto"/>
        <w:ind w:left="1080" w:firstLine="338"/>
        <w:jc w:val="both"/>
        <w:rPr>
          <w:sz w:val="20"/>
          <w:szCs w:val="20"/>
          <w:lang w:eastAsia="pl-PL"/>
        </w:rPr>
      </w:pPr>
      <w:r w:rsidRPr="003C7841">
        <w:rPr>
          <w:sz w:val="20"/>
          <w:szCs w:val="20"/>
          <w:lang w:eastAsia="pl-PL"/>
        </w:rPr>
        <w:t xml:space="preserve">1.7.2.3.5.2. Zobacz efekty - Analizy, raporty i podsumowania </w:t>
      </w:r>
    </w:p>
    <w:p w:rsidR="00507176" w:rsidRPr="003C7841" w:rsidRDefault="00507176" w:rsidP="00B535B5">
      <w:pPr>
        <w:pStyle w:val="Akapitzlist"/>
        <w:tabs>
          <w:tab w:val="left" w:pos="1134"/>
        </w:tabs>
        <w:spacing w:line="240" w:lineRule="auto"/>
        <w:ind w:left="1080" w:firstLine="338"/>
        <w:jc w:val="both"/>
        <w:rPr>
          <w:sz w:val="20"/>
          <w:szCs w:val="20"/>
          <w:lang w:eastAsia="pl-PL"/>
        </w:rPr>
      </w:pPr>
      <w:r w:rsidRPr="003C7841">
        <w:rPr>
          <w:sz w:val="20"/>
          <w:szCs w:val="20"/>
          <w:lang w:eastAsia="pl-PL"/>
        </w:rPr>
        <w:t>1.7.2.3.5.3. Kontakt</w:t>
      </w:r>
    </w:p>
    <w:p w:rsidR="00507176" w:rsidRPr="003C7841" w:rsidRDefault="00507176" w:rsidP="00B535B5">
      <w:pPr>
        <w:pStyle w:val="Akapitzlist"/>
        <w:tabs>
          <w:tab w:val="left" w:pos="1134"/>
        </w:tabs>
        <w:spacing w:line="240" w:lineRule="auto"/>
        <w:ind w:left="1080" w:firstLine="196"/>
        <w:jc w:val="both"/>
        <w:rPr>
          <w:sz w:val="20"/>
          <w:szCs w:val="20"/>
          <w:lang w:eastAsia="pl-PL"/>
        </w:rPr>
      </w:pPr>
      <w:r w:rsidRPr="003C7841">
        <w:rPr>
          <w:sz w:val="20"/>
          <w:szCs w:val="20"/>
          <w:lang w:eastAsia="pl-PL"/>
        </w:rPr>
        <w:t>1.7.2.3.6. Projekt nr 6</w:t>
      </w:r>
    </w:p>
    <w:p w:rsidR="00507176" w:rsidRPr="003C7841" w:rsidRDefault="00507176" w:rsidP="00B535B5">
      <w:pPr>
        <w:pStyle w:val="Akapitzlist"/>
        <w:spacing w:line="240" w:lineRule="auto"/>
        <w:ind w:left="2410" w:hanging="992"/>
        <w:jc w:val="both"/>
        <w:rPr>
          <w:sz w:val="20"/>
          <w:szCs w:val="20"/>
          <w:lang w:eastAsia="pl-PL"/>
        </w:rPr>
      </w:pPr>
      <w:r w:rsidRPr="003C7841">
        <w:rPr>
          <w:sz w:val="20"/>
          <w:szCs w:val="20"/>
          <w:lang w:eastAsia="pl-PL"/>
        </w:rPr>
        <w:t xml:space="preserve">1.7.2.3.6.1 Aktualności – bezpośrednie przejście do strony projektu </w:t>
      </w:r>
      <w:hyperlink r:id="rId70" w:history="1">
        <w:r w:rsidRPr="003C7841">
          <w:rPr>
            <w:rStyle w:val="Hipercze"/>
            <w:sz w:val="20"/>
            <w:szCs w:val="20"/>
          </w:rPr>
          <w:t>www.mediacja.gov.pl</w:t>
        </w:r>
      </w:hyperlink>
      <w:r w:rsidRPr="003C7841">
        <w:rPr>
          <w:sz w:val="20"/>
          <w:szCs w:val="20"/>
          <w:lang w:eastAsia="pl-PL"/>
        </w:rPr>
        <w:t xml:space="preserve">  </w:t>
      </w:r>
    </w:p>
    <w:p w:rsidR="00507176" w:rsidRPr="003C7841" w:rsidRDefault="00507176" w:rsidP="00B535B5">
      <w:pPr>
        <w:pStyle w:val="Akapitzlist"/>
        <w:tabs>
          <w:tab w:val="left" w:pos="1134"/>
        </w:tabs>
        <w:spacing w:line="240" w:lineRule="auto"/>
        <w:ind w:left="1080" w:firstLine="338"/>
        <w:jc w:val="both"/>
        <w:rPr>
          <w:sz w:val="20"/>
          <w:szCs w:val="20"/>
          <w:lang w:eastAsia="pl-PL"/>
        </w:rPr>
      </w:pPr>
      <w:r w:rsidRPr="003C7841">
        <w:rPr>
          <w:sz w:val="20"/>
          <w:szCs w:val="20"/>
          <w:lang w:eastAsia="pl-PL"/>
        </w:rPr>
        <w:t xml:space="preserve">1.7.2.3.6.2. Zobacz efekty - Analizy, raporty i podsumowania </w:t>
      </w:r>
    </w:p>
    <w:p w:rsidR="00507176" w:rsidRPr="003C7841" w:rsidRDefault="00507176" w:rsidP="00B535B5">
      <w:pPr>
        <w:pStyle w:val="Akapitzlist"/>
        <w:tabs>
          <w:tab w:val="left" w:pos="1134"/>
        </w:tabs>
        <w:spacing w:line="240" w:lineRule="auto"/>
        <w:ind w:left="1080" w:firstLine="338"/>
        <w:jc w:val="both"/>
        <w:rPr>
          <w:sz w:val="20"/>
          <w:szCs w:val="20"/>
          <w:lang w:eastAsia="pl-PL"/>
        </w:rPr>
      </w:pPr>
      <w:r w:rsidRPr="003C7841">
        <w:rPr>
          <w:sz w:val="20"/>
          <w:szCs w:val="20"/>
          <w:lang w:eastAsia="pl-PL"/>
        </w:rPr>
        <w:t>1.7.2.3.6.3. Kontakt</w:t>
      </w:r>
    </w:p>
    <w:p w:rsidR="00507176" w:rsidRPr="003C7841" w:rsidRDefault="00507176" w:rsidP="00B535B5">
      <w:pPr>
        <w:pStyle w:val="Akapitzlist"/>
        <w:spacing w:line="240" w:lineRule="auto"/>
        <w:ind w:left="2410" w:hanging="1134"/>
        <w:jc w:val="both"/>
        <w:rPr>
          <w:sz w:val="20"/>
          <w:szCs w:val="20"/>
          <w:lang w:eastAsia="pl-PL"/>
        </w:rPr>
      </w:pPr>
      <w:r w:rsidRPr="003C7841">
        <w:rPr>
          <w:sz w:val="20"/>
          <w:szCs w:val="20"/>
          <w:lang w:eastAsia="pl-PL"/>
        </w:rPr>
        <w:t xml:space="preserve">1.7.2.4. Fundusz Współpracy Dwustronnej </w:t>
      </w:r>
    </w:p>
    <w:p w:rsidR="00507176" w:rsidRPr="003C7841" w:rsidRDefault="00507176" w:rsidP="00B535B5">
      <w:pPr>
        <w:pStyle w:val="Akapitzlist"/>
        <w:spacing w:line="240" w:lineRule="auto"/>
        <w:ind w:left="2410" w:hanging="992"/>
        <w:jc w:val="both"/>
        <w:rPr>
          <w:sz w:val="20"/>
          <w:szCs w:val="20"/>
          <w:lang w:eastAsia="pl-PL"/>
        </w:rPr>
      </w:pPr>
      <w:r w:rsidRPr="003C7841">
        <w:rPr>
          <w:sz w:val="20"/>
          <w:szCs w:val="20"/>
          <w:lang w:eastAsia="pl-PL"/>
        </w:rPr>
        <w:t>1.7.2.4.1 Na poziomie krajowym</w:t>
      </w:r>
    </w:p>
    <w:p w:rsidR="00507176" w:rsidRPr="003C7841" w:rsidRDefault="00507176" w:rsidP="00B535B5">
      <w:pPr>
        <w:pStyle w:val="Akapitzlist"/>
        <w:spacing w:line="240" w:lineRule="auto"/>
        <w:ind w:left="2410" w:hanging="850"/>
        <w:jc w:val="both"/>
        <w:rPr>
          <w:sz w:val="20"/>
          <w:szCs w:val="20"/>
          <w:lang w:eastAsia="pl-PL"/>
        </w:rPr>
      </w:pPr>
      <w:r w:rsidRPr="003C7841">
        <w:rPr>
          <w:sz w:val="20"/>
          <w:szCs w:val="20"/>
          <w:lang w:eastAsia="pl-PL"/>
        </w:rPr>
        <w:t>1.7.2.4.1.1 Zrealizowane projekty (opisy)</w:t>
      </w:r>
    </w:p>
    <w:p w:rsidR="00507176" w:rsidRPr="003C7841" w:rsidRDefault="00507176" w:rsidP="00B535B5">
      <w:pPr>
        <w:pStyle w:val="Akapitzlist"/>
        <w:spacing w:line="240" w:lineRule="auto"/>
        <w:ind w:left="2410" w:hanging="850"/>
        <w:jc w:val="both"/>
        <w:rPr>
          <w:sz w:val="20"/>
          <w:szCs w:val="20"/>
          <w:lang w:eastAsia="pl-PL"/>
        </w:rPr>
      </w:pPr>
      <w:r w:rsidRPr="003C7841">
        <w:rPr>
          <w:sz w:val="20"/>
          <w:szCs w:val="20"/>
          <w:lang w:eastAsia="pl-PL"/>
        </w:rPr>
        <w:t>1.7.2.4.1.1 Planowane projekty (opisy)</w:t>
      </w:r>
    </w:p>
    <w:p w:rsidR="00507176" w:rsidRPr="003C7841" w:rsidRDefault="00507176" w:rsidP="00B535B5">
      <w:pPr>
        <w:pStyle w:val="Akapitzlist"/>
        <w:spacing w:line="240" w:lineRule="auto"/>
        <w:ind w:left="2410" w:hanging="992"/>
        <w:jc w:val="both"/>
        <w:rPr>
          <w:sz w:val="20"/>
          <w:szCs w:val="20"/>
          <w:lang w:eastAsia="pl-PL"/>
        </w:rPr>
      </w:pPr>
      <w:r w:rsidRPr="003C7841">
        <w:rPr>
          <w:sz w:val="20"/>
          <w:szCs w:val="20"/>
          <w:lang w:eastAsia="pl-PL"/>
        </w:rPr>
        <w:t>1.7.2.4.2. Na poziomie programu</w:t>
      </w:r>
    </w:p>
    <w:p w:rsidR="00507176" w:rsidRPr="003C7841" w:rsidRDefault="00507176" w:rsidP="00B535B5">
      <w:pPr>
        <w:pStyle w:val="Akapitzlist"/>
        <w:spacing w:line="240" w:lineRule="auto"/>
        <w:ind w:left="2410" w:hanging="850"/>
        <w:jc w:val="both"/>
        <w:rPr>
          <w:sz w:val="20"/>
          <w:szCs w:val="20"/>
          <w:lang w:eastAsia="pl-PL"/>
        </w:rPr>
      </w:pPr>
      <w:r w:rsidRPr="003C7841">
        <w:rPr>
          <w:sz w:val="20"/>
          <w:szCs w:val="20"/>
          <w:lang w:eastAsia="pl-PL"/>
        </w:rPr>
        <w:t>1.7.2.4.1.1 Zrealizowane projekty (opisy)</w:t>
      </w:r>
    </w:p>
    <w:p w:rsidR="00507176" w:rsidRPr="003C7841" w:rsidRDefault="00507176" w:rsidP="00B535B5">
      <w:pPr>
        <w:pStyle w:val="Akapitzlist"/>
        <w:spacing w:line="240" w:lineRule="auto"/>
        <w:ind w:left="2410" w:hanging="850"/>
        <w:jc w:val="both"/>
        <w:rPr>
          <w:sz w:val="20"/>
          <w:szCs w:val="20"/>
          <w:lang w:eastAsia="pl-PL"/>
        </w:rPr>
      </w:pPr>
      <w:r w:rsidRPr="003C7841">
        <w:rPr>
          <w:sz w:val="20"/>
          <w:szCs w:val="20"/>
          <w:lang w:eastAsia="pl-PL"/>
        </w:rPr>
        <w:t>1.7.2.4.1.1 Planowane projekty (opisy)</w:t>
      </w:r>
    </w:p>
    <w:p w:rsidR="00507176" w:rsidRPr="003C7841" w:rsidRDefault="00507176" w:rsidP="00B535B5">
      <w:pPr>
        <w:pStyle w:val="Akapitzlist"/>
        <w:spacing w:line="240" w:lineRule="auto"/>
        <w:ind w:left="2410" w:hanging="1134"/>
        <w:jc w:val="both"/>
        <w:rPr>
          <w:sz w:val="20"/>
          <w:szCs w:val="20"/>
          <w:lang w:eastAsia="pl-PL"/>
        </w:rPr>
      </w:pPr>
      <w:r w:rsidRPr="003C7841">
        <w:rPr>
          <w:sz w:val="20"/>
          <w:szCs w:val="20"/>
          <w:lang w:eastAsia="pl-PL"/>
        </w:rPr>
        <w:t>1.7.2.5. Działania uzupełniające</w:t>
      </w:r>
    </w:p>
    <w:p w:rsidR="00507176" w:rsidRPr="003C7841" w:rsidRDefault="00507176" w:rsidP="00B535B5">
      <w:pPr>
        <w:pStyle w:val="Akapitzlist"/>
        <w:spacing w:line="240" w:lineRule="auto"/>
        <w:ind w:left="2410" w:hanging="992"/>
        <w:jc w:val="both"/>
        <w:rPr>
          <w:sz w:val="20"/>
          <w:szCs w:val="20"/>
          <w:lang w:eastAsia="pl-PL"/>
        </w:rPr>
      </w:pPr>
      <w:r w:rsidRPr="003C7841">
        <w:rPr>
          <w:sz w:val="20"/>
          <w:szCs w:val="20"/>
          <w:lang w:eastAsia="pl-PL"/>
        </w:rPr>
        <w:t>1.7.2.5.1. Zrealizowane projekty (opisy)</w:t>
      </w:r>
    </w:p>
    <w:p w:rsidR="00507176" w:rsidRPr="003C7841" w:rsidRDefault="00507176" w:rsidP="00B535B5">
      <w:pPr>
        <w:pStyle w:val="Akapitzlist"/>
        <w:spacing w:line="240" w:lineRule="auto"/>
        <w:ind w:left="2410" w:hanging="1134"/>
        <w:jc w:val="both"/>
        <w:rPr>
          <w:sz w:val="20"/>
          <w:szCs w:val="20"/>
          <w:lang w:eastAsia="pl-PL"/>
        </w:rPr>
      </w:pPr>
      <w:r w:rsidRPr="003C7841">
        <w:rPr>
          <w:sz w:val="20"/>
          <w:szCs w:val="20"/>
          <w:lang w:eastAsia="pl-PL"/>
        </w:rPr>
        <w:t xml:space="preserve">1.7.2.6. Wiadomości </w:t>
      </w:r>
    </w:p>
    <w:p w:rsidR="00507176" w:rsidRPr="003C7841" w:rsidRDefault="00507176" w:rsidP="00B535B5">
      <w:pPr>
        <w:pStyle w:val="Akapitzlist"/>
        <w:spacing w:line="240" w:lineRule="auto"/>
        <w:ind w:left="2410" w:hanging="1134"/>
        <w:jc w:val="both"/>
        <w:rPr>
          <w:sz w:val="20"/>
          <w:szCs w:val="20"/>
          <w:lang w:eastAsia="pl-PL"/>
        </w:rPr>
      </w:pPr>
      <w:r w:rsidRPr="003C7841">
        <w:rPr>
          <w:sz w:val="20"/>
          <w:szCs w:val="20"/>
          <w:lang w:eastAsia="pl-PL"/>
        </w:rPr>
        <w:t>1.7.2.7. Zamówienia publiczne</w:t>
      </w:r>
    </w:p>
    <w:p w:rsidR="00507176" w:rsidRDefault="00507176" w:rsidP="00B535B5">
      <w:pPr>
        <w:pStyle w:val="Akapitzlist"/>
        <w:spacing w:line="240" w:lineRule="auto"/>
        <w:ind w:left="2410" w:hanging="1134"/>
        <w:jc w:val="both"/>
        <w:rPr>
          <w:sz w:val="20"/>
          <w:szCs w:val="20"/>
          <w:lang w:eastAsia="pl-PL"/>
        </w:rPr>
      </w:pPr>
      <w:r w:rsidRPr="003C7841">
        <w:rPr>
          <w:sz w:val="20"/>
          <w:szCs w:val="20"/>
          <w:lang w:eastAsia="pl-PL"/>
        </w:rPr>
        <w:t>1.7.2.8. Sukcesy i efekty Programu</w:t>
      </w:r>
    </w:p>
    <w:p w:rsidR="00E2291A" w:rsidRPr="003C7841" w:rsidRDefault="00E2291A" w:rsidP="00B535B5">
      <w:pPr>
        <w:pStyle w:val="Akapitzlist"/>
        <w:spacing w:line="240" w:lineRule="auto"/>
        <w:ind w:left="2410" w:hanging="1134"/>
        <w:jc w:val="both"/>
        <w:rPr>
          <w:sz w:val="20"/>
          <w:szCs w:val="20"/>
          <w:lang w:eastAsia="pl-PL"/>
        </w:rPr>
      </w:pPr>
    </w:p>
    <w:p w:rsidR="00507176" w:rsidRDefault="00507176" w:rsidP="00392FDF">
      <w:pPr>
        <w:pStyle w:val="Akapitzlist"/>
        <w:numPr>
          <w:ilvl w:val="1"/>
          <w:numId w:val="55"/>
        </w:numPr>
        <w:tabs>
          <w:tab w:val="left" w:pos="1134"/>
        </w:tabs>
        <w:spacing w:line="240" w:lineRule="auto"/>
        <w:contextualSpacing/>
        <w:jc w:val="both"/>
        <w:rPr>
          <w:b/>
          <w:sz w:val="20"/>
          <w:szCs w:val="20"/>
          <w:lang w:eastAsia="pl-PL"/>
        </w:rPr>
      </w:pPr>
      <w:r w:rsidRPr="003C7841">
        <w:rPr>
          <w:b/>
          <w:sz w:val="20"/>
          <w:szCs w:val="20"/>
          <w:lang w:eastAsia="pl-PL"/>
        </w:rPr>
        <w:t xml:space="preserve">Stopka </w:t>
      </w:r>
    </w:p>
    <w:p w:rsidR="00781C4C" w:rsidRPr="003C7841" w:rsidRDefault="00781C4C" w:rsidP="00781C4C">
      <w:pPr>
        <w:pStyle w:val="Akapitzlist"/>
        <w:tabs>
          <w:tab w:val="left" w:pos="1134"/>
        </w:tabs>
        <w:spacing w:line="240" w:lineRule="auto"/>
        <w:ind w:left="1080"/>
        <w:contextualSpacing/>
        <w:jc w:val="both"/>
        <w:rPr>
          <w:b/>
          <w:sz w:val="20"/>
          <w:szCs w:val="20"/>
          <w:lang w:eastAsia="pl-PL"/>
        </w:rPr>
      </w:pPr>
    </w:p>
    <w:p w:rsidR="00507176" w:rsidRPr="003C7841" w:rsidRDefault="00507176" w:rsidP="00392FDF">
      <w:pPr>
        <w:pStyle w:val="Akapitzlist"/>
        <w:numPr>
          <w:ilvl w:val="2"/>
          <w:numId w:val="55"/>
        </w:numPr>
        <w:tabs>
          <w:tab w:val="left" w:pos="1134"/>
        </w:tabs>
        <w:spacing w:line="240" w:lineRule="auto"/>
        <w:contextualSpacing/>
        <w:jc w:val="both"/>
        <w:rPr>
          <w:sz w:val="20"/>
          <w:szCs w:val="20"/>
          <w:lang w:eastAsia="pl-PL"/>
        </w:rPr>
      </w:pPr>
      <w:r w:rsidRPr="003C7841">
        <w:rPr>
          <w:sz w:val="20"/>
          <w:szCs w:val="20"/>
          <w:lang w:eastAsia="pl-PL"/>
        </w:rPr>
        <w:t>Strona główna</w:t>
      </w:r>
    </w:p>
    <w:p w:rsidR="00507176" w:rsidRPr="003C7841" w:rsidRDefault="00507176" w:rsidP="00392FDF">
      <w:pPr>
        <w:pStyle w:val="Akapitzlist"/>
        <w:numPr>
          <w:ilvl w:val="2"/>
          <w:numId w:val="55"/>
        </w:numPr>
        <w:tabs>
          <w:tab w:val="left" w:pos="1134"/>
        </w:tabs>
        <w:spacing w:line="240" w:lineRule="auto"/>
        <w:contextualSpacing/>
        <w:jc w:val="both"/>
        <w:rPr>
          <w:sz w:val="20"/>
          <w:szCs w:val="20"/>
          <w:lang w:eastAsia="pl-PL"/>
        </w:rPr>
      </w:pPr>
      <w:r w:rsidRPr="003C7841">
        <w:rPr>
          <w:sz w:val="20"/>
          <w:szCs w:val="20"/>
          <w:lang w:eastAsia="pl-PL"/>
        </w:rPr>
        <w:t>Często zadawane pytania</w:t>
      </w:r>
    </w:p>
    <w:p w:rsidR="00507176" w:rsidRPr="003C7841" w:rsidRDefault="00507176" w:rsidP="00392FDF">
      <w:pPr>
        <w:pStyle w:val="Akapitzlist"/>
        <w:numPr>
          <w:ilvl w:val="2"/>
          <w:numId w:val="55"/>
        </w:numPr>
        <w:tabs>
          <w:tab w:val="left" w:pos="1134"/>
        </w:tabs>
        <w:spacing w:line="240" w:lineRule="auto"/>
        <w:contextualSpacing/>
        <w:jc w:val="both"/>
        <w:rPr>
          <w:sz w:val="20"/>
          <w:szCs w:val="20"/>
          <w:lang w:eastAsia="pl-PL"/>
        </w:rPr>
      </w:pPr>
      <w:r w:rsidRPr="003C7841">
        <w:rPr>
          <w:sz w:val="20"/>
          <w:szCs w:val="20"/>
          <w:lang w:eastAsia="pl-PL"/>
        </w:rPr>
        <w:t>Pobierz publikacje</w:t>
      </w:r>
    </w:p>
    <w:p w:rsidR="00507176" w:rsidRPr="003C7841" w:rsidRDefault="00507176" w:rsidP="00392FDF">
      <w:pPr>
        <w:pStyle w:val="Akapitzlist"/>
        <w:numPr>
          <w:ilvl w:val="2"/>
          <w:numId w:val="55"/>
        </w:numPr>
        <w:tabs>
          <w:tab w:val="left" w:pos="1134"/>
        </w:tabs>
        <w:spacing w:line="240" w:lineRule="auto"/>
        <w:contextualSpacing/>
        <w:jc w:val="both"/>
        <w:rPr>
          <w:sz w:val="20"/>
          <w:szCs w:val="20"/>
          <w:lang w:eastAsia="pl-PL"/>
        </w:rPr>
      </w:pPr>
      <w:r w:rsidRPr="003C7841">
        <w:rPr>
          <w:sz w:val="20"/>
          <w:szCs w:val="20"/>
          <w:lang w:eastAsia="pl-PL"/>
        </w:rPr>
        <w:t>Słownik</w:t>
      </w:r>
    </w:p>
    <w:p w:rsidR="00507176" w:rsidRPr="003C7841" w:rsidRDefault="00507176" w:rsidP="00392FDF">
      <w:pPr>
        <w:pStyle w:val="Akapitzlist"/>
        <w:numPr>
          <w:ilvl w:val="2"/>
          <w:numId w:val="55"/>
        </w:numPr>
        <w:tabs>
          <w:tab w:val="left" w:pos="1134"/>
        </w:tabs>
        <w:spacing w:line="240" w:lineRule="auto"/>
        <w:contextualSpacing/>
        <w:jc w:val="both"/>
        <w:rPr>
          <w:sz w:val="20"/>
          <w:szCs w:val="20"/>
          <w:lang w:eastAsia="pl-PL"/>
        </w:rPr>
      </w:pPr>
      <w:r w:rsidRPr="003C7841">
        <w:rPr>
          <w:sz w:val="20"/>
          <w:szCs w:val="20"/>
          <w:lang w:eastAsia="pl-PL"/>
        </w:rPr>
        <w:t>Kontakt</w:t>
      </w:r>
    </w:p>
    <w:p w:rsidR="00507176" w:rsidRPr="003C7841" w:rsidRDefault="00507176" w:rsidP="00392FDF">
      <w:pPr>
        <w:pStyle w:val="Akapitzlist"/>
        <w:numPr>
          <w:ilvl w:val="2"/>
          <w:numId w:val="55"/>
        </w:numPr>
        <w:tabs>
          <w:tab w:val="left" w:pos="1134"/>
        </w:tabs>
        <w:spacing w:line="240" w:lineRule="auto"/>
        <w:contextualSpacing/>
        <w:jc w:val="both"/>
        <w:rPr>
          <w:sz w:val="20"/>
          <w:szCs w:val="20"/>
          <w:lang w:eastAsia="pl-PL"/>
        </w:rPr>
      </w:pPr>
      <w:r w:rsidRPr="003C7841">
        <w:rPr>
          <w:sz w:val="20"/>
          <w:szCs w:val="20"/>
          <w:lang w:eastAsia="pl-PL"/>
        </w:rPr>
        <w:t>Polityka prywatności</w:t>
      </w:r>
    </w:p>
    <w:p w:rsidR="00507176" w:rsidRPr="003C7841" w:rsidRDefault="00507176" w:rsidP="00392FDF">
      <w:pPr>
        <w:pStyle w:val="Akapitzlist"/>
        <w:numPr>
          <w:ilvl w:val="2"/>
          <w:numId w:val="55"/>
        </w:numPr>
        <w:tabs>
          <w:tab w:val="left" w:pos="1134"/>
        </w:tabs>
        <w:spacing w:line="240" w:lineRule="auto"/>
        <w:contextualSpacing/>
        <w:jc w:val="both"/>
        <w:rPr>
          <w:sz w:val="20"/>
          <w:szCs w:val="20"/>
          <w:lang w:eastAsia="pl-PL"/>
        </w:rPr>
      </w:pPr>
      <w:r w:rsidRPr="003C7841">
        <w:rPr>
          <w:sz w:val="20"/>
          <w:szCs w:val="20"/>
          <w:lang w:eastAsia="pl-PL"/>
        </w:rPr>
        <w:t>Formaty plików do pobrania</w:t>
      </w:r>
    </w:p>
    <w:p w:rsidR="00507176" w:rsidRPr="003C7841" w:rsidRDefault="00507176" w:rsidP="00392FDF">
      <w:pPr>
        <w:pStyle w:val="Akapitzlist"/>
        <w:numPr>
          <w:ilvl w:val="2"/>
          <w:numId w:val="55"/>
        </w:numPr>
        <w:tabs>
          <w:tab w:val="left" w:pos="1134"/>
        </w:tabs>
        <w:spacing w:line="240" w:lineRule="auto"/>
        <w:contextualSpacing/>
        <w:jc w:val="both"/>
        <w:rPr>
          <w:sz w:val="20"/>
          <w:szCs w:val="20"/>
          <w:lang w:eastAsia="pl-PL"/>
        </w:rPr>
      </w:pPr>
      <w:r w:rsidRPr="003C7841">
        <w:rPr>
          <w:sz w:val="20"/>
          <w:szCs w:val="20"/>
          <w:lang w:eastAsia="pl-PL"/>
        </w:rPr>
        <w:t>Newsletter</w:t>
      </w:r>
    </w:p>
    <w:p w:rsidR="00507176" w:rsidRPr="003C7841" w:rsidRDefault="00507176" w:rsidP="00392FDF">
      <w:pPr>
        <w:pStyle w:val="Akapitzlist"/>
        <w:numPr>
          <w:ilvl w:val="2"/>
          <w:numId w:val="55"/>
        </w:numPr>
        <w:tabs>
          <w:tab w:val="left" w:pos="1134"/>
        </w:tabs>
        <w:spacing w:line="240" w:lineRule="auto"/>
        <w:contextualSpacing/>
        <w:jc w:val="both"/>
        <w:rPr>
          <w:sz w:val="20"/>
          <w:szCs w:val="20"/>
          <w:lang w:eastAsia="pl-PL"/>
        </w:rPr>
      </w:pPr>
      <w:r w:rsidRPr="003C7841">
        <w:rPr>
          <w:sz w:val="20"/>
          <w:szCs w:val="20"/>
          <w:lang w:eastAsia="pl-PL"/>
        </w:rPr>
        <w:t>Mapa serwisu</w:t>
      </w:r>
    </w:p>
    <w:p w:rsidR="00507176" w:rsidRPr="003C7841" w:rsidRDefault="00507176" w:rsidP="00392FDF">
      <w:pPr>
        <w:pStyle w:val="Akapitzlist"/>
        <w:numPr>
          <w:ilvl w:val="2"/>
          <w:numId w:val="55"/>
        </w:numPr>
        <w:tabs>
          <w:tab w:val="left" w:pos="1134"/>
        </w:tabs>
        <w:spacing w:line="240" w:lineRule="auto"/>
        <w:contextualSpacing/>
        <w:jc w:val="both"/>
        <w:rPr>
          <w:sz w:val="20"/>
          <w:szCs w:val="20"/>
          <w:lang w:eastAsia="pl-PL"/>
        </w:rPr>
      </w:pPr>
      <w:r w:rsidRPr="003C7841">
        <w:rPr>
          <w:sz w:val="20"/>
          <w:szCs w:val="20"/>
          <w:lang w:eastAsia="pl-PL"/>
        </w:rPr>
        <w:t>Logotypy</w:t>
      </w:r>
    </w:p>
    <w:p w:rsidR="00507176" w:rsidRPr="003C7841" w:rsidRDefault="00507176" w:rsidP="00392FDF">
      <w:pPr>
        <w:pStyle w:val="Akapitzlist"/>
        <w:numPr>
          <w:ilvl w:val="2"/>
          <w:numId w:val="55"/>
        </w:numPr>
        <w:tabs>
          <w:tab w:val="left" w:pos="1134"/>
        </w:tabs>
        <w:spacing w:line="240" w:lineRule="auto"/>
        <w:contextualSpacing/>
        <w:jc w:val="both"/>
        <w:rPr>
          <w:sz w:val="20"/>
          <w:szCs w:val="20"/>
          <w:lang w:eastAsia="pl-PL"/>
        </w:rPr>
      </w:pPr>
      <w:r w:rsidRPr="003C7841">
        <w:rPr>
          <w:sz w:val="20"/>
          <w:szCs w:val="20"/>
          <w:lang w:eastAsia="pl-PL"/>
        </w:rPr>
        <w:t>Wersja angielska</w:t>
      </w:r>
    </w:p>
    <w:p w:rsidR="00507176" w:rsidRPr="003C7841" w:rsidRDefault="00507176" w:rsidP="00392FDF">
      <w:pPr>
        <w:pStyle w:val="Akapitzlist"/>
        <w:numPr>
          <w:ilvl w:val="2"/>
          <w:numId w:val="55"/>
        </w:numPr>
        <w:tabs>
          <w:tab w:val="left" w:pos="1134"/>
        </w:tabs>
        <w:spacing w:line="240" w:lineRule="auto"/>
        <w:contextualSpacing/>
        <w:jc w:val="both"/>
        <w:rPr>
          <w:sz w:val="20"/>
          <w:szCs w:val="20"/>
          <w:lang w:eastAsia="pl-PL"/>
        </w:rPr>
      </w:pPr>
      <w:r w:rsidRPr="003C7841">
        <w:rPr>
          <w:sz w:val="20"/>
          <w:szCs w:val="20"/>
          <w:lang w:eastAsia="pl-PL"/>
        </w:rPr>
        <w:t>Administrator</w:t>
      </w:r>
    </w:p>
    <w:p w:rsidR="00507176" w:rsidRPr="003C7841" w:rsidRDefault="00507176" w:rsidP="00B535B5">
      <w:pPr>
        <w:rPr>
          <w:rFonts w:ascii="Arial" w:hAnsi="Arial" w:cs="Arial"/>
          <w:b/>
          <w:sz w:val="20"/>
          <w:szCs w:val="20"/>
        </w:rPr>
      </w:pPr>
    </w:p>
    <w:p w:rsidR="00E119A3" w:rsidRPr="003C7841" w:rsidRDefault="00E119A3" w:rsidP="00B535B5">
      <w:pPr>
        <w:jc w:val="center"/>
        <w:rPr>
          <w:rFonts w:ascii="Arial" w:hAnsi="Arial" w:cs="Arial"/>
          <w:b/>
          <w:sz w:val="20"/>
          <w:szCs w:val="20"/>
        </w:rPr>
      </w:pPr>
    </w:p>
    <w:p w:rsidR="00E119A3" w:rsidRPr="003C7841" w:rsidRDefault="00E119A3" w:rsidP="00B535B5">
      <w:pPr>
        <w:jc w:val="center"/>
        <w:rPr>
          <w:rFonts w:ascii="Arial" w:hAnsi="Arial" w:cs="Arial"/>
          <w:b/>
          <w:sz w:val="20"/>
          <w:szCs w:val="20"/>
        </w:rPr>
      </w:pPr>
    </w:p>
    <w:p w:rsidR="00E119A3" w:rsidRPr="003C7841" w:rsidRDefault="00E119A3" w:rsidP="00B535B5">
      <w:pPr>
        <w:jc w:val="center"/>
        <w:rPr>
          <w:rFonts w:ascii="Arial" w:hAnsi="Arial" w:cs="Arial"/>
          <w:b/>
          <w:sz w:val="20"/>
          <w:szCs w:val="20"/>
        </w:rPr>
      </w:pPr>
    </w:p>
    <w:p w:rsidR="00E119A3" w:rsidRPr="003C7841" w:rsidRDefault="00E119A3" w:rsidP="00B535B5">
      <w:pPr>
        <w:jc w:val="center"/>
        <w:rPr>
          <w:rFonts w:ascii="Arial" w:hAnsi="Arial" w:cs="Arial"/>
          <w:b/>
          <w:sz w:val="20"/>
          <w:szCs w:val="20"/>
        </w:rPr>
      </w:pPr>
    </w:p>
    <w:p w:rsidR="00E119A3" w:rsidRPr="003C7841" w:rsidRDefault="00E119A3" w:rsidP="00B535B5">
      <w:pPr>
        <w:jc w:val="center"/>
        <w:rPr>
          <w:rFonts w:ascii="Arial" w:hAnsi="Arial" w:cs="Arial"/>
          <w:b/>
          <w:sz w:val="20"/>
          <w:szCs w:val="20"/>
        </w:rPr>
      </w:pPr>
    </w:p>
    <w:p w:rsidR="00EC4716" w:rsidRDefault="00EC4716">
      <w:pPr>
        <w:spacing w:after="160" w:line="259" w:lineRule="auto"/>
        <w:rPr>
          <w:rFonts w:ascii="Arial" w:hAnsi="Arial" w:cs="Arial"/>
          <w:b/>
          <w:sz w:val="20"/>
          <w:szCs w:val="20"/>
        </w:rPr>
      </w:pPr>
      <w:r>
        <w:rPr>
          <w:rFonts w:ascii="Arial" w:hAnsi="Arial" w:cs="Arial"/>
          <w:b/>
          <w:sz w:val="20"/>
          <w:szCs w:val="20"/>
        </w:rPr>
        <w:br w:type="page"/>
      </w:r>
    </w:p>
    <w:p w:rsidR="00E119A3" w:rsidRPr="003C7841" w:rsidRDefault="00E119A3" w:rsidP="00EC4716">
      <w:pPr>
        <w:rPr>
          <w:rFonts w:ascii="Arial" w:hAnsi="Arial" w:cs="Arial"/>
          <w:b/>
          <w:sz w:val="20"/>
          <w:szCs w:val="20"/>
        </w:rPr>
      </w:pPr>
    </w:p>
    <w:p w:rsidR="00B535B5" w:rsidRPr="003C7841" w:rsidRDefault="00B535B5" w:rsidP="00B535B5">
      <w:pPr>
        <w:rPr>
          <w:rFonts w:ascii="Arial" w:hAnsi="Arial" w:cs="Arial"/>
          <w:sz w:val="20"/>
          <w:szCs w:val="20"/>
        </w:rPr>
      </w:pPr>
    </w:p>
    <w:p w:rsidR="003C7841" w:rsidRPr="003C7841" w:rsidRDefault="003C7841" w:rsidP="003C7841">
      <w:pPr>
        <w:keepNext/>
        <w:jc w:val="right"/>
        <w:outlineLvl w:val="4"/>
        <w:rPr>
          <w:rFonts w:ascii="Arial" w:hAnsi="Arial" w:cs="Arial"/>
          <w:b/>
          <w:bCs/>
          <w:sz w:val="20"/>
          <w:szCs w:val="20"/>
        </w:rPr>
      </w:pPr>
      <w:r w:rsidRPr="003C7841">
        <w:rPr>
          <w:rFonts w:ascii="Arial" w:hAnsi="Arial" w:cs="Arial"/>
          <w:b/>
          <w:bCs/>
          <w:sz w:val="20"/>
          <w:szCs w:val="20"/>
        </w:rPr>
        <w:t xml:space="preserve">Załącznik nr 2 do umowy </w:t>
      </w:r>
    </w:p>
    <w:p w:rsidR="003C7841" w:rsidRPr="003C7841" w:rsidRDefault="003C7841" w:rsidP="003C7841">
      <w:pPr>
        <w:jc w:val="right"/>
        <w:rPr>
          <w:rFonts w:ascii="Arial" w:hAnsi="Arial" w:cs="Arial"/>
          <w:b/>
          <w:sz w:val="20"/>
          <w:szCs w:val="20"/>
        </w:rPr>
      </w:pPr>
      <w:r w:rsidRPr="003C7841">
        <w:rPr>
          <w:rFonts w:ascii="Arial" w:hAnsi="Arial" w:cs="Arial"/>
          <w:b/>
          <w:sz w:val="20"/>
          <w:szCs w:val="20"/>
        </w:rPr>
        <w:t>Znak sprawy: …………………….</w:t>
      </w:r>
    </w:p>
    <w:p w:rsidR="003C7841" w:rsidRPr="003C7841" w:rsidRDefault="003C7841" w:rsidP="003C7841">
      <w:pPr>
        <w:numPr>
          <w:ilvl w:val="12"/>
          <w:numId w:val="0"/>
        </w:numPr>
        <w:rPr>
          <w:rFonts w:ascii="Arial" w:hAnsi="Arial" w:cs="Arial"/>
          <w:sz w:val="20"/>
          <w:szCs w:val="20"/>
        </w:rPr>
      </w:pPr>
    </w:p>
    <w:p w:rsidR="00E2291A" w:rsidRDefault="00E2291A" w:rsidP="003C7841">
      <w:pPr>
        <w:autoSpaceDE w:val="0"/>
        <w:autoSpaceDN w:val="0"/>
        <w:adjustRightInd w:val="0"/>
        <w:spacing w:line="360" w:lineRule="auto"/>
        <w:jc w:val="center"/>
        <w:rPr>
          <w:rFonts w:ascii="Arial" w:hAnsi="Arial" w:cs="Arial"/>
          <w:b/>
          <w:bCs/>
          <w:sz w:val="20"/>
          <w:szCs w:val="20"/>
        </w:rPr>
      </w:pPr>
    </w:p>
    <w:p w:rsidR="00E2291A" w:rsidRDefault="00E2291A" w:rsidP="003C7841">
      <w:pPr>
        <w:autoSpaceDE w:val="0"/>
        <w:autoSpaceDN w:val="0"/>
        <w:adjustRightInd w:val="0"/>
        <w:spacing w:line="360" w:lineRule="auto"/>
        <w:jc w:val="center"/>
        <w:rPr>
          <w:rFonts w:ascii="Arial" w:hAnsi="Arial" w:cs="Arial"/>
          <w:b/>
          <w:bCs/>
          <w:sz w:val="20"/>
          <w:szCs w:val="20"/>
        </w:rPr>
      </w:pPr>
    </w:p>
    <w:p w:rsidR="003C7841" w:rsidRPr="003C7841" w:rsidRDefault="003C7841" w:rsidP="003C7841">
      <w:pPr>
        <w:autoSpaceDE w:val="0"/>
        <w:autoSpaceDN w:val="0"/>
        <w:adjustRightInd w:val="0"/>
        <w:spacing w:line="360" w:lineRule="auto"/>
        <w:jc w:val="center"/>
        <w:rPr>
          <w:rFonts w:ascii="Arial" w:hAnsi="Arial" w:cs="Arial"/>
          <w:b/>
          <w:bCs/>
          <w:sz w:val="20"/>
          <w:szCs w:val="20"/>
        </w:rPr>
      </w:pPr>
      <w:r w:rsidRPr="003C7841">
        <w:rPr>
          <w:rFonts w:ascii="Arial" w:hAnsi="Arial" w:cs="Arial"/>
          <w:b/>
          <w:bCs/>
          <w:sz w:val="20"/>
          <w:szCs w:val="20"/>
        </w:rPr>
        <w:t>PROTOKÓŁ ODBIORU ETAPU NR ……</w:t>
      </w:r>
    </w:p>
    <w:p w:rsidR="003C7841" w:rsidRPr="003C7841" w:rsidRDefault="003C7841" w:rsidP="003C7841">
      <w:pPr>
        <w:autoSpaceDE w:val="0"/>
        <w:autoSpaceDN w:val="0"/>
        <w:adjustRightInd w:val="0"/>
        <w:spacing w:line="360" w:lineRule="auto"/>
        <w:jc w:val="center"/>
        <w:rPr>
          <w:rFonts w:ascii="Arial" w:hAnsi="Arial" w:cs="Arial"/>
          <w:b/>
          <w:bCs/>
          <w:sz w:val="20"/>
          <w:szCs w:val="20"/>
        </w:rPr>
      </w:pPr>
      <w:r w:rsidRPr="003C7841">
        <w:rPr>
          <w:rFonts w:ascii="Arial" w:hAnsi="Arial" w:cs="Arial"/>
          <w:b/>
          <w:bCs/>
          <w:sz w:val="20"/>
          <w:szCs w:val="20"/>
        </w:rPr>
        <w:t>(dot. umowy z dnia ……………… 2016 r., nr…………………..)</w:t>
      </w:r>
    </w:p>
    <w:p w:rsidR="003C7841" w:rsidRPr="003C7841" w:rsidRDefault="003C7841" w:rsidP="003C7841">
      <w:pPr>
        <w:autoSpaceDE w:val="0"/>
        <w:autoSpaceDN w:val="0"/>
        <w:adjustRightInd w:val="0"/>
        <w:spacing w:line="360" w:lineRule="auto"/>
        <w:rPr>
          <w:rFonts w:ascii="Arial" w:hAnsi="Arial" w:cs="Arial"/>
          <w:sz w:val="20"/>
          <w:szCs w:val="20"/>
        </w:rPr>
      </w:pPr>
    </w:p>
    <w:p w:rsidR="003C7841" w:rsidRPr="003C7841" w:rsidRDefault="003C7841" w:rsidP="003C7841">
      <w:pPr>
        <w:autoSpaceDE w:val="0"/>
        <w:autoSpaceDN w:val="0"/>
        <w:adjustRightInd w:val="0"/>
        <w:spacing w:line="360" w:lineRule="auto"/>
        <w:rPr>
          <w:rFonts w:ascii="Arial" w:hAnsi="Arial" w:cs="Arial"/>
          <w:sz w:val="20"/>
          <w:szCs w:val="20"/>
        </w:rPr>
      </w:pPr>
      <w:r w:rsidRPr="003C7841">
        <w:rPr>
          <w:rFonts w:ascii="Arial" w:hAnsi="Arial" w:cs="Arial"/>
          <w:sz w:val="20"/>
          <w:szCs w:val="20"/>
        </w:rPr>
        <w:t>Dnia ……………………… przedstawiciele Zamawiającego:</w:t>
      </w:r>
    </w:p>
    <w:p w:rsidR="003C7841" w:rsidRPr="003C7841" w:rsidRDefault="003C7841" w:rsidP="003C7841">
      <w:pPr>
        <w:autoSpaceDE w:val="0"/>
        <w:autoSpaceDN w:val="0"/>
        <w:adjustRightInd w:val="0"/>
        <w:spacing w:line="360" w:lineRule="auto"/>
        <w:ind w:firstLine="426"/>
        <w:rPr>
          <w:rFonts w:ascii="Arial" w:hAnsi="Arial" w:cs="Arial"/>
          <w:bCs/>
          <w:sz w:val="20"/>
          <w:szCs w:val="20"/>
        </w:rPr>
      </w:pPr>
      <w:r w:rsidRPr="003C7841">
        <w:rPr>
          <w:rFonts w:ascii="Arial" w:hAnsi="Arial" w:cs="Arial"/>
          <w:bCs/>
          <w:sz w:val="20"/>
          <w:szCs w:val="20"/>
        </w:rPr>
        <w:t>1)………………………………………………………………………………</w:t>
      </w:r>
    </w:p>
    <w:p w:rsidR="003C7841" w:rsidRPr="003C7841" w:rsidRDefault="003C7841" w:rsidP="003C7841">
      <w:pPr>
        <w:autoSpaceDE w:val="0"/>
        <w:autoSpaceDN w:val="0"/>
        <w:adjustRightInd w:val="0"/>
        <w:spacing w:line="360" w:lineRule="auto"/>
        <w:ind w:firstLine="426"/>
        <w:rPr>
          <w:rFonts w:ascii="Arial" w:hAnsi="Arial" w:cs="Arial"/>
          <w:bCs/>
          <w:sz w:val="20"/>
          <w:szCs w:val="20"/>
        </w:rPr>
      </w:pPr>
      <w:r w:rsidRPr="003C7841">
        <w:rPr>
          <w:rFonts w:ascii="Arial" w:hAnsi="Arial" w:cs="Arial"/>
          <w:bCs/>
          <w:sz w:val="20"/>
          <w:szCs w:val="20"/>
        </w:rPr>
        <w:t>2)………………………………………………………………………………</w:t>
      </w:r>
    </w:p>
    <w:p w:rsidR="003C7841" w:rsidRPr="003C7841" w:rsidRDefault="003C7841" w:rsidP="003C7841">
      <w:pPr>
        <w:autoSpaceDE w:val="0"/>
        <w:autoSpaceDN w:val="0"/>
        <w:adjustRightInd w:val="0"/>
        <w:spacing w:line="360" w:lineRule="auto"/>
        <w:ind w:firstLine="426"/>
        <w:rPr>
          <w:rFonts w:ascii="Arial" w:hAnsi="Arial" w:cs="Arial"/>
          <w:bCs/>
          <w:sz w:val="20"/>
          <w:szCs w:val="20"/>
        </w:rPr>
      </w:pPr>
      <w:r w:rsidRPr="003C7841">
        <w:rPr>
          <w:rFonts w:ascii="Arial" w:hAnsi="Arial" w:cs="Arial"/>
          <w:bCs/>
          <w:sz w:val="20"/>
          <w:szCs w:val="20"/>
        </w:rPr>
        <w:t>3)………………………………………………………………………………</w:t>
      </w:r>
    </w:p>
    <w:p w:rsidR="003C7841" w:rsidRPr="003C7841" w:rsidRDefault="003C7841" w:rsidP="003C7841">
      <w:pPr>
        <w:autoSpaceDE w:val="0"/>
        <w:autoSpaceDN w:val="0"/>
        <w:adjustRightInd w:val="0"/>
        <w:spacing w:line="360" w:lineRule="auto"/>
        <w:rPr>
          <w:rFonts w:ascii="Arial" w:hAnsi="Arial" w:cs="Arial"/>
          <w:sz w:val="20"/>
          <w:szCs w:val="20"/>
        </w:rPr>
      </w:pPr>
      <w:r w:rsidRPr="003C7841">
        <w:rPr>
          <w:rFonts w:ascii="Arial" w:hAnsi="Arial" w:cs="Arial"/>
          <w:sz w:val="20"/>
          <w:szCs w:val="20"/>
        </w:rPr>
        <w:t xml:space="preserve">Dokonał/li odbioru następującego Etapu przedmiotu umowy: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12"/>
      </w:tblGrid>
      <w:tr w:rsidR="003C7841" w:rsidRPr="003C7841" w:rsidTr="00CA688B">
        <w:tc>
          <w:tcPr>
            <w:tcW w:w="9212" w:type="dxa"/>
            <w:shd w:val="clear" w:color="auto" w:fill="auto"/>
          </w:tcPr>
          <w:p w:rsidR="003C7841" w:rsidRPr="003C7841" w:rsidRDefault="003C7841" w:rsidP="00CA688B">
            <w:pPr>
              <w:autoSpaceDE w:val="0"/>
              <w:autoSpaceDN w:val="0"/>
              <w:adjustRightInd w:val="0"/>
              <w:spacing w:line="360" w:lineRule="auto"/>
              <w:rPr>
                <w:rFonts w:ascii="Arial" w:hAnsi="Arial" w:cs="Arial"/>
                <w:sz w:val="20"/>
                <w:szCs w:val="20"/>
              </w:rPr>
            </w:pPr>
          </w:p>
          <w:p w:rsidR="003C7841" w:rsidRPr="003C7841" w:rsidRDefault="003C7841" w:rsidP="00CA688B">
            <w:pPr>
              <w:autoSpaceDE w:val="0"/>
              <w:autoSpaceDN w:val="0"/>
              <w:adjustRightInd w:val="0"/>
              <w:spacing w:line="360" w:lineRule="auto"/>
              <w:rPr>
                <w:rFonts w:ascii="Arial" w:hAnsi="Arial" w:cs="Arial"/>
                <w:sz w:val="20"/>
                <w:szCs w:val="20"/>
              </w:rPr>
            </w:pPr>
          </w:p>
          <w:p w:rsidR="003C7841" w:rsidRPr="003C7841" w:rsidRDefault="003C7841" w:rsidP="00CA688B">
            <w:pPr>
              <w:autoSpaceDE w:val="0"/>
              <w:autoSpaceDN w:val="0"/>
              <w:adjustRightInd w:val="0"/>
              <w:spacing w:line="360" w:lineRule="auto"/>
              <w:rPr>
                <w:rFonts w:ascii="Arial" w:hAnsi="Arial" w:cs="Arial"/>
                <w:sz w:val="20"/>
                <w:szCs w:val="20"/>
              </w:rPr>
            </w:pPr>
          </w:p>
        </w:tc>
      </w:tr>
    </w:tbl>
    <w:p w:rsidR="003C7841" w:rsidRPr="00E2291A" w:rsidRDefault="003C7841" w:rsidP="00E2291A">
      <w:pPr>
        <w:autoSpaceDE w:val="0"/>
        <w:autoSpaceDN w:val="0"/>
        <w:adjustRightInd w:val="0"/>
        <w:ind w:left="142" w:hanging="142"/>
        <w:rPr>
          <w:rFonts w:ascii="Arial" w:hAnsi="Arial" w:cs="Arial"/>
          <w:sz w:val="18"/>
          <w:szCs w:val="18"/>
        </w:rPr>
      </w:pPr>
      <w:r w:rsidRPr="003C7841">
        <w:rPr>
          <w:rFonts w:ascii="Arial" w:hAnsi="Arial" w:cs="Arial"/>
          <w:sz w:val="20"/>
          <w:szCs w:val="20"/>
        </w:rPr>
        <w:t>*</w:t>
      </w:r>
      <w:r w:rsidRPr="00E2291A">
        <w:rPr>
          <w:rFonts w:ascii="Arial" w:hAnsi="Arial" w:cs="Arial"/>
          <w:sz w:val="18"/>
          <w:szCs w:val="18"/>
        </w:rPr>
        <w:t>W przypadku od</w:t>
      </w:r>
      <w:r w:rsidR="00E2291A" w:rsidRPr="00E2291A">
        <w:rPr>
          <w:rFonts w:ascii="Arial" w:hAnsi="Arial" w:cs="Arial"/>
          <w:sz w:val="18"/>
          <w:szCs w:val="18"/>
        </w:rPr>
        <w:t>bioru wykonania zlecenia Etapu IV</w:t>
      </w:r>
      <w:r w:rsidRPr="00E2291A">
        <w:rPr>
          <w:rFonts w:ascii="Arial" w:hAnsi="Arial" w:cs="Arial"/>
          <w:sz w:val="18"/>
          <w:szCs w:val="18"/>
        </w:rPr>
        <w:t xml:space="preserve"> – usługa rozwoju, należy wpis</w:t>
      </w:r>
      <w:r w:rsidR="00E2291A">
        <w:rPr>
          <w:rFonts w:ascii="Arial" w:hAnsi="Arial" w:cs="Arial"/>
          <w:sz w:val="18"/>
          <w:szCs w:val="18"/>
        </w:rPr>
        <w:t xml:space="preserve">ać ilość godzin  przeznaczonych </w:t>
      </w:r>
      <w:r w:rsidRPr="00E2291A">
        <w:rPr>
          <w:rFonts w:ascii="Arial" w:hAnsi="Arial" w:cs="Arial"/>
          <w:sz w:val="18"/>
          <w:szCs w:val="18"/>
        </w:rPr>
        <w:t xml:space="preserve">przez Wykonawcę na wykonanie zlecenia </w:t>
      </w:r>
    </w:p>
    <w:p w:rsidR="003C7841" w:rsidRPr="003C7841" w:rsidRDefault="003C7841" w:rsidP="003C7841">
      <w:pPr>
        <w:autoSpaceDE w:val="0"/>
        <w:autoSpaceDN w:val="0"/>
        <w:adjustRightInd w:val="0"/>
        <w:rPr>
          <w:rFonts w:ascii="Arial" w:hAnsi="Arial" w:cs="Arial"/>
          <w:sz w:val="20"/>
          <w:szCs w:val="20"/>
        </w:rPr>
      </w:pPr>
    </w:p>
    <w:p w:rsidR="003C7841" w:rsidRDefault="003C7841" w:rsidP="003C7841">
      <w:pPr>
        <w:autoSpaceDE w:val="0"/>
        <w:autoSpaceDN w:val="0"/>
        <w:adjustRightInd w:val="0"/>
        <w:rPr>
          <w:rFonts w:ascii="Arial" w:hAnsi="Arial" w:cs="Arial"/>
          <w:sz w:val="20"/>
          <w:szCs w:val="20"/>
        </w:rPr>
      </w:pPr>
      <w:r w:rsidRPr="003C7841">
        <w:rPr>
          <w:rFonts w:ascii="Arial" w:hAnsi="Arial" w:cs="Arial"/>
          <w:sz w:val="20"/>
          <w:szCs w:val="20"/>
        </w:rPr>
        <w:t>i stwierdził/li, że:</w:t>
      </w:r>
    </w:p>
    <w:p w:rsidR="00E2291A" w:rsidRPr="003C7841" w:rsidRDefault="00E2291A" w:rsidP="003C7841">
      <w:pPr>
        <w:autoSpaceDE w:val="0"/>
        <w:autoSpaceDN w:val="0"/>
        <w:adjustRightInd w:val="0"/>
        <w:rPr>
          <w:rFonts w:ascii="Arial" w:hAnsi="Arial" w:cs="Arial"/>
          <w:sz w:val="20"/>
          <w:szCs w:val="20"/>
        </w:rPr>
      </w:pPr>
    </w:p>
    <w:p w:rsidR="003C7841" w:rsidRPr="003C7841" w:rsidRDefault="003C7841" w:rsidP="003C7841">
      <w:pPr>
        <w:autoSpaceDE w:val="0"/>
        <w:autoSpaceDN w:val="0"/>
        <w:adjustRightInd w:val="0"/>
        <w:spacing w:line="360" w:lineRule="auto"/>
        <w:rPr>
          <w:rFonts w:ascii="Arial" w:hAnsi="Arial" w:cs="Arial"/>
          <w:sz w:val="20"/>
          <w:szCs w:val="20"/>
        </w:rPr>
      </w:pPr>
      <w:r w:rsidRPr="003C7841">
        <w:rPr>
          <w:rFonts w:ascii="Arial" w:hAnsi="Arial" w:cs="Arial"/>
          <w:sz w:val="20"/>
          <w:szCs w:val="20"/>
        </w:rPr>
        <w:t>1. przyjmują ją w imieniu Zamawiającego bez zastrzeżeń**</w:t>
      </w:r>
    </w:p>
    <w:p w:rsidR="003C7841" w:rsidRPr="003C7841" w:rsidRDefault="003C7841" w:rsidP="003C7841">
      <w:pPr>
        <w:autoSpaceDE w:val="0"/>
        <w:autoSpaceDN w:val="0"/>
        <w:adjustRightInd w:val="0"/>
        <w:spacing w:line="360" w:lineRule="auto"/>
        <w:rPr>
          <w:rFonts w:ascii="Arial" w:hAnsi="Arial" w:cs="Arial"/>
          <w:sz w:val="20"/>
          <w:szCs w:val="20"/>
        </w:rPr>
      </w:pPr>
      <w:r w:rsidRPr="003C7841">
        <w:rPr>
          <w:rFonts w:ascii="Arial" w:hAnsi="Arial" w:cs="Arial"/>
          <w:sz w:val="20"/>
          <w:szCs w:val="20"/>
        </w:rPr>
        <w:t>2. z zastrzeżeniami**</w:t>
      </w:r>
    </w:p>
    <w:p w:rsidR="003C7841" w:rsidRPr="003C7841" w:rsidRDefault="003C7841" w:rsidP="003C7841">
      <w:pPr>
        <w:autoSpaceDE w:val="0"/>
        <w:autoSpaceDN w:val="0"/>
        <w:adjustRightInd w:val="0"/>
        <w:spacing w:line="360" w:lineRule="auto"/>
        <w:rPr>
          <w:rFonts w:ascii="Arial" w:hAnsi="Arial" w:cs="Arial"/>
          <w:sz w:val="20"/>
          <w:szCs w:val="20"/>
        </w:rPr>
      </w:pPr>
      <w:r w:rsidRPr="003C7841">
        <w:rPr>
          <w:rFonts w:ascii="Arial" w:hAnsi="Arial" w:cs="Arial"/>
          <w:sz w:val="20"/>
          <w:szCs w:val="20"/>
        </w:rPr>
        <w:t>Zamawiający zgłosił następujące zastrzeżenia i uwagi do wykonanej pracy.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12"/>
      </w:tblGrid>
      <w:tr w:rsidR="003C7841" w:rsidRPr="003C7841" w:rsidTr="00CA688B">
        <w:tc>
          <w:tcPr>
            <w:tcW w:w="9212" w:type="dxa"/>
            <w:shd w:val="clear" w:color="auto" w:fill="auto"/>
          </w:tcPr>
          <w:p w:rsidR="003C7841" w:rsidRPr="003C7841" w:rsidRDefault="003C7841" w:rsidP="00CA688B">
            <w:pPr>
              <w:autoSpaceDE w:val="0"/>
              <w:autoSpaceDN w:val="0"/>
              <w:adjustRightInd w:val="0"/>
              <w:spacing w:line="360" w:lineRule="auto"/>
              <w:rPr>
                <w:rFonts w:ascii="Arial" w:hAnsi="Arial" w:cs="Arial"/>
                <w:sz w:val="20"/>
                <w:szCs w:val="20"/>
              </w:rPr>
            </w:pPr>
          </w:p>
          <w:p w:rsidR="003C7841" w:rsidRPr="003C7841" w:rsidRDefault="003C7841" w:rsidP="00CA688B">
            <w:pPr>
              <w:autoSpaceDE w:val="0"/>
              <w:autoSpaceDN w:val="0"/>
              <w:adjustRightInd w:val="0"/>
              <w:spacing w:line="360" w:lineRule="auto"/>
              <w:rPr>
                <w:rFonts w:ascii="Arial" w:hAnsi="Arial" w:cs="Arial"/>
                <w:sz w:val="20"/>
                <w:szCs w:val="20"/>
              </w:rPr>
            </w:pPr>
          </w:p>
          <w:p w:rsidR="003C7841" w:rsidRPr="003C7841" w:rsidRDefault="003C7841" w:rsidP="00CA688B">
            <w:pPr>
              <w:autoSpaceDE w:val="0"/>
              <w:autoSpaceDN w:val="0"/>
              <w:adjustRightInd w:val="0"/>
              <w:spacing w:line="360" w:lineRule="auto"/>
              <w:rPr>
                <w:rFonts w:ascii="Arial" w:hAnsi="Arial" w:cs="Arial"/>
                <w:sz w:val="20"/>
                <w:szCs w:val="20"/>
              </w:rPr>
            </w:pPr>
          </w:p>
        </w:tc>
      </w:tr>
    </w:tbl>
    <w:p w:rsidR="003C7841" w:rsidRPr="003C7841" w:rsidRDefault="003C7841" w:rsidP="003C7841">
      <w:pPr>
        <w:autoSpaceDE w:val="0"/>
        <w:autoSpaceDN w:val="0"/>
        <w:adjustRightInd w:val="0"/>
        <w:rPr>
          <w:rFonts w:ascii="Arial" w:hAnsi="Arial" w:cs="Arial"/>
          <w:sz w:val="20"/>
          <w:szCs w:val="20"/>
        </w:rPr>
      </w:pPr>
    </w:p>
    <w:p w:rsidR="003C7841" w:rsidRPr="003C7841" w:rsidRDefault="003C7841" w:rsidP="003C7841">
      <w:pPr>
        <w:autoSpaceDE w:val="0"/>
        <w:autoSpaceDN w:val="0"/>
        <w:adjustRightInd w:val="0"/>
        <w:rPr>
          <w:rFonts w:ascii="Arial" w:hAnsi="Arial" w:cs="Arial"/>
          <w:sz w:val="20"/>
          <w:szCs w:val="20"/>
        </w:rPr>
      </w:pPr>
      <w:r w:rsidRPr="003C7841">
        <w:rPr>
          <w:rFonts w:ascii="Arial" w:hAnsi="Arial" w:cs="Arial"/>
          <w:sz w:val="20"/>
          <w:szCs w:val="20"/>
        </w:rPr>
        <w:t>Uwagi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12"/>
      </w:tblGrid>
      <w:tr w:rsidR="003C7841" w:rsidRPr="003C7841" w:rsidTr="00CA688B">
        <w:tc>
          <w:tcPr>
            <w:tcW w:w="9212" w:type="dxa"/>
            <w:shd w:val="clear" w:color="auto" w:fill="auto"/>
          </w:tcPr>
          <w:p w:rsidR="003C7841" w:rsidRPr="003C7841" w:rsidRDefault="003C7841" w:rsidP="00CA688B">
            <w:pPr>
              <w:autoSpaceDE w:val="0"/>
              <w:autoSpaceDN w:val="0"/>
              <w:adjustRightInd w:val="0"/>
              <w:spacing w:line="360" w:lineRule="auto"/>
              <w:rPr>
                <w:rFonts w:ascii="Arial" w:hAnsi="Arial" w:cs="Arial"/>
                <w:sz w:val="20"/>
                <w:szCs w:val="20"/>
              </w:rPr>
            </w:pPr>
          </w:p>
          <w:p w:rsidR="003C7841" w:rsidRPr="003C7841" w:rsidRDefault="003C7841" w:rsidP="00CA688B">
            <w:pPr>
              <w:autoSpaceDE w:val="0"/>
              <w:autoSpaceDN w:val="0"/>
              <w:adjustRightInd w:val="0"/>
              <w:spacing w:line="360" w:lineRule="auto"/>
              <w:rPr>
                <w:rFonts w:ascii="Arial" w:hAnsi="Arial" w:cs="Arial"/>
                <w:sz w:val="20"/>
                <w:szCs w:val="20"/>
              </w:rPr>
            </w:pPr>
          </w:p>
          <w:p w:rsidR="003C7841" w:rsidRPr="003C7841" w:rsidRDefault="003C7841" w:rsidP="00CA688B">
            <w:pPr>
              <w:numPr>
                <w:ilvl w:val="12"/>
                <w:numId w:val="0"/>
              </w:numPr>
              <w:spacing w:line="288" w:lineRule="auto"/>
              <w:rPr>
                <w:rFonts w:ascii="Arial" w:hAnsi="Arial" w:cs="Arial"/>
                <w:sz w:val="20"/>
                <w:szCs w:val="20"/>
              </w:rPr>
            </w:pPr>
          </w:p>
        </w:tc>
      </w:tr>
    </w:tbl>
    <w:p w:rsidR="003C7841" w:rsidRPr="003C7841" w:rsidRDefault="003C7841" w:rsidP="003C7841">
      <w:pPr>
        <w:numPr>
          <w:ilvl w:val="12"/>
          <w:numId w:val="0"/>
        </w:numPr>
        <w:spacing w:line="288" w:lineRule="auto"/>
        <w:rPr>
          <w:rFonts w:ascii="Arial" w:hAnsi="Arial" w:cs="Arial"/>
          <w:sz w:val="20"/>
          <w:szCs w:val="20"/>
        </w:rPr>
      </w:pPr>
    </w:p>
    <w:p w:rsidR="003C7841" w:rsidRPr="003C7841" w:rsidRDefault="003C7841" w:rsidP="003C7841">
      <w:pPr>
        <w:pStyle w:val="Tekstpodstawowywcity31"/>
        <w:numPr>
          <w:ilvl w:val="12"/>
          <w:numId w:val="0"/>
        </w:numPr>
        <w:tabs>
          <w:tab w:val="left" w:pos="4111"/>
        </w:tabs>
        <w:spacing w:before="0"/>
        <w:rPr>
          <w:rFonts w:ascii="Arial" w:hAnsi="Arial" w:cs="Arial"/>
          <w:sz w:val="20"/>
          <w:szCs w:val="20"/>
        </w:rPr>
      </w:pPr>
    </w:p>
    <w:p w:rsidR="003C7841" w:rsidRPr="003C7841" w:rsidRDefault="003C7841" w:rsidP="003C7841">
      <w:pPr>
        <w:pStyle w:val="Tekstpodstawowywcity31"/>
        <w:numPr>
          <w:ilvl w:val="12"/>
          <w:numId w:val="0"/>
        </w:numPr>
        <w:tabs>
          <w:tab w:val="left" w:pos="4111"/>
        </w:tabs>
        <w:spacing w:before="0"/>
        <w:rPr>
          <w:rFonts w:ascii="Arial" w:hAnsi="Arial" w:cs="Arial"/>
          <w:sz w:val="20"/>
          <w:szCs w:val="20"/>
        </w:rPr>
      </w:pPr>
      <w:r w:rsidRPr="003C7841">
        <w:rPr>
          <w:rFonts w:ascii="Arial" w:hAnsi="Arial" w:cs="Arial"/>
          <w:sz w:val="20"/>
          <w:szCs w:val="20"/>
        </w:rPr>
        <w:t>............................, dnia ...................................... r.</w:t>
      </w:r>
      <w:r w:rsidRPr="003C7841">
        <w:rPr>
          <w:rFonts w:ascii="Arial" w:hAnsi="Arial" w:cs="Arial"/>
          <w:sz w:val="20"/>
          <w:szCs w:val="20"/>
        </w:rPr>
        <w:tab/>
        <w:t xml:space="preserve"> </w:t>
      </w:r>
    </w:p>
    <w:p w:rsidR="003C7841" w:rsidRPr="003C7841" w:rsidRDefault="003C7841" w:rsidP="003C7841">
      <w:pPr>
        <w:jc w:val="both"/>
        <w:rPr>
          <w:rFonts w:ascii="Arial" w:hAnsi="Arial" w:cs="Arial"/>
          <w:b/>
          <w:sz w:val="20"/>
          <w:szCs w:val="20"/>
        </w:rPr>
      </w:pPr>
    </w:p>
    <w:p w:rsidR="003C7841" w:rsidRPr="003C7841" w:rsidRDefault="003C7841" w:rsidP="003C7841">
      <w:pPr>
        <w:jc w:val="both"/>
        <w:rPr>
          <w:rFonts w:ascii="Arial" w:hAnsi="Arial" w:cs="Arial"/>
          <w:b/>
          <w:sz w:val="20"/>
          <w:szCs w:val="20"/>
        </w:rPr>
      </w:pPr>
    </w:p>
    <w:p w:rsidR="003C7841" w:rsidRPr="003C7841" w:rsidRDefault="003C7841" w:rsidP="003C7841">
      <w:pPr>
        <w:ind w:firstLine="708"/>
        <w:jc w:val="both"/>
        <w:rPr>
          <w:rFonts w:ascii="Arial" w:hAnsi="Arial" w:cs="Arial"/>
          <w:b/>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10"/>
        <w:gridCol w:w="1985"/>
        <w:gridCol w:w="3717"/>
      </w:tblGrid>
      <w:tr w:rsidR="003C7841" w:rsidRPr="003C7841" w:rsidTr="00CA688B">
        <w:tc>
          <w:tcPr>
            <w:tcW w:w="3510" w:type="dxa"/>
            <w:tcBorders>
              <w:top w:val="nil"/>
              <w:left w:val="nil"/>
              <w:bottom w:val="single" w:sz="4" w:space="0" w:color="auto"/>
              <w:right w:val="nil"/>
            </w:tcBorders>
            <w:shd w:val="clear" w:color="auto" w:fill="auto"/>
          </w:tcPr>
          <w:p w:rsidR="003C7841" w:rsidRPr="003C7841" w:rsidRDefault="003C7841" w:rsidP="00CA688B">
            <w:pPr>
              <w:jc w:val="both"/>
              <w:rPr>
                <w:rFonts w:ascii="Arial" w:hAnsi="Arial" w:cs="Arial"/>
                <w:b/>
                <w:sz w:val="20"/>
                <w:szCs w:val="20"/>
              </w:rPr>
            </w:pPr>
          </w:p>
        </w:tc>
        <w:tc>
          <w:tcPr>
            <w:tcW w:w="1985" w:type="dxa"/>
            <w:tcBorders>
              <w:top w:val="nil"/>
              <w:left w:val="nil"/>
              <w:bottom w:val="nil"/>
              <w:right w:val="nil"/>
            </w:tcBorders>
            <w:shd w:val="clear" w:color="auto" w:fill="auto"/>
          </w:tcPr>
          <w:p w:rsidR="003C7841" w:rsidRPr="003C7841" w:rsidRDefault="003C7841" w:rsidP="00CA688B">
            <w:pPr>
              <w:jc w:val="both"/>
              <w:rPr>
                <w:rFonts w:ascii="Arial" w:hAnsi="Arial" w:cs="Arial"/>
                <w:b/>
                <w:sz w:val="20"/>
                <w:szCs w:val="20"/>
              </w:rPr>
            </w:pPr>
          </w:p>
        </w:tc>
        <w:tc>
          <w:tcPr>
            <w:tcW w:w="3717" w:type="dxa"/>
            <w:tcBorders>
              <w:top w:val="nil"/>
              <w:left w:val="nil"/>
              <w:bottom w:val="single" w:sz="4" w:space="0" w:color="auto"/>
              <w:right w:val="nil"/>
            </w:tcBorders>
            <w:shd w:val="clear" w:color="auto" w:fill="auto"/>
          </w:tcPr>
          <w:p w:rsidR="003C7841" w:rsidRPr="003C7841" w:rsidRDefault="003C7841" w:rsidP="00CA688B">
            <w:pPr>
              <w:jc w:val="both"/>
              <w:rPr>
                <w:rFonts w:ascii="Arial" w:hAnsi="Arial" w:cs="Arial"/>
                <w:b/>
                <w:sz w:val="20"/>
                <w:szCs w:val="20"/>
              </w:rPr>
            </w:pPr>
          </w:p>
        </w:tc>
      </w:tr>
      <w:tr w:rsidR="003C7841" w:rsidRPr="003C7841" w:rsidTr="00CA688B">
        <w:tc>
          <w:tcPr>
            <w:tcW w:w="3510" w:type="dxa"/>
            <w:tcBorders>
              <w:top w:val="single" w:sz="4" w:space="0" w:color="auto"/>
              <w:left w:val="nil"/>
              <w:bottom w:val="nil"/>
              <w:right w:val="nil"/>
            </w:tcBorders>
            <w:shd w:val="clear" w:color="auto" w:fill="auto"/>
          </w:tcPr>
          <w:p w:rsidR="003C7841" w:rsidRPr="003C7841" w:rsidRDefault="003C7841" w:rsidP="00CA688B">
            <w:pPr>
              <w:jc w:val="center"/>
              <w:rPr>
                <w:rFonts w:ascii="Arial" w:hAnsi="Arial" w:cs="Arial"/>
                <w:b/>
                <w:sz w:val="20"/>
                <w:szCs w:val="20"/>
              </w:rPr>
            </w:pPr>
            <w:r w:rsidRPr="003C7841">
              <w:rPr>
                <w:rFonts w:ascii="Arial" w:hAnsi="Arial" w:cs="Arial"/>
                <w:b/>
                <w:sz w:val="20"/>
                <w:szCs w:val="20"/>
              </w:rPr>
              <w:t>Zamawiający</w:t>
            </w:r>
          </w:p>
        </w:tc>
        <w:tc>
          <w:tcPr>
            <w:tcW w:w="1985" w:type="dxa"/>
            <w:tcBorders>
              <w:top w:val="nil"/>
              <w:left w:val="nil"/>
              <w:bottom w:val="nil"/>
              <w:right w:val="nil"/>
            </w:tcBorders>
            <w:shd w:val="clear" w:color="auto" w:fill="auto"/>
          </w:tcPr>
          <w:p w:rsidR="003C7841" w:rsidRPr="003C7841" w:rsidRDefault="003C7841" w:rsidP="00CA688B">
            <w:pPr>
              <w:jc w:val="both"/>
              <w:rPr>
                <w:rFonts w:ascii="Arial" w:hAnsi="Arial" w:cs="Arial"/>
                <w:b/>
                <w:sz w:val="20"/>
                <w:szCs w:val="20"/>
              </w:rPr>
            </w:pPr>
          </w:p>
        </w:tc>
        <w:tc>
          <w:tcPr>
            <w:tcW w:w="3717" w:type="dxa"/>
            <w:tcBorders>
              <w:top w:val="single" w:sz="4" w:space="0" w:color="auto"/>
              <w:left w:val="nil"/>
              <w:bottom w:val="nil"/>
              <w:right w:val="nil"/>
            </w:tcBorders>
            <w:shd w:val="clear" w:color="auto" w:fill="auto"/>
          </w:tcPr>
          <w:p w:rsidR="003C7841" w:rsidRPr="003C7841" w:rsidRDefault="003C7841" w:rsidP="00CA688B">
            <w:pPr>
              <w:jc w:val="center"/>
              <w:rPr>
                <w:rFonts w:ascii="Arial" w:hAnsi="Arial" w:cs="Arial"/>
                <w:b/>
                <w:sz w:val="20"/>
                <w:szCs w:val="20"/>
              </w:rPr>
            </w:pPr>
            <w:r w:rsidRPr="003C7841">
              <w:rPr>
                <w:rFonts w:ascii="Arial" w:hAnsi="Arial" w:cs="Arial"/>
                <w:b/>
                <w:sz w:val="20"/>
                <w:szCs w:val="20"/>
              </w:rPr>
              <w:t>Wykonawca</w:t>
            </w:r>
          </w:p>
        </w:tc>
      </w:tr>
    </w:tbl>
    <w:p w:rsidR="003C7841" w:rsidRPr="003C7841" w:rsidRDefault="003C7841" w:rsidP="003C7841">
      <w:pPr>
        <w:ind w:firstLine="708"/>
        <w:jc w:val="both"/>
        <w:rPr>
          <w:rFonts w:ascii="Arial" w:hAnsi="Arial" w:cs="Arial"/>
          <w:sz w:val="20"/>
          <w:szCs w:val="20"/>
        </w:rPr>
      </w:pPr>
      <w:r w:rsidRPr="003C7841">
        <w:rPr>
          <w:rFonts w:ascii="Arial" w:hAnsi="Arial" w:cs="Arial"/>
          <w:sz w:val="20"/>
          <w:szCs w:val="20"/>
        </w:rPr>
        <w:tab/>
      </w:r>
      <w:r w:rsidRPr="003C7841">
        <w:rPr>
          <w:rFonts w:ascii="Arial" w:hAnsi="Arial" w:cs="Arial"/>
          <w:sz w:val="20"/>
          <w:szCs w:val="20"/>
        </w:rPr>
        <w:tab/>
      </w:r>
      <w:r w:rsidRPr="003C7841">
        <w:rPr>
          <w:rFonts w:ascii="Arial" w:hAnsi="Arial" w:cs="Arial"/>
          <w:sz w:val="20"/>
          <w:szCs w:val="20"/>
        </w:rPr>
        <w:tab/>
      </w:r>
      <w:r w:rsidRPr="003C7841">
        <w:rPr>
          <w:rFonts w:ascii="Arial" w:hAnsi="Arial" w:cs="Arial"/>
          <w:sz w:val="20"/>
          <w:szCs w:val="20"/>
        </w:rPr>
        <w:tab/>
      </w:r>
      <w:r w:rsidRPr="003C7841">
        <w:rPr>
          <w:rFonts w:ascii="Arial" w:hAnsi="Arial" w:cs="Arial"/>
          <w:sz w:val="20"/>
          <w:szCs w:val="20"/>
        </w:rPr>
        <w:tab/>
      </w:r>
      <w:r w:rsidRPr="003C7841">
        <w:rPr>
          <w:rFonts w:ascii="Arial" w:hAnsi="Arial" w:cs="Arial"/>
          <w:sz w:val="20"/>
          <w:szCs w:val="20"/>
        </w:rPr>
        <w:tab/>
      </w:r>
      <w:r w:rsidRPr="003C7841">
        <w:rPr>
          <w:rFonts w:ascii="Arial" w:hAnsi="Arial" w:cs="Arial"/>
          <w:sz w:val="20"/>
          <w:szCs w:val="20"/>
        </w:rPr>
        <w:tab/>
      </w:r>
      <w:r w:rsidRPr="003C7841">
        <w:rPr>
          <w:rFonts w:ascii="Arial" w:hAnsi="Arial" w:cs="Arial"/>
          <w:sz w:val="20"/>
          <w:szCs w:val="20"/>
        </w:rPr>
        <w:tab/>
      </w:r>
    </w:p>
    <w:p w:rsidR="003C7841" w:rsidRPr="003C7841" w:rsidRDefault="003C7841" w:rsidP="003C7841">
      <w:pPr>
        <w:jc w:val="both"/>
        <w:rPr>
          <w:rFonts w:ascii="Arial" w:hAnsi="Arial" w:cs="Arial"/>
          <w:sz w:val="20"/>
          <w:szCs w:val="20"/>
        </w:rPr>
      </w:pPr>
      <w:r w:rsidRPr="003C7841">
        <w:rPr>
          <w:rFonts w:ascii="Arial" w:hAnsi="Arial" w:cs="Arial"/>
          <w:sz w:val="20"/>
          <w:szCs w:val="20"/>
        </w:rPr>
        <w:t>** niewłaściwe skreślić</w:t>
      </w:r>
    </w:p>
    <w:p w:rsidR="00B535B5" w:rsidRPr="003C7841" w:rsidRDefault="00B535B5" w:rsidP="00B535B5">
      <w:pPr>
        <w:rPr>
          <w:rFonts w:ascii="Arial" w:hAnsi="Arial" w:cs="Arial"/>
          <w:sz w:val="20"/>
          <w:szCs w:val="20"/>
        </w:rPr>
      </w:pPr>
    </w:p>
    <w:p w:rsidR="00B535B5" w:rsidRPr="003C7841" w:rsidRDefault="00B535B5" w:rsidP="00B535B5">
      <w:pPr>
        <w:rPr>
          <w:rFonts w:ascii="Arial" w:hAnsi="Arial" w:cs="Arial"/>
          <w:sz w:val="20"/>
          <w:szCs w:val="20"/>
        </w:rPr>
      </w:pPr>
    </w:p>
    <w:p w:rsidR="003C7841" w:rsidRDefault="003C7841" w:rsidP="00B535B5">
      <w:pPr>
        <w:rPr>
          <w:rFonts w:ascii="Arial" w:hAnsi="Arial" w:cs="Arial"/>
          <w:sz w:val="20"/>
          <w:szCs w:val="20"/>
        </w:rPr>
      </w:pPr>
    </w:p>
    <w:p w:rsidR="00447B66" w:rsidRDefault="00447B66">
      <w:pPr>
        <w:spacing w:after="160" w:line="259" w:lineRule="auto"/>
        <w:rPr>
          <w:rFonts w:ascii="Arial" w:hAnsi="Arial" w:cs="Arial"/>
          <w:sz w:val="20"/>
          <w:szCs w:val="20"/>
        </w:rPr>
      </w:pPr>
      <w:r>
        <w:rPr>
          <w:rFonts w:ascii="Arial" w:hAnsi="Arial" w:cs="Arial"/>
          <w:sz w:val="20"/>
          <w:szCs w:val="20"/>
        </w:rPr>
        <w:br w:type="page"/>
      </w:r>
    </w:p>
    <w:p w:rsidR="003C7841" w:rsidRPr="003C7841" w:rsidRDefault="003C7841" w:rsidP="00B535B5">
      <w:pPr>
        <w:rPr>
          <w:rFonts w:ascii="Arial" w:hAnsi="Arial" w:cs="Arial"/>
          <w:sz w:val="20"/>
          <w:szCs w:val="20"/>
        </w:rPr>
      </w:pPr>
    </w:p>
    <w:p w:rsidR="003C7841" w:rsidRPr="003C7841" w:rsidRDefault="003C7841" w:rsidP="003C7841">
      <w:pPr>
        <w:numPr>
          <w:ilvl w:val="12"/>
          <w:numId w:val="0"/>
        </w:numPr>
        <w:jc w:val="right"/>
        <w:rPr>
          <w:rFonts w:ascii="Arial" w:hAnsi="Arial" w:cs="Arial"/>
          <w:b/>
          <w:sz w:val="20"/>
          <w:szCs w:val="20"/>
        </w:rPr>
      </w:pPr>
      <w:r w:rsidRPr="003C7841">
        <w:rPr>
          <w:rFonts w:ascii="Arial" w:hAnsi="Arial" w:cs="Arial"/>
          <w:b/>
          <w:sz w:val="20"/>
          <w:szCs w:val="20"/>
        </w:rPr>
        <w:t xml:space="preserve">Załącznik nr 3 do umowy </w:t>
      </w:r>
    </w:p>
    <w:p w:rsidR="003C7841" w:rsidRPr="003C7841" w:rsidRDefault="003C7841" w:rsidP="003C7841">
      <w:pPr>
        <w:numPr>
          <w:ilvl w:val="12"/>
          <w:numId w:val="0"/>
        </w:numPr>
        <w:jc w:val="right"/>
        <w:rPr>
          <w:rFonts w:ascii="Arial" w:hAnsi="Arial" w:cs="Arial"/>
          <w:b/>
          <w:sz w:val="20"/>
          <w:szCs w:val="20"/>
        </w:rPr>
      </w:pPr>
      <w:r w:rsidRPr="003C7841">
        <w:rPr>
          <w:rFonts w:ascii="Arial" w:hAnsi="Arial" w:cs="Arial"/>
          <w:b/>
          <w:sz w:val="20"/>
          <w:szCs w:val="20"/>
        </w:rPr>
        <w:t>Znak sprawy: …………………….</w:t>
      </w:r>
    </w:p>
    <w:p w:rsidR="003C7841" w:rsidRPr="003C7841" w:rsidRDefault="003C7841" w:rsidP="003C7841">
      <w:pPr>
        <w:numPr>
          <w:ilvl w:val="12"/>
          <w:numId w:val="0"/>
        </w:numPr>
        <w:jc w:val="right"/>
        <w:rPr>
          <w:rFonts w:ascii="Arial" w:hAnsi="Arial" w:cs="Arial"/>
          <w:sz w:val="20"/>
          <w:szCs w:val="20"/>
        </w:rPr>
      </w:pPr>
    </w:p>
    <w:p w:rsidR="00447B66" w:rsidRDefault="00447B66" w:rsidP="003C7841">
      <w:pPr>
        <w:autoSpaceDE w:val="0"/>
        <w:autoSpaceDN w:val="0"/>
        <w:adjustRightInd w:val="0"/>
        <w:spacing w:after="100" w:line="360" w:lineRule="auto"/>
        <w:jc w:val="center"/>
        <w:rPr>
          <w:rFonts w:ascii="Arial" w:hAnsi="Arial" w:cs="Arial"/>
          <w:b/>
          <w:bCs/>
          <w:sz w:val="20"/>
          <w:szCs w:val="20"/>
        </w:rPr>
      </w:pPr>
    </w:p>
    <w:p w:rsidR="00447B66" w:rsidRDefault="00447B66" w:rsidP="003C7841">
      <w:pPr>
        <w:autoSpaceDE w:val="0"/>
        <w:autoSpaceDN w:val="0"/>
        <w:adjustRightInd w:val="0"/>
        <w:spacing w:after="100" w:line="360" w:lineRule="auto"/>
        <w:jc w:val="center"/>
        <w:rPr>
          <w:rFonts w:ascii="Arial" w:hAnsi="Arial" w:cs="Arial"/>
          <w:b/>
          <w:bCs/>
          <w:sz w:val="20"/>
          <w:szCs w:val="20"/>
        </w:rPr>
      </w:pPr>
    </w:p>
    <w:p w:rsidR="00447B66" w:rsidRPr="003C7841" w:rsidRDefault="003C7841" w:rsidP="00447B66">
      <w:pPr>
        <w:autoSpaceDE w:val="0"/>
        <w:autoSpaceDN w:val="0"/>
        <w:adjustRightInd w:val="0"/>
        <w:spacing w:after="100" w:line="360" w:lineRule="auto"/>
        <w:jc w:val="center"/>
        <w:rPr>
          <w:rFonts w:ascii="Arial" w:hAnsi="Arial" w:cs="Arial"/>
          <w:b/>
          <w:bCs/>
          <w:sz w:val="20"/>
          <w:szCs w:val="20"/>
        </w:rPr>
      </w:pPr>
      <w:r w:rsidRPr="003C7841">
        <w:rPr>
          <w:rFonts w:ascii="Arial" w:hAnsi="Arial" w:cs="Arial"/>
          <w:b/>
          <w:bCs/>
          <w:sz w:val="20"/>
          <w:szCs w:val="20"/>
        </w:rPr>
        <w:t>ZAMÓWIENIE NR ….</w:t>
      </w:r>
    </w:p>
    <w:p w:rsidR="003C7841" w:rsidRDefault="00E2291A" w:rsidP="003C7841">
      <w:pPr>
        <w:autoSpaceDE w:val="0"/>
        <w:autoSpaceDN w:val="0"/>
        <w:adjustRightInd w:val="0"/>
        <w:spacing w:after="100" w:line="360" w:lineRule="auto"/>
        <w:jc w:val="center"/>
        <w:rPr>
          <w:rFonts w:ascii="Arial" w:hAnsi="Arial" w:cs="Arial"/>
          <w:b/>
          <w:bCs/>
          <w:sz w:val="20"/>
          <w:szCs w:val="20"/>
        </w:rPr>
      </w:pPr>
      <w:r>
        <w:rPr>
          <w:rFonts w:ascii="Arial" w:hAnsi="Arial" w:cs="Arial"/>
          <w:b/>
          <w:bCs/>
          <w:sz w:val="20"/>
          <w:szCs w:val="20"/>
        </w:rPr>
        <w:t>(dot. Etapu II</w:t>
      </w:r>
      <w:r w:rsidR="003C7841" w:rsidRPr="003C7841">
        <w:rPr>
          <w:rFonts w:ascii="Arial" w:hAnsi="Arial" w:cs="Arial"/>
          <w:b/>
          <w:bCs/>
          <w:sz w:val="20"/>
          <w:szCs w:val="20"/>
        </w:rPr>
        <w:t xml:space="preserve"> realizacji umowy nr ……………………….  z dnia ………………...)</w:t>
      </w:r>
    </w:p>
    <w:p w:rsidR="00447B66" w:rsidRPr="003C7841" w:rsidRDefault="00447B66" w:rsidP="003C7841">
      <w:pPr>
        <w:autoSpaceDE w:val="0"/>
        <w:autoSpaceDN w:val="0"/>
        <w:adjustRightInd w:val="0"/>
        <w:spacing w:after="100" w:line="360" w:lineRule="auto"/>
        <w:jc w:val="center"/>
        <w:rPr>
          <w:rFonts w:ascii="Arial" w:hAnsi="Arial" w:cs="Arial"/>
          <w:b/>
          <w:bCs/>
          <w:sz w:val="20"/>
          <w:szCs w:val="20"/>
        </w:rPr>
      </w:pPr>
    </w:p>
    <w:p w:rsidR="003C7841" w:rsidRPr="003C7841" w:rsidRDefault="003C7841" w:rsidP="003C7841">
      <w:pPr>
        <w:pStyle w:val="Nagwek1"/>
        <w:rPr>
          <w:rFonts w:ascii="Arial" w:hAnsi="Arial" w:cs="Arial"/>
          <w:b w:val="0"/>
          <w:sz w:val="20"/>
          <w:szCs w:val="20"/>
        </w:rPr>
      </w:pPr>
      <w:r w:rsidRPr="003C7841">
        <w:rPr>
          <w:rFonts w:ascii="Arial" w:hAnsi="Arial" w:cs="Arial"/>
          <w:b w:val="0"/>
          <w:sz w:val="20"/>
          <w:szCs w:val="20"/>
        </w:rPr>
        <w:t xml:space="preserve">W związku z realizacją Etapu </w:t>
      </w:r>
      <w:r w:rsidR="00E2291A">
        <w:rPr>
          <w:rFonts w:ascii="Arial" w:hAnsi="Arial" w:cs="Arial"/>
          <w:b w:val="0"/>
          <w:sz w:val="20"/>
          <w:szCs w:val="20"/>
        </w:rPr>
        <w:t>II</w:t>
      </w:r>
      <w:r w:rsidRPr="003C7841">
        <w:rPr>
          <w:rFonts w:ascii="Arial" w:hAnsi="Arial" w:cs="Arial"/>
          <w:b w:val="0"/>
          <w:sz w:val="20"/>
          <w:szCs w:val="20"/>
        </w:rPr>
        <w:t xml:space="preserve"> przedmiotu zamówienia dotyczącego stworzenia serwisu internetowego </w:t>
      </w:r>
      <w:hyperlink r:id="rId71" w:history="1">
        <w:r w:rsidRPr="003C7841">
          <w:rPr>
            <w:rStyle w:val="Hipercze"/>
            <w:rFonts w:ascii="Arial" w:hAnsi="Arial" w:cs="Arial"/>
            <w:b w:val="0"/>
            <w:sz w:val="20"/>
            <w:szCs w:val="20"/>
          </w:rPr>
          <w:t>www.funduszenasprawiedliwosc.ms.gov.pl</w:t>
        </w:r>
      </w:hyperlink>
      <w:r w:rsidRPr="003C7841">
        <w:rPr>
          <w:rFonts w:ascii="Arial" w:hAnsi="Arial" w:cs="Arial"/>
          <w:b w:val="0"/>
          <w:sz w:val="20"/>
          <w:szCs w:val="20"/>
        </w:rPr>
        <w:t>, prosimy o zorganizowanie szkolenia zgodnie z poniżej przedstawionymi wytycznymi:</w:t>
      </w:r>
    </w:p>
    <w:p w:rsidR="003C7841" w:rsidRPr="003C7841" w:rsidRDefault="003C7841" w:rsidP="003C7841">
      <w:pPr>
        <w:rPr>
          <w:rFonts w:ascii="Arial" w:hAnsi="Arial" w:cs="Arial"/>
          <w:sz w:val="20"/>
          <w:szCs w:val="20"/>
        </w:rPr>
      </w:pPr>
    </w:p>
    <w:tbl>
      <w:tblPr>
        <w:tblW w:w="9087" w:type="dxa"/>
        <w:tblInd w:w="55" w:type="dxa"/>
        <w:tblCellMar>
          <w:left w:w="70" w:type="dxa"/>
          <w:right w:w="70" w:type="dxa"/>
        </w:tblCellMar>
        <w:tblLook w:val="04A0" w:firstRow="1" w:lastRow="0" w:firstColumn="1" w:lastColumn="0" w:noHBand="0" w:noVBand="1"/>
      </w:tblPr>
      <w:tblGrid>
        <w:gridCol w:w="2120"/>
        <w:gridCol w:w="3483"/>
        <w:gridCol w:w="3484"/>
      </w:tblGrid>
      <w:tr w:rsidR="003C7841" w:rsidRPr="003C7841" w:rsidTr="00CA688B">
        <w:trPr>
          <w:trHeight w:val="300"/>
        </w:trPr>
        <w:tc>
          <w:tcPr>
            <w:tcW w:w="2120" w:type="dxa"/>
            <w:tcBorders>
              <w:top w:val="single" w:sz="4" w:space="0" w:color="auto"/>
              <w:left w:val="single" w:sz="4" w:space="0" w:color="auto"/>
              <w:bottom w:val="single" w:sz="4" w:space="0" w:color="auto"/>
              <w:right w:val="single" w:sz="4" w:space="0" w:color="auto"/>
            </w:tcBorders>
            <w:shd w:val="clear" w:color="auto" w:fill="D9D9D9"/>
            <w:noWrap/>
            <w:vAlign w:val="bottom"/>
          </w:tcPr>
          <w:p w:rsidR="003C7841" w:rsidRPr="003C7841" w:rsidRDefault="003C7841" w:rsidP="00CA688B">
            <w:pPr>
              <w:rPr>
                <w:rFonts w:ascii="Arial" w:hAnsi="Arial" w:cs="Arial"/>
                <w:b/>
                <w:bCs/>
                <w:color w:val="000000"/>
                <w:sz w:val="20"/>
                <w:szCs w:val="20"/>
              </w:rPr>
            </w:pPr>
            <w:r w:rsidRPr="003C7841">
              <w:rPr>
                <w:rFonts w:ascii="Arial" w:hAnsi="Arial" w:cs="Arial"/>
                <w:b/>
                <w:bCs/>
                <w:color w:val="000000"/>
                <w:sz w:val="20"/>
                <w:szCs w:val="20"/>
              </w:rPr>
              <w:t>Nazwa Programu:</w:t>
            </w:r>
          </w:p>
        </w:tc>
        <w:tc>
          <w:tcPr>
            <w:tcW w:w="6967" w:type="dxa"/>
            <w:gridSpan w:val="2"/>
            <w:tcBorders>
              <w:top w:val="single" w:sz="4" w:space="0" w:color="auto"/>
              <w:left w:val="nil"/>
              <w:bottom w:val="single" w:sz="4" w:space="0" w:color="auto"/>
              <w:right w:val="single" w:sz="4" w:space="0" w:color="auto"/>
            </w:tcBorders>
            <w:noWrap/>
            <w:vAlign w:val="bottom"/>
          </w:tcPr>
          <w:p w:rsidR="003C7841" w:rsidRPr="003C7841" w:rsidRDefault="003C7841" w:rsidP="00CA688B">
            <w:pPr>
              <w:rPr>
                <w:rFonts w:ascii="Arial" w:hAnsi="Arial" w:cs="Arial"/>
                <w:color w:val="000000"/>
                <w:sz w:val="20"/>
                <w:szCs w:val="20"/>
              </w:rPr>
            </w:pPr>
          </w:p>
        </w:tc>
      </w:tr>
      <w:tr w:rsidR="003C7841" w:rsidRPr="003C7841" w:rsidTr="00CA688B">
        <w:trPr>
          <w:trHeight w:val="300"/>
        </w:trPr>
        <w:tc>
          <w:tcPr>
            <w:tcW w:w="2120" w:type="dxa"/>
            <w:tcBorders>
              <w:top w:val="single" w:sz="4" w:space="0" w:color="auto"/>
              <w:left w:val="single" w:sz="4" w:space="0" w:color="auto"/>
              <w:bottom w:val="single" w:sz="4" w:space="0" w:color="auto"/>
              <w:right w:val="single" w:sz="4" w:space="0" w:color="auto"/>
            </w:tcBorders>
            <w:shd w:val="clear" w:color="auto" w:fill="D9D9D9"/>
            <w:noWrap/>
            <w:vAlign w:val="bottom"/>
            <w:hideMark/>
          </w:tcPr>
          <w:p w:rsidR="003C7841" w:rsidRPr="003C7841" w:rsidRDefault="003C7841" w:rsidP="00CA688B">
            <w:pPr>
              <w:rPr>
                <w:rFonts w:ascii="Arial" w:hAnsi="Arial" w:cs="Arial"/>
                <w:b/>
                <w:bCs/>
                <w:color w:val="000000"/>
                <w:sz w:val="20"/>
                <w:szCs w:val="20"/>
              </w:rPr>
            </w:pPr>
            <w:r w:rsidRPr="003C7841">
              <w:rPr>
                <w:rFonts w:ascii="Arial" w:hAnsi="Arial" w:cs="Arial"/>
                <w:b/>
                <w:bCs/>
                <w:color w:val="000000"/>
                <w:sz w:val="20"/>
                <w:szCs w:val="20"/>
              </w:rPr>
              <w:t>Liczba  uczestników:</w:t>
            </w:r>
          </w:p>
        </w:tc>
        <w:tc>
          <w:tcPr>
            <w:tcW w:w="6967" w:type="dxa"/>
            <w:gridSpan w:val="2"/>
            <w:tcBorders>
              <w:top w:val="single" w:sz="4" w:space="0" w:color="auto"/>
              <w:left w:val="nil"/>
              <w:bottom w:val="single" w:sz="4" w:space="0" w:color="auto"/>
              <w:right w:val="single" w:sz="4" w:space="0" w:color="auto"/>
            </w:tcBorders>
            <w:noWrap/>
            <w:vAlign w:val="bottom"/>
            <w:hideMark/>
          </w:tcPr>
          <w:p w:rsidR="003C7841" w:rsidRPr="003C7841" w:rsidRDefault="003C7841" w:rsidP="00CA688B">
            <w:pPr>
              <w:rPr>
                <w:rFonts w:ascii="Arial" w:hAnsi="Arial" w:cs="Arial"/>
                <w:color w:val="000000"/>
                <w:sz w:val="20"/>
                <w:szCs w:val="20"/>
              </w:rPr>
            </w:pPr>
          </w:p>
        </w:tc>
      </w:tr>
      <w:tr w:rsidR="003C7841" w:rsidRPr="003C7841" w:rsidTr="00CA688B">
        <w:trPr>
          <w:trHeight w:val="300"/>
        </w:trPr>
        <w:tc>
          <w:tcPr>
            <w:tcW w:w="2120" w:type="dxa"/>
            <w:tcBorders>
              <w:top w:val="nil"/>
              <w:left w:val="single" w:sz="4" w:space="0" w:color="auto"/>
              <w:bottom w:val="single" w:sz="4" w:space="0" w:color="auto"/>
              <w:right w:val="single" w:sz="4" w:space="0" w:color="auto"/>
            </w:tcBorders>
            <w:shd w:val="clear" w:color="auto" w:fill="D9D9D9"/>
            <w:noWrap/>
            <w:vAlign w:val="bottom"/>
            <w:hideMark/>
          </w:tcPr>
          <w:p w:rsidR="003C7841" w:rsidRPr="003C7841" w:rsidRDefault="003C7841" w:rsidP="00CA688B">
            <w:pPr>
              <w:rPr>
                <w:rFonts w:ascii="Arial" w:hAnsi="Arial" w:cs="Arial"/>
                <w:b/>
                <w:bCs/>
                <w:color w:val="000000"/>
                <w:sz w:val="20"/>
                <w:szCs w:val="20"/>
              </w:rPr>
            </w:pPr>
            <w:r w:rsidRPr="003C7841">
              <w:rPr>
                <w:rFonts w:ascii="Arial" w:hAnsi="Arial" w:cs="Arial"/>
                <w:b/>
                <w:bCs/>
                <w:color w:val="000000"/>
                <w:sz w:val="20"/>
                <w:szCs w:val="20"/>
              </w:rPr>
              <w:t>Miejsce:</w:t>
            </w:r>
          </w:p>
        </w:tc>
        <w:tc>
          <w:tcPr>
            <w:tcW w:w="6967" w:type="dxa"/>
            <w:gridSpan w:val="2"/>
            <w:tcBorders>
              <w:top w:val="single" w:sz="4" w:space="0" w:color="auto"/>
              <w:left w:val="nil"/>
              <w:bottom w:val="single" w:sz="4" w:space="0" w:color="auto"/>
              <w:right w:val="single" w:sz="4" w:space="0" w:color="auto"/>
            </w:tcBorders>
            <w:noWrap/>
            <w:vAlign w:val="bottom"/>
            <w:hideMark/>
          </w:tcPr>
          <w:p w:rsidR="003C7841" w:rsidRPr="003C7841" w:rsidRDefault="003C7841" w:rsidP="00CA688B">
            <w:pPr>
              <w:rPr>
                <w:rFonts w:ascii="Arial" w:hAnsi="Arial" w:cs="Arial"/>
                <w:color w:val="000000"/>
                <w:sz w:val="20"/>
                <w:szCs w:val="20"/>
              </w:rPr>
            </w:pPr>
          </w:p>
        </w:tc>
      </w:tr>
      <w:tr w:rsidR="003C7841" w:rsidRPr="003C7841" w:rsidTr="00CA688B">
        <w:trPr>
          <w:trHeight w:val="376"/>
        </w:trPr>
        <w:tc>
          <w:tcPr>
            <w:tcW w:w="2120" w:type="dxa"/>
            <w:tcBorders>
              <w:top w:val="nil"/>
              <w:left w:val="single" w:sz="4" w:space="0" w:color="auto"/>
              <w:bottom w:val="single" w:sz="4" w:space="0" w:color="auto"/>
              <w:right w:val="single" w:sz="4" w:space="0" w:color="auto"/>
            </w:tcBorders>
            <w:shd w:val="clear" w:color="auto" w:fill="D9D9D9"/>
            <w:vAlign w:val="bottom"/>
            <w:hideMark/>
          </w:tcPr>
          <w:p w:rsidR="003C7841" w:rsidRPr="003C7841" w:rsidRDefault="003C7841" w:rsidP="00CA688B">
            <w:pPr>
              <w:rPr>
                <w:rFonts w:ascii="Arial" w:hAnsi="Arial" w:cs="Arial"/>
                <w:b/>
                <w:bCs/>
                <w:color w:val="000000"/>
                <w:sz w:val="20"/>
                <w:szCs w:val="20"/>
              </w:rPr>
            </w:pPr>
            <w:r w:rsidRPr="003C7841">
              <w:rPr>
                <w:rFonts w:ascii="Arial" w:hAnsi="Arial" w:cs="Arial"/>
                <w:b/>
                <w:bCs/>
                <w:color w:val="000000"/>
                <w:sz w:val="20"/>
                <w:szCs w:val="20"/>
              </w:rPr>
              <w:t>Sugerowany termin:</w:t>
            </w:r>
          </w:p>
        </w:tc>
        <w:tc>
          <w:tcPr>
            <w:tcW w:w="6967" w:type="dxa"/>
            <w:gridSpan w:val="2"/>
            <w:tcBorders>
              <w:top w:val="single" w:sz="4" w:space="0" w:color="auto"/>
              <w:left w:val="nil"/>
              <w:bottom w:val="single" w:sz="4" w:space="0" w:color="auto"/>
              <w:right w:val="single" w:sz="4" w:space="0" w:color="auto"/>
            </w:tcBorders>
            <w:noWrap/>
            <w:vAlign w:val="center"/>
            <w:hideMark/>
          </w:tcPr>
          <w:p w:rsidR="003C7841" w:rsidRPr="003C7841" w:rsidRDefault="003C7841" w:rsidP="00CA688B">
            <w:pPr>
              <w:rPr>
                <w:rFonts w:ascii="Arial" w:hAnsi="Arial" w:cs="Arial"/>
                <w:color w:val="000000"/>
                <w:sz w:val="20"/>
                <w:szCs w:val="20"/>
              </w:rPr>
            </w:pPr>
          </w:p>
        </w:tc>
      </w:tr>
      <w:tr w:rsidR="003C7841" w:rsidRPr="003C7841" w:rsidTr="00CA688B">
        <w:trPr>
          <w:trHeight w:val="420"/>
        </w:trPr>
        <w:tc>
          <w:tcPr>
            <w:tcW w:w="9087" w:type="dxa"/>
            <w:gridSpan w:val="3"/>
            <w:tcBorders>
              <w:top w:val="single" w:sz="4" w:space="0" w:color="auto"/>
              <w:left w:val="single" w:sz="4" w:space="0" w:color="auto"/>
              <w:bottom w:val="single" w:sz="4" w:space="0" w:color="auto"/>
              <w:right w:val="single" w:sz="4" w:space="0" w:color="auto"/>
            </w:tcBorders>
            <w:shd w:val="clear" w:color="auto" w:fill="D9D9D9"/>
            <w:noWrap/>
            <w:vAlign w:val="center"/>
            <w:hideMark/>
          </w:tcPr>
          <w:p w:rsidR="003C7841" w:rsidRPr="003C7841" w:rsidRDefault="003C7841" w:rsidP="00CA688B">
            <w:pPr>
              <w:jc w:val="center"/>
              <w:rPr>
                <w:rFonts w:ascii="Arial" w:hAnsi="Arial" w:cs="Arial"/>
                <w:b/>
                <w:bCs/>
                <w:color w:val="000000"/>
                <w:sz w:val="20"/>
                <w:szCs w:val="20"/>
              </w:rPr>
            </w:pPr>
            <w:r w:rsidRPr="003C7841">
              <w:rPr>
                <w:rFonts w:ascii="Arial" w:hAnsi="Arial" w:cs="Arial"/>
                <w:b/>
                <w:bCs/>
                <w:color w:val="000000"/>
                <w:sz w:val="20"/>
                <w:szCs w:val="20"/>
              </w:rPr>
              <w:t>Osoba do kontaktu</w:t>
            </w:r>
          </w:p>
        </w:tc>
      </w:tr>
      <w:tr w:rsidR="003C7841" w:rsidRPr="003C7841" w:rsidTr="00CA688B">
        <w:trPr>
          <w:trHeight w:val="420"/>
        </w:trPr>
        <w:tc>
          <w:tcPr>
            <w:tcW w:w="2120" w:type="dxa"/>
            <w:tcBorders>
              <w:top w:val="nil"/>
              <w:left w:val="single" w:sz="4" w:space="0" w:color="auto"/>
              <w:bottom w:val="single" w:sz="4" w:space="0" w:color="auto"/>
              <w:right w:val="single" w:sz="4" w:space="0" w:color="auto"/>
            </w:tcBorders>
            <w:shd w:val="clear" w:color="auto" w:fill="D9D9D9"/>
            <w:noWrap/>
            <w:vAlign w:val="bottom"/>
            <w:hideMark/>
          </w:tcPr>
          <w:p w:rsidR="003C7841" w:rsidRPr="003C7841" w:rsidRDefault="003C7841" w:rsidP="00CA688B">
            <w:pPr>
              <w:rPr>
                <w:rFonts w:ascii="Arial" w:hAnsi="Arial" w:cs="Arial"/>
                <w:b/>
                <w:bCs/>
                <w:color w:val="000000"/>
                <w:sz w:val="20"/>
                <w:szCs w:val="20"/>
              </w:rPr>
            </w:pPr>
            <w:r w:rsidRPr="003C7841">
              <w:rPr>
                <w:rFonts w:ascii="Arial" w:hAnsi="Arial" w:cs="Arial"/>
                <w:b/>
                <w:bCs/>
                <w:color w:val="000000"/>
                <w:sz w:val="20"/>
                <w:szCs w:val="20"/>
              </w:rPr>
              <w:t>Imię i nazwisko</w:t>
            </w:r>
          </w:p>
        </w:tc>
        <w:tc>
          <w:tcPr>
            <w:tcW w:w="6967" w:type="dxa"/>
            <w:gridSpan w:val="2"/>
            <w:tcBorders>
              <w:top w:val="single" w:sz="4" w:space="0" w:color="auto"/>
              <w:left w:val="nil"/>
              <w:bottom w:val="single" w:sz="4" w:space="0" w:color="auto"/>
              <w:right w:val="single" w:sz="4" w:space="0" w:color="auto"/>
            </w:tcBorders>
            <w:noWrap/>
            <w:vAlign w:val="bottom"/>
            <w:hideMark/>
          </w:tcPr>
          <w:p w:rsidR="003C7841" w:rsidRPr="003C7841" w:rsidRDefault="003C7841" w:rsidP="00CA688B">
            <w:pPr>
              <w:rPr>
                <w:rFonts w:ascii="Arial" w:hAnsi="Arial" w:cs="Arial"/>
                <w:color w:val="000000"/>
                <w:sz w:val="20"/>
                <w:szCs w:val="20"/>
              </w:rPr>
            </w:pPr>
            <w:r w:rsidRPr="003C7841">
              <w:rPr>
                <w:rFonts w:ascii="Arial" w:hAnsi="Arial" w:cs="Arial"/>
                <w:color w:val="000000"/>
                <w:sz w:val="20"/>
                <w:szCs w:val="20"/>
              </w:rPr>
              <w:t> </w:t>
            </w:r>
          </w:p>
        </w:tc>
      </w:tr>
      <w:tr w:rsidR="003C7841" w:rsidRPr="003C7841" w:rsidTr="00CA688B">
        <w:trPr>
          <w:trHeight w:val="420"/>
        </w:trPr>
        <w:tc>
          <w:tcPr>
            <w:tcW w:w="2120" w:type="dxa"/>
            <w:tcBorders>
              <w:top w:val="nil"/>
              <w:left w:val="single" w:sz="4" w:space="0" w:color="auto"/>
              <w:bottom w:val="single" w:sz="4" w:space="0" w:color="auto"/>
              <w:right w:val="single" w:sz="4" w:space="0" w:color="auto"/>
            </w:tcBorders>
            <w:shd w:val="clear" w:color="auto" w:fill="D9D9D9"/>
            <w:noWrap/>
            <w:vAlign w:val="bottom"/>
            <w:hideMark/>
          </w:tcPr>
          <w:p w:rsidR="003C7841" w:rsidRPr="003C7841" w:rsidRDefault="003C7841" w:rsidP="00CA688B">
            <w:pPr>
              <w:rPr>
                <w:rFonts w:ascii="Arial" w:hAnsi="Arial" w:cs="Arial"/>
                <w:b/>
                <w:bCs/>
                <w:color w:val="000000"/>
                <w:sz w:val="20"/>
                <w:szCs w:val="20"/>
              </w:rPr>
            </w:pPr>
            <w:r w:rsidRPr="003C7841">
              <w:rPr>
                <w:rFonts w:ascii="Arial" w:hAnsi="Arial" w:cs="Arial"/>
                <w:b/>
                <w:bCs/>
                <w:color w:val="000000"/>
                <w:sz w:val="20"/>
                <w:szCs w:val="20"/>
              </w:rPr>
              <w:t>Departament</w:t>
            </w:r>
          </w:p>
        </w:tc>
        <w:tc>
          <w:tcPr>
            <w:tcW w:w="6967" w:type="dxa"/>
            <w:gridSpan w:val="2"/>
            <w:tcBorders>
              <w:top w:val="single" w:sz="4" w:space="0" w:color="auto"/>
              <w:left w:val="nil"/>
              <w:bottom w:val="single" w:sz="4" w:space="0" w:color="auto"/>
              <w:right w:val="single" w:sz="4" w:space="0" w:color="auto"/>
            </w:tcBorders>
            <w:noWrap/>
            <w:vAlign w:val="bottom"/>
            <w:hideMark/>
          </w:tcPr>
          <w:p w:rsidR="003C7841" w:rsidRPr="003C7841" w:rsidRDefault="003C7841" w:rsidP="00CA688B">
            <w:pPr>
              <w:rPr>
                <w:rFonts w:ascii="Arial" w:hAnsi="Arial" w:cs="Arial"/>
                <w:color w:val="000000"/>
                <w:sz w:val="20"/>
                <w:szCs w:val="20"/>
              </w:rPr>
            </w:pPr>
            <w:r w:rsidRPr="003C7841">
              <w:rPr>
                <w:rFonts w:ascii="Arial" w:hAnsi="Arial" w:cs="Arial"/>
                <w:color w:val="000000"/>
                <w:sz w:val="20"/>
                <w:szCs w:val="20"/>
              </w:rPr>
              <w:t> </w:t>
            </w:r>
          </w:p>
        </w:tc>
      </w:tr>
      <w:tr w:rsidR="003C7841" w:rsidRPr="003C7841" w:rsidTr="00CA688B">
        <w:trPr>
          <w:trHeight w:val="420"/>
        </w:trPr>
        <w:tc>
          <w:tcPr>
            <w:tcW w:w="2120" w:type="dxa"/>
            <w:tcBorders>
              <w:top w:val="single" w:sz="4" w:space="0" w:color="auto"/>
              <w:left w:val="single" w:sz="4" w:space="0" w:color="auto"/>
              <w:bottom w:val="single" w:sz="4" w:space="0" w:color="auto"/>
              <w:right w:val="single" w:sz="4" w:space="0" w:color="auto"/>
            </w:tcBorders>
            <w:shd w:val="clear" w:color="auto" w:fill="D9D9D9"/>
            <w:noWrap/>
            <w:vAlign w:val="bottom"/>
            <w:hideMark/>
          </w:tcPr>
          <w:p w:rsidR="003C7841" w:rsidRPr="003C7841" w:rsidRDefault="003C7841" w:rsidP="00CA688B">
            <w:pPr>
              <w:rPr>
                <w:rFonts w:ascii="Arial" w:hAnsi="Arial" w:cs="Arial"/>
                <w:b/>
                <w:bCs/>
                <w:color w:val="000000"/>
                <w:sz w:val="20"/>
                <w:szCs w:val="20"/>
              </w:rPr>
            </w:pPr>
            <w:r w:rsidRPr="003C7841">
              <w:rPr>
                <w:rFonts w:ascii="Arial" w:hAnsi="Arial" w:cs="Arial"/>
                <w:b/>
                <w:bCs/>
                <w:color w:val="000000"/>
                <w:sz w:val="20"/>
                <w:szCs w:val="20"/>
              </w:rPr>
              <w:t xml:space="preserve">Kontakt </w:t>
            </w:r>
          </w:p>
        </w:tc>
        <w:tc>
          <w:tcPr>
            <w:tcW w:w="3483" w:type="dxa"/>
            <w:tcBorders>
              <w:top w:val="single" w:sz="4" w:space="0" w:color="auto"/>
              <w:left w:val="single" w:sz="4" w:space="0" w:color="auto"/>
              <w:bottom w:val="single" w:sz="4" w:space="0" w:color="auto"/>
              <w:right w:val="single" w:sz="4" w:space="0" w:color="auto"/>
            </w:tcBorders>
            <w:noWrap/>
            <w:vAlign w:val="bottom"/>
            <w:hideMark/>
          </w:tcPr>
          <w:p w:rsidR="003C7841" w:rsidRPr="003C7841" w:rsidRDefault="003C7841" w:rsidP="00CA688B">
            <w:pPr>
              <w:rPr>
                <w:rFonts w:ascii="Arial" w:hAnsi="Arial" w:cs="Arial"/>
                <w:b/>
                <w:color w:val="000000"/>
                <w:sz w:val="20"/>
                <w:szCs w:val="20"/>
              </w:rPr>
            </w:pPr>
          </w:p>
          <w:p w:rsidR="003C7841" w:rsidRPr="003C7841" w:rsidRDefault="003C7841" w:rsidP="00CA688B">
            <w:pPr>
              <w:rPr>
                <w:rFonts w:ascii="Arial" w:hAnsi="Arial" w:cs="Arial"/>
                <w:b/>
                <w:color w:val="000000"/>
                <w:sz w:val="20"/>
                <w:szCs w:val="20"/>
              </w:rPr>
            </w:pPr>
            <w:r w:rsidRPr="003C7841">
              <w:rPr>
                <w:rFonts w:ascii="Arial" w:hAnsi="Arial" w:cs="Arial"/>
                <w:b/>
                <w:color w:val="000000"/>
                <w:sz w:val="20"/>
                <w:szCs w:val="20"/>
              </w:rPr>
              <w:t>e-mail: …………………………………..</w:t>
            </w:r>
          </w:p>
        </w:tc>
        <w:tc>
          <w:tcPr>
            <w:tcW w:w="3484" w:type="dxa"/>
            <w:tcBorders>
              <w:top w:val="single" w:sz="4" w:space="0" w:color="auto"/>
              <w:left w:val="single" w:sz="4" w:space="0" w:color="auto"/>
              <w:bottom w:val="single" w:sz="4" w:space="0" w:color="auto"/>
              <w:right w:val="single" w:sz="4" w:space="0" w:color="auto"/>
            </w:tcBorders>
            <w:vAlign w:val="bottom"/>
          </w:tcPr>
          <w:p w:rsidR="003C7841" w:rsidRPr="003C7841" w:rsidRDefault="003C7841" w:rsidP="00CA688B">
            <w:pPr>
              <w:rPr>
                <w:rFonts w:ascii="Arial" w:hAnsi="Arial" w:cs="Arial"/>
                <w:color w:val="000000"/>
                <w:sz w:val="20"/>
                <w:szCs w:val="20"/>
              </w:rPr>
            </w:pPr>
            <w:r w:rsidRPr="003C7841">
              <w:rPr>
                <w:rFonts w:ascii="Arial" w:hAnsi="Arial" w:cs="Arial"/>
                <w:b/>
                <w:color w:val="000000"/>
                <w:sz w:val="20"/>
                <w:szCs w:val="20"/>
              </w:rPr>
              <w:t>telefon:</w:t>
            </w:r>
            <w:r w:rsidRPr="003C7841">
              <w:rPr>
                <w:rFonts w:ascii="Arial" w:hAnsi="Arial" w:cs="Arial"/>
                <w:color w:val="000000"/>
                <w:sz w:val="20"/>
                <w:szCs w:val="20"/>
              </w:rPr>
              <w:t xml:space="preserve"> …………………………………………</w:t>
            </w:r>
          </w:p>
        </w:tc>
      </w:tr>
    </w:tbl>
    <w:p w:rsidR="003C7841" w:rsidRPr="003C7841" w:rsidRDefault="003C7841" w:rsidP="003C7841">
      <w:pPr>
        <w:pStyle w:val="NormalnyWeb"/>
        <w:spacing w:before="0" w:beforeAutospacing="0" w:after="0"/>
        <w:rPr>
          <w:rFonts w:ascii="Arial" w:hAnsi="Arial" w:cs="Arial"/>
        </w:rPr>
      </w:pPr>
    </w:p>
    <w:p w:rsidR="003C7841" w:rsidRPr="003C7841" w:rsidRDefault="003C7841" w:rsidP="003C7841">
      <w:pPr>
        <w:pStyle w:val="NormalnyWeb"/>
        <w:spacing w:before="0" w:beforeAutospacing="0" w:after="0"/>
        <w:rPr>
          <w:rFonts w:ascii="Arial" w:hAnsi="Arial" w:cs="Arial"/>
        </w:rPr>
      </w:pPr>
      <w:r w:rsidRPr="003C7841">
        <w:rPr>
          <w:rFonts w:ascii="Arial" w:hAnsi="Arial" w:cs="Arial"/>
        </w:rPr>
        <w:t>Przy realizacji powyższego zamówienia zachodzi możliwość dostosowania terminu realizacji do możliwości Wykonawcy.</w:t>
      </w:r>
    </w:p>
    <w:p w:rsidR="00B535B5" w:rsidRPr="003C7841" w:rsidRDefault="00B535B5" w:rsidP="00B535B5">
      <w:pPr>
        <w:rPr>
          <w:rFonts w:ascii="Arial" w:hAnsi="Arial" w:cs="Arial"/>
          <w:sz w:val="20"/>
          <w:szCs w:val="20"/>
        </w:rPr>
      </w:pPr>
    </w:p>
    <w:p w:rsidR="00B535B5" w:rsidRPr="003C7841" w:rsidRDefault="00B535B5" w:rsidP="00B535B5">
      <w:pPr>
        <w:rPr>
          <w:rFonts w:ascii="Arial" w:hAnsi="Arial" w:cs="Arial"/>
          <w:sz w:val="20"/>
          <w:szCs w:val="20"/>
        </w:rPr>
      </w:pPr>
    </w:p>
    <w:p w:rsidR="00B535B5" w:rsidRPr="003C7841" w:rsidRDefault="00B535B5" w:rsidP="00B535B5">
      <w:pPr>
        <w:rPr>
          <w:rFonts w:ascii="Arial" w:hAnsi="Arial" w:cs="Arial"/>
          <w:sz w:val="20"/>
          <w:szCs w:val="20"/>
        </w:rPr>
      </w:pPr>
    </w:p>
    <w:p w:rsidR="00B535B5" w:rsidRPr="003C7841" w:rsidRDefault="00B535B5" w:rsidP="00B535B5">
      <w:pPr>
        <w:rPr>
          <w:rFonts w:ascii="Arial" w:hAnsi="Arial" w:cs="Arial"/>
          <w:sz w:val="20"/>
          <w:szCs w:val="20"/>
        </w:rPr>
      </w:pPr>
    </w:p>
    <w:p w:rsidR="003C7841" w:rsidRDefault="003C7841" w:rsidP="003C7841">
      <w:pPr>
        <w:spacing w:after="160" w:line="259" w:lineRule="auto"/>
        <w:rPr>
          <w:rFonts w:ascii="Arial" w:hAnsi="Arial" w:cs="Arial"/>
          <w:sz w:val="20"/>
          <w:szCs w:val="20"/>
        </w:rPr>
      </w:pPr>
      <w:r w:rsidRPr="003C7841">
        <w:rPr>
          <w:rFonts w:ascii="Arial" w:hAnsi="Arial" w:cs="Arial"/>
          <w:sz w:val="20"/>
          <w:szCs w:val="20"/>
        </w:rPr>
        <w:br w:type="page"/>
      </w:r>
    </w:p>
    <w:p w:rsidR="003C7841" w:rsidRPr="003C7841" w:rsidRDefault="003C7841" w:rsidP="003C7841">
      <w:pPr>
        <w:numPr>
          <w:ilvl w:val="12"/>
          <w:numId w:val="0"/>
        </w:numPr>
        <w:jc w:val="right"/>
        <w:rPr>
          <w:rFonts w:ascii="Arial" w:hAnsi="Arial" w:cs="Arial"/>
          <w:b/>
          <w:sz w:val="20"/>
          <w:szCs w:val="20"/>
        </w:rPr>
      </w:pPr>
      <w:r w:rsidRPr="003C7841">
        <w:rPr>
          <w:rFonts w:ascii="Arial" w:hAnsi="Arial" w:cs="Arial"/>
          <w:b/>
          <w:sz w:val="20"/>
          <w:szCs w:val="20"/>
        </w:rPr>
        <w:lastRenderedPageBreak/>
        <w:t xml:space="preserve">Załącznik nr 5 do umowy </w:t>
      </w:r>
    </w:p>
    <w:p w:rsidR="003C7841" w:rsidRPr="003C7841" w:rsidRDefault="003C7841" w:rsidP="003C7841">
      <w:pPr>
        <w:numPr>
          <w:ilvl w:val="12"/>
          <w:numId w:val="0"/>
        </w:numPr>
        <w:jc w:val="right"/>
        <w:rPr>
          <w:rFonts w:ascii="Arial" w:hAnsi="Arial" w:cs="Arial"/>
          <w:b/>
          <w:sz w:val="20"/>
          <w:szCs w:val="20"/>
        </w:rPr>
      </w:pPr>
      <w:r w:rsidRPr="003C7841">
        <w:rPr>
          <w:rFonts w:ascii="Arial" w:hAnsi="Arial" w:cs="Arial"/>
          <w:b/>
          <w:sz w:val="20"/>
          <w:szCs w:val="20"/>
        </w:rPr>
        <w:t>Znak sprawy: …………………….</w:t>
      </w:r>
    </w:p>
    <w:p w:rsidR="003C7841" w:rsidRPr="003C7841" w:rsidRDefault="003C7841" w:rsidP="003C7841">
      <w:pPr>
        <w:numPr>
          <w:ilvl w:val="12"/>
          <w:numId w:val="0"/>
        </w:numPr>
        <w:jc w:val="right"/>
        <w:rPr>
          <w:rFonts w:ascii="Arial" w:hAnsi="Arial" w:cs="Arial"/>
          <w:sz w:val="20"/>
          <w:szCs w:val="20"/>
        </w:rPr>
      </w:pPr>
    </w:p>
    <w:p w:rsidR="003C7841" w:rsidRPr="003C7841" w:rsidRDefault="003C7841" w:rsidP="003C7841">
      <w:pPr>
        <w:autoSpaceDE w:val="0"/>
        <w:autoSpaceDN w:val="0"/>
        <w:adjustRightInd w:val="0"/>
        <w:spacing w:after="100" w:line="360" w:lineRule="auto"/>
        <w:jc w:val="center"/>
        <w:rPr>
          <w:rFonts w:ascii="Arial" w:hAnsi="Arial" w:cs="Arial"/>
          <w:b/>
          <w:bCs/>
          <w:sz w:val="20"/>
          <w:szCs w:val="20"/>
        </w:rPr>
      </w:pPr>
      <w:r w:rsidRPr="003C7841">
        <w:rPr>
          <w:rFonts w:ascii="Arial" w:hAnsi="Arial" w:cs="Arial"/>
          <w:b/>
          <w:bCs/>
          <w:sz w:val="20"/>
          <w:szCs w:val="20"/>
        </w:rPr>
        <w:t>OPIS ETAPÓW</w:t>
      </w:r>
    </w:p>
    <w:p w:rsidR="003C7841" w:rsidRPr="003C7841" w:rsidRDefault="003C7841" w:rsidP="003C7841">
      <w:pPr>
        <w:autoSpaceDE w:val="0"/>
        <w:autoSpaceDN w:val="0"/>
        <w:adjustRightInd w:val="0"/>
        <w:spacing w:after="100" w:line="360" w:lineRule="auto"/>
        <w:jc w:val="center"/>
        <w:rPr>
          <w:rFonts w:ascii="Arial" w:hAnsi="Arial" w:cs="Arial"/>
          <w:b/>
          <w:bCs/>
          <w:sz w:val="20"/>
          <w:szCs w:val="20"/>
        </w:rPr>
      </w:pPr>
      <w:r w:rsidRPr="003C7841">
        <w:rPr>
          <w:rFonts w:ascii="Arial" w:hAnsi="Arial" w:cs="Arial"/>
          <w:b/>
          <w:bCs/>
          <w:sz w:val="20"/>
          <w:szCs w:val="20"/>
        </w:rPr>
        <w:t>(dot. umowy nr ……………………….  z dnia ………………...)</w:t>
      </w:r>
    </w:p>
    <w:p w:rsidR="003C7841" w:rsidRPr="003C7841" w:rsidRDefault="003C7841" w:rsidP="003C7841">
      <w:pPr>
        <w:pStyle w:val="Nagwek1"/>
        <w:rPr>
          <w:rFonts w:ascii="Arial" w:hAnsi="Arial" w:cs="Arial"/>
          <w:b w:val="0"/>
          <w:sz w:val="20"/>
          <w:szCs w:val="20"/>
        </w:rPr>
      </w:pPr>
      <w:r w:rsidRPr="003C7841">
        <w:rPr>
          <w:rFonts w:ascii="Arial" w:hAnsi="Arial" w:cs="Arial"/>
          <w:b w:val="0"/>
          <w:sz w:val="20"/>
          <w:szCs w:val="20"/>
        </w:rPr>
        <w:t xml:space="preserve">Dotyczy realizacji przedmiotu umowy dot. stworzenia serwisu internetowego </w:t>
      </w:r>
      <w:hyperlink r:id="rId72" w:history="1">
        <w:r w:rsidRPr="003C7841">
          <w:rPr>
            <w:rStyle w:val="Hipercze"/>
            <w:rFonts w:ascii="Arial" w:hAnsi="Arial" w:cs="Arial"/>
            <w:b w:val="0"/>
            <w:sz w:val="20"/>
            <w:szCs w:val="20"/>
          </w:rPr>
          <w:t>www.funduszenasprawiedliwosc.ms.gov.pl</w:t>
        </w:r>
      </w:hyperlink>
      <w:r w:rsidRPr="003C7841">
        <w:rPr>
          <w:rFonts w:ascii="Arial" w:hAnsi="Arial" w:cs="Arial"/>
          <w:b w:val="0"/>
          <w:sz w:val="20"/>
          <w:szCs w:val="20"/>
        </w:rPr>
        <w:t xml:space="preserve">. </w:t>
      </w:r>
    </w:p>
    <w:p w:rsidR="003C7841" w:rsidRPr="003C7841" w:rsidRDefault="003C7841" w:rsidP="003C7841">
      <w:pPr>
        <w:rPr>
          <w:rFonts w:ascii="Arial" w:hAnsi="Arial" w:cs="Arial"/>
          <w:sz w:val="20"/>
          <w:szCs w:val="20"/>
        </w:rPr>
      </w:pPr>
    </w:p>
    <w:tbl>
      <w:tblPr>
        <w:tblStyle w:val="Tabela-Siatka"/>
        <w:tblW w:w="0" w:type="auto"/>
        <w:jc w:val="center"/>
        <w:tblInd w:w="321" w:type="dxa"/>
        <w:tblLook w:val="04A0" w:firstRow="1" w:lastRow="0" w:firstColumn="1" w:lastColumn="0" w:noHBand="0" w:noVBand="1"/>
      </w:tblPr>
      <w:tblGrid>
        <w:gridCol w:w="1082"/>
        <w:gridCol w:w="7883"/>
      </w:tblGrid>
      <w:tr w:rsidR="003C7841" w:rsidRPr="003C7841" w:rsidTr="00781C4C">
        <w:trPr>
          <w:jc w:val="center"/>
        </w:trPr>
        <w:tc>
          <w:tcPr>
            <w:tcW w:w="1082" w:type="dxa"/>
            <w:shd w:val="clear" w:color="auto" w:fill="D9D9D9" w:themeFill="background1" w:themeFillShade="D9"/>
          </w:tcPr>
          <w:p w:rsidR="003C7841" w:rsidRPr="003C7841" w:rsidRDefault="003C7841" w:rsidP="00781C4C">
            <w:pPr>
              <w:tabs>
                <w:tab w:val="left" w:pos="1134"/>
              </w:tabs>
              <w:spacing w:after="120"/>
              <w:jc w:val="center"/>
              <w:rPr>
                <w:rFonts w:ascii="Arial" w:hAnsi="Arial" w:cs="Arial"/>
                <w:b/>
                <w:sz w:val="20"/>
                <w:szCs w:val="20"/>
              </w:rPr>
            </w:pPr>
            <w:r w:rsidRPr="003C7841">
              <w:rPr>
                <w:rFonts w:ascii="Arial" w:hAnsi="Arial" w:cs="Arial"/>
                <w:b/>
                <w:sz w:val="20"/>
                <w:szCs w:val="20"/>
              </w:rPr>
              <w:t>NR ETAPU</w:t>
            </w:r>
          </w:p>
        </w:tc>
        <w:tc>
          <w:tcPr>
            <w:tcW w:w="7883" w:type="dxa"/>
            <w:shd w:val="clear" w:color="auto" w:fill="D9D9D9" w:themeFill="background1" w:themeFillShade="D9"/>
            <w:vAlign w:val="center"/>
          </w:tcPr>
          <w:p w:rsidR="003C7841" w:rsidRPr="003C7841" w:rsidRDefault="003C7841" w:rsidP="00781C4C">
            <w:pPr>
              <w:tabs>
                <w:tab w:val="left" w:pos="1134"/>
              </w:tabs>
              <w:spacing w:after="120"/>
              <w:jc w:val="center"/>
              <w:rPr>
                <w:rFonts w:ascii="Arial" w:hAnsi="Arial" w:cs="Arial"/>
                <w:b/>
                <w:sz w:val="20"/>
                <w:szCs w:val="20"/>
              </w:rPr>
            </w:pPr>
            <w:r w:rsidRPr="003C7841">
              <w:rPr>
                <w:rFonts w:ascii="Arial" w:hAnsi="Arial" w:cs="Arial"/>
                <w:b/>
                <w:sz w:val="20"/>
                <w:szCs w:val="20"/>
              </w:rPr>
              <w:t>OPIS</w:t>
            </w:r>
          </w:p>
        </w:tc>
      </w:tr>
      <w:tr w:rsidR="003C7841" w:rsidRPr="003C7841" w:rsidTr="00E2291A">
        <w:trPr>
          <w:jc w:val="center"/>
        </w:trPr>
        <w:tc>
          <w:tcPr>
            <w:tcW w:w="1082" w:type="dxa"/>
            <w:vMerge w:val="restart"/>
            <w:shd w:val="clear" w:color="auto" w:fill="D9D9D9" w:themeFill="background1" w:themeFillShade="D9"/>
            <w:vAlign w:val="center"/>
          </w:tcPr>
          <w:p w:rsidR="003C7841" w:rsidRPr="003C7841" w:rsidRDefault="00E2291A" w:rsidP="00CA688B">
            <w:pPr>
              <w:tabs>
                <w:tab w:val="left" w:pos="1134"/>
              </w:tabs>
              <w:spacing w:after="120"/>
              <w:jc w:val="center"/>
              <w:rPr>
                <w:rFonts w:ascii="Arial" w:hAnsi="Arial" w:cs="Arial"/>
                <w:b/>
                <w:sz w:val="20"/>
                <w:szCs w:val="20"/>
              </w:rPr>
            </w:pPr>
            <w:r>
              <w:rPr>
                <w:rFonts w:ascii="Arial" w:hAnsi="Arial" w:cs="Arial"/>
                <w:b/>
                <w:sz w:val="20"/>
                <w:szCs w:val="20"/>
              </w:rPr>
              <w:t>I</w:t>
            </w:r>
          </w:p>
        </w:tc>
        <w:tc>
          <w:tcPr>
            <w:tcW w:w="7883" w:type="dxa"/>
          </w:tcPr>
          <w:p w:rsidR="00E2291A" w:rsidRPr="00781C4C" w:rsidRDefault="003C7841" w:rsidP="00CA688B">
            <w:pPr>
              <w:tabs>
                <w:tab w:val="left" w:pos="1134"/>
              </w:tabs>
              <w:spacing w:after="120"/>
              <w:jc w:val="both"/>
              <w:rPr>
                <w:rFonts w:ascii="Arial" w:hAnsi="Arial" w:cs="Arial"/>
                <w:sz w:val="18"/>
                <w:szCs w:val="18"/>
              </w:rPr>
            </w:pPr>
            <w:r w:rsidRPr="00781C4C">
              <w:rPr>
                <w:rFonts w:ascii="Arial" w:hAnsi="Arial" w:cs="Arial"/>
                <w:sz w:val="18"/>
                <w:szCs w:val="18"/>
              </w:rPr>
              <w:t xml:space="preserve">Zamawiający przekaże Wykonawcy </w:t>
            </w:r>
            <w:r w:rsidRPr="00781C4C">
              <w:rPr>
                <w:rFonts w:ascii="Arial" w:hAnsi="Arial" w:cs="Arial"/>
                <w:b/>
                <w:sz w:val="18"/>
                <w:szCs w:val="18"/>
              </w:rPr>
              <w:t>w dniu zawarcia umowy</w:t>
            </w:r>
            <w:r w:rsidR="00E2291A" w:rsidRPr="00781C4C">
              <w:rPr>
                <w:rFonts w:ascii="Arial" w:hAnsi="Arial" w:cs="Arial"/>
                <w:sz w:val="18"/>
                <w:szCs w:val="18"/>
              </w:rPr>
              <w:t>:</w:t>
            </w:r>
          </w:p>
          <w:p w:rsidR="003C7841" w:rsidRPr="00781C4C" w:rsidRDefault="00E2291A" w:rsidP="00CA688B">
            <w:pPr>
              <w:tabs>
                <w:tab w:val="left" w:pos="1134"/>
              </w:tabs>
              <w:spacing w:after="120"/>
              <w:jc w:val="both"/>
              <w:rPr>
                <w:rFonts w:ascii="Arial" w:hAnsi="Arial" w:cs="Arial"/>
                <w:sz w:val="18"/>
                <w:szCs w:val="18"/>
              </w:rPr>
            </w:pPr>
            <w:r w:rsidRPr="00781C4C">
              <w:rPr>
                <w:rFonts w:ascii="Arial" w:hAnsi="Arial" w:cs="Arial"/>
                <w:sz w:val="18"/>
                <w:szCs w:val="18"/>
              </w:rPr>
              <w:t xml:space="preserve">- </w:t>
            </w:r>
            <w:r w:rsidR="003C7841" w:rsidRPr="00781C4C">
              <w:rPr>
                <w:rFonts w:ascii="Arial" w:hAnsi="Arial" w:cs="Arial"/>
                <w:sz w:val="18"/>
                <w:szCs w:val="18"/>
              </w:rPr>
              <w:t xml:space="preserve">szablony graficzne opracowane przez Ministerstwo Rozwoju, które pokazują poszczególne sekcje serwisu widoczne na stronie głównej (format PSD), </w:t>
            </w:r>
          </w:p>
          <w:p w:rsidR="003C7841" w:rsidRPr="00781C4C" w:rsidRDefault="003C7841" w:rsidP="00CA688B">
            <w:pPr>
              <w:tabs>
                <w:tab w:val="left" w:pos="1134"/>
              </w:tabs>
              <w:spacing w:after="120"/>
              <w:jc w:val="both"/>
              <w:rPr>
                <w:rFonts w:ascii="Arial" w:hAnsi="Arial" w:cs="Arial"/>
                <w:sz w:val="18"/>
                <w:szCs w:val="18"/>
              </w:rPr>
            </w:pPr>
            <w:r w:rsidRPr="00781C4C">
              <w:rPr>
                <w:rFonts w:ascii="Arial" w:hAnsi="Arial" w:cs="Arial"/>
                <w:sz w:val="18"/>
                <w:szCs w:val="18"/>
              </w:rPr>
              <w:t xml:space="preserve">- zestaw ikon wykorzystanych w projekcie (format AI, PSB, PNG), </w:t>
            </w:r>
          </w:p>
          <w:p w:rsidR="003C7841" w:rsidRPr="00781C4C" w:rsidRDefault="003C7841" w:rsidP="00CA688B">
            <w:pPr>
              <w:tabs>
                <w:tab w:val="left" w:pos="1134"/>
              </w:tabs>
              <w:spacing w:after="120"/>
              <w:jc w:val="both"/>
              <w:rPr>
                <w:rFonts w:ascii="Arial" w:hAnsi="Arial" w:cs="Arial"/>
                <w:sz w:val="18"/>
                <w:szCs w:val="18"/>
              </w:rPr>
            </w:pPr>
            <w:r w:rsidRPr="00781C4C">
              <w:rPr>
                <w:rFonts w:ascii="Arial" w:hAnsi="Arial" w:cs="Arial"/>
                <w:sz w:val="18"/>
                <w:szCs w:val="18"/>
              </w:rPr>
              <w:t>- mapę serwisu ze szczegółowym opisem poszczególnych podstron i funkcjonalności w formie elektronicznej.</w:t>
            </w:r>
          </w:p>
        </w:tc>
      </w:tr>
      <w:tr w:rsidR="003C7841" w:rsidRPr="003C7841" w:rsidTr="00E2291A">
        <w:trPr>
          <w:jc w:val="center"/>
        </w:trPr>
        <w:tc>
          <w:tcPr>
            <w:tcW w:w="1082" w:type="dxa"/>
            <w:vMerge/>
            <w:shd w:val="clear" w:color="auto" w:fill="D9D9D9" w:themeFill="background1" w:themeFillShade="D9"/>
          </w:tcPr>
          <w:p w:rsidR="003C7841" w:rsidRPr="003C7841" w:rsidRDefault="003C7841" w:rsidP="00CA688B">
            <w:pPr>
              <w:tabs>
                <w:tab w:val="left" w:pos="1134"/>
              </w:tabs>
              <w:spacing w:after="120"/>
              <w:jc w:val="both"/>
              <w:rPr>
                <w:rFonts w:ascii="Arial" w:hAnsi="Arial" w:cs="Arial"/>
                <w:b/>
                <w:sz w:val="20"/>
                <w:szCs w:val="20"/>
              </w:rPr>
            </w:pPr>
          </w:p>
        </w:tc>
        <w:tc>
          <w:tcPr>
            <w:tcW w:w="7883" w:type="dxa"/>
          </w:tcPr>
          <w:p w:rsidR="003C7841" w:rsidRPr="00781C4C" w:rsidRDefault="003C7841" w:rsidP="00CA688B">
            <w:pPr>
              <w:tabs>
                <w:tab w:val="left" w:pos="1134"/>
              </w:tabs>
              <w:spacing w:after="120"/>
              <w:jc w:val="both"/>
              <w:rPr>
                <w:rFonts w:ascii="Arial" w:hAnsi="Arial" w:cs="Arial"/>
                <w:sz w:val="18"/>
                <w:szCs w:val="18"/>
              </w:rPr>
            </w:pPr>
            <w:r w:rsidRPr="00781C4C">
              <w:rPr>
                <w:rFonts w:ascii="Arial" w:hAnsi="Arial" w:cs="Arial"/>
                <w:sz w:val="18"/>
                <w:szCs w:val="18"/>
              </w:rPr>
              <w:t xml:space="preserve">Wykonawca na podstawie przekazanych szablonów graficznych, przygotuje </w:t>
            </w:r>
            <w:r w:rsidRPr="00781C4C">
              <w:rPr>
                <w:rFonts w:ascii="Arial" w:hAnsi="Arial" w:cs="Arial"/>
                <w:b/>
                <w:sz w:val="18"/>
                <w:szCs w:val="18"/>
              </w:rPr>
              <w:t xml:space="preserve">3 projekty </w:t>
            </w:r>
            <w:r w:rsidRPr="00781C4C">
              <w:rPr>
                <w:rFonts w:ascii="Arial" w:hAnsi="Arial" w:cs="Arial"/>
                <w:sz w:val="18"/>
                <w:szCs w:val="18"/>
              </w:rPr>
              <w:t xml:space="preserve">(w tym: wersji kolorowych i w odcieniach szarości – możliwy do wykorzystania np. w przypadku żałoby narodowej) graficzno-funkcjonalne strony głównej serwisu </w:t>
            </w:r>
            <w:hyperlink r:id="rId73" w:history="1">
              <w:r w:rsidRPr="00781C4C">
                <w:rPr>
                  <w:rStyle w:val="Hipercze"/>
                  <w:rFonts w:ascii="Arial" w:hAnsi="Arial" w:cs="Arial"/>
                  <w:sz w:val="18"/>
                  <w:szCs w:val="18"/>
                </w:rPr>
                <w:t>www.funduszenasprawiedliwosc.ms.gov.pl</w:t>
              </w:r>
            </w:hyperlink>
            <w:r w:rsidRPr="00781C4C">
              <w:rPr>
                <w:rFonts w:ascii="Arial" w:hAnsi="Arial" w:cs="Arial"/>
                <w:sz w:val="18"/>
                <w:szCs w:val="18"/>
              </w:rPr>
              <w:t xml:space="preserve"> oraz projekty podstron dla Programów PO WER i PL 16 (przy czym do projektu podstrony dot. Programu PL 16 wykorzysta również stronę </w:t>
            </w:r>
            <w:hyperlink r:id="rId74" w:history="1">
              <w:r w:rsidRPr="00781C4C">
                <w:rPr>
                  <w:rStyle w:val="Hipercze"/>
                  <w:rFonts w:ascii="Arial" w:hAnsi="Arial" w:cs="Arial"/>
                  <w:sz w:val="18"/>
                  <w:szCs w:val="18"/>
                </w:rPr>
                <w:t>www.nmf.ms.gov.pl</w:t>
              </w:r>
            </w:hyperlink>
            <w:r w:rsidRPr="00781C4C">
              <w:rPr>
                <w:rStyle w:val="Hipercze"/>
                <w:rFonts w:ascii="Arial" w:hAnsi="Arial" w:cs="Arial"/>
                <w:sz w:val="18"/>
                <w:szCs w:val="18"/>
              </w:rPr>
              <w:t>),</w:t>
            </w:r>
            <w:r w:rsidRPr="00781C4C">
              <w:rPr>
                <w:rFonts w:ascii="Arial" w:hAnsi="Arial" w:cs="Arial"/>
                <w:sz w:val="18"/>
                <w:szCs w:val="18"/>
              </w:rPr>
              <w:t xml:space="preserve"> i przekaże je Zamawiającemu w terminie </w:t>
            </w:r>
            <w:r w:rsidRPr="00781C4C">
              <w:rPr>
                <w:rFonts w:ascii="Arial" w:hAnsi="Arial" w:cs="Arial"/>
                <w:b/>
                <w:sz w:val="18"/>
                <w:szCs w:val="18"/>
              </w:rPr>
              <w:t xml:space="preserve">4 dni roboczych </w:t>
            </w:r>
            <w:r w:rsidRPr="00781C4C">
              <w:rPr>
                <w:rFonts w:ascii="Arial" w:hAnsi="Arial" w:cs="Arial"/>
                <w:sz w:val="18"/>
                <w:szCs w:val="18"/>
              </w:rPr>
              <w:t xml:space="preserve">od zawarcia umowy, w postaci elektronicznej na podany w Umowie adres e-mail celem uzyskania akceptacji. </w:t>
            </w:r>
          </w:p>
        </w:tc>
      </w:tr>
      <w:tr w:rsidR="003C7841" w:rsidRPr="003C7841" w:rsidTr="00E2291A">
        <w:trPr>
          <w:jc w:val="center"/>
        </w:trPr>
        <w:tc>
          <w:tcPr>
            <w:tcW w:w="1082" w:type="dxa"/>
            <w:vMerge/>
            <w:shd w:val="clear" w:color="auto" w:fill="D9D9D9" w:themeFill="background1" w:themeFillShade="D9"/>
          </w:tcPr>
          <w:p w:rsidR="003C7841" w:rsidRPr="003C7841" w:rsidRDefault="003C7841" w:rsidP="00CA688B">
            <w:pPr>
              <w:tabs>
                <w:tab w:val="left" w:pos="1134"/>
              </w:tabs>
              <w:spacing w:after="120"/>
              <w:jc w:val="both"/>
              <w:rPr>
                <w:rFonts w:ascii="Arial" w:hAnsi="Arial" w:cs="Arial"/>
                <w:b/>
                <w:sz w:val="20"/>
                <w:szCs w:val="20"/>
              </w:rPr>
            </w:pPr>
          </w:p>
        </w:tc>
        <w:tc>
          <w:tcPr>
            <w:tcW w:w="7883" w:type="dxa"/>
          </w:tcPr>
          <w:p w:rsidR="003C7841" w:rsidRPr="00781C4C" w:rsidRDefault="003C7841" w:rsidP="00CA688B">
            <w:pPr>
              <w:tabs>
                <w:tab w:val="left" w:pos="1134"/>
              </w:tabs>
              <w:spacing w:after="120"/>
              <w:jc w:val="both"/>
              <w:rPr>
                <w:rFonts w:ascii="Arial" w:hAnsi="Arial" w:cs="Arial"/>
                <w:sz w:val="18"/>
                <w:szCs w:val="18"/>
              </w:rPr>
            </w:pPr>
            <w:r w:rsidRPr="00781C4C">
              <w:rPr>
                <w:rFonts w:ascii="Arial" w:hAnsi="Arial" w:cs="Arial"/>
                <w:sz w:val="18"/>
                <w:szCs w:val="18"/>
              </w:rPr>
              <w:t xml:space="preserve">Zamawiający dokona wyboru i akceptacji jednego z zaproponowanych przez Wykonawcę projektów graficzno-funkcjonalnych lub zgłosi do nich uwagi w terminie do </w:t>
            </w:r>
            <w:r w:rsidRPr="00781C4C">
              <w:rPr>
                <w:rFonts w:ascii="Arial" w:hAnsi="Arial" w:cs="Arial"/>
                <w:b/>
                <w:sz w:val="18"/>
                <w:szCs w:val="18"/>
              </w:rPr>
              <w:t>2 dni roboczych</w:t>
            </w:r>
            <w:r w:rsidRPr="00781C4C">
              <w:rPr>
                <w:rFonts w:ascii="Arial" w:hAnsi="Arial" w:cs="Arial"/>
                <w:sz w:val="18"/>
                <w:szCs w:val="18"/>
              </w:rPr>
              <w:t xml:space="preserve"> od dnia ich otrzymania. Wykonawca zobowiązuje się do uwzględniania zgłoszonych przez Zamawiającego uwag oraz przedstawienia poprawionego projektu w ciągu </w:t>
            </w:r>
            <w:r w:rsidRPr="00781C4C">
              <w:rPr>
                <w:rFonts w:ascii="Arial" w:hAnsi="Arial" w:cs="Arial"/>
                <w:b/>
                <w:sz w:val="18"/>
                <w:szCs w:val="18"/>
              </w:rPr>
              <w:t xml:space="preserve">2 dni roboczych </w:t>
            </w:r>
            <w:r w:rsidRPr="00781C4C">
              <w:rPr>
                <w:rFonts w:ascii="Arial" w:hAnsi="Arial" w:cs="Arial"/>
                <w:sz w:val="18"/>
                <w:szCs w:val="18"/>
              </w:rPr>
              <w:t>od dnia otrzymania uwag. Zamawiający zastrzega możliwość trzykrotnego zgłaszania uwag do przedstawionych projektów graficzno-funkcjonalnych (</w:t>
            </w:r>
            <w:r w:rsidRPr="00781C4C">
              <w:rPr>
                <w:rFonts w:ascii="Arial" w:hAnsi="Arial" w:cs="Arial"/>
                <w:b/>
                <w:sz w:val="18"/>
                <w:szCs w:val="18"/>
              </w:rPr>
              <w:t>każdorazowo w terminie 2 dni roboczych</w:t>
            </w:r>
            <w:r w:rsidRPr="00781C4C">
              <w:rPr>
                <w:rFonts w:ascii="Arial" w:hAnsi="Arial" w:cs="Arial"/>
                <w:sz w:val="18"/>
                <w:szCs w:val="18"/>
              </w:rPr>
              <w:t xml:space="preserve"> od dnia otrzymania projektów graficzno-funkcjonalnych) z zastrzeżeniem, iż powtórzenie uwag przez Zamawiającego z powodu ich uprzedniego nieuwzględnienia przez Wykonawcę nie wyczerpuje prawa do zgłaszania dalszych uwag.</w:t>
            </w:r>
          </w:p>
        </w:tc>
      </w:tr>
      <w:tr w:rsidR="003C7841" w:rsidRPr="003C7841" w:rsidTr="00E2291A">
        <w:trPr>
          <w:trHeight w:val="476"/>
          <w:jc w:val="center"/>
        </w:trPr>
        <w:tc>
          <w:tcPr>
            <w:tcW w:w="1082" w:type="dxa"/>
            <w:vMerge/>
            <w:shd w:val="clear" w:color="auto" w:fill="D9D9D9" w:themeFill="background1" w:themeFillShade="D9"/>
          </w:tcPr>
          <w:p w:rsidR="003C7841" w:rsidRPr="003C7841" w:rsidRDefault="003C7841" w:rsidP="00CA688B">
            <w:pPr>
              <w:tabs>
                <w:tab w:val="left" w:pos="1134"/>
              </w:tabs>
              <w:spacing w:after="120"/>
              <w:jc w:val="both"/>
              <w:rPr>
                <w:rFonts w:ascii="Arial" w:hAnsi="Arial" w:cs="Arial"/>
                <w:b/>
                <w:sz w:val="20"/>
                <w:szCs w:val="20"/>
              </w:rPr>
            </w:pPr>
          </w:p>
        </w:tc>
        <w:tc>
          <w:tcPr>
            <w:tcW w:w="7883" w:type="dxa"/>
          </w:tcPr>
          <w:p w:rsidR="003C7841" w:rsidRPr="00781C4C" w:rsidRDefault="003C7841" w:rsidP="00CA688B">
            <w:pPr>
              <w:tabs>
                <w:tab w:val="left" w:pos="1134"/>
              </w:tabs>
              <w:spacing w:after="120"/>
              <w:jc w:val="both"/>
              <w:rPr>
                <w:rFonts w:ascii="Arial" w:hAnsi="Arial" w:cs="Arial"/>
                <w:sz w:val="18"/>
                <w:szCs w:val="18"/>
              </w:rPr>
            </w:pPr>
            <w:r w:rsidRPr="00781C4C">
              <w:rPr>
                <w:rFonts w:ascii="Arial" w:hAnsi="Arial" w:cs="Arial"/>
                <w:sz w:val="18"/>
                <w:szCs w:val="18"/>
              </w:rPr>
              <w:t xml:space="preserve">Wykonawca utworzy serwis internetowy </w:t>
            </w:r>
            <w:hyperlink r:id="rId75" w:history="1">
              <w:r w:rsidRPr="00781C4C">
                <w:rPr>
                  <w:rStyle w:val="Hipercze"/>
                  <w:rFonts w:ascii="Arial" w:hAnsi="Arial" w:cs="Arial"/>
                  <w:sz w:val="18"/>
                  <w:szCs w:val="18"/>
                </w:rPr>
                <w:t>www.funduszenasprawiedliwosc.ms.gov.pl</w:t>
              </w:r>
            </w:hyperlink>
            <w:r w:rsidRPr="00781C4C">
              <w:rPr>
                <w:rFonts w:ascii="Arial" w:hAnsi="Arial" w:cs="Arial"/>
                <w:sz w:val="18"/>
                <w:szCs w:val="18"/>
              </w:rPr>
              <w:t xml:space="preserve"> na podstawie zaakceptowanego przez Zamawiającego projektu graficzno-funkcjonalnego oraz zainstaluje serwis na serwerze w terminie </w:t>
            </w:r>
            <w:r w:rsidRPr="00781C4C">
              <w:rPr>
                <w:rFonts w:ascii="Arial" w:hAnsi="Arial" w:cs="Arial"/>
                <w:b/>
                <w:sz w:val="18"/>
                <w:szCs w:val="18"/>
              </w:rPr>
              <w:t xml:space="preserve">do 45 dni kalendarzowych </w:t>
            </w:r>
            <w:r w:rsidRPr="00781C4C">
              <w:rPr>
                <w:rFonts w:ascii="Arial" w:hAnsi="Arial" w:cs="Arial"/>
                <w:sz w:val="18"/>
                <w:szCs w:val="18"/>
              </w:rPr>
              <w:t>od dnia zawarcia umowy.</w:t>
            </w:r>
          </w:p>
        </w:tc>
      </w:tr>
      <w:tr w:rsidR="003C7841" w:rsidRPr="003C7841" w:rsidTr="00E2291A">
        <w:trPr>
          <w:trHeight w:val="476"/>
          <w:jc w:val="center"/>
        </w:trPr>
        <w:tc>
          <w:tcPr>
            <w:tcW w:w="1082" w:type="dxa"/>
            <w:vMerge/>
            <w:shd w:val="clear" w:color="auto" w:fill="D9D9D9" w:themeFill="background1" w:themeFillShade="D9"/>
          </w:tcPr>
          <w:p w:rsidR="003C7841" w:rsidRPr="003C7841" w:rsidRDefault="003C7841" w:rsidP="00CA688B">
            <w:pPr>
              <w:tabs>
                <w:tab w:val="left" w:pos="1134"/>
              </w:tabs>
              <w:spacing w:after="120"/>
              <w:jc w:val="both"/>
              <w:rPr>
                <w:rFonts w:ascii="Arial" w:hAnsi="Arial" w:cs="Arial"/>
                <w:b/>
                <w:sz w:val="20"/>
                <w:szCs w:val="20"/>
              </w:rPr>
            </w:pPr>
          </w:p>
        </w:tc>
        <w:tc>
          <w:tcPr>
            <w:tcW w:w="7883" w:type="dxa"/>
          </w:tcPr>
          <w:p w:rsidR="003C7841" w:rsidRPr="00781C4C" w:rsidRDefault="003C7841" w:rsidP="00CA688B">
            <w:pPr>
              <w:tabs>
                <w:tab w:val="left" w:pos="1134"/>
              </w:tabs>
              <w:spacing w:after="120"/>
              <w:jc w:val="both"/>
              <w:rPr>
                <w:rFonts w:ascii="Arial" w:hAnsi="Arial" w:cs="Arial"/>
                <w:sz w:val="18"/>
                <w:szCs w:val="18"/>
              </w:rPr>
            </w:pPr>
            <w:r w:rsidRPr="00781C4C">
              <w:rPr>
                <w:rFonts w:ascii="Arial" w:hAnsi="Arial" w:cs="Arial"/>
                <w:sz w:val="18"/>
                <w:szCs w:val="18"/>
              </w:rPr>
              <w:t xml:space="preserve">Wykonawca dostarczy Zamawiającemu system CMS, instrukcję obsługi CMS oraz instrukcję konfiguracji CMS w terminie </w:t>
            </w:r>
            <w:r w:rsidRPr="00781C4C">
              <w:rPr>
                <w:rFonts w:ascii="Arial" w:hAnsi="Arial" w:cs="Arial"/>
                <w:b/>
                <w:sz w:val="18"/>
                <w:szCs w:val="18"/>
              </w:rPr>
              <w:t>do 45 dni kalendarzowych</w:t>
            </w:r>
            <w:r w:rsidRPr="00781C4C">
              <w:rPr>
                <w:rFonts w:ascii="Arial" w:hAnsi="Arial" w:cs="Arial"/>
                <w:sz w:val="18"/>
                <w:szCs w:val="18"/>
              </w:rPr>
              <w:t xml:space="preserve"> od zawarcia umowy.  </w:t>
            </w:r>
          </w:p>
        </w:tc>
      </w:tr>
      <w:tr w:rsidR="003C7841" w:rsidRPr="003C7841" w:rsidTr="00E2291A">
        <w:trPr>
          <w:jc w:val="center"/>
        </w:trPr>
        <w:tc>
          <w:tcPr>
            <w:tcW w:w="1082" w:type="dxa"/>
            <w:shd w:val="clear" w:color="auto" w:fill="D9D9D9" w:themeFill="background1" w:themeFillShade="D9"/>
            <w:vAlign w:val="center"/>
          </w:tcPr>
          <w:p w:rsidR="003C7841" w:rsidRPr="003C7841" w:rsidRDefault="00E2291A" w:rsidP="00CA688B">
            <w:pPr>
              <w:tabs>
                <w:tab w:val="left" w:pos="1134"/>
              </w:tabs>
              <w:spacing w:after="120"/>
              <w:jc w:val="center"/>
              <w:rPr>
                <w:rFonts w:ascii="Arial" w:hAnsi="Arial" w:cs="Arial"/>
                <w:b/>
                <w:sz w:val="20"/>
                <w:szCs w:val="20"/>
              </w:rPr>
            </w:pPr>
            <w:r>
              <w:rPr>
                <w:rFonts w:ascii="Arial" w:hAnsi="Arial" w:cs="Arial"/>
                <w:b/>
                <w:sz w:val="20"/>
                <w:szCs w:val="20"/>
              </w:rPr>
              <w:t>II</w:t>
            </w:r>
          </w:p>
        </w:tc>
        <w:tc>
          <w:tcPr>
            <w:tcW w:w="7883" w:type="dxa"/>
          </w:tcPr>
          <w:p w:rsidR="003C7841" w:rsidRPr="00781C4C" w:rsidRDefault="003C7841" w:rsidP="00CA688B">
            <w:pPr>
              <w:tabs>
                <w:tab w:val="left" w:pos="1134"/>
              </w:tabs>
              <w:spacing w:after="120"/>
              <w:jc w:val="both"/>
              <w:rPr>
                <w:rFonts w:ascii="Arial" w:hAnsi="Arial" w:cs="Arial"/>
                <w:sz w:val="18"/>
                <w:szCs w:val="18"/>
              </w:rPr>
            </w:pPr>
            <w:r w:rsidRPr="00781C4C">
              <w:rPr>
                <w:rFonts w:ascii="Arial" w:hAnsi="Arial" w:cs="Arial"/>
                <w:sz w:val="18"/>
                <w:szCs w:val="18"/>
              </w:rPr>
              <w:t xml:space="preserve">Wykonawca w okresie realizacji umowy zapewni </w:t>
            </w:r>
            <w:r w:rsidRPr="00781C4C">
              <w:rPr>
                <w:rFonts w:ascii="Arial" w:hAnsi="Arial" w:cs="Arial"/>
                <w:b/>
                <w:sz w:val="18"/>
                <w:szCs w:val="18"/>
              </w:rPr>
              <w:t>szkolenia</w:t>
            </w:r>
            <w:r w:rsidRPr="00781C4C">
              <w:rPr>
                <w:rFonts w:ascii="Arial" w:hAnsi="Arial" w:cs="Arial"/>
                <w:sz w:val="18"/>
                <w:szCs w:val="18"/>
              </w:rPr>
              <w:t xml:space="preserve"> dla pracowników Zamawiającego z zakresu obsługi  systemu CMS w tym modułów i funkcjonalności, które zostały wdrożone i wykorzystane przy tworzeniu serwisu.</w:t>
            </w:r>
          </w:p>
          <w:p w:rsidR="003C7841" w:rsidRPr="00781C4C" w:rsidRDefault="003C7841" w:rsidP="00CA688B">
            <w:pPr>
              <w:tabs>
                <w:tab w:val="left" w:pos="1134"/>
              </w:tabs>
              <w:spacing w:after="120"/>
              <w:jc w:val="both"/>
              <w:rPr>
                <w:rFonts w:ascii="Arial" w:hAnsi="Arial" w:cs="Arial"/>
                <w:sz w:val="18"/>
                <w:szCs w:val="18"/>
              </w:rPr>
            </w:pPr>
            <w:r w:rsidRPr="00781C4C">
              <w:rPr>
                <w:rFonts w:ascii="Arial" w:hAnsi="Arial" w:cs="Arial"/>
                <w:sz w:val="18"/>
                <w:szCs w:val="18"/>
              </w:rPr>
              <w:t xml:space="preserve">Szkolenia będą prowadzone w terminie wskazanym przez Zamawiającego. Łączna liczba szkoleń nie przekroczy 10, łączna liczba uczestników nie przekroczy 10, przy czym pierwsze szkolenie odbędzie się w okresie </w:t>
            </w:r>
            <w:r w:rsidRPr="00781C4C">
              <w:rPr>
                <w:rFonts w:ascii="Arial" w:hAnsi="Arial" w:cs="Arial"/>
                <w:b/>
                <w:sz w:val="18"/>
                <w:szCs w:val="18"/>
              </w:rPr>
              <w:t>14 dni kalendarzowych</w:t>
            </w:r>
            <w:r w:rsidRPr="00781C4C">
              <w:rPr>
                <w:rFonts w:ascii="Arial" w:hAnsi="Arial" w:cs="Arial"/>
                <w:sz w:val="18"/>
                <w:szCs w:val="18"/>
              </w:rPr>
              <w:t xml:space="preserve"> od dnia podpisania</w:t>
            </w:r>
            <w:r w:rsidRPr="00781C4C">
              <w:rPr>
                <w:rFonts w:ascii="Arial" w:hAnsi="Arial" w:cs="Arial"/>
                <w:b/>
                <w:sz w:val="18"/>
                <w:szCs w:val="18"/>
              </w:rPr>
              <w:t xml:space="preserve"> </w:t>
            </w:r>
            <w:r w:rsidRPr="00781C4C">
              <w:rPr>
                <w:rFonts w:ascii="Arial" w:hAnsi="Arial" w:cs="Arial"/>
                <w:sz w:val="18"/>
                <w:szCs w:val="18"/>
              </w:rPr>
              <w:t xml:space="preserve"> protokołu odbioru </w:t>
            </w:r>
            <w:r w:rsidR="00E2291A" w:rsidRPr="00781C4C">
              <w:rPr>
                <w:rFonts w:ascii="Arial" w:hAnsi="Arial" w:cs="Arial"/>
                <w:b/>
                <w:sz w:val="18"/>
                <w:szCs w:val="18"/>
              </w:rPr>
              <w:t>Etapu I</w:t>
            </w:r>
            <w:r w:rsidRPr="00781C4C">
              <w:rPr>
                <w:rFonts w:ascii="Arial" w:hAnsi="Arial" w:cs="Arial"/>
                <w:sz w:val="18"/>
                <w:szCs w:val="18"/>
              </w:rPr>
              <w:t xml:space="preserve"> przedmiotu umowy. </w:t>
            </w:r>
          </w:p>
          <w:p w:rsidR="003C7841" w:rsidRPr="00781C4C" w:rsidRDefault="003C7841" w:rsidP="00CA688B">
            <w:pPr>
              <w:tabs>
                <w:tab w:val="left" w:pos="1134"/>
              </w:tabs>
              <w:spacing w:after="120"/>
              <w:jc w:val="both"/>
              <w:rPr>
                <w:rFonts w:ascii="Arial" w:hAnsi="Arial" w:cs="Arial"/>
                <w:sz w:val="18"/>
                <w:szCs w:val="18"/>
              </w:rPr>
            </w:pPr>
            <w:r w:rsidRPr="00781C4C">
              <w:rPr>
                <w:rFonts w:ascii="Arial" w:hAnsi="Arial" w:cs="Arial"/>
                <w:sz w:val="18"/>
                <w:szCs w:val="18"/>
              </w:rPr>
              <w:t xml:space="preserve">Zamówienia dotyczące realizacji </w:t>
            </w:r>
            <w:r w:rsidR="00E2291A" w:rsidRPr="00781C4C">
              <w:rPr>
                <w:rFonts w:ascii="Arial" w:hAnsi="Arial" w:cs="Arial"/>
                <w:b/>
                <w:sz w:val="18"/>
                <w:szCs w:val="18"/>
              </w:rPr>
              <w:t>Etapu II</w:t>
            </w:r>
            <w:r w:rsidRPr="00781C4C">
              <w:rPr>
                <w:rFonts w:ascii="Arial" w:hAnsi="Arial" w:cs="Arial"/>
                <w:sz w:val="18"/>
                <w:szCs w:val="18"/>
              </w:rPr>
              <w:t xml:space="preserve"> będą wysyłane do Wykonawcy drogą elektroniczną na wskazany w umowie adres e-mail.</w:t>
            </w:r>
          </w:p>
        </w:tc>
      </w:tr>
      <w:tr w:rsidR="003C7841" w:rsidRPr="003C7841" w:rsidTr="00E2291A">
        <w:trPr>
          <w:jc w:val="center"/>
        </w:trPr>
        <w:tc>
          <w:tcPr>
            <w:tcW w:w="1082" w:type="dxa"/>
            <w:vMerge w:val="restart"/>
            <w:shd w:val="clear" w:color="auto" w:fill="D9D9D9" w:themeFill="background1" w:themeFillShade="D9"/>
            <w:vAlign w:val="center"/>
          </w:tcPr>
          <w:p w:rsidR="003C7841" w:rsidRPr="003C7841" w:rsidRDefault="00E2291A" w:rsidP="00CA688B">
            <w:pPr>
              <w:tabs>
                <w:tab w:val="left" w:pos="1134"/>
              </w:tabs>
              <w:spacing w:after="120"/>
              <w:jc w:val="center"/>
              <w:rPr>
                <w:rFonts w:ascii="Arial" w:hAnsi="Arial" w:cs="Arial"/>
                <w:b/>
                <w:sz w:val="20"/>
                <w:szCs w:val="20"/>
              </w:rPr>
            </w:pPr>
            <w:r>
              <w:rPr>
                <w:rFonts w:ascii="Arial" w:hAnsi="Arial" w:cs="Arial"/>
                <w:b/>
                <w:sz w:val="20"/>
                <w:szCs w:val="20"/>
              </w:rPr>
              <w:t>III</w:t>
            </w:r>
          </w:p>
        </w:tc>
        <w:tc>
          <w:tcPr>
            <w:tcW w:w="7883" w:type="dxa"/>
          </w:tcPr>
          <w:p w:rsidR="003C7841" w:rsidRPr="00781C4C" w:rsidRDefault="003C7841" w:rsidP="00D32FE8">
            <w:pPr>
              <w:tabs>
                <w:tab w:val="left" w:pos="1134"/>
              </w:tabs>
              <w:spacing w:after="120"/>
              <w:jc w:val="both"/>
              <w:rPr>
                <w:rFonts w:ascii="Arial" w:hAnsi="Arial" w:cs="Arial"/>
                <w:sz w:val="18"/>
                <w:szCs w:val="18"/>
              </w:rPr>
            </w:pPr>
            <w:r w:rsidRPr="00781C4C">
              <w:rPr>
                <w:rFonts w:ascii="Arial" w:hAnsi="Arial" w:cs="Arial"/>
                <w:sz w:val="18"/>
                <w:szCs w:val="18"/>
              </w:rPr>
              <w:t xml:space="preserve">Świadczenie Zamawiającemu </w:t>
            </w:r>
            <w:r w:rsidRPr="00781C4C">
              <w:rPr>
                <w:rFonts w:ascii="Arial" w:hAnsi="Arial" w:cs="Arial"/>
                <w:b/>
                <w:sz w:val="18"/>
                <w:szCs w:val="18"/>
              </w:rPr>
              <w:t xml:space="preserve">usługi hostingu </w:t>
            </w:r>
            <w:r w:rsidRPr="00781C4C">
              <w:rPr>
                <w:rFonts w:ascii="Arial" w:hAnsi="Arial" w:cs="Arial"/>
                <w:sz w:val="18"/>
                <w:szCs w:val="18"/>
              </w:rPr>
              <w:t>od dnia podp</w:t>
            </w:r>
            <w:r w:rsidR="00E2291A" w:rsidRPr="00781C4C">
              <w:rPr>
                <w:rFonts w:ascii="Arial" w:hAnsi="Arial" w:cs="Arial"/>
                <w:sz w:val="18"/>
                <w:szCs w:val="18"/>
              </w:rPr>
              <w:t>isania protokołu odbioru Etapu I</w:t>
            </w:r>
            <w:r w:rsidRPr="00781C4C">
              <w:rPr>
                <w:rFonts w:ascii="Arial" w:hAnsi="Arial" w:cs="Arial"/>
                <w:sz w:val="18"/>
                <w:szCs w:val="18"/>
              </w:rPr>
              <w:t xml:space="preserve"> do dnia 31 grudnia 20</w:t>
            </w:r>
            <w:r w:rsidR="00D32FE8" w:rsidRPr="00781C4C">
              <w:rPr>
                <w:rFonts w:ascii="Arial" w:hAnsi="Arial" w:cs="Arial"/>
                <w:sz w:val="18"/>
                <w:szCs w:val="18"/>
              </w:rPr>
              <w:t>21</w:t>
            </w:r>
            <w:r w:rsidRPr="00781C4C">
              <w:rPr>
                <w:rFonts w:ascii="Arial" w:hAnsi="Arial" w:cs="Arial"/>
                <w:sz w:val="18"/>
                <w:szCs w:val="18"/>
              </w:rPr>
              <w:t xml:space="preserve"> r</w:t>
            </w:r>
            <w:r w:rsidRPr="00781C4C">
              <w:rPr>
                <w:rFonts w:ascii="Arial" w:hAnsi="Arial" w:cs="Arial"/>
                <w:b/>
                <w:sz w:val="18"/>
                <w:szCs w:val="18"/>
              </w:rPr>
              <w:t>.</w:t>
            </w:r>
          </w:p>
        </w:tc>
      </w:tr>
      <w:tr w:rsidR="003C7841" w:rsidRPr="003C7841" w:rsidTr="00E2291A">
        <w:trPr>
          <w:trHeight w:val="312"/>
          <w:jc w:val="center"/>
        </w:trPr>
        <w:tc>
          <w:tcPr>
            <w:tcW w:w="1082" w:type="dxa"/>
            <w:vMerge/>
            <w:shd w:val="clear" w:color="auto" w:fill="D9D9D9" w:themeFill="background1" w:themeFillShade="D9"/>
          </w:tcPr>
          <w:p w:rsidR="003C7841" w:rsidRPr="003C7841" w:rsidRDefault="003C7841" w:rsidP="00CA688B">
            <w:pPr>
              <w:tabs>
                <w:tab w:val="left" w:pos="1134"/>
              </w:tabs>
              <w:spacing w:after="120"/>
              <w:jc w:val="both"/>
              <w:rPr>
                <w:rFonts w:ascii="Arial" w:hAnsi="Arial" w:cs="Arial"/>
                <w:b/>
                <w:sz w:val="20"/>
                <w:szCs w:val="20"/>
              </w:rPr>
            </w:pPr>
          </w:p>
        </w:tc>
        <w:tc>
          <w:tcPr>
            <w:tcW w:w="7883" w:type="dxa"/>
          </w:tcPr>
          <w:p w:rsidR="003C7841" w:rsidRPr="00781C4C" w:rsidRDefault="003C7841" w:rsidP="00D32FE8">
            <w:pPr>
              <w:tabs>
                <w:tab w:val="left" w:pos="1134"/>
              </w:tabs>
              <w:spacing w:after="120"/>
              <w:jc w:val="both"/>
              <w:rPr>
                <w:rFonts w:ascii="Arial" w:hAnsi="Arial" w:cs="Arial"/>
                <w:b/>
                <w:sz w:val="18"/>
                <w:szCs w:val="18"/>
              </w:rPr>
            </w:pPr>
            <w:r w:rsidRPr="00781C4C">
              <w:rPr>
                <w:rFonts w:ascii="Arial" w:hAnsi="Arial" w:cs="Arial"/>
                <w:sz w:val="18"/>
                <w:szCs w:val="18"/>
              </w:rPr>
              <w:t xml:space="preserve">Udzielenie </w:t>
            </w:r>
            <w:r w:rsidRPr="00781C4C">
              <w:rPr>
                <w:rFonts w:ascii="Arial" w:hAnsi="Arial" w:cs="Arial"/>
                <w:b/>
                <w:sz w:val="18"/>
                <w:szCs w:val="18"/>
              </w:rPr>
              <w:t>wsparcia technicznego</w:t>
            </w:r>
            <w:r w:rsidRPr="00781C4C">
              <w:rPr>
                <w:rFonts w:ascii="Arial" w:hAnsi="Arial" w:cs="Arial"/>
                <w:sz w:val="18"/>
                <w:szCs w:val="18"/>
              </w:rPr>
              <w:t xml:space="preserve"> od dnia podp</w:t>
            </w:r>
            <w:r w:rsidR="00E2291A" w:rsidRPr="00781C4C">
              <w:rPr>
                <w:rFonts w:ascii="Arial" w:hAnsi="Arial" w:cs="Arial"/>
                <w:sz w:val="18"/>
                <w:szCs w:val="18"/>
              </w:rPr>
              <w:t>isania protokołu odbioru Etapu I</w:t>
            </w:r>
            <w:r w:rsidRPr="00781C4C">
              <w:rPr>
                <w:rFonts w:ascii="Arial" w:hAnsi="Arial" w:cs="Arial"/>
                <w:sz w:val="18"/>
                <w:szCs w:val="18"/>
              </w:rPr>
              <w:t xml:space="preserve"> przedmiotu umowy do dnia 31 grudnia 20</w:t>
            </w:r>
            <w:r w:rsidR="00D32FE8" w:rsidRPr="00781C4C">
              <w:rPr>
                <w:rFonts w:ascii="Arial" w:hAnsi="Arial" w:cs="Arial"/>
                <w:sz w:val="18"/>
                <w:szCs w:val="18"/>
              </w:rPr>
              <w:t>21</w:t>
            </w:r>
            <w:r w:rsidRPr="00781C4C">
              <w:rPr>
                <w:rFonts w:ascii="Arial" w:hAnsi="Arial" w:cs="Arial"/>
                <w:sz w:val="18"/>
                <w:szCs w:val="18"/>
              </w:rPr>
              <w:t xml:space="preserve"> r</w:t>
            </w:r>
            <w:r w:rsidRPr="00781C4C">
              <w:rPr>
                <w:rFonts w:ascii="Arial" w:hAnsi="Arial" w:cs="Arial"/>
                <w:b/>
                <w:sz w:val="18"/>
                <w:szCs w:val="18"/>
              </w:rPr>
              <w:t xml:space="preserve">. </w:t>
            </w:r>
            <w:r w:rsidR="00781C4C">
              <w:rPr>
                <w:rFonts w:ascii="Arial" w:hAnsi="Arial" w:cs="Arial"/>
                <w:b/>
                <w:sz w:val="18"/>
                <w:szCs w:val="18"/>
              </w:rPr>
              <w:t xml:space="preserve"> </w:t>
            </w:r>
            <w:r w:rsidR="00781C4C" w:rsidRPr="00781C4C">
              <w:rPr>
                <w:rFonts w:ascii="Arial" w:hAnsi="Arial" w:cs="Arial"/>
                <w:sz w:val="18"/>
                <w:szCs w:val="18"/>
              </w:rPr>
              <w:t>Odbiór wykonania poszczególnego zlecenia usługi rozwoju nastąpi poprzez podpisanie protokołu odbioru.</w:t>
            </w:r>
          </w:p>
        </w:tc>
      </w:tr>
      <w:tr w:rsidR="003C7841" w:rsidRPr="003C7841" w:rsidTr="00E2291A">
        <w:trPr>
          <w:jc w:val="center"/>
        </w:trPr>
        <w:tc>
          <w:tcPr>
            <w:tcW w:w="1082" w:type="dxa"/>
            <w:shd w:val="clear" w:color="auto" w:fill="D9D9D9" w:themeFill="background1" w:themeFillShade="D9"/>
            <w:vAlign w:val="center"/>
          </w:tcPr>
          <w:p w:rsidR="003C7841" w:rsidRPr="003C7841" w:rsidRDefault="00E2291A" w:rsidP="00CA688B">
            <w:pPr>
              <w:tabs>
                <w:tab w:val="left" w:pos="1134"/>
              </w:tabs>
              <w:spacing w:after="120"/>
              <w:jc w:val="center"/>
              <w:rPr>
                <w:rFonts w:ascii="Arial" w:hAnsi="Arial" w:cs="Arial"/>
                <w:b/>
                <w:sz w:val="20"/>
                <w:szCs w:val="20"/>
              </w:rPr>
            </w:pPr>
            <w:r>
              <w:rPr>
                <w:rFonts w:ascii="Arial" w:hAnsi="Arial" w:cs="Arial"/>
                <w:b/>
                <w:sz w:val="20"/>
                <w:szCs w:val="20"/>
              </w:rPr>
              <w:t>VI</w:t>
            </w:r>
          </w:p>
        </w:tc>
        <w:tc>
          <w:tcPr>
            <w:tcW w:w="7883" w:type="dxa"/>
          </w:tcPr>
          <w:p w:rsidR="003C7841" w:rsidRPr="00781C4C" w:rsidRDefault="003C7841" w:rsidP="00D32FE8">
            <w:pPr>
              <w:tabs>
                <w:tab w:val="left" w:pos="1134"/>
              </w:tabs>
              <w:spacing w:after="120"/>
              <w:jc w:val="both"/>
              <w:rPr>
                <w:rFonts w:ascii="Arial" w:hAnsi="Arial" w:cs="Arial"/>
                <w:sz w:val="18"/>
                <w:szCs w:val="18"/>
              </w:rPr>
            </w:pPr>
            <w:r w:rsidRPr="00781C4C">
              <w:rPr>
                <w:rFonts w:ascii="Arial" w:hAnsi="Arial" w:cs="Arial"/>
                <w:sz w:val="18"/>
                <w:szCs w:val="18"/>
              </w:rPr>
              <w:t xml:space="preserve">Udzielenie </w:t>
            </w:r>
            <w:r w:rsidRPr="00781C4C">
              <w:rPr>
                <w:rFonts w:ascii="Arial" w:hAnsi="Arial" w:cs="Arial"/>
                <w:b/>
                <w:sz w:val="18"/>
                <w:szCs w:val="18"/>
              </w:rPr>
              <w:t>usługi rozwoju</w:t>
            </w:r>
            <w:r w:rsidRPr="00781C4C">
              <w:rPr>
                <w:rFonts w:ascii="Arial" w:hAnsi="Arial" w:cs="Arial"/>
                <w:sz w:val="18"/>
                <w:szCs w:val="18"/>
              </w:rPr>
              <w:t xml:space="preserve"> od dnia podp</w:t>
            </w:r>
            <w:r w:rsidR="00E2291A" w:rsidRPr="00781C4C">
              <w:rPr>
                <w:rFonts w:ascii="Arial" w:hAnsi="Arial" w:cs="Arial"/>
                <w:sz w:val="18"/>
                <w:szCs w:val="18"/>
              </w:rPr>
              <w:t>isania protokołu odbioru Etapu I</w:t>
            </w:r>
            <w:r w:rsidRPr="00781C4C">
              <w:rPr>
                <w:rFonts w:ascii="Arial" w:hAnsi="Arial" w:cs="Arial"/>
                <w:sz w:val="18"/>
                <w:szCs w:val="18"/>
              </w:rPr>
              <w:t xml:space="preserve"> przedmiotu umowy do dnia 31 grud</w:t>
            </w:r>
            <w:r w:rsidR="00D32FE8" w:rsidRPr="00781C4C">
              <w:rPr>
                <w:rFonts w:ascii="Arial" w:hAnsi="Arial" w:cs="Arial"/>
                <w:sz w:val="18"/>
                <w:szCs w:val="18"/>
              </w:rPr>
              <w:t>nia 2021</w:t>
            </w:r>
            <w:r w:rsidRPr="00781C4C">
              <w:rPr>
                <w:rFonts w:ascii="Arial" w:hAnsi="Arial" w:cs="Arial"/>
                <w:sz w:val="18"/>
                <w:szCs w:val="18"/>
              </w:rPr>
              <w:t xml:space="preserve"> r. Wynagrodzenie Wykonawcy za realizację usługi rozwoju wypłacane będzie za każdą godzinę zaakceptowaną przez Zamawiającego. Łączna liczba godzin autorskich w okresie trwania umowy nie przekroczy </w:t>
            </w:r>
            <w:r w:rsidRPr="00781C4C">
              <w:rPr>
                <w:rFonts w:ascii="Arial" w:hAnsi="Arial" w:cs="Arial"/>
                <w:b/>
                <w:sz w:val="18"/>
                <w:szCs w:val="18"/>
              </w:rPr>
              <w:t>300h</w:t>
            </w:r>
            <w:r w:rsidRPr="00781C4C">
              <w:rPr>
                <w:rFonts w:ascii="Arial" w:hAnsi="Arial" w:cs="Arial"/>
                <w:sz w:val="18"/>
                <w:szCs w:val="18"/>
              </w:rPr>
              <w:t>.</w:t>
            </w:r>
          </w:p>
        </w:tc>
      </w:tr>
    </w:tbl>
    <w:p w:rsidR="003C7841" w:rsidRDefault="003C7841" w:rsidP="00B535B5">
      <w:pPr>
        <w:rPr>
          <w:rFonts w:ascii="Arial" w:hAnsi="Arial" w:cs="Arial"/>
          <w:sz w:val="20"/>
          <w:szCs w:val="20"/>
        </w:rPr>
      </w:pPr>
    </w:p>
    <w:p w:rsidR="003C7841" w:rsidRDefault="003C7841" w:rsidP="00B535B5">
      <w:pPr>
        <w:rPr>
          <w:rFonts w:ascii="Arial" w:hAnsi="Arial" w:cs="Arial"/>
          <w:sz w:val="20"/>
          <w:szCs w:val="20"/>
        </w:rPr>
      </w:pPr>
    </w:p>
    <w:p w:rsidR="003C7841" w:rsidRDefault="003C7841" w:rsidP="00B535B5">
      <w:pPr>
        <w:rPr>
          <w:rFonts w:ascii="Arial" w:hAnsi="Arial" w:cs="Arial"/>
          <w:sz w:val="20"/>
          <w:szCs w:val="20"/>
        </w:rPr>
      </w:pPr>
    </w:p>
    <w:p w:rsidR="003C7841" w:rsidRDefault="003C7841" w:rsidP="00B535B5">
      <w:pPr>
        <w:rPr>
          <w:rFonts w:ascii="Arial" w:hAnsi="Arial" w:cs="Arial"/>
          <w:sz w:val="20"/>
          <w:szCs w:val="20"/>
        </w:rPr>
      </w:pPr>
    </w:p>
    <w:p w:rsidR="003C7841" w:rsidRDefault="003C7841" w:rsidP="00B535B5">
      <w:pPr>
        <w:rPr>
          <w:rFonts w:ascii="Arial" w:hAnsi="Arial" w:cs="Arial"/>
          <w:sz w:val="20"/>
          <w:szCs w:val="20"/>
        </w:rPr>
      </w:pPr>
    </w:p>
    <w:p w:rsidR="003C7841" w:rsidRDefault="003C7841" w:rsidP="00B535B5">
      <w:pPr>
        <w:rPr>
          <w:rFonts w:ascii="Arial" w:hAnsi="Arial" w:cs="Arial"/>
          <w:sz w:val="20"/>
          <w:szCs w:val="20"/>
        </w:rPr>
      </w:pPr>
    </w:p>
    <w:p w:rsidR="003C7841" w:rsidRDefault="003C7841" w:rsidP="00B535B5">
      <w:pPr>
        <w:rPr>
          <w:rFonts w:ascii="Arial" w:hAnsi="Arial" w:cs="Arial"/>
          <w:sz w:val="20"/>
          <w:szCs w:val="20"/>
        </w:rPr>
      </w:pPr>
    </w:p>
    <w:p w:rsidR="003C7841" w:rsidRDefault="003C7841" w:rsidP="00B535B5">
      <w:pPr>
        <w:rPr>
          <w:rFonts w:ascii="Arial" w:hAnsi="Arial" w:cs="Arial"/>
          <w:sz w:val="20"/>
          <w:szCs w:val="20"/>
        </w:rPr>
      </w:pPr>
    </w:p>
    <w:p w:rsidR="003C7841" w:rsidRDefault="003C7841" w:rsidP="00B535B5">
      <w:pPr>
        <w:rPr>
          <w:rFonts w:ascii="Arial" w:hAnsi="Arial" w:cs="Arial"/>
          <w:sz w:val="20"/>
          <w:szCs w:val="20"/>
        </w:rPr>
      </w:pPr>
    </w:p>
    <w:p w:rsidR="003C7841" w:rsidRDefault="003C7841" w:rsidP="00B535B5">
      <w:pPr>
        <w:rPr>
          <w:rFonts w:ascii="Arial" w:hAnsi="Arial" w:cs="Arial"/>
          <w:sz w:val="20"/>
          <w:szCs w:val="20"/>
        </w:rPr>
      </w:pPr>
    </w:p>
    <w:p w:rsidR="003C7841" w:rsidRDefault="003C7841" w:rsidP="00B535B5">
      <w:pPr>
        <w:rPr>
          <w:rFonts w:ascii="Arial" w:hAnsi="Arial" w:cs="Arial"/>
          <w:sz w:val="20"/>
          <w:szCs w:val="20"/>
        </w:rPr>
      </w:pPr>
    </w:p>
    <w:p w:rsidR="003C7841" w:rsidRDefault="003C7841" w:rsidP="00B535B5">
      <w:pPr>
        <w:rPr>
          <w:rFonts w:ascii="Arial" w:hAnsi="Arial" w:cs="Arial"/>
          <w:sz w:val="20"/>
          <w:szCs w:val="20"/>
        </w:rPr>
      </w:pPr>
    </w:p>
    <w:p w:rsidR="003C7841" w:rsidRDefault="003C7841" w:rsidP="00B535B5">
      <w:pPr>
        <w:rPr>
          <w:rFonts w:ascii="Arial" w:hAnsi="Arial" w:cs="Arial"/>
          <w:sz w:val="20"/>
          <w:szCs w:val="20"/>
        </w:rPr>
      </w:pPr>
    </w:p>
    <w:p w:rsidR="003C7841" w:rsidRDefault="003C7841" w:rsidP="00B535B5">
      <w:pPr>
        <w:rPr>
          <w:rFonts w:ascii="Arial" w:hAnsi="Arial" w:cs="Arial"/>
          <w:sz w:val="20"/>
          <w:szCs w:val="20"/>
        </w:rPr>
      </w:pPr>
    </w:p>
    <w:p w:rsidR="003C7841" w:rsidRDefault="003C7841" w:rsidP="00B535B5">
      <w:pPr>
        <w:rPr>
          <w:rFonts w:ascii="Arial" w:hAnsi="Arial" w:cs="Arial"/>
          <w:sz w:val="20"/>
          <w:szCs w:val="20"/>
        </w:rPr>
      </w:pPr>
    </w:p>
    <w:p w:rsidR="003C7841" w:rsidRDefault="003C7841" w:rsidP="00B535B5">
      <w:pPr>
        <w:rPr>
          <w:rFonts w:ascii="Arial" w:hAnsi="Arial" w:cs="Arial"/>
          <w:sz w:val="20"/>
          <w:szCs w:val="20"/>
        </w:rPr>
      </w:pPr>
    </w:p>
    <w:p w:rsidR="003C7841" w:rsidRDefault="003C7841" w:rsidP="00B535B5">
      <w:pPr>
        <w:rPr>
          <w:rFonts w:ascii="Arial" w:hAnsi="Arial" w:cs="Arial"/>
          <w:sz w:val="20"/>
          <w:szCs w:val="20"/>
        </w:rPr>
      </w:pPr>
    </w:p>
    <w:p w:rsidR="003C7841" w:rsidRDefault="003C7841" w:rsidP="00B535B5">
      <w:pPr>
        <w:rPr>
          <w:rFonts w:ascii="Arial" w:hAnsi="Arial" w:cs="Arial"/>
          <w:sz w:val="20"/>
          <w:szCs w:val="20"/>
        </w:rPr>
      </w:pPr>
    </w:p>
    <w:p w:rsidR="003C7841" w:rsidRDefault="003C7841" w:rsidP="00B535B5">
      <w:pPr>
        <w:rPr>
          <w:rFonts w:ascii="Arial" w:hAnsi="Arial" w:cs="Arial"/>
          <w:sz w:val="20"/>
          <w:szCs w:val="20"/>
        </w:rPr>
      </w:pPr>
    </w:p>
    <w:p w:rsidR="003C7841" w:rsidRDefault="003C7841" w:rsidP="00B535B5">
      <w:pPr>
        <w:rPr>
          <w:rFonts w:ascii="Arial" w:hAnsi="Arial" w:cs="Arial"/>
          <w:sz w:val="20"/>
          <w:szCs w:val="20"/>
        </w:rPr>
      </w:pPr>
    </w:p>
    <w:p w:rsidR="003C7841" w:rsidRDefault="003C7841" w:rsidP="00B535B5">
      <w:pPr>
        <w:rPr>
          <w:rFonts w:ascii="Arial" w:hAnsi="Arial" w:cs="Arial"/>
          <w:sz w:val="20"/>
          <w:szCs w:val="20"/>
        </w:rPr>
      </w:pPr>
    </w:p>
    <w:p w:rsidR="003C7841" w:rsidRDefault="003C7841" w:rsidP="00B535B5">
      <w:pPr>
        <w:rPr>
          <w:rFonts w:ascii="Arial" w:hAnsi="Arial" w:cs="Arial"/>
          <w:sz w:val="20"/>
          <w:szCs w:val="20"/>
        </w:rPr>
      </w:pPr>
    </w:p>
    <w:p w:rsidR="003C7841" w:rsidRDefault="003C7841" w:rsidP="00B535B5">
      <w:pPr>
        <w:rPr>
          <w:rFonts w:ascii="Arial" w:hAnsi="Arial" w:cs="Arial"/>
          <w:sz w:val="20"/>
          <w:szCs w:val="20"/>
        </w:rPr>
      </w:pPr>
    </w:p>
    <w:p w:rsidR="003C7841" w:rsidRDefault="003C7841" w:rsidP="00B535B5">
      <w:pPr>
        <w:rPr>
          <w:rFonts w:ascii="Arial" w:hAnsi="Arial" w:cs="Arial"/>
          <w:sz w:val="20"/>
          <w:szCs w:val="20"/>
        </w:rPr>
      </w:pPr>
    </w:p>
    <w:p w:rsidR="003C7841" w:rsidRDefault="003C7841" w:rsidP="00B535B5">
      <w:pPr>
        <w:rPr>
          <w:rFonts w:ascii="Arial" w:hAnsi="Arial" w:cs="Arial"/>
          <w:sz w:val="20"/>
          <w:szCs w:val="20"/>
        </w:rPr>
      </w:pPr>
    </w:p>
    <w:p w:rsidR="003C7841" w:rsidRDefault="003C7841" w:rsidP="00B535B5">
      <w:pPr>
        <w:rPr>
          <w:rFonts w:ascii="Arial" w:hAnsi="Arial" w:cs="Arial"/>
          <w:sz w:val="20"/>
          <w:szCs w:val="20"/>
        </w:rPr>
      </w:pPr>
    </w:p>
    <w:p w:rsidR="003C7841" w:rsidRDefault="003C7841" w:rsidP="00B535B5">
      <w:pPr>
        <w:rPr>
          <w:rFonts w:ascii="Arial" w:hAnsi="Arial" w:cs="Arial"/>
          <w:sz w:val="20"/>
          <w:szCs w:val="20"/>
        </w:rPr>
      </w:pPr>
    </w:p>
    <w:p w:rsidR="003C7841" w:rsidRDefault="003C7841" w:rsidP="00B535B5">
      <w:pPr>
        <w:rPr>
          <w:rFonts w:ascii="Arial" w:hAnsi="Arial" w:cs="Arial"/>
          <w:sz w:val="20"/>
          <w:szCs w:val="20"/>
        </w:rPr>
      </w:pPr>
    </w:p>
    <w:p w:rsidR="003C7841" w:rsidRDefault="003C7841" w:rsidP="00B535B5">
      <w:pPr>
        <w:rPr>
          <w:rFonts w:ascii="Arial" w:hAnsi="Arial" w:cs="Arial"/>
          <w:sz w:val="20"/>
          <w:szCs w:val="20"/>
        </w:rPr>
      </w:pPr>
    </w:p>
    <w:p w:rsidR="003C7841" w:rsidRPr="003C7841" w:rsidRDefault="003C7841" w:rsidP="00B535B5">
      <w:pPr>
        <w:rPr>
          <w:rFonts w:ascii="Arial" w:hAnsi="Arial" w:cs="Arial"/>
          <w:sz w:val="20"/>
          <w:szCs w:val="20"/>
        </w:rPr>
      </w:pPr>
    </w:p>
    <w:p w:rsidR="003C7841" w:rsidRPr="003C7841" w:rsidRDefault="003C7841" w:rsidP="00B535B5">
      <w:pPr>
        <w:rPr>
          <w:rFonts w:ascii="Arial" w:hAnsi="Arial" w:cs="Arial"/>
          <w:sz w:val="20"/>
          <w:szCs w:val="20"/>
        </w:rPr>
      </w:pPr>
    </w:p>
    <w:p w:rsidR="003C7841" w:rsidRPr="003C7841" w:rsidRDefault="003C7841" w:rsidP="00B535B5">
      <w:pPr>
        <w:rPr>
          <w:rFonts w:ascii="Arial" w:hAnsi="Arial" w:cs="Arial"/>
          <w:sz w:val="20"/>
          <w:szCs w:val="20"/>
        </w:rPr>
      </w:pPr>
    </w:p>
    <w:p w:rsidR="003C7841" w:rsidRPr="003C7841" w:rsidRDefault="003C7841" w:rsidP="00B535B5">
      <w:pPr>
        <w:rPr>
          <w:rFonts w:ascii="Arial" w:hAnsi="Arial" w:cs="Arial"/>
          <w:sz w:val="20"/>
          <w:szCs w:val="20"/>
        </w:rPr>
      </w:pPr>
    </w:p>
    <w:p w:rsidR="00B535B5" w:rsidRPr="003C7841" w:rsidRDefault="00B535B5" w:rsidP="00B535B5">
      <w:pPr>
        <w:rPr>
          <w:rFonts w:ascii="Arial" w:hAnsi="Arial" w:cs="Arial"/>
          <w:sz w:val="20"/>
          <w:szCs w:val="20"/>
        </w:rPr>
      </w:pPr>
    </w:p>
    <w:p w:rsidR="003E1944" w:rsidRPr="003C7841" w:rsidRDefault="003E1944" w:rsidP="00B535B5">
      <w:pPr>
        <w:pStyle w:val="Nagwek6"/>
        <w:spacing w:before="0"/>
        <w:rPr>
          <w:sz w:val="20"/>
          <w:szCs w:val="20"/>
        </w:rPr>
      </w:pPr>
      <w:r w:rsidRPr="003C7841">
        <w:rPr>
          <w:sz w:val="20"/>
          <w:szCs w:val="20"/>
        </w:rPr>
        <w:t>Rozdział 3</w:t>
      </w:r>
    </w:p>
    <w:p w:rsidR="003E1944" w:rsidRPr="003C7841" w:rsidRDefault="003E1944" w:rsidP="00B535B5">
      <w:pPr>
        <w:jc w:val="center"/>
        <w:outlineLvl w:val="0"/>
        <w:rPr>
          <w:rFonts w:ascii="Arial" w:hAnsi="Arial" w:cs="Arial"/>
          <w:b/>
          <w:bCs/>
          <w:sz w:val="20"/>
          <w:szCs w:val="20"/>
        </w:rPr>
      </w:pPr>
      <w:r w:rsidRPr="003C7841">
        <w:rPr>
          <w:rFonts w:ascii="Arial" w:hAnsi="Arial" w:cs="Arial"/>
          <w:b/>
          <w:bCs/>
          <w:sz w:val="20"/>
          <w:szCs w:val="20"/>
        </w:rPr>
        <w:t>Wzory oświadczeń</w:t>
      </w:r>
    </w:p>
    <w:p w:rsidR="003E1944" w:rsidRPr="003C7841" w:rsidRDefault="003E1944" w:rsidP="00B535B5">
      <w:pPr>
        <w:pStyle w:val="Akapitzlist"/>
        <w:spacing w:line="240" w:lineRule="auto"/>
        <w:ind w:left="0"/>
        <w:contextualSpacing/>
        <w:rPr>
          <w:b/>
          <w:sz w:val="20"/>
          <w:szCs w:val="20"/>
        </w:rPr>
      </w:pPr>
    </w:p>
    <w:p w:rsidR="00FE7A83" w:rsidRPr="003C7841" w:rsidRDefault="00FE7A83" w:rsidP="00B535B5">
      <w:pPr>
        <w:pStyle w:val="Akapitzlist"/>
        <w:spacing w:line="240" w:lineRule="auto"/>
        <w:ind w:left="0"/>
        <w:contextualSpacing/>
        <w:rPr>
          <w:b/>
          <w:sz w:val="20"/>
          <w:szCs w:val="20"/>
        </w:rPr>
      </w:pPr>
    </w:p>
    <w:p w:rsidR="00FE7A83" w:rsidRPr="003C7841" w:rsidRDefault="008D0010" w:rsidP="003C7841">
      <w:pPr>
        <w:rPr>
          <w:rFonts w:ascii="Arial" w:hAnsi="Arial" w:cs="Arial"/>
          <w:b/>
          <w:sz w:val="20"/>
          <w:szCs w:val="20"/>
          <w:lang w:eastAsia="en-US"/>
        </w:rPr>
      </w:pPr>
      <w:r w:rsidRPr="003C7841">
        <w:rPr>
          <w:rFonts w:ascii="Arial" w:hAnsi="Arial" w:cs="Arial"/>
          <w:b/>
          <w:sz w:val="20"/>
          <w:szCs w:val="20"/>
        </w:rPr>
        <w:br w:type="page"/>
      </w:r>
    </w:p>
    <w:p w:rsidR="00FE7A83" w:rsidRPr="003C7841" w:rsidRDefault="00FE7A83" w:rsidP="00B535B5">
      <w:pPr>
        <w:pStyle w:val="Zwykytekst1"/>
        <w:jc w:val="right"/>
        <w:rPr>
          <w:rFonts w:ascii="Arial" w:hAnsi="Arial" w:cs="Arial"/>
          <w:b/>
        </w:rPr>
      </w:pPr>
      <w:r w:rsidRPr="003C7841">
        <w:rPr>
          <w:rFonts w:ascii="Arial" w:hAnsi="Arial" w:cs="Arial"/>
          <w:b/>
        </w:rPr>
        <w:lastRenderedPageBreak/>
        <w:t>Formularz 3.1.</w:t>
      </w:r>
    </w:p>
    <w:p w:rsidR="00FE7A83" w:rsidRPr="003C7841" w:rsidRDefault="006B19AE" w:rsidP="00B535B5">
      <w:pPr>
        <w:suppressAutoHyphens/>
        <w:jc w:val="both"/>
        <w:rPr>
          <w:rFonts w:ascii="Arial" w:hAnsi="Arial" w:cs="Arial"/>
          <w:b/>
          <w:sz w:val="20"/>
          <w:szCs w:val="20"/>
          <w:lang w:eastAsia="ar-SA"/>
        </w:rPr>
      </w:pPr>
      <w:r w:rsidRPr="003C7841">
        <w:rPr>
          <w:rFonts w:ascii="Arial" w:hAnsi="Arial" w:cs="Arial"/>
          <w:noProof/>
          <w:sz w:val="20"/>
          <w:szCs w:val="20"/>
        </w:rPr>
        <mc:AlternateContent>
          <mc:Choice Requires="wps">
            <w:drawing>
              <wp:anchor distT="0" distB="0" distL="114935" distR="114935" simplePos="0" relativeHeight="251656704" behindDoc="0" locked="0" layoutInCell="1" allowOverlap="1" wp14:anchorId="46E1E577" wp14:editId="632CEFFD">
                <wp:simplePos x="0" y="0"/>
                <wp:positionH relativeFrom="column">
                  <wp:posOffset>-19685</wp:posOffset>
                </wp:positionH>
                <wp:positionV relativeFrom="paragraph">
                  <wp:posOffset>252095</wp:posOffset>
                </wp:positionV>
                <wp:extent cx="2080895" cy="938530"/>
                <wp:effectExtent l="0" t="0" r="14605" b="13970"/>
                <wp:wrapTight wrapText="bothSides">
                  <wp:wrapPolygon edited="0">
                    <wp:start x="0" y="0"/>
                    <wp:lineTo x="0" y="21483"/>
                    <wp:lineTo x="21554" y="21483"/>
                    <wp:lineTo x="21554" y="0"/>
                    <wp:lineTo x="0" y="0"/>
                  </wp:wrapPolygon>
                </wp:wrapTight>
                <wp:docPr id="10" name="Pole tekstowe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0895" cy="938530"/>
                        </a:xfrm>
                        <a:prstGeom prst="rect">
                          <a:avLst/>
                        </a:prstGeom>
                        <a:solidFill>
                          <a:srgbClr val="FFFFFF"/>
                        </a:solidFill>
                        <a:ln w="6350">
                          <a:solidFill>
                            <a:srgbClr val="000000"/>
                          </a:solidFill>
                          <a:miter lim="800000"/>
                          <a:headEnd/>
                          <a:tailEnd/>
                        </a:ln>
                      </wps:spPr>
                      <wps:txbx>
                        <w:txbxContent>
                          <w:p w:rsidR="00301CCD" w:rsidRDefault="00301CCD" w:rsidP="00FE7A83">
                            <w:pPr>
                              <w:jc w:val="center"/>
                              <w:rPr>
                                <w:i/>
                                <w:sz w:val="18"/>
                              </w:rPr>
                            </w:pPr>
                          </w:p>
                          <w:p w:rsidR="00301CCD" w:rsidRDefault="00301CCD" w:rsidP="00FE7A83">
                            <w:pPr>
                              <w:jc w:val="center"/>
                              <w:rPr>
                                <w:i/>
                                <w:sz w:val="18"/>
                              </w:rPr>
                            </w:pPr>
                          </w:p>
                          <w:p w:rsidR="00301CCD" w:rsidRDefault="00301CCD" w:rsidP="00FE7A83">
                            <w:pPr>
                              <w:jc w:val="center"/>
                              <w:rPr>
                                <w:i/>
                                <w:sz w:val="18"/>
                              </w:rPr>
                            </w:pPr>
                          </w:p>
                          <w:p w:rsidR="00301CCD" w:rsidRDefault="00301CCD" w:rsidP="00FE7A83">
                            <w:pPr>
                              <w:jc w:val="center"/>
                              <w:rPr>
                                <w:i/>
                                <w:sz w:val="18"/>
                              </w:rPr>
                            </w:pPr>
                          </w:p>
                          <w:p w:rsidR="00301CCD" w:rsidRPr="00F564FC" w:rsidRDefault="00301CCD" w:rsidP="00FE7A83">
                            <w:pPr>
                              <w:jc w:val="center"/>
                              <w:rPr>
                                <w:rFonts w:ascii="Verdana" w:hAnsi="Verdana"/>
                                <w:i/>
                                <w:sz w:val="16"/>
                                <w:szCs w:val="16"/>
                              </w:rPr>
                            </w:pPr>
                            <w:r w:rsidRPr="00F564FC">
                              <w:rPr>
                                <w:rFonts w:ascii="Verdana" w:hAnsi="Verdana"/>
                                <w:i/>
                                <w:sz w:val="16"/>
                                <w:szCs w:val="16"/>
                              </w:rPr>
                              <w:t>(</w:t>
                            </w:r>
                            <w:r>
                              <w:rPr>
                                <w:rFonts w:ascii="Verdana" w:hAnsi="Verdana"/>
                                <w:i/>
                                <w:sz w:val="16"/>
                                <w:szCs w:val="16"/>
                              </w:rPr>
                              <w:t>n</w:t>
                            </w:r>
                            <w:r w:rsidRPr="00F564FC">
                              <w:rPr>
                                <w:rFonts w:ascii="Verdana" w:hAnsi="Verdana"/>
                                <w:i/>
                                <w:sz w:val="16"/>
                                <w:szCs w:val="16"/>
                              </w:rPr>
                              <w:t>azwa Wykonawcy)</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2" type="#_x0000_t202" style="position:absolute;left:0;text-align:left;margin-left:-1.55pt;margin-top:19.85pt;width:163.85pt;height:73.9pt;z-index:25165670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" strokeweight=".5pt">
                <v:textbox inset="7.45pt,3.85pt,7.45pt,3.85pt">
                  <w:txbxContent>
                    <w:p w:rsidR="00301CCD" w:rsidRDefault="00301CCD" w:rsidP="00FE7A83">
                      <w:pPr>
                        <w:jc w:val="center"/>
                        <w:rPr>
                          <w:i/>
                          <w:sz w:val="18"/>
                        </w:rPr>
                      </w:pPr>
                    </w:p>
                    <w:p w:rsidR="00301CCD" w:rsidRDefault="00301CCD" w:rsidP="00FE7A83">
                      <w:pPr>
                        <w:jc w:val="center"/>
                        <w:rPr>
                          <w:i/>
                          <w:sz w:val="18"/>
                        </w:rPr>
                      </w:pPr>
                    </w:p>
                    <w:p w:rsidR="00301CCD" w:rsidRDefault="00301CCD" w:rsidP="00FE7A83">
                      <w:pPr>
                        <w:jc w:val="center"/>
                        <w:rPr>
                          <w:i/>
                          <w:sz w:val="18"/>
                        </w:rPr>
                      </w:pPr>
                    </w:p>
                    <w:p w:rsidR="00301CCD" w:rsidRDefault="00301CCD" w:rsidP="00FE7A83">
                      <w:pPr>
                        <w:jc w:val="center"/>
                        <w:rPr>
                          <w:i/>
                          <w:sz w:val="18"/>
                        </w:rPr>
                      </w:pPr>
                    </w:p>
                    <w:p w:rsidR="00301CCD" w:rsidRPr="00F564FC" w:rsidRDefault="00301CCD" w:rsidP="00FE7A83">
                      <w:pPr>
                        <w:jc w:val="center"/>
                        <w:rPr>
                          <w:rFonts w:ascii="Verdana" w:hAnsi="Verdana"/>
                          <w:i/>
                          <w:sz w:val="16"/>
                          <w:szCs w:val="16"/>
                        </w:rPr>
                      </w:pPr>
                      <w:r w:rsidRPr="00F564FC">
                        <w:rPr>
                          <w:rFonts w:ascii="Verdana" w:hAnsi="Verdana"/>
                          <w:i/>
                          <w:sz w:val="16"/>
                          <w:szCs w:val="16"/>
                        </w:rPr>
                        <w:t>(</w:t>
                      </w:r>
                      <w:r>
                        <w:rPr>
                          <w:rFonts w:ascii="Verdana" w:hAnsi="Verdana"/>
                          <w:i/>
                          <w:sz w:val="16"/>
                          <w:szCs w:val="16"/>
                        </w:rPr>
                        <w:t>n</w:t>
                      </w:r>
                      <w:r w:rsidRPr="00F564FC">
                        <w:rPr>
                          <w:rFonts w:ascii="Verdana" w:hAnsi="Verdana"/>
                          <w:i/>
                          <w:sz w:val="16"/>
                          <w:szCs w:val="16"/>
                        </w:rPr>
                        <w:t>azwa Wykonawcy)</w:t>
                      </w:r>
                    </w:p>
                  </w:txbxContent>
                </v:textbox>
                <w10:wrap type="tight"/>
              </v:shape>
            </w:pict>
          </mc:Fallback>
        </mc:AlternateContent>
      </w:r>
      <w:r w:rsidRPr="003C7841">
        <w:rPr>
          <w:rFonts w:ascii="Arial" w:hAnsi="Arial" w:cs="Arial"/>
          <w:noProof/>
          <w:sz w:val="20"/>
          <w:szCs w:val="20"/>
        </w:rPr>
        <mc:AlternateContent>
          <mc:Choice Requires="wps">
            <w:drawing>
              <wp:anchor distT="0" distB="0" distL="114935" distR="114935" simplePos="0" relativeHeight="251657728" behindDoc="0" locked="0" layoutInCell="1" allowOverlap="1" wp14:anchorId="4DFFB8B1" wp14:editId="665D3AD6">
                <wp:simplePos x="0" y="0"/>
                <wp:positionH relativeFrom="column">
                  <wp:posOffset>2057400</wp:posOffset>
                </wp:positionH>
                <wp:positionV relativeFrom="paragraph">
                  <wp:posOffset>251460</wp:posOffset>
                </wp:positionV>
                <wp:extent cx="3695065" cy="939165"/>
                <wp:effectExtent l="0" t="0" r="19685" b="13335"/>
                <wp:wrapTight wrapText="bothSides">
                  <wp:wrapPolygon edited="0">
                    <wp:start x="0" y="0"/>
                    <wp:lineTo x="0" y="21469"/>
                    <wp:lineTo x="21604" y="21469"/>
                    <wp:lineTo x="21604" y="0"/>
                    <wp:lineTo x="0" y="0"/>
                  </wp:wrapPolygon>
                </wp:wrapTight>
                <wp:docPr id="1" name="Pole tekstow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95065" cy="939165"/>
                        </a:xfrm>
                        <a:prstGeom prst="rect">
                          <a:avLst/>
                        </a:prstGeom>
                        <a:solidFill>
                          <a:srgbClr val="C0C0C0"/>
                        </a:solidFill>
                        <a:ln w="6350">
                          <a:solidFill>
                            <a:srgbClr val="000000"/>
                          </a:solidFill>
                          <a:miter lim="800000"/>
                          <a:headEnd/>
                          <a:tailEnd/>
                        </a:ln>
                      </wps:spPr>
                      <wps:txbx>
                        <w:txbxContent>
                          <w:p w:rsidR="00301CCD" w:rsidRDefault="00301CCD" w:rsidP="00FE7A83">
                            <w:pPr>
                              <w:spacing w:after="120"/>
                              <w:jc w:val="center"/>
                              <w:rPr>
                                <w:rFonts w:ascii="Verdana" w:hAnsi="Verdana" w:cs="Verdana"/>
                                <w:b/>
                                <w:sz w:val="20"/>
                                <w:szCs w:val="20"/>
                              </w:rPr>
                            </w:pPr>
                            <w:r w:rsidRPr="00A9278B">
                              <w:rPr>
                                <w:rFonts w:ascii="Verdana" w:hAnsi="Verdana" w:cs="Verdana"/>
                                <w:b/>
                                <w:sz w:val="20"/>
                                <w:szCs w:val="20"/>
                              </w:rPr>
                              <w:t>Oświadczenie</w:t>
                            </w:r>
                          </w:p>
                          <w:p w:rsidR="00301CCD" w:rsidRDefault="00301CCD" w:rsidP="00FE7A83">
                            <w:pPr>
                              <w:jc w:val="center"/>
                              <w:rPr>
                                <w:rFonts w:ascii="Verdana" w:hAnsi="Verdana" w:cs="Verdana"/>
                                <w:b/>
                                <w:sz w:val="20"/>
                                <w:szCs w:val="20"/>
                              </w:rPr>
                            </w:pPr>
                            <w:r w:rsidRPr="00A9278B">
                              <w:rPr>
                                <w:rFonts w:ascii="Verdana" w:hAnsi="Verdana" w:cs="Verdana"/>
                                <w:b/>
                                <w:sz w:val="20"/>
                                <w:szCs w:val="20"/>
                              </w:rPr>
                              <w:t xml:space="preserve">o przynależności lub braku przynależności </w:t>
                            </w:r>
                          </w:p>
                          <w:p w:rsidR="00301CCD" w:rsidRPr="00464551" w:rsidRDefault="00301CCD" w:rsidP="00FE7A83">
                            <w:pPr>
                              <w:jc w:val="center"/>
                              <w:rPr>
                                <w:rFonts w:ascii="Verdana" w:hAnsi="Verdana" w:cs="Verdana"/>
                                <w:b/>
                                <w:sz w:val="20"/>
                                <w:szCs w:val="20"/>
                              </w:rPr>
                            </w:pPr>
                            <w:r w:rsidRPr="00A9278B">
                              <w:rPr>
                                <w:rFonts w:ascii="Verdana" w:hAnsi="Verdana" w:cs="Verdana"/>
                                <w:b/>
                                <w:sz w:val="20"/>
                                <w:szCs w:val="20"/>
                              </w:rPr>
                              <w:t>do tej samej grupy kapitałowej, o której mowa w art. 24 ust. 1 pkt 23 ustawy Pzp</w:t>
                            </w:r>
                          </w:p>
                          <w:p w:rsidR="00301CCD" w:rsidRPr="003152D8" w:rsidRDefault="00301CCD" w:rsidP="00FE7A83">
                            <w:pPr>
                              <w:jc w:val="center"/>
                              <w:rPr>
                                <w:rFonts w:ascii="Verdana" w:hAnsi="Verdana"/>
                                <w:b/>
                                <w:sz w:val="20"/>
                                <w:szCs w:val="20"/>
                              </w:rPr>
                            </w:pP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3" type="#_x0000_t202" style="position:absolute;left:0;text-align:left;margin-left:162pt;margin-top:19.8pt;width:290.95pt;height:73.95pt;z-index:25165772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" fillcolor="silver" strokeweight=".5pt">
                <v:textbox inset="7.45pt,3.85pt,7.45pt,3.85pt">
                  <w:txbxContent>
                    <w:p w:rsidR="00301CCD" w:rsidRDefault="00301CCD" w:rsidP="00FE7A83">
                      <w:pPr>
                        <w:spacing w:after="120"/>
                        <w:jc w:val="center"/>
                        <w:rPr>
                          <w:rFonts w:ascii="Verdana" w:hAnsi="Verdana" w:cs="Verdana"/>
                          <w:b/>
                          <w:sz w:val="20"/>
                          <w:szCs w:val="20"/>
                        </w:rPr>
                      </w:pPr>
                      <w:r w:rsidRPr="00A9278B">
                        <w:rPr>
                          <w:rFonts w:ascii="Verdana" w:hAnsi="Verdana" w:cs="Verdana"/>
                          <w:b/>
                          <w:sz w:val="20"/>
                          <w:szCs w:val="20"/>
                        </w:rPr>
                        <w:t>Oświadczenie</w:t>
                      </w:r>
                    </w:p>
                    <w:p w:rsidR="00301CCD" w:rsidRDefault="00301CCD" w:rsidP="00FE7A83">
                      <w:pPr>
                        <w:jc w:val="center"/>
                        <w:rPr>
                          <w:rFonts w:ascii="Verdana" w:hAnsi="Verdana" w:cs="Verdana"/>
                          <w:b/>
                          <w:sz w:val="20"/>
                          <w:szCs w:val="20"/>
                        </w:rPr>
                      </w:pPr>
                      <w:r w:rsidRPr="00A9278B">
                        <w:rPr>
                          <w:rFonts w:ascii="Verdana" w:hAnsi="Verdana" w:cs="Verdana"/>
                          <w:b/>
                          <w:sz w:val="20"/>
                          <w:szCs w:val="20"/>
                        </w:rPr>
                        <w:t xml:space="preserve">o przynależności lub braku przynależności </w:t>
                      </w:r>
                    </w:p>
                    <w:p w:rsidR="00301CCD" w:rsidRPr="00464551" w:rsidRDefault="00301CCD" w:rsidP="00FE7A83">
                      <w:pPr>
                        <w:jc w:val="center"/>
                        <w:rPr>
                          <w:rFonts w:ascii="Verdana" w:hAnsi="Verdana" w:cs="Verdana"/>
                          <w:b/>
                          <w:sz w:val="20"/>
                          <w:szCs w:val="20"/>
                        </w:rPr>
                      </w:pPr>
                      <w:r w:rsidRPr="00A9278B">
                        <w:rPr>
                          <w:rFonts w:ascii="Verdana" w:hAnsi="Verdana" w:cs="Verdana"/>
                          <w:b/>
                          <w:sz w:val="20"/>
                          <w:szCs w:val="20"/>
                        </w:rPr>
                        <w:t xml:space="preserve">do tej samej grupy kapitałowej, o której mowa w art. 24 ust. 1 pkt 23 ustawy </w:t>
                      </w:r>
                      <w:proofErr w:type="spellStart"/>
                      <w:r w:rsidRPr="00A9278B">
                        <w:rPr>
                          <w:rFonts w:ascii="Verdana" w:hAnsi="Verdana" w:cs="Verdana"/>
                          <w:b/>
                          <w:sz w:val="20"/>
                          <w:szCs w:val="20"/>
                        </w:rPr>
                        <w:t>Pzp</w:t>
                      </w:r>
                      <w:proofErr w:type="spellEnd"/>
                    </w:p>
                    <w:p w:rsidR="00301CCD" w:rsidRPr="003152D8" w:rsidRDefault="00301CCD" w:rsidP="00FE7A83">
                      <w:pPr>
                        <w:jc w:val="center"/>
                        <w:rPr>
                          <w:rFonts w:ascii="Verdana" w:hAnsi="Verdana"/>
                          <w:b/>
                          <w:sz w:val="20"/>
                          <w:szCs w:val="20"/>
                        </w:rPr>
                      </w:pPr>
                    </w:p>
                  </w:txbxContent>
                </v:textbox>
                <w10:wrap type="tight"/>
              </v:shape>
            </w:pict>
          </mc:Fallback>
        </mc:AlternateContent>
      </w:r>
    </w:p>
    <w:p w:rsidR="00FE7A83" w:rsidRPr="003C7841" w:rsidRDefault="00FE7A83" w:rsidP="00B535B5">
      <w:pPr>
        <w:pStyle w:val="Zwykytekst2"/>
        <w:jc w:val="both"/>
        <w:rPr>
          <w:rFonts w:ascii="Arial" w:hAnsi="Arial" w:cs="Arial"/>
          <w:b/>
        </w:rPr>
      </w:pPr>
    </w:p>
    <w:p w:rsidR="00FE7A83" w:rsidRPr="003C7841" w:rsidRDefault="00FE7A83" w:rsidP="00B535B5">
      <w:pPr>
        <w:jc w:val="both"/>
        <w:rPr>
          <w:rFonts w:ascii="Arial" w:hAnsi="Arial" w:cs="Arial"/>
          <w:b/>
          <w:sz w:val="20"/>
          <w:szCs w:val="20"/>
        </w:rPr>
      </w:pPr>
      <w:r w:rsidRPr="003C7841">
        <w:rPr>
          <w:rFonts w:ascii="Arial" w:hAnsi="Arial" w:cs="Arial"/>
          <w:b/>
          <w:sz w:val="20"/>
          <w:szCs w:val="20"/>
        </w:rPr>
        <w:t>Składając ofertę w postępowaniu o udzielenie zamówienia publicznego prowadzonym w trybie przetargu nieograniczonego na:</w:t>
      </w:r>
    </w:p>
    <w:p w:rsidR="00656D2C" w:rsidRPr="003C7841" w:rsidRDefault="00656D2C" w:rsidP="00B535B5">
      <w:pPr>
        <w:jc w:val="both"/>
        <w:outlineLvl w:val="0"/>
        <w:rPr>
          <w:rFonts w:ascii="Arial" w:hAnsi="Arial" w:cs="Arial"/>
          <w:spacing w:val="-2"/>
          <w:sz w:val="20"/>
          <w:szCs w:val="20"/>
        </w:rPr>
      </w:pPr>
      <w:r w:rsidRPr="003C7841">
        <w:rPr>
          <w:rFonts w:ascii="Arial" w:hAnsi="Arial" w:cs="Arial"/>
          <w:b/>
          <w:sz w:val="20"/>
          <w:szCs w:val="20"/>
        </w:rPr>
        <w:t>Stworzenie serwisu internetowego</w:t>
      </w:r>
    </w:p>
    <w:p w:rsidR="00FE7A83" w:rsidRPr="003C7841" w:rsidRDefault="00656D2C" w:rsidP="00B535B5">
      <w:pPr>
        <w:pStyle w:val="Zwykytekst1"/>
        <w:tabs>
          <w:tab w:val="left" w:leader="dot" w:pos="9360"/>
        </w:tabs>
        <w:jc w:val="both"/>
        <w:rPr>
          <w:rFonts w:ascii="Arial" w:hAnsi="Arial" w:cs="Arial"/>
          <w:b/>
        </w:rPr>
      </w:pPr>
      <w:r w:rsidRPr="003C7841">
        <w:rPr>
          <w:rFonts w:ascii="Arial" w:hAnsi="Arial" w:cs="Arial"/>
          <w:spacing w:val="-2"/>
        </w:rPr>
        <w:t>oznaczonego nr BA-F-II-3710-27/16</w:t>
      </w:r>
    </w:p>
    <w:p w:rsidR="00FE7A83" w:rsidRPr="003C7841" w:rsidRDefault="00FE7A83" w:rsidP="00B535B5">
      <w:pPr>
        <w:jc w:val="both"/>
        <w:rPr>
          <w:rFonts w:ascii="Arial" w:hAnsi="Arial" w:cs="Arial"/>
          <w:b/>
          <w:bCs/>
          <w:sz w:val="20"/>
          <w:szCs w:val="20"/>
        </w:rPr>
      </w:pPr>
      <w:r w:rsidRPr="003C7841">
        <w:rPr>
          <w:rFonts w:ascii="Arial" w:hAnsi="Arial" w:cs="Arial"/>
          <w:b/>
          <w:bCs/>
          <w:sz w:val="20"/>
          <w:szCs w:val="20"/>
        </w:rPr>
        <w:t>w imieniu Wykonawcy:</w:t>
      </w:r>
    </w:p>
    <w:p w:rsidR="00FE7A83" w:rsidRPr="003C7841" w:rsidRDefault="00FE7A83" w:rsidP="00B535B5">
      <w:pPr>
        <w:jc w:val="both"/>
        <w:rPr>
          <w:rFonts w:ascii="Arial" w:hAnsi="Arial" w:cs="Arial"/>
          <w:b/>
          <w:bCs/>
          <w:sz w:val="20"/>
          <w:szCs w:val="20"/>
        </w:rPr>
      </w:pPr>
    </w:p>
    <w:p w:rsidR="00FE7A83" w:rsidRPr="003C7841" w:rsidRDefault="00FE7A83" w:rsidP="00B535B5">
      <w:pPr>
        <w:jc w:val="both"/>
        <w:rPr>
          <w:rFonts w:ascii="Arial" w:hAnsi="Arial" w:cs="Arial"/>
          <w:b/>
          <w:bCs/>
          <w:sz w:val="20"/>
          <w:szCs w:val="20"/>
        </w:rPr>
      </w:pPr>
      <w:r w:rsidRPr="003C7841">
        <w:rPr>
          <w:rFonts w:ascii="Arial" w:hAnsi="Arial" w:cs="Arial"/>
          <w:b/>
          <w:bCs/>
          <w:sz w:val="20"/>
          <w:szCs w:val="20"/>
        </w:rPr>
        <w:t>_______________________________________________________________</w:t>
      </w:r>
    </w:p>
    <w:p w:rsidR="00FE7A83" w:rsidRPr="003C7841" w:rsidRDefault="00FE7A83" w:rsidP="00B535B5">
      <w:pPr>
        <w:jc w:val="center"/>
        <w:rPr>
          <w:rFonts w:ascii="Arial" w:hAnsi="Arial" w:cs="Arial"/>
          <w:b/>
          <w:bCs/>
          <w:sz w:val="20"/>
          <w:szCs w:val="20"/>
        </w:rPr>
      </w:pPr>
      <w:r w:rsidRPr="003C7841">
        <w:rPr>
          <w:rFonts w:ascii="Arial" w:hAnsi="Arial" w:cs="Arial"/>
          <w:bCs/>
          <w:sz w:val="20"/>
          <w:szCs w:val="20"/>
        </w:rPr>
        <w:t>/wpisać nazwę (firmę) Wykonawcy/</w:t>
      </w:r>
    </w:p>
    <w:p w:rsidR="00FE7A83" w:rsidRPr="003C7841" w:rsidRDefault="00FE7A83" w:rsidP="00C62F4D">
      <w:pPr>
        <w:pStyle w:val="Akapitzlist"/>
        <w:numPr>
          <w:ilvl w:val="0"/>
          <w:numId w:val="9"/>
        </w:numPr>
        <w:spacing w:line="240" w:lineRule="auto"/>
        <w:jc w:val="both"/>
        <w:rPr>
          <w:b/>
          <w:sz w:val="20"/>
          <w:szCs w:val="20"/>
        </w:rPr>
      </w:pPr>
      <w:r w:rsidRPr="003C7841">
        <w:rPr>
          <w:b/>
          <w:sz w:val="20"/>
          <w:szCs w:val="20"/>
        </w:rPr>
        <w:t>Przedkładam(y) poniżej listę podmiotów należących do tej samej grupy kapitałowej</w:t>
      </w:r>
      <w:r w:rsidRPr="003C7841">
        <w:rPr>
          <w:b/>
          <w:iCs/>
          <w:sz w:val="20"/>
          <w:szCs w:val="20"/>
        </w:rPr>
        <w:t>, o której mowa w art. 24 ust. 1 pkt 23 ustawy Pzp</w:t>
      </w:r>
      <w:r w:rsidRPr="003C7841">
        <w:rPr>
          <w:b/>
          <w:sz w:val="20"/>
          <w:szCs w:val="20"/>
        </w:rPr>
        <w:t>, do której należy Wykonawca</w:t>
      </w:r>
      <w:r w:rsidR="007E0191" w:rsidRPr="003C7841">
        <w:rPr>
          <w:b/>
          <w:sz w:val="20"/>
          <w:szCs w:val="20"/>
        </w:rPr>
        <w:t>*</w:t>
      </w:r>
      <w:r w:rsidRPr="003C7841">
        <w:rPr>
          <w:b/>
          <w:sz w:val="20"/>
          <w:szCs w:val="20"/>
        </w:rPr>
        <w:t>:</w:t>
      </w:r>
    </w:p>
    <w:p w:rsidR="00FE7A83" w:rsidRPr="003C7841" w:rsidRDefault="00FE7A83" w:rsidP="00B535B5">
      <w:pPr>
        <w:jc w:val="both"/>
        <w:rPr>
          <w:rFonts w:ascii="Arial" w:hAnsi="Arial" w:cs="Arial"/>
          <w:b/>
          <w:sz w:val="20"/>
          <w:szCs w:val="20"/>
        </w:rPr>
      </w:pPr>
    </w:p>
    <w:tbl>
      <w:tblPr>
        <w:tblW w:w="86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6"/>
        <w:gridCol w:w="3883"/>
        <w:gridCol w:w="3767"/>
      </w:tblGrid>
      <w:tr w:rsidR="00FE7A83" w:rsidRPr="003C7841" w:rsidTr="002E6EAC">
        <w:trPr>
          <w:trHeight w:val="469"/>
          <w:jc w:val="center"/>
        </w:trPr>
        <w:tc>
          <w:tcPr>
            <w:tcW w:w="996" w:type="dxa"/>
            <w:tcBorders>
              <w:top w:val="single" w:sz="4" w:space="0" w:color="auto"/>
              <w:left w:val="single" w:sz="4" w:space="0" w:color="auto"/>
              <w:bottom w:val="single" w:sz="4" w:space="0" w:color="auto"/>
              <w:right w:val="single" w:sz="4" w:space="0" w:color="auto"/>
            </w:tcBorders>
            <w:vAlign w:val="center"/>
            <w:hideMark/>
          </w:tcPr>
          <w:p w:rsidR="00FE7A83" w:rsidRPr="003C7841" w:rsidRDefault="00FE7A83" w:rsidP="00B535B5">
            <w:pPr>
              <w:jc w:val="center"/>
              <w:rPr>
                <w:rFonts w:ascii="Arial" w:hAnsi="Arial" w:cs="Arial"/>
                <w:b/>
                <w:sz w:val="20"/>
                <w:szCs w:val="20"/>
              </w:rPr>
            </w:pPr>
            <w:r w:rsidRPr="003C7841">
              <w:rPr>
                <w:rFonts w:ascii="Arial" w:hAnsi="Arial" w:cs="Arial"/>
                <w:b/>
                <w:sz w:val="20"/>
                <w:szCs w:val="20"/>
              </w:rPr>
              <w:t>Lp.</w:t>
            </w:r>
          </w:p>
        </w:tc>
        <w:tc>
          <w:tcPr>
            <w:tcW w:w="3883" w:type="dxa"/>
            <w:tcBorders>
              <w:top w:val="single" w:sz="4" w:space="0" w:color="auto"/>
              <w:left w:val="single" w:sz="4" w:space="0" w:color="auto"/>
              <w:bottom w:val="single" w:sz="4" w:space="0" w:color="auto"/>
              <w:right w:val="single" w:sz="4" w:space="0" w:color="auto"/>
            </w:tcBorders>
            <w:vAlign w:val="center"/>
            <w:hideMark/>
          </w:tcPr>
          <w:p w:rsidR="00FE7A83" w:rsidRPr="003C7841" w:rsidRDefault="00FE7A83" w:rsidP="00B535B5">
            <w:pPr>
              <w:jc w:val="center"/>
              <w:rPr>
                <w:rFonts w:ascii="Arial" w:hAnsi="Arial" w:cs="Arial"/>
                <w:b/>
                <w:sz w:val="20"/>
                <w:szCs w:val="20"/>
              </w:rPr>
            </w:pPr>
            <w:r w:rsidRPr="003C7841">
              <w:rPr>
                <w:rFonts w:ascii="Arial" w:hAnsi="Arial" w:cs="Arial"/>
                <w:b/>
                <w:sz w:val="20"/>
                <w:szCs w:val="20"/>
              </w:rPr>
              <w:t>Nazwa podmiotu</w:t>
            </w:r>
          </w:p>
        </w:tc>
        <w:tc>
          <w:tcPr>
            <w:tcW w:w="3767" w:type="dxa"/>
            <w:tcBorders>
              <w:top w:val="single" w:sz="4" w:space="0" w:color="auto"/>
              <w:left w:val="single" w:sz="4" w:space="0" w:color="auto"/>
              <w:bottom w:val="single" w:sz="4" w:space="0" w:color="auto"/>
              <w:right w:val="single" w:sz="4" w:space="0" w:color="auto"/>
            </w:tcBorders>
            <w:vAlign w:val="center"/>
            <w:hideMark/>
          </w:tcPr>
          <w:p w:rsidR="00FE7A83" w:rsidRPr="003C7841" w:rsidRDefault="00FE7A83" w:rsidP="00B535B5">
            <w:pPr>
              <w:jc w:val="center"/>
              <w:rPr>
                <w:rFonts w:ascii="Arial" w:hAnsi="Arial" w:cs="Arial"/>
                <w:b/>
                <w:sz w:val="20"/>
                <w:szCs w:val="20"/>
              </w:rPr>
            </w:pPr>
            <w:r w:rsidRPr="003C7841">
              <w:rPr>
                <w:rFonts w:ascii="Arial" w:hAnsi="Arial" w:cs="Arial"/>
                <w:b/>
                <w:sz w:val="20"/>
                <w:szCs w:val="20"/>
              </w:rPr>
              <w:t>Siedziba</w:t>
            </w:r>
          </w:p>
        </w:tc>
      </w:tr>
      <w:tr w:rsidR="00FE7A83" w:rsidRPr="003C7841" w:rsidTr="002E6EAC">
        <w:trPr>
          <w:jc w:val="center"/>
        </w:trPr>
        <w:tc>
          <w:tcPr>
            <w:tcW w:w="996" w:type="dxa"/>
            <w:tcBorders>
              <w:top w:val="single" w:sz="4" w:space="0" w:color="auto"/>
              <w:left w:val="single" w:sz="4" w:space="0" w:color="auto"/>
              <w:bottom w:val="single" w:sz="4" w:space="0" w:color="auto"/>
              <w:right w:val="single" w:sz="4" w:space="0" w:color="auto"/>
            </w:tcBorders>
            <w:vAlign w:val="center"/>
            <w:hideMark/>
          </w:tcPr>
          <w:p w:rsidR="00FE7A83" w:rsidRPr="003C7841" w:rsidRDefault="00FE7A83" w:rsidP="00B535B5">
            <w:pPr>
              <w:jc w:val="center"/>
              <w:rPr>
                <w:rFonts w:ascii="Arial" w:hAnsi="Arial" w:cs="Arial"/>
                <w:b/>
                <w:sz w:val="20"/>
                <w:szCs w:val="20"/>
              </w:rPr>
            </w:pPr>
            <w:r w:rsidRPr="003C7841">
              <w:rPr>
                <w:rFonts w:ascii="Arial" w:hAnsi="Arial" w:cs="Arial"/>
                <w:b/>
                <w:sz w:val="20"/>
                <w:szCs w:val="20"/>
              </w:rPr>
              <w:t>1.</w:t>
            </w:r>
          </w:p>
        </w:tc>
        <w:tc>
          <w:tcPr>
            <w:tcW w:w="3883" w:type="dxa"/>
            <w:tcBorders>
              <w:top w:val="single" w:sz="4" w:space="0" w:color="auto"/>
              <w:left w:val="single" w:sz="4" w:space="0" w:color="auto"/>
              <w:bottom w:val="single" w:sz="4" w:space="0" w:color="auto"/>
              <w:right w:val="single" w:sz="4" w:space="0" w:color="auto"/>
            </w:tcBorders>
          </w:tcPr>
          <w:p w:rsidR="00FE7A83" w:rsidRPr="003C7841" w:rsidRDefault="00FE7A83" w:rsidP="00B535B5">
            <w:pPr>
              <w:jc w:val="center"/>
              <w:rPr>
                <w:rFonts w:ascii="Arial" w:hAnsi="Arial" w:cs="Arial"/>
                <w:b/>
                <w:sz w:val="20"/>
                <w:szCs w:val="20"/>
              </w:rPr>
            </w:pPr>
          </w:p>
          <w:p w:rsidR="00FE7A83" w:rsidRPr="003C7841" w:rsidRDefault="00FE7A83" w:rsidP="00B535B5">
            <w:pPr>
              <w:jc w:val="center"/>
              <w:rPr>
                <w:rFonts w:ascii="Arial" w:hAnsi="Arial" w:cs="Arial"/>
                <w:b/>
                <w:sz w:val="20"/>
                <w:szCs w:val="20"/>
              </w:rPr>
            </w:pPr>
          </w:p>
        </w:tc>
        <w:tc>
          <w:tcPr>
            <w:tcW w:w="3767" w:type="dxa"/>
            <w:tcBorders>
              <w:top w:val="single" w:sz="4" w:space="0" w:color="auto"/>
              <w:left w:val="single" w:sz="4" w:space="0" w:color="auto"/>
              <w:bottom w:val="single" w:sz="4" w:space="0" w:color="auto"/>
              <w:right w:val="single" w:sz="4" w:space="0" w:color="auto"/>
            </w:tcBorders>
          </w:tcPr>
          <w:p w:rsidR="00FE7A83" w:rsidRPr="003C7841" w:rsidRDefault="00FE7A83" w:rsidP="00B535B5">
            <w:pPr>
              <w:jc w:val="center"/>
              <w:rPr>
                <w:rFonts w:ascii="Arial" w:hAnsi="Arial" w:cs="Arial"/>
                <w:b/>
                <w:sz w:val="20"/>
                <w:szCs w:val="20"/>
              </w:rPr>
            </w:pPr>
          </w:p>
        </w:tc>
      </w:tr>
      <w:tr w:rsidR="00FE7A83" w:rsidRPr="003C7841" w:rsidTr="002E6EAC">
        <w:trPr>
          <w:jc w:val="center"/>
        </w:trPr>
        <w:tc>
          <w:tcPr>
            <w:tcW w:w="996" w:type="dxa"/>
            <w:tcBorders>
              <w:top w:val="single" w:sz="4" w:space="0" w:color="auto"/>
              <w:left w:val="single" w:sz="4" w:space="0" w:color="auto"/>
              <w:bottom w:val="single" w:sz="4" w:space="0" w:color="auto"/>
              <w:right w:val="single" w:sz="4" w:space="0" w:color="auto"/>
            </w:tcBorders>
            <w:vAlign w:val="center"/>
            <w:hideMark/>
          </w:tcPr>
          <w:p w:rsidR="00FE7A83" w:rsidRPr="003C7841" w:rsidRDefault="00FE7A83" w:rsidP="00B535B5">
            <w:pPr>
              <w:jc w:val="center"/>
              <w:rPr>
                <w:rFonts w:ascii="Arial" w:hAnsi="Arial" w:cs="Arial"/>
                <w:b/>
                <w:sz w:val="20"/>
                <w:szCs w:val="20"/>
              </w:rPr>
            </w:pPr>
            <w:r w:rsidRPr="003C7841">
              <w:rPr>
                <w:rFonts w:ascii="Arial" w:hAnsi="Arial" w:cs="Arial"/>
                <w:b/>
                <w:sz w:val="20"/>
                <w:szCs w:val="20"/>
              </w:rPr>
              <w:t>2.</w:t>
            </w:r>
          </w:p>
        </w:tc>
        <w:tc>
          <w:tcPr>
            <w:tcW w:w="3883" w:type="dxa"/>
            <w:tcBorders>
              <w:top w:val="single" w:sz="4" w:space="0" w:color="auto"/>
              <w:left w:val="single" w:sz="4" w:space="0" w:color="auto"/>
              <w:bottom w:val="single" w:sz="4" w:space="0" w:color="auto"/>
              <w:right w:val="single" w:sz="4" w:space="0" w:color="auto"/>
            </w:tcBorders>
          </w:tcPr>
          <w:p w:rsidR="00FE7A83" w:rsidRPr="003C7841" w:rsidRDefault="00FE7A83" w:rsidP="00B535B5">
            <w:pPr>
              <w:jc w:val="center"/>
              <w:rPr>
                <w:rFonts w:ascii="Arial" w:hAnsi="Arial" w:cs="Arial"/>
                <w:b/>
                <w:sz w:val="20"/>
                <w:szCs w:val="20"/>
              </w:rPr>
            </w:pPr>
          </w:p>
          <w:p w:rsidR="00FE7A83" w:rsidRPr="003C7841" w:rsidRDefault="00FE7A83" w:rsidP="00B535B5">
            <w:pPr>
              <w:jc w:val="center"/>
              <w:rPr>
                <w:rFonts w:ascii="Arial" w:hAnsi="Arial" w:cs="Arial"/>
                <w:b/>
                <w:sz w:val="20"/>
                <w:szCs w:val="20"/>
              </w:rPr>
            </w:pPr>
          </w:p>
        </w:tc>
        <w:tc>
          <w:tcPr>
            <w:tcW w:w="3767" w:type="dxa"/>
            <w:tcBorders>
              <w:top w:val="single" w:sz="4" w:space="0" w:color="auto"/>
              <w:left w:val="single" w:sz="4" w:space="0" w:color="auto"/>
              <w:bottom w:val="single" w:sz="4" w:space="0" w:color="auto"/>
              <w:right w:val="single" w:sz="4" w:space="0" w:color="auto"/>
            </w:tcBorders>
          </w:tcPr>
          <w:p w:rsidR="00FE7A83" w:rsidRPr="003C7841" w:rsidRDefault="00FE7A83" w:rsidP="00B535B5">
            <w:pPr>
              <w:jc w:val="center"/>
              <w:rPr>
                <w:rFonts w:ascii="Arial" w:hAnsi="Arial" w:cs="Arial"/>
                <w:b/>
                <w:sz w:val="20"/>
                <w:szCs w:val="20"/>
              </w:rPr>
            </w:pPr>
          </w:p>
        </w:tc>
      </w:tr>
      <w:tr w:rsidR="00FE7A83" w:rsidRPr="003C7841" w:rsidTr="002E6EAC">
        <w:trPr>
          <w:jc w:val="center"/>
        </w:trPr>
        <w:tc>
          <w:tcPr>
            <w:tcW w:w="996" w:type="dxa"/>
            <w:tcBorders>
              <w:top w:val="single" w:sz="4" w:space="0" w:color="auto"/>
              <w:left w:val="single" w:sz="4" w:space="0" w:color="auto"/>
              <w:bottom w:val="single" w:sz="4" w:space="0" w:color="auto"/>
              <w:right w:val="single" w:sz="4" w:space="0" w:color="auto"/>
            </w:tcBorders>
            <w:vAlign w:val="center"/>
            <w:hideMark/>
          </w:tcPr>
          <w:p w:rsidR="00FE7A83" w:rsidRPr="003C7841" w:rsidRDefault="00FE7A83" w:rsidP="00B535B5">
            <w:pPr>
              <w:jc w:val="center"/>
              <w:rPr>
                <w:rFonts w:ascii="Arial" w:hAnsi="Arial" w:cs="Arial"/>
                <w:b/>
                <w:sz w:val="20"/>
                <w:szCs w:val="20"/>
              </w:rPr>
            </w:pPr>
            <w:r w:rsidRPr="003C7841">
              <w:rPr>
                <w:rFonts w:ascii="Arial" w:hAnsi="Arial" w:cs="Arial"/>
                <w:b/>
                <w:sz w:val="20"/>
                <w:szCs w:val="20"/>
              </w:rPr>
              <w:t>(…)</w:t>
            </w:r>
          </w:p>
        </w:tc>
        <w:tc>
          <w:tcPr>
            <w:tcW w:w="3883" w:type="dxa"/>
            <w:tcBorders>
              <w:top w:val="single" w:sz="4" w:space="0" w:color="auto"/>
              <w:left w:val="single" w:sz="4" w:space="0" w:color="auto"/>
              <w:bottom w:val="single" w:sz="4" w:space="0" w:color="auto"/>
              <w:right w:val="single" w:sz="4" w:space="0" w:color="auto"/>
            </w:tcBorders>
          </w:tcPr>
          <w:p w:rsidR="00FE7A83" w:rsidRPr="003C7841" w:rsidRDefault="00FE7A83" w:rsidP="00B535B5">
            <w:pPr>
              <w:jc w:val="center"/>
              <w:rPr>
                <w:rFonts w:ascii="Arial" w:hAnsi="Arial" w:cs="Arial"/>
                <w:b/>
                <w:sz w:val="20"/>
                <w:szCs w:val="20"/>
              </w:rPr>
            </w:pPr>
          </w:p>
          <w:p w:rsidR="00FE7A83" w:rsidRPr="003C7841" w:rsidRDefault="00FE7A83" w:rsidP="00B535B5">
            <w:pPr>
              <w:jc w:val="center"/>
              <w:rPr>
                <w:rFonts w:ascii="Arial" w:hAnsi="Arial" w:cs="Arial"/>
                <w:b/>
                <w:sz w:val="20"/>
                <w:szCs w:val="20"/>
              </w:rPr>
            </w:pPr>
          </w:p>
        </w:tc>
        <w:tc>
          <w:tcPr>
            <w:tcW w:w="3767" w:type="dxa"/>
            <w:tcBorders>
              <w:top w:val="single" w:sz="4" w:space="0" w:color="auto"/>
              <w:left w:val="single" w:sz="4" w:space="0" w:color="auto"/>
              <w:bottom w:val="single" w:sz="4" w:space="0" w:color="auto"/>
              <w:right w:val="single" w:sz="4" w:space="0" w:color="auto"/>
            </w:tcBorders>
          </w:tcPr>
          <w:p w:rsidR="00FE7A83" w:rsidRPr="003C7841" w:rsidRDefault="00FE7A83" w:rsidP="00B535B5">
            <w:pPr>
              <w:jc w:val="center"/>
              <w:rPr>
                <w:rFonts w:ascii="Arial" w:hAnsi="Arial" w:cs="Arial"/>
                <w:b/>
                <w:sz w:val="20"/>
                <w:szCs w:val="20"/>
              </w:rPr>
            </w:pPr>
          </w:p>
        </w:tc>
      </w:tr>
    </w:tbl>
    <w:p w:rsidR="00FE7A83" w:rsidRPr="003C7841" w:rsidRDefault="00FE7A83" w:rsidP="00B535B5">
      <w:pPr>
        <w:jc w:val="both"/>
        <w:rPr>
          <w:rFonts w:ascii="Arial" w:hAnsi="Arial" w:cs="Arial"/>
          <w:sz w:val="20"/>
          <w:szCs w:val="20"/>
          <w:lang w:eastAsia="ar-SA"/>
        </w:rPr>
      </w:pPr>
    </w:p>
    <w:p w:rsidR="00FE7A83" w:rsidRPr="003C7841" w:rsidRDefault="00FE7A83" w:rsidP="00B535B5">
      <w:pPr>
        <w:rPr>
          <w:rFonts w:ascii="Arial" w:hAnsi="Arial" w:cs="Arial"/>
          <w:sz w:val="20"/>
          <w:szCs w:val="20"/>
        </w:rPr>
      </w:pPr>
      <w:r w:rsidRPr="003C7841">
        <w:rPr>
          <w:rFonts w:ascii="Arial" w:hAnsi="Arial" w:cs="Arial"/>
          <w:sz w:val="20"/>
          <w:szCs w:val="20"/>
        </w:rPr>
        <w:t>__________________ dnia __ __ 2016 roku</w:t>
      </w:r>
    </w:p>
    <w:p w:rsidR="00FE7A83" w:rsidRPr="003C7841" w:rsidRDefault="00FE7A83" w:rsidP="00B535B5">
      <w:pPr>
        <w:ind w:firstLine="5220"/>
        <w:jc w:val="center"/>
        <w:rPr>
          <w:rFonts w:ascii="Arial" w:hAnsi="Arial" w:cs="Arial"/>
          <w:i/>
          <w:sz w:val="20"/>
          <w:szCs w:val="20"/>
        </w:rPr>
      </w:pPr>
      <w:r w:rsidRPr="003C7841">
        <w:rPr>
          <w:rFonts w:ascii="Arial" w:hAnsi="Arial" w:cs="Arial"/>
          <w:i/>
          <w:sz w:val="20"/>
          <w:szCs w:val="20"/>
        </w:rPr>
        <w:t>______________________________</w:t>
      </w:r>
    </w:p>
    <w:p w:rsidR="00FE7A83" w:rsidRPr="003C7841" w:rsidRDefault="00FE7A83" w:rsidP="00B535B5">
      <w:pPr>
        <w:ind w:firstLine="4500"/>
        <w:jc w:val="center"/>
        <w:rPr>
          <w:rFonts w:ascii="Arial" w:hAnsi="Arial" w:cs="Arial"/>
          <w:i/>
          <w:sz w:val="20"/>
          <w:szCs w:val="20"/>
        </w:rPr>
      </w:pPr>
      <w:r w:rsidRPr="003C7841">
        <w:rPr>
          <w:rFonts w:ascii="Arial" w:hAnsi="Arial" w:cs="Arial"/>
          <w:i/>
          <w:sz w:val="20"/>
          <w:szCs w:val="20"/>
        </w:rPr>
        <w:t xml:space="preserve">         (podpis(y) Wykonawcy/Pełnomocnika)</w:t>
      </w:r>
    </w:p>
    <w:p w:rsidR="00FE7A83" w:rsidRPr="003C7841" w:rsidRDefault="00FE7A83" w:rsidP="00B535B5">
      <w:pPr>
        <w:tabs>
          <w:tab w:val="left" w:pos="4032"/>
        </w:tabs>
        <w:jc w:val="both"/>
        <w:rPr>
          <w:rFonts w:ascii="Arial" w:hAnsi="Arial" w:cs="Arial"/>
          <w:b/>
          <w:sz w:val="20"/>
          <w:szCs w:val="20"/>
        </w:rPr>
      </w:pPr>
      <w:r w:rsidRPr="003C7841">
        <w:rPr>
          <w:rFonts w:ascii="Arial" w:hAnsi="Arial" w:cs="Arial"/>
          <w:b/>
          <w:sz w:val="20"/>
          <w:szCs w:val="20"/>
        </w:rPr>
        <w:t>_______________________________________________________________</w:t>
      </w:r>
    </w:p>
    <w:p w:rsidR="00FE7A83" w:rsidRPr="003C7841" w:rsidRDefault="00FE7A83" w:rsidP="00B535B5">
      <w:pPr>
        <w:tabs>
          <w:tab w:val="left" w:pos="4032"/>
        </w:tabs>
        <w:jc w:val="both"/>
        <w:rPr>
          <w:rFonts w:ascii="Arial" w:hAnsi="Arial" w:cs="Arial"/>
          <w:b/>
          <w:sz w:val="20"/>
          <w:szCs w:val="20"/>
        </w:rPr>
      </w:pPr>
    </w:p>
    <w:p w:rsidR="00FE7A83" w:rsidRPr="003C7841" w:rsidRDefault="00FE7A83" w:rsidP="00C62F4D">
      <w:pPr>
        <w:pStyle w:val="Akapitzlist"/>
        <w:numPr>
          <w:ilvl w:val="0"/>
          <w:numId w:val="9"/>
        </w:numPr>
        <w:spacing w:line="240" w:lineRule="auto"/>
        <w:jc w:val="both"/>
        <w:rPr>
          <w:iCs/>
          <w:sz w:val="20"/>
          <w:szCs w:val="20"/>
          <w:lang w:eastAsia="pl-PL"/>
        </w:rPr>
      </w:pPr>
      <w:r w:rsidRPr="003C7841">
        <w:rPr>
          <w:b/>
          <w:sz w:val="20"/>
          <w:szCs w:val="20"/>
          <w:lang w:eastAsia="pl-PL"/>
        </w:rPr>
        <w:t>Informuje(my), że Wykonawca nie należy do grupy kapitałowej, o której mowa w art. 24 ust. 1 pkt 23 ustawy Pzp</w:t>
      </w:r>
      <w:r w:rsidR="007E0191" w:rsidRPr="003C7841">
        <w:rPr>
          <w:b/>
          <w:sz w:val="20"/>
          <w:szCs w:val="20"/>
          <w:lang w:eastAsia="pl-PL"/>
        </w:rPr>
        <w:t>*</w:t>
      </w:r>
      <w:r w:rsidRPr="003C7841">
        <w:rPr>
          <w:b/>
          <w:iCs/>
          <w:sz w:val="20"/>
          <w:szCs w:val="20"/>
          <w:lang w:eastAsia="pl-PL"/>
        </w:rPr>
        <w:t xml:space="preserve">. </w:t>
      </w:r>
    </w:p>
    <w:p w:rsidR="00FE7A83" w:rsidRPr="003C7841" w:rsidRDefault="00FE7A83" w:rsidP="00B535B5">
      <w:pPr>
        <w:tabs>
          <w:tab w:val="left" w:pos="4032"/>
        </w:tabs>
        <w:jc w:val="both"/>
        <w:rPr>
          <w:rFonts w:ascii="Arial" w:hAnsi="Arial" w:cs="Arial"/>
          <w:b/>
          <w:sz w:val="20"/>
          <w:szCs w:val="20"/>
        </w:rPr>
      </w:pPr>
    </w:p>
    <w:p w:rsidR="00FE7A83" w:rsidRPr="003C7841" w:rsidRDefault="00FE7A83" w:rsidP="00B535B5">
      <w:pPr>
        <w:rPr>
          <w:rFonts w:ascii="Arial" w:hAnsi="Arial" w:cs="Arial"/>
          <w:sz w:val="20"/>
          <w:szCs w:val="20"/>
          <w:lang w:eastAsia="ar-SA"/>
        </w:rPr>
      </w:pPr>
      <w:r w:rsidRPr="003C7841">
        <w:rPr>
          <w:rFonts w:ascii="Arial" w:hAnsi="Arial" w:cs="Arial"/>
          <w:sz w:val="20"/>
          <w:szCs w:val="20"/>
        </w:rPr>
        <w:t>__________________ dnia __ __ 2016 roku</w:t>
      </w:r>
    </w:p>
    <w:p w:rsidR="00FE7A83" w:rsidRPr="003C7841" w:rsidRDefault="00FE7A83" w:rsidP="00B535B5">
      <w:pPr>
        <w:ind w:firstLine="5220"/>
        <w:jc w:val="center"/>
        <w:rPr>
          <w:rFonts w:ascii="Arial" w:hAnsi="Arial" w:cs="Arial"/>
          <w:i/>
          <w:sz w:val="20"/>
          <w:szCs w:val="20"/>
        </w:rPr>
      </w:pPr>
      <w:r w:rsidRPr="003C7841">
        <w:rPr>
          <w:rFonts w:ascii="Arial" w:hAnsi="Arial" w:cs="Arial"/>
          <w:i/>
          <w:sz w:val="20"/>
          <w:szCs w:val="20"/>
        </w:rPr>
        <w:t>______________________________</w:t>
      </w:r>
    </w:p>
    <w:p w:rsidR="00FE7A83" w:rsidRPr="003C7841" w:rsidRDefault="00FE7A83" w:rsidP="00B535B5">
      <w:pPr>
        <w:ind w:firstLine="4500"/>
        <w:jc w:val="center"/>
        <w:rPr>
          <w:rFonts w:ascii="Arial" w:hAnsi="Arial" w:cs="Arial"/>
          <w:i/>
          <w:sz w:val="20"/>
          <w:szCs w:val="20"/>
        </w:rPr>
      </w:pPr>
      <w:r w:rsidRPr="003C7841">
        <w:rPr>
          <w:rFonts w:ascii="Arial" w:hAnsi="Arial" w:cs="Arial"/>
          <w:i/>
          <w:sz w:val="20"/>
          <w:szCs w:val="20"/>
        </w:rPr>
        <w:t xml:space="preserve">         (podpis(y) Wykonawcy/Pełnomocnika)</w:t>
      </w:r>
    </w:p>
    <w:p w:rsidR="00FE7A83" w:rsidRPr="003C7841" w:rsidRDefault="00FE7A83" w:rsidP="00B535B5">
      <w:pPr>
        <w:rPr>
          <w:rFonts w:ascii="Arial" w:hAnsi="Arial" w:cs="Arial"/>
          <w:iCs/>
          <w:sz w:val="20"/>
          <w:szCs w:val="20"/>
        </w:rPr>
      </w:pPr>
    </w:p>
    <w:p w:rsidR="00FE7A83" w:rsidRPr="003C7841" w:rsidRDefault="00FE7A83" w:rsidP="00B535B5">
      <w:pPr>
        <w:jc w:val="both"/>
        <w:rPr>
          <w:rFonts w:ascii="Arial" w:hAnsi="Arial" w:cs="Arial"/>
          <w:spacing w:val="4"/>
          <w:sz w:val="20"/>
          <w:szCs w:val="20"/>
        </w:rPr>
      </w:pPr>
      <w:r w:rsidRPr="003C7841">
        <w:rPr>
          <w:rFonts w:ascii="Arial" w:hAnsi="Arial" w:cs="Arial"/>
          <w:spacing w:val="4"/>
          <w:sz w:val="20"/>
          <w:szCs w:val="20"/>
        </w:rPr>
        <w:t>*niepotrzebne skreślić</w:t>
      </w:r>
    </w:p>
    <w:p w:rsidR="00FE7A83" w:rsidRPr="003C7841" w:rsidRDefault="00DF7FB7" w:rsidP="00B535B5">
      <w:pPr>
        <w:ind w:left="993" w:hanging="993"/>
        <w:jc w:val="both"/>
        <w:rPr>
          <w:rFonts w:ascii="Arial" w:hAnsi="Arial" w:cs="Arial"/>
          <w:i/>
          <w:spacing w:val="4"/>
          <w:sz w:val="20"/>
          <w:szCs w:val="20"/>
        </w:rPr>
      </w:pPr>
      <w:r w:rsidRPr="003C7841">
        <w:rPr>
          <w:rFonts w:ascii="Arial" w:hAnsi="Arial" w:cs="Arial"/>
          <w:i/>
          <w:spacing w:val="4"/>
          <w:sz w:val="20"/>
          <w:szCs w:val="20"/>
        </w:rPr>
        <w:t>U</w:t>
      </w:r>
      <w:r w:rsidR="00FE7A83" w:rsidRPr="003C7841">
        <w:rPr>
          <w:rFonts w:ascii="Arial" w:hAnsi="Arial" w:cs="Arial"/>
          <w:i/>
          <w:spacing w:val="4"/>
          <w:sz w:val="20"/>
          <w:szCs w:val="20"/>
        </w:rPr>
        <w:t xml:space="preserve">WAGA: </w:t>
      </w:r>
      <w:r w:rsidR="00FE7A83" w:rsidRPr="003C7841">
        <w:rPr>
          <w:rFonts w:ascii="Arial" w:hAnsi="Arial" w:cs="Arial"/>
          <w:i/>
          <w:spacing w:val="4"/>
          <w:sz w:val="20"/>
          <w:szCs w:val="20"/>
        </w:rPr>
        <w:tab/>
        <w:t>niniejszy „Formularz” składa Wykonawca ubiegający się o udzielenie zamówienia. W przypadku Wykonawców wspólnie ubiegających się o udzielenie zamówienia składa ją każdy z członków Konsorcjum lub wspólników spółki cywilnej.</w:t>
      </w:r>
    </w:p>
    <w:sectPr w:rsidR="00FE7A83" w:rsidRPr="003C7841" w:rsidSect="00CA4C0C">
      <w:footerReference w:type="default" r:id="rId76"/>
      <w:pgSz w:w="11906" w:h="16838"/>
      <w:pgMar w:top="1258" w:right="1418" w:bottom="1276" w:left="1418" w:header="709" w:footer="62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C2B43" w:rsidRDefault="00DC2B43" w:rsidP="00BE245A">
      <w:r>
        <w:separator/>
      </w:r>
    </w:p>
  </w:endnote>
  <w:endnote w:type="continuationSeparator" w:id="0">
    <w:p w:rsidR="00DC2B43" w:rsidRDefault="00DC2B43" w:rsidP="00BE24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TimesNewRomanPSMT">
    <w:charset w:val="EE"/>
    <w:family w:val="roman"/>
    <w:pitch w:val="default"/>
  </w:font>
  <w:font w:name="Verdana">
    <w:panose1 w:val="020B0604030504040204"/>
    <w:charset w:val="EE"/>
    <w:family w:val="swiss"/>
    <w:pitch w:val="variable"/>
    <w:sig w:usb0="A1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DejaVu Sans">
    <w:altName w:val="MS Gothic"/>
    <w:charset w:val="80"/>
    <w:family w:val="auto"/>
    <w:pitch w:val="variable"/>
  </w:font>
  <w:font w:name="Candara">
    <w:panose1 w:val="020E0502030303020204"/>
    <w:charset w:val="EE"/>
    <w:family w:val="swiss"/>
    <w:pitch w:val="variable"/>
    <w:sig w:usb0="A00002EF" w:usb1="4000A44B" w:usb2="00000000" w:usb3="00000000" w:csb0="0000019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9035963"/>
      <w:docPartObj>
        <w:docPartGallery w:val="Page Numbers (Bottom of Page)"/>
        <w:docPartUnique/>
      </w:docPartObj>
    </w:sdtPr>
    <w:sdtEndPr/>
    <w:sdtContent>
      <w:p w:rsidR="00301CCD" w:rsidRDefault="00301CCD">
        <w:pPr>
          <w:pStyle w:val="Stopka"/>
          <w:jc w:val="right"/>
        </w:pPr>
        <w:r>
          <w:fldChar w:fldCharType="begin"/>
        </w:r>
        <w:r>
          <w:instrText>PAGE   \* MERGEFORMAT</w:instrText>
        </w:r>
        <w:r>
          <w:fldChar w:fldCharType="separate"/>
        </w:r>
        <w:r w:rsidR="00855C7D">
          <w:rPr>
            <w:noProof/>
          </w:rPr>
          <w:t>18</w:t>
        </w:r>
        <w:r>
          <w:fldChar w:fldCharType="end"/>
        </w:r>
      </w:p>
    </w:sdtContent>
  </w:sdt>
  <w:p w:rsidR="00301CCD" w:rsidRDefault="00301CCD">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1CCD" w:rsidRDefault="00301CCD">
    <w:pPr>
      <w:pStyle w:val="Stopka"/>
      <w:ind w:right="360"/>
      <w:jc w:val="right"/>
      <w:rPr>
        <w:rFonts w:ascii="Verdana" w:hAnsi="Verdana" w:cs="Verdana"/>
        <w:b/>
        <w:bCs/>
        <w:sz w:val="16"/>
        <w:szCs w:val="16"/>
      </w:rPr>
    </w:pPr>
    <w:r w:rsidRPr="00B31348">
      <w:rPr>
        <w:rStyle w:val="Numerstrony"/>
        <w:rFonts w:ascii="Verdana" w:hAnsi="Verdana" w:cs="Verdana"/>
        <w:bCs/>
      </w:rPr>
      <w:fldChar w:fldCharType="begin"/>
    </w:r>
    <w:r w:rsidRPr="00B31348">
      <w:rPr>
        <w:rStyle w:val="Numerstrony"/>
        <w:rFonts w:ascii="Verdana" w:hAnsi="Verdana" w:cs="Verdana"/>
        <w:bCs/>
      </w:rPr>
      <w:instrText xml:space="preserve"> PAGE </w:instrText>
    </w:r>
    <w:r w:rsidRPr="00B31348">
      <w:rPr>
        <w:rStyle w:val="Numerstrony"/>
        <w:rFonts w:ascii="Verdana" w:hAnsi="Verdana" w:cs="Verdana"/>
        <w:bCs/>
      </w:rPr>
      <w:fldChar w:fldCharType="separate"/>
    </w:r>
    <w:r w:rsidR="00855C7D">
      <w:rPr>
        <w:rStyle w:val="Numerstrony"/>
        <w:rFonts w:ascii="Verdana" w:hAnsi="Verdana" w:cs="Verdana"/>
        <w:bCs/>
        <w:noProof/>
      </w:rPr>
      <w:t>26</w:t>
    </w:r>
    <w:r w:rsidRPr="00B31348">
      <w:rPr>
        <w:rStyle w:val="Numerstrony"/>
        <w:rFonts w:ascii="Verdana" w:hAnsi="Verdana" w:cs="Verdana"/>
        <w:bCs/>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C2B43" w:rsidRDefault="00DC2B43" w:rsidP="00BE245A">
      <w:r>
        <w:separator/>
      </w:r>
    </w:p>
  </w:footnote>
  <w:footnote w:type="continuationSeparator" w:id="0">
    <w:p w:rsidR="00DC2B43" w:rsidRDefault="00DC2B43" w:rsidP="00BE245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1CCD" w:rsidRDefault="00301CCD">
    <w:pPr>
      <w:pStyle w:val="Nagwek"/>
    </w:pPr>
    <w:r>
      <w:rPr>
        <w:noProof/>
        <w:color w:val="4F81BD"/>
      </w:rPr>
      <mc:AlternateContent>
        <mc:Choice Requires="wpg">
          <w:drawing>
            <wp:anchor distT="0" distB="0" distL="114300" distR="114300" simplePos="0" relativeHeight="251659264" behindDoc="0" locked="0" layoutInCell="1" allowOverlap="1" wp14:anchorId="62A49695" wp14:editId="5F31BAE1">
              <wp:simplePos x="0" y="0"/>
              <wp:positionH relativeFrom="column">
                <wp:posOffset>328295</wp:posOffset>
              </wp:positionH>
              <wp:positionV relativeFrom="paragraph">
                <wp:posOffset>-71632</wp:posOffset>
              </wp:positionV>
              <wp:extent cx="5390865" cy="491319"/>
              <wp:effectExtent l="0" t="0" r="635" b="4445"/>
              <wp:wrapNone/>
              <wp:docPr id="8" name="Grupa 8"/>
              <wp:cNvGraphicFramePr/>
              <a:graphic xmlns:a="http://schemas.openxmlformats.org/drawingml/2006/main">
                <a:graphicData uri="http://schemas.microsoft.com/office/word/2010/wordprocessingGroup">
                  <wpg:wgp>
                    <wpg:cNvGrpSpPr/>
                    <wpg:grpSpPr>
                      <a:xfrm>
                        <a:off x="0" y="0"/>
                        <a:ext cx="5390865" cy="491319"/>
                        <a:chOff x="0" y="0"/>
                        <a:chExt cx="5390865" cy="491319"/>
                      </a:xfrm>
                    </wpg:grpSpPr>
                    <pic:pic xmlns:pic="http://schemas.openxmlformats.org/drawingml/2006/picture">
                      <pic:nvPicPr>
                        <pic:cNvPr id="9" name="Obraz 9" descr="Logotyp_MS_z_godlem_w_orientacji_poziomej"/>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150125"/>
                          <a:ext cx="907576" cy="232012"/>
                        </a:xfrm>
                        <a:prstGeom prst="rect">
                          <a:avLst/>
                        </a:prstGeom>
                        <a:noFill/>
                      </pic:spPr>
                    </pic:pic>
                    <pic:pic xmlns:pic="http://schemas.openxmlformats.org/drawingml/2006/picture">
                      <pic:nvPicPr>
                        <pic:cNvPr id="11" name="Obraz 1"/>
                        <pic:cNvPicPr>
                          <a:picLocks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1658203" y="20472"/>
                          <a:ext cx="457200" cy="470847"/>
                        </a:xfrm>
                        <a:prstGeom prst="rect">
                          <a:avLst/>
                        </a:prstGeom>
                        <a:noFill/>
                      </pic:spPr>
                    </pic:pic>
                    <pic:pic xmlns:pic="http://schemas.openxmlformats.org/drawingml/2006/picture">
                      <pic:nvPicPr>
                        <pic:cNvPr id="12" name="Obraz 12"/>
                        <pic:cNvPicPr>
                          <a:picLocks noChangeAspect="1"/>
                        </pic:cNvPicPr>
                      </pic:nvPicPr>
                      <pic:blipFill>
                        <a:blip r:embed="rId3">
                          <a:extLst>
                            <a:ext uri="{28A0092B-C50C-407E-A947-70E740481C1C}">
                              <a14:useLocalDpi xmlns:a14="http://schemas.microsoft.com/office/drawing/2010/main" val="0"/>
                            </a:ext>
                          </a:extLst>
                        </a:blip>
                        <a:srcRect/>
                        <a:stretch>
                          <a:fillRect/>
                        </a:stretch>
                      </pic:blipFill>
                      <pic:spPr bwMode="auto">
                        <a:xfrm>
                          <a:off x="2804615" y="20472"/>
                          <a:ext cx="921224" cy="429904"/>
                        </a:xfrm>
                        <a:prstGeom prst="rect">
                          <a:avLst/>
                        </a:prstGeom>
                        <a:noFill/>
                        <a:ln>
                          <a:noFill/>
                        </a:ln>
                      </pic:spPr>
                    </pic:pic>
                    <pic:pic xmlns:pic="http://schemas.openxmlformats.org/drawingml/2006/picture">
                      <pic:nvPicPr>
                        <pic:cNvPr id="13" name="Obraz 13"/>
                        <pic:cNvPicPr>
                          <a:picLocks noChangeAspect="1"/>
                        </pic:cNvPicPr>
                      </pic:nvPicPr>
                      <pic:blipFill>
                        <a:blip r:embed="rId4">
                          <a:extLst>
                            <a:ext uri="{28A0092B-C50C-407E-A947-70E740481C1C}">
                              <a14:useLocalDpi xmlns:a14="http://schemas.microsoft.com/office/drawing/2010/main" val="0"/>
                            </a:ext>
                          </a:extLst>
                        </a:blip>
                        <a:srcRect/>
                        <a:stretch>
                          <a:fillRect/>
                        </a:stretch>
                      </pic:blipFill>
                      <pic:spPr bwMode="auto">
                        <a:xfrm>
                          <a:off x="4142095" y="0"/>
                          <a:ext cx="1248770" cy="429905"/>
                        </a:xfrm>
                        <a:prstGeom prst="rect">
                          <a:avLst/>
                        </a:prstGeom>
                        <a:noFill/>
                        <a:ln>
                          <a:noFill/>
                        </a:ln>
                      </pic:spPr>
                    </pic:pic>
                  </wpg:wgp>
                </a:graphicData>
              </a:graphic>
            </wp:anchor>
          </w:drawing>
        </mc:Choice>
        <mc:Fallback>
          <w:pict>
            <v:group id="Grupa 8" o:spid="_x0000_s1026" style="position:absolute;margin-left:25.85pt;margin-top:-5.65pt;width:424.5pt;height:38.7pt;z-index:251659264" coordsize="53908,4913"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dP38/tEf8Ak1/zCFdVcDoLKOAyhgHj3Bt+&#10;SNgCCNSOoYH6ggEe6fv5/aI/8mv+YQrqrgdBZRwGUMA8e4NvyRsAQRqR1DA/UEAj37373H/4T911&#10;FkP5M/8AL5qKCspa6CPoqmoZJqOoiqYkrcZurc2NyVG8kLui1WPyNJLTzxk64p4nRwGUgR/+E/dd&#10;RZD+TP8Ay+aigrKWugj6KpqGSajqIqmJK3Gbq3NjclRvJC7otVj8jSS088ZOuKeJ0cBlIHvfvdxP&#10;u4n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VU7s3&#10;FnN2f8JFY9wbkydXmc3kv5YfUL1+SrpPLVVTwbe2PSxNNJYamSngRB/go9/VU7s3FnN2f8JFY9wb&#10;kydXmc3kv5YfUL1+SrpPLVVTwbe2PSxNNJYamSngRB/go9+9+92S/wAgf/tzb/L2/wDEAYj/AN3u&#10;e92S/wAgf/tzb/L2/wDEAYj/AN3ue9+9+92/+7f/AH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qddl/9wfuN/wDGYPU3/um2b7+p12X/ANwfuN/8Zg9T&#10;f+6bZvv3v3sRP+EwX8yD4w9/fy5Pj78V6Lsjae1/kp8btt1nWm7+ndxZ7HYnd2fxdLuTNVm1t9bF&#10;xmRnpqzeW281g6+mWrkoEmbGZPyU1QqK1LJUCJ/wmC/mQfGHv7+XJ8ffivRdkbT2v8lPjdtus603&#10;f07uLPY7E7uz+LpdyZqs2tvrYuMyM9NWby23msHX0y1clAkzYzJ+SmqFRWpZKj3v3vZ697PX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qk/nmbR3Jvn+UN/MH29tPEVmczb/ABs3vmYsZj4mqKyeg2slJujNyU9PGGlnkpMJ&#10;hqmbQgLv47KCxA91SfzzNo7k3z/KG/mD7e2niKzOZt/jZvfMxYzHxNUVk9BtZKTdGbkp6eMNLPJS&#10;YTDVM2hAXfx2UFiB79797+LF7+LF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uJOmlS4Z7lvpqNubn6e/e6if5hHUNR1f1vuDu7Ynbnd+D3HkN+0b5HBp2buCTabRbqyGTqK&#10;2DGYlJ4JMPHSVM6CmjhmFPDBF4hFyGX3v1KSddyT+n6kn/Ve/e2b+Urvne29P9P/APfHeG6d2fw3&#10;/RV/Dv7y7gy2d+w+8/0kfd/ZfxSrqvtfuvtYvJ49OvxrqvpFve5fv3u4/wB+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9" o:spid="_x0000_s1027" type="#_x0000_t75" alt="Logotyp_MS_z_godlem_w_orientacji_poziomej" style="position:absolute;top:1501;width:9075;height:232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aMYi3EAAAA2gAAAA8AAABkcnMvZG93bnJldi54bWxEj0FrwkAUhO9C/8PyCr3pph6Kja6iBaUg&#10;KE3jwdsz+0yC2bdhdxvjv3cFocdhZr5hZoveNKIj52vLCt5HCQjiwuqaSwX573o4AeEDssbGMim4&#10;kYfF/GUww1TbK/9Ql4VSRAj7FBVUIbSplL6oyKAf2ZY4emfrDIYoXSm1w2uEm0aOk+RDGqw5LlTY&#10;0ldFxSX7MwqOx01e7vKwvRxW++3msDu5jk5Kvb32yymIQH34Dz/b31rBJzyuxBsg53c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OaMYi3EAAAA2gAAAA8AAAAAAAAAAAAAAAAA&#10;nwIAAGRycy9kb3ducmV2LnhtbFBLBQYAAAAABAAEAPcAAACQAwAAAAA=&#10;">
                <v:imagedata r:id="rId5" o:title="Logotyp_MS_z_godlem_w_orientacji_poziomej"/>
                <v:path arrowok="t"/>
              </v:shape>
              <v:shape id="Obraz 1" o:spid="_x0000_s1028" type="#_x0000_t75" style="position:absolute;left:16582;top:204;width:4572;height:470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RKb0nCAAAA2wAAAA8AAABkcnMvZG93bnJldi54bWxET99rwjAQfhf2P4Qb7EVmosMhnWkZgjgZ&#10;InXT56O5tWXNpTSZrf+9GQi+3cf385bZYBtxps7XjjVMJwoEceFMzaWG76/18wKED8gGG8ek4UIe&#10;svRhtMTEuJ5zOh9CKWII+wQ1VCG0iZS+qMiin7iWOHI/rrMYIuxKaTrsY7ht5EypV2mx5thQYUur&#10;iorfw5/VsLfNXI13p/DSf64XapNvV0e11frpcXh/AxFoCHfxzf1h4vwp/P8SD5DpF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0Sm9JwgAAANsAAAAPAAAAAAAAAAAAAAAAAJ8C&#10;AABkcnMvZG93bnJldi54bWxQSwUGAAAAAAQABAD3AAAAjgMAAAAA&#10;">
                <v:imagedata r:id="rId6" o:title=""/>
                <v:path arrowok="t"/>
              </v:shape>
              <v:shape id="Obraz 12" o:spid="_x0000_s1029" type="#_x0000_t75" style="position:absolute;left:28046;top:204;width:9212;height:429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">
                <v:imagedata r:id="rId7" o:title=""/>
                <v:path arrowok="t"/>
              </v:shape>
              <v:shape id="Obraz 13" o:spid="_x0000_s1030" type="#_x0000_t75" style="position:absolute;left:41420;width:12488;height:429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bEy5bCAAAA2wAAAA8AAABkcnMvZG93bnJldi54bWxET99rwjAQfhf8H8IN9jI03QSRzihzUBiC&#10;om6y16M5m2JzKUmq3f76RRj4dh/fz5sve9uIC/lQO1bwPM5AEJdO11wp+PosRjMQISJrbByTgh8K&#10;sFwMB3PMtbvyni6HWIkUwiFHBSbGNpcylIYshrFriRN3ct5iTNBXUnu8pnDbyJcsm0qLNacGgy29&#10;GyrPh84q8E+b7+L3WPjtbjftzArX665FpR4f+rdXEJH6eBf/uz90mj+B2y/pALn4A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mxMuWwgAAANsAAAAPAAAAAAAAAAAAAAAAAJ8C&#10;AABkcnMvZG93bnJldi54bWxQSwUGAAAAAAQABAD3AAAAjgMAAAAA&#10;">
                <v:imagedata r:id="rId8" o:title=""/>
                <v:path arrowok="t"/>
              </v:shape>
            </v:group>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2662EB66"/>
    <w:name w:val="WW8Num5"/>
    <w:lvl w:ilvl="0">
      <w:start w:val="1"/>
      <w:numFmt w:val="decimal"/>
      <w:lvlText w:val="%1."/>
      <w:lvlJc w:val="left"/>
      <w:pPr>
        <w:tabs>
          <w:tab w:val="num" w:pos="0"/>
        </w:tabs>
        <w:ind w:left="283" w:hanging="283"/>
      </w:pPr>
      <w:rPr>
        <w:b w:val="0"/>
        <w:bCs w:val="0"/>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1">
    <w:nsid w:val="00000007"/>
    <w:multiLevelType w:val="multilevel"/>
    <w:tmpl w:val="00000007"/>
    <w:name w:val="WW8Num7"/>
    <w:lvl w:ilvl="0">
      <w:start w:val="1"/>
      <w:numFmt w:val="decimal"/>
      <w:lvlText w:val="%1."/>
      <w:lvlJc w:val="left"/>
      <w:pPr>
        <w:tabs>
          <w:tab w:val="num" w:pos="705"/>
        </w:tabs>
        <w:ind w:left="705" w:hanging="360"/>
      </w:pPr>
      <w:rPr>
        <w:rFonts w:ascii="Arial" w:eastAsia="TimesNewRomanPSMT" w:hAnsi="Arial" w:cs="Arial"/>
        <w:b w:val="0"/>
        <w:bCs w:val="0"/>
        <w:color w:val="000000"/>
        <w:spacing w:val="-1"/>
        <w:sz w:val="20"/>
        <w:szCs w:val="20"/>
        <w:lang w:val="pl-PL"/>
      </w:rPr>
    </w:lvl>
    <w:lvl w:ilvl="1">
      <w:start w:val="1"/>
      <w:numFmt w:val="decimal"/>
      <w:lvlText w:val="%2)"/>
      <w:lvlJc w:val="left"/>
      <w:pPr>
        <w:tabs>
          <w:tab w:val="num" w:pos="1065"/>
        </w:tabs>
        <w:ind w:left="1065" w:hanging="360"/>
      </w:pPr>
      <w:rPr>
        <w:rFonts w:ascii="Arial" w:eastAsia="TimesNewRomanPSMT" w:hAnsi="Arial" w:cs="Arial"/>
        <w:b w:val="0"/>
        <w:bCs w:val="0"/>
        <w:color w:val="000000"/>
        <w:spacing w:val="-1"/>
        <w:sz w:val="20"/>
        <w:szCs w:val="20"/>
        <w:lang w:val="pl-PL"/>
      </w:rPr>
    </w:lvl>
    <w:lvl w:ilvl="2">
      <w:start w:val="1"/>
      <w:numFmt w:val="lowerLetter"/>
      <w:lvlText w:val="%3)"/>
      <w:lvlJc w:val="left"/>
      <w:pPr>
        <w:tabs>
          <w:tab w:val="num" w:pos="1425"/>
        </w:tabs>
        <w:ind w:left="1425" w:hanging="360"/>
      </w:pPr>
      <w:rPr>
        <w:rFonts w:ascii="Arial" w:hAnsi="Arial" w:cs="Arial"/>
        <w:b w:val="0"/>
        <w:bCs w:val="0"/>
        <w:sz w:val="20"/>
        <w:szCs w:val="20"/>
      </w:rPr>
    </w:lvl>
    <w:lvl w:ilvl="3">
      <w:start w:val="1"/>
      <w:numFmt w:val="decimal"/>
      <w:lvlText w:val="%4."/>
      <w:lvlJc w:val="left"/>
      <w:pPr>
        <w:tabs>
          <w:tab w:val="num" w:pos="1785"/>
        </w:tabs>
        <w:ind w:left="1785" w:hanging="360"/>
      </w:pPr>
      <w:rPr>
        <w:rFonts w:ascii="Arial" w:eastAsia="TimesNewRomanPSMT" w:hAnsi="Arial" w:cs="Arial"/>
        <w:b w:val="0"/>
        <w:bCs w:val="0"/>
        <w:color w:val="000000"/>
        <w:spacing w:val="-1"/>
        <w:sz w:val="20"/>
        <w:szCs w:val="20"/>
        <w:lang w:val="pl-PL"/>
      </w:rPr>
    </w:lvl>
    <w:lvl w:ilvl="4">
      <w:start w:val="1"/>
      <w:numFmt w:val="decimal"/>
      <w:lvlText w:val="%5."/>
      <w:lvlJc w:val="left"/>
      <w:pPr>
        <w:tabs>
          <w:tab w:val="num" w:pos="2145"/>
        </w:tabs>
        <w:ind w:left="2145" w:hanging="360"/>
      </w:pPr>
      <w:rPr>
        <w:rFonts w:ascii="Arial" w:eastAsia="TimesNewRomanPSMT" w:hAnsi="Arial" w:cs="Arial"/>
        <w:b w:val="0"/>
        <w:bCs w:val="0"/>
        <w:color w:val="000000"/>
        <w:spacing w:val="-1"/>
        <w:sz w:val="20"/>
        <w:szCs w:val="20"/>
        <w:lang w:val="pl-PL"/>
      </w:rPr>
    </w:lvl>
    <w:lvl w:ilvl="5">
      <w:start w:val="1"/>
      <w:numFmt w:val="decimal"/>
      <w:lvlText w:val="%6."/>
      <w:lvlJc w:val="left"/>
      <w:pPr>
        <w:tabs>
          <w:tab w:val="num" w:pos="2505"/>
        </w:tabs>
        <w:ind w:left="2505" w:hanging="360"/>
      </w:pPr>
      <w:rPr>
        <w:rFonts w:ascii="Arial" w:eastAsia="TimesNewRomanPSMT" w:hAnsi="Arial" w:cs="Arial"/>
        <w:b w:val="0"/>
        <w:bCs w:val="0"/>
        <w:color w:val="000000"/>
        <w:spacing w:val="-1"/>
        <w:sz w:val="20"/>
        <w:szCs w:val="20"/>
        <w:lang w:val="pl-PL"/>
      </w:rPr>
    </w:lvl>
    <w:lvl w:ilvl="6">
      <w:start w:val="1"/>
      <w:numFmt w:val="decimal"/>
      <w:lvlText w:val="%7."/>
      <w:lvlJc w:val="left"/>
      <w:pPr>
        <w:tabs>
          <w:tab w:val="num" w:pos="2865"/>
        </w:tabs>
        <w:ind w:left="2865" w:hanging="360"/>
      </w:pPr>
      <w:rPr>
        <w:rFonts w:ascii="Arial" w:eastAsia="TimesNewRomanPSMT" w:hAnsi="Arial" w:cs="Arial"/>
        <w:b w:val="0"/>
        <w:bCs w:val="0"/>
        <w:color w:val="000000"/>
        <w:spacing w:val="-1"/>
        <w:sz w:val="20"/>
        <w:szCs w:val="20"/>
        <w:lang w:val="pl-PL"/>
      </w:rPr>
    </w:lvl>
    <w:lvl w:ilvl="7">
      <w:start w:val="1"/>
      <w:numFmt w:val="decimal"/>
      <w:lvlText w:val="%8."/>
      <w:lvlJc w:val="left"/>
      <w:pPr>
        <w:tabs>
          <w:tab w:val="num" w:pos="3225"/>
        </w:tabs>
        <w:ind w:left="3225" w:hanging="360"/>
      </w:pPr>
      <w:rPr>
        <w:rFonts w:ascii="Arial" w:eastAsia="TimesNewRomanPSMT" w:hAnsi="Arial" w:cs="Arial"/>
        <w:b w:val="0"/>
        <w:bCs w:val="0"/>
        <w:color w:val="000000"/>
        <w:spacing w:val="-1"/>
        <w:sz w:val="20"/>
        <w:szCs w:val="20"/>
        <w:lang w:val="pl-PL"/>
      </w:rPr>
    </w:lvl>
    <w:lvl w:ilvl="8">
      <w:start w:val="1"/>
      <w:numFmt w:val="decimal"/>
      <w:lvlText w:val="%9."/>
      <w:lvlJc w:val="left"/>
      <w:pPr>
        <w:tabs>
          <w:tab w:val="num" w:pos="3585"/>
        </w:tabs>
        <w:ind w:left="3585" w:hanging="360"/>
      </w:pPr>
      <w:rPr>
        <w:rFonts w:ascii="Arial" w:eastAsia="TimesNewRomanPSMT" w:hAnsi="Arial" w:cs="Arial"/>
        <w:b w:val="0"/>
        <w:bCs w:val="0"/>
        <w:color w:val="000000"/>
        <w:spacing w:val="-1"/>
        <w:sz w:val="20"/>
        <w:szCs w:val="20"/>
        <w:lang w:val="pl-PL"/>
      </w:rPr>
    </w:lvl>
  </w:abstractNum>
  <w:abstractNum w:abstractNumId="2">
    <w:nsid w:val="0000000E"/>
    <w:multiLevelType w:val="singleLevel"/>
    <w:tmpl w:val="B85E9254"/>
    <w:name w:val="WW8Num18"/>
    <w:lvl w:ilvl="0">
      <w:start w:val="1"/>
      <w:numFmt w:val="lowerLetter"/>
      <w:lvlText w:val="%1."/>
      <w:lvlJc w:val="left"/>
      <w:pPr>
        <w:tabs>
          <w:tab w:val="num" w:pos="720"/>
        </w:tabs>
        <w:ind w:left="720" w:hanging="360"/>
      </w:pPr>
      <w:rPr>
        <w:b w:val="0"/>
        <w:i w:val="0"/>
      </w:rPr>
    </w:lvl>
  </w:abstractNum>
  <w:abstractNum w:abstractNumId="3">
    <w:nsid w:val="00000012"/>
    <w:multiLevelType w:val="multilevel"/>
    <w:tmpl w:val="CD92D39A"/>
    <w:name w:val="WW8Num23"/>
    <w:lvl w:ilvl="0">
      <w:start w:val="1"/>
      <w:numFmt w:val="lowerLetter"/>
      <w:lvlText w:val="%1."/>
      <w:lvlJc w:val="left"/>
      <w:pPr>
        <w:tabs>
          <w:tab w:val="num" w:pos="1200"/>
        </w:tabs>
        <w:ind w:left="1200" w:hanging="360"/>
      </w:pPr>
    </w:lvl>
    <w:lvl w:ilvl="1">
      <w:start w:val="1"/>
      <w:numFmt w:val="decimal"/>
      <w:lvlText w:val="%2)"/>
      <w:lvlJc w:val="left"/>
      <w:pPr>
        <w:tabs>
          <w:tab w:val="num" w:pos="2250"/>
        </w:tabs>
        <w:ind w:left="2250" w:hanging="690"/>
      </w:pPr>
    </w:lvl>
    <w:lvl w:ilvl="2">
      <w:start w:val="1"/>
      <w:numFmt w:val="lowerLetter"/>
      <w:lvlText w:val="%3)"/>
      <w:lvlJc w:val="left"/>
      <w:pPr>
        <w:tabs>
          <w:tab w:val="num" w:pos="2820"/>
        </w:tabs>
        <w:ind w:left="2820" w:hanging="360"/>
      </w:pPr>
    </w:lvl>
    <w:lvl w:ilvl="3">
      <w:start w:val="1"/>
      <w:numFmt w:val="decimal"/>
      <w:lvlText w:val="%4."/>
      <w:lvlJc w:val="left"/>
      <w:pPr>
        <w:tabs>
          <w:tab w:val="num" w:pos="3360"/>
        </w:tabs>
        <w:ind w:left="3360" w:hanging="360"/>
      </w:pPr>
      <w:rPr>
        <w:b/>
        <w:i w:val="0"/>
      </w:rPr>
    </w:lvl>
    <w:lvl w:ilvl="4">
      <w:start w:val="1"/>
      <w:numFmt w:val="decimal"/>
      <w:lvlText w:val="%5."/>
      <w:lvlJc w:val="left"/>
      <w:pPr>
        <w:tabs>
          <w:tab w:val="num" w:pos="3600"/>
        </w:tabs>
        <w:ind w:left="3600" w:hanging="360"/>
      </w:pPr>
      <w:rPr>
        <w:b/>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nsid w:val="00000014"/>
    <w:multiLevelType w:val="multilevel"/>
    <w:tmpl w:val="00000014"/>
    <w:name w:val="WW8Num25"/>
    <w:lvl w:ilvl="0">
      <w:start w:val="18"/>
      <w:numFmt w:val="decimal"/>
      <w:lvlText w:val="%1."/>
      <w:lvlJc w:val="left"/>
      <w:pPr>
        <w:tabs>
          <w:tab w:val="num" w:pos="360"/>
        </w:tabs>
        <w:ind w:left="360" w:hanging="360"/>
      </w:pPr>
    </w:lvl>
    <w:lvl w:ilvl="1">
      <w:start w:val="4"/>
      <w:numFmt w:val="decimal"/>
      <w:lvlText w:val="18.%2."/>
      <w:lvlJc w:val="left"/>
      <w:pPr>
        <w:tabs>
          <w:tab w:val="num" w:pos="792"/>
        </w:tabs>
        <w:ind w:left="792" w:hanging="432"/>
      </w:pPr>
      <w:rPr>
        <w:i w:val="0"/>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5">
    <w:nsid w:val="00000015"/>
    <w:multiLevelType w:val="multilevel"/>
    <w:tmpl w:val="00000015"/>
    <w:name w:val="WW8Num26"/>
    <w:lvl w:ilvl="0">
      <w:start w:val="15"/>
      <w:numFmt w:val="decimal"/>
      <w:lvlText w:val="%1."/>
      <w:lvlJc w:val="left"/>
      <w:pPr>
        <w:tabs>
          <w:tab w:val="num" w:pos="720"/>
        </w:tabs>
        <w:ind w:left="720" w:hanging="360"/>
      </w:pPr>
    </w:lvl>
    <w:lvl w:ilvl="1">
      <w:start w:val="1"/>
      <w:numFmt w:val="decimal"/>
      <w:lvlText w:val="%1.%2"/>
      <w:lvlJc w:val="left"/>
      <w:pPr>
        <w:tabs>
          <w:tab w:val="num" w:pos="780"/>
        </w:tabs>
        <w:ind w:left="780" w:hanging="420"/>
      </w:p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6">
    <w:nsid w:val="0000001F"/>
    <w:multiLevelType w:val="singleLevel"/>
    <w:tmpl w:val="0000001F"/>
    <w:name w:val="WW8Num43"/>
    <w:lvl w:ilvl="0">
      <w:start w:val="14"/>
      <w:numFmt w:val="bullet"/>
      <w:lvlText w:val="-"/>
      <w:lvlJc w:val="left"/>
      <w:pPr>
        <w:tabs>
          <w:tab w:val="num" w:pos="1080"/>
        </w:tabs>
        <w:ind w:left="1080" w:hanging="360"/>
      </w:pPr>
      <w:rPr>
        <w:rFonts w:ascii="Times New Roman" w:hAnsi="Times New Roman" w:cs="Times New Roman"/>
      </w:rPr>
    </w:lvl>
  </w:abstractNum>
  <w:abstractNum w:abstractNumId="7">
    <w:nsid w:val="00000028"/>
    <w:multiLevelType w:val="multilevel"/>
    <w:tmpl w:val="C908E94E"/>
    <w:name w:val="WW8Num52"/>
    <w:lvl w:ilvl="0">
      <w:start w:val="1"/>
      <w:numFmt w:val="lowerLetter"/>
      <w:lvlText w:val="%1)"/>
      <w:lvlJc w:val="left"/>
      <w:pPr>
        <w:tabs>
          <w:tab w:val="num" w:pos="1080"/>
        </w:tabs>
        <w:ind w:left="1080" w:hanging="360"/>
      </w:pPr>
      <w:rPr>
        <w:rFonts w:ascii="Verdana" w:eastAsia="Times New Roman" w:hAnsi="Verdana" w:cs="Times New Roman" w:hint="default"/>
        <w:b/>
        <w:i w:val="0"/>
      </w:rPr>
    </w:lvl>
    <w:lvl w:ilvl="1">
      <w:start w:val="1"/>
      <w:numFmt w:val="decimal"/>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8">
    <w:nsid w:val="00B95F93"/>
    <w:multiLevelType w:val="hybridMultilevel"/>
    <w:tmpl w:val="206426D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049208B8"/>
    <w:multiLevelType w:val="hybridMultilevel"/>
    <w:tmpl w:val="713A5602"/>
    <w:lvl w:ilvl="0" w:tplc="04150011">
      <w:start w:val="1"/>
      <w:numFmt w:val="decimal"/>
      <w:lvlText w:val="%1)"/>
      <w:lvlJc w:val="left"/>
      <w:pPr>
        <w:ind w:left="1069" w:hanging="360"/>
      </w:pPr>
    </w:lvl>
    <w:lvl w:ilvl="1" w:tplc="04150019">
      <w:start w:val="1"/>
      <w:numFmt w:val="lowerLetter"/>
      <w:lvlText w:val="%2."/>
      <w:lvlJc w:val="left"/>
      <w:pPr>
        <w:ind w:left="1789" w:hanging="360"/>
      </w:pPr>
    </w:lvl>
    <w:lvl w:ilvl="2" w:tplc="0415001B">
      <w:start w:val="1"/>
      <w:numFmt w:val="lowerRoman"/>
      <w:lvlText w:val="%3."/>
      <w:lvlJc w:val="right"/>
      <w:pPr>
        <w:ind w:left="2509" w:hanging="180"/>
      </w:pPr>
    </w:lvl>
    <w:lvl w:ilvl="3" w:tplc="0415000F">
      <w:start w:val="1"/>
      <w:numFmt w:val="decimal"/>
      <w:lvlText w:val="%4."/>
      <w:lvlJc w:val="left"/>
      <w:pPr>
        <w:ind w:left="3229" w:hanging="360"/>
      </w:pPr>
    </w:lvl>
    <w:lvl w:ilvl="4" w:tplc="04150019">
      <w:start w:val="1"/>
      <w:numFmt w:val="lowerLetter"/>
      <w:lvlText w:val="%5."/>
      <w:lvlJc w:val="left"/>
      <w:pPr>
        <w:ind w:left="3949" w:hanging="360"/>
      </w:pPr>
    </w:lvl>
    <w:lvl w:ilvl="5" w:tplc="0415001B">
      <w:start w:val="1"/>
      <w:numFmt w:val="lowerRoman"/>
      <w:lvlText w:val="%6."/>
      <w:lvlJc w:val="right"/>
      <w:pPr>
        <w:ind w:left="4669" w:hanging="180"/>
      </w:pPr>
    </w:lvl>
    <w:lvl w:ilvl="6" w:tplc="0415000F">
      <w:start w:val="1"/>
      <w:numFmt w:val="decimal"/>
      <w:lvlText w:val="%7."/>
      <w:lvlJc w:val="left"/>
      <w:pPr>
        <w:ind w:left="5389" w:hanging="360"/>
      </w:pPr>
    </w:lvl>
    <w:lvl w:ilvl="7" w:tplc="04150019">
      <w:start w:val="1"/>
      <w:numFmt w:val="lowerLetter"/>
      <w:lvlText w:val="%8."/>
      <w:lvlJc w:val="left"/>
      <w:pPr>
        <w:ind w:left="6109" w:hanging="360"/>
      </w:pPr>
    </w:lvl>
    <w:lvl w:ilvl="8" w:tplc="0415001B">
      <w:start w:val="1"/>
      <w:numFmt w:val="lowerRoman"/>
      <w:lvlText w:val="%9."/>
      <w:lvlJc w:val="right"/>
      <w:pPr>
        <w:ind w:left="6829" w:hanging="180"/>
      </w:pPr>
    </w:lvl>
  </w:abstractNum>
  <w:abstractNum w:abstractNumId="10">
    <w:nsid w:val="05DB49FE"/>
    <w:multiLevelType w:val="hybridMultilevel"/>
    <w:tmpl w:val="06A089D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05E002D5"/>
    <w:multiLevelType w:val="hybridMultilevel"/>
    <w:tmpl w:val="4C28303E"/>
    <w:lvl w:ilvl="0" w:tplc="76C4E182">
      <w:start w:val="1"/>
      <w:numFmt w:val="bullet"/>
      <w:lvlText w:val=""/>
      <w:lvlJc w:val="left"/>
      <w:pPr>
        <w:ind w:left="2149" w:hanging="360"/>
      </w:pPr>
      <w:rPr>
        <w:rFonts w:ascii="Symbol" w:hAnsi="Symbol" w:hint="default"/>
      </w:rPr>
    </w:lvl>
    <w:lvl w:ilvl="1" w:tplc="04150003" w:tentative="1">
      <w:start w:val="1"/>
      <w:numFmt w:val="bullet"/>
      <w:lvlText w:val="o"/>
      <w:lvlJc w:val="left"/>
      <w:pPr>
        <w:ind w:left="2869" w:hanging="360"/>
      </w:pPr>
      <w:rPr>
        <w:rFonts w:ascii="Courier New" w:hAnsi="Courier New" w:cs="Courier New" w:hint="default"/>
      </w:rPr>
    </w:lvl>
    <w:lvl w:ilvl="2" w:tplc="04150005" w:tentative="1">
      <w:start w:val="1"/>
      <w:numFmt w:val="bullet"/>
      <w:lvlText w:val=""/>
      <w:lvlJc w:val="left"/>
      <w:pPr>
        <w:ind w:left="3589" w:hanging="360"/>
      </w:pPr>
      <w:rPr>
        <w:rFonts w:ascii="Wingdings" w:hAnsi="Wingdings" w:hint="default"/>
      </w:rPr>
    </w:lvl>
    <w:lvl w:ilvl="3" w:tplc="04150001" w:tentative="1">
      <w:start w:val="1"/>
      <w:numFmt w:val="bullet"/>
      <w:lvlText w:val=""/>
      <w:lvlJc w:val="left"/>
      <w:pPr>
        <w:ind w:left="4309" w:hanging="360"/>
      </w:pPr>
      <w:rPr>
        <w:rFonts w:ascii="Symbol" w:hAnsi="Symbol" w:hint="default"/>
      </w:rPr>
    </w:lvl>
    <w:lvl w:ilvl="4" w:tplc="04150003" w:tentative="1">
      <w:start w:val="1"/>
      <w:numFmt w:val="bullet"/>
      <w:lvlText w:val="o"/>
      <w:lvlJc w:val="left"/>
      <w:pPr>
        <w:ind w:left="5029" w:hanging="360"/>
      </w:pPr>
      <w:rPr>
        <w:rFonts w:ascii="Courier New" w:hAnsi="Courier New" w:cs="Courier New" w:hint="default"/>
      </w:rPr>
    </w:lvl>
    <w:lvl w:ilvl="5" w:tplc="04150005" w:tentative="1">
      <w:start w:val="1"/>
      <w:numFmt w:val="bullet"/>
      <w:lvlText w:val=""/>
      <w:lvlJc w:val="left"/>
      <w:pPr>
        <w:ind w:left="5749" w:hanging="360"/>
      </w:pPr>
      <w:rPr>
        <w:rFonts w:ascii="Wingdings" w:hAnsi="Wingdings" w:hint="default"/>
      </w:rPr>
    </w:lvl>
    <w:lvl w:ilvl="6" w:tplc="04150001" w:tentative="1">
      <w:start w:val="1"/>
      <w:numFmt w:val="bullet"/>
      <w:lvlText w:val=""/>
      <w:lvlJc w:val="left"/>
      <w:pPr>
        <w:ind w:left="6469" w:hanging="360"/>
      </w:pPr>
      <w:rPr>
        <w:rFonts w:ascii="Symbol" w:hAnsi="Symbol" w:hint="default"/>
      </w:rPr>
    </w:lvl>
    <w:lvl w:ilvl="7" w:tplc="04150003" w:tentative="1">
      <w:start w:val="1"/>
      <w:numFmt w:val="bullet"/>
      <w:lvlText w:val="o"/>
      <w:lvlJc w:val="left"/>
      <w:pPr>
        <w:ind w:left="7189" w:hanging="360"/>
      </w:pPr>
      <w:rPr>
        <w:rFonts w:ascii="Courier New" w:hAnsi="Courier New" w:cs="Courier New" w:hint="default"/>
      </w:rPr>
    </w:lvl>
    <w:lvl w:ilvl="8" w:tplc="04150005" w:tentative="1">
      <w:start w:val="1"/>
      <w:numFmt w:val="bullet"/>
      <w:lvlText w:val=""/>
      <w:lvlJc w:val="left"/>
      <w:pPr>
        <w:ind w:left="7909" w:hanging="360"/>
      </w:pPr>
      <w:rPr>
        <w:rFonts w:ascii="Wingdings" w:hAnsi="Wingdings" w:hint="default"/>
      </w:rPr>
    </w:lvl>
  </w:abstractNum>
  <w:abstractNum w:abstractNumId="12">
    <w:nsid w:val="06051FA6"/>
    <w:multiLevelType w:val="hybridMultilevel"/>
    <w:tmpl w:val="26E21F20"/>
    <w:lvl w:ilvl="0" w:tplc="04150015">
      <w:start w:val="1"/>
      <w:numFmt w:val="upperLetter"/>
      <w:lvlText w:val="%1."/>
      <w:lvlJc w:val="left"/>
      <w:pPr>
        <w:ind w:left="1077" w:hanging="360"/>
      </w:pPr>
    </w:lvl>
    <w:lvl w:ilvl="1" w:tplc="04150019" w:tentative="1">
      <w:start w:val="1"/>
      <w:numFmt w:val="lowerLetter"/>
      <w:lvlText w:val="%2."/>
      <w:lvlJc w:val="left"/>
      <w:pPr>
        <w:ind w:left="1797" w:hanging="360"/>
      </w:pPr>
    </w:lvl>
    <w:lvl w:ilvl="2" w:tplc="0415001B" w:tentative="1">
      <w:start w:val="1"/>
      <w:numFmt w:val="lowerRoman"/>
      <w:lvlText w:val="%3."/>
      <w:lvlJc w:val="right"/>
      <w:pPr>
        <w:ind w:left="2517" w:hanging="180"/>
      </w:pPr>
    </w:lvl>
    <w:lvl w:ilvl="3" w:tplc="0415000F" w:tentative="1">
      <w:start w:val="1"/>
      <w:numFmt w:val="decimal"/>
      <w:lvlText w:val="%4."/>
      <w:lvlJc w:val="left"/>
      <w:pPr>
        <w:ind w:left="3237" w:hanging="360"/>
      </w:pPr>
    </w:lvl>
    <w:lvl w:ilvl="4" w:tplc="04150019" w:tentative="1">
      <w:start w:val="1"/>
      <w:numFmt w:val="lowerLetter"/>
      <w:lvlText w:val="%5."/>
      <w:lvlJc w:val="left"/>
      <w:pPr>
        <w:ind w:left="3957" w:hanging="360"/>
      </w:pPr>
    </w:lvl>
    <w:lvl w:ilvl="5" w:tplc="0415001B" w:tentative="1">
      <w:start w:val="1"/>
      <w:numFmt w:val="lowerRoman"/>
      <w:lvlText w:val="%6."/>
      <w:lvlJc w:val="right"/>
      <w:pPr>
        <w:ind w:left="4677" w:hanging="180"/>
      </w:pPr>
    </w:lvl>
    <w:lvl w:ilvl="6" w:tplc="0415000F" w:tentative="1">
      <w:start w:val="1"/>
      <w:numFmt w:val="decimal"/>
      <w:lvlText w:val="%7."/>
      <w:lvlJc w:val="left"/>
      <w:pPr>
        <w:ind w:left="5397" w:hanging="360"/>
      </w:pPr>
    </w:lvl>
    <w:lvl w:ilvl="7" w:tplc="04150019" w:tentative="1">
      <w:start w:val="1"/>
      <w:numFmt w:val="lowerLetter"/>
      <w:lvlText w:val="%8."/>
      <w:lvlJc w:val="left"/>
      <w:pPr>
        <w:ind w:left="6117" w:hanging="360"/>
      </w:pPr>
    </w:lvl>
    <w:lvl w:ilvl="8" w:tplc="0415001B" w:tentative="1">
      <w:start w:val="1"/>
      <w:numFmt w:val="lowerRoman"/>
      <w:lvlText w:val="%9."/>
      <w:lvlJc w:val="right"/>
      <w:pPr>
        <w:ind w:left="6837" w:hanging="180"/>
      </w:pPr>
    </w:lvl>
  </w:abstractNum>
  <w:abstractNum w:abstractNumId="13">
    <w:nsid w:val="0CB66438"/>
    <w:multiLevelType w:val="multilevel"/>
    <w:tmpl w:val="76040A5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4">
    <w:nsid w:val="0D5357E5"/>
    <w:multiLevelType w:val="hybridMultilevel"/>
    <w:tmpl w:val="CE0C258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0DBC2661"/>
    <w:multiLevelType w:val="hybridMultilevel"/>
    <w:tmpl w:val="06A089D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0EF86C41"/>
    <w:multiLevelType w:val="hybridMultilevel"/>
    <w:tmpl w:val="2D7C69F0"/>
    <w:lvl w:ilvl="0" w:tplc="BB4E39E0">
      <w:start w:val="1"/>
      <w:numFmt w:val="decimal"/>
      <w:lvlText w:val="%1)"/>
      <w:lvlJc w:val="left"/>
      <w:pPr>
        <w:ind w:left="1069" w:hanging="360"/>
      </w:pPr>
      <w:rPr>
        <w:rFonts w:hint="default"/>
        <w:b w:val="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7">
    <w:nsid w:val="10C47440"/>
    <w:multiLevelType w:val="hybridMultilevel"/>
    <w:tmpl w:val="21504B66"/>
    <w:lvl w:ilvl="0" w:tplc="B88C730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8">
    <w:nsid w:val="10F07B77"/>
    <w:multiLevelType w:val="hybridMultilevel"/>
    <w:tmpl w:val="8EBE90E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17F37487"/>
    <w:multiLevelType w:val="multilevel"/>
    <w:tmpl w:val="0BC6F85C"/>
    <w:lvl w:ilvl="0">
      <w:start w:val="3"/>
      <w:numFmt w:val="decimal"/>
      <w:lvlText w:val="%1."/>
      <w:lvlJc w:val="left"/>
      <w:pPr>
        <w:tabs>
          <w:tab w:val="num" w:pos="0"/>
        </w:tabs>
        <w:ind w:left="283" w:hanging="283"/>
      </w:pPr>
      <w:rPr>
        <w:rFonts w:hint="default"/>
        <w:b w:val="0"/>
        <w:bCs w:val="0"/>
      </w:rPr>
    </w:lvl>
    <w:lvl w:ilvl="1">
      <w:start w:val="1"/>
      <w:numFmt w:val="decimal"/>
      <w:isLgl/>
      <w:lvlText w:val="%1.%2."/>
      <w:lvlJc w:val="left"/>
      <w:pPr>
        <w:ind w:left="720" w:hanging="720"/>
      </w:pPr>
      <w:rPr>
        <w:rFonts w:hint="default"/>
        <w:b w:val="0"/>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20">
    <w:nsid w:val="183847BC"/>
    <w:multiLevelType w:val="hybridMultilevel"/>
    <w:tmpl w:val="21A04AFE"/>
    <w:lvl w:ilvl="0" w:tplc="6E14950C">
      <w:start w:val="1"/>
      <w:numFmt w:val="decimal"/>
      <w:lvlText w:val="%1."/>
      <w:lvlJc w:val="left"/>
      <w:pPr>
        <w:ind w:left="502" w:hanging="360"/>
      </w:pPr>
      <w:rPr>
        <w:rFonts w:hint="default"/>
        <w:b/>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21">
    <w:nsid w:val="19034A6C"/>
    <w:multiLevelType w:val="multilevel"/>
    <w:tmpl w:val="99F24A02"/>
    <w:lvl w:ilvl="0">
      <w:start w:val="1"/>
      <w:numFmt w:val="decimal"/>
      <w:pStyle w:val="Nagwek8"/>
      <w:lvlText w:val="%1"/>
      <w:lvlJc w:val="left"/>
      <w:pPr>
        <w:tabs>
          <w:tab w:val="num" w:pos="555"/>
        </w:tabs>
        <w:ind w:left="555" w:hanging="555"/>
      </w:pPr>
    </w:lvl>
    <w:lvl w:ilvl="1">
      <w:start w:val="3"/>
      <w:numFmt w:val="decimal"/>
      <w:lvlText w:val="%1.%2"/>
      <w:lvlJc w:val="left"/>
      <w:pPr>
        <w:tabs>
          <w:tab w:val="num" w:pos="555"/>
        </w:tabs>
        <w:ind w:left="555" w:hanging="555"/>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2">
    <w:nsid w:val="1B653057"/>
    <w:multiLevelType w:val="hybridMultilevel"/>
    <w:tmpl w:val="00DA0FDE"/>
    <w:lvl w:ilvl="0" w:tplc="1C9284A4">
      <w:start w:val="1"/>
      <w:numFmt w:val="lowerLetter"/>
      <w:lvlText w:val="%1)"/>
      <w:lvlJc w:val="left"/>
      <w:pPr>
        <w:tabs>
          <w:tab w:val="num" w:pos="1069"/>
        </w:tabs>
        <w:ind w:left="1069" w:hanging="360"/>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23">
    <w:nsid w:val="1DFD38B7"/>
    <w:multiLevelType w:val="hybridMultilevel"/>
    <w:tmpl w:val="A95CC04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254928A1"/>
    <w:multiLevelType w:val="hybridMultilevel"/>
    <w:tmpl w:val="9F782978"/>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5">
    <w:nsid w:val="256F52AE"/>
    <w:multiLevelType w:val="hybridMultilevel"/>
    <w:tmpl w:val="62C213E0"/>
    <w:lvl w:ilvl="0" w:tplc="C8200E20">
      <w:start w:val="1"/>
      <w:numFmt w:val="decimal"/>
      <w:lvlText w:val="%1."/>
      <w:lvlJc w:val="left"/>
      <w:pPr>
        <w:ind w:left="502"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25AC7F2B"/>
    <w:multiLevelType w:val="hybridMultilevel"/>
    <w:tmpl w:val="D73CAA70"/>
    <w:lvl w:ilvl="0" w:tplc="04150011">
      <w:start w:val="1"/>
      <w:numFmt w:val="decimal"/>
      <w:lvlText w:val="%1)"/>
      <w:lvlJc w:val="left"/>
      <w:pPr>
        <w:ind w:left="1077" w:hanging="360"/>
      </w:pPr>
    </w:lvl>
    <w:lvl w:ilvl="1" w:tplc="04150019" w:tentative="1">
      <w:start w:val="1"/>
      <w:numFmt w:val="lowerLetter"/>
      <w:lvlText w:val="%2."/>
      <w:lvlJc w:val="left"/>
      <w:pPr>
        <w:ind w:left="1797" w:hanging="360"/>
      </w:pPr>
    </w:lvl>
    <w:lvl w:ilvl="2" w:tplc="0415001B" w:tentative="1">
      <w:start w:val="1"/>
      <w:numFmt w:val="lowerRoman"/>
      <w:lvlText w:val="%3."/>
      <w:lvlJc w:val="right"/>
      <w:pPr>
        <w:ind w:left="2517" w:hanging="180"/>
      </w:pPr>
    </w:lvl>
    <w:lvl w:ilvl="3" w:tplc="0415000F" w:tentative="1">
      <w:start w:val="1"/>
      <w:numFmt w:val="decimal"/>
      <w:lvlText w:val="%4."/>
      <w:lvlJc w:val="left"/>
      <w:pPr>
        <w:ind w:left="3237" w:hanging="360"/>
      </w:pPr>
    </w:lvl>
    <w:lvl w:ilvl="4" w:tplc="04150019" w:tentative="1">
      <w:start w:val="1"/>
      <w:numFmt w:val="lowerLetter"/>
      <w:lvlText w:val="%5."/>
      <w:lvlJc w:val="left"/>
      <w:pPr>
        <w:ind w:left="3957" w:hanging="360"/>
      </w:pPr>
    </w:lvl>
    <w:lvl w:ilvl="5" w:tplc="0415001B" w:tentative="1">
      <w:start w:val="1"/>
      <w:numFmt w:val="lowerRoman"/>
      <w:lvlText w:val="%6."/>
      <w:lvlJc w:val="right"/>
      <w:pPr>
        <w:ind w:left="4677" w:hanging="180"/>
      </w:pPr>
    </w:lvl>
    <w:lvl w:ilvl="6" w:tplc="0415000F" w:tentative="1">
      <w:start w:val="1"/>
      <w:numFmt w:val="decimal"/>
      <w:lvlText w:val="%7."/>
      <w:lvlJc w:val="left"/>
      <w:pPr>
        <w:ind w:left="5397" w:hanging="360"/>
      </w:pPr>
    </w:lvl>
    <w:lvl w:ilvl="7" w:tplc="04150019" w:tentative="1">
      <w:start w:val="1"/>
      <w:numFmt w:val="lowerLetter"/>
      <w:lvlText w:val="%8."/>
      <w:lvlJc w:val="left"/>
      <w:pPr>
        <w:ind w:left="6117" w:hanging="360"/>
      </w:pPr>
    </w:lvl>
    <w:lvl w:ilvl="8" w:tplc="0415001B" w:tentative="1">
      <w:start w:val="1"/>
      <w:numFmt w:val="lowerRoman"/>
      <w:lvlText w:val="%9."/>
      <w:lvlJc w:val="right"/>
      <w:pPr>
        <w:ind w:left="6837" w:hanging="180"/>
      </w:pPr>
    </w:lvl>
  </w:abstractNum>
  <w:abstractNum w:abstractNumId="27">
    <w:nsid w:val="25C37183"/>
    <w:multiLevelType w:val="hybridMultilevel"/>
    <w:tmpl w:val="57163BEA"/>
    <w:lvl w:ilvl="0" w:tplc="1A2C8424">
      <w:start w:val="1"/>
      <w:numFmt w:val="bullet"/>
      <w:lvlText w:val=""/>
      <w:lvlJc w:val="left"/>
      <w:pPr>
        <w:ind w:left="1494" w:hanging="360"/>
      </w:pPr>
      <w:rPr>
        <w:rFonts w:ascii="Symbol" w:hAnsi="Symbol" w:hint="default"/>
      </w:rPr>
    </w:lvl>
    <w:lvl w:ilvl="1" w:tplc="04150003" w:tentative="1">
      <w:start w:val="1"/>
      <w:numFmt w:val="bullet"/>
      <w:lvlText w:val="o"/>
      <w:lvlJc w:val="left"/>
      <w:pPr>
        <w:ind w:left="2214" w:hanging="360"/>
      </w:pPr>
      <w:rPr>
        <w:rFonts w:ascii="Courier New" w:hAnsi="Courier New" w:cs="Courier New" w:hint="default"/>
      </w:rPr>
    </w:lvl>
    <w:lvl w:ilvl="2" w:tplc="04150005" w:tentative="1">
      <w:start w:val="1"/>
      <w:numFmt w:val="bullet"/>
      <w:lvlText w:val=""/>
      <w:lvlJc w:val="left"/>
      <w:pPr>
        <w:ind w:left="2934" w:hanging="360"/>
      </w:pPr>
      <w:rPr>
        <w:rFonts w:ascii="Wingdings" w:hAnsi="Wingdings" w:hint="default"/>
      </w:rPr>
    </w:lvl>
    <w:lvl w:ilvl="3" w:tplc="04150001" w:tentative="1">
      <w:start w:val="1"/>
      <w:numFmt w:val="bullet"/>
      <w:lvlText w:val=""/>
      <w:lvlJc w:val="left"/>
      <w:pPr>
        <w:ind w:left="3654" w:hanging="360"/>
      </w:pPr>
      <w:rPr>
        <w:rFonts w:ascii="Symbol" w:hAnsi="Symbol" w:hint="default"/>
      </w:rPr>
    </w:lvl>
    <w:lvl w:ilvl="4" w:tplc="04150003" w:tentative="1">
      <w:start w:val="1"/>
      <w:numFmt w:val="bullet"/>
      <w:lvlText w:val="o"/>
      <w:lvlJc w:val="left"/>
      <w:pPr>
        <w:ind w:left="4374" w:hanging="360"/>
      </w:pPr>
      <w:rPr>
        <w:rFonts w:ascii="Courier New" w:hAnsi="Courier New" w:cs="Courier New" w:hint="default"/>
      </w:rPr>
    </w:lvl>
    <w:lvl w:ilvl="5" w:tplc="04150005" w:tentative="1">
      <w:start w:val="1"/>
      <w:numFmt w:val="bullet"/>
      <w:lvlText w:val=""/>
      <w:lvlJc w:val="left"/>
      <w:pPr>
        <w:ind w:left="5094" w:hanging="360"/>
      </w:pPr>
      <w:rPr>
        <w:rFonts w:ascii="Wingdings" w:hAnsi="Wingdings" w:hint="default"/>
      </w:rPr>
    </w:lvl>
    <w:lvl w:ilvl="6" w:tplc="04150001" w:tentative="1">
      <w:start w:val="1"/>
      <w:numFmt w:val="bullet"/>
      <w:lvlText w:val=""/>
      <w:lvlJc w:val="left"/>
      <w:pPr>
        <w:ind w:left="5814" w:hanging="360"/>
      </w:pPr>
      <w:rPr>
        <w:rFonts w:ascii="Symbol" w:hAnsi="Symbol" w:hint="default"/>
      </w:rPr>
    </w:lvl>
    <w:lvl w:ilvl="7" w:tplc="04150003" w:tentative="1">
      <w:start w:val="1"/>
      <w:numFmt w:val="bullet"/>
      <w:lvlText w:val="o"/>
      <w:lvlJc w:val="left"/>
      <w:pPr>
        <w:ind w:left="6534" w:hanging="360"/>
      </w:pPr>
      <w:rPr>
        <w:rFonts w:ascii="Courier New" w:hAnsi="Courier New" w:cs="Courier New" w:hint="default"/>
      </w:rPr>
    </w:lvl>
    <w:lvl w:ilvl="8" w:tplc="04150005" w:tentative="1">
      <w:start w:val="1"/>
      <w:numFmt w:val="bullet"/>
      <w:lvlText w:val=""/>
      <w:lvlJc w:val="left"/>
      <w:pPr>
        <w:ind w:left="7254" w:hanging="360"/>
      </w:pPr>
      <w:rPr>
        <w:rFonts w:ascii="Wingdings" w:hAnsi="Wingdings" w:hint="default"/>
      </w:rPr>
    </w:lvl>
  </w:abstractNum>
  <w:abstractNum w:abstractNumId="28">
    <w:nsid w:val="28132949"/>
    <w:multiLevelType w:val="hybridMultilevel"/>
    <w:tmpl w:val="3620DA96"/>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9">
    <w:nsid w:val="2A1F19D8"/>
    <w:multiLevelType w:val="hybridMultilevel"/>
    <w:tmpl w:val="1448907E"/>
    <w:lvl w:ilvl="0" w:tplc="04150013">
      <w:start w:val="1"/>
      <w:numFmt w:val="upp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2BC00E2B"/>
    <w:multiLevelType w:val="hybridMultilevel"/>
    <w:tmpl w:val="A95CC04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2BC54DFD"/>
    <w:multiLevelType w:val="hybridMultilevel"/>
    <w:tmpl w:val="06A089D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2CC12234"/>
    <w:multiLevelType w:val="hybridMultilevel"/>
    <w:tmpl w:val="AB00CC6C"/>
    <w:lvl w:ilvl="0" w:tplc="55A4E256">
      <w:start w:val="1"/>
      <w:numFmt w:val="decimal"/>
      <w:lvlText w:val="%1)"/>
      <w:lvlJc w:val="left"/>
      <w:pPr>
        <w:ind w:left="1125" w:hanging="360"/>
      </w:pPr>
      <w:rPr>
        <w:rFonts w:hint="default"/>
      </w:rPr>
    </w:lvl>
    <w:lvl w:ilvl="1" w:tplc="04150019" w:tentative="1">
      <w:start w:val="1"/>
      <w:numFmt w:val="lowerLetter"/>
      <w:lvlText w:val="%2."/>
      <w:lvlJc w:val="left"/>
      <w:pPr>
        <w:ind w:left="1845" w:hanging="360"/>
      </w:pPr>
    </w:lvl>
    <w:lvl w:ilvl="2" w:tplc="0415001B" w:tentative="1">
      <w:start w:val="1"/>
      <w:numFmt w:val="lowerRoman"/>
      <w:lvlText w:val="%3."/>
      <w:lvlJc w:val="right"/>
      <w:pPr>
        <w:ind w:left="2565" w:hanging="180"/>
      </w:pPr>
    </w:lvl>
    <w:lvl w:ilvl="3" w:tplc="0415000F" w:tentative="1">
      <w:start w:val="1"/>
      <w:numFmt w:val="decimal"/>
      <w:lvlText w:val="%4."/>
      <w:lvlJc w:val="left"/>
      <w:pPr>
        <w:ind w:left="3285" w:hanging="360"/>
      </w:pPr>
    </w:lvl>
    <w:lvl w:ilvl="4" w:tplc="04150019" w:tentative="1">
      <w:start w:val="1"/>
      <w:numFmt w:val="lowerLetter"/>
      <w:lvlText w:val="%5."/>
      <w:lvlJc w:val="left"/>
      <w:pPr>
        <w:ind w:left="4005" w:hanging="360"/>
      </w:pPr>
    </w:lvl>
    <w:lvl w:ilvl="5" w:tplc="0415001B" w:tentative="1">
      <w:start w:val="1"/>
      <w:numFmt w:val="lowerRoman"/>
      <w:lvlText w:val="%6."/>
      <w:lvlJc w:val="right"/>
      <w:pPr>
        <w:ind w:left="4725" w:hanging="180"/>
      </w:pPr>
    </w:lvl>
    <w:lvl w:ilvl="6" w:tplc="0415000F" w:tentative="1">
      <w:start w:val="1"/>
      <w:numFmt w:val="decimal"/>
      <w:lvlText w:val="%7."/>
      <w:lvlJc w:val="left"/>
      <w:pPr>
        <w:ind w:left="5445" w:hanging="360"/>
      </w:pPr>
    </w:lvl>
    <w:lvl w:ilvl="7" w:tplc="04150019" w:tentative="1">
      <w:start w:val="1"/>
      <w:numFmt w:val="lowerLetter"/>
      <w:lvlText w:val="%8."/>
      <w:lvlJc w:val="left"/>
      <w:pPr>
        <w:ind w:left="6165" w:hanging="360"/>
      </w:pPr>
    </w:lvl>
    <w:lvl w:ilvl="8" w:tplc="0415001B" w:tentative="1">
      <w:start w:val="1"/>
      <w:numFmt w:val="lowerRoman"/>
      <w:lvlText w:val="%9."/>
      <w:lvlJc w:val="right"/>
      <w:pPr>
        <w:ind w:left="6885" w:hanging="180"/>
      </w:pPr>
    </w:lvl>
  </w:abstractNum>
  <w:abstractNum w:abstractNumId="33">
    <w:nsid w:val="2D585754"/>
    <w:multiLevelType w:val="hybridMultilevel"/>
    <w:tmpl w:val="EA9A956E"/>
    <w:lvl w:ilvl="0" w:tplc="04150011">
      <w:start w:val="1"/>
      <w:numFmt w:val="decimal"/>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34">
    <w:nsid w:val="2F5461FA"/>
    <w:multiLevelType w:val="hybridMultilevel"/>
    <w:tmpl w:val="F50EE066"/>
    <w:lvl w:ilvl="0" w:tplc="04150017">
      <w:start w:val="1"/>
      <w:numFmt w:val="lowerLetter"/>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35">
    <w:nsid w:val="30DF1B99"/>
    <w:multiLevelType w:val="hybridMultilevel"/>
    <w:tmpl w:val="A5F647D6"/>
    <w:lvl w:ilvl="0" w:tplc="D56878EE">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6">
    <w:nsid w:val="32C31E20"/>
    <w:multiLevelType w:val="hybridMultilevel"/>
    <w:tmpl w:val="E4566AFA"/>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7">
    <w:nsid w:val="35EA005B"/>
    <w:multiLevelType w:val="hybridMultilevel"/>
    <w:tmpl w:val="B72EF548"/>
    <w:lvl w:ilvl="0" w:tplc="A432BB84">
      <w:start w:val="1"/>
      <w:numFmt w:val="decimal"/>
      <w:lvlText w:val="%1."/>
      <w:lvlJc w:val="left"/>
      <w:pPr>
        <w:ind w:left="14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nsid w:val="36D67DD9"/>
    <w:multiLevelType w:val="hybridMultilevel"/>
    <w:tmpl w:val="679E7884"/>
    <w:lvl w:ilvl="0" w:tplc="04150011">
      <w:start w:val="1"/>
      <w:numFmt w:val="decimal"/>
      <w:lvlText w:val="%1)"/>
      <w:lvlJc w:val="left"/>
      <w:pPr>
        <w:ind w:left="1077" w:hanging="360"/>
      </w:pPr>
    </w:lvl>
    <w:lvl w:ilvl="1" w:tplc="04150019" w:tentative="1">
      <w:start w:val="1"/>
      <w:numFmt w:val="lowerLetter"/>
      <w:lvlText w:val="%2."/>
      <w:lvlJc w:val="left"/>
      <w:pPr>
        <w:ind w:left="1797" w:hanging="360"/>
      </w:pPr>
    </w:lvl>
    <w:lvl w:ilvl="2" w:tplc="0415001B" w:tentative="1">
      <w:start w:val="1"/>
      <w:numFmt w:val="lowerRoman"/>
      <w:lvlText w:val="%3."/>
      <w:lvlJc w:val="right"/>
      <w:pPr>
        <w:ind w:left="2517" w:hanging="180"/>
      </w:pPr>
    </w:lvl>
    <w:lvl w:ilvl="3" w:tplc="0415000F" w:tentative="1">
      <w:start w:val="1"/>
      <w:numFmt w:val="decimal"/>
      <w:lvlText w:val="%4."/>
      <w:lvlJc w:val="left"/>
      <w:pPr>
        <w:ind w:left="3237" w:hanging="360"/>
      </w:pPr>
    </w:lvl>
    <w:lvl w:ilvl="4" w:tplc="04150019" w:tentative="1">
      <w:start w:val="1"/>
      <w:numFmt w:val="lowerLetter"/>
      <w:lvlText w:val="%5."/>
      <w:lvlJc w:val="left"/>
      <w:pPr>
        <w:ind w:left="3957" w:hanging="360"/>
      </w:pPr>
    </w:lvl>
    <w:lvl w:ilvl="5" w:tplc="0415001B" w:tentative="1">
      <w:start w:val="1"/>
      <w:numFmt w:val="lowerRoman"/>
      <w:lvlText w:val="%6."/>
      <w:lvlJc w:val="right"/>
      <w:pPr>
        <w:ind w:left="4677" w:hanging="180"/>
      </w:pPr>
    </w:lvl>
    <w:lvl w:ilvl="6" w:tplc="0415000F" w:tentative="1">
      <w:start w:val="1"/>
      <w:numFmt w:val="decimal"/>
      <w:lvlText w:val="%7."/>
      <w:lvlJc w:val="left"/>
      <w:pPr>
        <w:ind w:left="5397" w:hanging="360"/>
      </w:pPr>
    </w:lvl>
    <w:lvl w:ilvl="7" w:tplc="04150019" w:tentative="1">
      <w:start w:val="1"/>
      <w:numFmt w:val="lowerLetter"/>
      <w:lvlText w:val="%8."/>
      <w:lvlJc w:val="left"/>
      <w:pPr>
        <w:ind w:left="6117" w:hanging="360"/>
      </w:pPr>
    </w:lvl>
    <w:lvl w:ilvl="8" w:tplc="0415001B" w:tentative="1">
      <w:start w:val="1"/>
      <w:numFmt w:val="lowerRoman"/>
      <w:lvlText w:val="%9."/>
      <w:lvlJc w:val="right"/>
      <w:pPr>
        <w:ind w:left="6837" w:hanging="180"/>
      </w:pPr>
    </w:lvl>
  </w:abstractNum>
  <w:abstractNum w:abstractNumId="39">
    <w:nsid w:val="37520CA2"/>
    <w:multiLevelType w:val="hybridMultilevel"/>
    <w:tmpl w:val="7926316C"/>
    <w:lvl w:ilvl="0" w:tplc="54084500">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40">
    <w:nsid w:val="37976897"/>
    <w:multiLevelType w:val="hybridMultilevel"/>
    <w:tmpl w:val="468E44D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nsid w:val="37EA3B1D"/>
    <w:multiLevelType w:val="hybridMultilevel"/>
    <w:tmpl w:val="02408A9E"/>
    <w:lvl w:ilvl="0" w:tplc="2FE03484">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2">
    <w:nsid w:val="389F5BBA"/>
    <w:multiLevelType w:val="hybridMultilevel"/>
    <w:tmpl w:val="6D2CCFA8"/>
    <w:lvl w:ilvl="0" w:tplc="DF7E68C2">
      <w:start w:val="1"/>
      <w:numFmt w:val="decimal"/>
      <w:lvlText w:val="%1)"/>
      <w:lvlJc w:val="left"/>
      <w:pPr>
        <w:ind w:left="1069" w:hanging="360"/>
      </w:pPr>
      <w:rPr>
        <w:rFonts w:hint="default"/>
        <w:b w:val="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43">
    <w:nsid w:val="395F39EB"/>
    <w:multiLevelType w:val="hybridMultilevel"/>
    <w:tmpl w:val="4F06ED0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44">
    <w:nsid w:val="39761560"/>
    <w:multiLevelType w:val="hybridMultilevel"/>
    <w:tmpl w:val="612C4CF2"/>
    <w:lvl w:ilvl="0" w:tplc="A78879A6">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45">
    <w:nsid w:val="3A2C6EDD"/>
    <w:multiLevelType w:val="hybridMultilevel"/>
    <w:tmpl w:val="3352226A"/>
    <w:lvl w:ilvl="0" w:tplc="20969204">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6">
    <w:nsid w:val="3C083357"/>
    <w:multiLevelType w:val="hybridMultilevel"/>
    <w:tmpl w:val="0914BDC6"/>
    <w:lvl w:ilvl="0" w:tplc="A37C58AA">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47">
    <w:nsid w:val="41187AD6"/>
    <w:multiLevelType w:val="hybridMultilevel"/>
    <w:tmpl w:val="2A567E74"/>
    <w:lvl w:ilvl="0" w:tplc="D99234FC">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48">
    <w:nsid w:val="436664D1"/>
    <w:multiLevelType w:val="hybridMultilevel"/>
    <w:tmpl w:val="4EE40E72"/>
    <w:lvl w:ilvl="0" w:tplc="76C4E182">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49">
    <w:nsid w:val="440255F5"/>
    <w:multiLevelType w:val="hybridMultilevel"/>
    <w:tmpl w:val="AA04C6F4"/>
    <w:lvl w:ilvl="0" w:tplc="F4C0FACA">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50">
    <w:nsid w:val="47B24883"/>
    <w:multiLevelType w:val="hybridMultilevel"/>
    <w:tmpl w:val="23AE3D70"/>
    <w:lvl w:ilvl="0" w:tplc="04150015">
      <w:start w:val="1"/>
      <w:numFmt w:val="upp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nsid w:val="49E63A43"/>
    <w:multiLevelType w:val="hybridMultilevel"/>
    <w:tmpl w:val="06A089D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nsid w:val="4ABC45FD"/>
    <w:multiLevelType w:val="hybridMultilevel"/>
    <w:tmpl w:val="8AEE3616"/>
    <w:lvl w:ilvl="0" w:tplc="2A44BC48">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53">
    <w:nsid w:val="4FBB7C47"/>
    <w:multiLevelType w:val="hybridMultilevel"/>
    <w:tmpl w:val="E6641916"/>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54">
    <w:nsid w:val="505F1D2A"/>
    <w:multiLevelType w:val="hybridMultilevel"/>
    <w:tmpl w:val="84AADB6C"/>
    <w:lvl w:ilvl="0" w:tplc="89E491B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5">
    <w:nsid w:val="508A043E"/>
    <w:multiLevelType w:val="hybridMultilevel"/>
    <w:tmpl w:val="06A089D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nsid w:val="50A50C9B"/>
    <w:multiLevelType w:val="hybridMultilevel"/>
    <w:tmpl w:val="27AA1E5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nsid w:val="523F75D4"/>
    <w:multiLevelType w:val="hybridMultilevel"/>
    <w:tmpl w:val="DA7EA474"/>
    <w:lvl w:ilvl="0" w:tplc="0415000F">
      <w:start w:val="1"/>
      <w:numFmt w:val="decimal"/>
      <w:lvlText w:val="%1."/>
      <w:lvlJc w:val="left"/>
      <w:pPr>
        <w:ind w:left="36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nsid w:val="53AC40BA"/>
    <w:multiLevelType w:val="hybridMultilevel"/>
    <w:tmpl w:val="78ACECB6"/>
    <w:lvl w:ilvl="0" w:tplc="04150017">
      <w:start w:val="1"/>
      <w:numFmt w:val="lowerLetter"/>
      <w:lvlText w:val="%1)"/>
      <w:lvlJc w:val="left"/>
      <w:pPr>
        <w:ind w:left="1440" w:hanging="360"/>
      </w:pPr>
      <w:rPr>
        <w:rFont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59">
    <w:nsid w:val="53E117E6"/>
    <w:multiLevelType w:val="hybridMultilevel"/>
    <w:tmpl w:val="359AE392"/>
    <w:lvl w:ilvl="0" w:tplc="0E94B8AC">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60">
    <w:nsid w:val="55BE1DAA"/>
    <w:multiLevelType w:val="hybridMultilevel"/>
    <w:tmpl w:val="42EA5CE6"/>
    <w:lvl w:ilvl="0" w:tplc="04150015">
      <w:start w:val="1"/>
      <w:numFmt w:val="upp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61">
    <w:nsid w:val="593467C5"/>
    <w:multiLevelType w:val="hybridMultilevel"/>
    <w:tmpl w:val="5930EB18"/>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62">
    <w:nsid w:val="5ABF103C"/>
    <w:multiLevelType w:val="hybridMultilevel"/>
    <w:tmpl w:val="362C9F48"/>
    <w:lvl w:ilvl="0" w:tplc="CE6EE314">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63">
    <w:nsid w:val="5E5821F5"/>
    <w:multiLevelType w:val="hybridMultilevel"/>
    <w:tmpl w:val="06A089D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nsid w:val="5EC570B9"/>
    <w:multiLevelType w:val="hybridMultilevel"/>
    <w:tmpl w:val="06A089D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nsid w:val="5F742B65"/>
    <w:multiLevelType w:val="hybridMultilevel"/>
    <w:tmpl w:val="A7DE8054"/>
    <w:lvl w:ilvl="0" w:tplc="81308E40">
      <w:start w:val="1"/>
      <w:numFmt w:val="decimal"/>
      <w:lvlText w:val="%1)"/>
      <w:lvlJc w:val="left"/>
      <w:pPr>
        <w:ind w:left="1125" w:hanging="360"/>
      </w:pPr>
      <w:rPr>
        <w:rFonts w:hint="default"/>
      </w:rPr>
    </w:lvl>
    <w:lvl w:ilvl="1" w:tplc="04150019" w:tentative="1">
      <w:start w:val="1"/>
      <w:numFmt w:val="lowerLetter"/>
      <w:lvlText w:val="%2."/>
      <w:lvlJc w:val="left"/>
      <w:pPr>
        <w:ind w:left="1845" w:hanging="360"/>
      </w:pPr>
    </w:lvl>
    <w:lvl w:ilvl="2" w:tplc="0415001B" w:tentative="1">
      <w:start w:val="1"/>
      <w:numFmt w:val="lowerRoman"/>
      <w:lvlText w:val="%3."/>
      <w:lvlJc w:val="right"/>
      <w:pPr>
        <w:ind w:left="2565" w:hanging="180"/>
      </w:pPr>
    </w:lvl>
    <w:lvl w:ilvl="3" w:tplc="0415000F" w:tentative="1">
      <w:start w:val="1"/>
      <w:numFmt w:val="decimal"/>
      <w:lvlText w:val="%4."/>
      <w:lvlJc w:val="left"/>
      <w:pPr>
        <w:ind w:left="3285" w:hanging="360"/>
      </w:pPr>
    </w:lvl>
    <w:lvl w:ilvl="4" w:tplc="04150019" w:tentative="1">
      <w:start w:val="1"/>
      <w:numFmt w:val="lowerLetter"/>
      <w:lvlText w:val="%5."/>
      <w:lvlJc w:val="left"/>
      <w:pPr>
        <w:ind w:left="4005" w:hanging="360"/>
      </w:pPr>
    </w:lvl>
    <w:lvl w:ilvl="5" w:tplc="0415001B" w:tentative="1">
      <w:start w:val="1"/>
      <w:numFmt w:val="lowerRoman"/>
      <w:lvlText w:val="%6."/>
      <w:lvlJc w:val="right"/>
      <w:pPr>
        <w:ind w:left="4725" w:hanging="180"/>
      </w:pPr>
    </w:lvl>
    <w:lvl w:ilvl="6" w:tplc="0415000F" w:tentative="1">
      <w:start w:val="1"/>
      <w:numFmt w:val="decimal"/>
      <w:lvlText w:val="%7."/>
      <w:lvlJc w:val="left"/>
      <w:pPr>
        <w:ind w:left="5445" w:hanging="360"/>
      </w:pPr>
    </w:lvl>
    <w:lvl w:ilvl="7" w:tplc="04150019" w:tentative="1">
      <w:start w:val="1"/>
      <w:numFmt w:val="lowerLetter"/>
      <w:lvlText w:val="%8."/>
      <w:lvlJc w:val="left"/>
      <w:pPr>
        <w:ind w:left="6165" w:hanging="360"/>
      </w:pPr>
    </w:lvl>
    <w:lvl w:ilvl="8" w:tplc="0415001B" w:tentative="1">
      <w:start w:val="1"/>
      <w:numFmt w:val="lowerRoman"/>
      <w:lvlText w:val="%9."/>
      <w:lvlJc w:val="right"/>
      <w:pPr>
        <w:ind w:left="6885" w:hanging="180"/>
      </w:pPr>
    </w:lvl>
  </w:abstractNum>
  <w:abstractNum w:abstractNumId="66">
    <w:nsid w:val="60381F8B"/>
    <w:multiLevelType w:val="hybridMultilevel"/>
    <w:tmpl w:val="852C69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nsid w:val="60544FA8"/>
    <w:multiLevelType w:val="hybridMultilevel"/>
    <w:tmpl w:val="50E49F7E"/>
    <w:lvl w:ilvl="0" w:tplc="04150017">
      <w:start w:val="1"/>
      <w:numFmt w:val="lowerLetter"/>
      <w:lvlText w:val="%1)"/>
      <w:lvlJc w:val="left"/>
      <w:pPr>
        <w:ind w:left="1494" w:hanging="360"/>
      </w:pPr>
    </w:lvl>
    <w:lvl w:ilvl="1" w:tplc="18DE48B4">
      <w:start w:val="1"/>
      <w:numFmt w:val="decimal"/>
      <w:lvlText w:val="%2)"/>
      <w:lvlJc w:val="left"/>
      <w:pPr>
        <w:ind w:left="2214" w:hanging="360"/>
      </w:pPr>
      <w:rPr>
        <w:rFonts w:hint="default"/>
      </w:rPr>
    </w:lvl>
    <w:lvl w:ilvl="2" w:tplc="0415001B" w:tentative="1">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68">
    <w:nsid w:val="6170536E"/>
    <w:multiLevelType w:val="hybridMultilevel"/>
    <w:tmpl w:val="59EC4A26"/>
    <w:lvl w:ilvl="0" w:tplc="3BCA0A08">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69">
    <w:nsid w:val="62B21CAF"/>
    <w:multiLevelType w:val="multilevel"/>
    <w:tmpl w:val="7F5A1B80"/>
    <w:lvl w:ilvl="0">
      <w:start w:val="9"/>
      <w:numFmt w:val="decimal"/>
      <w:lvlText w:val="%1."/>
      <w:lvlJc w:val="left"/>
      <w:pPr>
        <w:ind w:left="495" w:hanging="495"/>
      </w:pPr>
      <w:rPr>
        <w:rFonts w:hint="default"/>
      </w:rPr>
    </w:lvl>
    <w:lvl w:ilvl="1">
      <w:start w:val="6"/>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0">
    <w:nsid w:val="63DC3725"/>
    <w:multiLevelType w:val="hybridMultilevel"/>
    <w:tmpl w:val="43AC6F06"/>
    <w:lvl w:ilvl="0" w:tplc="084C8678">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71">
    <w:nsid w:val="656E746A"/>
    <w:multiLevelType w:val="hybridMultilevel"/>
    <w:tmpl w:val="9EFEFB90"/>
    <w:lvl w:ilvl="0" w:tplc="04150017">
      <w:start w:val="1"/>
      <w:numFmt w:val="lowerLetter"/>
      <w:lvlText w:val="%1)"/>
      <w:lvlJc w:val="left"/>
      <w:pPr>
        <w:ind w:left="2138" w:hanging="360"/>
      </w:pPr>
    </w:lvl>
    <w:lvl w:ilvl="1" w:tplc="04150019">
      <w:start w:val="1"/>
      <w:numFmt w:val="lowerLetter"/>
      <w:lvlText w:val="%2."/>
      <w:lvlJc w:val="left"/>
      <w:pPr>
        <w:ind w:left="2858" w:hanging="360"/>
      </w:pPr>
    </w:lvl>
    <w:lvl w:ilvl="2" w:tplc="0415001B">
      <w:start w:val="1"/>
      <w:numFmt w:val="lowerRoman"/>
      <w:lvlText w:val="%3."/>
      <w:lvlJc w:val="right"/>
      <w:pPr>
        <w:ind w:left="3578" w:hanging="180"/>
      </w:pPr>
    </w:lvl>
    <w:lvl w:ilvl="3" w:tplc="0415000F">
      <w:start w:val="1"/>
      <w:numFmt w:val="decimal"/>
      <w:lvlText w:val="%4."/>
      <w:lvlJc w:val="left"/>
      <w:pPr>
        <w:ind w:left="4298" w:hanging="360"/>
      </w:pPr>
    </w:lvl>
    <w:lvl w:ilvl="4" w:tplc="04150019">
      <w:start w:val="1"/>
      <w:numFmt w:val="lowerLetter"/>
      <w:lvlText w:val="%5."/>
      <w:lvlJc w:val="left"/>
      <w:pPr>
        <w:ind w:left="5018" w:hanging="360"/>
      </w:pPr>
    </w:lvl>
    <w:lvl w:ilvl="5" w:tplc="0415001B">
      <w:start w:val="1"/>
      <w:numFmt w:val="lowerRoman"/>
      <w:lvlText w:val="%6."/>
      <w:lvlJc w:val="right"/>
      <w:pPr>
        <w:ind w:left="5738" w:hanging="180"/>
      </w:pPr>
    </w:lvl>
    <w:lvl w:ilvl="6" w:tplc="0415000F">
      <w:start w:val="1"/>
      <w:numFmt w:val="decimal"/>
      <w:lvlText w:val="%7."/>
      <w:lvlJc w:val="left"/>
      <w:pPr>
        <w:ind w:left="6458" w:hanging="360"/>
      </w:pPr>
    </w:lvl>
    <w:lvl w:ilvl="7" w:tplc="04150019">
      <w:start w:val="1"/>
      <w:numFmt w:val="lowerLetter"/>
      <w:lvlText w:val="%8."/>
      <w:lvlJc w:val="left"/>
      <w:pPr>
        <w:ind w:left="7178" w:hanging="360"/>
      </w:pPr>
    </w:lvl>
    <w:lvl w:ilvl="8" w:tplc="0415001B">
      <w:start w:val="1"/>
      <w:numFmt w:val="lowerRoman"/>
      <w:lvlText w:val="%9."/>
      <w:lvlJc w:val="right"/>
      <w:pPr>
        <w:ind w:left="7898" w:hanging="180"/>
      </w:pPr>
    </w:lvl>
  </w:abstractNum>
  <w:abstractNum w:abstractNumId="72">
    <w:nsid w:val="66370784"/>
    <w:multiLevelType w:val="hybridMultilevel"/>
    <w:tmpl w:val="0E16B560"/>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73">
    <w:nsid w:val="6765589D"/>
    <w:multiLevelType w:val="hybridMultilevel"/>
    <w:tmpl w:val="6F208B8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4">
    <w:nsid w:val="6A940744"/>
    <w:multiLevelType w:val="hybridMultilevel"/>
    <w:tmpl w:val="FF724EC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5">
    <w:nsid w:val="6B476125"/>
    <w:multiLevelType w:val="hybridMultilevel"/>
    <w:tmpl w:val="4AB2FC86"/>
    <w:lvl w:ilvl="0" w:tplc="04150001">
      <w:start w:val="1"/>
      <w:numFmt w:val="bullet"/>
      <w:lvlText w:val=""/>
      <w:lvlJc w:val="left"/>
      <w:pPr>
        <w:ind w:left="1789" w:hanging="360"/>
      </w:pPr>
      <w:rPr>
        <w:rFonts w:ascii="Symbol" w:hAnsi="Symbol" w:hint="default"/>
      </w:rPr>
    </w:lvl>
    <w:lvl w:ilvl="1" w:tplc="04150003" w:tentative="1">
      <w:start w:val="1"/>
      <w:numFmt w:val="bullet"/>
      <w:lvlText w:val="o"/>
      <w:lvlJc w:val="left"/>
      <w:pPr>
        <w:ind w:left="2509" w:hanging="360"/>
      </w:pPr>
      <w:rPr>
        <w:rFonts w:ascii="Courier New" w:hAnsi="Courier New" w:cs="Courier New" w:hint="default"/>
      </w:rPr>
    </w:lvl>
    <w:lvl w:ilvl="2" w:tplc="04150005" w:tentative="1">
      <w:start w:val="1"/>
      <w:numFmt w:val="bullet"/>
      <w:lvlText w:val=""/>
      <w:lvlJc w:val="left"/>
      <w:pPr>
        <w:ind w:left="3229" w:hanging="360"/>
      </w:pPr>
      <w:rPr>
        <w:rFonts w:ascii="Wingdings" w:hAnsi="Wingdings" w:hint="default"/>
      </w:rPr>
    </w:lvl>
    <w:lvl w:ilvl="3" w:tplc="04150001" w:tentative="1">
      <w:start w:val="1"/>
      <w:numFmt w:val="bullet"/>
      <w:lvlText w:val=""/>
      <w:lvlJc w:val="left"/>
      <w:pPr>
        <w:ind w:left="3949" w:hanging="360"/>
      </w:pPr>
      <w:rPr>
        <w:rFonts w:ascii="Symbol" w:hAnsi="Symbol" w:hint="default"/>
      </w:rPr>
    </w:lvl>
    <w:lvl w:ilvl="4" w:tplc="04150003" w:tentative="1">
      <w:start w:val="1"/>
      <w:numFmt w:val="bullet"/>
      <w:lvlText w:val="o"/>
      <w:lvlJc w:val="left"/>
      <w:pPr>
        <w:ind w:left="4669" w:hanging="360"/>
      </w:pPr>
      <w:rPr>
        <w:rFonts w:ascii="Courier New" w:hAnsi="Courier New" w:cs="Courier New" w:hint="default"/>
      </w:rPr>
    </w:lvl>
    <w:lvl w:ilvl="5" w:tplc="04150005" w:tentative="1">
      <w:start w:val="1"/>
      <w:numFmt w:val="bullet"/>
      <w:lvlText w:val=""/>
      <w:lvlJc w:val="left"/>
      <w:pPr>
        <w:ind w:left="5389" w:hanging="360"/>
      </w:pPr>
      <w:rPr>
        <w:rFonts w:ascii="Wingdings" w:hAnsi="Wingdings" w:hint="default"/>
      </w:rPr>
    </w:lvl>
    <w:lvl w:ilvl="6" w:tplc="04150001" w:tentative="1">
      <w:start w:val="1"/>
      <w:numFmt w:val="bullet"/>
      <w:lvlText w:val=""/>
      <w:lvlJc w:val="left"/>
      <w:pPr>
        <w:ind w:left="6109" w:hanging="360"/>
      </w:pPr>
      <w:rPr>
        <w:rFonts w:ascii="Symbol" w:hAnsi="Symbol" w:hint="default"/>
      </w:rPr>
    </w:lvl>
    <w:lvl w:ilvl="7" w:tplc="04150003" w:tentative="1">
      <w:start w:val="1"/>
      <w:numFmt w:val="bullet"/>
      <w:lvlText w:val="o"/>
      <w:lvlJc w:val="left"/>
      <w:pPr>
        <w:ind w:left="6829" w:hanging="360"/>
      </w:pPr>
      <w:rPr>
        <w:rFonts w:ascii="Courier New" w:hAnsi="Courier New" w:cs="Courier New" w:hint="default"/>
      </w:rPr>
    </w:lvl>
    <w:lvl w:ilvl="8" w:tplc="04150005" w:tentative="1">
      <w:start w:val="1"/>
      <w:numFmt w:val="bullet"/>
      <w:lvlText w:val=""/>
      <w:lvlJc w:val="left"/>
      <w:pPr>
        <w:ind w:left="7549" w:hanging="360"/>
      </w:pPr>
      <w:rPr>
        <w:rFonts w:ascii="Wingdings" w:hAnsi="Wingdings" w:hint="default"/>
      </w:rPr>
    </w:lvl>
  </w:abstractNum>
  <w:abstractNum w:abstractNumId="76">
    <w:nsid w:val="6D373786"/>
    <w:multiLevelType w:val="hybridMultilevel"/>
    <w:tmpl w:val="E30CFD72"/>
    <w:name w:val="WW8Num74222222222222"/>
    <w:lvl w:ilvl="0" w:tplc="1DC0D636">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7">
    <w:nsid w:val="6DCD2667"/>
    <w:multiLevelType w:val="hybridMultilevel"/>
    <w:tmpl w:val="268C53B2"/>
    <w:lvl w:ilvl="0" w:tplc="0415000F">
      <w:start w:val="1"/>
      <w:numFmt w:val="decimal"/>
      <w:lvlText w:val="%1."/>
      <w:lvlJc w:val="left"/>
      <w:pPr>
        <w:ind w:left="720" w:hanging="360"/>
      </w:pPr>
    </w:lvl>
    <w:lvl w:ilvl="1" w:tplc="04150017">
      <w:start w:val="1"/>
      <w:numFmt w:val="lowerLetter"/>
      <w:lvlText w:val="%2)"/>
      <w:lvlJc w:val="left"/>
      <w:pPr>
        <w:ind w:left="1440" w:hanging="360"/>
      </w:pPr>
    </w:lvl>
    <w:lvl w:ilvl="2" w:tplc="5ABAE612">
      <w:start w:val="1"/>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8">
    <w:nsid w:val="7088514F"/>
    <w:multiLevelType w:val="hybridMultilevel"/>
    <w:tmpl w:val="ED50BAA0"/>
    <w:lvl w:ilvl="0" w:tplc="76C4E182">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79">
    <w:nsid w:val="76562215"/>
    <w:multiLevelType w:val="hybridMultilevel"/>
    <w:tmpl w:val="79CC0EFC"/>
    <w:lvl w:ilvl="0" w:tplc="04150015">
      <w:start w:val="1"/>
      <w:numFmt w:val="upperLetter"/>
      <w:lvlText w:val="%1."/>
      <w:lvlJc w:val="left"/>
      <w:pPr>
        <w:ind w:left="1522" w:hanging="360"/>
      </w:pPr>
    </w:lvl>
    <w:lvl w:ilvl="1" w:tplc="04150019" w:tentative="1">
      <w:start w:val="1"/>
      <w:numFmt w:val="lowerLetter"/>
      <w:lvlText w:val="%2."/>
      <w:lvlJc w:val="left"/>
      <w:pPr>
        <w:ind w:left="2242" w:hanging="360"/>
      </w:pPr>
    </w:lvl>
    <w:lvl w:ilvl="2" w:tplc="0415001B" w:tentative="1">
      <w:start w:val="1"/>
      <w:numFmt w:val="lowerRoman"/>
      <w:lvlText w:val="%3."/>
      <w:lvlJc w:val="right"/>
      <w:pPr>
        <w:ind w:left="2962" w:hanging="180"/>
      </w:pPr>
    </w:lvl>
    <w:lvl w:ilvl="3" w:tplc="0415000F" w:tentative="1">
      <w:start w:val="1"/>
      <w:numFmt w:val="decimal"/>
      <w:lvlText w:val="%4."/>
      <w:lvlJc w:val="left"/>
      <w:pPr>
        <w:ind w:left="3682" w:hanging="360"/>
      </w:pPr>
    </w:lvl>
    <w:lvl w:ilvl="4" w:tplc="04150019" w:tentative="1">
      <w:start w:val="1"/>
      <w:numFmt w:val="lowerLetter"/>
      <w:lvlText w:val="%5."/>
      <w:lvlJc w:val="left"/>
      <w:pPr>
        <w:ind w:left="4402" w:hanging="360"/>
      </w:pPr>
    </w:lvl>
    <w:lvl w:ilvl="5" w:tplc="0415001B" w:tentative="1">
      <w:start w:val="1"/>
      <w:numFmt w:val="lowerRoman"/>
      <w:lvlText w:val="%6."/>
      <w:lvlJc w:val="right"/>
      <w:pPr>
        <w:ind w:left="5122" w:hanging="180"/>
      </w:pPr>
    </w:lvl>
    <w:lvl w:ilvl="6" w:tplc="0415000F" w:tentative="1">
      <w:start w:val="1"/>
      <w:numFmt w:val="decimal"/>
      <w:lvlText w:val="%7."/>
      <w:lvlJc w:val="left"/>
      <w:pPr>
        <w:ind w:left="5842" w:hanging="360"/>
      </w:pPr>
    </w:lvl>
    <w:lvl w:ilvl="7" w:tplc="04150019" w:tentative="1">
      <w:start w:val="1"/>
      <w:numFmt w:val="lowerLetter"/>
      <w:lvlText w:val="%8."/>
      <w:lvlJc w:val="left"/>
      <w:pPr>
        <w:ind w:left="6562" w:hanging="360"/>
      </w:pPr>
    </w:lvl>
    <w:lvl w:ilvl="8" w:tplc="0415001B" w:tentative="1">
      <w:start w:val="1"/>
      <w:numFmt w:val="lowerRoman"/>
      <w:lvlText w:val="%9."/>
      <w:lvlJc w:val="right"/>
      <w:pPr>
        <w:ind w:left="7282" w:hanging="180"/>
      </w:pPr>
    </w:lvl>
  </w:abstractNum>
  <w:abstractNum w:abstractNumId="80">
    <w:nsid w:val="76BF4227"/>
    <w:multiLevelType w:val="hybridMultilevel"/>
    <w:tmpl w:val="265A91A0"/>
    <w:lvl w:ilvl="0" w:tplc="EA626F96">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81">
    <w:nsid w:val="77FD70AB"/>
    <w:multiLevelType w:val="hybridMultilevel"/>
    <w:tmpl w:val="48E4B702"/>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82">
    <w:nsid w:val="7A3354ED"/>
    <w:multiLevelType w:val="hybridMultilevel"/>
    <w:tmpl w:val="95323130"/>
    <w:lvl w:ilvl="0" w:tplc="76C4E182">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83">
    <w:nsid w:val="7A526CE3"/>
    <w:multiLevelType w:val="hybridMultilevel"/>
    <w:tmpl w:val="C99E5DB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1"/>
  </w:num>
  <w:num w:numId="2">
    <w:abstractNumId w:val="0"/>
  </w:num>
  <w:num w:numId="3">
    <w:abstractNumId w:val="67"/>
  </w:num>
  <w:num w:numId="4">
    <w:abstractNumId w:val="27"/>
  </w:num>
  <w:num w:numId="5">
    <w:abstractNumId w:val="20"/>
  </w:num>
  <w:num w:numId="6">
    <w:abstractNumId w:val="19"/>
  </w:num>
  <w:num w:numId="7">
    <w:abstractNumId w:val="22"/>
  </w:num>
  <w:num w:numId="8">
    <w:abstractNumId w:val="1"/>
  </w:num>
  <w:num w:numId="9">
    <w:abstractNumId w:val="25"/>
  </w:num>
  <w:num w:numId="10">
    <w:abstractNumId w:val="57"/>
  </w:num>
  <w:num w:numId="11">
    <w:abstractNumId w:val="34"/>
  </w:num>
  <w:num w:numId="12">
    <w:abstractNumId w:val="69"/>
  </w:num>
  <w:num w:numId="13">
    <w:abstractNumId w:val="8"/>
  </w:num>
  <w:num w:numId="14">
    <w:abstractNumId w:val="77"/>
  </w:num>
  <w:num w:numId="15">
    <w:abstractNumId w:val="60"/>
  </w:num>
  <w:num w:numId="16">
    <w:abstractNumId w:val="14"/>
  </w:num>
  <w:num w:numId="17">
    <w:abstractNumId w:val="64"/>
  </w:num>
  <w:num w:numId="18">
    <w:abstractNumId w:val="79"/>
  </w:num>
  <w:num w:numId="19">
    <w:abstractNumId w:val="40"/>
  </w:num>
  <w:num w:numId="20">
    <w:abstractNumId w:val="66"/>
  </w:num>
  <w:num w:numId="21">
    <w:abstractNumId w:val="56"/>
  </w:num>
  <w:num w:numId="22">
    <w:abstractNumId w:val="29"/>
  </w:num>
  <w:num w:numId="23">
    <w:abstractNumId w:val="41"/>
  </w:num>
  <w:num w:numId="24">
    <w:abstractNumId w:val="58"/>
  </w:num>
  <w:num w:numId="25">
    <w:abstractNumId w:val="28"/>
  </w:num>
  <w:num w:numId="26">
    <w:abstractNumId w:val="82"/>
  </w:num>
  <w:num w:numId="27">
    <w:abstractNumId w:val="78"/>
  </w:num>
  <w:num w:numId="28">
    <w:abstractNumId w:val="24"/>
  </w:num>
  <w:num w:numId="29">
    <w:abstractNumId w:val="83"/>
  </w:num>
  <w:num w:numId="30">
    <w:abstractNumId w:val="18"/>
  </w:num>
  <w:num w:numId="31">
    <w:abstractNumId w:val="81"/>
  </w:num>
  <w:num w:numId="32">
    <w:abstractNumId w:val="43"/>
  </w:num>
  <w:num w:numId="33">
    <w:abstractNumId w:val="54"/>
  </w:num>
  <w:num w:numId="34">
    <w:abstractNumId w:val="32"/>
  </w:num>
  <w:num w:numId="35">
    <w:abstractNumId w:val="65"/>
  </w:num>
  <w:num w:numId="36">
    <w:abstractNumId w:val="33"/>
  </w:num>
  <w:num w:numId="37">
    <w:abstractNumId w:val="59"/>
  </w:num>
  <w:num w:numId="38">
    <w:abstractNumId w:val="52"/>
  </w:num>
  <w:num w:numId="39">
    <w:abstractNumId w:val="62"/>
  </w:num>
  <w:num w:numId="40">
    <w:abstractNumId w:val="49"/>
  </w:num>
  <w:num w:numId="41">
    <w:abstractNumId w:val="44"/>
  </w:num>
  <w:num w:numId="42">
    <w:abstractNumId w:val="39"/>
  </w:num>
  <w:num w:numId="43">
    <w:abstractNumId w:val="68"/>
  </w:num>
  <w:num w:numId="44">
    <w:abstractNumId w:val="16"/>
  </w:num>
  <w:num w:numId="45">
    <w:abstractNumId w:val="47"/>
  </w:num>
  <w:num w:numId="46">
    <w:abstractNumId w:val="42"/>
  </w:num>
  <w:num w:numId="47">
    <w:abstractNumId w:val="46"/>
  </w:num>
  <w:num w:numId="48">
    <w:abstractNumId w:val="80"/>
  </w:num>
  <w:num w:numId="49">
    <w:abstractNumId w:val="75"/>
  </w:num>
  <w:num w:numId="50">
    <w:abstractNumId w:val="70"/>
  </w:num>
  <w:num w:numId="51">
    <w:abstractNumId w:val="17"/>
  </w:num>
  <w:num w:numId="52">
    <w:abstractNumId w:val="45"/>
  </w:num>
  <w:num w:numId="53">
    <w:abstractNumId w:val="53"/>
  </w:num>
  <w:num w:numId="54">
    <w:abstractNumId w:val="35"/>
  </w:num>
  <w:num w:numId="55">
    <w:abstractNumId w:val="13"/>
  </w:num>
  <w:num w:numId="56">
    <w:abstractNumId w:val="72"/>
  </w:num>
  <w:num w:numId="57">
    <w:abstractNumId w:val="36"/>
  </w:num>
  <w:num w:numId="58">
    <w:abstractNumId w:val="74"/>
  </w:num>
  <w:num w:numId="59">
    <w:abstractNumId w:val="11"/>
  </w:num>
  <w:num w:numId="60">
    <w:abstractNumId w:val="61"/>
  </w:num>
  <w:num w:numId="61">
    <w:abstractNumId w:val="48"/>
  </w:num>
  <w:num w:numId="62">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37"/>
  </w:num>
  <w:num w:numId="64">
    <w:abstractNumId w:val="73"/>
  </w:num>
  <w:num w:numId="65">
    <w:abstractNumId w:val="12"/>
  </w:num>
  <w:num w:numId="6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63"/>
  </w:num>
  <w:num w:numId="68">
    <w:abstractNumId w:val="31"/>
  </w:num>
  <w:num w:numId="69">
    <w:abstractNumId w:val="15"/>
  </w:num>
  <w:num w:numId="70">
    <w:abstractNumId w:val="50"/>
  </w:num>
  <w:num w:numId="71">
    <w:abstractNumId w:val="55"/>
  </w:num>
  <w:num w:numId="72">
    <w:abstractNumId w:val="51"/>
  </w:num>
  <w:num w:numId="73">
    <w:abstractNumId w:val="30"/>
  </w:num>
  <w:num w:numId="74">
    <w:abstractNumId w:val="23"/>
  </w:num>
  <w:num w:numId="75">
    <w:abstractNumId w:val="26"/>
  </w:num>
  <w:num w:numId="76">
    <w:abstractNumId w:val="38"/>
  </w:num>
  <w:num w:numId="77">
    <w:abstractNumId w:val="10"/>
  </w:num>
  <w:numIdMacAtCleanup w:val="7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245A"/>
    <w:rsid w:val="000015F0"/>
    <w:rsid w:val="00001F7F"/>
    <w:rsid w:val="00010386"/>
    <w:rsid w:val="000106A8"/>
    <w:rsid w:val="00014553"/>
    <w:rsid w:val="00017DCA"/>
    <w:rsid w:val="00020BBA"/>
    <w:rsid w:val="00021E80"/>
    <w:rsid w:val="0002394A"/>
    <w:rsid w:val="000275A3"/>
    <w:rsid w:val="000279A7"/>
    <w:rsid w:val="000337CD"/>
    <w:rsid w:val="00044C28"/>
    <w:rsid w:val="00051F64"/>
    <w:rsid w:val="00055FCE"/>
    <w:rsid w:val="00060726"/>
    <w:rsid w:val="00060A61"/>
    <w:rsid w:val="00063EF4"/>
    <w:rsid w:val="00064816"/>
    <w:rsid w:val="00064C39"/>
    <w:rsid w:val="00066677"/>
    <w:rsid w:val="00067D36"/>
    <w:rsid w:val="00071C33"/>
    <w:rsid w:val="00072A86"/>
    <w:rsid w:val="0007414B"/>
    <w:rsid w:val="00077B4D"/>
    <w:rsid w:val="00086441"/>
    <w:rsid w:val="0009236A"/>
    <w:rsid w:val="00092E86"/>
    <w:rsid w:val="00094748"/>
    <w:rsid w:val="00097955"/>
    <w:rsid w:val="000A03E1"/>
    <w:rsid w:val="000A485B"/>
    <w:rsid w:val="000B372F"/>
    <w:rsid w:val="000B51F7"/>
    <w:rsid w:val="000B6FBE"/>
    <w:rsid w:val="000C01A1"/>
    <w:rsid w:val="000D00A3"/>
    <w:rsid w:val="000D0106"/>
    <w:rsid w:val="000D1E1A"/>
    <w:rsid w:val="000D21DC"/>
    <w:rsid w:val="000D40D4"/>
    <w:rsid w:val="000E448D"/>
    <w:rsid w:val="000E6E6F"/>
    <w:rsid w:val="000F6A14"/>
    <w:rsid w:val="000F7ECD"/>
    <w:rsid w:val="00104915"/>
    <w:rsid w:val="001066DE"/>
    <w:rsid w:val="00110F3A"/>
    <w:rsid w:val="0011309A"/>
    <w:rsid w:val="00113CF3"/>
    <w:rsid w:val="00114FF5"/>
    <w:rsid w:val="001153A6"/>
    <w:rsid w:val="0012013C"/>
    <w:rsid w:val="00127B3A"/>
    <w:rsid w:val="00132E33"/>
    <w:rsid w:val="00141DAE"/>
    <w:rsid w:val="00144DF7"/>
    <w:rsid w:val="001458BD"/>
    <w:rsid w:val="001461B1"/>
    <w:rsid w:val="0015529C"/>
    <w:rsid w:val="00164604"/>
    <w:rsid w:val="00165F62"/>
    <w:rsid w:val="00166129"/>
    <w:rsid w:val="00173862"/>
    <w:rsid w:val="00173F44"/>
    <w:rsid w:val="00174E51"/>
    <w:rsid w:val="001755D1"/>
    <w:rsid w:val="00175D19"/>
    <w:rsid w:val="00181F8E"/>
    <w:rsid w:val="00183975"/>
    <w:rsid w:val="00184F1E"/>
    <w:rsid w:val="001856A1"/>
    <w:rsid w:val="001874E4"/>
    <w:rsid w:val="00191757"/>
    <w:rsid w:val="0019214A"/>
    <w:rsid w:val="00195F94"/>
    <w:rsid w:val="0019638A"/>
    <w:rsid w:val="00196CA2"/>
    <w:rsid w:val="00196FA9"/>
    <w:rsid w:val="001A0633"/>
    <w:rsid w:val="001A448F"/>
    <w:rsid w:val="001B0E07"/>
    <w:rsid w:val="001B109C"/>
    <w:rsid w:val="001B4C43"/>
    <w:rsid w:val="001B51FF"/>
    <w:rsid w:val="001B7AF6"/>
    <w:rsid w:val="001C43BC"/>
    <w:rsid w:val="001C7610"/>
    <w:rsid w:val="001D3B06"/>
    <w:rsid w:val="001D59B6"/>
    <w:rsid w:val="001D6AB4"/>
    <w:rsid w:val="001E004D"/>
    <w:rsid w:val="001E7E7D"/>
    <w:rsid w:val="001F0226"/>
    <w:rsid w:val="001F1324"/>
    <w:rsid w:val="001F550C"/>
    <w:rsid w:val="001F7490"/>
    <w:rsid w:val="001F780D"/>
    <w:rsid w:val="00202653"/>
    <w:rsid w:val="002127CA"/>
    <w:rsid w:val="00212CF6"/>
    <w:rsid w:val="00213FB2"/>
    <w:rsid w:val="002224FB"/>
    <w:rsid w:val="00222546"/>
    <w:rsid w:val="00224154"/>
    <w:rsid w:val="00224566"/>
    <w:rsid w:val="002261A5"/>
    <w:rsid w:val="002271A3"/>
    <w:rsid w:val="00227270"/>
    <w:rsid w:val="002348B6"/>
    <w:rsid w:val="00240D43"/>
    <w:rsid w:val="00241992"/>
    <w:rsid w:val="00242E1B"/>
    <w:rsid w:val="00252CC7"/>
    <w:rsid w:val="00254017"/>
    <w:rsid w:val="00256673"/>
    <w:rsid w:val="00257CA5"/>
    <w:rsid w:val="002655A2"/>
    <w:rsid w:val="002667A5"/>
    <w:rsid w:val="0027248A"/>
    <w:rsid w:val="00272F7B"/>
    <w:rsid w:val="00280B0E"/>
    <w:rsid w:val="0028593E"/>
    <w:rsid w:val="0028595B"/>
    <w:rsid w:val="002938EF"/>
    <w:rsid w:val="00296A70"/>
    <w:rsid w:val="002A4115"/>
    <w:rsid w:val="002B0DEF"/>
    <w:rsid w:val="002B4A6D"/>
    <w:rsid w:val="002B6008"/>
    <w:rsid w:val="002B6B1E"/>
    <w:rsid w:val="002C143B"/>
    <w:rsid w:val="002C1FBE"/>
    <w:rsid w:val="002C7D93"/>
    <w:rsid w:val="002D1C81"/>
    <w:rsid w:val="002D27E2"/>
    <w:rsid w:val="002D5156"/>
    <w:rsid w:val="002D6712"/>
    <w:rsid w:val="002E4203"/>
    <w:rsid w:val="002E5CCD"/>
    <w:rsid w:val="002E6EAC"/>
    <w:rsid w:val="002F7B91"/>
    <w:rsid w:val="00301CCD"/>
    <w:rsid w:val="00304DA7"/>
    <w:rsid w:val="00305E88"/>
    <w:rsid w:val="0031108B"/>
    <w:rsid w:val="00320C44"/>
    <w:rsid w:val="00342CCB"/>
    <w:rsid w:val="00347200"/>
    <w:rsid w:val="0035154B"/>
    <w:rsid w:val="00355CD4"/>
    <w:rsid w:val="00356F21"/>
    <w:rsid w:val="003572D5"/>
    <w:rsid w:val="00357419"/>
    <w:rsid w:val="00361A1A"/>
    <w:rsid w:val="00361A9A"/>
    <w:rsid w:val="00361C8A"/>
    <w:rsid w:val="00370B7B"/>
    <w:rsid w:val="003721D6"/>
    <w:rsid w:val="00374677"/>
    <w:rsid w:val="00375374"/>
    <w:rsid w:val="00376170"/>
    <w:rsid w:val="003761A4"/>
    <w:rsid w:val="00380FE9"/>
    <w:rsid w:val="00383318"/>
    <w:rsid w:val="00386EE1"/>
    <w:rsid w:val="00390786"/>
    <w:rsid w:val="00392FDF"/>
    <w:rsid w:val="003A67CF"/>
    <w:rsid w:val="003A78AC"/>
    <w:rsid w:val="003B046D"/>
    <w:rsid w:val="003B261C"/>
    <w:rsid w:val="003B2F2A"/>
    <w:rsid w:val="003B2FE0"/>
    <w:rsid w:val="003B5A14"/>
    <w:rsid w:val="003B7455"/>
    <w:rsid w:val="003C6EF0"/>
    <w:rsid w:val="003C7841"/>
    <w:rsid w:val="003D11DF"/>
    <w:rsid w:val="003D1893"/>
    <w:rsid w:val="003D1F53"/>
    <w:rsid w:val="003D4C03"/>
    <w:rsid w:val="003D4EC0"/>
    <w:rsid w:val="003E08F8"/>
    <w:rsid w:val="003E1944"/>
    <w:rsid w:val="003E4289"/>
    <w:rsid w:val="003F18F6"/>
    <w:rsid w:val="003F41E9"/>
    <w:rsid w:val="003F7764"/>
    <w:rsid w:val="00400DA5"/>
    <w:rsid w:val="00400EF0"/>
    <w:rsid w:val="004010E5"/>
    <w:rsid w:val="00404DE4"/>
    <w:rsid w:val="00404FA5"/>
    <w:rsid w:val="00406CB1"/>
    <w:rsid w:val="004132D2"/>
    <w:rsid w:val="0041539A"/>
    <w:rsid w:val="004171AC"/>
    <w:rsid w:val="004211F2"/>
    <w:rsid w:val="00426451"/>
    <w:rsid w:val="00431213"/>
    <w:rsid w:val="00431BE6"/>
    <w:rsid w:val="00440D65"/>
    <w:rsid w:val="00447B66"/>
    <w:rsid w:val="004537B9"/>
    <w:rsid w:val="00462787"/>
    <w:rsid w:val="00462905"/>
    <w:rsid w:val="00467AE9"/>
    <w:rsid w:val="00471890"/>
    <w:rsid w:val="00477484"/>
    <w:rsid w:val="00477C08"/>
    <w:rsid w:val="00487E00"/>
    <w:rsid w:val="00491908"/>
    <w:rsid w:val="00493660"/>
    <w:rsid w:val="00494A34"/>
    <w:rsid w:val="00494F06"/>
    <w:rsid w:val="004A19DE"/>
    <w:rsid w:val="004A3AB8"/>
    <w:rsid w:val="004A7A62"/>
    <w:rsid w:val="004B7DA5"/>
    <w:rsid w:val="004C1947"/>
    <w:rsid w:val="004C251C"/>
    <w:rsid w:val="004C44F2"/>
    <w:rsid w:val="004C7D45"/>
    <w:rsid w:val="004D209B"/>
    <w:rsid w:val="004D378F"/>
    <w:rsid w:val="004D6B75"/>
    <w:rsid w:val="004E0FC2"/>
    <w:rsid w:val="004F0092"/>
    <w:rsid w:val="004F1AAF"/>
    <w:rsid w:val="004F4F44"/>
    <w:rsid w:val="004F5351"/>
    <w:rsid w:val="00504E81"/>
    <w:rsid w:val="005062A8"/>
    <w:rsid w:val="0050665E"/>
    <w:rsid w:val="00507176"/>
    <w:rsid w:val="005102F7"/>
    <w:rsid w:val="00511831"/>
    <w:rsid w:val="00513917"/>
    <w:rsid w:val="00525ACE"/>
    <w:rsid w:val="005273B8"/>
    <w:rsid w:val="005312DD"/>
    <w:rsid w:val="00534757"/>
    <w:rsid w:val="00540B32"/>
    <w:rsid w:val="00545DA7"/>
    <w:rsid w:val="00547A96"/>
    <w:rsid w:val="00550E9A"/>
    <w:rsid w:val="00551B86"/>
    <w:rsid w:val="0055335F"/>
    <w:rsid w:val="005567B0"/>
    <w:rsid w:val="00561A66"/>
    <w:rsid w:val="00590AB7"/>
    <w:rsid w:val="00592393"/>
    <w:rsid w:val="00592F7B"/>
    <w:rsid w:val="0059718F"/>
    <w:rsid w:val="00597807"/>
    <w:rsid w:val="005A53AA"/>
    <w:rsid w:val="005A5614"/>
    <w:rsid w:val="005A6E5B"/>
    <w:rsid w:val="005B0760"/>
    <w:rsid w:val="005B14C5"/>
    <w:rsid w:val="005B158A"/>
    <w:rsid w:val="005B161D"/>
    <w:rsid w:val="005C23B1"/>
    <w:rsid w:val="005C366A"/>
    <w:rsid w:val="005C5C54"/>
    <w:rsid w:val="005D169F"/>
    <w:rsid w:val="005D688F"/>
    <w:rsid w:val="005E46BB"/>
    <w:rsid w:val="005E5415"/>
    <w:rsid w:val="005F072F"/>
    <w:rsid w:val="005F09A6"/>
    <w:rsid w:val="005F3ECB"/>
    <w:rsid w:val="006011A7"/>
    <w:rsid w:val="0062081C"/>
    <w:rsid w:val="00625459"/>
    <w:rsid w:val="00626083"/>
    <w:rsid w:val="00633DCF"/>
    <w:rsid w:val="006428EC"/>
    <w:rsid w:val="00643C0A"/>
    <w:rsid w:val="00646097"/>
    <w:rsid w:val="006476A7"/>
    <w:rsid w:val="006548B2"/>
    <w:rsid w:val="00654BE2"/>
    <w:rsid w:val="00656D2C"/>
    <w:rsid w:val="00662000"/>
    <w:rsid w:val="00663514"/>
    <w:rsid w:val="0066372A"/>
    <w:rsid w:val="00673F0B"/>
    <w:rsid w:val="006802F7"/>
    <w:rsid w:val="00680E75"/>
    <w:rsid w:val="00682147"/>
    <w:rsid w:val="006825F7"/>
    <w:rsid w:val="00685419"/>
    <w:rsid w:val="0068573A"/>
    <w:rsid w:val="0069001B"/>
    <w:rsid w:val="00690E63"/>
    <w:rsid w:val="006A214C"/>
    <w:rsid w:val="006A42A5"/>
    <w:rsid w:val="006A46DB"/>
    <w:rsid w:val="006A7820"/>
    <w:rsid w:val="006A7EAE"/>
    <w:rsid w:val="006B19AE"/>
    <w:rsid w:val="006B3874"/>
    <w:rsid w:val="006B6655"/>
    <w:rsid w:val="006B7392"/>
    <w:rsid w:val="006F2B14"/>
    <w:rsid w:val="006F34AA"/>
    <w:rsid w:val="006F505D"/>
    <w:rsid w:val="007013A3"/>
    <w:rsid w:val="00701C8E"/>
    <w:rsid w:val="00702A43"/>
    <w:rsid w:val="00704838"/>
    <w:rsid w:val="00704A26"/>
    <w:rsid w:val="00716CA5"/>
    <w:rsid w:val="0071789F"/>
    <w:rsid w:val="0072103D"/>
    <w:rsid w:val="007213E2"/>
    <w:rsid w:val="00726CED"/>
    <w:rsid w:val="007316DB"/>
    <w:rsid w:val="00737156"/>
    <w:rsid w:val="007376C2"/>
    <w:rsid w:val="0075282F"/>
    <w:rsid w:val="00756FDE"/>
    <w:rsid w:val="0076457D"/>
    <w:rsid w:val="007719A7"/>
    <w:rsid w:val="007719B9"/>
    <w:rsid w:val="00771BD5"/>
    <w:rsid w:val="00781248"/>
    <w:rsid w:val="00781C4C"/>
    <w:rsid w:val="00787DA0"/>
    <w:rsid w:val="00790638"/>
    <w:rsid w:val="00793E7A"/>
    <w:rsid w:val="007A4424"/>
    <w:rsid w:val="007A6DFC"/>
    <w:rsid w:val="007B1A38"/>
    <w:rsid w:val="007B2386"/>
    <w:rsid w:val="007B7D14"/>
    <w:rsid w:val="007B7D35"/>
    <w:rsid w:val="007C02E8"/>
    <w:rsid w:val="007C1E6F"/>
    <w:rsid w:val="007C3359"/>
    <w:rsid w:val="007C5F8B"/>
    <w:rsid w:val="007E0191"/>
    <w:rsid w:val="007E6445"/>
    <w:rsid w:val="007E7CDC"/>
    <w:rsid w:val="007F192A"/>
    <w:rsid w:val="007F1998"/>
    <w:rsid w:val="007F5E0C"/>
    <w:rsid w:val="007F683D"/>
    <w:rsid w:val="007F6EAF"/>
    <w:rsid w:val="00802537"/>
    <w:rsid w:val="008034A6"/>
    <w:rsid w:val="00803692"/>
    <w:rsid w:val="008043E3"/>
    <w:rsid w:val="00814D75"/>
    <w:rsid w:val="008176E2"/>
    <w:rsid w:val="0082039B"/>
    <w:rsid w:val="0082084E"/>
    <w:rsid w:val="00823122"/>
    <w:rsid w:val="008318F8"/>
    <w:rsid w:val="0083589D"/>
    <w:rsid w:val="00837279"/>
    <w:rsid w:val="00842D32"/>
    <w:rsid w:val="00846018"/>
    <w:rsid w:val="00846AA3"/>
    <w:rsid w:val="00855C7D"/>
    <w:rsid w:val="00857D82"/>
    <w:rsid w:val="00860FC6"/>
    <w:rsid w:val="00862B14"/>
    <w:rsid w:val="008653F9"/>
    <w:rsid w:val="00874510"/>
    <w:rsid w:val="00877E47"/>
    <w:rsid w:val="00883367"/>
    <w:rsid w:val="008851BE"/>
    <w:rsid w:val="00887AA5"/>
    <w:rsid w:val="008921D8"/>
    <w:rsid w:val="008A5227"/>
    <w:rsid w:val="008A5A33"/>
    <w:rsid w:val="008A6B89"/>
    <w:rsid w:val="008B0608"/>
    <w:rsid w:val="008B40CF"/>
    <w:rsid w:val="008B680A"/>
    <w:rsid w:val="008C2171"/>
    <w:rsid w:val="008D0010"/>
    <w:rsid w:val="008D3BD6"/>
    <w:rsid w:val="008E1FC5"/>
    <w:rsid w:val="008E2AAA"/>
    <w:rsid w:val="008E4A86"/>
    <w:rsid w:val="008E5485"/>
    <w:rsid w:val="008E7270"/>
    <w:rsid w:val="009005AA"/>
    <w:rsid w:val="0090792F"/>
    <w:rsid w:val="00907B1E"/>
    <w:rsid w:val="00911A1E"/>
    <w:rsid w:val="00912F01"/>
    <w:rsid w:val="009139AD"/>
    <w:rsid w:val="00915D48"/>
    <w:rsid w:val="00916E1F"/>
    <w:rsid w:val="00921F4F"/>
    <w:rsid w:val="0092272C"/>
    <w:rsid w:val="00922E99"/>
    <w:rsid w:val="00924511"/>
    <w:rsid w:val="009251DE"/>
    <w:rsid w:val="00926B62"/>
    <w:rsid w:val="00932A44"/>
    <w:rsid w:val="009431B5"/>
    <w:rsid w:val="00945F39"/>
    <w:rsid w:val="00950D58"/>
    <w:rsid w:val="0095181B"/>
    <w:rsid w:val="009531D0"/>
    <w:rsid w:val="00955558"/>
    <w:rsid w:val="009576C7"/>
    <w:rsid w:val="009611E7"/>
    <w:rsid w:val="00964E08"/>
    <w:rsid w:val="0096509B"/>
    <w:rsid w:val="009658FB"/>
    <w:rsid w:val="009707C2"/>
    <w:rsid w:val="00971205"/>
    <w:rsid w:val="00975F3E"/>
    <w:rsid w:val="009777DE"/>
    <w:rsid w:val="00977978"/>
    <w:rsid w:val="00981619"/>
    <w:rsid w:val="009857DD"/>
    <w:rsid w:val="00987E8D"/>
    <w:rsid w:val="009947CC"/>
    <w:rsid w:val="009B46B7"/>
    <w:rsid w:val="009B5CD8"/>
    <w:rsid w:val="009C1403"/>
    <w:rsid w:val="009C4AEA"/>
    <w:rsid w:val="009C7069"/>
    <w:rsid w:val="009C7A53"/>
    <w:rsid w:val="009D3443"/>
    <w:rsid w:val="009E14C3"/>
    <w:rsid w:val="009E19F8"/>
    <w:rsid w:val="009E5708"/>
    <w:rsid w:val="009E6166"/>
    <w:rsid w:val="009F22CB"/>
    <w:rsid w:val="009F34F0"/>
    <w:rsid w:val="00A13EB0"/>
    <w:rsid w:val="00A16968"/>
    <w:rsid w:val="00A176BC"/>
    <w:rsid w:val="00A201A6"/>
    <w:rsid w:val="00A20C45"/>
    <w:rsid w:val="00A21114"/>
    <w:rsid w:val="00A261D3"/>
    <w:rsid w:val="00A265B2"/>
    <w:rsid w:val="00A26B38"/>
    <w:rsid w:val="00A2741C"/>
    <w:rsid w:val="00A27668"/>
    <w:rsid w:val="00A32643"/>
    <w:rsid w:val="00A33C52"/>
    <w:rsid w:val="00A366F5"/>
    <w:rsid w:val="00A4221B"/>
    <w:rsid w:val="00A556CB"/>
    <w:rsid w:val="00A55A74"/>
    <w:rsid w:val="00A603BC"/>
    <w:rsid w:val="00A617B5"/>
    <w:rsid w:val="00A62DC9"/>
    <w:rsid w:val="00A63AF4"/>
    <w:rsid w:val="00A65647"/>
    <w:rsid w:val="00A66A38"/>
    <w:rsid w:val="00A67C53"/>
    <w:rsid w:val="00A80817"/>
    <w:rsid w:val="00A80BFB"/>
    <w:rsid w:val="00A84625"/>
    <w:rsid w:val="00A936D6"/>
    <w:rsid w:val="00A9483E"/>
    <w:rsid w:val="00A95E66"/>
    <w:rsid w:val="00AA4130"/>
    <w:rsid w:val="00AB7D9F"/>
    <w:rsid w:val="00AC206B"/>
    <w:rsid w:val="00AC421E"/>
    <w:rsid w:val="00AC47FD"/>
    <w:rsid w:val="00AC4F86"/>
    <w:rsid w:val="00AD43AB"/>
    <w:rsid w:val="00AD4E46"/>
    <w:rsid w:val="00AE0EE9"/>
    <w:rsid w:val="00AF21D9"/>
    <w:rsid w:val="00AF392C"/>
    <w:rsid w:val="00AF67F0"/>
    <w:rsid w:val="00B03267"/>
    <w:rsid w:val="00B037E8"/>
    <w:rsid w:val="00B03C99"/>
    <w:rsid w:val="00B10326"/>
    <w:rsid w:val="00B13B11"/>
    <w:rsid w:val="00B23982"/>
    <w:rsid w:val="00B2511A"/>
    <w:rsid w:val="00B30E0F"/>
    <w:rsid w:val="00B31348"/>
    <w:rsid w:val="00B332DD"/>
    <w:rsid w:val="00B33DF0"/>
    <w:rsid w:val="00B42C73"/>
    <w:rsid w:val="00B535B5"/>
    <w:rsid w:val="00B57DE0"/>
    <w:rsid w:val="00B60ADD"/>
    <w:rsid w:val="00B674A5"/>
    <w:rsid w:val="00B71652"/>
    <w:rsid w:val="00B7166D"/>
    <w:rsid w:val="00B71A7D"/>
    <w:rsid w:val="00B74076"/>
    <w:rsid w:val="00B75383"/>
    <w:rsid w:val="00B840B6"/>
    <w:rsid w:val="00B8439F"/>
    <w:rsid w:val="00B8483F"/>
    <w:rsid w:val="00B853C8"/>
    <w:rsid w:val="00B85841"/>
    <w:rsid w:val="00B874BB"/>
    <w:rsid w:val="00B9152B"/>
    <w:rsid w:val="00B9414F"/>
    <w:rsid w:val="00B96B73"/>
    <w:rsid w:val="00B96D16"/>
    <w:rsid w:val="00BA3881"/>
    <w:rsid w:val="00BA7863"/>
    <w:rsid w:val="00BB3629"/>
    <w:rsid w:val="00BB7ACF"/>
    <w:rsid w:val="00BC1A7C"/>
    <w:rsid w:val="00BC3AAD"/>
    <w:rsid w:val="00BC3D00"/>
    <w:rsid w:val="00BD19D6"/>
    <w:rsid w:val="00BD2FD1"/>
    <w:rsid w:val="00BE082B"/>
    <w:rsid w:val="00BE245A"/>
    <w:rsid w:val="00BE3913"/>
    <w:rsid w:val="00BE5438"/>
    <w:rsid w:val="00BE55C4"/>
    <w:rsid w:val="00BF18E2"/>
    <w:rsid w:val="00BF2E79"/>
    <w:rsid w:val="00BF3709"/>
    <w:rsid w:val="00BF5041"/>
    <w:rsid w:val="00BF5EFA"/>
    <w:rsid w:val="00C0298B"/>
    <w:rsid w:val="00C0323A"/>
    <w:rsid w:val="00C20077"/>
    <w:rsid w:val="00C20D4E"/>
    <w:rsid w:val="00C20D7B"/>
    <w:rsid w:val="00C2199D"/>
    <w:rsid w:val="00C222D1"/>
    <w:rsid w:val="00C27EE0"/>
    <w:rsid w:val="00C36338"/>
    <w:rsid w:val="00C3771B"/>
    <w:rsid w:val="00C5318C"/>
    <w:rsid w:val="00C548DF"/>
    <w:rsid w:val="00C55F82"/>
    <w:rsid w:val="00C62F4D"/>
    <w:rsid w:val="00C64041"/>
    <w:rsid w:val="00C64F36"/>
    <w:rsid w:val="00C64F58"/>
    <w:rsid w:val="00C700C2"/>
    <w:rsid w:val="00C70A46"/>
    <w:rsid w:val="00C741CB"/>
    <w:rsid w:val="00C75393"/>
    <w:rsid w:val="00C75EF1"/>
    <w:rsid w:val="00C76FDD"/>
    <w:rsid w:val="00C775FA"/>
    <w:rsid w:val="00C80A6F"/>
    <w:rsid w:val="00C860E4"/>
    <w:rsid w:val="00C874C0"/>
    <w:rsid w:val="00C91747"/>
    <w:rsid w:val="00CA4C0C"/>
    <w:rsid w:val="00CA5069"/>
    <w:rsid w:val="00CA688B"/>
    <w:rsid w:val="00CA6DD7"/>
    <w:rsid w:val="00CB0DD4"/>
    <w:rsid w:val="00CB15F8"/>
    <w:rsid w:val="00CB1F7C"/>
    <w:rsid w:val="00CB4CCC"/>
    <w:rsid w:val="00CC3427"/>
    <w:rsid w:val="00CD214F"/>
    <w:rsid w:val="00CD2CD6"/>
    <w:rsid w:val="00CE1D10"/>
    <w:rsid w:val="00CE5063"/>
    <w:rsid w:val="00CE59EF"/>
    <w:rsid w:val="00CF0306"/>
    <w:rsid w:val="00CF16A5"/>
    <w:rsid w:val="00CF1E6F"/>
    <w:rsid w:val="00CF3868"/>
    <w:rsid w:val="00CF43B7"/>
    <w:rsid w:val="00D046C5"/>
    <w:rsid w:val="00D0695F"/>
    <w:rsid w:val="00D13421"/>
    <w:rsid w:val="00D13E11"/>
    <w:rsid w:val="00D17E55"/>
    <w:rsid w:val="00D2123A"/>
    <w:rsid w:val="00D21B8E"/>
    <w:rsid w:val="00D26883"/>
    <w:rsid w:val="00D2707F"/>
    <w:rsid w:val="00D32FE8"/>
    <w:rsid w:val="00D35E08"/>
    <w:rsid w:val="00D41CE8"/>
    <w:rsid w:val="00D5003F"/>
    <w:rsid w:val="00D56C33"/>
    <w:rsid w:val="00D57847"/>
    <w:rsid w:val="00D60613"/>
    <w:rsid w:val="00D61C9A"/>
    <w:rsid w:val="00D65833"/>
    <w:rsid w:val="00D80EDA"/>
    <w:rsid w:val="00D82A99"/>
    <w:rsid w:val="00D9304B"/>
    <w:rsid w:val="00D95034"/>
    <w:rsid w:val="00D97D03"/>
    <w:rsid w:val="00DA2CCF"/>
    <w:rsid w:val="00DA7C52"/>
    <w:rsid w:val="00DB0CCD"/>
    <w:rsid w:val="00DB60D2"/>
    <w:rsid w:val="00DC217C"/>
    <w:rsid w:val="00DC2B43"/>
    <w:rsid w:val="00DC344E"/>
    <w:rsid w:val="00DC77D8"/>
    <w:rsid w:val="00DD568D"/>
    <w:rsid w:val="00DD7305"/>
    <w:rsid w:val="00DD7A66"/>
    <w:rsid w:val="00DF3456"/>
    <w:rsid w:val="00DF7FB7"/>
    <w:rsid w:val="00E10425"/>
    <w:rsid w:val="00E119A3"/>
    <w:rsid w:val="00E15A10"/>
    <w:rsid w:val="00E16D24"/>
    <w:rsid w:val="00E2291A"/>
    <w:rsid w:val="00E24F16"/>
    <w:rsid w:val="00E25A56"/>
    <w:rsid w:val="00E35B29"/>
    <w:rsid w:val="00E36F33"/>
    <w:rsid w:val="00E41219"/>
    <w:rsid w:val="00E467C3"/>
    <w:rsid w:val="00E50902"/>
    <w:rsid w:val="00E54CEF"/>
    <w:rsid w:val="00E57085"/>
    <w:rsid w:val="00E657D9"/>
    <w:rsid w:val="00E65B44"/>
    <w:rsid w:val="00E700FE"/>
    <w:rsid w:val="00E7459C"/>
    <w:rsid w:val="00E75225"/>
    <w:rsid w:val="00E7543C"/>
    <w:rsid w:val="00E763F9"/>
    <w:rsid w:val="00E819F6"/>
    <w:rsid w:val="00E82190"/>
    <w:rsid w:val="00E8546C"/>
    <w:rsid w:val="00E87EBF"/>
    <w:rsid w:val="00E9064C"/>
    <w:rsid w:val="00E93F09"/>
    <w:rsid w:val="00E97BE7"/>
    <w:rsid w:val="00EA0195"/>
    <w:rsid w:val="00EA178B"/>
    <w:rsid w:val="00EA28DE"/>
    <w:rsid w:val="00EA571F"/>
    <w:rsid w:val="00EA660A"/>
    <w:rsid w:val="00EB00DC"/>
    <w:rsid w:val="00EB05CA"/>
    <w:rsid w:val="00EB2E1B"/>
    <w:rsid w:val="00EB469D"/>
    <w:rsid w:val="00EB49E7"/>
    <w:rsid w:val="00EB5274"/>
    <w:rsid w:val="00EC01E4"/>
    <w:rsid w:val="00EC1742"/>
    <w:rsid w:val="00EC4716"/>
    <w:rsid w:val="00EE2B25"/>
    <w:rsid w:val="00EE5729"/>
    <w:rsid w:val="00EE5D19"/>
    <w:rsid w:val="00EF0FE0"/>
    <w:rsid w:val="00EF6835"/>
    <w:rsid w:val="00F01E5B"/>
    <w:rsid w:val="00F03356"/>
    <w:rsid w:val="00F04F9B"/>
    <w:rsid w:val="00F050E4"/>
    <w:rsid w:val="00F07541"/>
    <w:rsid w:val="00F109C1"/>
    <w:rsid w:val="00F21718"/>
    <w:rsid w:val="00F2309D"/>
    <w:rsid w:val="00F23F9A"/>
    <w:rsid w:val="00F34BC6"/>
    <w:rsid w:val="00F36274"/>
    <w:rsid w:val="00F373BE"/>
    <w:rsid w:val="00F41B93"/>
    <w:rsid w:val="00F449C3"/>
    <w:rsid w:val="00F45247"/>
    <w:rsid w:val="00F507C5"/>
    <w:rsid w:val="00F50AEC"/>
    <w:rsid w:val="00F52BD2"/>
    <w:rsid w:val="00F562A2"/>
    <w:rsid w:val="00F65FFD"/>
    <w:rsid w:val="00F67B28"/>
    <w:rsid w:val="00F72B97"/>
    <w:rsid w:val="00F74017"/>
    <w:rsid w:val="00F817E2"/>
    <w:rsid w:val="00F824A9"/>
    <w:rsid w:val="00F82D26"/>
    <w:rsid w:val="00F84128"/>
    <w:rsid w:val="00F84C77"/>
    <w:rsid w:val="00F86711"/>
    <w:rsid w:val="00F87461"/>
    <w:rsid w:val="00F916AB"/>
    <w:rsid w:val="00FA1405"/>
    <w:rsid w:val="00FA45EE"/>
    <w:rsid w:val="00FA56D8"/>
    <w:rsid w:val="00FA6A07"/>
    <w:rsid w:val="00FB5543"/>
    <w:rsid w:val="00FB6781"/>
    <w:rsid w:val="00FC4710"/>
    <w:rsid w:val="00FD001F"/>
    <w:rsid w:val="00FD357A"/>
    <w:rsid w:val="00FD366B"/>
    <w:rsid w:val="00FD5425"/>
    <w:rsid w:val="00FE3391"/>
    <w:rsid w:val="00FE7A83"/>
    <w:rsid w:val="00FF069F"/>
    <w:rsid w:val="00FF2AE4"/>
    <w:rsid w:val="00FF402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List" w:uiPriority="0"/>
    <w:lsdException w:name="List 2" w:uiPriority="0"/>
    <w:lsdException w:name="Title" w:semiHidden="0" w:uiPriority="0" w:unhideWhenUsed="0" w:qFormat="1"/>
    <w:lsdException w:name="Default Paragraph Font" w:uiPriority="1"/>
    <w:lsdException w:name="Body Text" w:uiPriority="0"/>
    <w:lsdException w:name="Body Text Indent" w:uiPriority="0"/>
    <w:lsdException w:name="List Continue 2"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Strong" w:semiHidden="0" w:uiPriority="0" w:unhideWhenUsed="0" w:qFormat="1"/>
    <w:lsdException w:name="Emphasis" w:semiHidden="0" w:uiPriority="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qFormat="1"/>
  </w:latentStyles>
  <w:style w:type="paragraph" w:default="1" w:styleId="Normalny">
    <w:name w:val="Normal"/>
    <w:qFormat/>
    <w:rsid w:val="00BE245A"/>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uiPriority w:val="99"/>
    <w:qFormat/>
    <w:rsid w:val="00BE245A"/>
    <w:pPr>
      <w:keepNext/>
      <w:spacing w:before="240" w:after="60"/>
      <w:jc w:val="both"/>
      <w:outlineLvl w:val="0"/>
    </w:pPr>
    <w:rPr>
      <w:b/>
      <w:bCs/>
      <w:sz w:val="25"/>
      <w:szCs w:val="25"/>
    </w:rPr>
  </w:style>
  <w:style w:type="paragraph" w:styleId="Nagwek2">
    <w:name w:val="heading 2"/>
    <w:basedOn w:val="Normalny"/>
    <w:next w:val="Normalny"/>
    <w:link w:val="Nagwek2Znak"/>
    <w:qFormat/>
    <w:rsid w:val="00BE245A"/>
    <w:pPr>
      <w:keepNext/>
      <w:jc w:val="both"/>
      <w:outlineLvl w:val="1"/>
    </w:pPr>
  </w:style>
  <w:style w:type="paragraph" w:styleId="Nagwek3">
    <w:name w:val="heading 3"/>
    <w:basedOn w:val="Normalny"/>
    <w:next w:val="Normalny"/>
    <w:link w:val="Nagwek3Znak"/>
    <w:qFormat/>
    <w:rsid w:val="00BE245A"/>
    <w:pPr>
      <w:keepNext/>
      <w:outlineLvl w:val="2"/>
    </w:pPr>
    <w:rPr>
      <w:i/>
      <w:iCs/>
    </w:rPr>
  </w:style>
  <w:style w:type="paragraph" w:styleId="Nagwek4">
    <w:name w:val="heading 4"/>
    <w:basedOn w:val="Normalny"/>
    <w:next w:val="Normalny"/>
    <w:link w:val="Nagwek4Znak"/>
    <w:qFormat/>
    <w:rsid w:val="00BE245A"/>
    <w:pPr>
      <w:keepNext/>
      <w:spacing w:before="120"/>
      <w:jc w:val="both"/>
      <w:outlineLvl w:val="3"/>
    </w:pPr>
    <w:rPr>
      <w:i/>
      <w:iCs/>
    </w:rPr>
  </w:style>
  <w:style w:type="paragraph" w:styleId="Nagwek5">
    <w:name w:val="heading 5"/>
    <w:basedOn w:val="Normalny"/>
    <w:next w:val="Normalny"/>
    <w:link w:val="Nagwek5Znak"/>
    <w:qFormat/>
    <w:rsid w:val="00BE245A"/>
    <w:pPr>
      <w:keepNext/>
      <w:snapToGrid w:val="0"/>
      <w:jc w:val="center"/>
      <w:outlineLvl w:val="4"/>
    </w:pPr>
    <w:rPr>
      <w:i/>
      <w:iCs/>
      <w:sz w:val="20"/>
      <w:szCs w:val="20"/>
    </w:rPr>
  </w:style>
  <w:style w:type="paragraph" w:styleId="Nagwek6">
    <w:name w:val="heading 6"/>
    <w:basedOn w:val="Normalny"/>
    <w:next w:val="Normalny"/>
    <w:link w:val="Nagwek6Znak"/>
    <w:qFormat/>
    <w:rsid w:val="00BE245A"/>
    <w:pPr>
      <w:spacing w:before="120"/>
      <w:jc w:val="center"/>
      <w:outlineLvl w:val="5"/>
    </w:pPr>
    <w:rPr>
      <w:rFonts w:ascii="Arial" w:hAnsi="Arial" w:cs="Arial"/>
      <w:b/>
      <w:bCs/>
    </w:rPr>
  </w:style>
  <w:style w:type="paragraph" w:styleId="Nagwek7">
    <w:name w:val="heading 7"/>
    <w:basedOn w:val="Normalny"/>
    <w:next w:val="Normalny"/>
    <w:link w:val="Nagwek7Znak"/>
    <w:qFormat/>
    <w:rsid w:val="00BE245A"/>
    <w:pPr>
      <w:keepNext/>
      <w:jc w:val="both"/>
      <w:outlineLvl w:val="6"/>
    </w:pPr>
    <w:rPr>
      <w:b/>
      <w:bCs/>
    </w:rPr>
  </w:style>
  <w:style w:type="paragraph" w:styleId="Nagwek8">
    <w:name w:val="heading 8"/>
    <w:basedOn w:val="Normalny"/>
    <w:next w:val="Normalny"/>
    <w:link w:val="Nagwek8Znak"/>
    <w:qFormat/>
    <w:rsid w:val="00BE245A"/>
    <w:pPr>
      <w:keepNext/>
      <w:numPr>
        <w:numId w:val="1"/>
      </w:numPr>
      <w:jc w:val="right"/>
      <w:outlineLvl w:val="7"/>
    </w:pPr>
    <w:rPr>
      <w:rFonts w:ascii="Arial" w:hAnsi="Arial" w:cs="Arial"/>
    </w:rPr>
  </w:style>
  <w:style w:type="paragraph" w:styleId="Nagwek9">
    <w:name w:val="heading 9"/>
    <w:basedOn w:val="Normalny"/>
    <w:next w:val="Normalny"/>
    <w:link w:val="Nagwek9Znak"/>
    <w:qFormat/>
    <w:rsid w:val="00BE245A"/>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BE245A"/>
    <w:rPr>
      <w:rFonts w:ascii="Times New Roman" w:eastAsia="Times New Roman" w:hAnsi="Times New Roman" w:cs="Times New Roman"/>
      <w:b/>
      <w:bCs/>
      <w:sz w:val="25"/>
      <w:szCs w:val="25"/>
      <w:lang w:eastAsia="pl-PL"/>
    </w:rPr>
  </w:style>
  <w:style w:type="character" w:customStyle="1" w:styleId="Nagwek2Znak">
    <w:name w:val="Nagłówek 2 Znak"/>
    <w:basedOn w:val="Domylnaczcionkaakapitu"/>
    <w:link w:val="Nagwek2"/>
    <w:rsid w:val="00BE245A"/>
    <w:rPr>
      <w:rFonts w:ascii="Times New Roman" w:eastAsia="Times New Roman" w:hAnsi="Times New Roman" w:cs="Times New Roman"/>
      <w:sz w:val="24"/>
      <w:szCs w:val="24"/>
      <w:lang w:eastAsia="pl-PL"/>
    </w:rPr>
  </w:style>
  <w:style w:type="character" w:customStyle="1" w:styleId="Nagwek3Znak">
    <w:name w:val="Nagłówek 3 Znak"/>
    <w:basedOn w:val="Domylnaczcionkaakapitu"/>
    <w:link w:val="Nagwek3"/>
    <w:rsid w:val="00BE245A"/>
    <w:rPr>
      <w:rFonts w:ascii="Times New Roman" w:eastAsia="Times New Roman" w:hAnsi="Times New Roman" w:cs="Times New Roman"/>
      <w:i/>
      <w:iCs/>
      <w:sz w:val="24"/>
      <w:szCs w:val="24"/>
      <w:lang w:eastAsia="pl-PL"/>
    </w:rPr>
  </w:style>
  <w:style w:type="character" w:customStyle="1" w:styleId="Nagwek4Znak">
    <w:name w:val="Nagłówek 4 Znak"/>
    <w:basedOn w:val="Domylnaczcionkaakapitu"/>
    <w:link w:val="Nagwek4"/>
    <w:rsid w:val="00BE245A"/>
    <w:rPr>
      <w:rFonts w:ascii="Times New Roman" w:eastAsia="Times New Roman" w:hAnsi="Times New Roman" w:cs="Times New Roman"/>
      <w:i/>
      <w:iCs/>
      <w:sz w:val="24"/>
      <w:szCs w:val="24"/>
      <w:lang w:eastAsia="pl-PL"/>
    </w:rPr>
  </w:style>
  <w:style w:type="character" w:customStyle="1" w:styleId="Nagwek5Znak">
    <w:name w:val="Nagłówek 5 Znak"/>
    <w:basedOn w:val="Domylnaczcionkaakapitu"/>
    <w:link w:val="Nagwek5"/>
    <w:rsid w:val="00BE245A"/>
    <w:rPr>
      <w:rFonts w:ascii="Times New Roman" w:eastAsia="Times New Roman" w:hAnsi="Times New Roman" w:cs="Times New Roman"/>
      <w:i/>
      <w:iCs/>
      <w:sz w:val="20"/>
      <w:szCs w:val="20"/>
      <w:lang w:eastAsia="pl-PL"/>
    </w:rPr>
  </w:style>
  <w:style w:type="character" w:customStyle="1" w:styleId="Nagwek6Znak">
    <w:name w:val="Nagłówek 6 Znak"/>
    <w:basedOn w:val="Domylnaczcionkaakapitu"/>
    <w:link w:val="Nagwek6"/>
    <w:rsid w:val="00BE245A"/>
    <w:rPr>
      <w:rFonts w:ascii="Arial" w:eastAsia="Times New Roman" w:hAnsi="Arial" w:cs="Arial"/>
      <w:b/>
      <w:bCs/>
      <w:sz w:val="24"/>
      <w:szCs w:val="24"/>
      <w:lang w:eastAsia="pl-PL"/>
    </w:rPr>
  </w:style>
  <w:style w:type="character" w:customStyle="1" w:styleId="Nagwek7Znak">
    <w:name w:val="Nagłówek 7 Znak"/>
    <w:basedOn w:val="Domylnaczcionkaakapitu"/>
    <w:link w:val="Nagwek7"/>
    <w:rsid w:val="00BE245A"/>
    <w:rPr>
      <w:rFonts w:ascii="Times New Roman" w:eastAsia="Times New Roman" w:hAnsi="Times New Roman" w:cs="Times New Roman"/>
      <w:b/>
      <w:bCs/>
      <w:sz w:val="24"/>
      <w:szCs w:val="24"/>
      <w:lang w:eastAsia="pl-PL"/>
    </w:rPr>
  </w:style>
  <w:style w:type="character" w:customStyle="1" w:styleId="Nagwek8Znak">
    <w:name w:val="Nagłówek 8 Znak"/>
    <w:basedOn w:val="Domylnaczcionkaakapitu"/>
    <w:link w:val="Nagwek8"/>
    <w:rsid w:val="00BE245A"/>
    <w:rPr>
      <w:rFonts w:ascii="Arial" w:eastAsia="Times New Roman" w:hAnsi="Arial" w:cs="Arial"/>
      <w:sz w:val="24"/>
      <w:szCs w:val="24"/>
      <w:lang w:eastAsia="pl-PL"/>
    </w:rPr>
  </w:style>
  <w:style w:type="character" w:customStyle="1" w:styleId="Nagwek9Znak">
    <w:name w:val="Nagłówek 9 Znak"/>
    <w:basedOn w:val="Domylnaczcionkaakapitu"/>
    <w:link w:val="Nagwek9"/>
    <w:rsid w:val="00BE245A"/>
    <w:rPr>
      <w:rFonts w:ascii="Times New Roman" w:eastAsia="Times New Roman" w:hAnsi="Times New Roman" w:cs="Times New Roman"/>
      <w:b/>
      <w:bCs/>
      <w:sz w:val="24"/>
      <w:szCs w:val="24"/>
      <w:lang w:eastAsia="pl-PL"/>
    </w:rPr>
  </w:style>
  <w:style w:type="character" w:customStyle="1" w:styleId="ZnakZnak21">
    <w:name w:val="Znak Znak21"/>
    <w:locked/>
    <w:rsid w:val="00BE245A"/>
    <w:rPr>
      <w:rFonts w:ascii="Cambria" w:hAnsi="Cambria" w:cs="Cambria"/>
      <w:b/>
      <w:bCs/>
      <w:kern w:val="32"/>
      <w:sz w:val="32"/>
      <w:szCs w:val="32"/>
    </w:rPr>
  </w:style>
  <w:style w:type="character" w:customStyle="1" w:styleId="ZnakZnak20">
    <w:name w:val="Znak Znak20"/>
    <w:semiHidden/>
    <w:locked/>
    <w:rsid w:val="00BE245A"/>
    <w:rPr>
      <w:rFonts w:ascii="Cambria" w:hAnsi="Cambria" w:cs="Cambria"/>
      <w:b/>
      <w:bCs/>
      <w:i/>
      <w:iCs/>
      <w:sz w:val="28"/>
      <w:szCs w:val="28"/>
    </w:rPr>
  </w:style>
  <w:style w:type="character" w:customStyle="1" w:styleId="ZnakZnak19">
    <w:name w:val="Znak Znak19"/>
    <w:semiHidden/>
    <w:locked/>
    <w:rsid w:val="00BE245A"/>
    <w:rPr>
      <w:rFonts w:ascii="Cambria" w:hAnsi="Cambria" w:cs="Cambria"/>
      <w:b/>
      <w:bCs/>
      <w:sz w:val="26"/>
      <w:szCs w:val="26"/>
    </w:rPr>
  </w:style>
  <w:style w:type="character" w:customStyle="1" w:styleId="ZnakZnak18">
    <w:name w:val="Znak Znak18"/>
    <w:semiHidden/>
    <w:locked/>
    <w:rsid w:val="00BE245A"/>
    <w:rPr>
      <w:rFonts w:ascii="Calibri" w:hAnsi="Calibri" w:cs="Calibri"/>
      <w:b/>
      <w:bCs/>
      <w:sz w:val="28"/>
      <w:szCs w:val="28"/>
    </w:rPr>
  </w:style>
  <w:style w:type="character" w:customStyle="1" w:styleId="ZnakZnak17">
    <w:name w:val="Znak Znak17"/>
    <w:semiHidden/>
    <w:locked/>
    <w:rsid w:val="00BE245A"/>
    <w:rPr>
      <w:rFonts w:ascii="Calibri" w:hAnsi="Calibri" w:cs="Calibri"/>
      <w:b/>
      <w:bCs/>
      <w:i/>
      <w:iCs/>
      <w:sz w:val="26"/>
      <w:szCs w:val="26"/>
    </w:rPr>
  </w:style>
  <w:style w:type="character" w:customStyle="1" w:styleId="ZnakZnak16">
    <w:name w:val="Znak Znak16"/>
    <w:semiHidden/>
    <w:locked/>
    <w:rsid w:val="00BE245A"/>
    <w:rPr>
      <w:rFonts w:ascii="Calibri" w:hAnsi="Calibri" w:cs="Calibri"/>
      <w:b/>
      <w:bCs/>
    </w:rPr>
  </w:style>
  <w:style w:type="character" w:customStyle="1" w:styleId="ZnakZnak15">
    <w:name w:val="Znak Znak15"/>
    <w:semiHidden/>
    <w:locked/>
    <w:rsid w:val="00BE245A"/>
    <w:rPr>
      <w:rFonts w:ascii="Calibri" w:hAnsi="Calibri" w:cs="Calibri"/>
      <w:sz w:val="24"/>
      <w:szCs w:val="24"/>
    </w:rPr>
  </w:style>
  <w:style w:type="character" w:customStyle="1" w:styleId="ZnakZnak14">
    <w:name w:val="Znak Znak14"/>
    <w:semiHidden/>
    <w:locked/>
    <w:rsid w:val="00BE245A"/>
    <w:rPr>
      <w:rFonts w:ascii="Arial" w:hAnsi="Arial" w:cs="Arial"/>
      <w:sz w:val="24"/>
      <w:szCs w:val="24"/>
      <w:lang w:val="pl-PL" w:eastAsia="pl-PL"/>
    </w:rPr>
  </w:style>
  <w:style w:type="character" w:customStyle="1" w:styleId="ZnakZnak13">
    <w:name w:val="Znak Znak13"/>
    <w:semiHidden/>
    <w:locked/>
    <w:rsid w:val="00BE245A"/>
    <w:rPr>
      <w:rFonts w:ascii="Cambria" w:hAnsi="Cambria" w:cs="Cambria"/>
    </w:rPr>
  </w:style>
  <w:style w:type="paragraph" w:styleId="NormalnyWeb">
    <w:name w:val="Normal (Web)"/>
    <w:basedOn w:val="Normalny"/>
    <w:rsid w:val="00BE245A"/>
    <w:pPr>
      <w:spacing w:before="100" w:beforeAutospacing="1" w:after="100" w:afterAutospacing="1"/>
      <w:jc w:val="both"/>
    </w:pPr>
    <w:rPr>
      <w:sz w:val="20"/>
      <w:szCs w:val="20"/>
    </w:rPr>
  </w:style>
  <w:style w:type="paragraph" w:styleId="Nagwek">
    <w:name w:val="header"/>
    <w:basedOn w:val="Normalny"/>
    <w:link w:val="NagwekZnak"/>
    <w:uiPriority w:val="99"/>
    <w:rsid w:val="00BE245A"/>
    <w:pPr>
      <w:tabs>
        <w:tab w:val="center" w:pos="4536"/>
        <w:tab w:val="right" w:pos="9072"/>
      </w:tabs>
    </w:pPr>
  </w:style>
  <w:style w:type="character" w:customStyle="1" w:styleId="NagwekZnak">
    <w:name w:val="Nagłówek Znak"/>
    <w:basedOn w:val="Domylnaczcionkaakapitu"/>
    <w:link w:val="Nagwek"/>
    <w:uiPriority w:val="99"/>
    <w:rsid w:val="00BE245A"/>
    <w:rPr>
      <w:rFonts w:ascii="Times New Roman" w:eastAsia="Times New Roman" w:hAnsi="Times New Roman" w:cs="Times New Roman"/>
      <w:sz w:val="24"/>
      <w:szCs w:val="24"/>
      <w:lang w:eastAsia="pl-PL"/>
    </w:rPr>
  </w:style>
  <w:style w:type="character" w:customStyle="1" w:styleId="ZnakZnak12">
    <w:name w:val="Znak Znak12"/>
    <w:locked/>
    <w:rsid w:val="00BE245A"/>
    <w:rPr>
      <w:sz w:val="24"/>
      <w:szCs w:val="24"/>
      <w:lang w:val="pl-PL" w:eastAsia="pl-PL"/>
    </w:rPr>
  </w:style>
  <w:style w:type="paragraph" w:styleId="Stopka">
    <w:name w:val="footer"/>
    <w:basedOn w:val="Normalny"/>
    <w:link w:val="StopkaZnak"/>
    <w:uiPriority w:val="99"/>
    <w:rsid w:val="00BE245A"/>
    <w:pPr>
      <w:tabs>
        <w:tab w:val="center" w:pos="4536"/>
        <w:tab w:val="right" w:pos="9072"/>
      </w:tabs>
    </w:pPr>
    <w:rPr>
      <w:sz w:val="20"/>
      <w:szCs w:val="20"/>
    </w:rPr>
  </w:style>
  <w:style w:type="character" w:customStyle="1" w:styleId="StopkaZnak">
    <w:name w:val="Stopka Znak"/>
    <w:basedOn w:val="Domylnaczcionkaakapitu"/>
    <w:link w:val="Stopka"/>
    <w:uiPriority w:val="99"/>
    <w:rsid w:val="00BE245A"/>
    <w:rPr>
      <w:rFonts w:ascii="Times New Roman" w:eastAsia="Times New Roman" w:hAnsi="Times New Roman" w:cs="Times New Roman"/>
      <w:sz w:val="20"/>
      <w:szCs w:val="20"/>
      <w:lang w:eastAsia="pl-PL"/>
    </w:rPr>
  </w:style>
  <w:style w:type="character" w:customStyle="1" w:styleId="ZnakZnak11">
    <w:name w:val="Znak Znak11"/>
    <w:basedOn w:val="Domylnaczcionkaakapitu"/>
    <w:locked/>
    <w:rsid w:val="00BE245A"/>
  </w:style>
  <w:style w:type="paragraph" w:styleId="Lista">
    <w:name w:val="List"/>
    <w:basedOn w:val="Normalny"/>
    <w:semiHidden/>
    <w:rsid w:val="00BE245A"/>
    <w:pPr>
      <w:ind w:left="283" w:hanging="283"/>
    </w:pPr>
    <w:rPr>
      <w:rFonts w:ascii="Arial" w:hAnsi="Arial" w:cs="Arial"/>
    </w:rPr>
  </w:style>
  <w:style w:type="paragraph" w:styleId="Lista2">
    <w:name w:val="List 2"/>
    <w:basedOn w:val="Normalny"/>
    <w:semiHidden/>
    <w:rsid w:val="00BE245A"/>
    <w:pPr>
      <w:ind w:left="566" w:hanging="283"/>
    </w:pPr>
  </w:style>
  <w:style w:type="paragraph" w:styleId="Tytu">
    <w:name w:val="Title"/>
    <w:basedOn w:val="Normalny"/>
    <w:link w:val="TytuZnak"/>
    <w:qFormat/>
    <w:rsid w:val="00BE245A"/>
    <w:pPr>
      <w:jc w:val="center"/>
    </w:pPr>
    <w:rPr>
      <w:sz w:val="28"/>
      <w:szCs w:val="28"/>
    </w:rPr>
  </w:style>
  <w:style w:type="character" w:customStyle="1" w:styleId="TytuZnak">
    <w:name w:val="Tytuł Znak"/>
    <w:basedOn w:val="Domylnaczcionkaakapitu"/>
    <w:link w:val="Tytu"/>
    <w:rsid w:val="00BE245A"/>
    <w:rPr>
      <w:rFonts w:ascii="Times New Roman" w:eastAsia="Times New Roman" w:hAnsi="Times New Roman" w:cs="Times New Roman"/>
      <w:sz w:val="28"/>
      <w:szCs w:val="28"/>
      <w:lang w:eastAsia="pl-PL"/>
    </w:rPr>
  </w:style>
  <w:style w:type="character" w:customStyle="1" w:styleId="ZnakZnak10">
    <w:name w:val="Znak Znak10"/>
    <w:locked/>
    <w:rsid w:val="00BE245A"/>
    <w:rPr>
      <w:sz w:val="24"/>
      <w:szCs w:val="24"/>
    </w:rPr>
  </w:style>
  <w:style w:type="paragraph" w:styleId="Tekstpodstawowy">
    <w:name w:val="Body Text"/>
    <w:aliases w:val="a2,Znak Znak,Znak,Znak Znak Znak Znak Znak, Znak"/>
    <w:basedOn w:val="Normalny"/>
    <w:link w:val="TekstpodstawowyZnak"/>
    <w:rsid w:val="00BE245A"/>
    <w:rPr>
      <w:rFonts w:ascii="Arial" w:hAnsi="Arial" w:cs="Arial"/>
    </w:rPr>
  </w:style>
  <w:style w:type="character" w:customStyle="1" w:styleId="TekstpodstawowyZnak">
    <w:name w:val="Tekst podstawowy Znak"/>
    <w:aliases w:val="a2 Znak2,Znak Znak Znak2,Znak Znak22,Znak Znak Znak Znak Znak Znak, Znak Znak"/>
    <w:basedOn w:val="Domylnaczcionkaakapitu"/>
    <w:link w:val="Tekstpodstawowy"/>
    <w:rsid w:val="00BE245A"/>
    <w:rPr>
      <w:rFonts w:ascii="Arial" w:eastAsia="Times New Roman" w:hAnsi="Arial" w:cs="Arial"/>
      <w:sz w:val="24"/>
      <w:szCs w:val="24"/>
      <w:lang w:eastAsia="pl-PL"/>
    </w:rPr>
  </w:style>
  <w:style w:type="character" w:customStyle="1" w:styleId="a2Znak1">
    <w:name w:val="a2 Znak1"/>
    <w:aliases w:val="Znak Znak Znak1,Znak Znak1,Znak Znak Znak Znak Znak Znak Znak"/>
    <w:semiHidden/>
    <w:locked/>
    <w:rsid w:val="00BE245A"/>
    <w:rPr>
      <w:rFonts w:ascii="Arial" w:hAnsi="Arial" w:cs="Arial"/>
      <w:sz w:val="24"/>
      <w:szCs w:val="24"/>
      <w:lang w:val="pl-PL" w:eastAsia="pl-PL"/>
    </w:rPr>
  </w:style>
  <w:style w:type="paragraph" w:styleId="Tekstpodstawowywcity">
    <w:name w:val="Body Text Indent"/>
    <w:basedOn w:val="Normalny"/>
    <w:link w:val="TekstpodstawowywcityZnak"/>
    <w:semiHidden/>
    <w:rsid w:val="00BE245A"/>
    <w:pPr>
      <w:ind w:left="1416"/>
    </w:pPr>
    <w:rPr>
      <w:sz w:val="32"/>
      <w:szCs w:val="32"/>
    </w:rPr>
  </w:style>
  <w:style w:type="character" w:customStyle="1" w:styleId="TekstpodstawowywcityZnak">
    <w:name w:val="Tekst podstawowy wcięty Znak"/>
    <w:basedOn w:val="Domylnaczcionkaakapitu"/>
    <w:link w:val="Tekstpodstawowywcity"/>
    <w:semiHidden/>
    <w:rsid w:val="00BE245A"/>
    <w:rPr>
      <w:rFonts w:ascii="Times New Roman" w:eastAsia="Times New Roman" w:hAnsi="Times New Roman" w:cs="Times New Roman"/>
      <w:sz w:val="32"/>
      <w:szCs w:val="32"/>
      <w:lang w:eastAsia="pl-PL"/>
    </w:rPr>
  </w:style>
  <w:style w:type="character" w:customStyle="1" w:styleId="ZnakZnak9">
    <w:name w:val="Znak Znak9"/>
    <w:semiHidden/>
    <w:locked/>
    <w:rsid w:val="00BE245A"/>
    <w:rPr>
      <w:sz w:val="24"/>
      <w:szCs w:val="24"/>
    </w:rPr>
  </w:style>
  <w:style w:type="paragraph" w:styleId="Lista-kontynuacja2">
    <w:name w:val="List Continue 2"/>
    <w:basedOn w:val="Normalny"/>
    <w:semiHidden/>
    <w:rsid w:val="00BE245A"/>
    <w:pPr>
      <w:spacing w:after="120"/>
      <w:ind w:left="566"/>
    </w:pPr>
    <w:rPr>
      <w:sz w:val="20"/>
      <w:szCs w:val="20"/>
    </w:rPr>
  </w:style>
  <w:style w:type="paragraph" w:styleId="Tekstpodstawowy2">
    <w:name w:val="Body Text 2"/>
    <w:basedOn w:val="Normalny"/>
    <w:link w:val="Tekstpodstawowy2Znak"/>
    <w:semiHidden/>
    <w:rsid w:val="00BE245A"/>
    <w:pPr>
      <w:spacing w:before="120"/>
      <w:jc w:val="both"/>
    </w:pPr>
    <w:rPr>
      <w:b/>
      <w:bCs/>
      <w:sz w:val="25"/>
      <w:szCs w:val="25"/>
    </w:rPr>
  </w:style>
  <w:style w:type="character" w:customStyle="1" w:styleId="Tekstpodstawowy2Znak">
    <w:name w:val="Tekst podstawowy 2 Znak"/>
    <w:basedOn w:val="Domylnaczcionkaakapitu"/>
    <w:link w:val="Tekstpodstawowy2"/>
    <w:semiHidden/>
    <w:rsid w:val="00BE245A"/>
    <w:rPr>
      <w:rFonts w:ascii="Times New Roman" w:eastAsia="Times New Roman" w:hAnsi="Times New Roman" w:cs="Times New Roman"/>
      <w:b/>
      <w:bCs/>
      <w:sz w:val="25"/>
      <w:szCs w:val="25"/>
      <w:lang w:eastAsia="pl-PL"/>
    </w:rPr>
  </w:style>
  <w:style w:type="character" w:customStyle="1" w:styleId="ZnakZnak8">
    <w:name w:val="Znak Znak8"/>
    <w:semiHidden/>
    <w:locked/>
    <w:rsid w:val="00BE245A"/>
    <w:rPr>
      <w:sz w:val="24"/>
      <w:szCs w:val="24"/>
    </w:rPr>
  </w:style>
  <w:style w:type="paragraph" w:styleId="Tekstpodstawowy3">
    <w:name w:val="Body Text 3"/>
    <w:basedOn w:val="Normalny"/>
    <w:link w:val="Tekstpodstawowy3Znak"/>
    <w:semiHidden/>
    <w:rsid w:val="00BE245A"/>
    <w:pPr>
      <w:spacing w:before="120"/>
      <w:jc w:val="both"/>
    </w:pPr>
    <w:rPr>
      <w:i/>
      <w:iCs/>
    </w:rPr>
  </w:style>
  <w:style w:type="character" w:customStyle="1" w:styleId="Tekstpodstawowy3Znak">
    <w:name w:val="Tekst podstawowy 3 Znak"/>
    <w:basedOn w:val="Domylnaczcionkaakapitu"/>
    <w:link w:val="Tekstpodstawowy3"/>
    <w:semiHidden/>
    <w:rsid w:val="00BE245A"/>
    <w:rPr>
      <w:rFonts w:ascii="Times New Roman" w:eastAsia="Times New Roman" w:hAnsi="Times New Roman" w:cs="Times New Roman"/>
      <w:i/>
      <w:iCs/>
      <w:sz w:val="24"/>
      <w:szCs w:val="24"/>
      <w:lang w:eastAsia="pl-PL"/>
    </w:rPr>
  </w:style>
  <w:style w:type="character" w:customStyle="1" w:styleId="ZnakZnak7">
    <w:name w:val="Znak Znak7"/>
    <w:semiHidden/>
    <w:locked/>
    <w:rsid w:val="00BE245A"/>
    <w:rPr>
      <w:sz w:val="16"/>
      <w:szCs w:val="16"/>
    </w:rPr>
  </w:style>
  <w:style w:type="paragraph" w:styleId="Tekstpodstawowywcity2">
    <w:name w:val="Body Text Indent 2"/>
    <w:basedOn w:val="Normalny"/>
    <w:link w:val="Tekstpodstawowywcity2Znak"/>
    <w:semiHidden/>
    <w:rsid w:val="00BE245A"/>
    <w:pPr>
      <w:ind w:firstLine="420"/>
    </w:pPr>
    <w:rPr>
      <w:b/>
      <w:bCs/>
      <w:i/>
      <w:iCs/>
    </w:rPr>
  </w:style>
  <w:style w:type="character" w:customStyle="1" w:styleId="Tekstpodstawowywcity2Znak">
    <w:name w:val="Tekst podstawowy wcięty 2 Znak"/>
    <w:basedOn w:val="Domylnaczcionkaakapitu"/>
    <w:link w:val="Tekstpodstawowywcity2"/>
    <w:semiHidden/>
    <w:rsid w:val="00BE245A"/>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BE245A"/>
    <w:rPr>
      <w:sz w:val="24"/>
      <w:szCs w:val="24"/>
    </w:rPr>
  </w:style>
  <w:style w:type="paragraph" w:styleId="Tekstpodstawowywcity3">
    <w:name w:val="Body Text Indent 3"/>
    <w:basedOn w:val="Normalny"/>
    <w:link w:val="Tekstpodstawowywcity3Znak"/>
    <w:semiHidden/>
    <w:rsid w:val="00BE245A"/>
    <w:pPr>
      <w:spacing w:before="240" w:after="120"/>
      <w:ind w:left="567" w:hanging="567"/>
      <w:jc w:val="both"/>
    </w:pPr>
    <w:rPr>
      <w:sz w:val="22"/>
      <w:szCs w:val="22"/>
    </w:rPr>
  </w:style>
  <w:style w:type="character" w:customStyle="1" w:styleId="Tekstpodstawowywcity3Znak">
    <w:name w:val="Tekst podstawowy wcięty 3 Znak"/>
    <w:basedOn w:val="Domylnaczcionkaakapitu"/>
    <w:link w:val="Tekstpodstawowywcity3"/>
    <w:semiHidden/>
    <w:rsid w:val="00BE245A"/>
    <w:rPr>
      <w:rFonts w:ascii="Times New Roman" w:eastAsia="Times New Roman" w:hAnsi="Times New Roman" w:cs="Times New Roman"/>
      <w:lang w:eastAsia="pl-PL"/>
    </w:rPr>
  </w:style>
  <w:style w:type="character" w:customStyle="1" w:styleId="ZnakZnak5">
    <w:name w:val="Znak Znak5"/>
    <w:semiHidden/>
    <w:locked/>
    <w:rsid w:val="00BE245A"/>
    <w:rPr>
      <w:sz w:val="16"/>
      <w:szCs w:val="16"/>
    </w:rPr>
  </w:style>
  <w:style w:type="paragraph" w:styleId="Zwykytekst">
    <w:name w:val="Plain Text"/>
    <w:basedOn w:val="Normalny"/>
    <w:link w:val="ZwykytekstZnak"/>
    <w:uiPriority w:val="99"/>
    <w:rsid w:val="00BE245A"/>
    <w:rPr>
      <w:rFonts w:ascii="Courier New" w:hAnsi="Courier New" w:cs="Courier New"/>
      <w:sz w:val="20"/>
      <w:szCs w:val="20"/>
    </w:rPr>
  </w:style>
  <w:style w:type="character" w:customStyle="1" w:styleId="ZwykytekstZnak">
    <w:name w:val="Zwykły tekst Znak"/>
    <w:basedOn w:val="Domylnaczcionkaakapitu"/>
    <w:link w:val="Zwykytekst"/>
    <w:uiPriority w:val="99"/>
    <w:rsid w:val="00BE245A"/>
    <w:rPr>
      <w:rFonts w:ascii="Courier New" w:eastAsia="Times New Roman" w:hAnsi="Courier New" w:cs="Courier New"/>
      <w:sz w:val="20"/>
      <w:szCs w:val="20"/>
      <w:lang w:eastAsia="pl-PL"/>
    </w:rPr>
  </w:style>
  <w:style w:type="character" w:customStyle="1" w:styleId="PlainTextChar">
    <w:name w:val="Plain Text Char"/>
    <w:locked/>
    <w:rsid w:val="00BE245A"/>
    <w:rPr>
      <w:rFonts w:ascii="Courier New" w:hAnsi="Courier New" w:cs="Courier New"/>
      <w:lang w:val="pl-PL" w:eastAsia="pl-PL"/>
    </w:rPr>
  </w:style>
  <w:style w:type="paragraph" w:customStyle="1" w:styleId="tytu0">
    <w:name w:val="tytuł"/>
    <w:basedOn w:val="Normalny"/>
    <w:next w:val="Normalny"/>
    <w:autoRedefine/>
    <w:rsid w:val="00BE245A"/>
    <w:pPr>
      <w:jc w:val="center"/>
      <w:outlineLvl w:val="0"/>
    </w:pPr>
    <w:rPr>
      <w:rFonts w:ascii="Verdana" w:hAnsi="Verdana" w:cs="Verdana"/>
      <w:b/>
      <w:bCs/>
      <w:sz w:val="20"/>
      <w:szCs w:val="20"/>
    </w:rPr>
  </w:style>
  <w:style w:type="paragraph" w:customStyle="1" w:styleId="tekstdokumentu">
    <w:name w:val="tekst dokumentu"/>
    <w:basedOn w:val="Normalny"/>
    <w:autoRedefine/>
    <w:uiPriority w:val="99"/>
    <w:rsid w:val="00BE245A"/>
    <w:pPr>
      <w:spacing w:before="120" w:after="120"/>
      <w:jc w:val="center"/>
    </w:pPr>
    <w:rPr>
      <w:rFonts w:ascii="Verdana" w:hAnsi="Verdana" w:cs="Verdana"/>
      <w:b/>
      <w:bCs/>
      <w:sz w:val="18"/>
      <w:szCs w:val="18"/>
    </w:rPr>
  </w:style>
  <w:style w:type="paragraph" w:customStyle="1" w:styleId="zacznik">
    <w:name w:val="załącznik"/>
    <w:basedOn w:val="Tekstpodstawowy"/>
    <w:autoRedefine/>
    <w:uiPriority w:val="99"/>
    <w:rsid w:val="00BE245A"/>
    <w:pPr>
      <w:ind w:left="3480" w:right="-157" w:hanging="1800"/>
      <w:jc w:val="both"/>
    </w:pPr>
    <w:rPr>
      <w:rFonts w:ascii="Times New Roman" w:hAnsi="Times New Roman" w:cs="Times New Roman"/>
    </w:rPr>
  </w:style>
  <w:style w:type="paragraph" w:customStyle="1" w:styleId="rozdzia">
    <w:name w:val="rozdział"/>
    <w:basedOn w:val="Normalny"/>
    <w:autoRedefine/>
    <w:uiPriority w:val="99"/>
    <w:rsid w:val="00BE245A"/>
    <w:pPr>
      <w:ind w:left="709" w:hanging="709"/>
      <w:jc w:val="right"/>
    </w:pPr>
    <w:rPr>
      <w:rFonts w:ascii="Verdana" w:hAnsi="Verdana" w:cs="Verdana"/>
      <w:b/>
      <w:bCs/>
      <w:color w:val="000000"/>
      <w:spacing w:val="4"/>
      <w:sz w:val="18"/>
      <w:szCs w:val="18"/>
    </w:rPr>
  </w:style>
  <w:style w:type="paragraph" w:customStyle="1" w:styleId="ust">
    <w:name w:val="ust"/>
    <w:rsid w:val="00BE245A"/>
    <w:pPr>
      <w:overflowPunct w:val="0"/>
      <w:autoSpaceDE w:val="0"/>
      <w:autoSpaceDN w:val="0"/>
      <w:adjustRightInd w:val="0"/>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pkt">
    <w:name w:val="pkt"/>
    <w:basedOn w:val="Normalny"/>
    <w:uiPriority w:val="99"/>
    <w:rsid w:val="00BE245A"/>
    <w:pPr>
      <w:overflowPunct w:val="0"/>
      <w:autoSpaceDE w:val="0"/>
      <w:autoSpaceDN w:val="0"/>
      <w:adjustRightInd w:val="0"/>
      <w:spacing w:before="60" w:after="60"/>
      <w:ind w:left="851" w:hanging="295"/>
      <w:jc w:val="both"/>
    </w:pPr>
  </w:style>
  <w:style w:type="paragraph" w:customStyle="1" w:styleId="pkt1">
    <w:name w:val="pkt1"/>
    <w:basedOn w:val="pkt"/>
    <w:rsid w:val="00BE245A"/>
    <w:pPr>
      <w:ind w:left="850" w:hanging="425"/>
    </w:pPr>
  </w:style>
  <w:style w:type="paragraph" w:customStyle="1" w:styleId="numerowanie">
    <w:name w:val="numerowanie"/>
    <w:basedOn w:val="Normalny"/>
    <w:autoRedefine/>
    <w:rsid w:val="00BE245A"/>
    <w:pPr>
      <w:jc w:val="both"/>
    </w:pPr>
  </w:style>
  <w:style w:type="paragraph" w:customStyle="1" w:styleId="Nagwekstrony">
    <w:name w:val="Nag?—wek strony"/>
    <w:basedOn w:val="Normalny"/>
    <w:rsid w:val="00BE245A"/>
    <w:pPr>
      <w:tabs>
        <w:tab w:val="center" w:pos="4153"/>
        <w:tab w:val="right" w:pos="8306"/>
      </w:tabs>
    </w:pPr>
    <w:rPr>
      <w:sz w:val="20"/>
      <w:szCs w:val="20"/>
      <w:lang w:val="en-GB"/>
    </w:rPr>
  </w:style>
  <w:style w:type="paragraph" w:customStyle="1" w:styleId="tabulka">
    <w:name w:val="tabulka"/>
    <w:basedOn w:val="Normalny"/>
    <w:rsid w:val="00BE245A"/>
    <w:pPr>
      <w:widowControl w:val="0"/>
      <w:spacing w:before="120" w:line="240" w:lineRule="exact"/>
      <w:jc w:val="center"/>
    </w:pPr>
    <w:rPr>
      <w:rFonts w:ascii="Arial" w:hAnsi="Arial" w:cs="Arial"/>
      <w:sz w:val="20"/>
      <w:szCs w:val="20"/>
      <w:lang w:val="cs-CZ"/>
    </w:rPr>
  </w:style>
  <w:style w:type="paragraph" w:customStyle="1" w:styleId="A">
    <w:name w:val="A"/>
    <w:rsid w:val="00BE245A"/>
    <w:pPr>
      <w:keepNext/>
      <w:spacing w:before="240" w:after="0" w:line="240" w:lineRule="exact"/>
      <w:ind w:left="720" w:hanging="720"/>
      <w:jc w:val="both"/>
    </w:pPr>
    <w:rPr>
      <w:rFonts w:ascii="Times New Roman" w:eastAsia="Times New Roman" w:hAnsi="Times New Roman" w:cs="Times New Roman"/>
      <w:sz w:val="24"/>
      <w:szCs w:val="24"/>
      <w:lang w:val="en-GB"/>
    </w:rPr>
  </w:style>
  <w:style w:type="paragraph" w:customStyle="1" w:styleId="Tekstprzypisukocowego1">
    <w:name w:val="Tekst przypisu końcowego1"/>
    <w:basedOn w:val="Normalny"/>
    <w:rsid w:val="00BE245A"/>
    <w:pPr>
      <w:spacing w:before="120"/>
    </w:pPr>
    <w:rPr>
      <w:sz w:val="20"/>
      <w:szCs w:val="20"/>
    </w:rPr>
  </w:style>
  <w:style w:type="paragraph" w:customStyle="1" w:styleId="Text1">
    <w:name w:val="Text_1"/>
    <w:basedOn w:val="Normalny"/>
    <w:rsid w:val="00BE245A"/>
    <w:pPr>
      <w:spacing w:after="120"/>
      <w:ind w:left="425" w:hanging="425"/>
      <w:jc w:val="both"/>
    </w:pPr>
    <w:rPr>
      <w:sz w:val="22"/>
      <w:szCs w:val="22"/>
    </w:rPr>
  </w:style>
  <w:style w:type="paragraph" w:customStyle="1" w:styleId="B">
    <w:name w:val="B"/>
    <w:rsid w:val="00BE245A"/>
    <w:pPr>
      <w:spacing w:before="240" w:after="0" w:line="240" w:lineRule="exact"/>
      <w:ind w:left="720"/>
      <w:jc w:val="both"/>
    </w:pPr>
    <w:rPr>
      <w:rFonts w:ascii="Times New Roman" w:eastAsia="Times New Roman" w:hAnsi="Times New Roman" w:cs="Times New Roman"/>
      <w:sz w:val="24"/>
      <w:szCs w:val="24"/>
      <w:lang w:val="en-GB"/>
    </w:rPr>
  </w:style>
  <w:style w:type="character" w:customStyle="1" w:styleId="tekstdokbold">
    <w:name w:val="tekst dok. bold"/>
    <w:uiPriority w:val="99"/>
    <w:rsid w:val="00BE245A"/>
    <w:rPr>
      <w:b/>
      <w:bCs/>
    </w:rPr>
  </w:style>
  <w:style w:type="character" w:styleId="Numerstrony">
    <w:name w:val="page number"/>
    <w:basedOn w:val="Domylnaczcionkaakapitu"/>
    <w:semiHidden/>
    <w:rsid w:val="00BE245A"/>
  </w:style>
  <w:style w:type="character" w:styleId="Pogrubienie">
    <w:name w:val="Strong"/>
    <w:qFormat/>
    <w:rsid w:val="00BE245A"/>
    <w:rPr>
      <w:b/>
      <w:bCs/>
    </w:rPr>
  </w:style>
  <w:style w:type="character" w:styleId="Uwydatnienie">
    <w:name w:val="Emphasis"/>
    <w:qFormat/>
    <w:rsid w:val="00BE245A"/>
    <w:rPr>
      <w:i/>
      <w:iCs/>
    </w:rPr>
  </w:style>
  <w:style w:type="paragraph" w:styleId="Tekstdymka">
    <w:name w:val="Balloon Text"/>
    <w:basedOn w:val="Normalny"/>
    <w:link w:val="TekstdymkaZnak"/>
    <w:uiPriority w:val="99"/>
    <w:semiHidden/>
    <w:rsid w:val="00BE245A"/>
    <w:rPr>
      <w:rFonts w:ascii="Tahoma" w:hAnsi="Tahoma" w:cs="Tahoma"/>
      <w:sz w:val="16"/>
      <w:szCs w:val="16"/>
    </w:rPr>
  </w:style>
  <w:style w:type="character" w:customStyle="1" w:styleId="TekstdymkaZnak">
    <w:name w:val="Tekst dymka Znak"/>
    <w:basedOn w:val="Domylnaczcionkaakapitu"/>
    <w:link w:val="Tekstdymka"/>
    <w:uiPriority w:val="99"/>
    <w:semiHidden/>
    <w:rsid w:val="00BE245A"/>
    <w:rPr>
      <w:rFonts w:ascii="Tahoma" w:eastAsia="Times New Roman" w:hAnsi="Tahoma" w:cs="Tahoma"/>
      <w:sz w:val="16"/>
      <w:szCs w:val="16"/>
      <w:lang w:eastAsia="pl-PL"/>
    </w:rPr>
  </w:style>
  <w:style w:type="character" w:customStyle="1" w:styleId="ZnakZnak3">
    <w:name w:val="Znak Znak3"/>
    <w:semiHidden/>
    <w:locked/>
    <w:rsid w:val="00BE245A"/>
    <w:rPr>
      <w:sz w:val="2"/>
      <w:szCs w:val="2"/>
    </w:rPr>
  </w:style>
  <w:style w:type="character" w:styleId="Odwoaniedokomentarza">
    <w:name w:val="annotation reference"/>
    <w:uiPriority w:val="99"/>
    <w:rsid w:val="00BE245A"/>
    <w:rPr>
      <w:sz w:val="16"/>
      <w:szCs w:val="16"/>
    </w:rPr>
  </w:style>
  <w:style w:type="paragraph" w:styleId="Tekstkomentarza">
    <w:name w:val="annotation text"/>
    <w:basedOn w:val="Normalny"/>
    <w:link w:val="TekstkomentarzaZnak"/>
    <w:uiPriority w:val="99"/>
    <w:semiHidden/>
    <w:rsid w:val="00BE245A"/>
    <w:rPr>
      <w:sz w:val="20"/>
      <w:szCs w:val="20"/>
    </w:rPr>
  </w:style>
  <w:style w:type="character" w:customStyle="1" w:styleId="TekstkomentarzaZnak">
    <w:name w:val="Tekst komentarza Znak"/>
    <w:basedOn w:val="Domylnaczcionkaakapitu"/>
    <w:link w:val="Tekstkomentarza"/>
    <w:uiPriority w:val="99"/>
    <w:semiHidden/>
    <w:rsid w:val="00BE245A"/>
    <w:rPr>
      <w:rFonts w:ascii="Times New Roman" w:eastAsia="Times New Roman" w:hAnsi="Times New Roman" w:cs="Times New Roman"/>
      <w:sz w:val="20"/>
      <w:szCs w:val="20"/>
      <w:lang w:eastAsia="pl-PL"/>
    </w:rPr>
  </w:style>
  <w:style w:type="character" w:customStyle="1" w:styleId="ZnakZnak2">
    <w:name w:val="Znak Znak2"/>
    <w:semiHidden/>
    <w:locked/>
    <w:rsid w:val="00BE245A"/>
    <w:rPr>
      <w:sz w:val="20"/>
      <w:szCs w:val="20"/>
    </w:rPr>
  </w:style>
  <w:style w:type="paragraph" w:styleId="Tematkomentarza">
    <w:name w:val="annotation subject"/>
    <w:basedOn w:val="Tekstkomentarza"/>
    <w:next w:val="Tekstkomentarza"/>
    <w:link w:val="TematkomentarzaZnak"/>
    <w:uiPriority w:val="99"/>
    <w:semiHidden/>
    <w:rsid w:val="00BE245A"/>
    <w:rPr>
      <w:b/>
      <w:bCs/>
    </w:rPr>
  </w:style>
  <w:style w:type="character" w:customStyle="1" w:styleId="TematkomentarzaZnak">
    <w:name w:val="Temat komentarza Znak"/>
    <w:basedOn w:val="TekstkomentarzaZnak"/>
    <w:link w:val="Tematkomentarza"/>
    <w:uiPriority w:val="99"/>
    <w:semiHidden/>
    <w:rsid w:val="00BE245A"/>
    <w:rPr>
      <w:rFonts w:ascii="Times New Roman" w:eastAsia="Times New Roman" w:hAnsi="Times New Roman" w:cs="Times New Roman"/>
      <w:b/>
      <w:bCs/>
      <w:sz w:val="20"/>
      <w:szCs w:val="20"/>
      <w:lang w:eastAsia="pl-PL"/>
    </w:rPr>
  </w:style>
  <w:style w:type="character" w:customStyle="1" w:styleId="ZnakZnak1">
    <w:name w:val="Znak Znak1"/>
    <w:semiHidden/>
    <w:locked/>
    <w:rsid w:val="00BE245A"/>
    <w:rPr>
      <w:b/>
      <w:bCs/>
      <w:sz w:val="20"/>
      <w:szCs w:val="20"/>
    </w:rPr>
  </w:style>
  <w:style w:type="character" w:customStyle="1" w:styleId="a2Znak">
    <w:name w:val="a2 Znak"/>
    <w:aliases w:val="Znak Znak Znak Znak,Znak Znak Znak"/>
    <w:rsid w:val="00BE245A"/>
    <w:rPr>
      <w:rFonts w:ascii="Arial" w:hAnsi="Arial" w:cs="Arial"/>
      <w:sz w:val="24"/>
      <w:szCs w:val="24"/>
      <w:lang w:val="pl-PL" w:eastAsia="pl-PL"/>
    </w:rPr>
  </w:style>
  <w:style w:type="paragraph" w:customStyle="1" w:styleId="Tekstpodstawowy31">
    <w:name w:val="Tekst podstawowy 31"/>
    <w:basedOn w:val="Normalny"/>
    <w:rsid w:val="00BE245A"/>
    <w:pPr>
      <w:overflowPunct w:val="0"/>
      <w:autoSpaceDE w:val="0"/>
      <w:autoSpaceDN w:val="0"/>
      <w:adjustRightInd w:val="0"/>
      <w:jc w:val="both"/>
      <w:textAlignment w:val="baseline"/>
    </w:pPr>
  </w:style>
  <w:style w:type="paragraph" w:customStyle="1" w:styleId="WP1Tekstpodstawowy">
    <w:name w:val="WP1 Tekst podstawowy"/>
    <w:basedOn w:val="Tekstpodstawowy3"/>
    <w:rsid w:val="00BE245A"/>
    <w:rPr>
      <w:rFonts w:ascii="Arial" w:hAnsi="Arial" w:cs="Arial"/>
      <w:i w:val="0"/>
      <w:iCs w:val="0"/>
      <w:sz w:val="20"/>
      <w:szCs w:val="20"/>
    </w:rPr>
  </w:style>
  <w:style w:type="paragraph" w:customStyle="1" w:styleId="Trescznumztab">
    <w:name w:val="Tresc z num. z tab."/>
    <w:basedOn w:val="Normalny"/>
    <w:rsid w:val="00BE245A"/>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BE245A"/>
    <w:pPr>
      <w:spacing w:after="120" w:line="300" w:lineRule="auto"/>
      <w:jc w:val="both"/>
    </w:pPr>
  </w:style>
  <w:style w:type="paragraph" w:customStyle="1" w:styleId="Styl">
    <w:name w:val="Styl"/>
    <w:basedOn w:val="Normalny"/>
    <w:rsid w:val="00BE245A"/>
  </w:style>
  <w:style w:type="paragraph" w:styleId="Tekstprzypisudolnego">
    <w:name w:val="footnote text"/>
    <w:aliases w:val="Tekst przypisu Znak"/>
    <w:basedOn w:val="Normalny"/>
    <w:link w:val="TekstprzypisudolnegoZnak"/>
    <w:uiPriority w:val="99"/>
    <w:rsid w:val="00BE245A"/>
    <w:rPr>
      <w:sz w:val="20"/>
      <w:szCs w:val="20"/>
    </w:rPr>
  </w:style>
  <w:style w:type="character" w:customStyle="1" w:styleId="TekstprzypisudolnegoZnak">
    <w:name w:val="Tekst przypisu dolnego Znak"/>
    <w:aliases w:val="Tekst przypisu Znak Znak"/>
    <w:basedOn w:val="Domylnaczcionkaakapitu"/>
    <w:link w:val="Tekstprzypisudolnego"/>
    <w:uiPriority w:val="99"/>
    <w:rsid w:val="00BE245A"/>
    <w:rPr>
      <w:rFonts w:ascii="Times New Roman" w:eastAsia="Times New Roman" w:hAnsi="Times New Roman" w:cs="Times New Roman"/>
      <w:sz w:val="20"/>
      <w:szCs w:val="20"/>
      <w:lang w:eastAsia="pl-PL"/>
    </w:rPr>
  </w:style>
  <w:style w:type="character" w:customStyle="1" w:styleId="TekstprzypisuZnakZnakZnak">
    <w:name w:val="Tekst przypisu Znak Znak Znak"/>
    <w:semiHidden/>
    <w:locked/>
    <w:rsid w:val="00BE245A"/>
    <w:rPr>
      <w:sz w:val="20"/>
      <w:szCs w:val="20"/>
    </w:rPr>
  </w:style>
  <w:style w:type="character" w:styleId="Odwoanieprzypisudolnego">
    <w:name w:val="footnote reference"/>
    <w:uiPriority w:val="99"/>
    <w:rsid w:val="00BE245A"/>
    <w:rPr>
      <w:vertAlign w:val="superscript"/>
    </w:rPr>
  </w:style>
  <w:style w:type="character" w:styleId="Hipercze">
    <w:name w:val="Hyperlink"/>
    <w:uiPriority w:val="99"/>
    <w:rsid w:val="00BE245A"/>
    <w:rPr>
      <w:color w:val="0000FF"/>
      <w:u w:val="single"/>
    </w:rPr>
  </w:style>
  <w:style w:type="paragraph" w:customStyle="1" w:styleId="Style7">
    <w:name w:val="Style7"/>
    <w:basedOn w:val="Normalny"/>
    <w:uiPriority w:val="99"/>
    <w:rsid w:val="00BE245A"/>
    <w:pPr>
      <w:widowControl w:val="0"/>
      <w:autoSpaceDE w:val="0"/>
      <w:autoSpaceDN w:val="0"/>
      <w:adjustRightInd w:val="0"/>
      <w:jc w:val="both"/>
    </w:pPr>
  </w:style>
  <w:style w:type="paragraph" w:customStyle="1" w:styleId="Style9">
    <w:name w:val="Style9"/>
    <w:basedOn w:val="Normalny"/>
    <w:uiPriority w:val="99"/>
    <w:rsid w:val="00BE245A"/>
    <w:pPr>
      <w:widowControl w:val="0"/>
      <w:autoSpaceDE w:val="0"/>
      <w:autoSpaceDN w:val="0"/>
      <w:adjustRightInd w:val="0"/>
      <w:spacing w:line="413" w:lineRule="exact"/>
      <w:jc w:val="right"/>
    </w:pPr>
  </w:style>
  <w:style w:type="paragraph" w:customStyle="1" w:styleId="Style10">
    <w:name w:val="Style10"/>
    <w:basedOn w:val="Normalny"/>
    <w:uiPriority w:val="99"/>
    <w:rsid w:val="00BE245A"/>
    <w:pPr>
      <w:widowControl w:val="0"/>
      <w:autoSpaceDE w:val="0"/>
      <w:autoSpaceDN w:val="0"/>
      <w:adjustRightInd w:val="0"/>
      <w:jc w:val="both"/>
    </w:pPr>
  </w:style>
  <w:style w:type="paragraph" w:customStyle="1" w:styleId="Style12">
    <w:name w:val="Style12"/>
    <w:basedOn w:val="Normalny"/>
    <w:rsid w:val="00BE245A"/>
    <w:pPr>
      <w:widowControl w:val="0"/>
      <w:autoSpaceDE w:val="0"/>
      <w:autoSpaceDN w:val="0"/>
      <w:adjustRightInd w:val="0"/>
    </w:pPr>
  </w:style>
  <w:style w:type="paragraph" w:customStyle="1" w:styleId="Style14">
    <w:name w:val="Style14"/>
    <w:basedOn w:val="Normalny"/>
    <w:rsid w:val="00BE245A"/>
    <w:pPr>
      <w:widowControl w:val="0"/>
      <w:autoSpaceDE w:val="0"/>
      <w:autoSpaceDN w:val="0"/>
      <w:adjustRightInd w:val="0"/>
      <w:spacing w:line="274" w:lineRule="exact"/>
      <w:ind w:hanging="1800"/>
      <w:jc w:val="both"/>
    </w:pPr>
  </w:style>
  <w:style w:type="paragraph" w:customStyle="1" w:styleId="Style15">
    <w:name w:val="Style15"/>
    <w:basedOn w:val="Normalny"/>
    <w:rsid w:val="00BE245A"/>
    <w:pPr>
      <w:widowControl w:val="0"/>
      <w:autoSpaceDE w:val="0"/>
      <w:autoSpaceDN w:val="0"/>
      <w:adjustRightInd w:val="0"/>
      <w:spacing w:line="275" w:lineRule="exact"/>
      <w:ind w:hanging="1675"/>
    </w:pPr>
  </w:style>
  <w:style w:type="paragraph" w:customStyle="1" w:styleId="Style24">
    <w:name w:val="Style24"/>
    <w:basedOn w:val="Normalny"/>
    <w:rsid w:val="00BE245A"/>
    <w:pPr>
      <w:widowControl w:val="0"/>
      <w:autoSpaceDE w:val="0"/>
      <w:autoSpaceDN w:val="0"/>
      <w:adjustRightInd w:val="0"/>
      <w:jc w:val="both"/>
    </w:pPr>
  </w:style>
  <w:style w:type="paragraph" w:customStyle="1" w:styleId="Style25">
    <w:name w:val="Style25"/>
    <w:basedOn w:val="Normalny"/>
    <w:rsid w:val="00BE245A"/>
    <w:pPr>
      <w:widowControl w:val="0"/>
      <w:autoSpaceDE w:val="0"/>
      <w:autoSpaceDN w:val="0"/>
      <w:adjustRightInd w:val="0"/>
      <w:spacing w:line="275" w:lineRule="exact"/>
    </w:pPr>
  </w:style>
  <w:style w:type="paragraph" w:customStyle="1" w:styleId="Style40">
    <w:name w:val="Style40"/>
    <w:basedOn w:val="Normalny"/>
    <w:uiPriority w:val="99"/>
    <w:rsid w:val="00BE245A"/>
    <w:pPr>
      <w:widowControl w:val="0"/>
      <w:autoSpaceDE w:val="0"/>
      <w:autoSpaceDN w:val="0"/>
      <w:adjustRightInd w:val="0"/>
      <w:spacing w:line="446" w:lineRule="exact"/>
      <w:ind w:firstLine="2122"/>
    </w:pPr>
  </w:style>
  <w:style w:type="paragraph" w:customStyle="1" w:styleId="Style41">
    <w:name w:val="Style41"/>
    <w:basedOn w:val="Normalny"/>
    <w:uiPriority w:val="99"/>
    <w:rsid w:val="00BE245A"/>
    <w:pPr>
      <w:widowControl w:val="0"/>
      <w:autoSpaceDE w:val="0"/>
      <w:autoSpaceDN w:val="0"/>
      <w:adjustRightInd w:val="0"/>
      <w:spacing w:line="281" w:lineRule="exact"/>
      <w:ind w:hanging="178"/>
      <w:jc w:val="both"/>
    </w:pPr>
  </w:style>
  <w:style w:type="paragraph" w:customStyle="1" w:styleId="Style45">
    <w:name w:val="Style45"/>
    <w:basedOn w:val="Normalny"/>
    <w:rsid w:val="00BE245A"/>
    <w:pPr>
      <w:widowControl w:val="0"/>
      <w:autoSpaceDE w:val="0"/>
      <w:autoSpaceDN w:val="0"/>
      <w:adjustRightInd w:val="0"/>
      <w:spacing w:line="226" w:lineRule="exact"/>
    </w:pPr>
  </w:style>
  <w:style w:type="paragraph" w:customStyle="1" w:styleId="Style46">
    <w:name w:val="Style46"/>
    <w:basedOn w:val="Normalny"/>
    <w:rsid w:val="00BE245A"/>
    <w:pPr>
      <w:widowControl w:val="0"/>
      <w:autoSpaceDE w:val="0"/>
      <w:autoSpaceDN w:val="0"/>
      <w:adjustRightInd w:val="0"/>
      <w:spacing w:line="374" w:lineRule="exact"/>
    </w:pPr>
  </w:style>
  <w:style w:type="paragraph" w:customStyle="1" w:styleId="Style47">
    <w:name w:val="Style47"/>
    <w:basedOn w:val="Normalny"/>
    <w:rsid w:val="00BE245A"/>
    <w:pPr>
      <w:widowControl w:val="0"/>
      <w:autoSpaceDE w:val="0"/>
      <w:autoSpaceDN w:val="0"/>
      <w:adjustRightInd w:val="0"/>
    </w:pPr>
  </w:style>
  <w:style w:type="paragraph" w:customStyle="1" w:styleId="Style53">
    <w:name w:val="Style53"/>
    <w:basedOn w:val="Normalny"/>
    <w:rsid w:val="00BE245A"/>
    <w:pPr>
      <w:widowControl w:val="0"/>
      <w:autoSpaceDE w:val="0"/>
      <w:autoSpaceDN w:val="0"/>
      <w:adjustRightInd w:val="0"/>
    </w:pPr>
  </w:style>
  <w:style w:type="paragraph" w:customStyle="1" w:styleId="Style64">
    <w:name w:val="Style64"/>
    <w:basedOn w:val="Normalny"/>
    <w:rsid w:val="00BE245A"/>
    <w:pPr>
      <w:widowControl w:val="0"/>
      <w:autoSpaceDE w:val="0"/>
      <w:autoSpaceDN w:val="0"/>
      <w:adjustRightInd w:val="0"/>
      <w:spacing w:line="230" w:lineRule="exact"/>
      <w:jc w:val="center"/>
    </w:pPr>
  </w:style>
  <w:style w:type="character" w:customStyle="1" w:styleId="FontStyle75">
    <w:name w:val="Font Style75"/>
    <w:rsid w:val="00BE245A"/>
    <w:rPr>
      <w:rFonts w:ascii="Times New Roman" w:hAnsi="Times New Roman" w:cs="Times New Roman"/>
      <w:b/>
      <w:bCs/>
      <w:sz w:val="26"/>
      <w:szCs w:val="26"/>
    </w:rPr>
  </w:style>
  <w:style w:type="character" w:customStyle="1" w:styleId="FontStyle77">
    <w:name w:val="Font Style77"/>
    <w:rsid w:val="00BE245A"/>
    <w:rPr>
      <w:rFonts w:ascii="Times New Roman" w:hAnsi="Times New Roman" w:cs="Times New Roman"/>
      <w:sz w:val="18"/>
      <w:szCs w:val="18"/>
    </w:rPr>
  </w:style>
  <w:style w:type="character" w:customStyle="1" w:styleId="FontStyle78">
    <w:name w:val="Font Style78"/>
    <w:rsid w:val="00BE245A"/>
    <w:rPr>
      <w:rFonts w:ascii="Times New Roman" w:hAnsi="Times New Roman" w:cs="Times New Roman"/>
      <w:b/>
      <w:bCs/>
      <w:sz w:val="18"/>
      <w:szCs w:val="18"/>
    </w:rPr>
  </w:style>
  <w:style w:type="character" w:customStyle="1" w:styleId="FontStyle80">
    <w:name w:val="Font Style80"/>
    <w:rsid w:val="00BE245A"/>
    <w:rPr>
      <w:rFonts w:ascii="Times New Roman" w:hAnsi="Times New Roman" w:cs="Times New Roman"/>
      <w:i/>
      <w:iCs/>
      <w:sz w:val="18"/>
      <w:szCs w:val="18"/>
    </w:rPr>
  </w:style>
  <w:style w:type="character" w:customStyle="1" w:styleId="FontStyle81">
    <w:name w:val="Font Style81"/>
    <w:rsid w:val="00BE245A"/>
    <w:rPr>
      <w:rFonts w:ascii="Times New Roman" w:hAnsi="Times New Roman" w:cs="Times New Roman"/>
      <w:sz w:val="22"/>
      <w:szCs w:val="22"/>
    </w:rPr>
  </w:style>
  <w:style w:type="character" w:customStyle="1" w:styleId="FontStyle82">
    <w:name w:val="Font Style82"/>
    <w:rsid w:val="00BE245A"/>
    <w:rPr>
      <w:rFonts w:ascii="Times New Roman" w:hAnsi="Times New Roman" w:cs="Times New Roman"/>
      <w:b/>
      <w:bCs/>
      <w:sz w:val="22"/>
      <w:szCs w:val="22"/>
    </w:rPr>
  </w:style>
  <w:style w:type="character" w:customStyle="1" w:styleId="FontStyle83">
    <w:name w:val="Font Style83"/>
    <w:rsid w:val="00BE245A"/>
    <w:rPr>
      <w:rFonts w:ascii="Times New Roman" w:hAnsi="Times New Roman" w:cs="Times New Roman"/>
      <w:b/>
      <w:bCs/>
      <w:sz w:val="22"/>
      <w:szCs w:val="22"/>
    </w:rPr>
  </w:style>
  <w:style w:type="character" w:customStyle="1" w:styleId="ZnakZnak4">
    <w:name w:val="Znak Znak4"/>
    <w:locked/>
    <w:rsid w:val="00BE245A"/>
    <w:rPr>
      <w:rFonts w:ascii="Courier New" w:hAnsi="Courier New" w:cs="Courier New"/>
      <w:lang w:val="pl-PL" w:eastAsia="pl-PL"/>
    </w:rPr>
  </w:style>
  <w:style w:type="character" w:styleId="UyteHipercze">
    <w:name w:val="FollowedHyperlink"/>
    <w:uiPriority w:val="99"/>
    <w:semiHidden/>
    <w:rsid w:val="00BE245A"/>
    <w:rPr>
      <w:color w:val="800080"/>
      <w:u w:val="single"/>
    </w:rPr>
  </w:style>
  <w:style w:type="paragraph" w:customStyle="1" w:styleId="Akapitzlist1">
    <w:name w:val="Akapit z listą1"/>
    <w:basedOn w:val="Normalny"/>
    <w:rsid w:val="00BE245A"/>
    <w:pPr>
      <w:ind w:left="708"/>
    </w:pPr>
  </w:style>
  <w:style w:type="character" w:customStyle="1" w:styleId="ZnakZnak40">
    <w:name w:val="Znak Znak4"/>
    <w:semiHidden/>
    <w:locked/>
    <w:rsid w:val="00BE245A"/>
    <w:rPr>
      <w:rFonts w:ascii="Courier New" w:hAnsi="Courier New" w:cs="Courier New"/>
      <w:lang w:val="pl-PL" w:eastAsia="pl-PL"/>
    </w:rPr>
  </w:style>
  <w:style w:type="paragraph" w:customStyle="1" w:styleId="Style27">
    <w:name w:val="Style27"/>
    <w:basedOn w:val="Normalny"/>
    <w:rsid w:val="00BE245A"/>
    <w:pPr>
      <w:widowControl w:val="0"/>
      <w:autoSpaceDE w:val="0"/>
      <w:autoSpaceDN w:val="0"/>
      <w:adjustRightInd w:val="0"/>
      <w:spacing w:line="274" w:lineRule="exact"/>
      <w:jc w:val="both"/>
    </w:pPr>
  </w:style>
  <w:style w:type="paragraph" w:customStyle="1" w:styleId="danka1">
    <w:name w:val="danka1"/>
    <w:basedOn w:val="Normalny"/>
    <w:rsid w:val="00BE245A"/>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uiPriority w:val="99"/>
    <w:semiHidden/>
    <w:rsid w:val="00BE245A"/>
    <w:rPr>
      <w:sz w:val="20"/>
      <w:szCs w:val="20"/>
    </w:rPr>
  </w:style>
  <w:style w:type="character" w:customStyle="1" w:styleId="TekstprzypisukocowegoZnak">
    <w:name w:val="Tekst przypisu końcowego Znak"/>
    <w:basedOn w:val="Domylnaczcionkaakapitu"/>
    <w:link w:val="Tekstprzypisukocowego"/>
    <w:uiPriority w:val="99"/>
    <w:semiHidden/>
    <w:rsid w:val="00BE245A"/>
    <w:rPr>
      <w:rFonts w:ascii="Times New Roman" w:eastAsia="Times New Roman" w:hAnsi="Times New Roman" w:cs="Times New Roman"/>
      <w:sz w:val="20"/>
      <w:szCs w:val="20"/>
      <w:lang w:eastAsia="pl-PL"/>
    </w:rPr>
  </w:style>
  <w:style w:type="character" w:customStyle="1" w:styleId="ZnakZnak">
    <w:name w:val="Znak Znak"/>
    <w:basedOn w:val="Domylnaczcionkaakapitu"/>
    <w:locked/>
    <w:rsid w:val="00BE245A"/>
  </w:style>
  <w:style w:type="character" w:styleId="Odwoanieprzypisukocowego">
    <w:name w:val="endnote reference"/>
    <w:uiPriority w:val="99"/>
    <w:semiHidden/>
    <w:rsid w:val="00BE245A"/>
    <w:rPr>
      <w:vertAlign w:val="superscript"/>
    </w:rPr>
  </w:style>
  <w:style w:type="paragraph" w:styleId="Akapitzlist">
    <w:name w:val="List Paragraph"/>
    <w:basedOn w:val="Normalny"/>
    <w:link w:val="AkapitzlistZnak"/>
    <w:uiPriority w:val="34"/>
    <w:qFormat/>
    <w:rsid w:val="00BE245A"/>
    <w:pPr>
      <w:spacing w:line="276" w:lineRule="auto"/>
      <w:ind w:left="720"/>
    </w:pPr>
    <w:rPr>
      <w:rFonts w:ascii="Arial" w:hAnsi="Arial" w:cs="Arial"/>
      <w:sz w:val="22"/>
      <w:szCs w:val="22"/>
      <w:lang w:eastAsia="en-US"/>
    </w:rPr>
  </w:style>
  <w:style w:type="paragraph" w:customStyle="1" w:styleId="Zwykytekst1">
    <w:name w:val="Zwykły tekst1"/>
    <w:basedOn w:val="Normalny"/>
    <w:rsid w:val="00BE245A"/>
    <w:pPr>
      <w:suppressAutoHyphens/>
    </w:pPr>
    <w:rPr>
      <w:rFonts w:ascii="Courier New" w:hAnsi="Courier New" w:cs="Courier New"/>
      <w:sz w:val="20"/>
      <w:szCs w:val="20"/>
      <w:lang w:eastAsia="ar-SA"/>
    </w:rPr>
  </w:style>
  <w:style w:type="paragraph" w:customStyle="1" w:styleId="Tekstpodstawowy22">
    <w:name w:val="Tekst podstawowy 22"/>
    <w:basedOn w:val="Normalny"/>
    <w:rsid w:val="00BE245A"/>
    <w:pPr>
      <w:suppressAutoHyphens/>
      <w:jc w:val="both"/>
    </w:pPr>
    <w:rPr>
      <w:lang w:eastAsia="ar-SA"/>
    </w:rPr>
  </w:style>
  <w:style w:type="table" w:styleId="Tabela-Siatka">
    <w:name w:val="Table Grid"/>
    <w:basedOn w:val="Standardowy"/>
    <w:rsid w:val="00BE245A"/>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9">
    <w:name w:val="Style19"/>
    <w:basedOn w:val="Normalny"/>
    <w:uiPriority w:val="99"/>
    <w:rsid w:val="00BE245A"/>
    <w:pPr>
      <w:widowControl w:val="0"/>
      <w:autoSpaceDE w:val="0"/>
      <w:autoSpaceDN w:val="0"/>
      <w:adjustRightInd w:val="0"/>
    </w:pPr>
    <w:rPr>
      <w:rFonts w:ascii="Verdana" w:hAnsi="Verdana"/>
    </w:rPr>
  </w:style>
  <w:style w:type="paragraph" w:customStyle="1" w:styleId="Style31">
    <w:name w:val="Style31"/>
    <w:basedOn w:val="Normalny"/>
    <w:uiPriority w:val="99"/>
    <w:rsid w:val="00BE245A"/>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BE245A"/>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BE245A"/>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BE245A"/>
    <w:rPr>
      <w:rFonts w:ascii="Verdana" w:hAnsi="Verdana" w:cs="Verdana"/>
      <w:b/>
      <w:bCs/>
      <w:sz w:val="14"/>
      <w:szCs w:val="14"/>
    </w:rPr>
  </w:style>
  <w:style w:type="character" w:customStyle="1" w:styleId="FontStyle184">
    <w:name w:val="Font Style184"/>
    <w:uiPriority w:val="99"/>
    <w:rsid w:val="00BE245A"/>
    <w:rPr>
      <w:rFonts w:ascii="Verdana" w:hAnsi="Verdana" w:cs="Verdana"/>
      <w:sz w:val="14"/>
      <w:szCs w:val="14"/>
    </w:rPr>
  </w:style>
  <w:style w:type="paragraph" w:styleId="Poprawka">
    <w:name w:val="Revision"/>
    <w:hidden/>
    <w:uiPriority w:val="99"/>
    <w:semiHidden/>
    <w:rsid w:val="00BE245A"/>
    <w:pPr>
      <w:spacing w:after="0" w:line="240" w:lineRule="auto"/>
    </w:pPr>
    <w:rPr>
      <w:rFonts w:ascii="Times New Roman" w:eastAsia="Times New Roman" w:hAnsi="Times New Roman" w:cs="Times New Roman"/>
      <w:sz w:val="24"/>
      <w:szCs w:val="24"/>
      <w:lang w:eastAsia="pl-PL"/>
    </w:rPr>
  </w:style>
  <w:style w:type="paragraph" w:styleId="Podtytu">
    <w:name w:val="Subtitle"/>
    <w:basedOn w:val="Normalny"/>
    <w:next w:val="Tekstpodstawowy"/>
    <w:link w:val="PodtytuZnak"/>
    <w:qFormat/>
    <w:rsid w:val="00BE245A"/>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basedOn w:val="Domylnaczcionkaakapitu"/>
    <w:link w:val="Podtytu"/>
    <w:rsid w:val="00BE245A"/>
    <w:rPr>
      <w:rFonts w:ascii="Arial" w:eastAsia="DejaVu Sans" w:hAnsi="Arial" w:cs="DejaVu Sans"/>
      <w:i/>
      <w:iCs/>
      <w:sz w:val="28"/>
      <w:szCs w:val="28"/>
      <w:lang w:eastAsia="ar-SA"/>
    </w:rPr>
  </w:style>
  <w:style w:type="character" w:customStyle="1" w:styleId="AkapitzlistZnak">
    <w:name w:val="Akapit z listą Znak"/>
    <w:link w:val="Akapitzlist"/>
    <w:uiPriority w:val="34"/>
    <w:rsid w:val="00BE245A"/>
    <w:rPr>
      <w:rFonts w:ascii="Arial" w:eastAsia="Times New Roman" w:hAnsi="Arial" w:cs="Arial"/>
    </w:rPr>
  </w:style>
  <w:style w:type="character" w:customStyle="1" w:styleId="WW8Num55z0">
    <w:name w:val="WW8Num55z0"/>
    <w:rsid w:val="00222546"/>
    <w:rPr>
      <w:rFonts w:ascii="Times New Roman" w:hAnsi="Times New Roman" w:cs="Times New Roman"/>
      <w:sz w:val="20"/>
      <w:szCs w:val="20"/>
    </w:rPr>
  </w:style>
  <w:style w:type="table" w:customStyle="1" w:styleId="Tabela-Siatka1">
    <w:name w:val="Tabela - Siatka1"/>
    <w:basedOn w:val="Standardowy"/>
    <w:next w:val="Tabela-Siatka"/>
    <w:rsid w:val="004D37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wykytekst2">
    <w:name w:val="Zwykły tekst2"/>
    <w:basedOn w:val="Normalny"/>
    <w:rsid w:val="00FE7A83"/>
    <w:rPr>
      <w:rFonts w:ascii="Courier New" w:hAnsi="Courier New"/>
      <w:sz w:val="20"/>
      <w:szCs w:val="20"/>
      <w:lang w:eastAsia="ar-SA"/>
    </w:rPr>
  </w:style>
  <w:style w:type="paragraph" w:customStyle="1" w:styleId="Style4">
    <w:name w:val="Style4"/>
    <w:basedOn w:val="Normalny"/>
    <w:uiPriority w:val="99"/>
    <w:rsid w:val="00E119A3"/>
    <w:pPr>
      <w:widowControl w:val="0"/>
      <w:autoSpaceDE w:val="0"/>
      <w:autoSpaceDN w:val="0"/>
      <w:adjustRightInd w:val="0"/>
      <w:spacing w:line="274" w:lineRule="exact"/>
      <w:jc w:val="both"/>
    </w:pPr>
  </w:style>
  <w:style w:type="character" w:customStyle="1" w:styleId="FontStyle33">
    <w:name w:val="Font Style33"/>
    <w:rsid w:val="00E119A3"/>
    <w:rPr>
      <w:rFonts w:ascii="Times New Roman" w:hAnsi="Times New Roman" w:cs="Times New Roman"/>
      <w:sz w:val="24"/>
      <w:szCs w:val="24"/>
    </w:rPr>
  </w:style>
  <w:style w:type="character" w:customStyle="1" w:styleId="FontStyle46">
    <w:name w:val="Font Style46"/>
    <w:uiPriority w:val="99"/>
    <w:rsid w:val="00E119A3"/>
    <w:rPr>
      <w:rFonts w:ascii="Times New Roman" w:hAnsi="Times New Roman" w:cs="Times New Roman" w:hint="default"/>
      <w:sz w:val="24"/>
      <w:szCs w:val="24"/>
    </w:rPr>
  </w:style>
  <w:style w:type="paragraph" w:customStyle="1" w:styleId="StylParagrafZprawej-1cm">
    <w:name w:val="Styl Paragraf + Z prawej:  -1 cm"/>
    <w:basedOn w:val="Normalny"/>
    <w:rsid w:val="00E119A3"/>
    <w:pPr>
      <w:tabs>
        <w:tab w:val="num" w:pos="360"/>
      </w:tabs>
      <w:suppressAutoHyphens/>
      <w:spacing w:before="360" w:after="240"/>
      <w:ind w:left="578" w:right="-569" w:hanging="360"/>
      <w:jc w:val="center"/>
    </w:pPr>
    <w:rPr>
      <w:rFonts w:eastAsia="Calibri"/>
      <w:b/>
      <w:bCs/>
      <w:i/>
      <w:iCs/>
      <w:sz w:val="22"/>
      <w:szCs w:val="20"/>
      <w:lang w:eastAsia="ar-SA"/>
    </w:rPr>
  </w:style>
  <w:style w:type="character" w:customStyle="1" w:styleId="FontStyle13">
    <w:name w:val="Font Style13"/>
    <w:uiPriority w:val="99"/>
    <w:rsid w:val="00E119A3"/>
    <w:rPr>
      <w:rFonts w:ascii="Times New Roman" w:hAnsi="Times New Roman"/>
      <w:b/>
      <w:sz w:val="30"/>
    </w:rPr>
  </w:style>
  <w:style w:type="paragraph" w:customStyle="1" w:styleId="Default">
    <w:name w:val="Default"/>
    <w:basedOn w:val="Normalny"/>
    <w:rsid w:val="006B19AE"/>
    <w:pPr>
      <w:autoSpaceDE w:val="0"/>
      <w:autoSpaceDN w:val="0"/>
    </w:pPr>
    <w:rPr>
      <w:rFonts w:ascii="Calibri" w:eastAsiaTheme="minorHAnsi" w:hAnsi="Calibri"/>
      <w:color w:val="000000"/>
      <w:lang w:eastAsia="en-US"/>
    </w:rPr>
  </w:style>
  <w:style w:type="paragraph" w:customStyle="1" w:styleId="Style8">
    <w:name w:val="Style8"/>
    <w:basedOn w:val="Normalny"/>
    <w:uiPriority w:val="99"/>
    <w:rsid w:val="00FD366B"/>
    <w:pPr>
      <w:widowControl w:val="0"/>
      <w:autoSpaceDE w:val="0"/>
      <w:autoSpaceDN w:val="0"/>
      <w:adjustRightInd w:val="0"/>
      <w:spacing w:line="379" w:lineRule="exact"/>
      <w:ind w:hanging="336"/>
      <w:jc w:val="both"/>
    </w:pPr>
    <w:rPr>
      <w:rFonts w:ascii="Candara" w:eastAsiaTheme="minorEastAsia" w:hAnsi="Candara" w:cstheme="minorBidi"/>
    </w:rPr>
  </w:style>
  <w:style w:type="paragraph" w:customStyle="1" w:styleId="Style3">
    <w:name w:val="Style3"/>
    <w:basedOn w:val="Normalny"/>
    <w:uiPriority w:val="99"/>
    <w:rsid w:val="00507176"/>
    <w:pPr>
      <w:widowControl w:val="0"/>
      <w:autoSpaceDE w:val="0"/>
      <w:autoSpaceDN w:val="0"/>
      <w:adjustRightInd w:val="0"/>
      <w:spacing w:line="252" w:lineRule="exact"/>
      <w:ind w:hanging="355"/>
    </w:pPr>
    <w:rPr>
      <w:rFonts w:ascii="Candara" w:eastAsiaTheme="minorEastAsia" w:hAnsi="Candara" w:cstheme="minorBidi"/>
    </w:rPr>
  </w:style>
  <w:style w:type="paragraph" w:customStyle="1" w:styleId="Style5">
    <w:name w:val="Style5"/>
    <w:basedOn w:val="Normalny"/>
    <w:uiPriority w:val="99"/>
    <w:rsid w:val="00507176"/>
    <w:pPr>
      <w:widowControl w:val="0"/>
      <w:autoSpaceDE w:val="0"/>
      <w:autoSpaceDN w:val="0"/>
      <w:adjustRightInd w:val="0"/>
      <w:spacing w:line="379" w:lineRule="exact"/>
      <w:ind w:hanging="274"/>
      <w:jc w:val="both"/>
    </w:pPr>
    <w:rPr>
      <w:rFonts w:ascii="Candara" w:eastAsiaTheme="minorEastAsia" w:hAnsi="Candara" w:cstheme="minorBidi"/>
    </w:rPr>
  </w:style>
  <w:style w:type="paragraph" w:customStyle="1" w:styleId="Style6">
    <w:name w:val="Style6"/>
    <w:basedOn w:val="Normalny"/>
    <w:uiPriority w:val="99"/>
    <w:rsid w:val="00507176"/>
    <w:pPr>
      <w:widowControl w:val="0"/>
      <w:autoSpaceDE w:val="0"/>
      <w:autoSpaceDN w:val="0"/>
      <w:adjustRightInd w:val="0"/>
      <w:spacing w:line="379" w:lineRule="exact"/>
      <w:jc w:val="both"/>
    </w:pPr>
    <w:rPr>
      <w:rFonts w:ascii="Candara" w:eastAsiaTheme="minorEastAsia" w:hAnsi="Candara" w:cstheme="minorBidi"/>
    </w:rPr>
  </w:style>
  <w:style w:type="character" w:customStyle="1" w:styleId="FontStyle15">
    <w:name w:val="Font Style15"/>
    <w:basedOn w:val="Domylnaczcionkaakapitu"/>
    <w:uiPriority w:val="99"/>
    <w:rsid w:val="00507176"/>
    <w:rPr>
      <w:rFonts w:ascii="Arial" w:hAnsi="Arial" w:cs="Arial"/>
      <w:b/>
      <w:bCs/>
      <w:sz w:val="20"/>
      <w:szCs w:val="20"/>
    </w:rPr>
  </w:style>
  <w:style w:type="character" w:customStyle="1" w:styleId="FontStyle16">
    <w:name w:val="Font Style16"/>
    <w:basedOn w:val="Domylnaczcionkaakapitu"/>
    <w:uiPriority w:val="99"/>
    <w:rsid w:val="00507176"/>
    <w:rPr>
      <w:rFonts w:ascii="Arial" w:hAnsi="Arial" w:cs="Arial"/>
      <w:sz w:val="20"/>
      <w:szCs w:val="20"/>
    </w:rPr>
  </w:style>
  <w:style w:type="paragraph" w:customStyle="1" w:styleId="TekstpodstawowyTekstwcity2st">
    <w:name w:val="Tekst podstawowy.Tekst wciêty 2 st"/>
    <w:basedOn w:val="Normalny"/>
    <w:rsid w:val="00507176"/>
    <w:pPr>
      <w:tabs>
        <w:tab w:val="left" w:pos="8505"/>
        <w:tab w:val="left" w:pos="13608"/>
      </w:tabs>
      <w:spacing w:before="60" w:line="360" w:lineRule="auto"/>
      <w:jc w:val="both"/>
    </w:pPr>
    <w:rPr>
      <w:kern w:val="16"/>
      <w:szCs w:val="20"/>
    </w:rPr>
  </w:style>
  <w:style w:type="paragraph" w:styleId="Nagwekspisutreci">
    <w:name w:val="TOC Heading"/>
    <w:basedOn w:val="Nagwek1"/>
    <w:next w:val="Normalny"/>
    <w:uiPriority w:val="99"/>
    <w:qFormat/>
    <w:rsid w:val="00507176"/>
    <w:pPr>
      <w:keepLines/>
      <w:spacing w:before="480" w:after="0" w:line="276" w:lineRule="auto"/>
      <w:ind w:left="720" w:hanging="360"/>
      <w:jc w:val="left"/>
      <w:outlineLvl w:val="9"/>
    </w:pPr>
    <w:rPr>
      <w:rFonts w:ascii="Cambria" w:eastAsia="Calibri" w:hAnsi="Cambria"/>
      <w:color w:val="365F91"/>
      <w:sz w:val="28"/>
      <w:szCs w:val="28"/>
      <w:lang w:val="x-none" w:eastAsia="en-US"/>
    </w:rPr>
  </w:style>
  <w:style w:type="paragraph" w:customStyle="1" w:styleId="Tekstpodstawowywcity31">
    <w:name w:val="Tekst podstawowy wcięty 31"/>
    <w:basedOn w:val="Normalny"/>
    <w:rsid w:val="003C7841"/>
    <w:pPr>
      <w:tabs>
        <w:tab w:val="left" w:pos="8505"/>
        <w:tab w:val="left" w:pos="13608"/>
      </w:tabs>
      <w:spacing w:before="60" w:line="288" w:lineRule="auto"/>
      <w:ind w:firstLine="425"/>
      <w:jc w:val="both"/>
    </w:pPr>
    <w:rPr>
      <w:kern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List" w:uiPriority="0"/>
    <w:lsdException w:name="List 2" w:uiPriority="0"/>
    <w:lsdException w:name="Title" w:semiHidden="0" w:uiPriority="0" w:unhideWhenUsed="0" w:qFormat="1"/>
    <w:lsdException w:name="Default Paragraph Font" w:uiPriority="1"/>
    <w:lsdException w:name="Body Text" w:uiPriority="0"/>
    <w:lsdException w:name="Body Text Indent" w:uiPriority="0"/>
    <w:lsdException w:name="List Continue 2"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Strong" w:semiHidden="0" w:uiPriority="0" w:unhideWhenUsed="0" w:qFormat="1"/>
    <w:lsdException w:name="Emphasis" w:semiHidden="0" w:uiPriority="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qFormat="1"/>
  </w:latentStyles>
  <w:style w:type="paragraph" w:default="1" w:styleId="Normalny">
    <w:name w:val="Normal"/>
    <w:qFormat/>
    <w:rsid w:val="00BE245A"/>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uiPriority w:val="99"/>
    <w:qFormat/>
    <w:rsid w:val="00BE245A"/>
    <w:pPr>
      <w:keepNext/>
      <w:spacing w:before="240" w:after="60"/>
      <w:jc w:val="both"/>
      <w:outlineLvl w:val="0"/>
    </w:pPr>
    <w:rPr>
      <w:b/>
      <w:bCs/>
      <w:sz w:val="25"/>
      <w:szCs w:val="25"/>
    </w:rPr>
  </w:style>
  <w:style w:type="paragraph" w:styleId="Nagwek2">
    <w:name w:val="heading 2"/>
    <w:basedOn w:val="Normalny"/>
    <w:next w:val="Normalny"/>
    <w:link w:val="Nagwek2Znak"/>
    <w:qFormat/>
    <w:rsid w:val="00BE245A"/>
    <w:pPr>
      <w:keepNext/>
      <w:jc w:val="both"/>
      <w:outlineLvl w:val="1"/>
    </w:pPr>
  </w:style>
  <w:style w:type="paragraph" w:styleId="Nagwek3">
    <w:name w:val="heading 3"/>
    <w:basedOn w:val="Normalny"/>
    <w:next w:val="Normalny"/>
    <w:link w:val="Nagwek3Znak"/>
    <w:qFormat/>
    <w:rsid w:val="00BE245A"/>
    <w:pPr>
      <w:keepNext/>
      <w:outlineLvl w:val="2"/>
    </w:pPr>
    <w:rPr>
      <w:i/>
      <w:iCs/>
    </w:rPr>
  </w:style>
  <w:style w:type="paragraph" w:styleId="Nagwek4">
    <w:name w:val="heading 4"/>
    <w:basedOn w:val="Normalny"/>
    <w:next w:val="Normalny"/>
    <w:link w:val="Nagwek4Znak"/>
    <w:qFormat/>
    <w:rsid w:val="00BE245A"/>
    <w:pPr>
      <w:keepNext/>
      <w:spacing w:before="120"/>
      <w:jc w:val="both"/>
      <w:outlineLvl w:val="3"/>
    </w:pPr>
    <w:rPr>
      <w:i/>
      <w:iCs/>
    </w:rPr>
  </w:style>
  <w:style w:type="paragraph" w:styleId="Nagwek5">
    <w:name w:val="heading 5"/>
    <w:basedOn w:val="Normalny"/>
    <w:next w:val="Normalny"/>
    <w:link w:val="Nagwek5Znak"/>
    <w:qFormat/>
    <w:rsid w:val="00BE245A"/>
    <w:pPr>
      <w:keepNext/>
      <w:snapToGrid w:val="0"/>
      <w:jc w:val="center"/>
      <w:outlineLvl w:val="4"/>
    </w:pPr>
    <w:rPr>
      <w:i/>
      <w:iCs/>
      <w:sz w:val="20"/>
      <w:szCs w:val="20"/>
    </w:rPr>
  </w:style>
  <w:style w:type="paragraph" w:styleId="Nagwek6">
    <w:name w:val="heading 6"/>
    <w:basedOn w:val="Normalny"/>
    <w:next w:val="Normalny"/>
    <w:link w:val="Nagwek6Znak"/>
    <w:qFormat/>
    <w:rsid w:val="00BE245A"/>
    <w:pPr>
      <w:spacing w:before="120"/>
      <w:jc w:val="center"/>
      <w:outlineLvl w:val="5"/>
    </w:pPr>
    <w:rPr>
      <w:rFonts w:ascii="Arial" w:hAnsi="Arial" w:cs="Arial"/>
      <w:b/>
      <w:bCs/>
    </w:rPr>
  </w:style>
  <w:style w:type="paragraph" w:styleId="Nagwek7">
    <w:name w:val="heading 7"/>
    <w:basedOn w:val="Normalny"/>
    <w:next w:val="Normalny"/>
    <w:link w:val="Nagwek7Znak"/>
    <w:qFormat/>
    <w:rsid w:val="00BE245A"/>
    <w:pPr>
      <w:keepNext/>
      <w:jc w:val="both"/>
      <w:outlineLvl w:val="6"/>
    </w:pPr>
    <w:rPr>
      <w:b/>
      <w:bCs/>
    </w:rPr>
  </w:style>
  <w:style w:type="paragraph" w:styleId="Nagwek8">
    <w:name w:val="heading 8"/>
    <w:basedOn w:val="Normalny"/>
    <w:next w:val="Normalny"/>
    <w:link w:val="Nagwek8Znak"/>
    <w:qFormat/>
    <w:rsid w:val="00BE245A"/>
    <w:pPr>
      <w:keepNext/>
      <w:numPr>
        <w:numId w:val="1"/>
      </w:numPr>
      <w:jc w:val="right"/>
      <w:outlineLvl w:val="7"/>
    </w:pPr>
    <w:rPr>
      <w:rFonts w:ascii="Arial" w:hAnsi="Arial" w:cs="Arial"/>
    </w:rPr>
  </w:style>
  <w:style w:type="paragraph" w:styleId="Nagwek9">
    <w:name w:val="heading 9"/>
    <w:basedOn w:val="Normalny"/>
    <w:next w:val="Normalny"/>
    <w:link w:val="Nagwek9Znak"/>
    <w:qFormat/>
    <w:rsid w:val="00BE245A"/>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BE245A"/>
    <w:rPr>
      <w:rFonts w:ascii="Times New Roman" w:eastAsia="Times New Roman" w:hAnsi="Times New Roman" w:cs="Times New Roman"/>
      <w:b/>
      <w:bCs/>
      <w:sz w:val="25"/>
      <w:szCs w:val="25"/>
      <w:lang w:eastAsia="pl-PL"/>
    </w:rPr>
  </w:style>
  <w:style w:type="character" w:customStyle="1" w:styleId="Nagwek2Znak">
    <w:name w:val="Nagłówek 2 Znak"/>
    <w:basedOn w:val="Domylnaczcionkaakapitu"/>
    <w:link w:val="Nagwek2"/>
    <w:rsid w:val="00BE245A"/>
    <w:rPr>
      <w:rFonts w:ascii="Times New Roman" w:eastAsia="Times New Roman" w:hAnsi="Times New Roman" w:cs="Times New Roman"/>
      <w:sz w:val="24"/>
      <w:szCs w:val="24"/>
      <w:lang w:eastAsia="pl-PL"/>
    </w:rPr>
  </w:style>
  <w:style w:type="character" w:customStyle="1" w:styleId="Nagwek3Znak">
    <w:name w:val="Nagłówek 3 Znak"/>
    <w:basedOn w:val="Domylnaczcionkaakapitu"/>
    <w:link w:val="Nagwek3"/>
    <w:rsid w:val="00BE245A"/>
    <w:rPr>
      <w:rFonts w:ascii="Times New Roman" w:eastAsia="Times New Roman" w:hAnsi="Times New Roman" w:cs="Times New Roman"/>
      <w:i/>
      <w:iCs/>
      <w:sz w:val="24"/>
      <w:szCs w:val="24"/>
      <w:lang w:eastAsia="pl-PL"/>
    </w:rPr>
  </w:style>
  <w:style w:type="character" w:customStyle="1" w:styleId="Nagwek4Znak">
    <w:name w:val="Nagłówek 4 Znak"/>
    <w:basedOn w:val="Domylnaczcionkaakapitu"/>
    <w:link w:val="Nagwek4"/>
    <w:rsid w:val="00BE245A"/>
    <w:rPr>
      <w:rFonts w:ascii="Times New Roman" w:eastAsia="Times New Roman" w:hAnsi="Times New Roman" w:cs="Times New Roman"/>
      <w:i/>
      <w:iCs/>
      <w:sz w:val="24"/>
      <w:szCs w:val="24"/>
      <w:lang w:eastAsia="pl-PL"/>
    </w:rPr>
  </w:style>
  <w:style w:type="character" w:customStyle="1" w:styleId="Nagwek5Znak">
    <w:name w:val="Nagłówek 5 Znak"/>
    <w:basedOn w:val="Domylnaczcionkaakapitu"/>
    <w:link w:val="Nagwek5"/>
    <w:rsid w:val="00BE245A"/>
    <w:rPr>
      <w:rFonts w:ascii="Times New Roman" w:eastAsia="Times New Roman" w:hAnsi="Times New Roman" w:cs="Times New Roman"/>
      <w:i/>
      <w:iCs/>
      <w:sz w:val="20"/>
      <w:szCs w:val="20"/>
      <w:lang w:eastAsia="pl-PL"/>
    </w:rPr>
  </w:style>
  <w:style w:type="character" w:customStyle="1" w:styleId="Nagwek6Znak">
    <w:name w:val="Nagłówek 6 Znak"/>
    <w:basedOn w:val="Domylnaczcionkaakapitu"/>
    <w:link w:val="Nagwek6"/>
    <w:rsid w:val="00BE245A"/>
    <w:rPr>
      <w:rFonts w:ascii="Arial" w:eastAsia="Times New Roman" w:hAnsi="Arial" w:cs="Arial"/>
      <w:b/>
      <w:bCs/>
      <w:sz w:val="24"/>
      <w:szCs w:val="24"/>
      <w:lang w:eastAsia="pl-PL"/>
    </w:rPr>
  </w:style>
  <w:style w:type="character" w:customStyle="1" w:styleId="Nagwek7Znak">
    <w:name w:val="Nagłówek 7 Znak"/>
    <w:basedOn w:val="Domylnaczcionkaakapitu"/>
    <w:link w:val="Nagwek7"/>
    <w:rsid w:val="00BE245A"/>
    <w:rPr>
      <w:rFonts w:ascii="Times New Roman" w:eastAsia="Times New Roman" w:hAnsi="Times New Roman" w:cs="Times New Roman"/>
      <w:b/>
      <w:bCs/>
      <w:sz w:val="24"/>
      <w:szCs w:val="24"/>
      <w:lang w:eastAsia="pl-PL"/>
    </w:rPr>
  </w:style>
  <w:style w:type="character" w:customStyle="1" w:styleId="Nagwek8Znak">
    <w:name w:val="Nagłówek 8 Znak"/>
    <w:basedOn w:val="Domylnaczcionkaakapitu"/>
    <w:link w:val="Nagwek8"/>
    <w:rsid w:val="00BE245A"/>
    <w:rPr>
      <w:rFonts w:ascii="Arial" w:eastAsia="Times New Roman" w:hAnsi="Arial" w:cs="Arial"/>
      <w:sz w:val="24"/>
      <w:szCs w:val="24"/>
      <w:lang w:eastAsia="pl-PL"/>
    </w:rPr>
  </w:style>
  <w:style w:type="character" w:customStyle="1" w:styleId="Nagwek9Znak">
    <w:name w:val="Nagłówek 9 Znak"/>
    <w:basedOn w:val="Domylnaczcionkaakapitu"/>
    <w:link w:val="Nagwek9"/>
    <w:rsid w:val="00BE245A"/>
    <w:rPr>
      <w:rFonts w:ascii="Times New Roman" w:eastAsia="Times New Roman" w:hAnsi="Times New Roman" w:cs="Times New Roman"/>
      <w:b/>
      <w:bCs/>
      <w:sz w:val="24"/>
      <w:szCs w:val="24"/>
      <w:lang w:eastAsia="pl-PL"/>
    </w:rPr>
  </w:style>
  <w:style w:type="character" w:customStyle="1" w:styleId="ZnakZnak21">
    <w:name w:val="Znak Znak21"/>
    <w:locked/>
    <w:rsid w:val="00BE245A"/>
    <w:rPr>
      <w:rFonts w:ascii="Cambria" w:hAnsi="Cambria" w:cs="Cambria"/>
      <w:b/>
      <w:bCs/>
      <w:kern w:val="32"/>
      <w:sz w:val="32"/>
      <w:szCs w:val="32"/>
    </w:rPr>
  </w:style>
  <w:style w:type="character" w:customStyle="1" w:styleId="ZnakZnak20">
    <w:name w:val="Znak Znak20"/>
    <w:semiHidden/>
    <w:locked/>
    <w:rsid w:val="00BE245A"/>
    <w:rPr>
      <w:rFonts w:ascii="Cambria" w:hAnsi="Cambria" w:cs="Cambria"/>
      <w:b/>
      <w:bCs/>
      <w:i/>
      <w:iCs/>
      <w:sz w:val="28"/>
      <w:szCs w:val="28"/>
    </w:rPr>
  </w:style>
  <w:style w:type="character" w:customStyle="1" w:styleId="ZnakZnak19">
    <w:name w:val="Znak Znak19"/>
    <w:semiHidden/>
    <w:locked/>
    <w:rsid w:val="00BE245A"/>
    <w:rPr>
      <w:rFonts w:ascii="Cambria" w:hAnsi="Cambria" w:cs="Cambria"/>
      <w:b/>
      <w:bCs/>
      <w:sz w:val="26"/>
      <w:szCs w:val="26"/>
    </w:rPr>
  </w:style>
  <w:style w:type="character" w:customStyle="1" w:styleId="ZnakZnak18">
    <w:name w:val="Znak Znak18"/>
    <w:semiHidden/>
    <w:locked/>
    <w:rsid w:val="00BE245A"/>
    <w:rPr>
      <w:rFonts w:ascii="Calibri" w:hAnsi="Calibri" w:cs="Calibri"/>
      <w:b/>
      <w:bCs/>
      <w:sz w:val="28"/>
      <w:szCs w:val="28"/>
    </w:rPr>
  </w:style>
  <w:style w:type="character" w:customStyle="1" w:styleId="ZnakZnak17">
    <w:name w:val="Znak Znak17"/>
    <w:semiHidden/>
    <w:locked/>
    <w:rsid w:val="00BE245A"/>
    <w:rPr>
      <w:rFonts w:ascii="Calibri" w:hAnsi="Calibri" w:cs="Calibri"/>
      <w:b/>
      <w:bCs/>
      <w:i/>
      <w:iCs/>
      <w:sz w:val="26"/>
      <w:szCs w:val="26"/>
    </w:rPr>
  </w:style>
  <w:style w:type="character" w:customStyle="1" w:styleId="ZnakZnak16">
    <w:name w:val="Znak Znak16"/>
    <w:semiHidden/>
    <w:locked/>
    <w:rsid w:val="00BE245A"/>
    <w:rPr>
      <w:rFonts w:ascii="Calibri" w:hAnsi="Calibri" w:cs="Calibri"/>
      <w:b/>
      <w:bCs/>
    </w:rPr>
  </w:style>
  <w:style w:type="character" w:customStyle="1" w:styleId="ZnakZnak15">
    <w:name w:val="Znak Znak15"/>
    <w:semiHidden/>
    <w:locked/>
    <w:rsid w:val="00BE245A"/>
    <w:rPr>
      <w:rFonts w:ascii="Calibri" w:hAnsi="Calibri" w:cs="Calibri"/>
      <w:sz w:val="24"/>
      <w:szCs w:val="24"/>
    </w:rPr>
  </w:style>
  <w:style w:type="character" w:customStyle="1" w:styleId="ZnakZnak14">
    <w:name w:val="Znak Znak14"/>
    <w:semiHidden/>
    <w:locked/>
    <w:rsid w:val="00BE245A"/>
    <w:rPr>
      <w:rFonts w:ascii="Arial" w:hAnsi="Arial" w:cs="Arial"/>
      <w:sz w:val="24"/>
      <w:szCs w:val="24"/>
      <w:lang w:val="pl-PL" w:eastAsia="pl-PL"/>
    </w:rPr>
  </w:style>
  <w:style w:type="character" w:customStyle="1" w:styleId="ZnakZnak13">
    <w:name w:val="Znak Znak13"/>
    <w:semiHidden/>
    <w:locked/>
    <w:rsid w:val="00BE245A"/>
    <w:rPr>
      <w:rFonts w:ascii="Cambria" w:hAnsi="Cambria" w:cs="Cambria"/>
    </w:rPr>
  </w:style>
  <w:style w:type="paragraph" w:styleId="NormalnyWeb">
    <w:name w:val="Normal (Web)"/>
    <w:basedOn w:val="Normalny"/>
    <w:rsid w:val="00BE245A"/>
    <w:pPr>
      <w:spacing w:before="100" w:beforeAutospacing="1" w:after="100" w:afterAutospacing="1"/>
      <w:jc w:val="both"/>
    </w:pPr>
    <w:rPr>
      <w:sz w:val="20"/>
      <w:szCs w:val="20"/>
    </w:rPr>
  </w:style>
  <w:style w:type="paragraph" w:styleId="Nagwek">
    <w:name w:val="header"/>
    <w:basedOn w:val="Normalny"/>
    <w:link w:val="NagwekZnak"/>
    <w:uiPriority w:val="99"/>
    <w:rsid w:val="00BE245A"/>
    <w:pPr>
      <w:tabs>
        <w:tab w:val="center" w:pos="4536"/>
        <w:tab w:val="right" w:pos="9072"/>
      </w:tabs>
    </w:pPr>
  </w:style>
  <w:style w:type="character" w:customStyle="1" w:styleId="NagwekZnak">
    <w:name w:val="Nagłówek Znak"/>
    <w:basedOn w:val="Domylnaczcionkaakapitu"/>
    <w:link w:val="Nagwek"/>
    <w:uiPriority w:val="99"/>
    <w:rsid w:val="00BE245A"/>
    <w:rPr>
      <w:rFonts w:ascii="Times New Roman" w:eastAsia="Times New Roman" w:hAnsi="Times New Roman" w:cs="Times New Roman"/>
      <w:sz w:val="24"/>
      <w:szCs w:val="24"/>
      <w:lang w:eastAsia="pl-PL"/>
    </w:rPr>
  </w:style>
  <w:style w:type="character" w:customStyle="1" w:styleId="ZnakZnak12">
    <w:name w:val="Znak Znak12"/>
    <w:locked/>
    <w:rsid w:val="00BE245A"/>
    <w:rPr>
      <w:sz w:val="24"/>
      <w:szCs w:val="24"/>
      <w:lang w:val="pl-PL" w:eastAsia="pl-PL"/>
    </w:rPr>
  </w:style>
  <w:style w:type="paragraph" w:styleId="Stopka">
    <w:name w:val="footer"/>
    <w:basedOn w:val="Normalny"/>
    <w:link w:val="StopkaZnak"/>
    <w:uiPriority w:val="99"/>
    <w:rsid w:val="00BE245A"/>
    <w:pPr>
      <w:tabs>
        <w:tab w:val="center" w:pos="4536"/>
        <w:tab w:val="right" w:pos="9072"/>
      </w:tabs>
    </w:pPr>
    <w:rPr>
      <w:sz w:val="20"/>
      <w:szCs w:val="20"/>
    </w:rPr>
  </w:style>
  <w:style w:type="character" w:customStyle="1" w:styleId="StopkaZnak">
    <w:name w:val="Stopka Znak"/>
    <w:basedOn w:val="Domylnaczcionkaakapitu"/>
    <w:link w:val="Stopka"/>
    <w:uiPriority w:val="99"/>
    <w:rsid w:val="00BE245A"/>
    <w:rPr>
      <w:rFonts w:ascii="Times New Roman" w:eastAsia="Times New Roman" w:hAnsi="Times New Roman" w:cs="Times New Roman"/>
      <w:sz w:val="20"/>
      <w:szCs w:val="20"/>
      <w:lang w:eastAsia="pl-PL"/>
    </w:rPr>
  </w:style>
  <w:style w:type="character" w:customStyle="1" w:styleId="ZnakZnak11">
    <w:name w:val="Znak Znak11"/>
    <w:basedOn w:val="Domylnaczcionkaakapitu"/>
    <w:locked/>
    <w:rsid w:val="00BE245A"/>
  </w:style>
  <w:style w:type="paragraph" w:styleId="Lista">
    <w:name w:val="List"/>
    <w:basedOn w:val="Normalny"/>
    <w:semiHidden/>
    <w:rsid w:val="00BE245A"/>
    <w:pPr>
      <w:ind w:left="283" w:hanging="283"/>
    </w:pPr>
    <w:rPr>
      <w:rFonts w:ascii="Arial" w:hAnsi="Arial" w:cs="Arial"/>
    </w:rPr>
  </w:style>
  <w:style w:type="paragraph" w:styleId="Lista2">
    <w:name w:val="List 2"/>
    <w:basedOn w:val="Normalny"/>
    <w:semiHidden/>
    <w:rsid w:val="00BE245A"/>
    <w:pPr>
      <w:ind w:left="566" w:hanging="283"/>
    </w:pPr>
  </w:style>
  <w:style w:type="paragraph" w:styleId="Tytu">
    <w:name w:val="Title"/>
    <w:basedOn w:val="Normalny"/>
    <w:link w:val="TytuZnak"/>
    <w:qFormat/>
    <w:rsid w:val="00BE245A"/>
    <w:pPr>
      <w:jc w:val="center"/>
    </w:pPr>
    <w:rPr>
      <w:sz w:val="28"/>
      <w:szCs w:val="28"/>
    </w:rPr>
  </w:style>
  <w:style w:type="character" w:customStyle="1" w:styleId="TytuZnak">
    <w:name w:val="Tytuł Znak"/>
    <w:basedOn w:val="Domylnaczcionkaakapitu"/>
    <w:link w:val="Tytu"/>
    <w:rsid w:val="00BE245A"/>
    <w:rPr>
      <w:rFonts w:ascii="Times New Roman" w:eastAsia="Times New Roman" w:hAnsi="Times New Roman" w:cs="Times New Roman"/>
      <w:sz w:val="28"/>
      <w:szCs w:val="28"/>
      <w:lang w:eastAsia="pl-PL"/>
    </w:rPr>
  </w:style>
  <w:style w:type="character" w:customStyle="1" w:styleId="ZnakZnak10">
    <w:name w:val="Znak Znak10"/>
    <w:locked/>
    <w:rsid w:val="00BE245A"/>
    <w:rPr>
      <w:sz w:val="24"/>
      <w:szCs w:val="24"/>
    </w:rPr>
  </w:style>
  <w:style w:type="paragraph" w:styleId="Tekstpodstawowy">
    <w:name w:val="Body Text"/>
    <w:aliases w:val="a2,Znak Znak,Znak,Znak Znak Znak Znak Znak, Znak"/>
    <w:basedOn w:val="Normalny"/>
    <w:link w:val="TekstpodstawowyZnak"/>
    <w:rsid w:val="00BE245A"/>
    <w:rPr>
      <w:rFonts w:ascii="Arial" w:hAnsi="Arial" w:cs="Arial"/>
    </w:rPr>
  </w:style>
  <w:style w:type="character" w:customStyle="1" w:styleId="TekstpodstawowyZnak">
    <w:name w:val="Tekst podstawowy Znak"/>
    <w:aliases w:val="a2 Znak2,Znak Znak Znak2,Znak Znak22,Znak Znak Znak Znak Znak Znak, Znak Znak"/>
    <w:basedOn w:val="Domylnaczcionkaakapitu"/>
    <w:link w:val="Tekstpodstawowy"/>
    <w:rsid w:val="00BE245A"/>
    <w:rPr>
      <w:rFonts w:ascii="Arial" w:eastAsia="Times New Roman" w:hAnsi="Arial" w:cs="Arial"/>
      <w:sz w:val="24"/>
      <w:szCs w:val="24"/>
      <w:lang w:eastAsia="pl-PL"/>
    </w:rPr>
  </w:style>
  <w:style w:type="character" w:customStyle="1" w:styleId="a2Znak1">
    <w:name w:val="a2 Znak1"/>
    <w:aliases w:val="Znak Znak Znak1,Znak Znak1,Znak Znak Znak Znak Znak Znak Znak"/>
    <w:semiHidden/>
    <w:locked/>
    <w:rsid w:val="00BE245A"/>
    <w:rPr>
      <w:rFonts w:ascii="Arial" w:hAnsi="Arial" w:cs="Arial"/>
      <w:sz w:val="24"/>
      <w:szCs w:val="24"/>
      <w:lang w:val="pl-PL" w:eastAsia="pl-PL"/>
    </w:rPr>
  </w:style>
  <w:style w:type="paragraph" w:styleId="Tekstpodstawowywcity">
    <w:name w:val="Body Text Indent"/>
    <w:basedOn w:val="Normalny"/>
    <w:link w:val="TekstpodstawowywcityZnak"/>
    <w:semiHidden/>
    <w:rsid w:val="00BE245A"/>
    <w:pPr>
      <w:ind w:left="1416"/>
    </w:pPr>
    <w:rPr>
      <w:sz w:val="32"/>
      <w:szCs w:val="32"/>
    </w:rPr>
  </w:style>
  <w:style w:type="character" w:customStyle="1" w:styleId="TekstpodstawowywcityZnak">
    <w:name w:val="Tekst podstawowy wcięty Znak"/>
    <w:basedOn w:val="Domylnaczcionkaakapitu"/>
    <w:link w:val="Tekstpodstawowywcity"/>
    <w:semiHidden/>
    <w:rsid w:val="00BE245A"/>
    <w:rPr>
      <w:rFonts w:ascii="Times New Roman" w:eastAsia="Times New Roman" w:hAnsi="Times New Roman" w:cs="Times New Roman"/>
      <w:sz w:val="32"/>
      <w:szCs w:val="32"/>
      <w:lang w:eastAsia="pl-PL"/>
    </w:rPr>
  </w:style>
  <w:style w:type="character" w:customStyle="1" w:styleId="ZnakZnak9">
    <w:name w:val="Znak Znak9"/>
    <w:semiHidden/>
    <w:locked/>
    <w:rsid w:val="00BE245A"/>
    <w:rPr>
      <w:sz w:val="24"/>
      <w:szCs w:val="24"/>
    </w:rPr>
  </w:style>
  <w:style w:type="paragraph" w:styleId="Lista-kontynuacja2">
    <w:name w:val="List Continue 2"/>
    <w:basedOn w:val="Normalny"/>
    <w:semiHidden/>
    <w:rsid w:val="00BE245A"/>
    <w:pPr>
      <w:spacing w:after="120"/>
      <w:ind w:left="566"/>
    </w:pPr>
    <w:rPr>
      <w:sz w:val="20"/>
      <w:szCs w:val="20"/>
    </w:rPr>
  </w:style>
  <w:style w:type="paragraph" w:styleId="Tekstpodstawowy2">
    <w:name w:val="Body Text 2"/>
    <w:basedOn w:val="Normalny"/>
    <w:link w:val="Tekstpodstawowy2Znak"/>
    <w:semiHidden/>
    <w:rsid w:val="00BE245A"/>
    <w:pPr>
      <w:spacing w:before="120"/>
      <w:jc w:val="both"/>
    </w:pPr>
    <w:rPr>
      <w:b/>
      <w:bCs/>
      <w:sz w:val="25"/>
      <w:szCs w:val="25"/>
    </w:rPr>
  </w:style>
  <w:style w:type="character" w:customStyle="1" w:styleId="Tekstpodstawowy2Znak">
    <w:name w:val="Tekst podstawowy 2 Znak"/>
    <w:basedOn w:val="Domylnaczcionkaakapitu"/>
    <w:link w:val="Tekstpodstawowy2"/>
    <w:semiHidden/>
    <w:rsid w:val="00BE245A"/>
    <w:rPr>
      <w:rFonts w:ascii="Times New Roman" w:eastAsia="Times New Roman" w:hAnsi="Times New Roman" w:cs="Times New Roman"/>
      <w:b/>
      <w:bCs/>
      <w:sz w:val="25"/>
      <w:szCs w:val="25"/>
      <w:lang w:eastAsia="pl-PL"/>
    </w:rPr>
  </w:style>
  <w:style w:type="character" w:customStyle="1" w:styleId="ZnakZnak8">
    <w:name w:val="Znak Znak8"/>
    <w:semiHidden/>
    <w:locked/>
    <w:rsid w:val="00BE245A"/>
    <w:rPr>
      <w:sz w:val="24"/>
      <w:szCs w:val="24"/>
    </w:rPr>
  </w:style>
  <w:style w:type="paragraph" w:styleId="Tekstpodstawowy3">
    <w:name w:val="Body Text 3"/>
    <w:basedOn w:val="Normalny"/>
    <w:link w:val="Tekstpodstawowy3Znak"/>
    <w:semiHidden/>
    <w:rsid w:val="00BE245A"/>
    <w:pPr>
      <w:spacing w:before="120"/>
      <w:jc w:val="both"/>
    </w:pPr>
    <w:rPr>
      <w:i/>
      <w:iCs/>
    </w:rPr>
  </w:style>
  <w:style w:type="character" w:customStyle="1" w:styleId="Tekstpodstawowy3Znak">
    <w:name w:val="Tekst podstawowy 3 Znak"/>
    <w:basedOn w:val="Domylnaczcionkaakapitu"/>
    <w:link w:val="Tekstpodstawowy3"/>
    <w:semiHidden/>
    <w:rsid w:val="00BE245A"/>
    <w:rPr>
      <w:rFonts w:ascii="Times New Roman" w:eastAsia="Times New Roman" w:hAnsi="Times New Roman" w:cs="Times New Roman"/>
      <w:i/>
      <w:iCs/>
      <w:sz w:val="24"/>
      <w:szCs w:val="24"/>
      <w:lang w:eastAsia="pl-PL"/>
    </w:rPr>
  </w:style>
  <w:style w:type="character" w:customStyle="1" w:styleId="ZnakZnak7">
    <w:name w:val="Znak Znak7"/>
    <w:semiHidden/>
    <w:locked/>
    <w:rsid w:val="00BE245A"/>
    <w:rPr>
      <w:sz w:val="16"/>
      <w:szCs w:val="16"/>
    </w:rPr>
  </w:style>
  <w:style w:type="paragraph" w:styleId="Tekstpodstawowywcity2">
    <w:name w:val="Body Text Indent 2"/>
    <w:basedOn w:val="Normalny"/>
    <w:link w:val="Tekstpodstawowywcity2Znak"/>
    <w:semiHidden/>
    <w:rsid w:val="00BE245A"/>
    <w:pPr>
      <w:ind w:firstLine="420"/>
    </w:pPr>
    <w:rPr>
      <w:b/>
      <w:bCs/>
      <w:i/>
      <w:iCs/>
    </w:rPr>
  </w:style>
  <w:style w:type="character" w:customStyle="1" w:styleId="Tekstpodstawowywcity2Znak">
    <w:name w:val="Tekst podstawowy wcięty 2 Znak"/>
    <w:basedOn w:val="Domylnaczcionkaakapitu"/>
    <w:link w:val="Tekstpodstawowywcity2"/>
    <w:semiHidden/>
    <w:rsid w:val="00BE245A"/>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BE245A"/>
    <w:rPr>
      <w:sz w:val="24"/>
      <w:szCs w:val="24"/>
    </w:rPr>
  </w:style>
  <w:style w:type="paragraph" w:styleId="Tekstpodstawowywcity3">
    <w:name w:val="Body Text Indent 3"/>
    <w:basedOn w:val="Normalny"/>
    <w:link w:val="Tekstpodstawowywcity3Znak"/>
    <w:semiHidden/>
    <w:rsid w:val="00BE245A"/>
    <w:pPr>
      <w:spacing w:before="240" w:after="120"/>
      <w:ind w:left="567" w:hanging="567"/>
      <w:jc w:val="both"/>
    </w:pPr>
    <w:rPr>
      <w:sz w:val="22"/>
      <w:szCs w:val="22"/>
    </w:rPr>
  </w:style>
  <w:style w:type="character" w:customStyle="1" w:styleId="Tekstpodstawowywcity3Znak">
    <w:name w:val="Tekst podstawowy wcięty 3 Znak"/>
    <w:basedOn w:val="Domylnaczcionkaakapitu"/>
    <w:link w:val="Tekstpodstawowywcity3"/>
    <w:semiHidden/>
    <w:rsid w:val="00BE245A"/>
    <w:rPr>
      <w:rFonts w:ascii="Times New Roman" w:eastAsia="Times New Roman" w:hAnsi="Times New Roman" w:cs="Times New Roman"/>
      <w:lang w:eastAsia="pl-PL"/>
    </w:rPr>
  </w:style>
  <w:style w:type="character" w:customStyle="1" w:styleId="ZnakZnak5">
    <w:name w:val="Znak Znak5"/>
    <w:semiHidden/>
    <w:locked/>
    <w:rsid w:val="00BE245A"/>
    <w:rPr>
      <w:sz w:val="16"/>
      <w:szCs w:val="16"/>
    </w:rPr>
  </w:style>
  <w:style w:type="paragraph" w:styleId="Zwykytekst">
    <w:name w:val="Plain Text"/>
    <w:basedOn w:val="Normalny"/>
    <w:link w:val="ZwykytekstZnak"/>
    <w:uiPriority w:val="99"/>
    <w:rsid w:val="00BE245A"/>
    <w:rPr>
      <w:rFonts w:ascii="Courier New" w:hAnsi="Courier New" w:cs="Courier New"/>
      <w:sz w:val="20"/>
      <w:szCs w:val="20"/>
    </w:rPr>
  </w:style>
  <w:style w:type="character" w:customStyle="1" w:styleId="ZwykytekstZnak">
    <w:name w:val="Zwykły tekst Znak"/>
    <w:basedOn w:val="Domylnaczcionkaakapitu"/>
    <w:link w:val="Zwykytekst"/>
    <w:uiPriority w:val="99"/>
    <w:rsid w:val="00BE245A"/>
    <w:rPr>
      <w:rFonts w:ascii="Courier New" w:eastAsia="Times New Roman" w:hAnsi="Courier New" w:cs="Courier New"/>
      <w:sz w:val="20"/>
      <w:szCs w:val="20"/>
      <w:lang w:eastAsia="pl-PL"/>
    </w:rPr>
  </w:style>
  <w:style w:type="character" w:customStyle="1" w:styleId="PlainTextChar">
    <w:name w:val="Plain Text Char"/>
    <w:locked/>
    <w:rsid w:val="00BE245A"/>
    <w:rPr>
      <w:rFonts w:ascii="Courier New" w:hAnsi="Courier New" w:cs="Courier New"/>
      <w:lang w:val="pl-PL" w:eastAsia="pl-PL"/>
    </w:rPr>
  </w:style>
  <w:style w:type="paragraph" w:customStyle="1" w:styleId="tytu0">
    <w:name w:val="tytuł"/>
    <w:basedOn w:val="Normalny"/>
    <w:next w:val="Normalny"/>
    <w:autoRedefine/>
    <w:rsid w:val="00BE245A"/>
    <w:pPr>
      <w:jc w:val="center"/>
      <w:outlineLvl w:val="0"/>
    </w:pPr>
    <w:rPr>
      <w:rFonts w:ascii="Verdana" w:hAnsi="Verdana" w:cs="Verdana"/>
      <w:b/>
      <w:bCs/>
      <w:sz w:val="20"/>
      <w:szCs w:val="20"/>
    </w:rPr>
  </w:style>
  <w:style w:type="paragraph" w:customStyle="1" w:styleId="tekstdokumentu">
    <w:name w:val="tekst dokumentu"/>
    <w:basedOn w:val="Normalny"/>
    <w:autoRedefine/>
    <w:uiPriority w:val="99"/>
    <w:rsid w:val="00BE245A"/>
    <w:pPr>
      <w:spacing w:before="120" w:after="120"/>
      <w:jc w:val="center"/>
    </w:pPr>
    <w:rPr>
      <w:rFonts w:ascii="Verdana" w:hAnsi="Verdana" w:cs="Verdana"/>
      <w:b/>
      <w:bCs/>
      <w:sz w:val="18"/>
      <w:szCs w:val="18"/>
    </w:rPr>
  </w:style>
  <w:style w:type="paragraph" w:customStyle="1" w:styleId="zacznik">
    <w:name w:val="załącznik"/>
    <w:basedOn w:val="Tekstpodstawowy"/>
    <w:autoRedefine/>
    <w:uiPriority w:val="99"/>
    <w:rsid w:val="00BE245A"/>
    <w:pPr>
      <w:ind w:left="3480" w:right="-157" w:hanging="1800"/>
      <w:jc w:val="both"/>
    </w:pPr>
    <w:rPr>
      <w:rFonts w:ascii="Times New Roman" w:hAnsi="Times New Roman" w:cs="Times New Roman"/>
    </w:rPr>
  </w:style>
  <w:style w:type="paragraph" w:customStyle="1" w:styleId="rozdzia">
    <w:name w:val="rozdział"/>
    <w:basedOn w:val="Normalny"/>
    <w:autoRedefine/>
    <w:uiPriority w:val="99"/>
    <w:rsid w:val="00BE245A"/>
    <w:pPr>
      <w:ind w:left="709" w:hanging="709"/>
      <w:jc w:val="right"/>
    </w:pPr>
    <w:rPr>
      <w:rFonts w:ascii="Verdana" w:hAnsi="Verdana" w:cs="Verdana"/>
      <w:b/>
      <w:bCs/>
      <w:color w:val="000000"/>
      <w:spacing w:val="4"/>
      <w:sz w:val="18"/>
      <w:szCs w:val="18"/>
    </w:rPr>
  </w:style>
  <w:style w:type="paragraph" w:customStyle="1" w:styleId="ust">
    <w:name w:val="ust"/>
    <w:rsid w:val="00BE245A"/>
    <w:pPr>
      <w:overflowPunct w:val="0"/>
      <w:autoSpaceDE w:val="0"/>
      <w:autoSpaceDN w:val="0"/>
      <w:adjustRightInd w:val="0"/>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pkt">
    <w:name w:val="pkt"/>
    <w:basedOn w:val="Normalny"/>
    <w:uiPriority w:val="99"/>
    <w:rsid w:val="00BE245A"/>
    <w:pPr>
      <w:overflowPunct w:val="0"/>
      <w:autoSpaceDE w:val="0"/>
      <w:autoSpaceDN w:val="0"/>
      <w:adjustRightInd w:val="0"/>
      <w:spacing w:before="60" w:after="60"/>
      <w:ind w:left="851" w:hanging="295"/>
      <w:jc w:val="both"/>
    </w:pPr>
  </w:style>
  <w:style w:type="paragraph" w:customStyle="1" w:styleId="pkt1">
    <w:name w:val="pkt1"/>
    <w:basedOn w:val="pkt"/>
    <w:rsid w:val="00BE245A"/>
    <w:pPr>
      <w:ind w:left="850" w:hanging="425"/>
    </w:pPr>
  </w:style>
  <w:style w:type="paragraph" w:customStyle="1" w:styleId="numerowanie">
    <w:name w:val="numerowanie"/>
    <w:basedOn w:val="Normalny"/>
    <w:autoRedefine/>
    <w:rsid w:val="00BE245A"/>
    <w:pPr>
      <w:jc w:val="both"/>
    </w:pPr>
  </w:style>
  <w:style w:type="paragraph" w:customStyle="1" w:styleId="Nagwekstrony">
    <w:name w:val="Nag?—wek strony"/>
    <w:basedOn w:val="Normalny"/>
    <w:rsid w:val="00BE245A"/>
    <w:pPr>
      <w:tabs>
        <w:tab w:val="center" w:pos="4153"/>
        <w:tab w:val="right" w:pos="8306"/>
      </w:tabs>
    </w:pPr>
    <w:rPr>
      <w:sz w:val="20"/>
      <w:szCs w:val="20"/>
      <w:lang w:val="en-GB"/>
    </w:rPr>
  </w:style>
  <w:style w:type="paragraph" w:customStyle="1" w:styleId="tabulka">
    <w:name w:val="tabulka"/>
    <w:basedOn w:val="Normalny"/>
    <w:rsid w:val="00BE245A"/>
    <w:pPr>
      <w:widowControl w:val="0"/>
      <w:spacing w:before="120" w:line="240" w:lineRule="exact"/>
      <w:jc w:val="center"/>
    </w:pPr>
    <w:rPr>
      <w:rFonts w:ascii="Arial" w:hAnsi="Arial" w:cs="Arial"/>
      <w:sz w:val="20"/>
      <w:szCs w:val="20"/>
      <w:lang w:val="cs-CZ"/>
    </w:rPr>
  </w:style>
  <w:style w:type="paragraph" w:customStyle="1" w:styleId="A">
    <w:name w:val="A"/>
    <w:rsid w:val="00BE245A"/>
    <w:pPr>
      <w:keepNext/>
      <w:spacing w:before="240" w:after="0" w:line="240" w:lineRule="exact"/>
      <w:ind w:left="720" w:hanging="720"/>
      <w:jc w:val="both"/>
    </w:pPr>
    <w:rPr>
      <w:rFonts w:ascii="Times New Roman" w:eastAsia="Times New Roman" w:hAnsi="Times New Roman" w:cs="Times New Roman"/>
      <w:sz w:val="24"/>
      <w:szCs w:val="24"/>
      <w:lang w:val="en-GB"/>
    </w:rPr>
  </w:style>
  <w:style w:type="paragraph" w:customStyle="1" w:styleId="Tekstprzypisukocowego1">
    <w:name w:val="Tekst przypisu końcowego1"/>
    <w:basedOn w:val="Normalny"/>
    <w:rsid w:val="00BE245A"/>
    <w:pPr>
      <w:spacing w:before="120"/>
    </w:pPr>
    <w:rPr>
      <w:sz w:val="20"/>
      <w:szCs w:val="20"/>
    </w:rPr>
  </w:style>
  <w:style w:type="paragraph" w:customStyle="1" w:styleId="Text1">
    <w:name w:val="Text_1"/>
    <w:basedOn w:val="Normalny"/>
    <w:rsid w:val="00BE245A"/>
    <w:pPr>
      <w:spacing w:after="120"/>
      <w:ind w:left="425" w:hanging="425"/>
      <w:jc w:val="both"/>
    </w:pPr>
    <w:rPr>
      <w:sz w:val="22"/>
      <w:szCs w:val="22"/>
    </w:rPr>
  </w:style>
  <w:style w:type="paragraph" w:customStyle="1" w:styleId="B">
    <w:name w:val="B"/>
    <w:rsid w:val="00BE245A"/>
    <w:pPr>
      <w:spacing w:before="240" w:after="0" w:line="240" w:lineRule="exact"/>
      <w:ind w:left="720"/>
      <w:jc w:val="both"/>
    </w:pPr>
    <w:rPr>
      <w:rFonts w:ascii="Times New Roman" w:eastAsia="Times New Roman" w:hAnsi="Times New Roman" w:cs="Times New Roman"/>
      <w:sz w:val="24"/>
      <w:szCs w:val="24"/>
      <w:lang w:val="en-GB"/>
    </w:rPr>
  </w:style>
  <w:style w:type="character" w:customStyle="1" w:styleId="tekstdokbold">
    <w:name w:val="tekst dok. bold"/>
    <w:uiPriority w:val="99"/>
    <w:rsid w:val="00BE245A"/>
    <w:rPr>
      <w:b/>
      <w:bCs/>
    </w:rPr>
  </w:style>
  <w:style w:type="character" w:styleId="Numerstrony">
    <w:name w:val="page number"/>
    <w:basedOn w:val="Domylnaczcionkaakapitu"/>
    <w:semiHidden/>
    <w:rsid w:val="00BE245A"/>
  </w:style>
  <w:style w:type="character" w:styleId="Pogrubienie">
    <w:name w:val="Strong"/>
    <w:qFormat/>
    <w:rsid w:val="00BE245A"/>
    <w:rPr>
      <w:b/>
      <w:bCs/>
    </w:rPr>
  </w:style>
  <w:style w:type="character" w:styleId="Uwydatnienie">
    <w:name w:val="Emphasis"/>
    <w:qFormat/>
    <w:rsid w:val="00BE245A"/>
    <w:rPr>
      <w:i/>
      <w:iCs/>
    </w:rPr>
  </w:style>
  <w:style w:type="paragraph" w:styleId="Tekstdymka">
    <w:name w:val="Balloon Text"/>
    <w:basedOn w:val="Normalny"/>
    <w:link w:val="TekstdymkaZnak"/>
    <w:uiPriority w:val="99"/>
    <w:semiHidden/>
    <w:rsid w:val="00BE245A"/>
    <w:rPr>
      <w:rFonts w:ascii="Tahoma" w:hAnsi="Tahoma" w:cs="Tahoma"/>
      <w:sz w:val="16"/>
      <w:szCs w:val="16"/>
    </w:rPr>
  </w:style>
  <w:style w:type="character" w:customStyle="1" w:styleId="TekstdymkaZnak">
    <w:name w:val="Tekst dymka Znak"/>
    <w:basedOn w:val="Domylnaczcionkaakapitu"/>
    <w:link w:val="Tekstdymka"/>
    <w:uiPriority w:val="99"/>
    <w:semiHidden/>
    <w:rsid w:val="00BE245A"/>
    <w:rPr>
      <w:rFonts w:ascii="Tahoma" w:eastAsia="Times New Roman" w:hAnsi="Tahoma" w:cs="Tahoma"/>
      <w:sz w:val="16"/>
      <w:szCs w:val="16"/>
      <w:lang w:eastAsia="pl-PL"/>
    </w:rPr>
  </w:style>
  <w:style w:type="character" w:customStyle="1" w:styleId="ZnakZnak3">
    <w:name w:val="Znak Znak3"/>
    <w:semiHidden/>
    <w:locked/>
    <w:rsid w:val="00BE245A"/>
    <w:rPr>
      <w:sz w:val="2"/>
      <w:szCs w:val="2"/>
    </w:rPr>
  </w:style>
  <w:style w:type="character" w:styleId="Odwoaniedokomentarza">
    <w:name w:val="annotation reference"/>
    <w:uiPriority w:val="99"/>
    <w:rsid w:val="00BE245A"/>
    <w:rPr>
      <w:sz w:val="16"/>
      <w:szCs w:val="16"/>
    </w:rPr>
  </w:style>
  <w:style w:type="paragraph" w:styleId="Tekstkomentarza">
    <w:name w:val="annotation text"/>
    <w:basedOn w:val="Normalny"/>
    <w:link w:val="TekstkomentarzaZnak"/>
    <w:uiPriority w:val="99"/>
    <w:semiHidden/>
    <w:rsid w:val="00BE245A"/>
    <w:rPr>
      <w:sz w:val="20"/>
      <w:szCs w:val="20"/>
    </w:rPr>
  </w:style>
  <w:style w:type="character" w:customStyle="1" w:styleId="TekstkomentarzaZnak">
    <w:name w:val="Tekst komentarza Znak"/>
    <w:basedOn w:val="Domylnaczcionkaakapitu"/>
    <w:link w:val="Tekstkomentarza"/>
    <w:uiPriority w:val="99"/>
    <w:semiHidden/>
    <w:rsid w:val="00BE245A"/>
    <w:rPr>
      <w:rFonts w:ascii="Times New Roman" w:eastAsia="Times New Roman" w:hAnsi="Times New Roman" w:cs="Times New Roman"/>
      <w:sz w:val="20"/>
      <w:szCs w:val="20"/>
      <w:lang w:eastAsia="pl-PL"/>
    </w:rPr>
  </w:style>
  <w:style w:type="character" w:customStyle="1" w:styleId="ZnakZnak2">
    <w:name w:val="Znak Znak2"/>
    <w:semiHidden/>
    <w:locked/>
    <w:rsid w:val="00BE245A"/>
    <w:rPr>
      <w:sz w:val="20"/>
      <w:szCs w:val="20"/>
    </w:rPr>
  </w:style>
  <w:style w:type="paragraph" w:styleId="Tematkomentarza">
    <w:name w:val="annotation subject"/>
    <w:basedOn w:val="Tekstkomentarza"/>
    <w:next w:val="Tekstkomentarza"/>
    <w:link w:val="TematkomentarzaZnak"/>
    <w:uiPriority w:val="99"/>
    <w:semiHidden/>
    <w:rsid w:val="00BE245A"/>
    <w:rPr>
      <w:b/>
      <w:bCs/>
    </w:rPr>
  </w:style>
  <w:style w:type="character" w:customStyle="1" w:styleId="TematkomentarzaZnak">
    <w:name w:val="Temat komentarza Znak"/>
    <w:basedOn w:val="TekstkomentarzaZnak"/>
    <w:link w:val="Tematkomentarza"/>
    <w:uiPriority w:val="99"/>
    <w:semiHidden/>
    <w:rsid w:val="00BE245A"/>
    <w:rPr>
      <w:rFonts w:ascii="Times New Roman" w:eastAsia="Times New Roman" w:hAnsi="Times New Roman" w:cs="Times New Roman"/>
      <w:b/>
      <w:bCs/>
      <w:sz w:val="20"/>
      <w:szCs w:val="20"/>
      <w:lang w:eastAsia="pl-PL"/>
    </w:rPr>
  </w:style>
  <w:style w:type="character" w:customStyle="1" w:styleId="ZnakZnak1">
    <w:name w:val="Znak Znak1"/>
    <w:semiHidden/>
    <w:locked/>
    <w:rsid w:val="00BE245A"/>
    <w:rPr>
      <w:b/>
      <w:bCs/>
      <w:sz w:val="20"/>
      <w:szCs w:val="20"/>
    </w:rPr>
  </w:style>
  <w:style w:type="character" w:customStyle="1" w:styleId="a2Znak">
    <w:name w:val="a2 Znak"/>
    <w:aliases w:val="Znak Znak Znak Znak,Znak Znak Znak"/>
    <w:rsid w:val="00BE245A"/>
    <w:rPr>
      <w:rFonts w:ascii="Arial" w:hAnsi="Arial" w:cs="Arial"/>
      <w:sz w:val="24"/>
      <w:szCs w:val="24"/>
      <w:lang w:val="pl-PL" w:eastAsia="pl-PL"/>
    </w:rPr>
  </w:style>
  <w:style w:type="paragraph" w:customStyle="1" w:styleId="Tekstpodstawowy31">
    <w:name w:val="Tekst podstawowy 31"/>
    <w:basedOn w:val="Normalny"/>
    <w:rsid w:val="00BE245A"/>
    <w:pPr>
      <w:overflowPunct w:val="0"/>
      <w:autoSpaceDE w:val="0"/>
      <w:autoSpaceDN w:val="0"/>
      <w:adjustRightInd w:val="0"/>
      <w:jc w:val="both"/>
      <w:textAlignment w:val="baseline"/>
    </w:pPr>
  </w:style>
  <w:style w:type="paragraph" w:customStyle="1" w:styleId="WP1Tekstpodstawowy">
    <w:name w:val="WP1 Tekst podstawowy"/>
    <w:basedOn w:val="Tekstpodstawowy3"/>
    <w:rsid w:val="00BE245A"/>
    <w:rPr>
      <w:rFonts w:ascii="Arial" w:hAnsi="Arial" w:cs="Arial"/>
      <w:i w:val="0"/>
      <w:iCs w:val="0"/>
      <w:sz w:val="20"/>
      <w:szCs w:val="20"/>
    </w:rPr>
  </w:style>
  <w:style w:type="paragraph" w:customStyle="1" w:styleId="Trescznumztab">
    <w:name w:val="Tresc z num. z tab."/>
    <w:basedOn w:val="Normalny"/>
    <w:rsid w:val="00BE245A"/>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BE245A"/>
    <w:pPr>
      <w:spacing w:after="120" w:line="300" w:lineRule="auto"/>
      <w:jc w:val="both"/>
    </w:pPr>
  </w:style>
  <w:style w:type="paragraph" w:customStyle="1" w:styleId="Styl">
    <w:name w:val="Styl"/>
    <w:basedOn w:val="Normalny"/>
    <w:rsid w:val="00BE245A"/>
  </w:style>
  <w:style w:type="paragraph" w:styleId="Tekstprzypisudolnego">
    <w:name w:val="footnote text"/>
    <w:aliases w:val="Tekst przypisu Znak"/>
    <w:basedOn w:val="Normalny"/>
    <w:link w:val="TekstprzypisudolnegoZnak"/>
    <w:uiPriority w:val="99"/>
    <w:rsid w:val="00BE245A"/>
    <w:rPr>
      <w:sz w:val="20"/>
      <w:szCs w:val="20"/>
    </w:rPr>
  </w:style>
  <w:style w:type="character" w:customStyle="1" w:styleId="TekstprzypisudolnegoZnak">
    <w:name w:val="Tekst przypisu dolnego Znak"/>
    <w:aliases w:val="Tekst przypisu Znak Znak"/>
    <w:basedOn w:val="Domylnaczcionkaakapitu"/>
    <w:link w:val="Tekstprzypisudolnego"/>
    <w:uiPriority w:val="99"/>
    <w:rsid w:val="00BE245A"/>
    <w:rPr>
      <w:rFonts w:ascii="Times New Roman" w:eastAsia="Times New Roman" w:hAnsi="Times New Roman" w:cs="Times New Roman"/>
      <w:sz w:val="20"/>
      <w:szCs w:val="20"/>
      <w:lang w:eastAsia="pl-PL"/>
    </w:rPr>
  </w:style>
  <w:style w:type="character" w:customStyle="1" w:styleId="TekstprzypisuZnakZnakZnak">
    <w:name w:val="Tekst przypisu Znak Znak Znak"/>
    <w:semiHidden/>
    <w:locked/>
    <w:rsid w:val="00BE245A"/>
    <w:rPr>
      <w:sz w:val="20"/>
      <w:szCs w:val="20"/>
    </w:rPr>
  </w:style>
  <w:style w:type="character" w:styleId="Odwoanieprzypisudolnego">
    <w:name w:val="footnote reference"/>
    <w:uiPriority w:val="99"/>
    <w:rsid w:val="00BE245A"/>
    <w:rPr>
      <w:vertAlign w:val="superscript"/>
    </w:rPr>
  </w:style>
  <w:style w:type="character" w:styleId="Hipercze">
    <w:name w:val="Hyperlink"/>
    <w:uiPriority w:val="99"/>
    <w:rsid w:val="00BE245A"/>
    <w:rPr>
      <w:color w:val="0000FF"/>
      <w:u w:val="single"/>
    </w:rPr>
  </w:style>
  <w:style w:type="paragraph" w:customStyle="1" w:styleId="Style7">
    <w:name w:val="Style7"/>
    <w:basedOn w:val="Normalny"/>
    <w:uiPriority w:val="99"/>
    <w:rsid w:val="00BE245A"/>
    <w:pPr>
      <w:widowControl w:val="0"/>
      <w:autoSpaceDE w:val="0"/>
      <w:autoSpaceDN w:val="0"/>
      <w:adjustRightInd w:val="0"/>
      <w:jc w:val="both"/>
    </w:pPr>
  </w:style>
  <w:style w:type="paragraph" w:customStyle="1" w:styleId="Style9">
    <w:name w:val="Style9"/>
    <w:basedOn w:val="Normalny"/>
    <w:uiPriority w:val="99"/>
    <w:rsid w:val="00BE245A"/>
    <w:pPr>
      <w:widowControl w:val="0"/>
      <w:autoSpaceDE w:val="0"/>
      <w:autoSpaceDN w:val="0"/>
      <w:adjustRightInd w:val="0"/>
      <w:spacing w:line="413" w:lineRule="exact"/>
      <w:jc w:val="right"/>
    </w:pPr>
  </w:style>
  <w:style w:type="paragraph" w:customStyle="1" w:styleId="Style10">
    <w:name w:val="Style10"/>
    <w:basedOn w:val="Normalny"/>
    <w:uiPriority w:val="99"/>
    <w:rsid w:val="00BE245A"/>
    <w:pPr>
      <w:widowControl w:val="0"/>
      <w:autoSpaceDE w:val="0"/>
      <w:autoSpaceDN w:val="0"/>
      <w:adjustRightInd w:val="0"/>
      <w:jc w:val="both"/>
    </w:pPr>
  </w:style>
  <w:style w:type="paragraph" w:customStyle="1" w:styleId="Style12">
    <w:name w:val="Style12"/>
    <w:basedOn w:val="Normalny"/>
    <w:rsid w:val="00BE245A"/>
    <w:pPr>
      <w:widowControl w:val="0"/>
      <w:autoSpaceDE w:val="0"/>
      <w:autoSpaceDN w:val="0"/>
      <w:adjustRightInd w:val="0"/>
    </w:pPr>
  </w:style>
  <w:style w:type="paragraph" w:customStyle="1" w:styleId="Style14">
    <w:name w:val="Style14"/>
    <w:basedOn w:val="Normalny"/>
    <w:rsid w:val="00BE245A"/>
    <w:pPr>
      <w:widowControl w:val="0"/>
      <w:autoSpaceDE w:val="0"/>
      <w:autoSpaceDN w:val="0"/>
      <w:adjustRightInd w:val="0"/>
      <w:spacing w:line="274" w:lineRule="exact"/>
      <w:ind w:hanging="1800"/>
      <w:jc w:val="both"/>
    </w:pPr>
  </w:style>
  <w:style w:type="paragraph" w:customStyle="1" w:styleId="Style15">
    <w:name w:val="Style15"/>
    <w:basedOn w:val="Normalny"/>
    <w:rsid w:val="00BE245A"/>
    <w:pPr>
      <w:widowControl w:val="0"/>
      <w:autoSpaceDE w:val="0"/>
      <w:autoSpaceDN w:val="0"/>
      <w:adjustRightInd w:val="0"/>
      <w:spacing w:line="275" w:lineRule="exact"/>
      <w:ind w:hanging="1675"/>
    </w:pPr>
  </w:style>
  <w:style w:type="paragraph" w:customStyle="1" w:styleId="Style24">
    <w:name w:val="Style24"/>
    <w:basedOn w:val="Normalny"/>
    <w:rsid w:val="00BE245A"/>
    <w:pPr>
      <w:widowControl w:val="0"/>
      <w:autoSpaceDE w:val="0"/>
      <w:autoSpaceDN w:val="0"/>
      <w:adjustRightInd w:val="0"/>
      <w:jc w:val="both"/>
    </w:pPr>
  </w:style>
  <w:style w:type="paragraph" w:customStyle="1" w:styleId="Style25">
    <w:name w:val="Style25"/>
    <w:basedOn w:val="Normalny"/>
    <w:rsid w:val="00BE245A"/>
    <w:pPr>
      <w:widowControl w:val="0"/>
      <w:autoSpaceDE w:val="0"/>
      <w:autoSpaceDN w:val="0"/>
      <w:adjustRightInd w:val="0"/>
      <w:spacing w:line="275" w:lineRule="exact"/>
    </w:pPr>
  </w:style>
  <w:style w:type="paragraph" w:customStyle="1" w:styleId="Style40">
    <w:name w:val="Style40"/>
    <w:basedOn w:val="Normalny"/>
    <w:uiPriority w:val="99"/>
    <w:rsid w:val="00BE245A"/>
    <w:pPr>
      <w:widowControl w:val="0"/>
      <w:autoSpaceDE w:val="0"/>
      <w:autoSpaceDN w:val="0"/>
      <w:adjustRightInd w:val="0"/>
      <w:spacing w:line="446" w:lineRule="exact"/>
      <w:ind w:firstLine="2122"/>
    </w:pPr>
  </w:style>
  <w:style w:type="paragraph" w:customStyle="1" w:styleId="Style41">
    <w:name w:val="Style41"/>
    <w:basedOn w:val="Normalny"/>
    <w:uiPriority w:val="99"/>
    <w:rsid w:val="00BE245A"/>
    <w:pPr>
      <w:widowControl w:val="0"/>
      <w:autoSpaceDE w:val="0"/>
      <w:autoSpaceDN w:val="0"/>
      <w:adjustRightInd w:val="0"/>
      <w:spacing w:line="281" w:lineRule="exact"/>
      <w:ind w:hanging="178"/>
      <w:jc w:val="both"/>
    </w:pPr>
  </w:style>
  <w:style w:type="paragraph" w:customStyle="1" w:styleId="Style45">
    <w:name w:val="Style45"/>
    <w:basedOn w:val="Normalny"/>
    <w:rsid w:val="00BE245A"/>
    <w:pPr>
      <w:widowControl w:val="0"/>
      <w:autoSpaceDE w:val="0"/>
      <w:autoSpaceDN w:val="0"/>
      <w:adjustRightInd w:val="0"/>
      <w:spacing w:line="226" w:lineRule="exact"/>
    </w:pPr>
  </w:style>
  <w:style w:type="paragraph" w:customStyle="1" w:styleId="Style46">
    <w:name w:val="Style46"/>
    <w:basedOn w:val="Normalny"/>
    <w:rsid w:val="00BE245A"/>
    <w:pPr>
      <w:widowControl w:val="0"/>
      <w:autoSpaceDE w:val="0"/>
      <w:autoSpaceDN w:val="0"/>
      <w:adjustRightInd w:val="0"/>
      <w:spacing w:line="374" w:lineRule="exact"/>
    </w:pPr>
  </w:style>
  <w:style w:type="paragraph" w:customStyle="1" w:styleId="Style47">
    <w:name w:val="Style47"/>
    <w:basedOn w:val="Normalny"/>
    <w:rsid w:val="00BE245A"/>
    <w:pPr>
      <w:widowControl w:val="0"/>
      <w:autoSpaceDE w:val="0"/>
      <w:autoSpaceDN w:val="0"/>
      <w:adjustRightInd w:val="0"/>
    </w:pPr>
  </w:style>
  <w:style w:type="paragraph" w:customStyle="1" w:styleId="Style53">
    <w:name w:val="Style53"/>
    <w:basedOn w:val="Normalny"/>
    <w:rsid w:val="00BE245A"/>
    <w:pPr>
      <w:widowControl w:val="0"/>
      <w:autoSpaceDE w:val="0"/>
      <w:autoSpaceDN w:val="0"/>
      <w:adjustRightInd w:val="0"/>
    </w:pPr>
  </w:style>
  <w:style w:type="paragraph" w:customStyle="1" w:styleId="Style64">
    <w:name w:val="Style64"/>
    <w:basedOn w:val="Normalny"/>
    <w:rsid w:val="00BE245A"/>
    <w:pPr>
      <w:widowControl w:val="0"/>
      <w:autoSpaceDE w:val="0"/>
      <w:autoSpaceDN w:val="0"/>
      <w:adjustRightInd w:val="0"/>
      <w:spacing w:line="230" w:lineRule="exact"/>
      <w:jc w:val="center"/>
    </w:pPr>
  </w:style>
  <w:style w:type="character" w:customStyle="1" w:styleId="FontStyle75">
    <w:name w:val="Font Style75"/>
    <w:rsid w:val="00BE245A"/>
    <w:rPr>
      <w:rFonts w:ascii="Times New Roman" w:hAnsi="Times New Roman" w:cs="Times New Roman"/>
      <w:b/>
      <w:bCs/>
      <w:sz w:val="26"/>
      <w:szCs w:val="26"/>
    </w:rPr>
  </w:style>
  <w:style w:type="character" w:customStyle="1" w:styleId="FontStyle77">
    <w:name w:val="Font Style77"/>
    <w:rsid w:val="00BE245A"/>
    <w:rPr>
      <w:rFonts w:ascii="Times New Roman" w:hAnsi="Times New Roman" w:cs="Times New Roman"/>
      <w:sz w:val="18"/>
      <w:szCs w:val="18"/>
    </w:rPr>
  </w:style>
  <w:style w:type="character" w:customStyle="1" w:styleId="FontStyle78">
    <w:name w:val="Font Style78"/>
    <w:rsid w:val="00BE245A"/>
    <w:rPr>
      <w:rFonts w:ascii="Times New Roman" w:hAnsi="Times New Roman" w:cs="Times New Roman"/>
      <w:b/>
      <w:bCs/>
      <w:sz w:val="18"/>
      <w:szCs w:val="18"/>
    </w:rPr>
  </w:style>
  <w:style w:type="character" w:customStyle="1" w:styleId="FontStyle80">
    <w:name w:val="Font Style80"/>
    <w:rsid w:val="00BE245A"/>
    <w:rPr>
      <w:rFonts w:ascii="Times New Roman" w:hAnsi="Times New Roman" w:cs="Times New Roman"/>
      <w:i/>
      <w:iCs/>
      <w:sz w:val="18"/>
      <w:szCs w:val="18"/>
    </w:rPr>
  </w:style>
  <w:style w:type="character" w:customStyle="1" w:styleId="FontStyle81">
    <w:name w:val="Font Style81"/>
    <w:rsid w:val="00BE245A"/>
    <w:rPr>
      <w:rFonts w:ascii="Times New Roman" w:hAnsi="Times New Roman" w:cs="Times New Roman"/>
      <w:sz w:val="22"/>
      <w:szCs w:val="22"/>
    </w:rPr>
  </w:style>
  <w:style w:type="character" w:customStyle="1" w:styleId="FontStyle82">
    <w:name w:val="Font Style82"/>
    <w:rsid w:val="00BE245A"/>
    <w:rPr>
      <w:rFonts w:ascii="Times New Roman" w:hAnsi="Times New Roman" w:cs="Times New Roman"/>
      <w:b/>
      <w:bCs/>
      <w:sz w:val="22"/>
      <w:szCs w:val="22"/>
    </w:rPr>
  </w:style>
  <w:style w:type="character" w:customStyle="1" w:styleId="FontStyle83">
    <w:name w:val="Font Style83"/>
    <w:rsid w:val="00BE245A"/>
    <w:rPr>
      <w:rFonts w:ascii="Times New Roman" w:hAnsi="Times New Roman" w:cs="Times New Roman"/>
      <w:b/>
      <w:bCs/>
      <w:sz w:val="22"/>
      <w:szCs w:val="22"/>
    </w:rPr>
  </w:style>
  <w:style w:type="character" w:customStyle="1" w:styleId="ZnakZnak4">
    <w:name w:val="Znak Znak4"/>
    <w:locked/>
    <w:rsid w:val="00BE245A"/>
    <w:rPr>
      <w:rFonts w:ascii="Courier New" w:hAnsi="Courier New" w:cs="Courier New"/>
      <w:lang w:val="pl-PL" w:eastAsia="pl-PL"/>
    </w:rPr>
  </w:style>
  <w:style w:type="character" w:styleId="UyteHipercze">
    <w:name w:val="FollowedHyperlink"/>
    <w:uiPriority w:val="99"/>
    <w:semiHidden/>
    <w:rsid w:val="00BE245A"/>
    <w:rPr>
      <w:color w:val="800080"/>
      <w:u w:val="single"/>
    </w:rPr>
  </w:style>
  <w:style w:type="paragraph" w:customStyle="1" w:styleId="Akapitzlist1">
    <w:name w:val="Akapit z listą1"/>
    <w:basedOn w:val="Normalny"/>
    <w:rsid w:val="00BE245A"/>
    <w:pPr>
      <w:ind w:left="708"/>
    </w:pPr>
  </w:style>
  <w:style w:type="character" w:customStyle="1" w:styleId="ZnakZnak40">
    <w:name w:val="Znak Znak4"/>
    <w:semiHidden/>
    <w:locked/>
    <w:rsid w:val="00BE245A"/>
    <w:rPr>
      <w:rFonts w:ascii="Courier New" w:hAnsi="Courier New" w:cs="Courier New"/>
      <w:lang w:val="pl-PL" w:eastAsia="pl-PL"/>
    </w:rPr>
  </w:style>
  <w:style w:type="paragraph" w:customStyle="1" w:styleId="Style27">
    <w:name w:val="Style27"/>
    <w:basedOn w:val="Normalny"/>
    <w:rsid w:val="00BE245A"/>
    <w:pPr>
      <w:widowControl w:val="0"/>
      <w:autoSpaceDE w:val="0"/>
      <w:autoSpaceDN w:val="0"/>
      <w:adjustRightInd w:val="0"/>
      <w:spacing w:line="274" w:lineRule="exact"/>
      <w:jc w:val="both"/>
    </w:pPr>
  </w:style>
  <w:style w:type="paragraph" w:customStyle="1" w:styleId="danka1">
    <w:name w:val="danka1"/>
    <w:basedOn w:val="Normalny"/>
    <w:rsid w:val="00BE245A"/>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uiPriority w:val="99"/>
    <w:semiHidden/>
    <w:rsid w:val="00BE245A"/>
    <w:rPr>
      <w:sz w:val="20"/>
      <w:szCs w:val="20"/>
    </w:rPr>
  </w:style>
  <w:style w:type="character" w:customStyle="1" w:styleId="TekstprzypisukocowegoZnak">
    <w:name w:val="Tekst przypisu końcowego Znak"/>
    <w:basedOn w:val="Domylnaczcionkaakapitu"/>
    <w:link w:val="Tekstprzypisukocowego"/>
    <w:uiPriority w:val="99"/>
    <w:semiHidden/>
    <w:rsid w:val="00BE245A"/>
    <w:rPr>
      <w:rFonts w:ascii="Times New Roman" w:eastAsia="Times New Roman" w:hAnsi="Times New Roman" w:cs="Times New Roman"/>
      <w:sz w:val="20"/>
      <w:szCs w:val="20"/>
      <w:lang w:eastAsia="pl-PL"/>
    </w:rPr>
  </w:style>
  <w:style w:type="character" w:customStyle="1" w:styleId="ZnakZnak">
    <w:name w:val="Znak Znak"/>
    <w:basedOn w:val="Domylnaczcionkaakapitu"/>
    <w:locked/>
    <w:rsid w:val="00BE245A"/>
  </w:style>
  <w:style w:type="character" w:styleId="Odwoanieprzypisukocowego">
    <w:name w:val="endnote reference"/>
    <w:uiPriority w:val="99"/>
    <w:semiHidden/>
    <w:rsid w:val="00BE245A"/>
    <w:rPr>
      <w:vertAlign w:val="superscript"/>
    </w:rPr>
  </w:style>
  <w:style w:type="paragraph" w:styleId="Akapitzlist">
    <w:name w:val="List Paragraph"/>
    <w:basedOn w:val="Normalny"/>
    <w:link w:val="AkapitzlistZnak"/>
    <w:uiPriority w:val="34"/>
    <w:qFormat/>
    <w:rsid w:val="00BE245A"/>
    <w:pPr>
      <w:spacing w:line="276" w:lineRule="auto"/>
      <w:ind w:left="720"/>
    </w:pPr>
    <w:rPr>
      <w:rFonts w:ascii="Arial" w:hAnsi="Arial" w:cs="Arial"/>
      <w:sz w:val="22"/>
      <w:szCs w:val="22"/>
      <w:lang w:eastAsia="en-US"/>
    </w:rPr>
  </w:style>
  <w:style w:type="paragraph" w:customStyle="1" w:styleId="Zwykytekst1">
    <w:name w:val="Zwykły tekst1"/>
    <w:basedOn w:val="Normalny"/>
    <w:rsid w:val="00BE245A"/>
    <w:pPr>
      <w:suppressAutoHyphens/>
    </w:pPr>
    <w:rPr>
      <w:rFonts w:ascii="Courier New" w:hAnsi="Courier New" w:cs="Courier New"/>
      <w:sz w:val="20"/>
      <w:szCs w:val="20"/>
      <w:lang w:eastAsia="ar-SA"/>
    </w:rPr>
  </w:style>
  <w:style w:type="paragraph" w:customStyle="1" w:styleId="Tekstpodstawowy22">
    <w:name w:val="Tekst podstawowy 22"/>
    <w:basedOn w:val="Normalny"/>
    <w:rsid w:val="00BE245A"/>
    <w:pPr>
      <w:suppressAutoHyphens/>
      <w:jc w:val="both"/>
    </w:pPr>
    <w:rPr>
      <w:lang w:eastAsia="ar-SA"/>
    </w:rPr>
  </w:style>
  <w:style w:type="table" w:styleId="Tabela-Siatka">
    <w:name w:val="Table Grid"/>
    <w:basedOn w:val="Standardowy"/>
    <w:rsid w:val="00BE245A"/>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9">
    <w:name w:val="Style19"/>
    <w:basedOn w:val="Normalny"/>
    <w:uiPriority w:val="99"/>
    <w:rsid w:val="00BE245A"/>
    <w:pPr>
      <w:widowControl w:val="0"/>
      <w:autoSpaceDE w:val="0"/>
      <w:autoSpaceDN w:val="0"/>
      <w:adjustRightInd w:val="0"/>
    </w:pPr>
    <w:rPr>
      <w:rFonts w:ascii="Verdana" w:hAnsi="Verdana"/>
    </w:rPr>
  </w:style>
  <w:style w:type="paragraph" w:customStyle="1" w:styleId="Style31">
    <w:name w:val="Style31"/>
    <w:basedOn w:val="Normalny"/>
    <w:uiPriority w:val="99"/>
    <w:rsid w:val="00BE245A"/>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BE245A"/>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BE245A"/>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BE245A"/>
    <w:rPr>
      <w:rFonts w:ascii="Verdana" w:hAnsi="Verdana" w:cs="Verdana"/>
      <w:b/>
      <w:bCs/>
      <w:sz w:val="14"/>
      <w:szCs w:val="14"/>
    </w:rPr>
  </w:style>
  <w:style w:type="character" w:customStyle="1" w:styleId="FontStyle184">
    <w:name w:val="Font Style184"/>
    <w:uiPriority w:val="99"/>
    <w:rsid w:val="00BE245A"/>
    <w:rPr>
      <w:rFonts w:ascii="Verdana" w:hAnsi="Verdana" w:cs="Verdana"/>
      <w:sz w:val="14"/>
      <w:szCs w:val="14"/>
    </w:rPr>
  </w:style>
  <w:style w:type="paragraph" w:styleId="Poprawka">
    <w:name w:val="Revision"/>
    <w:hidden/>
    <w:uiPriority w:val="99"/>
    <w:semiHidden/>
    <w:rsid w:val="00BE245A"/>
    <w:pPr>
      <w:spacing w:after="0" w:line="240" w:lineRule="auto"/>
    </w:pPr>
    <w:rPr>
      <w:rFonts w:ascii="Times New Roman" w:eastAsia="Times New Roman" w:hAnsi="Times New Roman" w:cs="Times New Roman"/>
      <w:sz w:val="24"/>
      <w:szCs w:val="24"/>
      <w:lang w:eastAsia="pl-PL"/>
    </w:rPr>
  </w:style>
  <w:style w:type="paragraph" w:styleId="Podtytu">
    <w:name w:val="Subtitle"/>
    <w:basedOn w:val="Normalny"/>
    <w:next w:val="Tekstpodstawowy"/>
    <w:link w:val="PodtytuZnak"/>
    <w:qFormat/>
    <w:rsid w:val="00BE245A"/>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basedOn w:val="Domylnaczcionkaakapitu"/>
    <w:link w:val="Podtytu"/>
    <w:rsid w:val="00BE245A"/>
    <w:rPr>
      <w:rFonts w:ascii="Arial" w:eastAsia="DejaVu Sans" w:hAnsi="Arial" w:cs="DejaVu Sans"/>
      <w:i/>
      <w:iCs/>
      <w:sz w:val="28"/>
      <w:szCs w:val="28"/>
      <w:lang w:eastAsia="ar-SA"/>
    </w:rPr>
  </w:style>
  <w:style w:type="character" w:customStyle="1" w:styleId="AkapitzlistZnak">
    <w:name w:val="Akapit z listą Znak"/>
    <w:link w:val="Akapitzlist"/>
    <w:uiPriority w:val="34"/>
    <w:rsid w:val="00BE245A"/>
    <w:rPr>
      <w:rFonts w:ascii="Arial" w:eastAsia="Times New Roman" w:hAnsi="Arial" w:cs="Arial"/>
    </w:rPr>
  </w:style>
  <w:style w:type="character" w:customStyle="1" w:styleId="WW8Num55z0">
    <w:name w:val="WW8Num55z0"/>
    <w:rsid w:val="00222546"/>
    <w:rPr>
      <w:rFonts w:ascii="Times New Roman" w:hAnsi="Times New Roman" w:cs="Times New Roman"/>
      <w:sz w:val="20"/>
      <w:szCs w:val="20"/>
    </w:rPr>
  </w:style>
  <w:style w:type="table" w:customStyle="1" w:styleId="Tabela-Siatka1">
    <w:name w:val="Tabela - Siatka1"/>
    <w:basedOn w:val="Standardowy"/>
    <w:next w:val="Tabela-Siatka"/>
    <w:rsid w:val="004D37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wykytekst2">
    <w:name w:val="Zwykły tekst2"/>
    <w:basedOn w:val="Normalny"/>
    <w:rsid w:val="00FE7A83"/>
    <w:rPr>
      <w:rFonts w:ascii="Courier New" w:hAnsi="Courier New"/>
      <w:sz w:val="20"/>
      <w:szCs w:val="20"/>
      <w:lang w:eastAsia="ar-SA"/>
    </w:rPr>
  </w:style>
  <w:style w:type="paragraph" w:customStyle="1" w:styleId="Style4">
    <w:name w:val="Style4"/>
    <w:basedOn w:val="Normalny"/>
    <w:uiPriority w:val="99"/>
    <w:rsid w:val="00E119A3"/>
    <w:pPr>
      <w:widowControl w:val="0"/>
      <w:autoSpaceDE w:val="0"/>
      <w:autoSpaceDN w:val="0"/>
      <w:adjustRightInd w:val="0"/>
      <w:spacing w:line="274" w:lineRule="exact"/>
      <w:jc w:val="both"/>
    </w:pPr>
  </w:style>
  <w:style w:type="character" w:customStyle="1" w:styleId="FontStyle33">
    <w:name w:val="Font Style33"/>
    <w:rsid w:val="00E119A3"/>
    <w:rPr>
      <w:rFonts w:ascii="Times New Roman" w:hAnsi="Times New Roman" w:cs="Times New Roman"/>
      <w:sz w:val="24"/>
      <w:szCs w:val="24"/>
    </w:rPr>
  </w:style>
  <w:style w:type="character" w:customStyle="1" w:styleId="FontStyle46">
    <w:name w:val="Font Style46"/>
    <w:uiPriority w:val="99"/>
    <w:rsid w:val="00E119A3"/>
    <w:rPr>
      <w:rFonts w:ascii="Times New Roman" w:hAnsi="Times New Roman" w:cs="Times New Roman" w:hint="default"/>
      <w:sz w:val="24"/>
      <w:szCs w:val="24"/>
    </w:rPr>
  </w:style>
  <w:style w:type="paragraph" w:customStyle="1" w:styleId="StylParagrafZprawej-1cm">
    <w:name w:val="Styl Paragraf + Z prawej:  -1 cm"/>
    <w:basedOn w:val="Normalny"/>
    <w:rsid w:val="00E119A3"/>
    <w:pPr>
      <w:tabs>
        <w:tab w:val="num" w:pos="360"/>
      </w:tabs>
      <w:suppressAutoHyphens/>
      <w:spacing w:before="360" w:after="240"/>
      <w:ind w:left="578" w:right="-569" w:hanging="360"/>
      <w:jc w:val="center"/>
    </w:pPr>
    <w:rPr>
      <w:rFonts w:eastAsia="Calibri"/>
      <w:b/>
      <w:bCs/>
      <w:i/>
      <w:iCs/>
      <w:sz w:val="22"/>
      <w:szCs w:val="20"/>
      <w:lang w:eastAsia="ar-SA"/>
    </w:rPr>
  </w:style>
  <w:style w:type="character" w:customStyle="1" w:styleId="FontStyle13">
    <w:name w:val="Font Style13"/>
    <w:uiPriority w:val="99"/>
    <w:rsid w:val="00E119A3"/>
    <w:rPr>
      <w:rFonts w:ascii="Times New Roman" w:hAnsi="Times New Roman"/>
      <w:b/>
      <w:sz w:val="30"/>
    </w:rPr>
  </w:style>
  <w:style w:type="paragraph" w:customStyle="1" w:styleId="Default">
    <w:name w:val="Default"/>
    <w:basedOn w:val="Normalny"/>
    <w:rsid w:val="006B19AE"/>
    <w:pPr>
      <w:autoSpaceDE w:val="0"/>
      <w:autoSpaceDN w:val="0"/>
    </w:pPr>
    <w:rPr>
      <w:rFonts w:ascii="Calibri" w:eastAsiaTheme="minorHAnsi" w:hAnsi="Calibri"/>
      <w:color w:val="000000"/>
      <w:lang w:eastAsia="en-US"/>
    </w:rPr>
  </w:style>
  <w:style w:type="paragraph" w:customStyle="1" w:styleId="Style8">
    <w:name w:val="Style8"/>
    <w:basedOn w:val="Normalny"/>
    <w:uiPriority w:val="99"/>
    <w:rsid w:val="00FD366B"/>
    <w:pPr>
      <w:widowControl w:val="0"/>
      <w:autoSpaceDE w:val="0"/>
      <w:autoSpaceDN w:val="0"/>
      <w:adjustRightInd w:val="0"/>
      <w:spacing w:line="379" w:lineRule="exact"/>
      <w:ind w:hanging="336"/>
      <w:jc w:val="both"/>
    </w:pPr>
    <w:rPr>
      <w:rFonts w:ascii="Candara" w:eastAsiaTheme="minorEastAsia" w:hAnsi="Candara" w:cstheme="minorBidi"/>
    </w:rPr>
  </w:style>
  <w:style w:type="paragraph" w:customStyle="1" w:styleId="Style3">
    <w:name w:val="Style3"/>
    <w:basedOn w:val="Normalny"/>
    <w:uiPriority w:val="99"/>
    <w:rsid w:val="00507176"/>
    <w:pPr>
      <w:widowControl w:val="0"/>
      <w:autoSpaceDE w:val="0"/>
      <w:autoSpaceDN w:val="0"/>
      <w:adjustRightInd w:val="0"/>
      <w:spacing w:line="252" w:lineRule="exact"/>
      <w:ind w:hanging="355"/>
    </w:pPr>
    <w:rPr>
      <w:rFonts w:ascii="Candara" w:eastAsiaTheme="minorEastAsia" w:hAnsi="Candara" w:cstheme="minorBidi"/>
    </w:rPr>
  </w:style>
  <w:style w:type="paragraph" w:customStyle="1" w:styleId="Style5">
    <w:name w:val="Style5"/>
    <w:basedOn w:val="Normalny"/>
    <w:uiPriority w:val="99"/>
    <w:rsid w:val="00507176"/>
    <w:pPr>
      <w:widowControl w:val="0"/>
      <w:autoSpaceDE w:val="0"/>
      <w:autoSpaceDN w:val="0"/>
      <w:adjustRightInd w:val="0"/>
      <w:spacing w:line="379" w:lineRule="exact"/>
      <w:ind w:hanging="274"/>
      <w:jc w:val="both"/>
    </w:pPr>
    <w:rPr>
      <w:rFonts w:ascii="Candara" w:eastAsiaTheme="minorEastAsia" w:hAnsi="Candara" w:cstheme="minorBidi"/>
    </w:rPr>
  </w:style>
  <w:style w:type="paragraph" w:customStyle="1" w:styleId="Style6">
    <w:name w:val="Style6"/>
    <w:basedOn w:val="Normalny"/>
    <w:uiPriority w:val="99"/>
    <w:rsid w:val="00507176"/>
    <w:pPr>
      <w:widowControl w:val="0"/>
      <w:autoSpaceDE w:val="0"/>
      <w:autoSpaceDN w:val="0"/>
      <w:adjustRightInd w:val="0"/>
      <w:spacing w:line="379" w:lineRule="exact"/>
      <w:jc w:val="both"/>
    </w:pPr>
    <w:rPr>
      <w:rFonts w:ascii="Candara" w:eastAsiaTheme="minorEastAsia" w:hAnsi="Candara" w:cstheme="minorBidi"/>
    </w:rPr>
  </w:style>
  <w:style w:type="character" w:customStyle="1" w:styleId="FontStyle15">
    <w:name w:val="Font Style15"/>
    <w:basedOn w:val="Domylnaczcionkaakapitu"/>
    <w:uiPriority w:val="99"/>
    <w:rsid w:val="00507176"/>
    <w:rPr>
      <w:rFonts w:ascii="Arial" w:hAnsi="Arial" w:cs="Arial"/>
      <w:b/>
      <w:bCs/>
      <w:sz w:val="20"/>
      <w:szCs w:val="20"/>
    </w:rPr>
  </w:style>
  <w:style w:type="character" w:customStyle="1" w:styleId="FontStyle16">
    <w:name w:val="Font Style16"/>
    <w:basedOn w:val="Domylnaczcionkaakapitu"/>
    <w:uiPriority w:val="99"/>
    <w:rsid w:val="00507176"/>
    <w:rPr>
      <w:rFonts w:ascii="Arial" w:hAnsi="Arial" w:cs="Arial"/>
      <w:sz w:val="20"/>
      <w:szCs w:val="20"/>
    </w:rPr>
  </w:style>
  <w:style w:type="paragraph" w:customStyle="1" w:styleId="TekstpodstawowyTekstwcity2st">
    <w:name w:val="Tekst podstawowy.Tekst wciêty 2 st"/>
    <w:basedOn w:val="Normalny"/>
    <w:rsid w:val="00507176"/>
    <w:pPr>
      <w:tabs>
        <w:tab w:val="left" w:pos="8505"/>
        <w:tab w:val="left" w:pos="13608"/>
      </w:tabs>
      <w:spacing w:before="60" w:line="360" w:lineRule="auto"/>
      <w:jc w:val="both"/>
    </w:pPr>
    <w:rPr>
      <w:kern w:val="16"/>
      <w:szCs w:val="20"/>
    </w:rPr>
  </w:style>
  <w:style w:type="paragraph" w:styleId="Nagwekspisutreci">
    <w:name w:val="TOC Heading"/>
    <w:basedOn w:val="Nagwek1"/>
    <w:next w:val="Normalny"/>
    <w:uiPriority w:val="99"/>
    <w:qFormat/>
    <w:rsid w:val="00507176"/>
    <w:pPr>
      <w:keepLines/>
      <w:spacing w:before="480" w:after="0" w:line="276" w:lineRule="auto"/>
      <w:ind w:left="720" w:hanging="360"/>
      <w:jc w:val="left"/>
      <w:outlineLvl w:val="9"/>
    </w:pPr>
    <w:rPr>
      <w:rFonts w:ascii="Cambria" w:eastAsia="Calibri" w:hAnsi="Cambria"/>
      <w:color w:val="365F91"/>
      <w:sz w:val="28"/>
      <w:szCs w:val="28"/>
      <w:lang w:val="x-none" w:eastAsia="en-US"/>
    </w:rPr>
  </w:style>
  <w:style w:type="paragraph" w:customStyle="1" w:styleId="Tekstpodstawowywcity31">
    <w:name w:val="Tekst podstawowy wcięty 31"/>
    <w:basedOn w:val="Normalny"/>
    <w:rsid w:val="003C7841"/>
    <w:pPr>
      <w:tabs>
        <w:tab w:val="left" w:pos="8505"/>
        <w:tab w:val="left" w:pos="13608"/>
      </w:tabs>
      <w:spacing w:before="60" w:line="288" w:lineRule="auto"/>
      <w:ind w:firstLine="425"/>
      <w:jc w:val="both"/>
    </w:pPr>
    <w:rPr>
      <w:kern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440649">
      <w:bodyDiv w:val="1"/>
      <w:marLeft w:val="0"/>
      <w:marRight w:val="0"/>
      <w:marTop w:val="0"/>
      <w:marBottom w:val="0"/>
      <w:divBdr>
        <w:top w:val="none" w:sz="0" w:space="0" w:color="auto"/>
        <w:left w:val="none" w:sz="0" w:space="0" w:color="auto"/>
        <w:bottom w:val="none" w:sz="0" w:space="0" w:color="auto"/>
        <w:right w:val="none" w:sz="0" w:space="0" w:color="auto"/>
      </w:divBdr>
    </w:div>
    <w:div w:id="121774459">
      <w:bodyDiv w:val="1"/>
      <w:marLeft w:val="0"/>
      <w:marRight w:val="0"/>
      <w:marTop w:val="0"/>
      <w:marBottom w:val="0"/>
      <w:divBdr>
        <w:top w:val="none" w:sz="0" w:space="0" w:color="auto"/>
        <w:left w:val="none" w:sz="0" w:space="0" w:color="auto"/>
        <w:bottom w:val="none" w:sz="0" w:space="0" w:color="auto"/>
        <w:right w:val="none" w:sz="0" w:space="0" w:color="auto"/>
      </w:divBdr>
    </w:div>
    <w:div w:id="250743415">
      <w:bodyDiv w:val="1"/>
      <w:marLeft w:val="0"/>
      <w:marRight w:val="0"/>
      <w:marTop w:val="0"/>
      <w:marBottom w:val="0"/>
      <w:divBdr>
        <w:top w:val="none" w:sz="0" w:space="0" w:color="auto"/>
        <w:left w:val="none" w:sz="0" w:space="0" w:color="auto"/>
        <w:bottom w:val="none" w:sz="0" w:space="0" w:color="auto"/>
        <w:right w:val="none" w:sz="0" w:space="0" w:color="auto"/>
      </w:divBdr>
    </w:div>
    <w:div w:id="345596016">
      <w:bodyDiv w:val="1"/>
      <w:marLeft w:val="0"/>
      <w:marRight w:val="0"/>
      <w:marTop w:val="0"/>
      <w:marBottom w:val="0"/>
      <w:divBdr>
        <w:top w:val="none" w:sz="0" w:space="0" w:color="auto"/>
        <w:left w:val="none" w:sz="0" w:space="0" w:color="auto"/>
        <w:bottom w:val="none" w:sz="0" w:space="0" w:color="auto"/>
        <w:right w:val="none" w:sz="0" w:space="0" w:color="auto"/>
      </w:divBdr>
    </w:div>
    <w:div w:id="412431786">
      <w:bodyDiv w:val="1"/>
      <w:marLeft w:val="0"/>
      <w:marRight w:val="0"/>
      <w:marTop w:val="0"/>
      <w:marBottom w:val="0"/>
      <w:divBdr>
        <w:top w:val="none" w:sz="0" w:space="0" w:color="auto"/>
        <w:left w:val="none" w:sz="0" w:space="0" w:color="auto"/>
        <w:bottom w:val="none" w:sz="0" w:space="0" w:color="auto"/>
        <w:right w:val="none" w:sz="0" w:space="0" w:color="auto"/>
      </w:divBdr>
    </w:div>
    <w:div w:id="485897111">
      <w:bodyDiv w:val="1"/>
      <w:marLeft w:val="0"/>
      <w:marRight w:val="0"/>
      <w:marTop w:val="0"/>
      <w:marBottom w:val="0"/>
      <w:divBdr>
        <w:top w:val="none" w:sz="0" w:space="0" w:color="auto"/>
        <w:left w:val="none" w:sz="0" w:space="0" w:color="auto"/>
        <w:bottom w:val="none" w:sz="0" w:space="0" w:color="auto"/>
        <w:right w:val="none" w:sz="0" w:space="0" w:color="auto"/>
      </w:divBdr>
    </w:div>
    <w:div w:id="540359944">
      <w:bodyDiv w:val="1"/>
      <w:marLeft w:val="0"/>
      <w:marRight w:val="0"/>
      <w:marTop w:val="0"/>
      <w:marBottom w:val="0"/>
      <w:divBdr>
        <w:top w:val="none" w:sz="0" w:space="0" w:color="auto"/>
        <w:left w:val="none" w:sz="0" w:space="0" w:color="auto"/>
        <w:bottom w:val="none" w:sz="0" w:space="0" w:color="auto"/>
        <w:right w:val="none" w:sz="0" w:space="0" w:color="auto"/>
      </w:divBdr>
    </w:div>
    <w:div w:id="664631089">
      <w:bodyDiv w:val="1"/>
      <w:marLeft w:val="0"/>
      <w:marRight w:val="0"/>
      <w:marTop w:val="0"/>
      <w:marBottom w:val="0"/>
      <w:divBdr>
        <w:top w:val="none" w:sz="0" w:space="0" w:color="auto"/>
        <w:left w:val="none" w:sz="0" w:space="0" w:color="auto"/>
        <w:bottom w:val="none" w:sz="0" w:space="0" w:color="auto"/>
        <w:right w:val="none" w:sz="0" w:space="0" w:color="auto"/>
      </w:divBdr>
    </w:div>
    <w:div w:id="665325387">
      <w:bodyDiv w:val="1"/>
      <w:marLeft w:val="0"/>
      <w:marRight w:val="0"/>
      <w:marTop w:val="0"/>
      <w:marBottom w:val="0"/>
      <w:divBdr>
        <w:top w:val="none" w:sz="0" w:space="0" w:color="auto"/>
        <w:left w:val="none" w:sz="0" w:space="0" w:color="auto"/>
        <w:bottom w:val="none" w:sz="0" w:space="0" w:color="auto"/>
        <w:right w:val="none" w:sz="0" w:space="0" w:color="auto"/>
      </w:divBdr>
    </w:div>
    <w:div w:id="685903642">
      <w:bodyDiv w:val="1"/>
      <w:marLeft w:val="0"/>
      <w:marRight w:val="0"/>
      <w:marTop w:val="0"/>
      <w:marBottom w:val="0"/>
      <w:divBdr>
        <w:top w:val="none" w:sz="0" w:space="0" w:color="auto"/>
        <w:left w:val="none" w:sz="0" w:space="0" w:color="auto"/>
        <w:bottom w:val="none" w:sz="0" w:space="0" w:color="auto"/>
        <w:right w:val="none" w:sz="0" w:space="0" w:color="auto"/>
      </w:divBdr>
    </w:div>
    <w:div w:id="807405573">
      <w:bodyDiv w:val="1"/>
      <w:marLeft w:val="0"/>
      <w:marRight w:val="0"/>
      <w:marTop w:val="0"/>
      <w:marBottom w:val="0"/>
      <w:divBdr>
        <w:top w:val="none" w:sz="0" w:space="0" w:color="auto"/>
        <w:left w:val="none" w:sz="0" w:space="0" w:color="auto"/>
        <w:bottom w:val="none" w:sz="0" w:space="0" w:color="auto"/>
        <w:right w:val="none" w:sz="0" w:space="0" w:color="auto"/>
      </w:divBdr>
    </w:div>
    <w:div w:id="816336237">
      <w:bodyDiv w:val="1"/>
      <w:marLeft w:val="0"/>
      <w:marRight w:val="0"/>
      <w:marTop w:val="0"/>
      <w:marBottom w:val="0"/>
      <w:divBdr>
        <w:top w:val="none" w:sz="0" w:space="0" w:color="auto"/>
        <w:left w:val="none" w:sz="0" w:space="0" w:color="auto"/>
        <w:bottom w:val="none" w:sz="0" w:space="0" w:color="auto"/>
        <w:right w:val="none" w:sz="0" w:space="0" w:color="auto"/>
      </w:divBdr>
    </w:div>
    <w:div w:id="850490225">
      <w:bodyDiv w:val="1"/>
      <w:marLeft w:val="0"/>
      <w:marRight w:val="0"/>
      <w:marTop w:val="0"/>
      <w:marBottom w:val="0"/>
      <w:divBdr>
        <w:top w:val="none" w:sz="0" w:space="0" w:color="auto"/>
        <w:left w:val="none" w:sz="0" w:space="0" w:color="auto"/>
        <w:bottom w:val="none" w:sz="0" w:space="0" w:color="auto"/>
        <w:right w:val="none" w:sz="0" w:space="0" w:color="auto"/>
      </w:divBdr>
    </w:div>
    <w:div w:id="999038022">
      <w:bodyDiv w:val="1"/>
      <w:marLeft w:val="0"/>
      <w:marRight w:val="0"/>
      <w:marTop w:val="0"/>
      <w:marBottom w:val="0"/>
      <w:divBdr>
        <w:top w:val="none" w:sz="0" w:space="0" w:color="auto"/>
        <w:left w:val="none" w:sz="0" w:space="0" w:color="auto"/>
        <w:bottom w:val="none" w:sz="0" w:space="0" w:color="auto"/>
        <w:right w:val="none" w:sz="0" w:space="0" w:color="auto"/>
      </w:divBdr>
    </w:div>
    <w:div w:id="1042513384">
      <w:bodyDiv w:val="1"/>
      <w:marLeft w:val="0"/>
      <w:marRight w:val="0"/>
      <w:marTop w:val="0"/>
      <w:marBottom w:val="0"/>
      <w:divBdr>
        <w:top w:val="none" w:sz="0" w:space="0" w:color="auto"/>
        <w:left w:val="none" w:sz="0" w:space="0" w:color="auto"/>
        <w:bottom w:val="none" w:sz="0" w:space="0" w:color="auto"/>
        <w:right w:val="none" w:sz="0" w:space="0" w:color="auto"/>
      </w:divBdr>
    </w:div>
    <w:div w:id="1201481595">
      <w:bodyDiv w:val="1"/>
      <w:marLeft w:val="0"/>
      <w:marRight w:val="0"/>
      <w:marTop w:val="0"/>
      <w:marBottom w:val="0"/>
      <w:divBdr>
        <w:top w:val="none" w:sz="0" w:space="0" w:color="auto"/>
        <w:left w:val="none" w:sz="0" w:space="0" w:color="auto"/>
        <w:bottom w:val="none" w:sz="0" w:space="0" w:color="auto"/>
        <w:right w:val="none" w:sz="0" w:space="0" w:color="auto"/>
      </w:divBdr>
    </w:div>
    <w:div w:id="1203593463">
      <w:bodyDiv w:val="1"/>
      <w:marLeft w:val="0"/>
      <w:marRight w:val="0"/>
      <w:marTop w:val="0"/>
      <w:marBottom w:val="0"/>
      <w:divBdr>
        <w:top w:val="none" w:sz="0" w:space="0" w:color="auto"/>
        <w:left w:val="none" w:sz="0" w:space="0" w:color="auto"/>
        <w:bottom w:val="none" w:sz="0" w:space="0" w:color="auto"/>
        <w:right w:val="none" w:sz="0" w:space="0" w:color="auto"/>
      </w:divBdr>
    </w:div>
    <w:div w:id="1239558375">
      <w:bodyDiv w:val="1"/>
      <w:marLeft w:val="0"/>
      <w:marRight w:val="0"/>
      <w:marTop w:val="0"/>
      <w:marBottom w:val="0"/>
      <w:divBdr>
        <w:top w:val="none" w:sz="0" w:space="0" w:color="auto"/>
        <w:left w:val="none" w:sz="0" w:space="0" w:color="auto"/>
        <w:bottom w:val="none" w:sz="0" w:space="0" w:color="auto"/>
        <w:right w:val="none" w:sz="0" w:space="0" w:color="auto"/>
      </w:divBdr>
    </w:div>
    <w:div w:id="1262035065">
      <w:bodyDiv w:val="1"/>
      <w:marLeft w:val="0"/>
      <w:marRight w:val="0"/>
      <w:marTop w:val="0"/>
      <w:marBottom w:val="0"/>
      <w:divBdr>
        <w:top w:val="none" w:sz="0" w:space="0" w:color="auto"/>
        <w:left w:val="none" w:sz="0" w:space="0" w:color="auto"/>
        <w:bottom w:val="none" w:sz="0" w:space="0" w:color="auto"/>
        <w:right w:val="none" w:sz="0" w:space="0" w:color="auto"/>
      </w:divBdr>
    </w:div>
    <w:div w:id="1368527872">
      <w:bodyDiv w:val="1"/>
      <w:marLeft w:val="0"/>
      <w:marRight w:val="0"/>
      <w:marTop w:val="0"/>
      <w:marBottom w:val="0"/>
      <w:divBdr>
        <w:top w:val="none" w:sz="0" w:space="0" w:color="auto"/>
        <w:left w:val="none" w:sz="0" w:space="0" w:color="auto"/>
        <w:bottom w:val="none" w:sz="0" w:space="0" w:color="auto"/>
        <w:right w:val="none" w:sz="0" w:space="0" w:color="auto"/>
      </w:divBdr>
    </w:div>
    <w:div w:id="1490562919">
      <w:bodyDiv w:val="1"/>
      <w:marLeft w:val="0"/>
      <w:marRight w:val="0"/>
      <w:marTop w:val="0"/>
      <w:marBottom w:val="0"/>
      <w:divBdr>
        <w:top w:val="none" w:sz="0" w:space="0" w:color="auto"/>
        <w:left w:val="none" w:sz="0" w:space="0" w:color="auto"/>
        <w:bottom w:val="none" w:sz="0" w:space="0" w:color="auto"/>
        <w:right w:val="none" w:sz="0" w:space="0" w:color="auto"/>
      </w:divBdr>
    </w:div>
    <w:div w:id="1504513508">
      <w:bodyDiv w:val="1"/>
      <w:marLeft w:val="0"/>
      <w:marRight w:val="0"/>
      <w:marTop w:val="0"/>
      <w:marBottom w:val="0"/>
      <w:divBdr>
        <w:top w:val="none" w:sz="0" w:space="0" w:color="auto"/>
        <w:left w:val="none" w:sz="0" w:space="0" w:color="auto"/>
        <w:bottom w:val="none" w:sz="0" w:space="0" w:color="auto"/>
        <w:right w:val="none" w:sz="0" w:space="0" w:color="auto"/>
      </w:divBdr>
    </w:div>
    <w:div w:id="1569076615">
      <w:bodyDiv w:val="1"/>
      <w:marLeft w:val="0"/>
      <w:marRight w:val="0"/>
      <w:marTop w:val="0"/>
      <w:marBottom w:val="0"/>
      <w:divBdr>
        <w:top w:val="none" w:sz="0" w:space="0" w:color="auto"/>
        <w:left w:val="none" w:sz="0" w:space="0" w:color="auto"/>
        <w:bottom w:val="none" w:sz="0" w:space="0" w:color="auto"/>
        <w:right w:val="none" w:sz="0" w:space="0" w:color="auto"/>
      </w:divBdr>
    </w:div>
    <w:div w:id="1700814973">
      <w:bodyDiv w:val="1"/>
      <w:marLeft w:val="0"/>
      <w:marRight w:val="0"/>
      <w:marTop w:val="0"/>
      <w:marBottom w:val="0"/>
      <w:divBdr>
        <w:top w:val="none" w:sz="0" w:space="0" w:color="auto"/>
        <w:left w:val="none" w:sz="0" w:space="0" w:color="auto"/>
        <w:bottom w:val="none" w:sz="0" w:space="0" w:color="auto"/>
        <w:right w:val="none" w:sz="0" w:space="0" w:color="auto"/>
      </w:divBdr>
    </w:div>
    <w:div w:id="1858234249">
      <w:bodyDiv w:val="1"/>
      <w:marLeft w:val="0"/>
      <w:marRight w:val="0"/>
      <w:marTop w:val="0"/>
      <w:marBottom w:val="0"/>
      <w:divBdr>
        <w:top w:val="none" w:sz="0" w:space="0" w:color="auto"/>
        <w:left w:val="none" w:sz="0" w:space="0" w:color="auto"/>
        <w:bottom w:val="none" w:sz="0" w:space="0" w:color="auto"/>
        <w:right w:val="none" w:sz="0" w:space="0" w:color="auto"/>
      </w:divBdr>
    </w:div>
    <w:div w:id="2011374654">
      <w:bodyDiv w:val="1"/>
      <w:marLeft w:val="0"/>
      <w:marRight w:val="0"/>
      <w:marTop w:val="0"/>
      <w:marBottom w:val="0"/>
      <w:divBdr>
        <w:top w:val="none" w:sz="0" w:space="0" w:color="auto"/>
        <w:left w:val="none" w:sz="0" w:space="0" w:color="auto"/>
        <w:bottom w:val="none" w:sz="0" w:space="0" w:color="auto"/>
        <w:right w:val="none" w:sz="0" w:space="0" w:color="auto"/>
      </w:divBdr>
    </w:div>
    <w:div w:id="2061900309">
      <w:bodyDiv w:val="1"/>
      <w:marLeft w:val="0"/>
      <w:marRight w:val="0"/>
      <w:marTop w:val="0"/>
      <w:marBottom w:val="0"/>
      <w:divBdr>
        <w:top w:val="none" w:sz="0" w:space="0" w:color="auto"/>
        <w:left w:val="none" w:sz="0" w:space="0" w:color="auto"/>
        <w:bottom w:val="none" w:sz="0" w:space="0" w:color="auto"/>
        <w:right w:val="none" w:sz="0" w:space="0" w:color="auto"/>
      </w:divBdr>
    </w:div>
    <w:div w:id="2133397257">
      <w:bodyDiv w:val="1"/>
      <w:marLeft w:val="0"/>
      <w:marRight w:val="0"/>
      <w:marTop w:val="0"/>
      <w:marBottom w:val="0"/>
      <w:divBdr>
        <w:top w:val="none" w:sz="0" w:space="0" w:color="auto"/>
        <w:left w:val="none" w:sz="0" w:space="0" w:color="auto"/>
        <w:bottom w:val="none" w:sz="0" w:space="0" w:color="auto"/>
        <w:right w:val="none" w:sz="0" w:space="0" w:color="auto"/>
      </w:divBdr>
    </w:div>
    <w:div w:id="2134785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funduszenasprawiedliwosc.ms.gov.pl" TargetMode="External"/><Relationship Id="rId18" Type="http://schemas.openxmlformats.org/officeDocument/2006/relationships/hyperlink" Target="http://www.nmf.ms.gov.pl" TargetMode="External"/><Relationship Id="rId26" Type="http://schemas.openxmlformats.org/officeDocument/2006/relationships/hyperlink" Target="http://www.funduszenasprawiedliwosc.ms.gov.pl" TargetMode="External"/><Relationship Id="rId39" Type="http://schemas.openxmlformats.org/officeDocument/2006/relationships/hyperlink" Target="http://www.funduszenasprawiedliwosc.gov.pl" TargetMode="External"/><Relationship Id="rId21" Type="http://schemas.openxmlformats.org/officeDocument/2006/relationships/hyperlink" Target="http://www.funduszenasprawiedliwosc.ms.gov.pl" TargetMode="External"/><Relationship Id="rId34" Type="http://schemas.openxmlformats.org/officeDocument/2006/relationships/hyperlink" Target="http://www.ms.gov.pl" TargetMode="External"/><Relationship Id="rId42" Type="http://schemas.openxmlformats.org/officeDocument/2006/relationships/hyperlink" Target="https://ms.gov.pl/pl/o-ministerstwie/po-wer-2014-2020/" TargetMode="External"/><Relationship Id="rId47" Type="http://schemas.openxmlformats.org/officeDocument/2006/relationships/hyperlink" Target="http://jigsaw.w3.org/css-validator/" TargetMode="External"/><Relationship Id="rId50" Type="http://schemas.openxmlformats.org/officeDocument/2006/relationships/hyperlink" Target="http://font.ubuntu.com" TargetMode="External"/><Relationship Id="rId55" Type="http://schemas.openxmlformats.org/officeDocument/2006/relationships/hyperlink" Target="http://www.cert.gov.pl/cer/publikacje/polityka-ochrony-cyber/639,Polityka-Ochrony-Cyberprzestrzeni-Rzeczypospolitej-Polskiej.html" TargetMode="External"/><Relationship Id="rId63" Type="http://schemas.openxmlformats.org/officeDocument/2006/relationships/hyperlink" Target="http://www.funduszenasprawiedliwosc.gov.pl" TargetMode="External"/><Relationship Id="rId68" Type="http://schemas.openxmlformats.org/officeDocument/2006/relationships/hyperlink" Target="http://www.funduszenasprawiedliwo&#347;&#263;.gov.pl" TargetMode="External"/><Relationship Id="rId76" Type="http://schemas.openxmlformats.org/officeDocument/2006/relationships/footer" Target="footer2.xml"/><Relationship Id="rId7" Type="http://schemas.openxmlformats.org/officeDocument/2006/relationships/footnotes" Target="footnotes.xml"/><Relationship Id="rId71" Type="http://schemas.openxmlformats.org/officeDocument/2006/relationships/hyperlink" Target="http://www.funduszenasprawiedliwosc.ms.gov.pl" TargetMode="External"/><Relationship Id="rId2" Type="http://schemas.openxmlformats.org/officeDocument/2006/relationships/numbering" Target="numbering.xml"/><Relationship Id="rId16" Type="http://schemas.openxmlformats.org/officeDocument/2006/relationships/hyperlink" Target="http://www.funduszenasprawiedliwosc.gov.pl" TargetMode="External"/><Relationship Id="rId29" Type="http://schemas.openxmlformats.org/officeDocument/2006/relationships/hyperlink" Target="http://www.funduszenasprawiedliwosc.ms.gov.pl" TargetMode="External"/><Relationship Id="rId11" Type="http://schemas.openxmlformats.org/officeDocument/2006/relationships/footer" Target="footer1.xml"/><Relationship Id="rId24" Type="http://schemas.openxmlformats.org/officeDocument/2006/relationships/hyperlink" Target="mailto:power@ms.gov.pl" TargetMode="External"/><Relationship Id="rId32" Type="http://schemas.openxmlformats.org/officeDocument/2006/relationships/hyperlink" Target="http://www.funduszenasprawiedliwosc.gov.pl" TargetMode="External"/><Relationship Id="rId37" Type="http://schemas.openxmlformats.org/officeDocument/2006/relationships/hyperlink" Target="http://www.funduszenasprawiedliwosc.ms.gov.pl" TargetMode="External"/><Relationship Id="rId40" Type="http://schemas.openxmlformats.org/officeDocument/2006/relationships/hyperlink" Target="http://www.funduszeeuropejskie.gov.pl" TargetMode="External"/><Relationship Id="rId45" Type="http://schemas.openxmlformats.org/officeDocument/2006/relationships/hyperlink" Target="http://www.funduszenasprawiedliwosc.gov.pl" TargetMode="External"/><Relationship Id="rId53" Type="http://schemas.openxmlformats.org/officeDocument/2006/relationships/hyperlink" Target="http://www.widzialni.org/container/podrecznik6-www.pdf" TargetMode="External"/><Relationship Id="rId58" Type="http://schemas.openxmlformats.org/officeDocument/2006/relationships/hyperlink" Target="mailto:newsletter@ms.gov.pl" TargetMode="External"/><Relationship Id="rId66" Type="http://schemas.openxmlformats.org/officeDocument/2006/relationships/hyperlink" Target="http://www.funduszenasprawiedliwosc.gov.pl" TargetMode="External"/><Relationship Id="rId74" Type="http://schemas.openxmlformats.org/officeDocument/2006/relationships/hyperlink" Target="http://www.nmf.ms.gov.pl" TargetMode="External"/><Relationship Id="rId5" Type="http://schemas.openxmlformats.org/officeDocument/2006/relationships/settings" Target="settings.xml"/><Relationship Id="rId15" Type="http://schemas.openxmlformats.org/officeDocument/2006/relationships/hyperlink" Target="http://www.funduszeeuropejskie.gov.pl" TargetMode="External"/><Relationship Id="rId23" Type="http://schemas.openxmlformats.org/officeDocument/2006/relationships/hyperlink" Target="mailto:nmf@ms.gov.pl" TargetMode="External"/><Relationship Id="rId28" Type="http://schemas.openxmlformats.org/officeDocument/2006/relationships/hyperlink" Target="http://www.funduszenasprawiedliwosc.gov.pl" TargetMode="External"/><Relationship Id="rId36" Type="http://schemas.openxmlformats.org/officeDocument/2006/relationships/hyperlink" Target="http://www.funduszenasprawiedliwosc.gov.pl" TargetMode="External"/><Relationship Id="rId49" Type="http://schemas.openxmlformats.org/officeDocument/2006/relationships/hyperlink" Target="http://www.funduszenasprawiedliwosc.gov.pl" TargetMode="External"/><Relationship Id="rId57" Type="http://schemas.openxmlformats.org/officeDocument/2006/relationships/hyperlink" Target="http://www.funduszenasprawiedliwosc.ms.gov.pl" TargetMode="External"/><Relationship Id="rId61" Type="http://schemas.openxmlformats.org/officeDocument/2006/relationships/hyperlink" Target="http://www.funduszenasprawiedliwosc.gov.pl" TargetMode="External"/><Relationship Id="rId10" Type="http://schemas.openxmlformats.org/officeDocument/2006/relationships/header" Target="header1.xml"/><Relationship Id="rId19" Type="http://schemas.openxmlformats.org/officeDocument/2006/relationships/hyperlink" Target="http://www.nmf.ms.gov.pl" TargetMode="External"/><Relationship Id="rId31" Type="http://schemas.openxmlformats.org/officeDocument/2006/relationships/hyperlink" Target="http://www.funduszenasprawiedliwosc.ms.gov.pl" TargetMode="External"/><Relationship Id="rId44" Type="http://schemas.openxmlformats.org/officeDocument/2006/relationships/hyperlink" Target="http://www.nmf.ms.gov.pl" TargetMode="External"/><Relationship Id="rId52" Type="http://schemas.openxmlformats.org/officeDocument/2006/relationships/hyperlink" Target="http://dostepnestrony.pl/wp-content/uploads/2013/08/Dostepnosc-serwisow-internetowych-Dominik-Paszkiewicz-Jakub-Debski.pdf" TargetMode="External"/><Relationship Id="rId60" Type="http://schemas.openxmlformats.org/officeDocument/2006/relationships/hyperlink" Target="http://www.funduszenasprawiedliwosc.gov.pl" TargetMode="External"/><Relationship Id="rId65" Type="http://schemas.openxmlformats.org/officeDocument/2006/relationships/hyperlink" Target="http://www.nmf.ms.gov.pl" TargetMode="External"/><Relationship Id="rId73" Type="http://schemas.openxmlformats.org/officeDocument/2006/relationships/hyperlink" Target="http://www.funduszenasprawiedliwosc.ms.gov.pl" TargetMode="External"/><Relationship Id="rId78"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ms.gov.pl" TargetMode="External"/><Relationship Id="rId14" Type="http://schemas.openxmlformats.org/officeDocument/2006/relationships/hyperlink" Target="http://www.funduszenasprawiedliwosc.gov.pl" TargetMode="External"/><Relationship Id="rId22" Type="http://schemas.openxmlformats.org/officeDocument/2006/relationships/hyperlink" Target="http://www.funduszenasprawiedliwosc.ms.gov.pl" TargetMode="External"/><Relationship Id="rId27" Type="http://schemas.openxmlformats.org/officeDocument/2006/relationships/hyperlink" Target="http://www.funduszenasprawiedliwosc.ms.gov.pl" TargetMode="External"/><Relationship Id="rId30" Type="http://schemas.openxmlformats.org/officeDocument/2006/relationships/hyperlink" Target="http://www.funduszenasprawiedliwosc.ms.gov.pl" TargetMode="External"/><Relationship Id="rId35" Type="http://schemas.openxmlformats.org/officeDocument/2006/relationships/hyperlink" Target="http://www.funduszenasprawiedliwosc.ms.gov.pl" TargetMode="External"/><Relationship Id="rId43" Type="http://schemas.openxmlformats.org/officeDocument/2006/relationships/hyperlink" Target="http://www.nmf.ms.gov.pl" TargetMode="External"/><Relationship Id="rId48" Type="http://schemas.openxmlformats.org/officeDocument/2006/relationships/hyperlink" Target="http://www.achecker.ca" TargetMode="External"/><Relationship Id="rId56" Type="http://schemas.openxmlformats.org/officeDocument/2006/relationships/hyperlink" Target="http://www.funduszenasprawiedliwosc.ms.gov.pl" TargetMode="External"/><Relationship Id="rId64" Type="http://schemas.openxmlformats.org/officeDocument/2006/relationships/hyperlink" Target="http://www.funduszenasprawiedliwosc.ms.gov.pl" TargetMode="External"/><Relationship Id="rId69" Type="http://schemas.openxmlformats.org/officeDocument/2006/relationships/hyperlink" Target="http://www.edukacjaprawna.gov.pl" TargetMode="External"/><Relationship Id="rId77" Type="http://schemas.openxmlformats.org/officeDocument/2006/relationships/fontTable" Target="fontTable.xml"/><Relationship Id="rId8" Type="http://schemas.openxmlformats.org/officeDocument/2006/relationships/endnotes" Target="endnotes.xml"/><Relationship Id="rId51" Type="http://schemas.openxmlformats.org/officeDocument/2006/relationships/hyperlink" Target="https://www.eog.gov.pl/strony/dowiedz-sie-wiecej-o-funduszach/wez-udzial-w-promocji-funduszy/zasady-promocji/" TargetMode="External"/><Relationship Id="rId72" Type="http://schemas.openxmlformats.org/officeDocument/2006/relationships/hyperlink" Target="http://www.funduszenasprawiedliwosc.ms.gov.pl" TargetMode="External"/><Relationship Id="rId3" Type="http://schemas.openxmlformats.org/officeDocument/2006/relationships/styles" Target="styles.xml"/><Relationship Id="rId12" Type="http://schemas.openxmlformats.org/officeDocument/2006/relationships/hyperlink" Target="http://www.funduszenasprawiedliwosc.gov.pl" TargetMode="External"/><Relationship Id="rId17" Type="http://schemas.openxmlformats.org/officeDocument/2006/relationships/hyperlink" Target="https://ms.gov.pl/pl/o-ministerstwie/po-wer-2014-2020/" TargetMode="External"/><Relationship Id="rId25" Type="http://schemas.openxmlformats.org/officeDocument/2006/relationships/hyperlink" Target="http://www.funduszenasprawiedliwosc.ms.gov.pl" TargetMode="External"/><Relationship Id="rId33" Type="http://schemas.openxmlformats.org/officeDocument/2006/relationships/hyperlink" Target="http://www.funduszenasprawiedliwosc.ms.gov.pl" TargetMode="External"/><Relationship Id="rId38" Type="http://schemas.openxmlformats.org/officeDocument/2006/relationships/hyperlink" Target="http://www.funduszenasprawiedliwosc.ms.gov.pl" TargetMode="External"/><Relationship Id="rId46" Type="http://schemas.openxmlformats.org/officeDocument/2006/relationships/hyperlink" Target="http://validator.w3.org/" TargetMode="External"/><Relationship Id="rId59" Type="http://schemas.openxmlformats.org/officeDocument/2006/relationships/hyperlink" Target="http://www.funduszenasprawiedliwosc.gov.pl" TargetMode="External"/><Relationship Id="rId67" Type="http://schemas.openxmlformats.org/officeDocument/2006/relationships/hyperlink" Target="http://www.ms.gov.pl" TargetMode="External"/><Relationship Id="rId20" Type="http://schemas.openxmlformats.org/officeDocument/2006/relationships/hyperlink" Target="http://www.funduszenasprawiedliwosc.gov.pl" TargetMode="External"/><Relationship Id="rId41" Type="http://schemas.openxmlformats.org/officeDocument/2006/relationships/hyperlink" Target="http://www.funduszenasprawiedliwosc.gov.pl" TargetMode="External"/><Relationship Id="rId54" Type="http://schemas.openxmlformats.org/officeDocument/2006/relationships/hyperlink" Target="http://widzialni.org/container/metodologia-badania-dostepnosci-stron-www.pdf" TargetMode="External"/><Relationship Id="rId62" Type="http://schemas.openxmlformats.org/officeDocument/2006/relationships/hyperlink" Target="http://www.nmf.ms.gov.pl" TargetMode="External"/><Relationship Id="rId70" Type="http://schemas.openxmlformats.org/officeDocument/2006/relationships/hyperlink" Target="http://www.mediacja.gov.pl" TargetMode="External"/><Relationship Id="rId75" Type="http://schemas.openxmlformats.org/officeDocument/2006/relationships/hyperlink" Target="http://www.funduszenasprawiedliwosc.gov.pl" TargetMode="External"/><Relationship Id="rId1" Type="http://schemas.openxmlformats.org/officeDocument/2006/relationships/customXml" Target="../customXml/item1.xml"/><Relationship Id="rId6" Type="http://schemas.openxmlformats.org/officeDocument/2006/relationships/webSettings" Target="webSettings.xml"/></Relationships>
</file>

<file path=word/_rels/header1.xml.rels><?xml version="1.0" encoding="UTF-8" standalone="yes"?>
<Relationships xmlns="http://schemas.openxmlformats.org/package/2006/relationships"><Relationship Id="rId8" Type="http://schemas.openxmlformats.org/officeDocument/2006/relationships/image" Target="media/image8.png"/><Relationship Id="rId3" Type="http://schemas.openxmlformats.org/officeDocument/2006/relationships/image" Target="media/image3.png"/><Relationship Id="rId7" Type="http://schemas.openxmlformats.org/officeDocument/2006/relationships/image" Target="media/image7.png"/><Relationship Id="rId2" Type="http://schemas.openxmlformats.org/officeDocument/2006/relationships/image" Target="media/image2.png"/><Relationship Id="rId1" Type="http://schemas.openxmlformats.org/officeDocument/2006/relationships/image" Target="media/image1.jpeg"/><Relationship Id="rId6" Type="http://schemas.openxmlformats.org/officeDocument/2006/relationships/image" Target="media/image6.png"/><Relationship Id="rId5" Type="http://schemas.openxmlformats.org/officeDocument/2006/relationships/image" Target="media/image5.jpeg"/><Relationship Id="rId4" Type="http://schemas.openxmlformats.org/officeDocument/2006/relationships/image" Target="media/image4.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05F32A-FB2E-4F27-9682-BF2BBBD564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45</Pages>
  <Words>18300</Words>
  <Characters>109804</Characters>
  <Application>Microsoft Office Word</Application>
  <DocSecurity>0</DocSecurity>
  <Lines>915</Lines>
  <Paragraphs>255</Paragraphs>
  <ScaleCrop>false</ScaleCrop>
  <HeadingPairs>
    <vt:vector size="2" baseType="variant">
      <vt:variant>
        <vt:lpstr>Tytuł</vt:lpstr>
      </vt:variant>
      <vt:variant>
        <vt:i4>1</vt:i4>
      </vt:variant>
    </vt:vector>
  </HeadingPairs>
  <TitlesOfParts>
    <vt:vector size="1" baseType="lpstr">
      <vt:lpstr/>
    </vt:vector>
  </TitlesOfParts>
  <Company>MS</Company>
  <LinksUpToDate>false</LinksUpToDate>
  <CharactersWithSpaces>127849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gddkia</dc:creator>
  <cp:lastModifiedBy>Zabost Piotr  (BDG)</cp:lastModifiedBy>
  <cp:revision>2</cp:revision>
  <cp:lastPrinted>2016-10-31T13:52:00Z</cp:lastPrinted>
  <dcterms:created xsi:type="dcterms:W3CDTF">2016-11-02T08:54:00Z</dcterms:created>
  <dcterms:modified xsi:type="dcterms:W3CDTF">2016-11-02T08:54:00Z</dcterms:modified>
</cp:coreProperties>
</file>