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RZECZPOSPOLITA POLSKA</w:t>
      </w:r>
    </w:p>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MINISTERSTWO SPRAWIEDLIWOŚCI</w:t>
      </w:r>
    </w:p>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ALEJE UJAZDOWSKIE 11</w:t>
      </w:r>
    </w:p>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00-567 WARSZAWA</w:t>
      </w:r>
    </w:p>
    <w:p w:rsidR="002E6EAC" w:rsidRPr="001F3326" w:rsidRDefault="002E6EAC"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1874E4" w:rsidRPr="001F3326" w:rsidRDefault="001874E4" w:rsidP="002A7A9B">
      <w:pPr>
        <w:ind w:left="3632"/>
        <w:jc w:val="both"/>
        <w:outlineLvl w:val="0"/>
        <w:rPr>
          <w:rFonts w:ascii="Arial" w:hAnsi="Arial" w:cs="Arial"/>
          <w:sz w:val="20"/>
          <w:szCs w:val="20"/>
        </w:rPr>
      </w:pPr>
    </w:p>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2E6EAC" w:rsidRPr="001F3326" w:rsidRDefault="002E6EAC" w:rsidP="002A7A9B">
      <w:pPr>
        <w:jc w:val="center"/>
        <w:outlineLvl w:val="0"/>
        <w:rPr>
          <w:rFonts w:ascii="Arial" w:hAnsi="Arial" w:cs="Arial"/>
          <w:sz w:val="20"/>
          <w:szCs w:val="20"/>
        </w:rPr>
      </w:pPr>
    </w:p>
    <w:p w:rsidR="002E6EAC" w:rsidRPr="001F3326" w:rsidRDefault="002E6EAC" w:rsidP="002A7A9B">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2E6EAC" w:rsidRPr="001F3326" w:rsidRDefault="002E6EAC" w:rsidP="002A7A9B">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2E6EAC" w:rsidRPr="001F3326" w:rsidRDefault="002E6EAC" w:rsidP="002A7A9B">
      <w:pPr>
        <w:ind w:left="709"/>
        <w:jc w:val="center"/>
        <w:outlineLvl w:val="0"/>
        <w:rPr>
          <w:rFonts w:ascii="Arial" w:hAnsi="Arial" w:cs="Arial"/>
          <w:b/>
          <w:sz w:val="20"/>
          <w:szCs w:val="20"/>
        </w:rPr>
      </w:pPr>
    </w:p>
    <w:p w:rsidR="00537BB5" w:rsidRPr="001F3326" w:rsidRDefault="00537BB5" w:rsidP="002A7A9B">
      <w:pPr>
        <w:ind w:left="709"/>
        <w:jc w:val="center"/>
        <w:outlineLvl w:val="0"/>
        <w:rPr>
          <w:rFonts w:ascii="Arial" w:hAnsi="Arial" w:cs="Arial"/>
          <w:b/>
          <w:sz w:val="20"/>
          <w:szCs w:val="20"/>
        </w:rPr>
      </w:pPr>
    </w:p>
    <w:p w:rsidR="00537BB5" w:rsidRPr="001F3326" w:rsidRDefault="00537BB5" w:rsidP="002A7A9B">
      <w:pPr>
        <w:jc w:val="center"/>
        <w:outlineLvl w:val="0"/>
        <w:rPr>
          <w:rFonts w:ascii="Arial" w:eastAsia="Calibri" w:hAnsi="Arial" w:cs="Arial"/>
          <w:b/>
          <w:sz w:val="20"/>
          <w:szCs w:val="20"/>
          <w:lang w:eastAsia="en-US"/>
        </w:rPr>
      </w:pPr>
      <w:r w:rsidRPr="001F3326">
        <w:rPr>
          <w:rFonts w:ascii="Arial" w:eastAsia="Calibri" w:hAnsi="Arial" w:cs="Arial"/>
          <w:b/>
          <w:sz w:val="20"/>
          <w:szCs w:val="20"/>
          <w:lang w:eastAsia="en-US"/>
        </w:rPr>
        <w:t xml:space="preserve">Zapewnienie zasobów dla platformy serwera </w:t>
      </w:r>
      <w:proofErr w:type="spellStart"/>
      <w:r w:rsidRPr="001F3326">
        <w:rPr>
          <w:rFonts w:ascii="Arial" w:eastAsia="Calibri" w:hAnsi="Arial" w:cs="Arial"/>
          <w:b/>
          <w:sz w:val="20"/>
          <w:szCs w:val="20"/>
          <w:lang w:eastAsia="en-US"/>
        </w:rPr>
        <w:t>Mainframe</w:t>
      </w:r>
      <w:proofErr w:type="spellEnd"/>
    </w:p>
    <w:p w:rsidR="00AA1683" w:rsidRPr="001F3326" w:rsidRDefault="00AA1683" w:rsidP="002A7A9B">
      <w:pPr>
        <w:jc w:val="center"/>
        <w:outlineLvl w:val="0"/>
        <w:rPr>
          <w:rFonts w:ascii="Arial" w:eastAsia="Calibri" w:hAnsi="Arial" w:cs="Arial"/>
          <w:b/>
          <w:sz w:val="20"/>
          <w:szCs w:val="20"/>
          <w:lang w:eastAsia="en-US"/>
        </w:rPr>
      </w:pPr>
    </w:p>
    <w:p w:rsidR="001874E4" w:rsidRPr="001F3326" w:rsidRDefault="001874E4" w:rsidP="002A7A9B">
      <w:pPr>
        <w:jc w:val="center"/>
        <w:outlineLvl w:val="0"/>
        <w:rPr>
          <w:rFonts w:ascii="Arial" w:hAnsi="Arial" w:cs="Arial"/>
          <w:sz w:val="20"/>
          <w:szCs w:val="20"/>
        </w:rPr>
      </w:pPr>
    </w:p>
    <w:p w:rsidR="002E6EAC" w:rsidRPr="001F3326" w:rsidRDefault="002E6EAC" w:rsidP="002A7A9B">
      <w:pPr>
        <w:jc w:val="center"/>
        <w:outlineLvl w:val="0"/>
        <w:rPr>
          <w:rFonts w:ascii="Arial" w:hAnsi="Arial" w:cs="Arial"/>
          <w:sz w:val="20"/>
          <w:szCs w:val="20"/>
        </w:rPr>
      </w:pPr>
      <w:r w:rsidRPr="001F3326">
        <w:rPr>
          <w:rFonts w:ascii="Arial" w:hAnsi="Arial" w:cs="Arial"/>
          <w:sz w:val="20"/>
          <w:szCs w:val="20"/>
        </w:rPr>
        <w:t>znak sprawy: BA-F-II-3710-</w:t>
      </w:r>
      <w:r w:rsidR="00537BB5" w:rsidRPr="001F3326">
        <w:rPr>
          <w:rFonts w:ascii="Arial" w:hAnsi="Arial" w:cs="Arial"/>
          <w:sz w:val="20"/>
          <w:szCs w:val="20"/>
        </w:rPr>
        <w:t>41</w:t>
      </w:r>
      <w:r w:rsidRPr="001F3326">
        <w:rPr>
          <w:rFonts w:ascii="Arial" w:hAnsi="Arial" w:cs="Arial"/>
          <w:sz w:val="20"/>
          <w:szCs w:val="20"/>
        </w:rPr>
        <w:t>/16</w:t>
      </w:r>
    </w:p>
    <w:p w:rsidR="002E6EAC" w:rsidRPr="001F3326" w:rsidRDefault="002E6EAC" w:rsidP="002A7A9B">
      <w:pPr>
        <w:keepNext/>
        <w:keepLines/>
        <w:jc w:val="both"/>
        <w:outlineLvl w:val="0"/>
        <w:rPr>
          <w:rFonts w:ascii="Arial" w:hAnsi="Arial" w:cs="Arial"/>
          <w:b/>
          <w:sz w:val="20"/>
          <w:szCs w:val="20"/>
          <w:u w:val="single"/>
        </w:rPr>
      </w:pPr>
    </w:p>
    <w:p w:rsidR="002E6EAC" w:rsidRPr="001F3326" w:rsidRDefault="002E6EAC" w:rsidP="002A7A9B">
      <w:pPr>
        <w:keepNext/>
        <w:keepLines/>
        <w:jc w:val="center"/>
        <w:outlineLvl w:val="0"/>
        <w:rPr>
          <w:rFonts w:ascii="Arial" w:hAnsi="Arial" w:cs="Arial"/>
          <w:sz w:val="20"/>
          <w:szCs w:val="20"/>
        </w:rPr>
      </w:pPr>
    </w:p>
    <w:p w:rsidR="002E6EAC" w:rsidRPr="001F3326" w:rsidRDefault="002E6EAC" w:rsidP="002A7A9B">
      <w:pPr>
        <w:jc w:val="both"/>
        <w:outlineLvl w:val="0"/>
        <w:rPr>
          <w:rFonts w:ascii="Arial" w:hAnsi="Arial" w:cs="Arial"/>
          <w:b/>
          <w:sz w:val="20"/>
          <w:szCs w:val="20"/>
        </w:rPr>
      </w:pPr>
    </w:p>
    <w:p w:rsidR="002E6EAC" w:rsidRPr="001F3326" w:rsidRDefault="002E6EAC" w:rsidP="002A7A9B">
      <w:pPr>
        <w:jc w:val="both"/>
        <w:outlineLvl w:val="0"/>
        <w:rPr>
          <w:rFonts w:ascii="Arial" w:hAnsi="Arial" w:cs="Arial"/>
          <w:b/>
          <w:sz w:val="20"/>
          <w:szCs w:val="20"/>
        </w:rPr>
      </w:pPr>
    </w:p>
    <w:p w:rsidR="002E6EAC" w:rsidRPr="001F3326" w:rsidRDefault="002E6EAC" w:rsidP="002A7A9B">
      <w:pPr>
        <w:jc w:val="both"/>
        <w:outlineLvl w:val="0"/>
        <w:rPr>
          <w:rFonts w:ascii="Arial" w:hAnsi="Arial" w:cs="Arial"/>
          <w:b/>
          <w:sz w:val="20"/>
          <w:szCs w:val="20"/>
        </w:rPr>
      </w:pPr>
    </w:p>
    <w:p w:rsidR="002E6EAC" w:rsidRPr="001F3326" w:rsidRDefault="002E6EAC" w:rsidP="002A7A9B">
      <w:pPr>
        <w:jc w:val="both"/>
        <w:outlineLvl w:val="0"/>
        <w:rPr>
          <w:rFonts w:ascii="Arial" w:hAnsi="Arial" w:cs="Arial"/>
          <w:b/>
          <w:sz w:val="20"/>
          <w:szCs w:val="20"/>
        </w:rPr>
      </w:pPr>
    </w:p>
    <w:p w:rsidR="002E6EAC" w:rsidRPr="001F3326" w:rsidRDefault="002E6EAC" w:rsidP="002A7A9B">
      <w:pPr>
        <w:jc w:val="both"/>
        <w:outlineLvl w:val="0"/>
        <w:rPr>
          <w:rFonts w:ascii="Arial" w:hAnsi="Arial" w:cs="Arial"/>
          <w:b/>
          <w:sz w:val="20"/>
          <w:szCs w:val="20"/>
        </w:rPr>
      </w:pPr>
    </w:p>
    <w:p w:rsidR="002E6EAC" w:rsidRPr="001F3326" w:rsidRDefault="002E6EAC" w:rsidP="002A7A9B">
      <w:pPr>
        <w:jc w:val="both"/>
        <w:outlineLvl w:val="0"/>
        <w:rPr>
          <w:rFonts w:ascii="Arial" w:hAnsi="Arial" w:cs="Arial"/>
          <w:b/>
          <w:sz w:val="20"/>
          <w:szCs w:val="20"/>
        </w:rPr>
      </w:pPr>
      <w:r w:rsidRPr="001F3326">
        <w:rPr>
          <w:rFonts w:ascii="Arial" w:hAnsi="Arial" w:cs="Arial"/>
          <w:b/>
          <w:sz w:val="20"/>
          <w:szCs w:val="20"/>
        </w:rPr>
        <w:t>ZATWIERDZAM:</w:t>
      </w:r>
    </w:p>
    <w:p w:rsidR="002E6EAC" w:rsidRPr="001F3326" w:rsidRDefault="002E6EAC" w:rsidP="002A7A9B">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1874E4" w:rsidRPr="001F3326" w:rsidRDefault="001874E4" w:rsidP="002A7A9B">
      <w:pPr>
        <w:ind w:right="-2"/>
        <w:jc w:val="center"/>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ED5974" w:rsidRPr="001F3326" w:rsidRDefault="00ED5974" w:rsidP="002A7A9B">
      <w:pPr>
        <w:ind w:right="-2"/>
        <w:jc w:val="center"/>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537BB5" w:rsidRPr="001F3326" w:rsidRDefault="00537BB5" w:rsidP="002A7A9B">
      <w:pPr>
        <w:ind w:right="-2"/>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1874E4" w:rsidRPr="001F3326" w:rsidRDefault="001874E4" w:rsidP="002A7A9B">
      <w:pPr>
        <w:ind w:right="-2"/>
        <w:outlineLvl w:val="0"/>
        <w:rPr>
          <w:rFonts w:ascii="Arial" w:hAnsi="Arial" w:cs="Arial"/>
          <w:b/>
          <w:sz w:val="20"/>
          <w:szCs w:val="20"/>
        </w:rPr>
      </w:pPr>
    </w:p>
    <w:p w:rsidR="001874E4" w:rsidRPr="001F3326" w:rsidRDefault="001874E4"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9D5A6C" w:rsidRPr="001F3326" w:rsidRDefault="009D5A6C" w:rsidP="002A7A9B">
      <w:pPr>
        <w:ind w:right="-2"/>
        <w:jc w:val="center"/>
        <w:outlineLvl w:val="0"/>
        <w:rPr>
          <w:rFonts w:ascii="Arial" w:hAnsi="Arial" w:cs="Arial"/>
          <w:b/>
          <w:sz w:val="20"/>
          <w:szCs w:val="20"/>
        </w:rPr>
      </w:pPr>
    </w:p>
    <w:p w:rsidR="00971E0C" w:rsidRPr="001F3326" w:rsidRDefault="00971E0C"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580630" w:rsidRPr="001F3326" w:rsidRDefault="00580630" w:rsidP="002A7A9B">
      <w:pPr>
        <w:ind w:right="-2"/>
        <w:jc w:val="center"/>
        <w:outlineLvl w:val="0"/>
        <w:rPr>
          <w:rFonts w:ascii="Arial" w:hAnsi="Arial" w:cs="Arial"/>
          <w:b/>
          <w:sz w:val="20"/>
          <w:szCs w:val="20"/>
        </w:rPr>
      </w:pPr>
    </w:p>
    <w:p w:rsidR="00537BB5" w:rsidRPr="001F3326" w:rsidRDefault="00537BB5" w:rsidP="002A7A9B">
      <w:pPr>
        <w:ind w:right="-2"/>
        <w:jc w:val="center"/>
        <w:outlineLvl w:val="0"/>
        <w:rPr>
          <w:rFonts w:ascii="Arial" w:hAnsi="Arial" w:cs="Arial"/>
          <w:b/>
          <w:sz w:val="20"/>
          <w:szCs w:val="20"/>
        </w:rPr>
      </w:pPr>
    </w:p>
    <w:p w:rsidR="002E6EAC" w:rsidRPr="001F3326" w:rsidRDefault="00611D86" w:rsidP="002A7A9B">
      <w:pPr>
        <w:ind w:right="-2"/>
        <w:jc w:val="center"/>
        <w:outlineLvl w:val="0"/>
        <w:rPr>
          <w:rFonts w:ascii="Arial" w:hAnsi="Arial" w:cs="Arial"/>
          <w:b/>
          <w:sz w:val="20"/>
          <w:szCs w:val="20"/>
        </w:rPr>
      </w:pPr>
      <w:r>
        <w:rPr>
          <w:rFonts w:ascii="Arial" w:hAnsi="Arial" w:cs="Arial"/>
          <w:b/>
          <w:sz w:val="20"/>
          <w:szCs w:val="20"/>
        </w:rPr>
        <w:t>Warszawa, dnia 26</w:t>
      </w:r>
      <w:r w:rsidR="00813581" w:rsidRPr="001F3326">
        <w:rPr>
          <w:rFonts w:ascii="Arial" w:hAnsi="Arial" w:cs="Arial"/>
          <w:b/>
          <w:sz w:val="20"/>
          <w:szCs w:val="20"/>
        </w:rPr>
        <w:t>.10.</w:t>
      </w:r>
      <w:r w:rsidR="002E6EAC" w:rsidRPr="001F3326">
        <w:rPr>
          <w:rFonts w:ascii="Arial" w:hAnsi="Arial" w:cs="Arial"/>
          <w:b/>
          <w:sz w:val="20"/>
          <w:szCs w:val="20"/>
        </w:rPr>
        <w:t>2016 roku</w:t>
      </w:r>
    </w:p>
    <w:p w:rsidR="00BE245A" w:rsidRPr="001F3326" w:rsidRDefault="00BE245A" w:rsidP="00971E0C">
      <w:pPr>
        <w:jc w:val="both"/>
        <w:rPr>
          <w:rFonts w:ascii="Arial" w:hAnsi="Arial" w:cs="Arial"/>
          <w:b/>
          <w:bCs/>
          <w:sz w:val="20"/>
          <w:szCs w:val="20"/>
        </w:rPr>
      </w:pPr>
      <w:r w:rsidRPr="001F3326">
        <w:rPr>
          <w:rFonts w:ascii="Arial" w:hAnsi="Arial" w:cs="Arial"/>
          <w:b/>
          <w:bCs/>
          <w:sz w:val="20"/>
          <w:szCs w:val="20"/>
        </w:rPr>
        <w:lastRenderedPageBreak/>
        <w:t xml:space="preserve">Specyfikacja Istotnych Warunków Zamówienia </w:t>
      </w:r>
      <w:r w:rsidR="00A176BC" w:rsidRPr="001F3326">
        <w:rPr>
          <w:rFonts w:ascii="Arial" w:hAnsi="Arial" w:cs="Arial"/>
          <w:b/>
          <w:bCs/>
          <w:sz w:val="20"/>
          <w:szCs w:val="20"/>
        </w:rPr>
        <w:t xml:space="preserve">(SIWZ) </w:t>
      </w:r>
      <w:r w:rsidRPr="001F3326">
        <w:rPr>
          <w:rFonts w:ascii="Arial" w:hAnsi="Arial" w:cs="Arial"/>
          <w:b/>
          <w:bCs/>
          <w:sz w:val="20"/>
          <w:szCs w:val="20"/>
        </w:rPr>
        <w:t>zawiera:</w:t>
      </w:r>
    </w:p>
    <w:p w:rsidR="00474DE0" w:rsidRPr="001F3326" w:rsidRDefault="00474DE0" w:rsidP="00971E0C">
      <w:pPr>
        <w:jc w:val="both"/>
        <w:rPr>
          <w:rFonts w:ascii="Arial" w:hAnsi="Arial" w:cs="Arial"/>
          <w:b/>
          <w:bCs/>
          <w:sz w:val="20"/>
          <w:szCs w:val="20"/>
        </w:rPr>
      </w:pPr>
    </w:p>
    <w:p w:rsidR="00BE245A" w:rsidRPr="001F3326" w:rsidRDefault="00BE245A" w:rsidP="00971E0C">
      <w:pPr>
        <w:ind w:left="1440" w:hanging="1440"/>
        <w:jc w:val="both"/>
        <w:rPr>
          <w:rFonts w:ascii="Arial" w:hAnsi="Arial" w:cs="Arial"/>
          <w:b/>
          <w:bCs/>
          <w:sz w:val="20"/>
          <w:szCs w:val="20"/>
        </w:rPr>
      </w:pPr>
      <w:r w:rsidRPr="001F3326">
        <w:rPr>
          <w:rFonts w:ascii="Arial" w:hAnsi="Arial" w:cs="Arial"/>
          <w:b/>
          <w:bCs/>
          <w:sz w:val="20"/>
          <w:szCs w:val="20"/>
        </w:rPr>
        <w:t>Tom I:</w:t>
      </w:r>
      <w:r w:rsidRPr="001F3326">
        <w:rPr>
          <w:rFonts w:ascii="Arial" w:hAnsi="Arial" w:cs="Arial"/>
          <w:b/>
          <w:bCs/>
          <w:sz w:val="20"/>
          <w:szCs w:val="20"/>
        </w:rPr>
        <w:tab/>
        <w:t>INSTRUKCJA DLA WYKONAWCÓW</w:t>
      </w:r>
      <w:r w:rsidR="00EF16C9" w:rsidRPr="001F3326">
        <w:rPr>
          <w:rFonts w:ascii="Arial" w:hAnsi="Arial" w:cs="Arial"/>
          <w:b/>
          <w:bCs/>
          <w:sz w:val="20"/>
          <w:szCs w:val="20"/>
        </w:rPr>
        <w:t xml:space="preserve"> (IDW)</w:t>
      </w:r>
    </w:p>
    <w:p w:rsidR="00BE245A" w:rsidRPr="001F3326" w:rsidRDefault="00BE245A" w:rsidP="00971E0C">
      <w:pPr>
        <w:jc w:val="both"/>
        <w:rPr>
          <w:rFonts w:ascii="Arial" w:hAnsi="Arial" w:cs="Arial"/>
          <w:b/>
          <w:bCs/>
          <w:sz w:val="20"/>
          <w:szCs w:val="20"/>
        </w:rPr>
      </w:pPr>
      <w:r w:rsidRPr="001F3326">
        <w:rPr>
          <w:rFonts w:ascii="Arial" w:hAnsi="Arial" w:cs="Arial"/>
          <w:b/>
          <w:bCs/>
          <w:sz w:val="20"/>
          <w:szCs w:val="20"/>
        </w:rPr>
        <w:t>Rozdział 1</w:t>
      </w:r>
      <w:r w:rsidR="00EF16C9" w:rsidRPr="001F3326">
        <w:rPr>
          <w:rFonts w:ascii="Arial" w:hAnsi="Arial" w:cs="Arial"/>
          <w:b/>
          <w:bCs/>
          <w:sz w:val="20"/>
          <w:szCs w:val="20"/>
        </w:rPr>
        <w:tab/>
        <w:t>Instrukcja dla Wykonawców</w:t>
      </w:r>
    </w:p>
    <w:p w:rsidR="00390786" w:rsidRPr="001F3326" w:rsidRDefault="00BE245A" w:rsidP="00971E0C">
      <w:pPr>
        <w:jc w:val="both"/>
        <w:rPr>
          <w:rFonts w:ascii="Arial" w:hAnsi="Arial" w:cs="Arial"/>
          <w:b/>
          <w:bCs/>
          <w:sz w:val="20"/>
          <w:szCs w:val="20"/>
        </w:rPr>
      </w:pPr>
      <w:r w:rsidRPr="001F3326">
        <w:rPr>
          <w:rFonts w:ascii="Arial" w:hAnsi="Arial" w:cs="Arial"/>
          <w:b/>
          <w:bCs/>
          <w:sz w:val="20"/>
          <w:szCs w:val="20"/>
        </w:rPr>
        <w:t>Rozdział 2</w:t>
      </w:r>
      <w:r w:rsidRPr="001F3326">
        <w:rPr>
          <w:rFonts w:ascii="Arial" w:hAnsi="Arial" w:cs="Arial"/>
          <w:b/>
          <w:bCs/>
          <w:sz w:val="20"/>
          <w:szCs w:val="20"/>
        </w:rPr>
        <w:tab/>
      </w:r>
      <w:r w:rsidR="002A7A9B" w:rsidRPr="001F3326">
        <w:rPr>
          <w:rFonts w:ascii="Arial" w:hAnsi="Arial" w:cs="Arial"/>
          <w:b/>
          <w:bCs/>
          <w:sz w:val="20"/>
          <w:szCs w:val="20"/>
        </w:rPr>
        <w:t xml:space="preserve">Formularz </w:t>
      </w:r>
      <w:r w:rsidR="00FF7A9B" w:rsidRPr="001F3326">
        <w:rPr>
          <w:rFonts w:ascii="Arial" w:hAnsi="Arial" w:cs="Arial"/>
          <w:b/>
          <w:bCs/>
          <w:sz w:val="20"/>
          <w:szCs w:val="20"/>
        </w:rPr>
        <w:t>„OFERTA”</w:t>
      </w:r>
    </w:p>
    <w:p w:rsidR="00134A90" w:rsidRPr="001F3326" w:rsidRDefault="009605A7" w:rsidP="00971E0C">
      <w:pPr>
        <w:ind w:left="3060" w:hanging="1620"/>
        <w:jc w:val="both"/>
        <w:rPr>
          <w:rFonts w:ascii="Arial" w:hAnsi="Arial" w:cs="Arial"/>
          <w:bCs/>
          <w:sz w:val="20"/>
          <w:szCs w:val="20"/>
        </w:rPr>
      </w:pPr>
      <w:r w:rsidRPr="001F3326">
        <w:rPr>
          <w:rFonts w:ascii="Arial" w:hAnsi="Arial" w:cs="Arial"/>
          <w:bCs/>
          <w:sz w:val="20"/>
          <w:szCs w:val="20"/>
        </w:rPr>
        <w:t xml:space="preserve">Formularz </w:t>
      </w:r>
      <w:r w:rsidR="00124B22" w:rsidRPr="001F3326">
        <w:rPr>
          <w:rFonts w:ascii="Arial" w:hAnsi="Arial" w:cs="Arial"/>
          <w:bCs/>
          <w:sz w:val="20"/>
          <w:szCs w:val="20"/>
        </w:rPr>
        <w:t>2.</w:t>
      </w:r>
      <w:r w:rsidR="002A7A9B" w:rsidRPr="001F3326">
        <w:rPr>
          <w:rFonts w:ascii="Arial" w:hAnsi="Arial" w:cs="Arial"/>
          <w:bCs/>
          <w:sz w:val="20"/>
          <w:szCs w:val="20"/>
        </w:rPr>
        <w:t>1.</w:t>
      </w:r>
      <w:r w:rsidRPr="001F3326">
        <w:rPr>
          <w:rFonts w:ascii="Arial" w:hAnsi="Arial" w:cs="Arial"/>
          <w:bCs/>
          <w:sz w:val="20"/>
          <w:szCs w:val="20"/>
        </w:rPr>
        <w:tab/>
        <w:t>Jednolity dokument sporządzony zgodnie z</w:t>
      </w:r>
      <w:r w:rsidR="00BA3B3B" w:rsidRPr="001F3326">
        <w:rPr>
          <w:rFonts w:ascii="Arial" w:hAnsi="Arial" w:cs="Arial"/>
          <w:bCs/>
          <w:sz w:val="20"/>
          <w:szCs w:val="20"/>
        </w:rPr>
        <w:t>e</w:t>
      </w:r>
      <w:r w:rsidRPr="001F3326">
        <w:rPr>
          <w:rFonts w:ascii="Arial" w:hAnsi="Arial" w:cs="Arial"/>
          <w:bCs/>
          <w:sz w:val="20"/>
          <w:szCs w:val="20"/>
        </w:rPr>
        <w:t xml:space="preserve"> wzorem standardowego formularza określonego w rozporządzeniu wykonawczym Komisji Europejskiej wydanym na podstawie art. 59 ust. 2 dyrektywy 2014/24/UE</w:t>
      </w:r>
    </w:p>
    <w:p w:rsidR="00114DBF" w:rsidRPr="001F3326" w:rsidRDefault="00114DBF" w:rsidP="00971E0C">
      <w:pPr>
        <w:ind w:left="3060" w:hanging="1620"/>
        <w:jc w:val="both"/>
        <w:rPr>
          <w:rFonts w:ascii="Arial" w:hAnsi="Arial" w:cs="Arial"/>
          <w:sz w:val="20"/>
          <w:szCs w:val="18"/>
        </w:rPr>
      </w:pPr>
      <w:r w:rsidRPr="001F3326">
        <w:rPr>
          <w:rFonts w:ascii="Arial" w:hAnsi="Arial" w:cs="Arial"/>
          <w:bCs/>
          <w:sz w:val="20"/>
          <w:szCs w:val="18"/>
        </w:rPr>
        <w:t>Formularz 2.2</w:t>
      </w:r>
      <w:r w:rsidR="006A0CCD" w:rsidRPr="001F3326">
        <w:rPr>
          <w:rFonts w:ascii="Arial" w:hAnsi="Arial" w:cs="Arial"/>
          <w:bCs/>
          <w:sz w:val="20"/>
          <w:szCs w:val="18"/>
        </w:rPr>
        <w:t>.</w:t>
      </w:r>
      <w:r w:rsidRPr="001F3326">
        <w:rPr>
          <w:rFonts w:ascii="Arial" w:hAnsi="Arial" w:cs="Arial"/>
          <w:bCs/>
          <w:sz w:val="20"/>
          <w:szCs w:val="18"/>
        </w:rPr>
        <w:tab/>
        <w:t>Zobowiązanie do oddania do dyspozycji Wykonawcy niezbędnych zasobów na potrzeby realizacji zamówienia</w:t>
      </w:r>
    </w:p>
    <w:p w:rsidR="00114DBF" w:rsidRPr="001F3326" w:rsidRDefault="00E02836" w:rsidP="001F3326">
      <w:pPr>
        <w:tabs>
          <w:tab w:val="left" w:pos="2694"/>
        </w:tabs>
        <w:ind w:left="3060" w:hanging="1620"/>
        <w:jc w:val="both"/>
        <w:rPr>
          <w:rFonts w:ascii="Arial" w:hAnsi="Arial" w:cs="Arial"/>
          <w:bCs/>
          <w:sz w:val="20"/>
          <w:szCs w:val="20"/>
        </w:rPr>
      </w:pPr>
      <w:r w:rsidRPr="001F3326">
        <w:rPr>
          <w:rFonts w:ascii="Arial" w:hAnsi="Arial" w:cs="Arial"/>
          <w:bCs/>
          <w:sz w:val="20"/>
          <w:szCs w:val="18"/>
        </w:rPr>
        <w:t>Formularz 2.3</w:t>
      </w:r>
      <w:r w:rsidR="001F3326">
        <w:rPr>
          <w:rFonts w:ascii="Arial" w:hAnsi="Arial" w:cs="Arial"/>
          <w:bCs/>
          <w:sz w:val="20"/>
          <w:szCs w:val="18"/>
        </w:rPr>
        <w:t xml:space="preserve">. </w:t>
      </w:r>
      <w:r w:rsidR="001F3326">
        <w:rPr>
          <w:rFonts w:ascii="Arial" w:hAnsi="Arial" w:cs="Arial"/>
          <w:bCs/>
          <w:sz w:val="20"/>
          <w:szCs w:val="18"/>
        </w:rPr>
        <w:tab/>
      </w:r>
      <w:r w:rsidRPr="001F3326">
        <w:rPr>
          <w:rFonts w:ascii="Arial" w:hAnsi="Arial" w:cs="Arial"/>
          <w:sz w:val="20"/>
          <w:szCs w:val="20"/>
        </w:rPr>
        <w:t>Opis przedmiotu zamówienia dla oferowanego przedmiotu zamówienia (produktu)</w:t>
      </w:r>
    </w:p>
    <w:p w:rsidR="00BE245A" w:rsidRPr="001F3326" w:rsidRDefault="00BE245A" w:rsidP="00971E0C">
      <w:pPr>
        <w:ind w:left="1440" w:hanging="1440"/>
        <w:jc w:val="both"/>
        <w:rPr>
          <w:rFonts w:ascii="Arial" w:hAnsi="Arial" w:cs="Arial"/>
          <w:b/>
          <w:bCs/>
          <w:i/>
          <w:sz w:val="20"/>
          <w:szCs w:val="20"/>
        </w:rPr>
      </w:pPr>
      <w:r w:rsidRPr="001F3326">
        <w:rPr>
          <w:rFonts w:ascii="Arial" w:hAnsi="Arial" w:cs="Arial"/>
          <w:b/>
          <w:bCs/>
          <w:sz w:val="20"/>
          <w:szCs w:val="20"/>
        </w:rPr>
        <w:t>Rozdział 3</w:t>
      </w:r>
      <w:r w:rsidRPr="001F3326">
        <w:rPr>
          <w:rFonts w:ascii="Arial" w:hAnsi="Arial" w:cs="Arial"/>
          <w:b/>
          <w:bCs/>
          <w:i/>
          <w:sz w:val="20"/>
          <w:szCs w:val="20"/>
        </w:rPr>
        <w:tab/>
      </w:r>
      <w:r w:rsidR="009E14C3" w:rsidRPr="001F3326">
        <w:rPr>
          <w:rFonts w:ascii="Arial" w:hAnsi="Arial" w:cs="Arial"/>
          <w:b/>
          <w:bCs/>
          <w:sz w:val="20"/>
          <w:szCs w:val="20"/>
        </w:rPr>
        <w:t xml:space="preserve">Wzory </w:t>
      </w:r>
      <w:r w:rsidR="00F23F9A" w:rsidRPr="001F3326">
        <w:rPr>
          <w:rFonts w:ascii="Arial" w:hAnsi="Arial" w:cs="Arial"/>
          <w:b/>
          <w:bCs/>
          <w:sz w:val="20"/>
          <w:szCs w:val="20"/>
        </w:rPr>
        <w:t>oświadczeń</w:t>
      </w:r>
    </w:p>
    <w:p w:rsidR="00134A90" w:rsidRPr="001F3326" w:rsidRDefault="009E14C3" w:rsidP="00971E0C">
      <w:pPr>
        <w:ind w:left="3062" w:hanging="1622"/>
        <w:jc w:val="both"/>
        <w:rPr>
          <w:rFonts w:ascii="Arial" w:hAnsi="Arial" w:cs="Arial"/>
          <w:sz w:val="20"/>
          <w:szCs w:val="20"/>
        </w:rPr>
      </w:pPr>
      <w:r w:rsidRPr="001F3326">
        <w:rPr>
          <w:rFonts w:ascii="Arial" w:hAnsi="Arial" w:cs="Arial"/>
          <w:sz w:val="20"/>
          <w:szCs w:val="20"/>
        </w:rPr>
        <w:t>Formularz 3.1.</w:t>
      </w:r>
      <w:r w:rsidRPr="001F3326">
        <w:rPr>
          <w:rFonts w:ascii="Arial" w:hAnsi="Arial" w:cs="Arial"/>
          <w:sz w:val="20"/>
          <w:szCs w:val="20"/>
        </w:rPr>
        <w:tab/>
      </w:r>
      <w:r w:rsidR="00F23F9A" w:rsidRPr="001F3326">
        <w:rPr>
          <w:rFonts w:ascii="Arial" w:hAnsi="Arial" w:cs="Arial"/>
          <w:sz w:val="20"/>
          <w:szCs w:val="20"/>
        </w:rPr>
        <w:t>Oświadczenie o przynależności lub braku przynależności do tej samej grupy kapitałowej, o której mowa w art. 24 ust. 1 pkt 23 ustawy Prawo zamówień publicznych</w:t>
      </w:r>
    </w:p>
    <w:p w:rsidR="00114DBF" w:rsidRPr="001F3326" w:rsidRDefault="00114DBF" w:rsidP="00971E0C">
      <w:pPr>
        <w:ind w:left="3062" w:hanging="1622"/>
        <w:jc w:val="both"/>
        <w:rPr>
          <w:rFonts w:ascii="Arial" w:hAnsi="Arial" w:cs="Arial"/>
          <w:sz w:val="20"/>
          <w:szCs w:val="20"/>
        </w:rPr>
      </w:pPr>
    </w:p>
    <w:p w:rsidR="006A0CCD" w:rsidRPr="001F3326" w:rsidRDefault="00BE245A" w:rsidP="00971E0C">
      <w:pPr>
        <w:jc w:val="both"/>
        <w:rPr>
          <w:rFonts w:ascii="Arial" w:hAnsi="Arial" w:cs="Arial"/>
          <w:b/>
          <w:sz w:val="20"/>
          <w:szCs w:val="20"/>
        </w:rPr>
      </w:pPr>
      <w:r w:rsidRPr="001F3326">
        <w:rPr>
          <w:rFonts w:ascii="Arial" w:hAnsi="Arial" w:cs="Arial"/>
          <w:b/>
          <w:bCs/>
          <w:sz w:val="20"/>
          <w:szCs w:val="20"/>
        </w:rPr>
        <w:t>Tom II:</w:t>
      </w:r>
      <w:r w:rsidRPr="001F3326">
        <w:rPr>
          <w:rFonts w:ascii="Arial" w:hAnsi="Arial" w:cs="Arial"/>
          <w:b/>
          <w:bCs/>
          <w:sz w:val="20"/>
          <w:szCs w:val="20"/>
        </w:rPr>
        <w:tab/>
      </w:r>
      <w:r w:rsidR="00537BB5" w:rsidRPr="001F3326">
        <w:rPr>
          <w:rFonts w:ascii="Arial" w:hAnsi="Arial" w:cs="Arial"/>
          <w:b/>
          <w:bCs/>
          <w:sz w:val="20"/>
          <w:szCs w:val="20"/>
        </w:rPr>
        <w:tab/>
      </w:r>
      <w:r w:rsidR="00114DBF" w:rsidRPr="001F3326">
        <w:rPr>
          <w:rStyle w:val="tekstdokbold"/>
          <w:rFonts w:ascii="Arial" w:hAnsi="Arial" w:cs="Arial"/>
          <w:bCs w:val="0"/>
          <w:sz w:val="20"/>
          <w:szCs w:val="20"/>
        </w:rPr>
        <w:t>ISTOTNE DLA STRON POSTANOWIENIA UMOWY</w:t>
      </w:r>
      <w:r w:rsidR="006A0CCD" w:rsidRPr="001F3326">
        <w:rPr>
          <w:rStyle w:val="tekstdokbold"/>
          <w:rFonts w:ascii="Arial" w:hAnsi="Arial" w:cs="Arial"/>
          <w:bCs w:val="0"/>
          <w:sz w:val="20"/>
          <w:szCs w:val="20"/>
        </w:rPr>
        <w:t xml:space="preserve"> </w:t>
      </w:r>
      <w:r w:rsidR="006A0CCD" w:rsidRPr="001F3326">
        <w:rPr>
          <w:rStyle w:val="tekstdokbold"/>
          <w:rFonts w:ascii="Arial" w:hAnsi="Arial" w:cs="Arial"/>
          <w:sz w:val="20"/>
          <w:szCs w:val="20"/>
        </w:rPr>
        <w:t>(w oddzielnych załącznikach)</w:t>
      </w:r>
    </w:p>
    <w:p w:rsidR="006A0CCD" w:rsidRPr="001F3326" w:rsidRDefault="006A0CCD" w:rsidP="00971E0C">
      <w:pPr>
        <w:jc w:val="both"/>
        <w:rPr>
          <w:rFonts w:ascii="Arial" w:hAnsi="Arial" w:cs="Arial"/>
          <w:sz w:val="20"/>
          <w:szCs w:val="20"/>
        </w:rPr>
      </w:pPr>
    </w:p>
    <w:p w:rsidR="006A0CCD" w:rsidRPr="001F3326" w:rsidRDefault="00BE245A" w:rsidP="00971E0C">
      <w:pPr>
        <w:jc w:val="both"/>
        <w:rPr>
          <w:rFonts w:ascii="Arial" w:hAnsi="Arial" w:cs="Arial"/>
          <w:b/>
          <w:bCs/>
          <w:sz w:val="20"/>
          <w:szCs w:val="20"/>
        </w:rPr>
      </w:pPr>
      <w:r w:rsidRPr="001F3326">
        <w:rPr>
          <w:rFonts w:ascii="Arial" w:hAnsi="Arial" w:cs="Arial"/>
          <w:b/>
          <w:bCs/>
          <w:sz w:val="20"/>
          <w:szCs w:val="20"/>
        </w:rPr>
        <w:t>Tom III:</w:t>
      </w:r>
      <w:r w:rsidRPr="001F3326">
        <w:rPr>
          <w:rFonts w:ascii="Arial" w:hAnsi="Arial" w:cs="Arial"/>
          <w:b/>
          <w:bCs/>
          <w:sz w:val="20"/>
          <w:szCs w:val="20"/>
        </w:rPr>
        <w:tab/>
        <w:t>OPIS PRZEDMIOTU ZAMÓWIENIA</w:t>
      </w:r>
      <w:r w:rsidR="006A0CCD" w:rsidRPr="001F3326">
        <w:rPr>
          <w:rFonts w:ascii="Arial" w:hAnsi="Arial" w:cs="Arial"/>
          <w:b/>
          <w:bCs/>
          <w:sz w:val="20"/>
          <w:szCs w:val="20"/>
        </w:rPr>
        <w:t xml:space="preserve"> </w:t>
      </w:r>
      <w:r w:rsidR="006A0CCD" w:rsidRPr="001F3326">
        <w:rPr>
          <w:rStyle w:val="tekstdokbold"/>
          <w:rFonts w:ascii="Arial" w:hAnsi="Arial" w:cs="Arial"/>
          <w:sz w:val="20"/>
          <w:szCs w:val="20"/>
        </w:rPr>
        <w:t>(w oddzielnych załącznikach)</w:t>
      </w:r>
    </w:p>
    <w:p w:rsidR="006A0CCD" w:rsidRPr="001F3326" w:rsidRDefault="006A0CCD" w:rsidP="00971E0C">
      <w:pPr>
        <w:jc w:val="both"/>
        <w:rPr>
          <w:rFonts w:ascii="Arial" w:hAnsi="Arial" w:cs="Arial"/>
          <w:b/>
          <w:bCs/>
          <w:sz w:val="20"/>
          <w:szCs w:val="20"/>
        </w:rPr>
      </w:pPr>
    </w:p>
    <w:p w:rsidR="00BE245A" w:rsidRPr="001F3326" w:rsidRDefault="00BE245A" w:rsidP="002A7A9B">
      <w:pPr>
        <w:rPr>
          <w:rFonts w:ascii="Arial" w:hAnsi="Arial" w:cs="Arial"/>
          <w:sz w:val="20"/>
          <w:szCs w:val="20"/>
        </w:rPr>
      </w:pPr>
    </w:p>
    <w:p w:rsidR="00BE245A" w:rsidRPr="001F3326" w:rsidRDefault="00BE245A" w:rsidP="002A7A9B">
      <w:pPr>
        <w:rPr>
          <w:rFonts w:ascii="Arial" w:hAnsi="Arial" w:cs="Arial"/>
          <w:b/>
          <w:bCs/>
          <w:sz w:val="20"/>
          <w:szCs w:val="20"/>
        </w:rPr>
      </w:pPr>
    </w:p>
    <w:p w:rsidR="00005F02" w:rsidRPr="001F3326" w:rsidRDefault="00BE245A" w:rsidP="002A7A9B">
      <w:pPr>
        <w:pStyle w:val="Tekstpodstawowy"/>
        <w:ind w:right="-427"/>
        <w:jc w:val="center"/>
        <w:rPr>
          <w:b/>
          <w:bCs/>
          <w:sz w:val="20"/>
          <w:szCs w:val="20"/>
        </w:rPr>
      </w:pPr>
      <w:r w:rsidRPr="001F3326">
        <w:rPr>
          <w:sz w:val="20"/>
          <w:szCs w:val="20"/>
        </w:rPr>
        <w:br w:type="page"/>
      </w:r>
      <w:r w:rsidRPr="001F3326">
        <w:rPr>
          <w:b/>
          <w:bCs/>
          <w:sz w:val="20"/>
          <w:szCs w:val="20"/>
        </w:rPr>
        <w:lastRenderedPageBreak/>
        <w:t xml:space="preserve">Tom I </w:t>
      </w:r>
    </w:p>
    <w:p w:rsidR="002A7A9B" w:rsidRPr="001F3326" w:rsidRDefault="00BE245A" w:rsidP="002A7A9B">
      <w:pPr>
        <w:pStyle w:val="Tekstpodstawowy"/>
        <w:ind w:right="-427"/>
        <w:jc w:val="center"/>
        <w:rPr>
          <w:b/>
          <w:bCs/>
          <w:sz w:val="20"/>
          <w:szCs w:val="20"/>
        </w:rPr>
        <w:sectPr w:rsidR="002A7A9B" w:rsidRPr="001F3326" w:rsidSect="00607999">
          <w:footerReference w:type="default" r:id="rId9"/>
          <w:footerReference w:type="first" r:id="rId10"/>
          <w:pgSz w:w="11907" w:h="16840"/>
          <w:pgMar w:top="1418" w:right="1418" w:bottom="1418" w:left="1418" w:header="567" w:footer="709" w:gutter="0"/>
          <w:cols w:space="708"/>
          <w:titlePg/>
          <w:docGrid w:linePitch="326"/>
        </w:sectPr>
      </w:pPr>
      <w:r w:rsidRPr="001F3326">
        <w:rPr>
          <w:b/>
          <w:bCs/>
          <w:sz w:val="20"/>
          <w:szCs w:val="20"/>
        </w:rPr>
        <w:t>INSTRUKCJA DLA WYKONAWCÓW</w:t>
      </w:r>
    </w:p>
    <w:p w:rsidR="00BE245A" w:rsidRPr="001F3326" w:rsidRDefault="00BE245A" w:rsidP="00005F02">
      <w:pPr>
        <w:pStyle w:val="Tekstpodstawowy"/>
        <w:ind w:right="-427"/>
        <w:jc w:val="center"/>
        <w:rPr>
          <w:b/>
          <w:bCs/>
          <w:sz w:val="20"/>
          <w:szCs w:val="20"/>
        </w:rPr>
      </w:pPr>
      <w:r w:rsidRPr="001F3326">
        <w:rPr>
          <w:b/>
          <w:bCs/>
          <w:sz w:val="20"/>
          <w:szCs w:val="20"/>
        </w:rPr>
        <w:lastRenderedPageBreak/>
        <w:t>Rozdział 1</w:t>
      </w:r>
    </w:p>
    <w:p w:rsidR="00BE245A" w:rsidRPr="001F3326" w:rsidRDefault="00005F02" w:rsidP="00286279">
      <w:pPr>
        <w:pStyle w:val="Tekstpodstawowy"/>
        <w:ind w:right="-427"/>
        <w:jc w:val="center"/>
        <w:rPr>
          <w:b/>
          <w:bCs/>
          <w:sz w:val="20"/>
          <w:szCs w:val="20"/>
        </w:rPr>
      </w:pPr>
      <w:r w:rsidRPr="001F3326">
        <w:rPr>
          <w:b/>
          <w:bCs/>
          <w:sz w:val="20"/>
          <w:szCs w:val="20"/>
        </w:rPr>
        <w:t>Instrukcja dla Wykonawców</w:t>
      </w:r>
    </w:p>
    <w:p w:rsidR="00BE245A" w:rsidRPr="001F3326" w:rsidRDefault="001A0633" w:rsidP="00286279">
      <w:pPr>
        <w:pStyle w:val="Tekstpodstawowy"/>
        <w:tabs>
          <w:tab w:val="left" w:pos="709"/>
        </w:tabs>
        <w:rPr>
          <w:b/>
          <w:bCs/>
          <w:sz w:val="20"/>
          <w:szCs w:val="20"/>
        </w:rPr>
      </w:pPr>
      <w:r w:rsidRPr="001F3326">
        <w:rPr>
          <w:b/>
          <w:bCs/>
          <w:sz w:val="20"/>
          <w:szCs w:val="20"/>
        </w:rPr>
        <w:t>1.</w:t>
      </w:r>
      <w:r w:rsidRPr="001F3326">
        <w:rPr>
          <w:b/>
          <w:bCs/>
          <w:sz w:val="20"/>
          <w:szCs w:val="20"/>
        </w:rPr>
        <w:tab/>
        <w:t>ZAMAWIAJĄCY</w:t>
      </w:r>
    </w:p>
    <w:p w:rsidR="002348B6" w:rsidRPr="001F3326" w:rsidRDefault="002348B6" w:rsidP="002A7A9B">
      <w:pPr>
        <w:ind w:left="709"/>
        <w:rPr>
          <w:rFonts w:ascii="Arial" w:hAnsi="Arial" w:cs="Arial"/>
          <w:sz w:val="20"/>
          <w:szCs w:val="20"/>
        </w:rPr>
      </w:pPr>
      <w:r w:rsidRPr="001F3326">
        <w:rPr>
          <w:rFonts w:ascii="Arial" w:hAnsi="Arial" w:cs="Arial"/>
          <w:sz w:val="20"/>
          <w:szCs w:val="20"/>
        </w:rPr>
        <w:t xml:space="preserve">Ministerstwo Sprawiedliwości   </w:t>
      </w:r>
    </w:p>
    <w:p w:rsidR="002348B6" w:rsidRPr="001F3326" w:rsidRDefault="002348B6" w:rsidP="002A7A9B">
      <w:pPr>
        <w:tabs>
          <w:tab w:val="num" w:pos="0"/>
        </w:tabs>
        <w:ind w:left="709" w:hanging="709"/>
        <w:rPr>
          <w:rFonts w:ascii="Arial" w:hAnsi="Arial" w:cs="Arial"/>
          <w:sz w:val="20"/>
          <w:szCs w:val="20"/>
        </w:rPr>
      </w:pPr>
      <w:r w:rsidRPr="001F3326">
        <w:rPr>
          <w:rFonts w:ascii="Arial" w:hAnsi="Arial" w:cs="Arial"/>
          <w:sz w:val="20"/>
          <w:szCs w:val="20"/>
        </w:rPr>
        <w:tab/>
        <w:t>Adres: 00-567 Warszawa, Al. Ujazdowskie 11</w:t>
      </w:r>
    </w:p>
    <w:p w:rsidR="002348B6" w:rsidRPr="001F3326" w:rsidRDefault="002348B6" w:rsidP="002A7A9B">
      <w:pPr>
        <w:tabs>
          <w:tab w:val="num" w:pos="-1080"/>
        </w:tabs>
        <w:ind w:left="709" w:hanging="709"/>
        <w:rPr>
          <w:rFonts w:ascii="Arial" w:hAnsi="Arial" w:cs="Arial"/>
          <w:sz w:val="20"/>
          <w:szCs w:val="20"/>
        </w:rPr>
      </w:pPr>
      <w:r w:rsidRPr="001F3326">
        <w:rPr>
          <w:rFonts w:ascii="Arial" w:hAnsi="Arial" w:cs="Arial"/>
          <w:sz w:val="20"/>
          <w:szCs w:val="20"/>
        </w:rPr>
        <w:tab/>
        <w:t xml:space="preserve">telefon: (+ 48 22) 52 12 411; </w:t>
      </w:r>
    </w:p>
    <w:p w:rsidR="002348B6" w:rsidRPr="001F3326" w:rsidRDefault="002348B6" w:rsidP="002A7A9B">
      <w:pPr>
        <w:tabs>
          <w:tab w:val="num" w:pos="-270"/>
        </w:tabs>
        <w:ind w:left="709" w:hanging="709"/>
        <w:rPr>
          <w:rFonts w:ascii="Arial" w:hAnsi="Arial" w:cs="Arial"/>
          <w:sz w:val="20"/>
          <w:szCs w:val="20"/>
        </w:rPr>
      </w:pPr>
      <w:r w:rsidRPr="001F3326">
        <w:rPr>
          <w:rFonts w:ascii="Arial" w:hAnsi="Arial" w:cs="Arial"/>
          <w:sz w:val="20"/>
          <w:szCs w:val="20"/>
        </w:rPr>
        <w:tab/>
        <w:t>REGON: 000319150, NIP: 526 16 73 166</w:t>
      </w:r>
    </w:p>
    <w:p w:rsidR="00005F02" w:rsidRPr="001F3326" w:rsidRDefault="002348B6" w:rsidP="00005F02">
      <w:pPr>
        <w:tabs>
          <w:tab w:val="num" w:pos="-900"/>
        </w:tabs>
        <w:ind w:left="709" w:hanging="709"/>
        <w:rPr>
          <w:rFonts w:ascii="Arial" w:hAnsi="Arial" w:cs="Arial"/>
          <w:sz w:val="20"/>
          <w:szCs w:val="20"/>
        </w:rPr>
      </w:pPr>
      <w:r w:rsidRPr="001F3326">
        <w:rPr>
          <w:rFonts w:ascii="Arial" w:hAnsi="Arial" w:cs="Arial"/>
          <w:sz w:val="20"/>
          <w:szCs w:val="20"/>
        </w:rPr>
        <w:tab/>
        <w:t xml:space="preserve">adres strony internetowej: </w:t>
      </w:r>
      <w:r w:rsidR="00005F02" w:rsidRPr="001F3326">
        <w:rPr>
          <w:rFonts w:ascii="Arial" w:hAnsi="Arial" w:cs="Arial"/>
          <w:sz w:val="20"/>
          <w:szCs w:val="20"/>
        </w:rPr>
        <w:t>http://www.ms.gov.pl/</w:t>
      </w:r>
    </w:p>
    <w:p w:rsidR="00BE245A" w:rsidRPr="001F3326" w:rsidRDefault="00BE245A" w:rsidP="002A7A9B">
      <w:pPr>
        <w:pStyle w:val="Tekstpodstawowy"/>
        <w:rPr>
          <w:b/>
          <w:bCs/>
          <w:sz w:val="20"/>
          <w:szCs w:val="20"/>
        </w:rPr>
      </w:pPr>
      <w:r w:rsidRPr="001F3326">
        <w:rPr>
          <w:b/>
          <w:bCs/>
          <w:sz w:val="20"/>
          <w:szCs w:val="20"/>
        </w:rPr>
        <w:t xml:space="preserve">2. </w:t>
      </w:r>
      <w:r w:rsidR="001A0633" w:rsidRPr="001F3326">
        <w:rPr>
          <w:b/>
          <w:bCs/>
          <w:sz w:val="20"/>
          <w:szCs w:val="20"/>
        </w:rPr>
        <w:tab/>
      </w:r>
      <w:r w:rsidRPr="001F3326">
        <w:rPr>
          <w:b/>
          <w:bCs/>
          <w:sz w:val="20"/>
          <w:szCs w:val="20"/>
        </w:rPr>
        <w:t>OZNACZENIE POSTĘPOWANIA</w:t>
      </w:r>
    </w:p>
    <w:p w:rsidR="002348B6" w:rsidRPr="001F3326" w:rsidRDefault="002348B6" w:rsidP="002A7A9B">
      <w:pPr>
        <w:ind w:left="709"/>
        <w:jc w:val="both"/>
        <w:rPr>
          <w:rFonts w:ascii="Arial" w:hAnsi="Arial" w:cs="Arial"/>
          <w:sz w:val="20"/>
          <w:szCs w:val="20"/>
        </w:rPr>
      </w:pPr>
      <w:r w:rsidRPr="001F3326">
        <w:rPr>
          <w:rFonts w:ascii="Arial" w:hAnsi="Arial" w:cs="Arial"/>
          <w:sz w:val="20"/>
          <w:szCs w:val="20"/>
        </w:rPr>
        <w:t>Postępowanie oznaczone jest znakiem: BA-F-II-3710-</w:t>
      </w:r>
      <w:r w:rsidR="002A7A9B" w:rsidRPr="001F3326">
        <w:rPr>
          <w:rFonts w:ascii="Arial" w:hAnsi="Arial" w:cs="Arial"/>
          <w:sz w:val="20"/>
          <w:szCs w:val="20"/>
        </w:rPr>
        <w:t>41</w:t>
      </w:r>
      <w:r w:rsidRPr="001F3326">
        <w:rPr>
          <w:rFonts w:ascii="Arial" w:hAnsi="Arial" w:cs="Arial"/>
          <w:sz w:val="20"/>
          <w:szCs w:val="20"/>
        </w:rPr>
        <w:t>/16.</w:t>
      </w:r>
    </w:p>
    <w:p w:rsidR="001A0633" w:rsidRPr="001F3326" w:rsidRDefault="00BE245A" w:rsidP="00286279">
      <w:pPr>
        <w:ind w:left="709"/>
        <w:jc w:val="both"/>
        <w:rPr>
          <w:rFonts w:ascii="Arial" w:hAnsi="Arial" w:cs="Arial"/>
          <w:sz w:val="20"/>
          <w:szCs w:val="20"/>
        </w:rPr>
      </w:pPr>
      <w:r w:rsidRPr="001F3326">
        <w:rPr>
          <w:rFonts w:ascii="Arial" w:hAnsi="Arial" w:cs="Arial"/>
          <w:sz w:val="20"/>
          <w:szCs w:val="20"/>
        </w:rPr>
        <w:t xml:space="preserve">Wykonawcy powinni we wszelkich kontaktach z Zamawiającym powoływać się </w:t>
      </w:r>
      <w:r w:rsidR="00B9414F" w:rsidRPr="001F3326">
        <w:rPr>
          <w:rFonts w:ascii="Arial" w:hAnsi="Arial" w:cs="Arial"/>
          <w:sz w:val="20"/>
          <w:szCs w:val="20"/>
        </w:rPr>
        <w:br/>
      </w:r>
      <w:r w:rsidRPr="001F3326">
        <w:rPr>
          <w:rFonts w:ascii="Arial" w:hAnsi="Arial" w:cs="Arial"/>
          <w:sz w:val="20"/>
          <w:szCs w:val="20"/>
        </w:rPr>
        <w:t>na wyżej podane oznaczenie.</w:t>
      </w:r>
    </w:p>
    <w:p w:rsidR="00BE245A" w:rsidRPr="001F3326" w:rsidRDefault="00BE245A" w:rsidP="002A7A9B">
      <w:pPr>
        <w:pStyle w:val="Tekstpodstawowy"/>
        <w:rPr>
          <w:b/>
          <w:bCs/>
          <w:sz w:val="20"/>
          <w:szCs w:val="20"/>
        </w:rPr>
      </w:pPr>
      <w:r w:rsidRPr="001F3326">
        <w:rPr>
          <w:b/>
          <w:bCs/>
          <w:sz w:val="20"/>
          <w:szCs w:val="20"/>
        </w:rPr>
        <w:t xml:space="preserve">3. </w:t>
      </w:r>
      <w:r w:rsidR="001A0633" w:rsidRPr="001F3326">
        <w:rPr>
          <w:b/>
          <w:bCs/>
          <w:sz w:val="20"/>
          <w:szCs w:val="20"/>
        </w:rPr>
        <w:tab/>
      </w:r>
      <w:r w:rsidRPr="001F3326">
        <w:rPr>
          <w:b/>
          <w:bCs/>
          <w:sz w:val="20"/>
          <w:szCs w:val="20"/>
        </w:rPr>
        <w:t>TRYB POSTĘPOWANIA</w:t>
      </w:r>
    </w:p>
    <w:p w:rsidR="00BE245A" w:rsidRPr="001F3326" w:rsidRDefault="00BE245A" w:rsidP="00286279">
      <w:pPr>
        <w:ind w:left="709"/>
        <w:jc w:val="both"/>
        <w:rPr>
          <w:rFonts w:ascii="Arial" w:hAnsi="Arial" w:cs="Arial"/>
          <w:sz w:val="20"/>
          <w:szCs w:val="20"/>
        </w:rPr>
      </w:pPr>
      <w:r w:rsidRPr="001F3326">
        <w:rPr>
          <w:rFonts w:ascii="Arial" w:hAnsi="Arial" w:cs="Arial"/>
          <w:sz w:val="20"/>
          <w:szCs w:val="20"/>
        </w:rPr>
        <w:t>Postępowanie o udzielenie zamówienia prowadzone jest w trybie przetargu nieograniczonego na podstawie ustawy z dnia 29 stycznia 2004 roku Prawo zamówień publicznych (</w:t>
      </w:r>
      <w:proofErr w:type="spellStart"/>
      <w:r w:rsidR="00286279" w:rsidRPr="001F3326">
        <w:rPr>
          <w:rFonts w:ascii="Arial" w:hAnsi="Arial" w:cs="Arial"/>
          <w:sz w:val="20"/>
          <w:szCs w:val="20"/>
        </w:rPr>
        <w:t>t</w:t>
      </w:r>
      <w:r w:rsidR="004625E8" w:rsidRPr="001F3326">
        <w:rPr>
          <w:rFonts w:ascii="Arial" w:hAnsi="Arial" w:cs="Arial"/>
          <w:sz w:val="20"/>
          <w:szCs w:val="20"/>
        </w:rPr>
        <w:t>.</w:t>
      </w:r>
      <w:r w:rsidR="00286279" w:rsidRPr="001F3326">
        <w:rPr>
          <w:rFonts w:ascii="Arial" w:hAnsi="Arial" w:cs="Arial"/>
          <w:sz w:val="20"/>
          <w:szCs w:val="20"/>
        </w:rPr>
        <w:t>j</w:t>
      </w:r>
      <w:proofErr w:type="spellEnd"/>
      <w:r w:rsidR="00286279" w:rsidRPr="001F3326">
        <w:rPr>
          <w:rFonts w:ascii="Arial" w:hAnsi="Arial" w:cs="Arial"/>
          <w:sz w:val="20"/>
          <w:szCs w:val="20"/>
        </w:rPr>
        <w:t xml:space="preserve">. Dz. U. </w:t>
      </w:r>
      <w:r w:rsidR="00286279" w:rsidRPr="001F3326">
        <w:rPr>
          <w:rFonts w:ascii="Arial" w:hAnsi="Arial" w:cs="Arial"/>
          <w:sz w:val="20"/>
          <w:szCs w:val="20"/>
        </w:rPr>
        <w:br/>
        <w:t xml:space="preserve">z 2015 r. poz. 2164 z </w:t>
      </w:r>
      <w:proofErr w:type="spellStart"/>
      <w:r w:rsidR="00286279" w:rsidRPr="001F3326">
        <w:rPr>
          <w:rFonts w:ascii="Arial" w:hAnsi="Arial" w:cs="Arial"/>
          <w:sz w:val="20"/>
          <w:szCs w:val="20"/>
        </w:rPr>
        <w:t>późn</w:t>
      </w:r>
      <w:proofErr w:type="spellEnd"/>
      <w:r w:rsidR="00286279" w:rsidRPr="001F3326">
        <w:rPr>
          <w:rFonts w:ascii="Arial" w:hAnsi="Arial" w:cs="Arial"/>
          <w:sz w:val="20"/>
          <w:szCs w:val="20"/>
        </w:rPr>
        <w:t>. zm.</w:t>
      </w:r>
      <w:r w:rsidR="00DD62A9" w:rsidRPr="001F3326">
        <w:rPr>
          <w:rFonts w:ascii="Arial" w:hAnsi="Arial" w:cs="Arial"/>
          <w:sz w:val="20"/>
          <w:szCs w:val="20"/>
        </w:rPr>
        <w:t>)</w:t>
      </w:r>
      <w:r w:rsidRPr="001F3326">
        <w:rPr>
          <w:rFonts w:ascii="Arial" w:hAnsi="Arial" w:cs="Arial"/>
          <w:sz w:val="20"/>
          <w:szCs w:val="20"/>
        </w:rPr>
        <w:t xml:space="preserve"> zwanej dalej „ustawą </w:t>
      </w:r>
      <w:proofErr w:type="spellStart"/>
      <w:r w:rsidRPr="001F3326">
        <w:rPr>
          <w:rFonts w:ascii="Arial" w:hAnsi="Arial" w:cs="Arial"/>
          <w:sz w:val="20"/>
          <w:szCs w:val="20"/>
        </w:rPr>
        <w:t>Pzp</w:t>
      </w:r>
      <w:proofErr w:type="spellEnd"/>
      <w:r w:rsidRPr="001F3326">
        <w:rPr>
          <w:rFonts w:ascii="Arial" w:hAnsi="Arial" w:cs="Arial"/>
          <w:sz w:val="20"/>
          <w:szCs w:val="20"/>
        </w:rPr>
        <w:t>”.</w:t>
      </w:r>
    </w:p>
    <w:p w:rsidR="00BE245A" w:rsidRPr="001F3326" w:rsidRDefault="00BE245A" w:rsidP="002A7A9B">
      <w:pPr>
        <w:pStyle w:val="Tekstpodstawowy"/>
        <w:rPr>
          <w:b/>
          <w:bCs/>
          <w:sz w:val="20"/>
          <w:szCs w:val="20"/>
        </w:rPr>
      </w:pPr>
      <w:r w:rsidRPr="001F3326">
        <w:rPr>
          <w:b/>
          <w:bCs/>
          <w:sz w:val="20"/>
          <w:szCs w:val="20"/>
        </w:rPr>
        <w:t xml:space="preserve">4. </w:t>
      </w:r>
      <w:r w:rsidR="001A0633" w:rsidRPr="001F3326">
        <w:rPr>
          <w:b/>
          <w:bCs/>
          <w:sz w:val="20"/>
          <w:szCs w:val="20"/>
        </w:rPr>
        <w:tab/>
      </w:r>
      <w:r w:rsidRPr="001F3326">
        <w:rPr>
          <w:b/>
          <w:bCs/>
          <w:sz w:val="20"/>
          <w:szCs w:val="20"/>
        </w:rPr>
        <w:t>ŹRÓDŁA FINANSOWANIA</w:t>
      </w:r>
    </w:p>
    <w:p w:rsidR="00BE245A" w:rsidRPr="001F3326" w:rsidRDefault="00A65647" w:rsidP="00286279">
      <w:pPr>
        <w:ind w:left="709"/>
        <w:jc w:val="both"/>
        <w:rPr>
          <w:rFonts w:ascii="Arial" w:hAnsi="Arial" w:cs="Arial"/>
          <w:sz w:val="20"/>
          <w:szCs w:val="20"/>
        </w:rPr>
      </w:pPr>
      <w:r w:rsidRPr="001F3326">
        <w:rPr>
          <w:rFonts w:ascii="Arial" w:hAnsi="Arial" w:cs="Arial"/>
          <w:sz w:val="20"/>
          <w:szCs w:val="20"/>
          <w:lang w:eastAsia="ar-SA"/>
        </w:rPr>
        <w:t>Zamówienie jest przewidziane do finansowania ze środków krajowych</w:t>
      </w:r>
      <w:r w:rsidR="00BE245A" w:rsidRPr="001F3326">
        <w:rPr>
          <w:rFonts w:ascii="Arial" w:hAnsi="Arial" w:cs="Arial"/>
          <w:sz w:val="20"/>
          <w:szCs w:val="20"/>
        </w:rPr>
        <w:t>.</w:t>
      </w:r>
    </w:p>
    <w:p w:rsidR="00BE245A" w:rsidRPr="001F3326" w:rsidRDefault="00BE245A" w:rsidP="002A7A9B">
      <w:pPr>
        <w:pStyle w:val="Tekstpodstawowy"/>
        <w:rPr>
          <w:b/>
          <w:bCs/>
          <w:sz w:val="20"/>
          <w:szCs w:val="20"/>
        </w:rPr>
      </w:pPr>
      <w:r w:rsidRPr="001F3326">
        <w:rPr>
          <w:b/>
          <w:bCs/>
          <w:sz w:val="20"/>
          <w:szCs w:val="20"/>
        </w:rPr>
        <w:t xml:space="preserve">5. </w:t>
      </w:r>
      <w:r w:rsidR="00B9414F" w:rsidRPr="001F3326">
        <w:rPr>
          <w:b/>
          <w:bCs/>
          <w:sz w:val="20"/>
          <w:szCs w:val="20"/>
        </w:rPr>
        <w:tab/>
      </w:r>
      <w:r w:rsidRPr="001F3326">
        <w:rPr>
          <w:b/>
          <w:bCs/>
          <w:sz w:val="20"/>
          <w:szCs w:val="20"/>
        </w:rPr>
        <w:t>PRZEDMIOT ZAMÓWIENIA</w:t>
      </w:r>
    </w:p>
    <w:p w:rsidR="00254B27" w:rsidRPr="001F3326" w:rsidRDefault="00A30623" w:rsidP="004625E8">
      <w:pPr>
        <w:jc w:val="both"/>
        <w:rPr>
          <w:rFonts w:ascii="Arial" w:hAnsi="Arial" w:cs="Arial"/>
          <w:sz w:val="20"/>
          <w:szCs w:val="20"/>
        </w:rPr>
      </w:pPr>
      <w:r w:rsidRPr="001F3326">
        <w:rPr>
          <w:rFonts w:ascii="Arial" w:hAnsi="Arial" w:cs="Arial"/>
          <w:sz w:val="20"/>
          <w:szCs w:val="20"/>
        </w:rPr>
        <w:t>5.1</w:t>
      </w:r>
      <w:r w:rsidR="004625E8" w:rsidRPr="001F3326">
        <w:rPr>
          <w:rFonts w:ascii="Arial" w:hAnsi="Arial" w:cs="Arial"/>
          <w:sz w:val="20"/>
          <w:szCs w:val="20"/>
        </w:rPr>
        <w:t>.</w:t>
      </w:r>
      <w:r w:rsidR="004625E8" w:rsidRPr="001F3326">
        <w:rPr>
          <w:rFonts w:ascii="Arial" w:hAnsi="Arial" w:cs="Arial"/>
          <w:sz w:val="20"/>
          <w:szCs w:val="20"/>
        </w:rPr>
        <w:tab/>
        <w:t xml:space="preserve">Przedmiotem zamówienia jest </w:t>
      </w:r>
      <w:r w:rsidR="004625E8" w:rsidRPr="001F3326">
        <w:rPr>
          <w:rFonts w:ascii="Arial" w:eastAsia="Calibri" w:hAnsi="Arial" w:cs="Arial"/>
          <w:sz w:val="20"/>
          <w:szCs w:val="20"/>
          <w:lang w:eastAsia="en-US"/>
        </w:rPr>
        <w:t>z</w:t>
      </w:r>
      <w:r w:rsidR="00286279" w:rsidRPr="001F3326">
        <w:rPr>
          <w:rFonts w:ascii="Arial" w:eastAsia="Calibri" w:hAnsi="Arial" w:cs="Arial"/>
          <w:sz w:val="20"/>
          <w:szCs w:val="20"/>
          <w:lang w:eastAsia="en-US"/>
        </w:rPr>
        <w:t xml:space="preserve">apewnienie zasobów dla platformy serwera </w:t>
      </w:r>
      <w:proofErr w:type="spellStart"/>
      <w:r w:rsidR="00286279" w:rsidRPr="001F3326">
        <w:rPr>
          <w:rFonts w:ascii="Arial" w:eastAsia="Calibri" w:hAnsi="Arial" w:cs="Arial"/>
          <w:sz w:val="20"/>
          <w:szCs w:val="20"/>
          <w:lang w:eastAsia="en-US"/>
        </w:rPr>
        <w:t>Mainframe</w:t>
      </w:r>
      <w:proofErr w:type="spellEnd"/>
      <w:r w:rsidRPr="001F3326">
        <w:rPr>
          <w:rFonts w:ascii="Arial" w:hAnsi="Arial" w:cs="Arial"/>
          <w:iCs/>
          <w:sz w:val="20"/>
          <w:szCs w:val="20"/>
          <w:lang w:eastAsia="en-US"/>
        </w:rPr>
        <w:t>.</w:t>
      </w:r>
    </w:p>
    <w:p w:rsidR="00ED3043" w:rsidRPr="001F3326" w:rsidRDefault="00A30623" w:rsidP="00286279">
      <w:pPr>
        <w:ind w:left="709"/>
        <w:jc w:val="both"/>
        <w:rPr>
          <w:rFonts w:ascii="Arial" w:hAnsi="Arial" w:cs="Arial"/>
          <w:b/>
          <w:bCs/>
          <w:sz w:val="20"/>
          <w:szCs w:val="20"/>
        </w:rPr>
      </w:pPr>
      <w:r w:rsidRPr="001F3326">
        <w:rPr>
          <w:rFonts w:ascii="Arial" w:hAnsi="Arial" w:cs="Arial"/>
          <w:b/>
          <w:bCs/>
          <w:sz w:val="20"/>
          <w:szCs w:val="20"/>
        </w:rPr>
        <w:t xml:space="preserve">CPV (Wspólny </w:t>
      </w:r>
      <w:r w:rsidRPr="001F3326">
        <w:rPr>
          <w:rFonts w:ascii="Arial" w:hAnsi="Arial" w:cs="Arial"/>
          <w:b/>
          <w:bCs/>
          <w:sz w:val="20"/>
          <w:szCs w:val="20"/>
          <w:lang w:eastAsia="en-US"/>
        </w:rPr>
        <w:t>Słownik</w:t>
      </w:r>
      <w:r w:rsidRPr="001F3326">
        <w:rPr>
          <w:rFonts w:ascii="Arial" w:hAnsi="Arial" w:cs="Arial"/>
          <w:b/>
          <w:bCs/>
          <w:sz w:val="20"/>
          <w:szCs w:val="20"/>
        </w:rPr>
        <w:t xml:space="preserve"> Zamówień): </w:t>
      </w:r>
    </w:p>
    <w:p w:rsidR="00284AEE" w:rsidRPr="001F3326" w:rsidRDefault="00284AEE" w:rsidP="002A7A9B">
      <w:pPr>
        <w:ind w:left="709"/>
        <w:jc w:val="both"/>
        <w:rPr>
          <w:rFonts w:ascii="Arial" w:eastAsiaTheme="minorHAnsi" w:hAnsi="Arial" w:cs="Arial"/>
          <w:sz w:val="20"/>
          <w:szCs w:val="20"/>
          <w:lang w:eastAsia="en-US"/>
        </w:rPr>
      </w:pPr>
      <w:r w:rsidRPr="001F3326">
        <w:rPr>
          <w:rFonts w:ascii="Arial" w:eastAsiaTheme="minorHAnsi" w:hAnsi="Arial" w:cs="Arial"/>
          <w:sz w:val="20"/>
          <w:szCs w:val="20"/>
          <w:lang w:eastAsia="en-US"/>
        </w:rPr>
        <w:t xml:space="preserve">48621000-7 Pakiety oprogramowania dla systemów operacyjnych komputerów </w:t>
      </w:r>
      <w:proofErr w:type="spellStart"/>
      <w:r w:rsidRPr="001F3326">
        <w:rPr>
          <w:rFonts w:ascii="Arial" w:eastAsiaTheme="minorHAnsi" w:hAnsi="Arial" w:cs="Arial"/>
          <w:sz w:val="20"/>
          <w:szCs w:val="20"/>
          <w:lang w:eastAsia="en-US"/>
        </w:rPr>
        <w:t>mainframe</w:t>
      </w:r>
      <w:proofErr w:type="spellEnd"/>
    </w:p>
    <w:p w:rsidR="00855BF5" w:rsidRPr="001F3326" w:rsidRDefault="00284AEE" w:rsidP="00284AEE">
      <w:pPr>
        <w:ind w:left="709"/>
        <w:jc w:val="both"/>
        <w:rPr>
          <w:rFonts w:ascii="Arial" w:hAnsi="Arial" w:cs="Arial"/>
          <w:b/>
          <w:bCs/>
          <w:sz w:val="20"/>
          <w:szCs w:val="20"/>
          <w:lang w:eastAsia="en-US"/>
        </w:rPr>
      </w:pPr>
      <w:r w:rsidRPr="001F3326">
        <w:rPr>
          <w:rFonts w:ascii="Arial" w:eastAsiaTheme="minorHAnsi" w:hAnsi="Arial" w:cs="Arial"/>
          <w:sz w:val="20"/>
          <w:szCs w:val="20"/>
          <w:lang w:eastAsia="en-US"/>
        </w:rPr>
        <w:t>72260000-5 Usługi w zakresie oprogramowania</w:t>
      </w:r>
    </w:p>
    <w:p w:rsidR="009D5A6C" w:rsidRPr="001F3326" w:rsidRDefault="004625E8" w:rsidP="009D5A6C">
      <w:pPr>
        <w:ind w:left="709"/>
        <w:jc w:val="both"/>
        <w:rPr>
          <w:rFonts w:ascii="Arial" w:hAnsi="Arial" w:cs="Arial"/>
          <w:sz w:val="20"/>
          <w:szCs w:val="20"/>
        </w:rPr>
      </w:pPr>
      <w:r w:rsidRPr="001F3326">
        <w:rPr>
          <w:rFonts w:ascii="Arial" w:hAnsi="Arial" w:cs="Arial"/>
          <w:sz w:val="20"/>
          <w:szCs w:val="20"/>
        </w:rPr>
        <w:t xml:space="preserve">Zamawiający </w:t>
      </w:r>
      <w:r w:rsidR="00A30623" w:rsidRPr="001F3326">
        <w:rPr>
          <w:rFonts w:ascii="Arial" w:hAnsi="Arial" w:cs="Arial"/>
          <w:sz w:val="20"/>
          <w:szCs w:val="20"/>
        </w:rPr>
        <w:t>dopusz</w:t>
      </w:r>
      <w:r w:rsidR="009D5A6C" w:rsidRPr="001F3326">
        <w:rPr>
          <w:rFonts w:ascii="Arial" w:hAnsi="Arial" w:cs="Arial"/>
          <w:sz w:val="20"/>
          <w:szCs w:val="20"/>
        </w:rPr>
        <w:t>cza składania ofert częściowych na dowolną liczbę części przedmiotu zamówienia.</w:t>
      </w:r>
    </w:p>
    <w:p w:rsidR="002E1F97" w:rsidRPr="001F3326" w:rsidRDefault="004625E8" w:rsidP="007C1A71">
      <w:pPr>
        <w:ind w:left="709"/>
        <w:jc w:val="both"/>
        <w:rPr>
          <w:rFonts w:ascii="Arial" w:hAnsi="Arial" w:cs="Arial"/>
          <w:sz w:val="20"/>
          <w:szCs w:val="20"/>
        </w:rPr>
      </w:pPr>
      <w:r w:rsidRPr="001F3326">
        <w:rPr>
          <w:rFonts w:ascii="Arial" w:hAnsi="Arial" w:cs="Arial"/>
          <w:b/>
          <w:sz w:val="20"/>
          <w:szCs w:val="20"/>
        </w:rPr>
        <w:t>Część</w:t>
      </w:r>
      <w:r w:rsidR="002E1F97" w:rsidRPr="001F3326">
        <w:rPr>
          <w:rFonts w:ascii="Arial" w:hAnsi="Arial" w:cs="Arial"/>
          <w:b/>
          <w:sz w:val="20"/>
          <w:szCs w:val="20"/>
        </w:rPr>
        <w:t xml:space="preserve"> I przedmiotu zamówienia</w:t>
      </w:r>
      <w:r w:rsidR="002E1F97" w:rsidRPr="001F3326">
        <w:rPr>
          <w:rFonts w:ascii="Arial" w:hAnsi="Arial" w:cs="Arial"/>
          <w:sz w:val="20"/>
          <w:szCs w:val="20"/>
        </w:rPr>
        <w:t xml:space="preserve"> - przedmiotem zamówienia jest</w:t>
      </w:r>
      <w:r w:rsidR="002E1F97" w:rsidRPr="001F3326">
        <w:rPr>
          <w:rFonts w:ascii="Arial" w:hAnsi="Arial" w:cs="Arial"/>
          <w:b/>
          <w:sz w:val="20"/>
          <w:szCs w:val="20"/>
        </w:rPr>
        <w:t xml:space="preserve"> </w:t>
      </w:r>
      <w:r w:rsidR="002E1F97" w:rsidRPr="001F3326">
        <w:rPr>
          <w:rStyle w:val="FontStyle26"/>
          <w:rFonts w:ascii="Arial" w:hAnsi="Arial" w:cs="Arial"/>
          <w:sz w:val="20"/>
          <w:szCs w:val="20"/>
        </w:rPr>
        <w:t xml:space="preserve">zapewnienie udzielenia licencji/przeniesienie licencji </w:t>
      </w:r>
      <w:r w:rsidR="002E1F97" w:rsidRPr="001F3326">
        <w:rPr>
          <w:rFonts w:ascii="Arial" w:hAnsi="Arial" w:cs="Arial"/>
          <w:sz w:val="20"/>
          <w:szCs w:val="20"/>
        </w:rPr>
        <w:t xml:space="preserve">i świadczenie wsparcia technicznego do oprogramowania </w:t>
      </w:r>
      <w:r w:rsidR="002E1F97" w:rsidRPr="001F3326">
        <w:rPr>
          <w:rStyle w:val="FontStyle26"/>
          <w:rFonts w:ascii="Arial" w:hAnsi="Arial" w:cs="Arial"/>
          <w:sz w:val="20"/>
          <w:szCs w:val="20"/>
        </w:rPr>
        <w:t xml:space="preserve">środowiska </w:t>
      </w:r>
      <w:proofErr w:type="spellStart"/>
      <w:r w:rsidR="002E1F97" w:rsidRPr="001F3326">
        <w:rPr>
          <w:rStyle w:val="FontStyle26"/>
          <w:rFonts w:ascii="Arial" w:hAnsi="Arial" w:cs="Arial"/>
          <w:sz w:val="20"/>
          <w:szCs w:val="20"/>
        </w:rPr>
        <w:t>Mainframe</w:t>
      </w:r>
      <w:proofErr w:type="spellEnd"/>
      <w:r w:rsidR="002E1F97" w:rsidRPr="001F3326">
        <w:rPr>
          <w:rFonts w:ascii="Arial" w:hAnsi="Arial" w:cs="Arial"/>
          <w:sz w:val="20"/>
          <w:szCs w:val="20"/>
        </w:rPr>
        <w:t xml:space="preserve"> oraz dostarczenie godzin asysty i wsparcia technicznego inżyniera/ów IT do oprogramowania przez okres 36 miesięcy </w:t>
      </w:r>
      <w:r w:rsidR="00D62003" w:rsidRPr="001F3326">
        <w:rPr>
          <w:rFonts w:ascii="Arial" w:hAnsi="Arial" w:cs="Arial"/>
          <w:sz w:val="20"/>
          <w:szCs w:val="20"/>
        </w:rPr>
        <w:t xml:space="preserve">od </w:t>
      </w:r>
      <w:r w:rsidR="002E1F97" w:rsidRPr="001F3326">
        <w:rPr>
          <w:rFonts w:ascii="Arial" w:hAnsi="Arial" w:cs="Arial"/>
          <w:sz w:val="20"/>
          <w:szCs w:val="20"/>
        </w:rPr>
        <w:t>dnia zawarcia Umowy, jednak nie wcześniej niż od dnia 1 stycznia 2017 r.</w:t>
      </w:r>
      <w:r w:rsidR="007C1A71" w:rsidRPr="001F3326">
        <w:rPr>
          <w:rFonts w:ascii="Arial" w:hAnsi="Arial" w:cs="Arial"/>
          <w:sz w:val="20"/>
          <w:szCs w:val="20"/>
        </w:rPr>
        <w:t>, zgodnie z opisem przedmiotu zamówienia zawartym w Tomie II i III SIWZ.</w:t>
      </w:r>
    </w:p>
    <w:p w:rsidR="002E1F97" w:rsidRPr="001F3326" w:rsidRDefault="002E1F97" w:rsidP="007C1A71">
      <w:pPr>
        <w:ind w:left="709"/>
        <w:jc w:val="both"/>
        <w:rPr>
          <w:rFonts w:ascii="Arial" w:hAnsi="Arial" w:cs="Arial"/>
          <w:sz w:val="20"/>
          <w:szCs w:val="20"/>
        </w:rPr>
      </w:pPr>
      <w:r w:rsidRPr="001F3326">
        <w:rPr>
          <w:rFonts w:ascii="Arial" w:hAnsi="Arial" w:cs="Arial"/>
          <w:b/>
          <w:sz w:val="20"/>
          <w:szCs w:val="20"/>
        </w:rPr>
        <w:t>Część II przedmiotu zamówienia</w:t>
      </w:r>
      <w:r w:rsidRPr="001F3326">
        <w:rPr>
          <w:rFonts w:ascii="Arial" w:hAnsi="Arial" w:cs="Arial"/>
          <w:sz w:val="20"/>
          <w:szCs w:val="20"/>
        </w:rPr>
        <w:t xml:space="preserve"> - przedmiotem zamówienia jest </w:t>
      </w:r>
      <w:r w:rsidRPr="001F3326">
        <w:rPr>
          <w:rStyle w:val="FontStyle26"/>
          <w:rFonts w:ascii="Arial" w:hAnsi="Arial" w:cs="Arial"/>
          <w:sz w:val="20"/>
          <w:szCs w:val="20"/>
        </w:rPr>
        <w:t xml:space="preserve">zapewnienie udzielenia licencji/przeniesienie licencji i świadczenie wsparcia technicznego  do oprogramowania środowiska </w:t>
      </w:r>
      <w:proofErr w:type="spellStart"/>
      <w:r w:rsidRPr="001F3326">
        <w:rPr>
          <w:rStyle w:val="FontStyle26"/>
          <w:rFonts w:ascii="Arial" w:hAnsi="Arial" w:cs="Arial"/>
          <w:sz w:val="20"/>
          <w:szCs w:val="20"/>
        </w:rPr>
        <w:t>Mainframe</w:t>
      </w:r>
      <w:proofErr w:type="spellEnd"/>
      <w:r w:rsidRPr="001F3326" w:rsidDel="000433C7">
        <w:rPr>
          <w:rFonts w:ascii="Arial" w:hAnsi="Arial" w:cs="Arial"/>
          <w:sz w:val="20"/>
          <w:szCs w:val="20"/>
        </w:rPr>
        <w:t xml:space="preserve"> </w:t>
      </w:r>
      <w:r w:rsidRPr="001F3326">
        <w:rPr>
          <w:rFonts w:ascii="Arial" w:hAnsi="Arial" w:cs="Arial"/>
          <w:sz w:val="20"/>
          <w:szCs w:val="20"/>
        </w:rPr>
        <w:t xml:space="preserve">oraz dostarczenie godzin asysty i wsparcia technicznego inżyniera/ów IT do oprogramowania przez okres 36 miesięcy od dnia zawarcia Umowy, jednak nie wcześniej niż od dnia 1 stycznia 2017 </w:t>
      </w:r>
      <w:r w:rsidR="007C1A71" w:rsidRPr="001F3326">
        <w:rPr>
          <w:rFonts w:ascii="Arial" w:hAnsi="Arial" w:cs="Arial"/>
          <w:sz w:val="20"/>
          <w:szCs w:val="20"/>
        </w:rPr>
        <w:t>r., zgodnie z opisem przedmiotu zamówienia zawartym w Tomie II i III SIWZ.</w:t>
      </w:r>
    </w:p>
    <w:p w:rsidR="002E1F97" w:rsidRPr="001F3326" w:rsidRDefault="002E1F97" w:rsidP="007C1A71">
      <w:pPr>
        <w:ind w:left="709"/>
        <w:jc w:val="both"/>
        <w:rPr>
          <w:rFonts w:ascii="Arial" w:hAnsi="Arial" w:cs="Arial"/>
          <w:sz w:val="20"/>
          <w:szCs w:val="20"/>
        </w:rPr>
      </w:pPr>
      <w:r w:rsidRPr="001F3326">
        <w:rPr>
          <w:rFonts w:ascii="Arial" w:hAnsi="Arial" w:cs="Arial"/>
          <w:b/>
          <w:sz w:val="20"/>
          <w:szCs w:val="20"/>
        </w:rPr>
        <w:t>Część III przedmiotu zamówienia</w:t>
      </w:r>
      <w:r w:rsidRPr="001F3326">
        <w:rPr>
          <w:rFonts w:ascii="Arial" w:hAnsi="Arial" w:cs="Arial"/>
          <w:sz w:val="20"/>
          <w:szCs w:val="20"/>
        </w:rPr>
        <w:t xml:space="preserve"> - przedmiotem umowy jest zapewnienie udzielenia licencji kodu sterującego/przenies</w:t>
      </w:r>
      <w:r w:rsidR="00DF32B3" w:rsidRPr="001F3326">
        <w:rPr>
          <w:rFonts w:ascii="Arial" w:hAnsi="Arial" w:cs="Arial"/>
          <w:sz w:val="20"/>
          <w:szCs w:val="20"/>
        </w:rPr>
        <w:t>ienie licencji kodu sterującego</w:t>
      </w:r>
      <w:r w:rsidRPr="001F3326" w:rsidDel="00F53AE7">
        <w:rPr>
          <w:rFonts w:ascii="Arial" w:hAnsi="Arial" w:cs="Arial"/>
          <w:sz w:val="20"/>
          <w:szCs w:val="20"/>
        </w:rPr>
        <w:t xml:space="preserve"> </w:t>
      </w:r>
      <w:r w:rsidRPr="001F3326">
        <w:rPr>
          <w:rFonts w:ascii="Arial" w:hAnsi="Arial" w:cs="Arial"/>
          <w:sz w:val="20"/>
          <w:szCs w:val="20"/>
        </w:rPr>
        <w:t xml:space="preserve">i świadczenie wsparcia technicznego do oprogramowania oraz dostarczenie godzin asysty i wsparcia technicznego inżyniera/ów IT do oprogramowania przez okres 36 miesięcy </w:t>
      </w:r>
      <w:r w:rsidR="00D62003" w:rsidRPr="001F3326">
        <w:rPr>
          <w:rFonts w:ascii="Arial" w:hAnsi="Arial" w:cs="Arial"/>
          <w:sz w:val="20"/>
          <w:szCs w:val="20"/>
        </w:rPr>
        <w:t xml:space="preserve">od </w:t>
      </w:r>
      <w:r w:rsidRPr="001F3326">
        <w:rPr>
          <w:rFonts w:ascii="Arial" w:hAnsi="Arial" w:cs="Arial"/>
          <w:sz w:val="20"/>
          <w:szCs w:val="20"/>
        </w:rPr>
        <w:t>dnia zawarcia Umowy, jednak nie wcześniej niż od dnia 1 stycznia 2017 r.</w:t>
      </w:r>
      <w:r w:rsidR="007C1A71" w:rsidRPr="001F3326">
        <w:rPr>
          <w:rFonts w:ascii="Arial" w:hAnsi="Arial" w:cs="Arial"/>
          <w:sz w:val="20"/>
          <w:szCs w:val="20"/>
        </w:rPr>
        <w:t>, zgodnie z opisem przedmiotu zamówienia zawartym w Tomie II i III SIWZ.</w:t>
      </w:r>
    </w:p>
    <w:p w:rsidR="004625E8" w:rsidRPr="001F3326" w:rsidRDefault="004625E8" w:rsidP="002A7A9B">
      <w:pPr>
        <w:ind w:left="709"/>
        <w:jc w:val="both"/>
        <w:rPr>
          <w:rFonts w:ascii="Arial" w:hAnsi="Arial" w:cs="Arial"/>
          <w:sz w:val="20"/>
          <w:szCs w:val="20"/>
        </w:rPr>
      </w:pPr>
      <w:r w:rsidRPr="001F3326">
        <w:rPr>
          <w:rFonts w:ascii="Arial" w:hAnsi="Arial" w:cs="Arial"/>
          <w:sz w:val="20"/>
          <w:szCs w:val="20"/>
        </w:rPr>
        <w:t xml:space="preserve">Zamawiający nie </w:t>
      </w:r>
      <w:r w:rsidR="00A30623" w:rsidRPr="001F3326">
        <w:rPr>
          <w:rFonts w:ascii="Arial" w:hAnsi="Arial" w:cs="Arial"/>
          <w:sz w:val="20"/>
          <w:szCs w:val="20"/>
        </w:rPr>
        <w:t>dopuszcza</w:t>
      </w:r>
      <w:r w:rsidR="008207B1">
        <w:rPr>
          <w:rFonts w:ascii="Arial" w:hAnsi="Arial" w:cs="Arial"/>
          <w:sz w:val="20"/>
          <w:szCs w:val="20"/>
        </w:rPr>
        <w:t xml:space="preserve"> składania</w:t>
      </w:r>
      <w:r w:rsidR="00A30623" w:rsidRPr="001F3326">
        <w:rPr>
          <w:rFonts w:ascii="Arial" w:hAnsi="Arial" w:cs="Arial"/>
          <w:sz w:val="20"/>
          <w:szCs w:val="20"/>
        </w:rPr>
        <w:t xml:space="preserve"> ofert wariantowych</w:t>
      </w:r>
      <w:r w:rsidRPr="001F3326">
        <w:rPr>
          <w:rFonts w:ascii="Arial" w:hAnsi="Arial" w:cs="Arial"/>
          <w:sz w:val="20"/>
          <w:szCs w:val="20"/>
        </w:rPr>
        <w:t>.</w:t>
      </w:r>
    </w:p>
    <w:p w:rsidR="00A30623" w:rsidRPr="001F3326" w:rsidRDefault="00A30623" w:rsidP="002A7A9B">
      <w:pPr>
        <w:ind w:left="709"/>
        <w:jc w:val="both"/>
        <w:rPr>
          <w:rFonts w:ascii="Arial" w:hAnsi="Arial" w:cs="Arial"/>
          <w:sz w:val="20"/>
          <w:szCs w:val="20"/>
        </w:rPr>
      </w:pPr>
      <w:r w:rsidRPr="001F3326">
        <w:rPr>
          <w:rFonts w:ascii="Arial" w:hAnsi="Arial" w:cs="Arial"/>
          <w:sz w:val="20"/>
          <w:szCs w:val="20"/>
          <w:lang w:eastAsia="ar-SA"/>
        </w:rPr>
        <w:t xml:space="preserve">Realizacja zamówienia podlega prawu polskiemu, w tym w szczególności ustawie z dnia 23 kwietnia 1964 r. </w:t>
      </w:r>
      <w:r w:rsidR="007C1A71" w:rsidRPr="001F3326">
        <w:rPr>
          <w:rFonts w:ascii="Arial" w:hAnsi="Arial" w:cs="Arial"/>
          <w:sz w:val="20"/>
          <w:szCs w:val="20"/>
          <w:lang w:eastAsia="ar-SA"/>
        </w:rPr>
        <w:t>Kodeks cywilny (</w:t>
      </w:r>
      <w:proofErr w:type="spellStart"/>
      <w:r w:rsidR="007C1A71" w:rsidRPr="001F3326">
        <w:rPr>
          <w:rFonts w:ascii="Arial" w:hAnsi="Arial" w:cs="Arial"/>
          <w:sz w:val="20"/>
          <w:szCs w:val="20"/>
          <w:lang w:eastAsia="ar-SA"/>
        </w:rPr>
        <w:t>t.j</w:t>
      </w:r>
      <w:proofErr w:type="spellEnd"/>
      <w:r w:rsidR="007C1A71" w:rsidRPr="001F3326">
        <w:rPr>
          <w:rFonts w:ascii="Arial" w:hAnsi="Arial" w:cs="Arial"/>
          <w:sz w:val="20"/>
          <w:szCs w:val="20"/>
          <w:lang w:eastAsia="ar-SA"/>
        </w:rPr>
        <w:t xml:space="preserve">. </w:t>
      </w:r>
      <w:r w:rsidRPr="001F3326">
        <w:rPr>
          <w:rFonts w:ascii="Arial" w:hAnsi="Arial" w:cs="Arial"/>
          <w:sz w:val="20"/>
          <w:szCs w:val="20"/>
          <w:lang w:eastAsia="ar-SA"/>
        </w:rPr>
        <w:t>Dz. U. z 2016 r. poz. 380) i ustawie</w:t>
      </w:r>
      <w:r w:rsidR="007C1A71" w:rsidRPr="001F3326">
        <w:rPr>
          <w:rFonts w:ascii="Arial" w:hAnsi="Arial" w:cs="Arial"/>
          <w:sz w:val="20"/>
          <w:szCs w:val="20"/>
          <w:lang w:eastAsia="ar-SA"/>
        </w:rPr>
        <w:t xml:space="preserve"> </w:t>
      </w:r>
      <w:proofErr w:type="spellStart"/>
      <w:r w:rsidR="007C1A71" w:rsidRPr="001F3326">
        <w:rPr>
          <w:rFonts w:ascii="Arial" w:hAnsi="Arial" w:cs="Arial"/>
          <w:sz w:val="20"/>
          <w:szCs w:val="20"/>
          <w:lang w:eastAsia="ar-SA"/>
        </w:rPr>
        <w:t>Pzp</w:t>
      </w:r>
      <w:proofErr w:type="spellEnd"/>
      <w:r w:rsidRPr="001F3326">
        <w:rPr>
          <w:rFonts w:ascii="Arial" w:hAnsi="Arial" w:cs="Arial"/>
          <w:sz w:val="20"/>
          <w:szCs w:val="20"/>
        </w:rPr>
        <w:t>.</w:t>
      </w:r>
    </w:p>
    <w:p w:rsidR="00376170" w:rsidRPr="001F3326" w:rsidRDefault="00376170" w:rsidP="007C1A71">
      <w:pPr>
        <w:ind w:left="709" w:hanging="709"/>
        <w:jc w:val="both"/>
        <w:rPr>
          <w:rFonts w:ascii="Arial" w:hAnsi="Arial" w:cs="Arial"/>
          <w:sz w:val="20"/>
          <w:szCs w:val="20"/>
        </w:rPr>
      </w:pPr>
      <w:r w:rsidRPr="001F3326">
        <w:rPr>
          <w:rFonts w:ascii="Arial" w:hAnsi="Arial" w:cs="Arial"/>
          <w:sz w:val="20"/>
          <w:szCs w:val="20"/>
        </w:rPr>
        <w:t xml:space="preserve">5.2. </w:t>
      </w:r>
      <w:r w:rsidRPr="001F3326">
        <w:rPr>
          <w:rFonts w:ascii="Arial" w:hAnsi="Arial" w:cs="Arial"/>
          <w:sz w:val="20"/>
          <w:szCs w:val="20"/>
        </w:rPr>
        <w:tab/>
      </w:r>
      <w:r w:rsidR="00A261D3" w:rsidRPr="001F3326">
        <w:rPr>
          <w:rFonts w:ascii="Arial" w:hAnsi="Arial" w:cs="Arial"/>
          <w:sz w:val="20"/>
          <w:szCs w:val="20"/>
        </w:rPr>
        <w:t>Zamawiający</w:t>
      </w:r>
      <w:r w:rsidR="00284AEE" w:rsidRPr="001F3326">
        <w:rPr>
          <w:rFonts w:ascii="Arial" w:hAnsi="Arial" w:cs="Arial"/>
          <w:sz w:val="20"/>
          <w:szCs w:val="20"/>
        </w:rPr>
        <w:t xml:space="preserve"> </w:t>
      </w:r>
      <w:r w:rsidR="007E33EB" w:rsidRPr="001F3326">
        <w:rPr>
          <w:rFonts w:ascii="Arial" w:hAnsi="Arial" w:cs="Arial"/>
          <w:sz w:val="20"/>
          <w:szCs w:val="20"/>
        </w:rPr>
        <w:t xml:space="preserve">nie </w:t>
      </w:r>
      <w:r w:rsidR="00A261D3" w:rsidRPr="001F3326">
        <w:rPr>
          <w:rFonts w:ascii="Arial" w:hAnsi="Arial" w:cs="Arial"/>
          <w:sz w:val="20"/>
          <w:szCs w:val="20"/>
        </w:rPr>
        <w:t>przewiduje możliwoś</w:t>
      </w:r>
      <w:r w:rsidR="00702FC1" w:rsidRPr="001F3326">
        <w:rPr>
          <w:rFonts w:ascii="Arial" w:hAnsi="Arial" w:cs="Arial"/>
          <w:sz w:val="20"/>
          <w:szCs w:val="20"/>
        </w:rPr>
        <w:t>ci</w:t>
      </w:r>
      <w:r w:rsidR="00A261D3" w:rsidRPr="001F3326">
        <w:rPr>
          <w:rFonts w:ascii="Arial" w:hAnsi="Arial" w:cs="Arial"/>
          <w:sz w:val="20"/>
          <w:szCs w:val="20"/>
        </w:rPr>
        <w:t xml:space="preserve"> udzielenia zamówień, o których mowa w art. 67 ust. 1 pkt </w:t>
      </w:r>
      <w:r w:rsidR="00F72669" w:rsidRPr="001F3326">
        <w:rPr>
          <w:rFonts w:ascii="Arial" w:hAnsi="Arial" w:cs="Arial"/>
          <w:sz w:val="20"/>
          <w:szCs w:val="20"/>
        </w:rPr>
        <w:t>7</w:t>
      </w:r>
      <w:r w:rsidR="00A261D3" w:rsidRPr="001F3326">
        <w:rPr>
          <w:rFonts w:ascii="Arial" w:hAnsi="Arial" w:cs="Arial"/>
          <w:sz w:val="20"/>
          <w:szCs w:val="20"/>
        </w:rPr>
        <w:t xml:space="preserve"> ustawy </w:t>
      </w:r>
      <w:proofErr w:type="spellStart"/>
      <w:r w:rsidR="00A261D3" w:rsidRPr="001F3326">
        <w:rPr>
          <w:rFonts w:ascii="Arial" w:hAnsi="Arial" w:cs="Arial"/>
          <w:sz w:val="20"/>
          <w:szCs w:val="20"/>
        </w:rPr>
        <w:t>Pzp</w:t>
      </w:r>
      <w:proofErr w:type="spellEnd"/>
      <w:r w:rsidR="00A261D3" w:rsidRPr="001F3326">
        <w:rPr>
          <w:rFonts w:ascii="Arial" w:hAnsi="Arial" w:cs="Arial"/>
          <w:sz w:val="20"/>
          <w:szCs w:val="20"/>
        </w:rPr>
        <w:t xml:space="preserve">. </w:t>
      </w:r>
    </w:p>
    <w:p w:rsidR="00EF1BC7" w:rsidRPr="001F3326" w:rsidRDefault="007C1A71" w:rsidP="002A7A9B">
      <w:pPr>
        <w:ind w:left="709" w:hanging="709"/>
        <w:jc w:val="both"/>
        <w:rPr>
          <w:rFonts w:ascii="Arial" w:hAnsi="Arial" w:cs="Arial"/>
          <w:sz w:val="20"/>
          <w:szCs w:val="20"/>
        </w:rPr>
      </w:pPr>
      <w:r w:rsidRPr="001F3326">
        <w:rPr>
          <w:rFonts w:ascii="Arial" w:hAnsi="Arial" w:cs="Arial"/>
          <w:sz w:val="20"/>
          <w:szCs w:val="20"/>
        </w:rPr>
        <w:t>5.3</w:t>
      </w:r>
      <w:r w:rsidR="00376170" w:rsidRPr="001F3326">
        <w:rPr>
          <w:rFonts w:ascii="Arial" w:hAnsi="Arial" w:cs="Arial"/>
          <w:sz w:val="20"/>
          <w:szCs w:val="20"/>
        </w:rPr>
        <w:t>.</w:t>
      </w:r>
      <w:r w:rsidR="00376170" w:rsidRPr="001F3326">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1F3326" w:rsidRDefault="00CB1F7C" w:rsidP="002A7A9B">
      <w:pPr>
        <w:jc w:val="both"/>
        <w:rPr>
          <w:rFonts w:ascii="Arial" w:hAnsi="Arial" w:cs="Arial"/>
          <w:i/>
          <w:sz w:val="20"/>
          <w:szCs w:val="20"/>
        </w:rPr>
      </w:pPr>
      <w:r w:rsidRPr="001F3326">
        <w:rPr>
          <w:rFonts w:ascii="Arial" w:hAnsi="Arial" w:cs="Arial"/>
          <w:sz w:val="20"/>
          <w:szCs w:val="20"/>
        </w:rPr>
        <w:t>5.</w:t>
      </w:r>
      <w:r w:rsidR="00FD3EF6" w:rsidRPr="001F3326">
        <w:rPr>
          <w:rFonts w:ascii="Arial" w:hAnsi="Arial" w:cs="Arial"/>
          <w:sz w:val="20"/>
          <w:szCs w:val="20"/>
        </w:rPr>
        <w:t>5</w:t>
      </w:r>
      <w:r w:rsidR="00CF16A5" w:rsidRPr="001F3326">
        <w:rPr>
          <w:rFonts w:ascii="Arial" w:hAnsi="Arial" w:cs="Arial"/>
          <w:sz w:val="20"/>
          <w:szCs w:val="20"/>
        </w:rPr>
        <w:t>.</w:t>
      </w:r>
      <w:r w:rsidR="00CF16A5" w:rsidRPr="001F3326">
        <w:rPr>
          <w:rFonts w:ascii="Arial" w:hAnsi="Arial" w:cs="Arial"/>
          <w:i/>
          <w:sz w:val="20"/>
          <w:szCs w:val="20"/>
        </w:rPr>
        <w:tab/>
      </w:r>
      <w:r w:rsidR="00CF16A5" w:rsidRPr="001F3326">
        <w:rPr>
          <w:rFonts w:ascii="Arial" w:hAnsi="Arial" w:cs="Arial"/>
          <w:sz w:val="20"/>
          <w:szCs w:val="20"/>
        </w:rPr>
        <w:t>PODWYKONAWSTWO:</w:t>
      </w:r>
    </w:p>
    <w:p w:rsidR="00726CED" w:rsidRPr="001F3326" w:rsidRDefault="00CF16A5" w:rsidP="002A7A9B">
      <w:pPr>
        <w:tabs>
          <w:tab w:val="left" w:pos="1134"/>
        </w:tabs>
        <w:ind w:left="1134" w:hanging="425"/>
        <w:jc w:val="both"/>
        <w:rPr>
          <w:rFonts w:ascii="Arial" w:hAnsi="Arial" w:cs="Arial"/>
          <w:sz w:val="20"/>
          <w:szCs w:val="20"/>
        </w:rPr>
      </w:pPr>
      <w:r w:rsidRPr="001F3326">
        <w:rPr>
          <w:rFonts w:ascii="Arial" w:hAnsi="Arial" w:cs="Arial"/>
          <w:sz w:val="20"/>
          <w:szCs w:val="20"/>
        </w:rPr>
        <w:t>a)</w:t>
      </w:r>
      <w:r w:rsidRPr="001F3326">
        <w:rPr>
          <w:rFonts w:ascii="Arial" w:hAnsi="Arial" w:cs="Arial"/>
          <w:sz w:val="20"/>
          <w:szCs w:val="20"/>
        </w:rPr>
        <w:tab/>
      </w:r>
      <w:r w:rsidR="00C860E4" w:rsidRPr="001F3326">
        <w:rPr>
          <w:rFonts w:ascii="Arial" w:hAnsi="Arial" w:cs="Arial"/>
          <w:sz w:val="20"/>
          <w:szCs w:val="20"/>
        </w:rPr>
        <w:t xml:space="preserve">Zamawiający nie wprowadza zastrzeżenia wskazującego na obowiązek osobistego wykonania przez Wykonawcę kluczowych części zamówienia. </w:t>
      </w:r>
    </w:p>
    <w:p w:rsidR="00E44DA2" w:rsidRPr="001F3326" w:rsidRDefault="00726CED" w:rsidP="002A7A9B">
      <w:pPr>
        <w:tabs>
          <w:tab w:val="left" w:pos="1134"/>
        </w:tabs>
        <w:ind w:left="1134" w:hanging="425"/>
        <w:jc w:val="both"/>
        <w:rPr>
          <w:rFonts w:ascii="Arial" w:hAnsi="Arial" w:cs="Arial"/>
          <w:sz w:val="20"/>
          <w:szCs w:val="20"/>
        </w:rPr>
      </w:pPr>
      <w:r w:rsidRPr="001F3326">
        <w:rPr>
          <w:rFonts w:ascii="Arial" w:hAnsi="Arial" w:cs="Arial"/>
          <w:sz w:val="20"/>
          <w:szCs w:val="20"/>
        </w:rPr>
        <w:t xml:space="preserve">b) </w:t>
      </w:r>
      <w:r w:rsidR="00E60E63" w:rsidRPr="001F3326">
        <w:rPr>
          <w:rFonts w:ascii="Arial" w:hAnsi="Arial" w:cs="Arial"/>
          <w:sz w:val="20"/>
          <w:szCs w:val="20"/>
        </w:rPr>
        <w:tab/>
      </w:r>
      <w:r w:rsidR="00BE245A" w:rsidRPr="001F3326">
        <w:rPr>
          <w:rFonts w:ascii="Arial" w:hAnsi="Arial" w:cs="Arial"/>
          <w:sz w:val="20"/>
          <w:szCs w:val="20"/>
        </w:rPr>
        <w:t>Zamawiający żąda wskazania przez wykonawcę części zamówienia, których wykonanie z</w:t>
      </w:r>
      <w:r w:rsidR="001066DE" w:rsidRPr="001F3326">
        <w:rPr>
          <w:rFonts w:ascii="Arial" w:hAnsi="Arial" w:cs="Arial"/>
          <w:sz w:val="20"/>
          <w:szCs w:val="20"/>
        </w:rPr>
        <w:t>amierza powierzyć podwykonawcom</w:t>
      </w:r>
      <w:r w:rsidR="00BE245A" w:rsidRPr="001F3326">
        <w:rPr>
          <w:rFonts w:ascii="Arial" w:hAnsi="Arial" w:cs="Arial"/>
          <w:sz w:val="20"/>
          <w:szCs w:val="20"/>
        </w:rPr>
        <w:t xml:space="preserve"> i podania przez </w:t>
      </w:r>
      <w:r w:rsidRPr="001F3326">
        <w:rPr>
          <w:rFonts w:ascii="Arial" w:hAnsi="Arial" w:cs="Arial"/>
          <w:sz w:val="20"/>
          <w:szCs w:val="20"/>
        </w:rPr>
        <w:t>wykonawcę firm podwykonawców.</w:t>
      </w:r>
      <w:r w:rsidR="00E44DA2" w:rsidRPr="001F3326">
        <w:rPr>
          <w:rFonts w:ascii="Arial" w:hAnsi="Arial" w:cs="Arial"/>
          <w:sz w:val="20"/>
          <w:szCs w:val="20"/>
        </w:rPr>
        <w:t xml:space="preserve"> </w:t>
      </w:r>
    </w:p>
    <w:p w:rsidR="00BE245A" w:rsidRPr="001F3326" w:rsidRDefault="00BE245A" w:rsidP="006A0CCD">
      <w:pPr>
        <w:tabs>
          <w:tab w:val="left" w:pos="1134"/>
        </w:tabs>
        <w:jc w:val="both"/>
        <w:rPr>
          <w:rFonts w:ascii="Arial" w:hAnsi="Arial" w:cs="Arial"/>
          <w:sz w:val="20"/>
          <w:szCs w:val="20"/>
        </w:rPr>
      </w:pPr>
    </w:p>
    <w:p w:rsidR="00DF32B3" w:rsidRPr="001F3326" w:rsidRDefault="00DF32B3" w:rsidP="00DF32B3">
      <w:pPr>
        <w:tabs>
          <w:tab w:val="left" w:pos="1134"/>
        </w:tabs>
        <w:ind w:left="1134" w:hanging="425"/>
        <w:jc w:val="both"/>
        <w:rPr>
          <w:rFonts w:ascii="Arial" w:hAnsi="Arial" w:cs="Arial"/>
          <w:sz w:val="20"/>
          <w:szCs w:val="20"/>
        </w:rPr>
      </w:pPr>
    </w:p>
    <w:p w:rsidR="00DF32B3" w:rsidRPr="001F3326" w:rsidRDefault="00DF32B3" w:rsidP="00DF32B3">
      <w:pPr>
        <w:tabs>
          <w:tab w:val="left" w:pos="1134"/>
        </w:tabs>
        <w:ind w:left="1134" w:hanging="425"/>
        <w:jc w:val="both"/>
        <w:rPr>
          <w:rFonts w:ascii="Arial" w:hAnsi="Arial" w:cs="Arial"/>
          <w:sz w:val="20"/>
          <w:szCs w:val="20"/>
        </w:rPr>
      </w:pPr>
    </w:p>
    <w:p w:rsidR="00B40476" w:rsidRPr="001F3326" w:rsidRDefault="00BE245A" w:rsidP="00B40476">
      <w:pPr>
        <w:rPr>
          <w:rFonts w:ascii="Arial" w:hAnsi="Arial" w:cs="Arial"/>
          <w:b/>
          <w:bCs/>
          <w:sz w:val="20"/>
          <w:szCs w:val="20"/>
        </w:rPr>
      </w:pPr>
      <w:r w:rsidRPr="001F3326">
        <w:rPr>
          <w:rFonts w:ascii="Arial" w:hAnsi="Arial" w:cs="Arial"/>
          <w:b/>
          <w:bCs/>
          <w:sz w:val="20"/>
          <w:szCs w:val="20"/>
        </w:rPr>
        <w:t xml:space="preserve">6. </w:t>
      </w:r>
      <w:r w:rsidR="008E5485" w:rsidRPr="001F3326">
        <w:rPr>
          <w:rFonts w:ascii="Arial" w:hAnsi="Arial" w:cs="Arial"/>
          <w:b/>
          <w:bCs/>
          <w:sz w:val="20"/>
          <w:szCs w:val="20"/>
        </w:rPr>
        <w:tab/>
      </w:r>
      <w:r w:rsidR="00AE0935" w:rsidRPr="001F3326">
        <w:rPr>
          <w:rFonts w:ascii="Arial" w:hAnsi="Arial" w:cs="Arial"/>
          <w:b/>
          <w:bCs/>
          <w:sz w:val="20"/>
          <w:szCs w:val="20"/>
        </w:rPr>
        <w:t>TERMIN REALIZACJI</w:t>
      </w:r>
    </w:p>
    <w:p w:rsidR="00B40476" w:rsidRPr="001F3326" w:rsidRDefault="00B40476" w:rsidP="00B40476">
      <w:pPr>
        <w:ind w:left="709"/>
        <w:jc w:val="both"/>
        <w:rPr>
          <w:rFonts w:ascii="Arial" w:hAnsi="Arial" w:cs="Arial"/>
          <w:b/>
          <w:bCs/>
          <w:sz w:val="20"/>
          <w:szCs w:val="20"/>
        </w:rPr>
      </w:pPr>
      <w:r w:rsidRPr="001F3326">
        <w:rPr>
          <w:rStyle w:val="FontStyle26"/>
          <w:rFonts w:ascii="Arial" w:hAnsi="Arial" w:cs="Arial"/>
          <w:sz w:val="20"/>
          <w:szCs w:val="20"/>
        </w:rPr>
        <w:t xml:space="preserve">Przedmiot zamówienia w zakresie części I, II, III przedmiotu zamówienia będzie świadczony od dnia zawarcia </w:t>
      </w:r>
      <w:r w:rsidR="00F455B6" w:rsidRPr="001F3326">
        <w:rPr>
          <w:rStyle w:val="FontStyle26"/>
          <w:rFonts w:ascii="Arial" w:hAnsi="Arial" w:cs="Arial"/>
          <w:sz w:val="20"/>
          <w:szCs w:val="20"/>
        </w:rPr>
        <w:t>u</w:t>
      </w:r>
      <w:r w:rsidRPr="001F3326">
        <w:rPr>
          <w:rStyle w:val="FontStyle26"/>
          <w:rFonts w:ascii="Arial" w:hAnsi="Arial" w:cs="Arial"/>
          <w:sz w:val="20"/>
          <w:szCs w:val="20"/>
        </w:rPr>
        <w:t>mowy przez okres 36 miesięcy, jednak nie wcześniej niż od dnia 1 stycznia 2017 r.</w:t>
      </w:r>
    </w:p>
    <w:p w:rsidR="002338D8" w:rsidRPr="001F3326" w:rsidRDefault="00BE245A" w:rsidP="002338D8">
      <w:pPr>
        <w:rPr>
          <w:rStyle w:val="tekstdokbold"/>
          <w:rFonts w:ascii="Arial" w:hAnsi="Arial" w:cs="Arial"/>
          <w:sz w:val="20"/>
          <w:szCs w:val="20"/>
        </w:rPr>
      </w:pPr>
      <w:r w:rsidRPr="001F3326">
        <w:rPr>
          <w:rFonts w:ascii="Arial" w:hAnsi="Arial" w:cs="Arial"/>
          <w:b/>
          <w:bCs/>
          <w:sz w:val="20"/>
          <w:szCs w:val="20"/>
        </w:rPr>
        <w:t xml:space="preserve">7. </w:t>
      </w:r>
      <w:r w:rsidR="009C7A53" w:rsidRPr="001F3326">
        <w:rPr>
          <w:rFonts w:ascii="Arial" w:hAnsi="Arial" w:cs="Arial"/>
          <w:b/>
          <w:bCs/>
          <w:sz w:val="20"/>
          <w:szCs w:val="20"/>
        </w:rPr>
        <w:tab/>
      </w:r>
      <w:r w:rsidRPr="001F3326">
        <w:rPr>
          <w:rFonts w:ascii="Arial" w:hAnsi="Arial" w:cs="Arial"/>
          <w:b/>
          <w:bCs/>
          <w:sz w:val="20"/>
          <w:szCs w:val="20"/>
        </w:rPr>
        <w:t xml:space="preserve">WARUNKI UDZIAŁU W POSTĘPOWANIU </w:t>
      </w:r>
    </w:p>
    <w:p w:rsidR="002338D8" w:rsidRPr="001F3326" w:rsidRDefault="002338D8" w:rsidP="002338D8">
      <w:pPr>
        <w:pStyle w:val="Tekstpodstawowy2"/>
        <w:spacing w:before="0"/>
        <w:ind w:left="709"/>
        <w:rPr>
          <w:rFonts w:ascii="Arial" w:hAnsi="Arial" w:cs="Arial"/>
          <w:b w:val="0"/>
          <w:sz w:val="20"/>
          <w:szCs w:val="20"/>
        </w:rPr>
      </w:pPr>
      <w:r w:rsidRPr="001F3326">
        <w:rPr>
          <w:rStyle w:val="tekstdokbold"/>
          <w:rFonts w:ascii="Arial" w:hAnsi="Arial" w:cs="Arial"/>
          <w:sz w:val="20"/>
          <w:szCs w:val="20"/>
        </w:rPr>
        <w:t xml:space="preserve">7.1. O udzielenie zamówienia mogą ubiegać się Wykonawcy, którzy nie podlegają wykluczeniu oraz spełniają warunki </w:t>
      </w:r>
      <w:r w:rsidRPr="001F3326">
        <w:rPr>
          <w:rFonts w:ascii="Arial" w:hAnsi="Arial" w:cs="Arial"/>
          <w:b w:val="0"/>
          <w:sz w:val="20"/>
          <w:szCs w:val="20"/>
        </w:rPr>
        <w:t>udziału w postępowaniu.</w:t>
      </w:r>
    </w:p>
    <w:p w:rsidR="002338D8" w:rsidRPr="001F3326" w:rsidRDefault="002338D8" w:rsidP="002338D8">
      <w:pPr>
        <w:pStyle w:val="Tekstpodstawowy2"/>
        <w:spacing w:before="0"/>
        <w:ind w:left="709"/>
        <w:rPr>
          <w:rStyle w:val="tekstdokbold"/>
          <w:rFonts w:ascii="Arial" w:hAnsi="Arial" w:cs="Arial"/>
          <w:sz w:val="20"/>
          <w:szCs w:val="20"/>
        </w:rPr>
      </w:pPr>
      <w:r w:rsidRPr="001F3326">
        <w:rPr>
          <w:rStyle w:val="tekstdokbold"/>
          <w:rFonts w:ascii="Arial" w:hAnsi="Arial" w:cs="Arial"/>
          <w:sz w:val="20"/>
          <w:szCs w:val="20"/>
        </w:rPr>
        <w:t>7.2. O udzielenie zamówienia mogą ubiegać się Wykonawcy, którzy spełniają warunki dotyczące:</w:t>
      </w:r>
    </w:p>
    <w:p w:rsidR="002338D8" w:rsidRPr="001F3326" w:rsidRDefault="002338D8" w:rsidP="002338D8">
      <w:pPr>
        <w:pStyle w:val="Tekstpodstawowy2"/>
        <w:spacing w:before="0"/>
        <w:ind w:left="709"/>
        <w:rPr>
          <w:rStyle w:val="tekstdokbold"/>
          <w:rFonts w:ascii="Arial" w:hAnsi="Arial" w:cs="Arial"/>
          <w:b/>
          <w:bCs/>
          <w:sz w:val="20"/>
          <w:szCs w:val="20"/>
        </w:rPr>
      </w:pPr>
      <w:r w:rsidRPr="001F3326">
        <w:rPr>
          <w:rStyle w:val="tekstdokbold"/>
          <w:rFonts w:ascii="Arial" w:hAnsi="Arial" w:cs="Arial"/>
          <w:sz w:val="20"/>
          <w:szCs w:val="20"/>
        </w:rPr>
        <w:t xml:space="preserve">7.2.1. </w:t>
      </w:r>
      <w:r w:rsidRPr="001F3326">
        <w:rPr>
          <w:rFonts w:ascii="Arial" w:hAnsi="Arial" w:cs="Arial"/>
          <w:sz w:val="20"/>
          <w:szCs w:val="20"/>
        </w:rPr>
        <w:t>zdolności technicznych lub zawodowych osób skierowanych przez Wykonawcę do realizacji zamówienia:</w:t>
      </w:r>
    </w:p>
    <w:p w:rsidR="004E5BDB" w:rsidRPr="001F3326" w:rsidRDefault="004E5BDB" w:rsidP="004E5BDB">
      <w:pPr>
        <w:autoSpaceDE w:val="0"/>
        <w:autoSpaceDN w:val="0"/>
        <w:adjustRightInd w:val="0"/>
        <w:ind w:left="709"/>
        <w:jc w:val="both"/>
        <w:rPr>
          <w:rFonts w:ascii="Arial" w:hAnsi="Arial" w:cs="Arial"/>
          <w:sz w:val="20"/>
          <w:szCs w:val="20"/>
        </w:rPr>
      </w:pPr>
      <w:r w:rsidRPr="001F3326">
        <w:rPr>
          <w:rFonts w:ascii="Arial" w:hAnsi="Arial" w:cs="Arial"/>
          <w:sz w:val="20"/>
          <w:szCs w:val="20"/>
        </w:rPr>
        <w:t xml:space="preserve">Wykonawca musi </w:t>
      </w:r>
      <w:r w:rsidR="003C229D" w:rsidRPr="001F3326">
        <w:rPr>
          <w:rFonts w:ascii="Arial" w:hAnsi="Arial" w:cs="Arial"/>
          <w:sz w:val="20"/>
          <w:szCs w:val="20"/>
        </w:rPr>
        <w:t xml:space="preserve">wskazać osoby </w:t>
      </w:r>
      <w:r w:rsidRPr="001F3326">
        <w:rPr>
          <w:rFonts w:ascii="Arial" w:hAnsi="Arial" w:cs="Arial"/>
          <w:sz w:val="20"/>
          <w:szCs w:val="20"/>
        </w:rPr>
        <w:t>skierowane do rea</w:t>
      </w:r>
      <w:r w:rsidR="003C229D" w:rsidRPr="001F3326">
        <w:rPr>
          <w:rFonts w:ascii="Arial" w:hAnsi="Arial" w:cs="Arial"/>
          <w:sz w:val="20"/>
          <w:szCs w:val="20"/>
        </w:rPr>
        <w:t xml:space="preserve">lizacji zamówienia publicznego, które będą uczestniczyć w wykonywaniu zamówienia, </w:t>
      </w:r>
      <w:r w:rsidRPr="001F3326">
        <w:rPr>
          <w:rFonts w:ascii="Arial" w:hAnsi="Arial" w:cs="Arial"/>
          <w:sz w:val="20"/>
          <w:szCs w:val="20"/>
        </w:rPr>
        <w:t>legitymujące się kwalifikacjami zawodowymi, doświadczeniem zawodowym odpowiednim do funkcji, jaka zostanie im powierzona.</w:t>
      </w:r>
    </w:p>
    <w:p w:rsidR="003C229D" w:rsidRPr="001F3326" w:rsidRDefault="003C229D" w:rsidP="003C229D">
      <w:pPr>
        <w:ind w:left="709"/>
        <w:rPr>
          <w:rFonts w:ascii="Arial" w:hAnsi="Arial" w:cs="Arial"/>
          <w:sz w:val="20"/>
          <w:szCs w:val="20"/>
        </w:rPr>
      </w:pPr>
      <w:r w:rsidRPr="001F3326">
        <w:rPr>
          <w:rFonts w:ascii="Arial" w:hAnsi="Arial" w:cs="Arial"/>
          <w:sz w:val="20"/>
          <w:szCs w:val="20"/>
        </w:rPr>
        <w:t xml:space="preserve">Część I </w:t>
      </w:r>
      <w:proofErr w:type="spellStart"/>
      <w:r w:rsidRPr="001F3326">
        <w:rPr>
          <w:rFonts w:ascii="Arial" w:hAnsi="Arial" w:cs="Arial"/>
          <w:sz w:val="20"/>
          <w:szCs w:val="20"/>
        </w:rPr>
        <w:t>i</w:t>
      </w:r>
      <w:proofErr w:type="spellEnd"/>
      <w:r w:rsidRPr="001F3326">
        <w:rPr>
          <w:rFonts w:ascii="Arial" w:hAnsi="Arial" w:cs="Arial"/>
          <w:sz w:val="20"/>
          <w:szCs w:val="20"/>
        </w:rPr>
        <w:t xml:space="preserve"> II przedmiotu zamówienia:</w:t>
      </w:r>
    </w:p>
    <w:p w:rsidR="003C229D" w:rsidRPr="001F3326" w:rsidRDefault="003C229D" w:rsidP="003C229D">
      <w:pPr>
        <w:autoSpaceDE w:val="0"/>
        <w:autoSpaceDN w:val="0"/>
        <w:adjustRightInd w:val="0"/>
        <w:ind w:left="709"/>
        <w:rPr>
          <w:rFonts w:ascii="Arial" w:hAnsi="Arial" w:cs="Arial"/>
          <w:sz w:val="20"/>
          <w:szCs w:val="20"/>
        </w:rPr>
      </w:pPr>
      <w:r w:rsidRPr="001F3326">
        <w:rPr>
          <w:rFonts w:ascii="Arial" w:hAnsi="Arial" w:cs="Arial"/>
          <w:sz w:val="20"/>
          <w:szCs w:val="20"/>
        </w:rPr>
        <w:t>Wykonawca przedstawi co najmniej 6 (sześciu) inżynierów IT, z których każdy musi posiadać co najmniej 1 (jeden) certyfikat wskazany w punktach a)-g) oraz co najmniej 1 (jeden) z inżynierów IT musi posiadać certyfikat wskazany w punkcie a) i co najmniej 1 (jeden) z inżynierów IT musi posiadać certyfikat wskazany w punktach b)-g):</w:t>
      </w:r>
    </w:p>
    <w:p w:rsidR="003C229D" w:rsidRPr="001F3326" w:rsidRDefault="003C229D" w:rsidP="003C229D">
      <w:pPr>
        <w:pStyle w:val="Tekstpodstawowy2"/>
        <w:spacing w:before="0"/>
        <w:ind w:left="1276"/>
        <w:rPr>
          <w:rFonts w:ascii="Arial" w:hAnsi="Arial" w:cs="Arial"/>
          <w:b w:val="0"/>
          <w:bCs w:val="0"/>
          <w:sz w:val="20"/>
          <w:szCs w:val="20"/>
        </w:rPr>
      </w:pPr>
      <w:r w:rsidRPr="001F3326">
        <w:rPr>
          <w:rFonts w:ascii="Arial" w:hAnsi="Arial" w:cs="Arial"/>
          <w:b w:val="0"/>
          <w:bCs w:val="0"/>
          <w:sz w:val="20"/>
          <w:szCs w:val="20"/>
        </w:rPr>
        <w:t xml:space="preserve">a)  Certyfikat IBM </w:t>
      </w:r>
      <w:proofErr w:type="spellStart"/>
      <w:r w:rsidRPr="001F3326">
        <w:rPr>
          <w:rFonts w:ascii="Arial" w:hAnsi="Arial" w:cs="Arial"/>
          <w:b w:val="0"/>
          <w:bCs w:val="0"/>
          <w:sz w:val="20"/>
          <w:szCs w:val="20"/>
        </w:rPr>
        <w:t>Certified</w:t>
      </w:r>
      <w:proofErr w:type="spellEnd"/>
      <w:r w:rsidRPr="001F3326">
        <w:rPr>
          <w:rFonts w:ascii="Arial" w:hAnsi="Arial" w:cs="Arial"/>
          <w:b w:val="0"/>
          <w:bCs w:val="0"/>
          <w:sz w:val="20"/>
          <w:szCs w:val="20"/>
        </w:rPr>
        <w:t xml:space="preserve"> </w:t>
      </w:r>
      <w:proofErr w:type="spellStart"/>
      <w:r w:rsidRPr="001F3326">
        <w:rPr>
          <w:rFonts w:ascii="Arial" w:hAnsi="Arial" w:cs="Arial"/>
          <w:b w:val="0"/>
          <w:bCs w:val="0"/>
          <w:sz w:val="20"/>
          <w:szCs w:val="20"/>
        </w:rPr>
        <w:t>Specialist</w:t>
      </w:r>
      <w:proofErr w:type="spellEnd"/>
      <w:r w:rsidRPr="001F3326">
        <w:rPr>
          <w:rFonts w:ascii="Arial" w:hAnsi="Arial" w:cs="Arial"/>
          <w:b w:val="0"/>
          <w:bCs w:val="0"/>
          <w:sz w:val="20"/>
          <w:szCs w:val="20"/>
        </w:rPr>
        <w:t xml:space="preserve"> - System Z Technical V5 lub równoważny</w:t>
      </w:r>
    </w:p>
    <w:p w:rsidR="003C229D" w:rsidRPr="001F3326" w:rsidRDefault="003C229D" w:rsidP="003C229D">
      <w:pPr>
        <w:ind w:left="1560" w:hanging="284"/>
        <w:contextualSpacing/>
        <w:rPr>
          <w:rFonts w:ascii="Arial" w:hAnsi="Arial" w:cs="Arial"/>
          <w:sz w:val="20"/>
          <w:szCs w:val="20"/>
        </w:rPr>
      </w:pPr>
      <w:r w:rsidRPr="001F3326">
        <w:rPr>
          <w:rFonts w:ascii="Arial" w:hAnsi="Arial" w:cs="Arial"/>
          <w:sz w:val="20"/>
          <w:szCs w:val="20"/>
        </w:rPr>
        <w:t>b)  Certyfikat DB2 10.1 Fundamentals lub równoważny,</w:t>
      </w:r>
    </w:p>
    <w:p w:rsidR="003C229D" w:rsidRPr="001F3326" w:rsidRDefault="003C229D" w:rsidP="003C229D">
      <w:pPr>
        <w:pStyle w:val="Akapitzlist"/>
        <w:numPr>
          <w:ilvl w:val="0"/>
          <w:numId w:val="21"/>
        </w:numPr>
        <w:spacing w:line="240" w:lineRule="auto"/>
        <w:ind w:left="1560" w:hanging="284"/>
        <w:contextualSpacing/>
        <w:rPr>
          <w:sz w:val="20"/>
          <w:szCs w:val="20"/>
        </w:rPr>
      </w:pPr>
      <w:r w:rsidRPr="001F3326">
        <w:rPr>
          <w:sz w:val="20"/>
          <w:szCs w:val="20"/>
        </w:rPr>
        <w:t xml:space="preserve">Certyfikat IBM </w:t>
      </w:r>
      <w:proofErr w:type="spellStart"/>
      <w:r w:rsidRPr="001F3326">
        <w:rPr>
          <w:sz w:val="20"/>
          <w:szCs w:val="20"/>
        </w:rPr>
        <w:t>Certified</w:t>
      </w:r>
      <w:proofErr w:type="spellEnd"/>
      <w:r w:rsidRPr="001F3326">
        <w:rPr>
          <w:sz w:val="20"/>
          <w:szCs w:val="20"/>
        </w:rPr>
        <w:t xml:space="preserve"> System Administrator - DB2 10 for </w:t>
      </w:r>
      <w:proofErr w:type="spellStart"/>
      <w:r w:rsidRPr="001F3326">
        <w:rPr>
          <w:sz w:val="20"/>
          <w:szCs w:val="20"/>
        </w:rPr>
        <w:t>zOS</w:t>
      </w:r>
      <w:proofErr w:type="spellEnd"/>
      <w:r w:rsidRPr="001F3326">
        <w:rPr>
          <w:sz w:val="20"/>
          <w:szCs w:val="20"/>
        </w:rPr>
        <w:t xml:space="preserve"> lub równoważny,</w:t>
      </w:r>
    </w:p>
    <w:p w:rsidR="003C229D" w:rsidRPr="001F3326" w:rsidRDefault="003C229D" w:rsidP="003C229D">
      <w:pPr>
        <w:pStyle w:val="Akapitzlist"/>
        <w:numPr>
          <w:ilvl w:val="0"/>
          <w:numId w:val="21"/>
        </w:numPr>
        <w:spacing w:line="240" w:lineRule="auto"/>
        <w:ind w:left="1560" w:hanging="284"/>
        <w:contextualSpacing/>
        <w:rPr>
          <w:sz w:val="20"/>
          <w:szCs w:val="20"/>
        </w:rPr>
      </w:pPr>
      <w:r w:rsidRPr="001F3326">
        <w:rPr>
          <w:sz w:val="20"/>
          <w:szCs w:val="20"/>
        </w:rPr>
        <w:t xml:space="preserve">Certyfikat IBM </w:t>
      </w:r>
      <w:proofErr w:type="spellStart"/>
      <w:r w:rsidRPr="001F3326">
        <w:rPr>
          <w:sz w:val="20"/>
          <w:szCs w:val="20"/>
        </w:rPr>
        <w:t>Certified</w:t>
      </w:r>
      <w:proofErr w:type="spellEnd"/>
      <w:r w:rsidRPr="001F3326">
        <w:rPr>
          <w:sz w:val="20"/>
          <w:szCs w:val="20"/>
        </w:rPr>
        <w:t xml:space="preserve"> Database Administrator - DB2 10 for z/OS lub równoważny,</w:t>
      </w:r>
    </w:p>
    <w:p w:rsidR="003C229D" w:rsidRPr="001F3326" w:rsidRDefault="003C229D" w:rsidP="003C229D">
      <w:pPr>
        <w:pStyle w:val="Akapitzlist"/>
        <w:numPr>
          <w:ilvl w:val="0"/>
          <w:numId w:val="21"/>
        </w:numPr>
        <w:spacing w:line="240" w:lineRule="auto"/>
        <w:ind w:left="1560" w:hanging="284"/>
        <w:contextualSpacing/>
        <w:rPr>
          <w:sz w:val="20"/>
          <w:szCs w:val="20"/>
        </w:rPr>
      </w:pPr>
      <w:r w:rsidRPr="001F3326">
        <w:rPr>
          <w:sz w:val="20"/>
          <w:szCs w:val="20"/>
        </w:rPr>
        <w:t xml:space="preserve">Certyfikat IBM </w:t>
      </w:r>
      <w:proofErr w:type="spellStart"/>
      <w:r w:rsidRPr="001F3326">
        <w:rPr>
          <w:sz w:val="20"/>
          <w:szCs w:val="20"/>
        </w:rPr>
        <w:t>Certified</w:t>
      </w:r>
      <w:proofErr w:type="spellEnd"/>
      <w:r w:rsidRPr="001F3326">
        <w:rPr>
          <w:sz w:val="20"/>
          <w:szCs w:val="20"/>
        </w:rPr>
        <w:t xml:space="preserve"> Database Administrator - DB2 11 for z/OS lub równoważny,</w:t>
      </w:r>
    </w:p>
    <w:p w:rsidR="003C229D" w:rsidRPr="001F3326" w:rsidRDefault="003C229D" w:rsidP="003C229D">
      <w:pPr>
        <w:pStyle w:val="Akapitzlist"/>
        <w:numPr>
          <w:ilvl w:val="0"/>
          <w:numId w:val="21"/>
        </w:numPr>
        <w:spacing w:line="240" w:lineRule="auto"/>
        <w:ind w:left="1560" w:hanging="284"/>
        <w:contextualSpacing/>
        <w:rPr>
          <w:sz w:val="20"/>
          <w:szCs w:val="20"/>
        </w:rPr>
      </w:pPr>
      <w:r w:rsidRPr="001F3326">
        <w:rPr>
          <w:sz w:val="20"/>
          <w:szCs w:val="20"/>
        </w:rPr>
        <w:t xml:space="preserve">Certyfikat IBM </w:t>
      </w:r>
      <w:proofErr w:type="spellStart"/>
      <w:r w:rsidRPr="001F3326">
        <w:rPr>
          <w:sz w:val="20"/>
          <w:szCs w:val="20"/>
        </w:rPr>
        <w:t>Certified</w:t>
      </w:r>
      <w:proofErr w:type="spellEnd"/>
      <w:r w:rsidRPr="001F3326">
        <w:rPr>
          <w:sz w:val="20"/>
          <w:szCs w:val="20"/>
        </w:rPr>
        <w:t xml:space="preserve"> Database Administrator - DB2 9 DBA for z/OS lub równoważny,</w:t>
      </w:r>
    </w:p>
    <w:p w:rsidR="003C229D" w:rsidRPr="001F3326" w:rsidRDefault="003C229D" w:rsidP="003C229D">
      <w:pPr>
        <w:pStyle w:val="Akapitzlist"/>
        <w:numPr>
          <w:ilvl w:val="0"/>
          <w:numId w:val="21"/>
        </w:numPr>
        <w:spacing w:line="240" w:lineRule="auto"/>
        <w:ind w:left="1560" w:hanging="284"/>
        <w:contextualSpacing/>
        <w:rPr>
          <w:sz w:val="20"/>
          <w:szCs w:val="20"/>
          <w:lang w:val="en-US"/>
        </w:rPr>
      </w:pPr>
      <w:proofErr w:type="spellStart"/>
      <w:r w:rsidRPr="001F3326">
        <w:rPr>
          <w:sz w:val="20"/>
          <w:szCs w:val="20"/>
          <w:lang w:val="en-US"/>
        </w:rPr>
        <w:t>Certyfikat</w:t>
      </w:r>
      <w:proofErr w:type="spellEnd"/>
      <w:r w:rsidRPr="001F3326">
        <w:rPr>
          <w:sz w:val="20"/>
          <w:szCs w:val="20"/>
          <w:lang w:val="en-US"/>
        </w:rPr>
        <w:t xml:space="preserve"> IBM</w:t>
      </w:r>
      <w:r w:rsidR="00323FDD">
        <w:rPr>
          <w:sz w:val="20"/>
          <w:szCs w:val="20"/>
          <w:lang w:val="en-US"/>
        </w:rPr>
        <w:t xml:space="preserve"> Certified Database Associate -</w:t>
      </w:r>
      <w:r w:rsidRPr="001F3326">
        <w:rPr>
          <w:sz w:val="20"/>
          <w:szCs w:val="20"/>
          <w:lang w:val="en-US"/>
        </w:rPr>
        <w:t xml:space="preserve"> DB2 9 Fundamentals </w:t>
      </w:r>
      <w:proofErr w:type="spellStart"/>
      <w:r w:rsidRPr="001F3326">
        <w:rPr>
          <w:sz w:val="20"/>
          <w:szCs w:val="20"/>
          <w:lang w:val="en-US"/>
        </w:rPr>
        <w:t>lub</w:t>
      </w:r>
      <w:proofErr w:type="spellEnd"/>
      <w:r w:rsidRPr="001F3326">
        <w:rPr>
          <w:sz w:val="20"/>
          <w:szCs w:val="20"/>
          <w:lang w:val="en-US"/>
        </w:rPr>
        <w:t xml:space="preserve"> </w:t>
      </w:r>
      <w:proofErr w:type="spellStart"/>
      <w:r w:rsidRPr="001F3326">
        <w:rPr>
          <w:sz w:val="20"/>
          <w:szCs w:val="20"/>
          <w:lang w:val="en-US"/>
        </w:rPr>
        <w:t>równoważny</w:t>
      </w:r>
      <w:proofErr w:type="spellEnd"/>
      <w:r w:rsidRPr="001F3326">
        <w:rPr>
          <w:sz w:val="20"/>
          <w:szCs w:val="20"/>
          <w:lang w:val="en-US"/>
        </w:rPr>
        <w:t>.</w:t>
      </w:r>
    </w:p>
    <w:p w:rsidR="003C229D" w:rsidRPr="001F3326" w:rsidRDefault="003C229D" w:rsidP="003C229D">
      <w:pPr>
        <w:ind w:left="709"/>
        <w:rPr>
          <w:rFonts w:ascii="Arial" w:hAnsi="Arial" w:cs="Arial"/>
          <w:sz w:val="20"/>
          <w:szCs w:val="20"/>
        </w:rPr>
      </w:pPr>
      <w:r w:rsidRPr="001F3326">
        <w:rPr>
          <w:rFonts w:ascii="Arial" w:hAnsi="Arial" w:cs="Arial"/>
          <w:sz w:val="20"/>
          <w:szCs w:val="20"/>
        </w:rPr>
        <w:t>Jako certyfikat równoważny Zamawiający rozumie certyfikat analogiczny co do zakresu wskazanego certyfikatu, co jest rozumiane jako:</w:t>
      </w:r>
    </w:p>
    <w:p w:rsidR="003C229D" w:rsidRPr="001F3326" w:rsidRDefault="003C229D" w:rsidP="003C229D">
      <w:pPr>
        <w:pStyle w:val="Akapitzlist"/>
        <w:numPr>
          <w:ilvl w:val="0"/>
          <w:numId w:val="22"/>
        </w:numPr>
        <w:spacing w:line="240" w:lineRule="auto"/>
        <w:ind w:left="1560" w:hanging="294"/>
        <w:contextualSpacing/>
        <w:rPr>
          <w:sz w:val="20"/>
          <w:szCs w:val="20"/>
        </w:rPr>
      </w:pPr>
      <w:r w:rsidRPr="001F3326">
        <w:rPr>
          <w:sz w:val="20"/>
          <w:szCs w:val="20"/>
        </w:rPr>
        <w:t>analogiczna dziedzina merytoryczna wynikająca z roli, której dotyczy certyfikat,</w:t>
      </w:r>
    </w:p>
    <w:p w:rsidR="003C229D" w:rsidRPr="001F3326" w:rsidRDefault="003C229D" w:rsidP="003C229D">
      <w:pPr>
        <w:pStyle w:val="Akapitzlist"/>
        <w:numPr>
          <w:ilvl w:val="0"/>
          <w:numId w:val="22"/>
        </w:numPr>
        <w:spacing w:line="240" w:lineRule="auto"/>
        <w:ind w:left="1560" w:hanging="294"/>
        <w:contextualSpacing/>
        <w:rPr>
          <w:sz w:val="20"/>
          <w:szCs w:val="20"/>
        </w:rPr>
      </w:pPr>
      <w:r w:rsidRPr="001F3326">
        <w:rPr>
          <w:sz w:val="20"/>
          <w:szCs w:val="20"/>
        </w:rPr>
        <w:t>analogiczny stopień poziomu kompetencji,</w:t>
      </w:r>
    </w:p>
    <w:p w:rsidR="003C229D" w:rsidRPr="001F3326" w:rsidRDefault="003C229D" w:rsidP="003C229D">
      <w:pPr>
        <w:pStyle w:val="Akapitzlist"/>
        <w:numPr>
          <w:ilvl w:val="0"/>
          <w:numId w:val="22"/>
        </w:numPr>
        <w:spacing w:line="240" w:lineRule="auto"/>
        <w:ind w:left="1560" w:hanging="294"/>
        <w:contextualSpacing/>
        <w:rPr>
          <w:sz w:val="20"/>
          <w:szCs w:val="20"/>
        </w:rPr>
      </w:pPr>
      <w:r w:rsidRPr="001F3326">
        <w:rPr>
          <w:sz w:val="20"/>
          <w:szCs w:val="20"/>
        </w:rPr>
        <w:t>analogiczny poziom doświadczenia zawodowego wymagany dla otrzymania danego certyfikatu,</w:t>
      </w:r>
    </w:p>
    <w:p w:rsidR="003C229D" w:rsidRPr="001F3326" w:rsidRDefault="003C229D" w:rsidP="003C229D">
      <w:pPr>
        <w:pStyle w:val="Akapitzlist"/>
        <w:numPr>
          <w:ilvl w:val="0"/>
          <w:numId w:val="22"/>
        </w:numPr>
        <w:spacing w:line="240" w:lineRule="auto"/>
        <w:ind w:left="1560"/>
        <w:contextualSpacing/>
        <w:rPr>
          <w:sz w:val="20"/>
          <w:szCs w:val="20"/>
        </w:rPr>
      </w:pPr>
      <w:r w:rsidRPr="001F3326">
        <w:rPr>
          <w:sz w:val="20"/>
          <w:szCs w:val="20"/>
        </w:rPr>
        <w:t>potwierdzenie certyfikatu egzaminem, jeśli uzyskanie certyfikatu wymaga złożenia egzaminu,</w:t>
      </w:r>
    </w:p>
    <w:p w:rsidR="003C229D" w:rsidRPr="001F3326" w:rsidRDefault="003C229D" w:rsidP="003C229D">
      <w:pPr>
        <w:pStyle w:val="Akapitzlist"/>
        <w:numPr>
          <w:ilvl w:val="0"/>
          <w:numId w:val="22"/>
        </w:numPr>
        <w:spacing w:line="240" w:lineRule="auto"/>
        <w:ind w:left="1560"/>
        <w:contextualSpacing/>
        <w:rPr>
          <w:sz w:val="20"/>
          <w:szCs w:val="20"/>
        </w:rPr>
      </w:pPr>
      <w:r w:rsidRPr="001F3326">
        <w:rPr>
          <w:sz w:val="20"/>
          <w:szCs w:val="20"/>
        </w:rPr>
        <w:t>uzyskanie certyfikatu od podmiotu niezależnego od Wykonawcy.</w:t>
      </w:r>
      <w:r w:rsidRPr="001F3326">
        <w:rPr>
          <w:b/>
          <w:sz w:val="20"/>
          <w:szCs w:val="20"/>
        </w:rPr>
        <w:tab/>
      </w:r>
    </w:p>
    <w:p w:rsidR="003C229D" w:rsidRPr="001F3326" w:rsidRDefault="003C229D" w:rsidP="003C229D">
      <w:pPr>
        <w:ind w:left="709"/>
        <w:rPr>
          <w:rFonts w:ascii="Arial" w:hAnsi="Arial" w:cs="Arial"/>
          <w:sz w:val="20"/>
          <w:szCs w:val="20"/>
        </w:rPr>
      </w:pPr>
      <w:r w:rsidRPr="001F3326">
        <w:rPr>
          <w:rFonts w:ascii="Arial" w:hAnsi="Arial" w:cs="Arial"/>
          <w:sz w:val="20"/>
          <w:szCs w:val="20"/>
        </w:rPr>
        <w:t>Część III przedmiotu zamówienia:</w:t>
      </w:r>
    </w:p>
    <w:p w:rsidR="003C229D" w:rsidRPr="001F3326" w:rsidRDefault="003C229D" w:rsidP="003C229D">
      <w:pPr>
        <w:autoSpaceDE w:val="0"/>
        <w:autoSpaceDN w:val="0"/>
        <w:adjustRightInd w:val="0"/>
        <w:ind w:left="709"/>
        <w:rPr>
          <w:rFonts w:ascii="Arial" w:hAnsi="Arial" w:cs="Arial"/>
          <w:sz w:val="20"/>
          <w:szCs w:val="20"/>
        </w:rPr>
      </w:pPr>
      <w:r w:rsidRPr="001F3326">
        <w:rPr>
          <w:rFonts w:ascii="Arial" w:hAnsi="Arial" w:cs="Arial"/>
          <w:sz w:val="20"/>
          <w:szCs w:val="20"/>
        </w:rPr>
        <w:t>Wykonawca przedstawi co najmniej 1 (jednego) inżyniera IT, który musi posiadać co najmniej 1 (jedno) ukończone szkolenie z poniższego zakresu:</w:t>
      </w:r>
    </w:p>
    <w:p w:rsidR="003C229D" w:rsidRPr="001F3326" w:rsidRDefault="003C229D" w:rsidP="003C229D">
      <w:pPr>
        <w:ind w:left="1560" w:hanging="284"/>
        <w:contextualSpacing/>
        <w:rPr>
          <w:rFonts w:ascii="Arial" w:hAnsi="Arial" w:cs="Arial"/>
          <w:sz w:val="20"/>
          <w:szCs w:val="20"/>
          <w:lang w:val="en-US"/>
        </w:rPr>
      </w:pPr>
      <w:r w:rsidRPr="001F3326">
        <w:rPr>
          <w:rFonts w:ascii="Arial" w:hAnsi="Arial" w:cs="Arial"/>
          <w:sz w:val="20"/>
          <w:szCs w:val="20"/>
          <w:lang w:val="en-US"/>
        </w:rPr>
        <w:t>a)</w:t>
      </w:r>
      <w:r w:rsidRPr="001F3326">
        <w:rPr>
          <w:rFonts w:ascii="Arial" w:hAnsi="Arial" w:cs="Arial"/>
          <w:sz w:val="20"/>
          <w:szCs w:val="20"/>
          <w:lang w:val="en-US"/>
        </w:rPr>
        <w:tab/>
        <w:t>GDPS/PPRC Implementation Workshop (GDPS1G),</w:t>
      </w:r>
    </w:p>
    <w:p w:rsidR="003C229D" w:rsidRPr="001F3326" w:rsidRDefault="003C229D" w:rsidP="003C229D">
      <w:pPr>
        <w:ind w:left="1560" w:hanging="284"/>
        <w:contextualSpacing/>
        <w:rPr>
          <w:rFonts w:ascii="Arial" w:hAnsi="Arial" w:cs="Arial"/>
          <w:sz w:val="20"/>
          <w:szCs w:val="20"/>
          <w:lang w:val="en-US"/>
        </w:rPr>
      </w:pPr>
      <w:r w:rsidRPr="001F3326">
        <w:rPr>
          <w:rFonts w:ascii="Arial" w:hAnsi="Arial" w:cs="Arial"/>
          <w:sz w:val="20"/>
          <w:szCs w:val="20"/>
          <w:lang w:val="en-US"/>
        </w:rPr>
        <w:t>b)</w:t>
      </w:r>
      <w:r w:rsidRPr="001F3326">
        <w:rPr>
          <w:rFonts w:ascii="Arial" w:hAnsi="Arial" w:cs="Arial"/>
          <w:sz w:val="20"/>
          <w:szCs w:val="20"/>
          <w:lang w:val="en-US"/>
        </w:rPr>
        <w:tab/>
        <w:t>GDPS/Global Mirror Implementation Workshop (GDPS3G),</w:t>
      </w:r>
    </w:p>
    <w:p w:rsidR="003C229D" w:rsidRPr="001F3326" w:rsidRDefault="003C229D" w:rsidP="002854D5">
      <w:pPr>
        <w:ind w:left="1560" w:hanging="284"/>
        <w:contextualSpacing/>
        <w:rPr>
          <w:rFonts w:ascii="Arial" w:hAnsi="Arial" w:cs="Arial"/>
          <w:sz w:val="20"/>
          <w:szCs w:val="20"/>
          <w:lang w:val="en-US"/>
        </w:rPr>
      </w:pPr>
      <w:r w:rsidRPr="001F3326">
        <w:rPr>
          <w:rFonts w:ascii="Arial" w:hAnsi="Arial" w:cs="Arial"/>
          <w:sz w:val="20"/>
          <w:szCs w:val="20"/>
          <w:lang w:val="en-US"/>
        </w:rPr>
        <w:t>c)</w:t>
      </w:r>
      <w:r w:rsidRPr="001F3326">
        <w:rPr>
          <w:rFonts w:ascii="Arial" w:hAnsi="Arial" w:cs="Arial"/>
          <w:sz w:val="20"/>
          <w:szCs w:val="20"/>
          <w:lang w:val="en-US"/>
        </w:rPr>
        <w:tab/>
        <w:t>GDPS/MGM 3-Site Im</w:t>
      </w:r>
      <w:r w:rsidR="002854D5" w:rsidRPr="001F3326">
        <w:rPr>
          <w:rFonts w:ascii="Arial" w:hAnsi="Arial" w:cs="Arial"/>
          <w:sz w:val="20"/>
          <w:szCs w:val="20"/>
          <w:lang w:val="en-US"/>
        </w:rPr>
        <w:t>plementation Workshop (GDPS5G).</w:t>
      </w:r>
    </w:p>
    <w:p w:rsidR="003C229D" w:rsidRPr="001F3326" w:rsidRDefault="003C229D" w:rsidP="001C3BEF">
      <w:pPr>
        <w:ind w:left="709"/>
        <w:jc w:val="both"/>
        <w:rPr>
          <w:rFonts w:ascii="Arial" w:hAnsi="Arial" w:cs="Arial"/>
          <w:sz w:val="20"/>
          <w:szCs w:val="20"/>
        </w:rPr>
      </w:pPr>
      <w:r w:rsidRPr="001F3326">
        <w:rPr>
          <w:rFonts w:ascii="Arial" w:hAnsi="Arial" w:cs="Arial"/>
          <w:sz w:val="20"/>
          <w:szCs w:val="20"/>
        </w:rPr>
        <w:t>Jako szkolenie równoważne Zamawiający rozumie szkolenie analogiczne co do zakresu wskazanego szkolenia, co jest rozumiane jako:</w:t>
      </w:r>
    </w:p>
    <w:p w:rsidR="003C229D" w:rsidRPr="001F3326" w:rsidRDefault="003C229D" w:rsidP="001C3BEF">
      <w:pPr>
        <w:pStyle w:val="Akapitzlist"/>
        <w:numPr>
          <w:ilvl w:val="0"/>
          <w:numId w:val="23"/>
        </w:numPr>
        <w:spacing w:line="240" w:lineRule="auto"/>
        <w:ind w:left="1560"/>
        <w:jc w:val="both"/>
        <w:rPr>
          <w:sz w:val="20"/>
          <w:szCs w:val="20"/>
        </w:rPr>
      </w:pPr>
      <w:r w:rsidRPr="001F3326">
        <w:rPr>
          <w:sz w:val="20"/>
          <w:szCs w:val="20"/>
        </w:rPr>
        <w:t>analogiczna dziedzina merytoryczna wynikająca z roli, której dotyczy szkolenie;</w:t>
      </w:r>
    </w:p>
    <w:p w:rsidR="003C229D" w:rsidRPr="001F3326" w:rsidRDefault="003C229D" w:rsidP="001C3BEF">
      <w:pPr>
        <w:pStyle w:val="Akapitzlist"/>
        <w:numPr>
          <w:ilvl w:val="0"/>
          <w:numId w:val="23"/>
        </w:numPr>
        <w:spacing w:line="240" w:lineRule="auto"/>
        <w:ind w:left="1560"/>
        <w:jc w:val="both"/>
        <w:rPr>
          <w:sz w:val="20"/>
          <w:szCs w:val="20"/>
        </w:rPr>
      </w:pPr>
      <w:r w:rsidRPr="001F3326">
        <w:rPr>
          <w:sz w:val="20"/>
          <w:szCs w:val="20"/>
        </w:rPr>
        <w:t>analogiczny stopień poziomu kompetencji,</w:t>
      </w:r>
    </w:p>
    <w:p w:rsidR="003C229D" w:rsidRPr="001F3326" w:rsidRDefault="003C229D" w:rsidP="001C3BEF">
      <w:pPr>
        <w:pStyle w:val="Akapitzlist"/>
        <w:numPr>
          <w:ilvl w:val="0"/>
          <w:numId w:val="23"/>
        </w:numPr>
        <w:spacing w:line="240" w:lineRule="auto"/>
        <w:ind w:left="1560"/>
        <w:jc w:val="both"/>
        <w:rPr>
          <w:sz w:val="20"/>
          <w:szCs w:val="20"/>
        </w:rPr>
      </w:pPr>
      <w:r w:rsidRPr="001F3326">
        <w:rPr>
          <w:sz w:val="20"/>
          <w:szCs w:val="20"/>
        </w:rPr>
        <w:t>analogiczny poziom doświadczenia zawodowego wymagany dla otrzymania danego szkolenia;</w:t>
      </w:r>
    </w:p>
    <w:p w:rsidR="00453AF5" w:rsidRPr="001F3326" w:rsidRDefault="003C229D" w:rsidP="001C3BEF">
      <w:pPr>
        <w:pStyle w:val="Akapitzlist"/>
        <w:numPr>
          <w:ilvl w:val="0"/>
          <w:numId w:val="23"/>
        </w:numPr>
        <w:spacing w:line="240" w:lineRule="auto"/>
        <w:ind w:left="1560"/>
        <w:jc w:val="both"/>
        <w:rPr>
          <w:sz w:val="20"/>
          <w:szCs w:val="20"/>
        </w:rPr>
      </w:pPr>
      <w:r w:rsidRPr="001F3326">
        <w:rPr>
          <w:sz w:val="20"/>
          <w:szCs w:val="20"/>
        </w:rPr>
        <w:t>przeprowadzenie szkolenia przez podmiot niezależny od Wykonawcy.</w:t>
      </w:r>
    </w:p>
    <w:p w:rsidR="000F61FD" w:rsidRPr="001F3326" w:rsidRDefault="000F61FD" w:rsidP="001C3BEF">
      <w:pPr>
        <w:pStyle w:val="Tekstpodstawowy2"/>
        <w:numPr>
          <w:ilvl w:val="1"/>
          <w:numId w:val="24"/>
        </w:numPr>
        <w:spacing w:before="0"/>
        <w:ind w:left="993"/>
        <w:rPr>
          <w:rFonts w:ascii="Arial" w:hAnsi="Arial" w:cs="Arial"/>
          <w:b w:val="0"/>
          <w:sz w:val="20"/>
          <w:szCs w:val="20"/>
        </w:rPr>
      </w:pPr>
      <w:r w:rsidRPr="001F3326">
        <w:rPr>
          <w:rFonts w:ascii="Arial" w:hAnsi="Arial" w:cs="Arial"/>
          <w:b w:val="0"/>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(art. 22d ust. 2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p>
    <w:p w:rsidR="00BE245A" w:rsidRPr="001F3326" w:rsidRDefault="00BE245A" w:rsidP="002A7A9B">
      <w:pPr>
        <w:ind w:left="720" w:hanging="720"/>
        <w:jc w:val="both"/>
        <w:rPr>
          <w:rFonts w:ascii="Arial" w:hAnsi="Arial" w:cs="Arial"/>
          <w:b/>
          <w:sz w:val="20"/>
          <w:szCs w:val="20"/>
        </w:rPr>
      </w:pPr>
      <w:r w:rsidRPr="001F3326">
        <w:rPr>
          <w:rFonts w:ascii="Arial" w:hAnsi="Arial" w:cs="Arial"/>
          <w:b/>
          <w:sz w:val="20"/>
          <w:szCs w:val="20"/>
        </w:rPr>
        <w:t xml:space="preserve">8. </w:t>
      </w:r>
      <w:r w:rsidRPr="001F3326">
        <w:rPr>
          <w:rFonts w:ascii="Arial" w:hAnsi="Arial" w:cs="Arial"/>
          <w:b/>
          <w:sz w:val="20"/>
          <w:szCs w:val="20"/>
        </w:rPr>
        <w:tab/>
        <w:t>PRZESŁANKI WYKLUCZENIA WYKONAWCÓW</w:t>
      </w:r>
    </w:p>
    <w:p w:rsidR="00BE3913" w:rsidRPr="001F3326" w:rsidRDefault="00BE3913"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8.1.</w:t>
      </w:r>
      <w:r w:rsidRPr="001F3326">
        <w:rPr>
          <w:rFonts w:ascii="Arial" w:hAnsi="Arial" w:cs="Arial"/>
          <w:b w:val="0"/>
          <w:sz w:val="20"/>
          <w:szCs w:val="20"/>
        </w:rPr>
        <w:tab/>
        <w:t>Z postępowania o udzielenie zamówienia wyklucza się wykonawcę, w stosunku do którego zachodzi którakolwiek z okoliczności, o których</w:t>
      </w:r>
      <w:r w:rsidR="00695431" w:rsidRPr="001F3326">
        <w:rPr>
          <w:rFonts w:ascii="Arial" w:hAnsi="Arial" w:cs="Arial"/>
          <w:b w:val="0"/>
          <w:sz w:val="20"/>
          <w:szCs w:val="20"/>
        </w:rPr>
        <w:t xml:space="preserve"> mowa w art. 24 ust. 1 pkt </w:t>
      </w:r>
      <w:r w:rsidR="00D02C30" w:rsidRPr="001F3326">
        <w:rPr>
          <w:rFonts w:ascii="Arial" w:hAnsi="Arial" w:cs="Arial"/>
          <w:b w:val="0"/>
          <w:sz w:val="20"/>
          <w:szCs w:val="20"/>
        </w:rPr>
        <w:t xml:space="preserve">12-23 </w:t>
      </w:r>
      <w:r w:rsidRPr="001F3326">
        <w:rPr>
          <w:rFonts w:ascii="Arial" w:hAnsi="Arial" w:cs="Arial"/>
          <w:b w:val="0"/>
          <w:sz w:val="20"/>
          <w:szCs w:val="20"/>
        </w:rPr>
        <w:t xml:space="preserve">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p>
    <w:p w:rsidR="00BE3913" w:rsidRPr="001F3326" w:rsidRDefault="00BE3913"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8.2.</w:t>
      </w:r>
      <w:r w:rsidRPr="001F3326">
        <w:rPr>
          <w:rFonts w:ascii="Arial" w:hAnsi="Arial" w:cs="Arial"/>
          <w:b w:val="0"/>
          <w:sz w:val="20"/>
          <w:szCs w:val="20"/>
        </w:rPr>
        <w:tab/>
        <w:t>Dodatkowo zamawiający wykluczy wykonawcę:</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1)</w:t>
      </w:r>
      <w:r w:rsidRPr="001F3326">
        <w:rPr>
          <w:rFonts w:ascii="Arial" w:hAnsi="Arial" w:cs="Arial"/>
          <w:b w:val="0"/>
          <w:bCs w:val="0"/>
          <w:sz w:val="20"/>
          <w:szCs w:val="20"/>
        </w:rPr>
        <w:tab/>
      </w:r>
      <w:r w:rsidRPr="001F3326">
        <w:rPr>
          <w:rFonts w:ascii="Arial" w:hAnsi="Arial" w:cs="Arial"/>
          <w:b w:val="0"/>
          <w:sz w:val="20"/>
          <w:szCs w:val="20"/>
        </w:rPr>
        <w:t xml:space="preserve">w stosunku do którego otwarto likwidację, w zatwierdzonym przez sąd układzie w postępowaniu restrukturyzacyjnym jest przewidziane zaspokojenie wierzycieli przez </w:t>
      </w:r>
      <w:r w:rsidRPr="001F3326">
        <w:rPr>
          <w:rFonts w:ascii="Arial" w:hAnsi="Arial" w:cs="Arial"/>
          <w:b w:val="0"/>
          <w:sz w:val="20"/>
          <w:szCs w:val="20"/>
        </w:rPr>
        <w:lastRenderedPageBreak/>
        <w:t>likwidację jego majątku lub sąd zarządził likwidację jego majątku w trybie art. 332 ust. 1 ustawy z dnia 15 maja 2015 r. – Prawo restrukturyzacyjne (Dz. U. z 2015 r. poz. 978, 1259, 1513, 1830 i 1844</w:t>
      </w:r>
      <w:r w:rsidR="0015529C" w:rsidRPr="001F3326">
        <w:rPr>
          <w:rFonts w:ascii="Arial" w:hAnsi="Arial" w:cs="Arial"/>
          <w:b w:val="0"/>
          <w:sz w:val="20"/>
          <w:szCs w:val="20"/>
        </w:rPr>
        <w:t xml:space="preserve"> oraz z 2016 r. poz. 615</w:t>
      </w:r>
      <w:r w:rsidRPr="001F3326">
        <w:rPr>
          <w:rFonts w:ascii="Arial" w:hAnsi="Arial"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1F3326">
        <w:rPr>
          <w:rFonts w:ascii="Arial" w:hAnsi="Arial" w:cs="Arial"/>
          <w:b w:val="0"/>
          <w:sz w:val="20"/>
          <w:szCs w:val="20"/>
        </w:rPr>
        <w:t xml:space="preserve"> oraz z 2016 r. poz. 615</w:t>
      </w:r>
      <w:r w:rsidRPr="001F3326">
        <w:rPr>
          <w:rFonts w:ascii="Arial" w:hAnsi="Arial" w:cs="Arial"/>
          <w:b w:val="0"/>
          <w:sz w:val="20"/>
          <w:szCs w:val="20"/>
        </w:rPr>
        <w:t>);</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2)</w:t>
      </w:r>
      <w:r w:rsidRPr="001F3326">
        <w:rPr>
          <w:rFonts w:ascii="Arial" w:hAnsi="Arial" w:cs="Arial"/>
          <w:b w:val="0"/>
          <w:bCs w:val="0"/>
          <w:sz w:val="20"/>
          <w:szCs w:val="20"/>
        </w:rPr>
        <w:tab/>
      </w:r>
      <w:r w:rsidRPr="001F3326">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3)</w:t>
      </w:r>
      <w:r w:rsidRPr="001F3326">
        <w:rPr>
          <w:rFonts w:ascii="Arial" w:hAnsi="Arial" w:cs="Arial"/>
          <w:b w:val="0"/>
          <w:bCs w:val="0"/>
          <w:sz w:val="20"/>
          <w:szCs w:val="20"/>
        </w:rPr>
        <w:tab/>
      </w:r>
      <w:r w:rsidRPr="001F3326">
        <w:rPr>
          <w:rFonts w:ascii="Arial" w:hAnsi="Arial" w:cs="Arial"/>
          <w:b w:val="0"/>
          <w:sz w:val="20"/>
          <w:szCs w:val="20"/>
        </w:rPr>
        <w:t xml:space="preserve">jeżeli wykonawca lub osoby, o których mowa w </w:t>
      </w:r>
      <w:r w:rsidR="00A366F5" w:rsidRPr="001F3326">
        <w:rPr>
          <w:rFonts w:ascii="Arial" w:hAnsi="Arial" w:cs="Arial"/>
          <w:b w:val="0"/>
          <w:sz w:val="20"/>
          <w:szCs w:val="20"/>
        </w:rPr>
        <w:t xml:space="preserve">art. 24 </w:t>
      </w:r>
      <w:r w:rsidRPr="001F3326">
        <w:rPr>
          <w:rFonts w:ascii="Arial" w:hAnsi="Arial" w:cs="Arial"/>
          <w:b w:val="0"/>
          <w:sz w:val="20"/>
          <w:szCs w:val="20"/>
        </w:rPr>
        <w:t>ust. 1 pkt 14</w:t>
      </w:r>
      <w:r w:rsidR="00A366F5" w:rsidRPr="001F3326">
        <w:rPr>
          <w:rFonts w:ascii="Arial" w:hAnsi="Arial" w:cs="Arial"/>
          <w:b w:val="0"/>
          <w:sz w:val="20"/>
          <w:szCs w:val="20"/>
        </w:rPr>
        <w:t xml:space="preserve"> ustawy </w:t>
      </w:r>
      <w:proofErr w:type="spellStart"/>
      <w:r w:rsidR="00A366F5" w:rsidRPr="001F3326">
        <w:rPr>
          <w:rFonts w:ascii="Arial" w:hAnsi="Arial" w:cs="Arial"/>
          <w:b w:val="0"/>
          <w:sz w:val="20"/>
          <w:szCs w:val="20"/>
        </w:rPr>
        <w:t>Pzp</w:t>
      </w:r>
      <w:proofErr w:type="spellEnd"/>
      <w:r w:rsidRPr="001F3326">
        <w:rPr>
          <w:rFonts w:ascii="Arial" w:hAnsi="Arial" w:cs="Arial"/>
          <w:b w:val="0"/>
          <w:sz w:val="20"/>
          <w:szCs w:val="20"/>
        </w:rPr>
        <w:t xml:space="preserve">, uprawnione do reprezentowania wykonawcy pozostają w relacjach określonych w art. 17 ust. 1 pkt 2–4 </w:t>
      </w:r>
      <w:r w:rsidR="0059718F" w:rsidRPr="001F3326">
        <w:rPr>
          <w:rFonts w:ascii="Arial" w:hAnsi="Arial" w:cs="Arial"/>
          <w:b w:val="0"/>
          <w:sz w:val="20"/>
          <w:szCs w:val="20"/>
        </w:rPr>
        <w:t xml:space="preserve">ustawy </w:t>
      </w:r>
      <w:proofErr w:type="spellStart"/>
      <w:r w:rsidR="0059718F" w:rsidRPr="001F3326">
        <w:rPr>
          <w:rFonts w:ascii="Arial" w:hAnsi="Arial" w:cs="Arial"/>
          <w:b w:val="0"/>
          <w:sz w:val="20"/>
          <w:szCs w:val="20"/>
        </w:rPr>
        <w:t>Pzp</w:t>
      </w:r>
      <w:proofErr w:type="spellEnd"/>
      <w:r w:rsidR="0059718F" w:rsidRPr="001F3326">
        <w:rPr>
          <w:rFonts w:ascii="Arial" w:hAnsi="Arial" w:cs="Arial"/>
          <w:b w:val="0"/>
          <w:sz w:val="20"/>
          <w:szCs w:val="20"/>
        </w:rPr>
        <w:t xml:space="preserve"> </w:t>
      </w:r>
      <w:r w:rsidRPr="001F3326">
        <w:rPr>
          <w:rFonts w:ascii="Arial" w:hAnsi="Arial" w:cs="Arial"/>
          <w:b w:val="0"/>
          <w:sz w:val="20"/>
          <w:szCs w:val="20"/>
        </w:rPr>
        <w:t>z:</w:t>
      </w:r>
    </w:p>
    <w:p w:rsidR="00BE3913"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zamawiającym,</w:t>
      </w:r>
    </w:p>
    <w:p w:rsidR="0071525E"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osobami uprawnionymi do reprezentowania zamawiającego,</w:t>
      </w:r>
      <w:r w:rsidR="00E763F9" w:rsidRPr="001F3326">
        <w:rPr>
          <w:rFonts w:ascii="Arial" w:hAnsi="Arial" w:cs="Arial"/>
          <w:b w:val="0"/>
          <w:sz w:val="20"/>
          <w:szCs w:val="20"/>
        </w:rPr>
        <w:t xml:space="preserve"> tj</w:t>
      </w:r>
      <w:r w:rsidR="00C95846" w:rsidRPr="001F3326">
        <w:rPr>
          <w:rFonts w:ascii="Arial" w:hAnsi="Arial" w:cs="Arial"/>
          <w:b w:val="0"/>
          <w:sz w:val="20"/>
          <w:szCs w:val="20"/>
        </w:rPr>
        <w:t>.:</w:t>
      </w:r>
      <w:r w:rsidR="00E01F29" w:rsidRPr="001F3326">
        <w:rPr>
          <w:rFonts w:ascii="Arial" w:hAnsi="Arial" w:cs="Arial"/>
          <w:b w:val="0"/>
          <w:sz w:val="20"/>
          <w:szCs w:val="20"/>
        </w:rPr>
        <w:t xml:space="preserve"> </w:t>
      </w:r>
      <w:r w:rsidR="00C95846" w:rsidRPr="001F3326">
        <w:rPr>
          <w:rFonts w:ascii="Arial" w:hAnsi="Arial" w:cs="Arial"/>
          <w:b w:val="0"/>
          <w:sz w:val="20"/>
          <w:szCs w:val="20"/>
        </w:rPr>
        <w:t xml:space="preserve">Radosław </w:t>
      </w:r>
      <w:proofErr w:type="spellStart"/>
      <w:r w:rsidR="00C95846" w:rsidRPr="001F3326">
        <w:rPr>
          <w:rFonts w:ascii="Arial" w:hAnsi="Arial" w:cs="Arial"/>
          <w:b w:val="0"/>
          <w:sz w:val="20"/>
          <w:szCs w:val="20"/>
        </w:rPr>
        <w:t>Płucisz</w:t>
      </w:r>
      <w:proofErr w:type="spellEnd"/>
      <w:r w:rsidR="00E01F29" w:rsidRPr="001F3326">
        <w:rPr>
          <w:rFonts w:ascii="Arial" w:hAnsi="Arial" w:cs="Arial"/>
          <w:b w:val="0"/>
          <w:sz w:val="20"/>
          <w:szCs w:val="20"/>
        </w:rPr>
        <w:t xml:space="preserve">, </w:t>
      </w:r>
      <w:r w:rsidR="00C95846" w:rsidRPr="001F3326">
        <w:rPr>
          <w:rFonts w:ascii="Arial" w:hAnsi="Arial" w:cs="Arial"/>
          <w:b w:val="0"/>
          <w:sz w:val="20"/>
          <w:szCs w:val="20"/>
        </w:rPr>
        <w:t>Jarosław Wyżgowski</w:t>
      </w:r>
      <w:r w:rsidR="00E01F29" w:rsidRPr="001F3326">
        <w:rPr>
          <w:rFonts w:ascii="Arial" w:hAnsi="Arial" w:cs="Arial"/>
          <w:b w:val="0"/>
          <w:sz w:val="20"/>
          <w:szCs w:val="20"/>
        </w:rPr>
        <w:t xml:space="preserve">, </w:t>
      </w:r>
      <w:r w:rsidR="0071525E" w:rsidRPr="001F3326">
        <w:rPr>
          <w:rFonts w:ascii="Arial" w:hAnsi="Arial" w:cs="Arial"/>
          <w:b w:val="0"/>
          <w:sz w:val="20"/>
          <w:szCs w:val="20"/>
        </w:rPr>
        <w:t>Michał Szczepański</w:t>
      </w:r>
      <w:r w:rsidR="00B736A5" w:rsidRPr="001F3326">
        <w:rPr>
          <w:rFonts w:ascii="Arial" w:hAnsi="Arial" w:cs="Arial"/>
          <w:b w:val="0"/>
          <w:sz w:val="20"/>
          <w:szCs w:val="20"/>
        </w:rPr>
        <w:t xml:space="preserve">, Artur Noworyta, </w:t>
      </w:r>
      <w:r w:rsidR="00F336AF" w:rsidRPr="001F3326">
        <w:rPr>
          <w:rFonts w:ascii="Arial" w:hAnsi="Arial" w:cs="Arial"/>
          <w:b w:val="0"/>
          <w:sz w:val="20"/>
          <w:szCs w:val="20"/>
        </w:rPr>
        <w:t xml:space="preserve">Katarzyna Mużyło, </w:t>
      </w:r>
      <w:r w:rsidR="00B736A5" w:rsidRPr="001F3326">
        <w:rPr>
          <w:rFonts w:ascii="Arial" w:hAnsi="Arial" w:cs="Arial"/>
          <w:b w:val="0"/>
          <w:sz w:val="20"/>
          <w:szCs w:val="20"/>
        </w:rPr>
        <w:t>Anna Jaworska</w:t>
      </w:r>
      <w:r w:rsidR="00E01F29" w:rsidRPr="001F3326">
        <w:rPr>
          <w:rFonts w:ascii="Arial" w:hAnsi="Arial" w:cs="Arial"/>
          <w:b w:val="0"/>
          <w:sz w:val="20"/>
          <w:szCs w:val="20"/>
        </w:rPr>
        <w:t>,</w:t>
      </w:r>
      <w:r w:rsidR="0071525E" w:rsidRPr="001F3326">
        <w:rPr>
          <w:rFonts w:ascii="Arial" w:hAnsi="Arial" w:cs="Arial"/>
          <w:b w:val="0"/>
          <w:sz w:val="20"/>
          <w:szCs w:val="20"/>
        </w:rPr>
        <w:tab/>
      </w:r>
    </w:p>
    <w:p w:rsidR="00D25422"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członkami komisji przetargowej,</w:t>
      </w:r>
      <w:r w:rsidR="00D25422" w:rsidRPr="001F3326">
        <w:rPr>
          <w:rFonts w:ascii="Arial" w:hAnsi="Arial" w:cs="Arial"/>
          <w:b w:val="0"/>
          <w:sz w:val="20"/>
          <w:szCs w:val="20"/>
        </w:rPr>
        <w:t xml:space="preserve"> tj.:</w:t>
      </w:r>
      <w:r w:rsidR="00E01F29" w:rsidRPr="001F3326">
        <w:rPr>
          <w:rFonts w:ascii="Arial" w:hAnsi="Arial" w:cs="Arial"/>
          <w:b w:val="0"/>
          <w:sz w:val="20"/>
          <w:szCs w:val="20"/>
        </w:rPr>
        <w:t xml:space="preserve"> </w:t>
      </w:r>
      <w:r w:rsidR="00536E48" w:rsidRPr="001F3326">
        <w:rPr>
          <w:rFonts w:ascii="Arial" w:hAnsi="Arial" w:cs="Arial"/>
          <w:b w:val="0"/>
          <w:sz w:val="20"/>
          <w:szCs w:val="20"/>
        </w:rPr>
        <w:t>Małgorzata Filipek</w:t>
      </w:r>
      <w:r w:rsidR="00E01F29" w:rsidRPr="001F3326">
        <w:rPr>
          <w:rFonts w:ascii="Arial" w:hAnsi="Arial" w:cs="Arial"/>
          <w:b w:val="0"/>
          <w:sz w:val="20"/>
          <w:szCs w:val="20"/>
        </w:rPr>
        <w:t xml:space="preserve">, </w:t>
      </w:r>
      <w:r w:rsidR="00536E48" w:rsidRPr="001F3326">
        <w:rPr>
          <w:rFonts w:ascii="Arial" w:hAnsi="Arial" w:cs="Arial"/>
          <w:b w:val="0"/>
          <w:sz w:val="20"/>
          <w:szCs w:val="20"/>
        </w:rPr>
        <w:t>Paulina Gecyngier, Dorota Jastrzębska, Kamil Cyganowski</w:t>
      </w:r>
      <w:r w:rsidR="00E01F29" w:rsidRPr="001F3326">
        <w:rPr>
          <w:rFonts w:ascii="Arial" w:hAnsi="Arial" w:cs="Arial"/>
          <w:b w:val="0"/>
          <w:sz w:val="20"/>
          <w:szCs w:val="20"/>
        </w:rPr>
        <w:t xml:space="preserve">, </w:t>
      </w:r>
      <w:r w:rsidR="00536E48" w:rsidRPr="001F3326">
        <w:rPr>
          <w:rFonts w:ascii="Arial" w:hAnsi="Arial" w:cs="Arial"/>
          <w:b w:val="0"/>
          <w:sz w:val="20"/>
          <w:szCs w:val="20"/>
        </w:rPr>
        <w:t>Damian Polski, Henryk Szydłowski,</w:t>
      </w:r>
      <w:r w:rsidR="00D25422" w:rsidRPr="001F3326">
        <w:rPr>
          <w:rFonts w:ascii="Arial" w:hAnsi="Arial" w:cs="Arial"/>
          <w:b w:val="0"/>
          <w:sz w:val="20"/>
          <w:szCs w:val="20"/>
        </w:rPr>
        <w:tab/>
      </w:r>
    </w:p>
    <w:p w:rsidR="0059718F"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osobami, które złożyły oświadczenie, o którym mowa w art. 17 ust. 2a</w:t>
      </w:r>
    </w:p>
    <w:p w:rsidR="00BE3913" w:rsidRPr="001F3326" w:rsidRDefault="00BE3913" w:rsidP="00AA4475">
      <w:pPr>
        <w:pStyle w:val="Tekstpodstawowy2"/>
        <w:numPr>
          <w:ilvl w:val="0"/>
          <w:numId w:val="5"/>
        </w:numPr>
        <w:tabs>
          <w:tab w:val="left" w:pos="1134"/>
        </w:tabs>
        <w:spacing w:before="0"/>
        <w:rPr>
          <w:rFonts w:ascii="Arial" w:hAnsi="Arial" w:cs="Arial"/>
          <w:b w:val="0"/>
          <w:sz w:val="20"/>
          <w:szCs w:val="20"/>
        </w:rPr>
      </w:pPr>
      <w:r w:rsidRPr="001F3326">
        <w:rPr>
          <w:rFonts w:ascii="Arial" w:hAnsi="Arial" w:cs="Arial"/>
          <w:b w:val="0"/>
          <w:sz w:val="20"/>
          <w:szCs w:val="20"/>
        </w:rPr>
        <w:t>chyba że jest możliwe zapewnienie bezstronności po stronie zamawiającego w inny sposób niż przez wykluczenie wykonawcy z udziału w postępowaniu;</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4)</w:t>
      </w:r>
      <w:r w:rsidRPr="001F3326">
        <w:rPr>
          <w:rFonts w:ascii="Arial" w:hAnsi="Arial" w:cs="Arial"/>
          <w:b w:val="0"/>
          <w:bCs w:val="0"/>
          <w:sz w:val="20"/>
          <w:szCs w:val="20"/>
        </w:rPr>
        <w:tab/>
      </w:r>
      <w:r w:rsidRPr="001F3326">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1F3326">
        <w:rPr>
          <w:rFonts w:ascii="Arial" w:hAnsi="Arial" w:cs="Arial"/>
          <w:b w:val="0"/>
          <w:sz w:val="20"/>
          <w:szCs w:val="20"/>
        </w:rPr>
        <w:t xml:space="preserve"> ustawy </w:t>
      </w:r>
      <w:proofErr w:type="spellStart"/>
      <w:r w:rsidR="0059718F" w:rsidRPr="001F3326">
        <w:rPr>
          <w:rFonts w:ascii="Arial" w:hAnsi="Arial" w:cs="Arial"/>
          <w:b w:val="0"/>
          <w:sz w:val="20"/>
          <w:szCs w:val="20"/>
        </w:rPr>
        <w:t>Pzp</w:t>
      </w:r>
      <w:proofErr w:type="spellEnd"/>
      <w:r w:rsidRPr="001F3326">
        <w:rPr>
          <w:rFonts w:ascii="Arial" w:hAnsi="Arial" w:cs="Arial"/>
          <w:b w:val="0"/>
          <w:sz w:val="20"/>
          <w:szCs w:val="20"/>
        </w:rPr>
        <w:t>, co doprowadziło do rozwiązania umowy lub zasądzenia odszkodowania;</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5)</w:t>
      </w:r>
      <w:r w:rsidRPr="001F3326">
        <w:rPr>
          <w:rFonts w:ascii="Arial" w:hAnsi="Arial" w:cs="Arial"/>
          <w:b w:val="0"/>
          <w:bCs w:val="0"/>
          <w:sz w:val="20"/>
          <w:szCs w:val="20"/>
        </w:rPr>
        <w:tab/>
      </w:r>
      <w:r w:rsidRPr="001F332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6)</w:t>
      </w:r>
      <w:r w:rsidRPr="001F3326">
        <w:rPr>
          <w:rFonts w:ascii="Arial" w:hAnsi="Arial" w:cs="Arial"/>
          <w:b w:val="0"/>
          <w:bCs w:val="0"/>
          <w:sz w:val="20"/>
          <w:szCs w:val="20"/>
        </w:rPr>
        <w:tab/>
      </w:r>
      <w:r w:rsidRPr="001F3326">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1F3326">
        <w:rPr>
          <w:rFonts w:ascii="Arial" w:hAnsi="Arial" w:cs="Arial"/>
          <w:b w:val="0"/>
          <w:sz w:val="20"/>
          <w:szCs w:val="20"/>
        </w:rPr>
        <w:t xml:space="preserve"> powyżej</w:t>
      </w:r>
      <w:r w:rsidRPr="001F3326">
        <w:rPr>
          <w:rFonts w:ascii="Arial" w:hAnsi="Arial" w:cs="Arial"/>
          <w:b w:val="0"/>
          <w:sz w:val="20"/>
          <w:szCs w:val="20"/>
        </w:rPr>
        <w:t>;</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sz w:val="20"/>
          <w:szCs w:val="20"/>
        </w:rPr>
        <w:t>7)</w:t>
      </w:r>
      <w:r w:rsidRPr="001F3326">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sz w:val="20"/>
          <w:szCs w:val="20"/>
        </w:rPr>
        <w:t>8)</w:t>
      </w:r>
      <w:r w:rsidRPr="001F3326">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1F3326">
        <w:rPr>
          <w:rFonts w:ascii="Arial" w:hAnsi="Arial" w:cs="Arial"/>
          <w:b w:val="0"/>
          <w:sz w:val="20"/>
          <w:szCs w:val="20"/>
        </w:rPr>
        <w:t xml:space="preserve">art. 24 </w:t>
      </w:r>
      <w:r w:rsidRPr="001F3326">
        <w:rPr>
          <w:rFonts w:ascii="Arial" w:hAnsi="Arial" w:cs="Arial"/>
          <w:b w:val="0"/>
          <w:sz w:val="20"/>
          <w:szCs w:val="20"/>
        </w:rPr>
        <w:t>ust. 1 pkt 15</w:t>
      </w:r>
      <w:r w:rsidR="0059718F" w:rsidRPr="001F3326">
        <w:rPr>
          <w:rFonts w:ascii="Arial" w:hAnsi="Arial" w:cs="Arial"/>
          <w:b w:val="0"/>
          <w:sz w:val="20"/>
          <w:szCs w:val="20"/>
        </w:rPr>
        <w:t xml:space="preserve"> ustawy </w:t>
      </w:r>
      <w:proofErr w:type="spellStart"/>
      <w:r w:rsidR="0059718F" w:rsidRPr="001F3326">
        <w:rPr>
          <w:rFonts w:ascii="Arial" w:hAnsi="Arial" w:cs="Arial"/>
          <w:b w:val="0"/>
          <w:sz w:val="20"/>
          <w:szCs w:val="20"/>
        </w:rPr>
        <w:t>Pzp</w:t>
      </w:r>
      <w:proofErr w:type="spellEnd"/>
      <w:r w:rsidRPr="001F3326">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1F3326" w:rsidRDefault="00BF2E79"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8.3.</w:t>
      </w:r>
      <w:r w:rsidRPr="001F3326">
        <w:rPr>
          <w:rFonts w:ascii="Arial" w:hAnsi="Arial" w:cs="Arial"/>
          <w:b w:val="0"/>
          <w:sz w:val="20"/>
          <w:szCs w:val="20"/>
        </w:rPr>
        <w:tab/>
        <w:t xml:space="preserve">Wykluczenie wykonawcy następuje zgodnie z art. 24 ust. 7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p>
    <w:p w:rsidR="00BF2E79" w:rsidRPr="001F3326" w:rsidRDefault="00BF2E79"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8.4.</w:t>
      </w:r>
      <w:r w:rsidRPr="001F3326">
        <w:rPr>
          <w:rFonts w:ascii="Arial" w:hAnsi="Arial" w:cs="Arial"/>
          <w:b w:val="0"/>
          <w:sz w:val="20"/>
          <w:szCs w:val="20"/>
        </w:rPr>
        <w:tab/>
        <w:t>Wykonawca, który podlega wykluczeniu na podstawie art. 24 ust. 1 pkt 13 i 14 oraz 1</w:t>
      </w:r>
      <w:r w:rsidR="00B87FA5" w:rsidRPr="001F3326">
        <w:rPr>
          <w:rFonts w:ascii="Arial" w:hAnsi="Arial" w:cs="Arial"/>
          <w:b w:val="0"/>
          <w:sz w:val="20"/>
          <w:szCs w:val="20"/>
        </w:rPr>
        <w:t xml:space="preserve">6–20 ustawy </w:t>
      </w:r>
      <w:proofErr w:type="spellStart"/>
      <w:r w:rsidR="00B87FA5" w:rsidRPr="001F3326">
        <w:rPr>
          <w:rFonts w:ascii="Arial" w:hAnsi="Arial" w:cs="Arial"/>
          <w:b w:val="0"/>
          <w:sz w:val="20"/>
          <w:szCs w:val="20"/>
        </w:rPr>
        <w:t>Pzp</w:t>
      </w:r>
      <w:proofErr w:type="spellEnd"/>
      <w:r w:rsidR="00B87FA5" w:rsidRPr="001F3326">
        <w:rPr>
          <w:rFonts w:ascii="Arial" w:hAnsi="Arial" w:cs="Arial"/>
          <w:b w:val="0"/>
          <w:sz w:val="20"/>
          <w:szCs w:val="20"/>
        </w:rPr>
        <w:t xml:space="preserve"> lub pkt 8.2.</w:t>
      </w:r>
      <w:r w:rsidRPr="001F3326">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1F3326" w:rsidRDefault="00BF2E79"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lastRenderedPageBreak/>
        <w:t>8.5.</w:t>
      </w:r>
      <w:r w:rsidRPr="001F3326">
        <w:rPr>
          <w:rFonts w:ascii="Arial" w:hAnsi="Arial" w:cs="Arial"/>
          <w:b w:val="0"/>
          <w:sz w:val="20"/>
          <w:szCs w:val="20"/>
        </w:rPr>
        <w:tab/>
        <w:t>Wykonawca nie podlega wykluczeniu, jeżeli zamawiający, uwzględniając wagę i szczególne okoliczności czynu wykonawcy, uzna za wystarczające dowody prze</w:t>
      </w:r>
      <w:r w:rsidR="00DF32B3" w:rsidRPr="001F3326">
        <w:rPr>
          <w:rFonts w:ascii="Arial" w:hAnsi="Arial" w:cs="Arial"/>
          <w:b w:val="0"/>
          <w:sz w:val="20"/>
          <w:szCs w:val="20"/>
        </w:rPr>
        <w:t>d</w:t>
      </w:r>
      <w:r w:rsidR="00B87FA5" w:rsidRPr="001F3326">
        <w:rPr>
          <w:rFonts w:ascii="Arial" w:hAnsi="Arial" w:cs="Arial"/>
          <w:b w:val="0"/>
          <w:sz w:val="20"/>
          <w:szCs w:val="20"/>
        </w:rPr>
        <w:t>stawione na podstawie pkt. 8.4</w:t>
      </w:r>
      <w:r w:rsidRPr="001F3326">
        <w:rPr>
          <w:rFonts w:ascii="Arial" w:hAnsi="Arial" w:cs="Arial"/>
          <w:b w:val="0"/>
          <w:sz w:val="20"/>
          <w:szCs w:val="20"/>
        </w:rPr>
        <w:t>.</w:t>
      </w:r>
    </w:p>
    <w:p w:rsidR="00B8439F" w:rsidRPr="001F3326" w:rsidRDefault="00BF2E79" w:rsidP="00536E48">
      <w:pPr>
        <w:pStyle w:val="Tekstpodstawowy2"/>
        <w:spacing w:before="0"/>
        <w:ind w:left="709" w:hanging="709"/>
        <w:rPr>
          <w:rFonts w:ascii="Arial" w:hAnsi="Arial" w:cs="Arial"/>
          <w:b w:val="0"/>
          <w:sz w:val="20"/>
          <w:szCs w:val="20"/>
        </w:rPr>
      </w:pPr>
      <w:r w:rsidRPr="001F3326">
        <w:rPr>
          <w:rFonts w:ascii="Arial" w:hAnsi="Arial" w:cs="Arial"/>
          <w:b w:val="0"/>
          <w:sz w:val="20"/>
          <w:szCs w:val="20"/>
        </w:rPr>
        <w:t>8.6.</w:t>
      </w:r>
      <w:r w:rsidRPr="001F3326">
        <w:rPr>
          <w:rFonts w:ascii="Arial" w:hAnsi="Arial" w:cs="Arial"/>
          <w:b w:val="0"/>
          <w:sz w:val="20"/>
          <w:szCs w:val="20"/>
        </w:rPr>
        <w:tab/>
        <w:t>Zamawiający może wykluczyć wykonawcę na każdym etapie postęp</w:t>
      </w:r>
      <w:r w:rsidR="00536E48" w:rsidRPr="001F3326">
        <w:rPr>
          <w:rFonts w:ascii="Arial" w:hAnsi="Arial" w:cs="Arial"/>
          <w:b w:val="0"/>
          <w:sz w:val="20"/>
          <w:szCs w:val="20"/>
        </w:rPr>
        <w:t>owania o udzielenie zamówienia.</w:t>
      </w:r>
    </w:p>
    <w:p w:rsidR="006A7820" w:rsidRPr="001F3326" w:rsidRDefault="006A7820" w:rsidP="002A7A9B">
      <w:pPr>
        <w:ind w:left="720" w:hanging="720"/>
        <w:jc w:val="both"/>
        <w:rPr>
          <w:rFonts w:ascii="Arial" w:hAnsi="Arial" w:cs="Arial"/>
          <w:b/>
          <w:sz w:val="20"/>
          <w:szCs w:val="20"/>
        </w:rPr>
      </w:pPr>
      <w:r w:rsidRPr="001F3326">
        <w:rPr>
          <w:rFonts w:ascii="Arial" w:hAnsi="Arial" w:cs="Arial"/>
          <w:b/>
          <w:sz w:val="20"/>
          <w:szCs w:val="20"/>
        </w:rPr>
        <w:t xml:space="preserve">9. </w:t>
      </w:r>
      <w:r w:rsidRPr="001F3326">
        <w:rPr>
          <w:rFonts w:ascii="Arial" w:hAnsi="Arial" w:cs="Arial"/>
          <w:b/>
          <w:sz w:val="20"/>
          <w:szCs w:val="20"/>
        </w:rPr>
        <w:tab/>
      </w:r>
      <w:r w:rsidRPr="001F3326">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Pr="001F3326" w:rsidRDefault="006A7820" w:rsidP="00536E48">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Pr="001F3326">
        <w:rPr>
          <w:rFonts w:ascii="Arial" w:hAnsi="Arial" w:cs="Arial"/>
          <w:b w:val="0"/>
          <w:sz w:val="20"/>
          <w:szCs w:val="20"/>
        </w:rPr>
        <w:tab/>
        <w:t>Do oferty Wykonawca zobowiązany jest dołączyć aktualne na dzie</w:t>
      </w:r>
      <w:r w:rsidR="00633DCF" w:rsidRPr="001F3326">
        <w:rPr>
          <w:rFonts w:ascii="Arial" w:hAnsi="Arial" w:cs="Arial"/>
          <w:b w:val="0"/>
          <w:sz w:val="20"/>
          <w:szCs w:val="20"/>
        </w:rPr>
        <w:t xml:space="preserve">ń składania ofert oświadczenie </w:t>
      </w:r>
      <w:r w:rsidRPr="001F3326">
        <w:rPr>
          <w:rFonts w:ascii="Arial" w:hAnsi="Arial" w:cs="Arial"/>
          <w:b w:val="0"/>
          <w:sz w:val="20"/>
          <w:szCs w:val="20"/>
        </w:rPr>
        <w:t>stanowiące wstęp</w:t>
      </w:r>
      <w:r w:rsidR="00536E48" w:rsidRPr="001F3326">
        <w:rPr>
          <w:rFonts w:ascii="Arial" w:hAnsi="Arial" w:cs="Arial"/>
          <w:b w:val="0"/>
          <w:sz w:val="20"/>
          <w:szCs w:val="20"/>
        </w:rPr>
        <w:t xml:space="preserve">ne potwierdzenie, że Wykonawca nie podlega wykluczeniu oraz </w:t>
      </w:r>
      <w:r w:rsidR="00633DCF" w:rsidRPr="001F3326">
        <w:rPr>
          <w:rFonts w:ascii="Arial" w:hAnsi="Arial" w:cs="Arial"/>
          <w:b w:val="0"/>
          <w:sz w:val="20"/>
          <w:szCs w:val="20"/>
        </w:rPr>
        <w:t>spełnia warunki udziału w postępowaniu.</w:t>
      </w:r>
    </w:p>
    <w:p w:rsidR="00633DCF" w:rsidRPr="001F3326" w:rsidRDefault="00633DCF"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9.2.</w:t>
      </w:r>
      <w:r w:rsidRPr="001F3326">
        <w:rPr>
          <w:rFonts w:ascii="Arial" w:hAnsi="Arial" w:cs="Arial"/>
          <w:b w:val="0"/>
          <w:sz w:val="20"/>
          <w:szCs w:val="20"/>
        </w:rPr>
        <w:tab/>
        <w:t>Oświadczen</w:t>
      </w:r>
      <w:r w:rsidR="00B87FA5" w:rsidRPr="001F3326">
        <w:rPr>
          <w:rFonts w:ascii="Arial" w:hAnsi="Arial" w:cs="Arial"/>
          <w:b w:val="0"/>
          <w:sz w:val="20"/>
          <w:szCs w:val="20"/>
        </w:rPr>
        <w:t xml:space="preserve">ie, o którym mowa w pkt 9.1. </w:t>
      </w:r>
      <w:r w:rsidRPr="001F3326">
        <w:rPr>
          <w:rFonts w:ascii="Arial" w:hAnsi="Arial" w:cs="Arial"/>
          <w:b w:val="0"/>
          <w:sz w:val="20"/>
          <w:szCs w:val="20"/>
        </w:rPr>
        <w:t>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Pr="001F3326" w:rsidRDefault="00771BD5"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Wykonawca, który powołuje się na zasoby </w:t>
      </w:r>
      <w:r w:rsidR="00D2707F" w:rsidRPr="001F3326">
        <w:rPr>
          <w:rFonts w:ascii="Arial" w:hAnsi="Arial" w:cs="Arial"/>
          <w:b w:val="0"/>
          <w:sz w:val="20"/>
          <w:szCs w:val="20"/>
        </w:rPr>
        <w:t xml:space="preserve">innych </w:t>
      </w:r>
      <w:r w:rsidRPr="001F3326">
        <w:rPr>
          <w:rFonts w:ascii="Arial" w:hAnsi="Arial" w:cs="Arial"/>
          <w:b w:val="0"/>
          <w:sz w:val="20"/>
          <w:szCs w:val="20"/>
        </w:rPr>
        <w:t>podmiotów</w:t>
      </w:r>
      <w:r w:rsidR="00D2707F" w:rsidRPr="001F3326">
        <w:rPr>
          <w:rFonts w:ascii="Arial" w:hAnsi="Arial" w:cs="Arial"/>
          <w:b w:val="0"/>
          <w:sz w:val="20"/>
          <w:szCs w:val="20"/>
        </w:rPr>
        <w:t>, w celu wykazania braku istnienia wobec nich podstaw wykluczenia oraz spełniania, w zakresie w jakim powołuje się na ich zasoby, warunków udziału  w postępowaniu, składa także jednolite dokumenty dotyczące tych podmiotów.</w:t>
      </w:r>
      <w:r w:rsidRPr="001F3326">
        <w:rPr>
          <w:rFonts w:ascii="Arial" w:hAnsi="Arial" w:cs="Arial"/>
          <w:b w:val="0"/>
          <w:sz w:val="20"/>
          <w:szCs w:val="20"/>
        </w:rPr>
        <w:t xml:space="preserve"> </w:t>
      </w:r>
    </w:p>
    <w:p w:rsidR="00633DCF" w:rsidRPr="001F3326" w:rsidRDefault="00FA6A07"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Jednolity dokument wypełniony przez Zamawiającego w zakresie </w:t>
      </w:r>
      <w:r w:rsidR="005612F0" w:rsidRPr="001F3326">
        <w:rPr>
          <w:rFonts w:ascii="Arial" w:hAnsi="Arial" w:cs="Arial"/>
          <w:b w:val="0"/>
          <w:sz w:val="20"/>
          <w:szCs w:val="20"/>
        </w:rPr>
        <w:t xml:space="preserve">jego </w:t>
      </w:r>
      <w:r w:rsidRPr="001F3326">
        <w:rPr>
          <w:rFonts w:ascii="Arial" w:hAnsi="Arial" w:cs="Arial"/>
          <w:b w:val="0"/>
          <w:sz w:val="20"/>
          <w:szCs w:val="20"/>
        </w:rPr>
        <w:t xml:space="preserve">Części I </w:t>
      </w:r>
      <w:r w:rsidR="007C02E8" w:rsidRPr="001F3326">
        <w:rPr>
          <w:rFonts w:ascii="Arial" w:hAnsi="Arial" w:cs="Arial"/>
          <w:b w:val="0"/>
          <w:sz w:val="20"/>
          <w:szCs w:val="20"/>
        </w:rPr>
        <w:t>zostanie zamieszczony na stronie internetowej Zamawiającego.</w:t>
      </w:r>
    </w:p>
    <w:p w:rsidR="00BF3233" w:rsidRPr="001F3326" w:rsidRDefault="009D0633" w:rsidP="002A7A9B">
      <w:pPr>
        <w:pStyle w:val="Tekstpodstawowy2"/>
        <w:spacing w:before="0"/>
        <w:ind w:left="709"/>
        <w:rPr>
          <w:rFonts w:ascii="Arial" w:hAnsi="Arial" w:cs="Arial"/>
          <w:b w:val="0"/>
          <w:sz w:val="20"/>
          <w:szCs w:val="20"/>
        </w:rPr>
      </w:pPr>
      <w:r w:rsidRPr="001F3326">
        <w:rPr>
          <w:rFonts w:ascii="Arial" w:hAnsi="Arial" w:cs="Arial"/>
          <w:b w:val="0"/>
          <w:sz w:val="20"/>
          <w:szCs w:val="20"/>
        </w:rPr>
        <w:t>Wykonawcy</w:t>
      </w:r>
      <w:r w:rsidR="00EC626E" w:rsidRPr="001F3326">
        <w:rPr>
          <w:rFonts w:ascii="Arial" w:hAnsi="Arial" w:cs="Arial"/>
          <w:b w:val="0"/>
          <w:sz w:val="20"/>
          <w:szCs w:val="20"/>
        </w:rPr>
        <w:t xml:space="preserve"> na etapie składania ofert </w:t>
      </w:r>
      <w:r w:rsidR="00CF577E" w:rsidRPr="001F3326">
        <w:rPr>
          <w:rFonts w:ascii="Arial" w:hAnsi="Arial" w:cs="Arial"/>
          <w:b w:val="0"/>
          <w:sz w:val="20"/>
          <w:szCs w:val="20"/>
        </w:rPr>
        <w:t>nie wypełnia</w:t>
      </w:r>
      <w:r w:rsidRPr="001F3326">
        <w:rPr>
          <w:rFonts w:ascii="Arial" w:hAnsi="Arial" w:cs="Arial"/>
          <w:b w:val="0"/>
          <w:sz w:val="20"/>
          <w:szCs w:val="20"/>
        </w:rPr>
        <w:t>ją</w:t>
      </w:r>
      <w:r w:rsidR="00CF577E" w:rsidRPr="001F3326">
        <w:rPr>
          <w:rFonts w:ascii="Arial" w:hAnsi="Arial" w:cs="Arial"/>
          <w:b w:val="0"/>
          <w:sz w:val="20"/>
          <w:szCs w:val="20"/>
        </w:rPr>
        <w:t xml:space="preserve"> </w:t>
      </w:r>
      <w:r w:rsidR="00335DB9" w:rsidRPr="001F3326">
        <w:rPr>
          <w:rFonts w:ascii="Arial" w:hAnsi="Arial" w:cs="Arial"/>
          <w:b w:val="0"/>
          <w:sz w:val="20"/>
          <w:szCs w:val="20"/>
        </w:rPr>
        <w:t>j</w:t>
      </w:r>
      <w:r w:rsidR="00516F64" w:rsidRPr="001F3326">
        <w:rPr>
          <w:rFonts w:ascii="Arial" w:hAnsi="Arial" w:cs="Arial"/>
          <w:b w:val="0"/>
          <w:sz w:val="20"/>
          <w:szCs w:val="20"/>
        </w:rPr>
        <w:t xml:space="preserve">ednolitego dokumentu w </w:t>
      </w:r>
      <w:r w:rsidR="00335DB9" w:rsidRPr="001F3326">
        <w:rPr>
          <w:rFonts w:ascii="Arial" w:hAnsi="Arial" w:cs="Arial"/>
          <w:b w:val="0"/>
          <w:sz w:val="20"/>
          <w:szCs w:val="20"/>
        </w:rPr>
        <w:t xml:space="preserve">zakresie </w:t>
      </w:r>
      <w:r w:rsidR="00F75172" w:rsidRPr="001F3326">
        <w:rPr>
          <w:rFonts w:ascii="Arial" w:hAnsi="Arial" w:cs="Arial"/>
          <w:b w:val="0"/>
          <w:sz w:val="20"/>
          <w:szCs w:val="20"/>
        </w:rPr>
        <w:t xml:space="preserve">pkt. 6 </w:t>
      </w:r>
      <w:r w:rsidR="00CF577E" w:rsidRPr="001F3326">
        <w:rPr>
          <w:rFonts w:ascii="Arial" w:hAnsi="Arial" w:cs="Arial"/>
          <w:b w:val="0"/>
          <w:sz w:val="20"/>
          <w:szCs w:val="20"/>
        </w:rPr>
        <w:t>Części</w:t>
      </w:r>
      <w:r w:rsidR="00EC626E" w:rsidRPr="001F3326">
        <w:rPr>
          <w:rFonts w:ascii="Arial" w:hAnsi="Arial" w:cs="Arial"/>
          <w:b w:val="0"/>
          <w:sz w:val="20"/>
          <w:szCs w:val="20"/>
        </w:rPr>
        <w:t xml:space="preserve"> </w:t>
      </w:r>
      <w:r w:rsidR="00516F64" w:rsidRPr="001F3326">
        <w:rPr>
          <w:rFonts w:ascii="Arial" w:hAnsi="Arial" w:cs="Arial"/>
          <w:b w:val="0"/>
          <w:sz w:val="20"/>
          <w:szCs w:val="20"/>
        </w:rPr>
        <w:t xml:space="preserve">C w </w:t>
      </w:r>
      <w:r w:rsidR="00335DB9" w:rsidRPr="001F3326">
        <w:rPr>
          <w:rFonts w:ascii="Arial" w:hAnsi="Arial" w:cs="Arial"/>
          <w:b w:val="0"/>
          <w:sz w:val="20"/>
          <w:szCs w:val="20"/>
        </w:rPr>
        <w:t xml:space="preserve">ramach </w:t>
      </w:r>
      <w:r w:rsidR="004E1A6B" w:rsidRPr="001F3326">
        <w:rPr>
          <w:rFonts w:ascii="Arial" w:hAnsi="Arial" w:cs="Arial"/>
          <w:b w:val="0"/>
          <w:sz w:val="20"/>
          <w:szCs w:val="20"/>
        </w:rPr>
        <w:t xml:space="preserve">jego </w:t>
      </w:r>
      <w:r w:rsidR="0044724A" w:rsidRPr="001F3326">
        <w:rPr>
          <w:rFonts w:ascii="Arial" w:hAnsi="Arial" w:cs="Arial"/>
          <w:b w:val="0"/>
          <w:sz w:val="20"/>
          <w:szCs w:val="20"/>
        </w:rPr>
        <w:t>Części</w:t>
      </w:r>
      <w:r w:rsidR="00516F64" w:rsidRPr="001F3326">
        <w:rPr>
          <w:rFonts w:ascii="Arial" w:hAnsi="Arial" w:cs="Arial"/>
          <w:b w:val="0"/>
          <w:sz w:val="20"/>
          <w:szCs w:val="20"/>
        </w:rPr>
        <w:t xml:space="preserve"> IV</w:t>
      </w:r>
      <w:r w:rsidR="008D3B25" w:rsidRPr="001F3326">
        <w:rPr>
          <w:rFonts w:ascii="Arial" w:hAnsi="Arial" w:cs="Arial"/>
          <w:b w:val="0"/>
          <w:sz w:val="20"/>
          <w:szCs w:val="20"/>
        </w:rPr>
        <w:t>.</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9.3.</w:t>
      </w:r>
      <w:r w:rsidRPr="001F3326">
        <w:rPr>
          <w:rFonts w:ascii="Arial" w:hAnsi="Arial" w:cs="Arial"/>
          <w:b w:val="0"/>
          <w:sz w:val="20"/>
          <w:szCs w:val="20"/>
        </w:rPr>
        <w:tab/>
        <w:t>Wykonawca, w terminie 3 dni od dnia zamieszczenia na stronie internetowej informacji, o której mowa w art. 86 ust. 5</w:t>
      </w:r>
      <w:r w:rsidR="000B51F7" w:rsidRPr="001F3326">
        <w:rPr>
          <w:rFonts w:ascii="Arial" w:hAnsi="Arial" w:cs="Arial"/>
          <w:b w:val="0"/>
          <w:sz w:val="20"/>
          <w:szCs w:val="20"/>
        </w:rPr>
        <w:t xml:space="preserve"> ustawy </w:t>
      </w:r>
      <w:proofErr w:type="spellStart"/>
      <w:r w:rsidR="000B51F7" w:rsidRPr="001F3326">
        <w:rPr>
          <w:rFonts w:ascii="Arial" w:hAnsi="Arial" w:cs="Arial"/>
          <w:b w:val="0"/>
          <w:sz w:val="20"/>
          <w:szCs w:val="20"/>
        </w:rPr>
        <w:t>Pzp</w:t>
      </w:r>
      <w:proofErr w:type="spellEnd"/>
      <w:r w:rsidRPr="001F3326">
        <w:rPr>
          <w:rFonts w:ascii="Arial" w:hAnsi="Arial" w:cs="Arial"/>
          <w:b w:val="0"/>
          <w:sz w:val="20"/>
          <w:szCs w:val="20"/>
        </w:rPr>
        <w:t xml:space="preserve">, przekazuje zamawiającemu oświadczenie o przynależności lub braku przynależności do tej samej grupy kapitałowej, o której mowa w art. 24 ust. 1 pkt 23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Wraz ze złożeniem oświadczenia, wykonawca może przedstawić dowody, że powiązania z innym wykonawcą nie prowadzą do zakłócenia konkurencji w postępowaniu o udzielenie zamówienia.</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9.4.</w:t>
      </w:r>
      <w:r w:rsidRPr="001F3326">
        <w:rPr>
          <w:rFonts w:ascii="Arial" w:hAnsi="Arial" w:cs="Arial"/>
          <w:b w:val="0"/>
          <w:sz w:val="20"/>
          <w:szCs w:val="20"/>
        </w:rPr>
        <w:tab/>
        <w:t>Zamawiający przed udzieleniem zamówienia, wezwie wykonawcę, którego oferta została oceniona najwyżej, do złożenia w wyznaczonym, nie krótszym niż 10 dni</w:t>
      </w:r>
      <w:r w:rsidRPr="001F3326">
        <w:rPr>
          <w:rFonts w:ascii="Arial" w:hAnsi="Arial" w:cs="Arial"/>
          <w:b w:val="0"/>
          <w:i/>
          <w:sz w:val="20"/>
          <w:szCs w:val="20"/>
        </w:rPr>
        <w:t xml:space="preserve">, </w:t>
      </w:r>
      <w:r w:rsidRPr="001F3326">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9.5.</w:t>
      </w:r>
      <w:r w:rsidRPr="001F3326">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9.6.</w:t>
      </w:r>
      <w:r w:rsidRPr="001F3326">
        <w:rPr>
          <w:rFonts w:ascii="Arial" w:hAnsi="Arial" w:cs="Arial"/>
          <w:b w:val="0"/>
          <w:sz w:val="20"/>
          <w:szCs w:val="20"/>
        </w:rPr>
        <w:tab/>
        <w:t xml:space="preserve">Zamawiający, zgodnie z art. 24 aa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 pierwszej kolejności dokona oceny ofert, a następnie zbada czy wykonawca, którego oferta została oceniona jako najkorzystniejsza nie podlega wykluczeniu oraz spełnia warunki udziału w postępowaniu.</w:t>
      </w:r>
    </w:p>
    <w:p w:rsidR="00C571F8" w:rsidRPr="001F3326" w:rsidRDefault="00FA6A07" w:rsidP="00C571F8">
      <w:pPr>
        <w:pStyle w:val="Tekstpodstawowy2"/>
        <w:spacing w:before="0"/>
        <w:ind w:left="709" w:hanging="709"/>
        <w:rPr>
          <w:rFonts w:ascii="Arial" w:hAnsi="Arial" w:cs="Arial"/>
          <w:b w:val="0"/>
          <w:sz w:val="20"/>
          <w:szCs w:val="20"/>
        </w:rPr>
      </w:pPr>
      <w:r w:rsidRPr="001F3326">
        <w:rPr>
          <w:rFonts w:ascii="Arial" w:hAnsi="Arial" w:cs="Arial"/>
          <w:b w:val="0"/>
          <w:sz w:val="20"/>
          <w:szCs w:val="20"/>
        </w:rPr>
        <w:t>9.7.</w:t>
      </w:r>
      <w:r w:rsidRPr="001F3326">
        <w:rPr>
          <w:rFonts w:ascii="Arial" w:hAnsi="Arial" w:cs="Arial"/>
          <w:b w:val="0"/>
          <w:sz w:val="20"/>
          <w:szCs w:val="20"/>
        </w:rPr>
        <w:tab/>
        <w:t>Na wezwanie zamawiającego Wykonawca zobowiązany jest złożyć następuj</w:t>
      </w:r>
      <w:r w:rsidR="00C571F8" w:rsidRPr="001F3326">
        <w:rPr>
          <w:rFonts w:ascii="Arial" w:hAnsi="Arial" w:cs="Arial"/>
          <w:b w:val="0"/>
          <w:sz w:val="20"/>
          <w:szCs w:val="20"/>
        </w:rPr>
        <w:t>ące oświadczenia lub dokumenty:</w:t>
      </w:r>
    </w:p>
    <w:p w:rsidR="00FA6A07" w:rsidRPr="001F3326" w:rsidRDefault="0011309A" w:rsidP="002A7A9B">
      <w:pPr>
        <w:pStyle w:val="Tekstpodstawowy2"/>
        <w:spacing w:before="0"/>
        <w:ind w:left="705" w:hanging="705"/>
        <w:rPr>
          <w:rFonts w:ascii="Arial" w:hAnsi="Arial" w:cs="Arial"/>
          <w:b w:val="0"/>
          <w:sz w:val="20"/>
          <w:szCs w:val="20"/>
        </w:rPr>
      </w:pPr>
      <w:r w:rsidRPr="001F3326">
        <w:rPr>
          <w:rFonts w:ascii="Arial" w:hAnsi="Arial" w:cs="Arial"/>
          <w:b w:val="0"/>
          <w:sz w:val="20"/>
          <w:szCs w:val="20"/>
        </w:rPr>
        <w:t>9.7.</w:t>
      </w:r>
      <w:r w:rsidR="00C571F8" w:rsidRPr="001F3326">
        <w:rPr>
          <w:rFonts w:ascii="Arial" w:hAnsi="Arial" w:cs="Arial"/>
          <w:b w:val="0"/>
          <w:bCs w:val="0"/>
          <w:sz w:val="20"/>
          <w:szCs w:val="20"/>
        </w:rPr>
        <w:t>1</w:t>
      </w:r>
      <w:r w:rsidR="00FA6A07" w:rsidRPr="001F3326">
        <w:rPr>
          <w:rFonts w:ascii="Arial" w:hAnsi="Arial" w:cs="Arial"/>
          <w:b w:val="0"/>
          <w:bCs w:val="0"/>
          <w:sz w:val="20"/>
          <w:szCs w:val="20"/>
        </w:rPr>
        <w:tab/>
      </w:r>
      <w:r w:rsidR="00FA6A07" w:rsidRPr="001F3326">
        <w:rPr>
          <w:rFonts w:ascii="Arial" w:hAnsi="Arial" w:cs="Arial"/>
          <w:b w:val="0"/>
          <w:sz w:val="20"/>
          <w:szCs w:val="20"/>
        </w:rPr>
        <w:t xml:space="preserve">W celu potwierdzenia braku podstaw do wykluczenia wykonawcy z udziału </w:t>
      </w:r>
      <w:r w:rsidR="00320C44" w:rsidRPr="001F3326">
        <w:rPr>
          <w:rFonts w:ascii="Arial" w:hAnsi="Arial" w:cs="Arial"/>
          <w:b w:val="0"/>
          <w:sz w:val="20"/>
          <w:szCs w:val="20"/>
        </w:rPr>
        <w:br/>
      </w:r>
      <w:r w:rsidR="00FA6A07" w:rsidRPr="001F3326">
        <w:rPr>
          <w:rFonts w:ascii="Arial" w:hAnsi="Arial" w:cs="Arial"/>
          <w:b w:val="0"/>
          <w:sz w:val="20"/>
          <w:szCs w:val="20"/>
        </w:rPr>
        <w:t>w postępowaniu:</w:t>
      </w:r>
    </w:p>
    <w:p w:rsidR="0011309A" w:rsidRPr="001F3326" w:rsidRDefault="00C36338"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 xml:space="preserve">informację z Krajowego Rejestru Karnego w zakresie określonym w art. 24 ust. 1 pkt 13, 14 i 21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xml:space="preserve"> oraz, odnośnie skazania za wykroczenie na karę aresztu, w zakresie określonym przez zamawiającego na podstawie art. 24 ust. 5 pkt 5 i 6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wystawionej nie wcześniej niż 6 miesięcy przed upływem terminu składania ofert</w:t>
      </w:r>
      <w:r w:rsidR="0011309A" w:rsidRPr="001F3326">
        <w:rPr>
          <w:rFonts w:ascii="Arial" w:hAnsi="Arial" w:cs="Arial"/>
          <w:b w:val="0"/>
          <w:sz w:val="20"/>
          <w:szCs w:val="20"/>
        </w:rPr>
        <w:t>;</w:t>
      </w:r>
      <w:r w:rsidR="0011309A" w:rsidRPr="001F3326" w:rsidDel="0011309A">
        <w:rPr>
          <w:rFonts w:ascii="Arial" w:hAnsi="Arial" w:cs="Arial"/>
          <w:b w:val="0"/>
          <w:sz w:val="20"/>
          <w:szCs w:val="20"/>
        </w:rPr>
        <w:t xml:space="preserve"> </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zaświadczeni</w:t>
      </w:r>
      <w:r w:rsidR="008E2AAA" w:rsidRPr="001F3326">
        <w:rPr>
          <w:rFonts w:ascii="Arial" w:hAnsi="Arial" w:cs="Arial"/>
          <w:b w:val="0"/>
          <w:sz w:val="20"/>
          <w:szCs w:val="20"/>
        </w:rPr>
        <w:t>e</w:t>
      </w:r>
      <w:r w:rsidRPr="001F3326">
        <w:rPr>
          <w:rFonts w:ascii="Arial" w:hAnsi="Arial" w:cs="Arial"/>
          <w:b w:val="0"/>
          <w:sz w:val="20"/>
          <w:szCs w:val="20"/>
        </w:rPr>
        <w:t xml:space="preserve"> właściwego </w:t>
      </w:r>
      <w:r w:rsidR="00A201A6" w:rsidRPr="001F3326">
        <w:rPr>
          <w:rFonts w:ascii="Arial" w:hAnsi="Arial" w:cs="Arial"/>
          <w:b w:val="0"/>
          <w:sz w:val="20"/>
          <w:szCs w:val="20"/>
        </w:rPr>
        <w:t xml:space="preserve">naczelnika </w:t>
      </w:r>
      <w:r w:rsidRPr="001F3326">
        <w:rPr>
          <w:rFonts w:ascii="Arial" w:hAnsi="Arial" w:cs="Arial"/>
          <w:b w:val="0"/>
          <w:sz w:val="20"/>
          <w:szCs w:val="20"/>
        </w:rPr>
        <w:t>urzędu skarbowego potwierdzają</w:t>
      </w:r>
      <w:r w:rsidR="008E2AAA" w:rsidRPr="001F3326">
        <w:rPr>
          <w:rFonts w:ascii="Arial" w:hAnsi="Arial" w:cs="Arial"/>
          <w:b w:val="0"/>
          <w:sz w:val="20"/>
          <w:szCs w:val="20"/>
        </w:rPr>
        <w:t>ce</w:t>
      </w:r>
      <w:r w:rsidRPr="001F3326">
        <w:rPr>
          <w:rFonts w:ascii="Arial" w:hAnsi="Arial" w:cs="Arial"/>
          <w:b w:val="0"/>
          <w:sz w:val="20"/>
          <w:szCs w:val="20"/>
        </w:rPr>
        <w:t xml:space="preserve">, że wykonawca nie zalega z opłacaniem </w:t>
      </w:r>
      <w:r w:rsidR="008E2AAA" w:rsidRPr="001F3326">
        <w:rPr>
          <w:rFonts w:ascii="Arial" w:hAnsi="Arial" w:cs="Arial"/>
          <w:b w:val="0"/>
          <w:sz w:val="20"/>
          <w:szCs w:val="20"/>
        </w:rPr>
        <w:t>podatków, wystawione</w:t>
      </w:r>
      <w:r w:rsidRPr="001F3326">
        <w:rPr>
          <w:rFonts w:ascii="Arial" w:hAnsi="Arial" w:cs="Arial"/>
          <w:b w:val="0"/>
          <w:sz w:val="20"/>
          <w:szCs w:val="20"/>
        </w:rPr>
        <w:t xml:space="preserve"> nie wcześniej niż 3 miesiące przed upływem terminu składania ofert</w:t>
      </w:r>
      <w:r w:rsidR="008E2AAA" w:rsidRPr="001F3326">
        <w:rPr>
          <w:rFonts w:ascii="Arial" w:hAnsi="Arial" w:cs="Arial"/>
          <w:b w:val="0"/>
          <w:sz w:val="20"/>
          <w:szCs w:val="20"/>
        </w:rPr>
        <w:t xml:space="preserve"> lub inny</w:t>
      </w:r>
      <w:r w:rsidRPr="001F3326">
        <w:rPr>
          <w:rFonts w:ascii="Arial" w:hAnsi="Arial" w:cs="Arial"/>
          <w:b w:val="0"/>
          <w:sz w:val="20"/>
          <w:szCs w:val="20"/>
        </w:rPr>
        <w:t xml:space="preserve"> dokument potwierdzając</w:t>
      </w:r>
      <w:r w:rsidR="008E2AAA" w:rsidRPr="001F3326">
        <w:rPr>
          <w:rFonts w:ascii="Arial" w:hAnsi="Arial" w:cs="Arial"/>
          <w:b w:val="0"/>
          <w:sz w:val="20"/>
          <w:szCs w:val="20"/>
        </w:rPr>
        <w:t>y</w:t>
      </w:r>
      <w:r w:rsidRPr="001F3326">
        <w:rPr>
          <w:rFonts w:ascii="Arial" w:hAnsi="Arial" w:cs="Arial"/>
          <w:b w:val="0"/>
          <w:sz w:val="20"/>
          <w:szCs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1F3326" w:rsidDel="0011309A">
        <w:rPr>
          <w:rFonts w:ascii="Arial" w:hAnsi="Arial" w:cs="Arial"/>
          <w:b w:val="0"/>
          <w:sz w:val="20"/>
          <w:szCs w:val="20"/>
        </w:rPr>
        <w:t xml:space="preserve"> </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zaświadczeni</w:t>
      </w:r>
      <w:r w:rsidR="008E2AAA" w:rsidRPr="001F3326">
        <w:rPr>
          <w:rFonts w:ascii="Arial" w:hAnsi="Arial" w:cs="Arial"/>
          <w:b w:val="0"/>
          <w:sz w:val="20"/>
          <w:szCs w:val="20"/>
        </w:rPr>
        <w:t>e</w:t>
      </w:r>
      <w:r w:rsidRPr="001F3326">
        <w:rPr>
          <w:rFonts w:ascii="Arial" w:hAnsi="Arial" w:cs="Arial"/>
          <w:b w:val="0"/>
          <w:sz w:val="20"/>
          <w:szCs w:val="20"/>
        </w:rPr>
        <w:t xml:space="preserve"> </w:t>
      </w:r>
      <w:r w:rsidR="00A201A6" w:rsidRPr="001F3326">
        <w:rPr>
          <w:rFonts w:ascii="Arial" w:hAnsi="Arial" w:cs="Arial"/>
          <w:b w:val="0"/>
          <w:sz w:val="20"/>
          <w:szCs w:val="20"/>
        </w:rPr>
        <w:t xml:space="preserve">właściwej terenowej jednostki organizacyjnej </w:t>
      </w:r>
      <w:r w:rsidRPr="001F3326">
        <w:rPr>
          <w:rFonts w:ascii="Arial" w:hAnsi="Arial" w:cs="Arial"/>
          <w:b w:val="0"/>
          <w:sz w:val="20"/>
          <w:szCs w:val="20"/>
        </w:rPr>
        <w:t>Zakładu Ubezpieczeń Społecznych lub Kasy Rolniczego Ubezp</w:t>
      </w:r>
      <w:r w:rsidR="008E2AAA" w:rsidRPr="001F3326">
        <w:rPr>
          <w:rFonts w:ascii="Arial" w:hAnsi="Arial" w:cs="Arial"/>
          <w:b w:val="0"/>
          <w:sz w:val="20"/>
          <w:szCs w:val="20"/>
        </w:rPr>
        <w:t>ieczenia Społecznego albo inny</w:t>
      </w:r>
      <w:r w:rsidRPr="001F3326">
        <w:rPr>
          <w:rFonts w:ascii="Arial" w:hAnsi="Arial" w:cs="Arial"/>
          <w:b w:val="0"/>
          <w:sz w:val="20"/>
          <w:szCs w:val="20"/>
        </w:rPr>
        <w:t xml:space="preserve"> dokument potwierdzając</w:t>
      </w:r>
      <w:r w:rsidR="008E2AAA" w:rsidRPr="001F3326">
        <w:rPr>
          <w:rFonts w:ascii="Arial" w:hAnsi="Arial" w:cs="Arial"/>
          <w:b w:val="0"/>
          <w:sz w:val="20"/>
          <w:szCs w:val="20"/>
        </w:rPr>
        <w:t>y</w:t>
      </w:r>
      <w:r w:rsidRPr="001F3326">
        <w:rPr>
          <w:rFonts w:ascii="Arial" w:hAnsi="Arial" w:cs="Arial"/>
          <w:b w:val="0"/>
          <w:sz w:val="20"/>
          <w:szCs w:val="20"/>
        </w:rPr>
        <w:t xml:space="preserve">, że wykonawca nie zalega z opłacaniem składek na ubezpieczenia społeczne </w:t>
      </w:r>
      <w:r w:rsidRPr="001F3326">
        <w:rPr>
          <w:rFonts w:ascii="Arial" w:hAnsi="Arial" w:cs="Arial"/>
          <w:b w:val="0"/>
          <w:sz w:val="20"/>
          <w:szCs w:val="20"/>
        </w:rPr>
        <w:lastRenderedPageBreak/>
        <w:t xml:space="preserve">lub </w:t>
      </w:r>
      <w:r w:rsidR="008E2AAA" w:rsidRPr="001F3326">
        <w:rPr>
          <w:rFonts w:ascii="Arial" w:hAnsi="Arial" w:cs="Arial"/>
          <w:b w:val="0"/>
          <w:sz w:val="20"/>
          <w:szCs w:val="20"/>
        </w:rPr>
        <w:t>zdrowotne, wystawione</w:t>
      </w:r>
      <w:r w:rsidRPr="001F3326">
        <w:rPr>
          <w:rFonts w:ascii="Arial" w:hAnsi="Arial" w:cs="Arial"/>
          <w:b w:val="0"/>
          <w:sz w:val="20"/>
          <w:szCs w:val="20"/>
        </w:rPr>
        <w:t xml:space="preserve"> nie wcześniej niż 3 miesiące przed upływem terminu składania ofert lub </w:t>
      </w:r>
      <w:r w:rsidR="008E2AAA" w:rsidRPr="001F3326">
        <w:rPr>
          <w:rFonts w:ascii="Arial" w:hAnsi="Arial" w:cs="Arial"/>
          <w:b w:val="0"/>
          <w:sz w:val="20"/>
          <w:szCs w:val="20"/>
        </w:rPr>
        <w:t>inny dokument</w:t>
      </w:r>
      <w:r w:rsidRPr="001F3326">
        <w:rPr>
          <w:rFonts w:ascii="Arial" w:hAnsi="Arial" w:cs="Arial"/>
          <w:b w:val="0"/>
          <w:sz w:val="20"/>
          <w:szCs w:val="20"/>
        </w:rPr>
        <w:t xml:space="preserve"> potwierdzają</w:t>
      </w:r>
      <w:r w:rsidR="008E2AAA" w:rsidRPr="001F3326">
        <w:rPr>
          <w:rFonts w:ascii="Arial" w:hAnsi="Arial" w:cs="Arial"/>
          <w:b w:val="0"/>
          <w:sz w:val="20"/>
          <w:szCs w:val="20"/>
        </w:rPr>
        <w:t>cy</w:t>
      </w:r>
      <w:r w:rsidRPr="001F3326">
        <w:rPr>
          <w:rFonts w:ascii="Arial" w:hAnsi="Arial" w:cs="Arial"/>
          <w:b w:val="0"/>
          <w:sz w:val="20"/>
          <w:szCs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1F3326" w:rsidDel="0011309A">
        <w:rPr>
          <w:rFonts w:ascii="Arial" w:hAnsi="Arial" w:cs="Arial"/>
          <w:b w:val="0"/>
          <w:sz w:val="20"/>
          <w:szCs w:val="20"/>
        </w:rPr>
        <w:t xml:space="preserve"> </w:t>
      </w:r>
    </w:p>
    <w:p w:rsidR="0011309A" w:rsidRPr="001F3326" w:rsidRDefault="008E2AA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odpis</w:t>
      </w:r>
      <w:r w:rsidR="0011309A" w:rsidRPr="001F3326">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1F3326">
        <w:rPr>
          <w:rFonts w:ascii="Arial" w:hAnsi="Arial" w:cs="Arial"/>
          <w:b w:val="0"/>
          <w:sz w:val="20"/>
          <w:szCs w:val="20"/>
        </w:rPr>
        <w:t xml:space="preserve"> </w:t>
      </w:r>
      <w:proofErr w:type="spellStart"/>
      <w:r w:rsidR="00A201A6" w:rsidRPr="001F3326">
        <w:rPr>
          <w:rFonts w:ascii="Arial" w:hAnsi="Arial" w:cs="Arial"/>
          <w:b w:val="0"/>
          <w:sz w:val="20"/>
          <w:szCs w:val="20"/>
        </w:rPr>
        <w:t>Pzp</w:t>
      </w:r>
      <w:proofErr w:type="spellEnd"/>
      <w:r w:rsidR="0011309A" w:rsidRPr="001F3326">
        <w:rPr>
          <w:rFonts w:ascii="Arial" w:hAnsi="Arial" w:cs="Arial"/>
          <w:b w:val="0"/>
          <w:sz w:val="20"/>
          <w:szCs w:val="20"/>
        </w:rPr>
        <w:t>;</w:t>
      </w:r>
    </w:p>
    <w:p w:rsidR="0011309A" w:rsidRPr="001F3326" w:rsidRDefault="008E2AA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oświadczenie</w:t>
      </w:r>
      <w:r w:rsidR="0011309A" w:rsidRPr="001F3326">
        <w:rPr>
          <w:rFonts w:ascii="Arial" w:hAnsi="Arial" w:cs="Arial"/>
          <w:b w:val="0"/>
          <w:sz w:val="20"/>
          <w:szCs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1F3326">
        <w:rPr>
          <w:rFonts w:ascii="Arial" w:hAnsi="Arial" w:cs="Arial"/>
          <w:b w:val="0"/>
          <w:sz w:val="20"/>
          <w:szCs w:val="20"/>
        </w:rPr>
        <w:t xml:space="preserve">wraz z ewentualnymi odsetkami lub grzywnami </w:t>
      </w:r>
      <w:r w:rsidR="0011309A" w:rsidRPr="001F3326">
        <w:rPr>
          <w:rFonts w:ascii="Arial" w:hAnsi="Arial" w:cs="Arial"/>
          <w:b w:val="0"/>
          <w:sz w:val="20"/>
          <w:szCs w:val="20"/>
        </w:rPr>
        <w:t>lub zawarcie wiążącego porozumienia w sprawie spłat tych należności;</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w:t>
      </w:r>
      <w:r w:rsidR="008E2AAA" w:rsidRPr="001F3326">
        <w:rPr>
          <w:rFonts w:ascii="Arial" w:hAnsi="Arial" w:cs="Arial"/>
          <w:b w:val="0"/>
          <w:sz w:val="20"/>
          <w:szCs w:val="20"/>
        </w:rPr>
        <w:t>e</w:t>
      </w:r>
      <w:r w:rsidRPr="001F3326">
        <w:rPr>
          <w:rFonts w:ascii="Arial" w:hAnsi="Arial" w:cs="Arial"/>
          <w:b w:val="0"/>
          <w:sz w:val="20"/>
          <w:szCs w:val="20"/>
        </w:rPr>
        <w:t xml:space="preserve"> wykonawcy o braku orzeczenia wobec niego tytułem środka zapobiegawczego zakazu ubiegania się o zamówienia publiczne;</w:t>
      </w:r>
    </w:p>
    <w:p w:rsidR="008E2AA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w:t>
      </w:r>
      <w:r w:rsidR="008E2AAA" w:rsidRPr="001F3326">
        <w:rPr>
          <w:rFonts w:ascii="Arial" w:hAnsi="Arial" w:cs="Arial"/>
          <w:b w:val="0"/>
          <w:sz w:val="20"/>
          <w:szCs w:val="20"/>
        </w:rPr>
        <w:t>e</w:t>
      </w:r>
      <w:r w:rsidRPr="001F3326">
        <w:rPr>
          <w:rFonts w:ascii="Arial" w:hAnsi="Arial" w:cs="Arial"/>
          <w:b w:val="0"/>
          <w:sz w:val="20"/>
          <w:szCs w:val="20"/>
        </w:rPr>
        <w:t xml:space="preserve"> wykonawcy o braku wydania prawomocnego wyroku sądu skazującego za wykroczenie na karę ograniczenia wolności lub grzywny w zakresie określonym przez zamawiającego w oparciu o art. 24 ust. 5 pkt 5 i 6 ustawy</w:t>
      </w:r>
      <w:r w:rsidR="009C1403" w:rsidRPr="001F3326">
        <w:rPr>
          <w:rFonts w:ascii="Arial" w:hAnsi="Arial" w:cs="Arial"/>
          <w:b w:val="0"/>
          <w:sz w:val="20"/>
          <w:szCs w:val="20"/>
        </w:rPr>
        <w:t xml:space="preserve"> </w:t>
      </w:r>
      <w:proofErr w:type="spellStart"/>
      <w:r w:rsidR="009C1403" w:rsidRPr="001F3326">
        <w:rPr>
          <w:rFonts w:ascii="Arial" w:hAnsi="Arial" w:cs="Arial"/>
          <w:b w:val="0"/>
          <w:sz w:val="20"/>
          <w:szCs w:val="20"/>
        </w:rPr>
        <w:t>Pzp</w:t>
      </w:r>
      <w:proofErr w:type="spellEnd"/>
      <w:r w:rsidRPr="001F3326">
        <w:rPr>
          <w:rFonts w:ascii="Arial" w:hAnsi="Arial" w:cs="Arial"/>
          <w:b w:val="0"/>
          <w:sz w:val="20"/>
          <w:szCs w:val="20"/>
        </w:rPr>
        <w:t>;</w:t>
      </w:r>
    </w:p>
    <w:p w:rsidR="002854D5" w:rsidRPr="001F3326" w:rsidRDefault="009C1403" w:rsidP="002854D5">
      <w:pPr>
        <w:pStyle w:val="Tekstpodstawowy2"/>
        <w:numPr>
          <w:ilvl w:val="0"/>
          <w:numId w:val="3"/>
        </w:numPr>
        <w:spacing w:before="0"/>
        <w:rPr>
          <w:rFonts w:ascii="Arial" w:hAnsi="Arial" w:cs="Arial"/>
          <w:b w:val="0"/>
          <w:sz w:val="20"/>
          <w:szCs w:val="20"/>
        </w:rPr>
      </w:pPr>
      <w:r w:rsidRPr="001F3326">
        <w:rPr>
          <w:rFonts w:ascii="Arial" w:hAnsi="Arial" w:cs="Arial"/>
          <w:b w:val="0"/>
          <w:bCs w:val="0"/>
          <w:sz w:val="20"/>
          <w:szCs w:val="20"/>
        </w:rPr>
        <w:t>oświadczeni</w:t>
      </w:r>
      <w:r w:rsidRPr="001F3326">
        <w:rPr>
          <w:rFonts w:ascii="Arial" w:hAnsi="Arial" w:cs="Arial"/>
          <w:b w:val="0"/>
          <w:sz w:val="20"/>
          <w:szCs w:val="20"/>
        </w:rPr>
        <w:t>e</w:t>
      </w:r>
      <w:r w:rsidRPr="001F3326">
        <w:rPr>
          <w:rFonts w:ascii="Arial" w:hAnsi="Arial" w:cs="Arial"/>
          <w:b w:val="0"/>
          <w:bCs w:val="0"/>
          <w:sz w:val="20"/>
          <w:szCs w:val="20"/>
        </w:rPr>
        <w:t xml:space="preserve"> wykonawcy o braku wydania wobec niego ostatecznej decyzji</w:t>
      </w:r>
      <w:r w:rsidRPr="001F3326">
        <w:rPr>
          <w:rFonts w:ascii="Arial" w:hAnsi="Arial" w:cs="Arial"/>
          <w:sz w:val="20"/>
          <w:szCs w:val="20"/>
        </w:rPr>
        <w:t xml:space="preserve"> </w:t>
      </w:r>
      <w:r w:rsidRPr="001F3326">
        <w:rPr>
          <w:rFonts w:ascii="Arial" w:hAnsi="Arial" w:cs="Arial"/>
          <w:b w:val="0"/>
          <w:bCs w:val="0"/>
          <w:sz w:val="20"/>
          <w:szCs w:val="20"/>
        </w:rPr>
        <w:t>administracyjnej o naruszeniu obowiązków wynikających z przepisów prawa</w:t>
      </w:r>
      <w:r w:rsidRPr="001F3326">
        <w:rPr>
          <w:rFonts w:ascii="Arial" w:hAnsi="Arial" w:cs="Arial"/>
          <w:sz w:val="20"/>
          <w:szCs w:val="20"/>
        </w:rPr>
        <w:t xml:space="preserve"> </w:t>
      </w:r>
      <w:r w:rsidRPr="001F3326">
        <w:rPr>
          <w:rFonts w:ascii="Arial" w:hAnsi="Arial" w:cs="Arial"/>
          <w:b w:val="0"/>
          <w:bCs w:val="0"/>
          <w:sz w:val="20"/>
          <w:szCs w:val="20"/>
        </w:rPr>
        <w:t>pracy, prawa ochrony środowiska lub przepisów o zabezpieczeniu społecznym w</w:t>
      </w:r>
      <w:r w:rsidRPr="001F3326">
        <w:rPr>
          <w:rFonts w:ascii="Arial" w:hAnsi="Arial" w:cs="Arial"/>
          <w:b w:val="0"/>
          <w:sz w:val="20"/>
          <w:szCs w:val="20"/>
        </w:rPr>
        <w:t xml:space="preserve"> zakresie określonym przez zamawiającego w oparciu o art. 24 ust. 5 pkt 7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p>
    <w:p w:rsidR="002854D5" w:rsidRPr="001F3326" w:rsidRDefault="002854D5" w:rsidP="002854D5">
      <w:pPr>
        <w:pStyle w:val="Tekstpodstawowy2"/>
        <w:numPr>
          <w:ilvl w:val="2"/>
          <w:numId w:val="26"/>
        </w:numPr>
        <w:spacing w:before="0"/>
        <w:rPr>
          <w:rFonts w:ascii="Arial" w:hAnsi="Arial" w:cs="Arial"/>
          <w:b w:val="0"/>
          <w:sz w:val="20"/>
          <w:szCs w:val="20"/>
        </w:rPr>
      </w:pPr>
      <w:r w:rsidRPr="001F3326">
        <w:rPr>
          <w:rFonts w:ascii="Arial" w:hAnsi="Arial" w:cs="Arial"/>
          <w:b w:val="0"/>
          <w:sz w:val="20"/>
          <w:szCs w:val="20"/>
        </w:rPr>
        <w:t>W celu potwierdzenia spełniania przez wykonawcę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Jeżeli wykaz, oświadczenia lub inne złożone przez wykonawcę dokumenty budzą wątpliwości zamawiającego, może on zwrócić się bezpośrednio do właściwego podmiotu, na rzecz którego usługi były wykonane, o dodatkowe informacje lub dokumenty w tym zakresie. Jeżeli treść informacji przekazanych przez wykonawcę w jednolitym dokumencie odpowiada zakresowi informacji, których zamawiający wymaga poprzez żądanie dokumentów</w:t>
      </w:r>
      <w:r w:rsidRPr="001F3326">
        <w:rPr>
          <w:rFonts w:ascii="Arial" w:hAnsi="Arial" w:cs="Arial"/>
          <w:b w:val="0"/>
          <w:bCs w:val="0"/>
          <w:sz w:val="20"/>
          <w:szCs w:val="20"/>
        </w:rPr>
        <w:t xml:space="preserve"> potwierdzających </w:t>
      </w:r>
      <w:r w:rsidRPr="001F3326">
        <w:rPr>
          <w:rFonts w:ascii="Arial" w:hAnsi="Arial" w:cs="Arial"/>
          <w:b w:val="0"/>
          <w:sz w:val="20"/>
          <w:szCs w:val="20"/>
        </w:rPr>
        <w:t xml:space="preserve">spełnianie przez wykonawcę warunków udziału w postępowaniu oraz brak podstaw wykluczenia,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 jednolitym dokumencie.</w:t>
      </w:r>
    </w:p>
    <w:p w:rsidR="00E87EBF"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9.8.</w:t>
      </w:r>
      <w:r w:rsidRPr="001F3326">
        <w:rPr>
          <w:rFonts w:ascii="Arial" w:hAnsi="Arial" w:cs="Arial"/>
          <w:b w:val="0"/>
          <w:sz w:val="20"/>
          <w:szCs w:val="20"/>
        </w:rPr>
        <w:tab/>
      </w:r>
      <w:r w:rsidR="00E87EBF" w:rsidRPr="001F3326">
        <w:rPr>
          <w:rFonts w:ascii="Arial" w:hAnsi="Arial" w:cs="Arial"/>
          <w:b w:val="0"/>
          <w:sz w:val="20"/>
          <w:szCs w:val="20"/>
        </w:rPr>
        <w:t>Jeżeli wykonawca ma siedzibę lub miejsce zamieszkania poza terytorium Rzeczypospolitej Polskiej, zamiast dokume</w:t>
      </w:r>
      <w:r w:rsidR="00C571F8" w:rsidRPr="001F3326">
        <w:rPr>
          <w:rFonts w:ascii="Arial" w:hAnsi="Arial" w:cs="Arial"/>
          <w:b w:val="0"/>
          <w:sz w:val="20"/>
          <w:szCs w:val="20"/>
        </w:rPr>
        <w:t>ntów, o których mowa w pkt 9.7.1</w:t>
      </w:r>
      <w:r w:rsidR="00B87FA5" w:rsidRPr="001F3326">
        <w:rPr>
          <w:rFonts w:ascii="Arial" w:hAnsi="Arial" w:cs="Arial"/>
          <w:b w:val="0"/>
          <w:sz w:val="20"/>
          <w:szCs w:val="20"/>
        </w:rPr>
        <w:t>.</w:t>
      </w:r>
      <w:r w:rsidR="00E87EBF" w:rsidRPr="001F3326">
        <w:rPr>
          <w:rFonts w:ascii="Arial" w:hAnsi="Arial" w:cs="Arial"/>
          <w:b w:val="0"/>
          <w:sz w:val="20"/>
          <w:szCs w:val="20"/>
        </w:rPr>
        <w:t>:</w:t>
      </w:r>
    </w:p>
    <w:p w:rsidR="00E87EBF" w:rsidRPr="001F3326" w:rsidRDefault="00C571F8"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1) pkt 1 - </w:t>
      </w:r>
      <w:r w:rsidR="00E87EBF" w:rsidRPr="001F3326">
        <w:rPr>
          <w:rFonts w:ascii="Arial" w:hAnsi="Arial" w:cs="Arial"/>
          <w:b w:val="0"/>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00E87EBF" w:rsidRPr="001F3326">
        <w:rPr>
          <w:rFonts w:ascii="Arial" w:hAnsi="Arial" w:cs="Arial"/>
          <w:b w:val="0"/>
          <w:sz w:val="20"/>
          <w:szCs w:val="20"/>
        </w:rPr>
        <w:t>Pzp</w:t>
      </w:r>
      <w:proofErr w:type="spellEnd"/>
      <w:r w:rsidR="00E87EBF" w:rsidRPr="001F3326">
        <w:rPr>
          <w:rFonts w:ascii="Arial" w:hAnsi="Arial" w:cs="Arial"/>
          <w:b w:val="0"/>
          <w:sz w:val="20"/>
          <w:szCs w:val="20"/>
        </w:rPr>
        <w:t xml:space="preserve">, </w:t>
      </w:r>
    </w:p>
    <w:p w:rsidR="00E87EBF" w:rsidRPr="001F3326" w:rsidRDefault="00C571F8"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2) pkt 2-4 - </w:t>
      </w:r>
      <w:r w:rsidR="00E87EBF" w:rsidRPr="001F3326">
        <w:rPr>
          <w:rFonts w:ascii="Arial" w:hAnsi="Arial" w:cs="Arial"/>
          <w:b w:val="0"/>
          <w:sz w:val="20"/>
          <w:szCs w:val="20"/>
        </w:rPr>
        <w:t>składa dokument lub dokumenty wystawione w kraju, w którym wykonawca ma siedzibę lub miejsce zamieszkania, potwierdzające odpowiednio, że:</w:t>
      </w:r>
    </w:p>
    <w:p w:rsidR="00E87EBF" w:rsidRPr="001F3326" w:rsidRDefault="00E87EBF" w:rsidP="002A7A9B">
      <w:pPr>
        <w:pStyle w:val="Tekstpodstawowy2"/>
        <w:spacing w:before="0"/>
        <w:ind w:left="709"/>
        <w:rPr>
          <w:rFonts w:ascii="Arial" w:hAnsi="Arial" w:cs="Arial"/>
          <w:b w:val="0"/>
          <w:sz w:val="20"/>
          <w:szCs w:val="20"/>
        </w:rPr>
      </w:pPr>
      <w:r w:rsidRPr="001F3326">
        <w:rPr>
          <w:rFonts w:ascii="Arial" w:hAnsi="Arial" w:cs="Arial"/>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1F3326" w:rsidRDefault="00E87EBF" w:rsidP="002A7A9B">
      <w:pPr>
        <w:pStyle w:val="Tekstpodstawowy2"/>
        <w:spacing w:before="0"/>
        <w:ind w:left="709"/>
        <w:rPr>
          <w:rFonts w:ascii="Arial" w:hAnsi="Arial" w:cs="Arial"/>
          <w:b w:val="0"/>
          <w:sz w:val="20"/>
          <w:szCs w:val="20"/>
        </w:rPr>
      </w:pPr>
      <w:r w:rsidRPr="001F3326">
        <w:rPr>
          <w:rFonts w:ascii="Arial" w:hAnsi="Arial" w:cs="Arial"/>
          <w:b w:val="0"/>
          <w:sz w:val="20"/>
          <w:szCs w:val="20"/>
        </w:rPr>
        <w:t>b) nie otwarto jego likwidacji ani nie ogłoszono upadłości;</w:t>
      </w:r>
    </w:p>
    <w:p w:rsidR="005E46BB"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w:t>
      </w:r>
      <w:r w:rsidR="00E87EBF" w:rsidRPr="001F3326">
        <w:rPr>
          <w:rFonts w:ascii="Arial" w:hAnsi="Arial" w:cs="Arial"/>
          <w:b w:val="0"/>
          <w:sz w:val="20"/>
          <w:szCs w:val="20"/>
        </w:rPr>
        <w:t>9</w:t>
      </w:r>
      <w:r w:rsidRPr="001F3326">
        <w:rPr>
          <w:rFonts w:ascii="Arial" w:hAnsi="Arial" w:cs="Arial"/>
          <w:b w:val="0"/>
          <w:sz w:val="20"/>
          <w:szCs w:val="20"/>
        </w:rPr>
        <w:t>.</w:t>
      </w:r>
      <w:r w:rsidRPr="001F3326">
        <w:rPr>
          <w:rFonts w:ascii="Arial" w:hAnsi="Arial" w:cs="Arial"/>
          <w:b w:val="0"/>
          <w:sz w:val="20"/>
          <w:szCs w:val="20"/>
        </w:rPr>
        <w:tab/>
      </w:r>
      <w:r w:rsidR="000B6FBE" w:rsidRPr="001F3326">
        <w:rPr>
          <w:rFonts w:ascii="Arial" w:hAnsi="Arial" w:cs="Arial"/>
          <w:b w:val="0"/>
          <w:sz w:val="20"/>
          <w:szCs w:val="20"/>
        </w:rPr>
        <w:t>Dokumenty, o których mowa w pkt 9.</w:t>
      </w:r>
      <w:r w:rsidR="00E87EBF" w:rsidRPr="001F3326">
        <w:rPr>
          <w:rFonts w:ascii="Arial" w:hAnsi="Arial" w:cs="Arial"/>
          <w:b w:val="0"/>
          <w:sz w:val="20"/>
          <w:szCs w:val="20"/>
        </w:rPr>
        <w:t>8</w:t>
      </w:r>
      <w:r w:rsidR="000B6FBE" w:rsidRPr="001F3326">
        <w:rPr>
          <w:rFonts w:ascii="Arial" w:hAnsi="Arial" w:cs="Arial"/>
          <w:b w:val="0"/>
          <w:sz w:val="20"/>
          <w:szCs w:val="20"/>
        </w:rPr>
        <w:t>.1) i pkt 9.</w:t>
      </w:r>
      <w:r w:rsidR="00E87EBF" w:rsidRPr="001F3326">
        <w:rPr>
          <w:rFonts w:ascii="Arial" w:hAnsi="Arial" w:cs="Arial"/>
          <w:b w:val="0"/>
          <w:sz w:val="20"/>
          <w:szCs w:val="20"/>
        </w:rPr>
        <w:t>8</w:t>
      </w:r>
      <w:r w:rsidR="000B6FBE" w:rsidRPr="001F3326">
        <w:rPr>
          <w:rFonts w:ascii="Arial" w:hAnsi="Arial" w:cs="Arial"/>
          <w:b w:val="0"/>
          <w:sz w:val="20"/>
          <w:szCs w:val="20"/>
        </w:rPr>
        <w:t xml:space="preserve">.2) </w:t>
      </w:r>
      <w:r w:rsidR="00E700FE" w:rsidRPr="001F3326">
        <w:rPr>
          <w:rFonts w:ascii="Arial" w:hAnsi="Arial" w:cs="Arial"/>
          <w:b w:val="0"/>
          <w:sz w:val="20"/>
          <w:szCs w:val="20"/>
        </w:rPr>
        <w:t>lit. b)</w:t>
      </w:r>
      <w:r w:rsidR="000B6FBE" w:rsidRPr="001F3326">
        <w:rPr>
          <w:rFonts w:ascii="Arial" w:hAnsi="Arial" w:cs="Arial"/>
          <w:b w:val="0"/>
          <w:sz w:val="20"/>
          <w:szCs w:val="20"/>
        </w:rPr>
        <w:t xml:space="preserve">, powinny być wystawione nie wcześniej niż 6 miesięcy przed upływem terminu składania ofert. Dokument, o którym mowa w </w:t>
      </w:r>
      <w:r w:rsidR="00E700FE" w:rsidRPr="001F3326">
        <w:rPr>
          <w:rFonts w:ascii="Arial" w:hAnsi="Arial" w:cs="Arial"/>
          <w:b w:val="0"/>
          <w:sz w:val="20"/>
          <w:szCs w:val="20"/>
        </w:rPr>
        <w:t>pkt 9.</w:t>
      </w:r>
      <w:r w:rsidR="00E87EBF" w:rsidRPr="001F3326">
        <w:rPr>
          <w:rFonts w:ascii="Arial" w:hAnsi="Arial" w:cs="Arial"/>
          <w:b w:val="0"/>
          <w:sz w:val="20"/>
          <w:szCs w:val="20"/>
        </w:rPr>
        <w:t>8</w:t>
      </w:r>
      <w:r w:rsidR="00E700FE" w:rsidRPr="001F3326">
        <w:rPr>
          <w:rFonts w:ascii="Arial" w:hAnsi="Arial" w:cs="Arial"/>
          <w:b w:val="0"/>
          <w:sz w:val="20"/>
          <w:szCs w:val="20"/>
        </w:rPr>
        <w:t>.2) lit. a)</w:t>
      </w:r>
      <w:r w:rsidR="000B6FBE" w:rsidRPr="001F3326">
        <w:rPr>
          <w:rFonts w:ascii="Arial" w:hAnsi="Arial" w:cs="Arial"/>
          <w:b w:val="0"/>
          <w:sz w:val="20"/>
          <w:szCs w:val="20"/>
        </w:rPr>
        <w:t>, powinien być wystawiony nie wcześniej niż 3 miesiące przed upływem tego terminu.</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lastRenderedPageBreak/>
        <w:t>9.1</w:t>
      </w:r>
      <w:r w:rsidR="00E87EBF" w:rsidRPr="001F3326">
        <w:rPr>
          <w:rFonts w:ascii="Arial" w:hAnsi="Arial" w:cs="Arial"/>
          <w:b w:val="0"/>
          <w:sz w:val="20"/>
          <w:szCs w:val="20"/>
        </w:rPr>
        <w:t>0</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00E87EBF" w:rsidRPr="001F3326">
        <w:rPr>
          <w:rFonts w:ascii="Arial" w:hAnsi="Arial" w:cs="Arial"/>
          <w:b w:val="0"/>
          <w:sz w:val="20"/>
          <w:szCs w:val="20"/>
        </w:rPr>
        <w:t>8</w:t>
      </w:r>
      <w:r w:rsidR="00E700FE" w:rsidRPr="001F3326">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1F3326">
        <w:rPr>
          <w:rFonts w:ascii="Arial" w:hAnsi="Arial" w:cs="Arial"/>
          <w:b w:val="0"/>
          <w:sz w:val="20"/>
          <w:szCs w:val="20"/>
        </w:rPr>
        <w:t>9</w:t>
      </w:r>
      <w:r w:rsidR="00E700FE" w:rsidRPr="001F3326">
        <w:rPr>
          <w:rFonts w:ascii="Arial" w:hAnsi="Arial" w:cs="Arial"/>
          <w:b w:val="0"/>
          <w:sz w:val="20"/>
          <w:szCs w:val="20"/>
        </w:rPr>
        <w:t>. stosuje się.</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1</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2</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Wykonawca mający siedzibę na terytorium Rzeczypospolitej Polskiej, w odniesieniu do osoby mającej miejsce zamieszkania poza terytorium Rzeczypospolitej Polskiej, której dotyczy dokument wskazany w pkt 9.7.</w:t>
      </w:r>
      <w:r w:rsidR="00FA685E" w:rsidRPr="001F3326">
        <w:rPr>
          <w:rFonts w:ascii="Arial" w:hAnsi="Arial" w:cs="Arial"/>
          <w:b w:val="0"/>
          <w:bCs w:val="0"/>
          <w:sz w:val="20"/>
          <w:szCs w:val="20"/>
        </w:rPr>
        <w:t>1</w:t>
      </w:r>
      <w:r w:rsidR="00E700FE" w:rsidRPr="001F3326">
        <w:rPr>
          <w:rFonts w:ascii="Arial" w:hAnsi="Arial" w:cs="Arial"/>
          <w:b w:val="0"/>
          <w:bCs w:val="0"/>
          <w:sz w:val="20"/>
          <w:szCs w:val="20"/>
        </w:rPr>
        <w:t>.1)</w:t>
      </w:r>
      <w:r w:rsidR="00E700FE" w:rsidRPr="001F3326">
        <w:rPr>
          <w:rFonts w:ascii="Arial" w:hAnsi="Arial" w:cs="Arial"/>
          <w:b w:val="0"/>
          <w:sz w:val="20"/>
          <w:szCs w:val="20"/>
        </w:rPr>
        <w:t>, składa dokument, o którym mowa w pkt 9.</w:t>
      </w:r>
      <w:r w:rsidR="00E87EBF" w:rsidRPr="001F3326">
        <w:rPr>
          <w:rFonts w:ascii="Arial" w:hAnsi="Arial" w:cs="Arial"/>
          <w:b w:val="0"/>
          <w:sz w:val="20"/>
          <w:szCs w:val="20"/>
        </w:rPr>
        <w:t>8</w:t>
      </w:r>
      <w:r w:rsidR="00E700FE" w:rsidRPr="001F3326">
        <w:rPr>
          <w:rFonts w:ascii="Arial" w:hAnsi="Arial" w:cs="Arial"/>
          <w:b w:val="0"/>
          <w:sz w:val="20"/>
          <w:szCs w:val="20"/>
        </w:rPr>
        <w:t>.1), w zakresie określonym w art. 24 ust. 1 pkt 14 i 21 oraz ust. 5 pkt 6 ustawy</w:t>
      </w:r>
      <w:r w:rsidR="00440D65" w:rsidRPr="001F3326">
        <w:rPr>
          <w:rFonts w:ascii="Arial" w:hAnsi="Arial" w:cs="Arial"/>
          <w:b w:val="0"/>
          <w:sz w:val="20"/>
          <w:szCs w:val="20"/>
        </w:rPr>
        <w:t xml:space="preserve"> </w:t>
      </w:r>
      <w:proofErr w:type="spellStart"/>
      <w:r w:rsidR="00440D65" w:rsidRPr="001F3326">
        <w:rPr>
          <w:rFonts w:ascii="Arial" w:hAnsi="Arial" w:cs="Arial"/>
          <w:b w:val="0"/>
          <w:sz w:val="20"/>
          <w:szCs w:val="20"/>
        </w:rPr>
        <w:t>Pzp</w:t>
      </w:r>
      <w:proofErr w:type="spellEnd"/>
      <w:r w:rsidR="00E700FE" w:rsidRPr="001F3326">
        <w:rPr>
          <w:rFonts w:ascii="Arial" w:hAnsi="Arial" w:cs="Arial"/>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1F3326">
        <w:rPr>
          <w:rFonts w:ascii="Arial" w:hAnsi="Arial" w:cs="Arial"/>
          <w:bCs w:val="0"/>
          <w:sz w:val="20"/>
          <w:szCs w:val="20"/>
        </w:rPr>
        <w:t xml:space="preserve"> </w:t>
      </w:r>
      <w:r w:rsidR="00440D65" w:rsidRPr="001F3326">
        <w:rPr>
          <w:rFonts w:ascii="Arial" w:hAnsi="Arial" w:cs="Arial"/>
          <w:b w:val="0"/>
          <w:sz w:val="20"/>
          <w:szCs w:val="20"/>
        </w:rPr>
        <w:t>Dokument powinien być wystawiony nie wcześniej niż 6 miesięcy przed upływem terminu składania ofert.</w:t>
      </w:r>
    </w:p>
    <w:p w:rsidR="00192C1E" w:rsidRPr="001F3326" w:rsidRDefault="00E700FE" w:rsidP="00192C1E">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3</w:t>
      </w:r>
      <w:r w:rsidRPr="001F3326">
        <w:rPr>
          <w:rFonts w:ascii="Arial" w:hAnsi="Arial" w:cs="Arial"/>
          <w:b w:val="0"/>
          <w:sz w:val="20"/>
          <w:szCs w:val="20"/>
        </w:rPr>
        <w:t>.</w:t>
      </w:r>
      <w:r w:rsidRPr="001F3326">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31C46" w:rsidRPr="001F3326">
        <w:rPr>
          <w:rFonts w:ascii="Arial" w:hAnsi="Arial" w:cs="Arial"/>
          <w:b w:val="0"/>
          <w:sz w:val="20"/>
          <w:szCs w:val="20"/>
        </w:rPr>
        <w:t>.</w:t>
      </w:r>
    </w:p>
    <w:p w:rsidR="00192C1E" w:rsidRPr="001F3326" w:rsidRDefault="00192C1E" w:rsidP="00192C1E">
      <w:pPr>
        <w:pStyle w:val="Tekstpodstawowy2"/>
        <w:spacing w:before="0"/>
        <w:ind w:left="709" w:hanging="709"/>
        <w:rPr>
          <w:rFonts w:ascii="Arial" w:eastAsia="Calibri" w:hAnsi="Arial" w:cs="Arial"/>
          <w:b w:val="0"/>
          <w:sz w:val="20"/>
          <w:szCs w:val="20"/>
        </w:rPr>
      </w:pPr>
      <w:r w:rsidRPr="001F3326">
        <w:rPr>
          <w:rFonts w:ascii="Arial" w:hAnsi="Arial" w:cs="Arial"/>
          <w:b w:val="0"/>
          <w:sz w:val="20"/>
          <w:szCs w:val="20"/>
        </w:rPr>
        <w:t xml:space="preserve">9.14.   Na podstawie art. 25 ust. 1 pkt 2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 celu potwierdzenia, że oferowany przedmiot zamówienia odpowiada wymaganiom określonym przez Zamawiającego, Zamawiający żąda złożenia wraz z ofertą opisu przedmiotu zamówienia dla oferowanego przedmiotu zamówienia (produktu)</w:t>
      </w:r>
      <w:r w:rsidR="00D335C6" w:rsidRPr="001F3326">
        <w:rPr>
          <w:rFonts w:ascii="Arial" w:hAnsi="Arial" w:cs="Arial"/>
          <w:b w:val="0"/>
          <w:sz w:val="20"/>
          <w:szCs w:val="20"/>
        </w:rPr>
        <w:t xml:space="preserve"> </w:t>
      </w:r>
      <w:r w:rsidR="002F452A">
        <w:rPr>
          <w:rFonts w:ascii="Arial" w:hAnsi="Arial" w:cs="Arial"/>
          <w:b w:val="0"/>
          <w:sz w:val="20"/>
          <w:szCs w:val="20"/>
        </w:rPr>
        <w:t xml:space="preserve">zgodnie </w:t>
      </w:r>
      <w:r w:rsidR="00D335C6" w:rsidRPr="001F3326">
        <w:rPr>
          <w:rFonts w:ascii="Arial" w:hAnsi="Arial" w:cs="Arial"/>
          <w:b w:val="0"/>
          <w:sz w:val="20"/>
          <w:szCs w:val="20"/>
        </w:rPr>
        <w:t>z Formularzem 2.3</w:t>
      </w:r>
      <w:r w:rsidR="002F452A">
        <w:rPr>
          <w:rFonts w:ascii="Arial" w:hAnsi="Arial" w:cs="Arial"/>
          <w:b w:val="0"/>
          <w:sz w:val="20"/>
          <w:szCs w:val="20"/>
        </w:rPr>
        <w:t xml:space="preserve">. </w:t>
      </w:r>
    </w:p>
    <w:p w:rsidR="00DC217C" w:rsidRPr="001F3326" w:rsidRDefault="002906FE" w:rsidP="002906FE">
      <w:pPr>
        <w:ind w:left="720" w:hanging="720"/>
        <w:jc w:val="both"/>
        <w:rPr>
          <w:rFonts w:ascii="Arial" w:hAnsi="Arial" w:cs="Arial"/>
          <w:b/>
          <w:iCs/>
          <w:sz w:val="20"/>
          <w:szCs w:val="20"/>
        </w:rPr>
      </w:pPr>
      <w:r w:rsidRPr="001F3326">
        <w:rPr>
          <w:rFonts w:ascii="Arial" w:hAnsi="Arial" w:cs="Arial"/>
          <w:b/>
          <w:sz w:val="20"/>
          <w:szCs w:val="20"/>
        </w:rPr>
        <w:t xml:space="preserve">10. </w:t>
      </w:r>
      <w:r w:rsidRPr="001F3326">
        <w:rPr>
          <w:rFonts w:ascii="Arial" w:hAnsi="Arial" w:cs="Arial"/>
          <w:b/>
          <w:sz w:val="20"/>
          <w:szCs w:val="20"/>
        </w:rPr>
        <w:tab/>
        <w:t>INFORMACJA DLA WYKONAWCÓW POLEGAJĄCYCH NA ZASOBACH INNYCH PODMIOTÓW, NA ZASADACH OKREŚLONYCH W ART. 22A USTAWY PZP</w:t>
      </w:r>
      <w:r w:rsidRPr="001F3326">
        <w:rPr>
          <w:rFonts w:ascii="Arial" w:hAnsi="Arial" w:cs="Arial"/>
          <w:iCs/>
          <w:sz w:val="20"/>
          <w:szCs w:val="20"/>
        </w:rPr>
        <w:t xml:space="preserve"> </w:t>
      </w:r>
      <w:r w:rsidRPr="001F3326">
        <w:rPr>
          <w:rFonts w:ascii="Arial" w:hAnsi="Arial" w:cs="Arial"/>
          <w:b/>
          <w:iCs/>
          <w:sz w:val="20"/>
          <w:szCs w:val="20"/>
        </w:rPr>
        <w:t>ORAZ ZAMIERZAJĄCYCH POWIERZYĆ WYKONANIE CZĘŚCI ZAMÓWIENIA PODWYKONAWCOM</w:t>
      </w:r>
    </w:p>
    <w:p w:rsidR="002906FE" w:rsidRPr="001F3326" w:rsidRDefault="002906FE" w:rsidP="002906FE">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10.1.</w:t>
      </w:r>
      <w:r w:rsidRPr="001F3326">
        <w:rPr>
          <w:rFonts w:ascii="Arial" w:hAnsi="Arial" w:cs="Arial"/>
          <w:b w:val="0"/>
          <w:sz w:val="20"/>
          <w:szCs w:val="20"/>
        </w:rPr>
        <w:tab/>
      </w:r>
      <w:r w:rsidRPr="001F3326">
        <w:rPr>
          <w:rFonts w:ascii="Arial" w:hAnsi="Arial" w:cs="Arial"/>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2906FE" w:rsidRPr="001F3326" w:rsidRDefault="002906FE" w:rsidP="002906FE">
      <w:pPr>
        <w:pStyle w:val="Tekstpodstawowy2"/>
        <w:spacing w:before="0"/>
        <w:ind w:left="709" w:hanging="709"/>
        <w:rPr>
          <w:rFonts w:ascii="Arial" w:hAnsi="Arial" w:cs="Arial"/>
          <w:b w:val="0"/>
          <w:sz w:val="20"/>
          <w:szCs w:val="20"/>
        </w:rPr>
      </w:pPr>
      <w:r w:rsidRPr="001F3326">
        <w:rPr>
          <w:rFonts w:ascii="Arial" w:hAnsi="Arial" w:cs="Arial"/>
          <w:b w:val="0"/>
          <w:iCs/>
          <w:sz w:val="20"/>
          <w:szCs w:val="20"/>
        </w:rPr>
        <w:t>10.2.</w:t>
      </w:r>
      <w:r w:rsidRPr="001F3326">
        <w:rPr>
          <w:rFonts w:ascii="Arial" w:hAnsi="Arial" w:cs="Arial"/>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2906FE" w:rsidRPr="001F3326" w:rsidRDefault="002906FE" w:rsidP="002906FE">
      <w:pPr>
        <w:pStyle w:val="Tekstpodstawowy2"/>
        <w:spacing w:before="0"/>
        <w:ind w:left="709" w:hanging="709"/>
        <w:rPr>
          <w:rFonts w:ascii="Arial" w:hAnsi="Arial" w:cs="Arial"/>
          <w:b w:val="0"/>
          <w:sz w:val="20"/>
          <w:szCs w:val="20"/>
        </w:rPr>
      </w:pPr>
      <w:r w:rsidRPr="001F3326">
        <w:rPr>
          <w:rFonts w:ascii="Arial" w:hAnsi="Arial" w:cs="Arial"/>
          <w:b w:val="0"/>
          <w:iCs/>
          <w:sz w:val="20"/>
          <w:szCs w:val="20"/>
        </w:rPr>
        <w:t>10.3.</w:t>
      </w:r>
      <w:r w:rsidRPr="001F3326">
        <w:rPr>
          <w:rFonts w:ascii="Arial" w:hAnsi="Arial" w:cs="Arial"/>
          <w:b w:val="0"/>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roofErr w:type="spellStart"/>
      <w:r w:rsidRPr="001F3326">
        <w:rPr>
          <w:rFonts w:ascii="Arial" w:hAnsi="Arial" w:cs="Arial"/>
          <w:b w:val="0"/>
          <w:iCs/>
          <w:sz w:val="20"/>
          <w:szCs w:val="20"/>
        </w:rPr>
        <w:t>Pzp</w:t>
      </w:r>
      <w:proofErr w:type="spellEnd"/>
      <w:r w:rsidRPr="001F3326">
        <w:rPr>
          <w:rFonts w:ascii="Arial" w:hAnsi="Arial" w:cs="Arial"/>
          <w:b w:val="0"/>
          <w:iCs/>
          <w:sz w:val="20"/>
          <w:szCs w:val="20"/>
        </w:rPr>
        <w:t xml:space="preserve"> oraz, o których mowa w pkt 8.2.</w:t>
      </w:r>
    </w:p>
    <w:p w:rsidR="002906FE" w:rsidRPr="001F3326" w:rsidRDefault="002906FE" w:rsidP="002906FE">
      <w:pPr>
        <w:pStyle w:val="Tekstpodstawowy2"/>
        <w:spacing w:before="0"/>
        <w:ind w:left="709" w:hanging="709"/>
        <w:rPr>
          <w:rFonts w:ascii="Arial" w:hAnsi="Arial" w:cs="Arial"/>
          <w:b w:val="0"/>
          <w:sz w:val="20"/>
          <w:szCs w:val="20"/>
        </w:rPr>
      </w:pPr>
      <w:r w:rsidRPr="001F3326">
        <w:rPr>
          <w:rFonts w:ascii="Arial" w:hAnsi="Arial" w:cs="Arial"/>
          <w:b w:val="0"/>
          <w:iCs/>
          <w:sz w:val="20"/>
          <w:szCs w:val="20"/>
        </w:rPr>
        <w:t>10.4.</w:t>
      </w:r>
      <w:r w:rsidRPr="001F3326">
        <w:rPr>
          <w:rFonts w:ascii="Arial" w:hAnsi="Arial" w:cs="Arial"/>
          <w:b w:val="0"/>
          <w:iCs/>
          <w:sz w:val="20"/>
          <w:szCs w:val="20"/>
        </w:rPr>
        <w:tab/>
        <w:t>W odniesieniu do warunków dotyczących wykształcenia, kwalifikacji zawodowych lub doświadczenia, Wykonawcy mogą polegać na doświadczeniu innych podmiotów, jeżeli podmioty te zrealizują usługi do realizacji których te zdolności są wymagane.</w:t>
      </w:r>
    </w:p>
    <w:p w:rsidR="002906FE" w:rsidRPr="001F3326" w:rsidRDefault="002906FE" w:rsidP="002906FE">
      <w:pPr>
        <w:pStyle w:val="Tekstpodstawowy2"/>
        <w:spacing w:before="0"/>
        <w:ind w:left="709" w:hanging="709"/>
        <w:rPr>
          <w:rFonts w:ascii="Arial" w:hAnsi="Arial" w:cs="Arial"/>
          <w:b w:val="0"/>
          <w:sz w:val="20"/>
          <w:szCs w:val="20"/>
        </w:rPr>
      </w:pPr>
      <w:r w:rsidRPr="001F3326">
        <w:rPr>
          <w:rFonts w:ascii="Arial" w:hAnsi="Arial" w:cs="Arial"/>
          <w:b w:val="0"/>
          <w:iCs/>
          <w:sz w:val="20"/>
          <w:szCs w:val="20"/>
        </w:rPr>
        <w:t xml:space="preserve">10.5.   </w:t>
      </w:r>
      <w:r w:rsidRPr="001F3326">
        <w:rPr>
          <w:rFonts w:ascii="Arial" w:hAnsi="Arial" w:cs="Arial"/>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2906FE" w:rsidRPr="001F3326" w:rsidRDefault="002906FE" w:rsidP="002906FE">
      <w:pPr>
        <w:pStyle w:val="Tekstpodstawowy2"/>
        <w:numPr>
          <w:ilvl w:val="0"/>
          <w:numId w:val="27"/>
        </w:numPr>
        <w:spacing w:before="0"/>
        <w:rPr>
          <w:rFonts w:ascii="Arial" w:hAnsi="Arial" w:cs="Arial"/>
          <w:b w:val="0"/>
          <w:sz w:val="20"/>
          <w:szCs w:val="20"/>
        </w:rPr>
      </w:pPr>
      <w:r w:rsidRPr="001F3326">
        <w:rPr>
          <w:rFonts w:ascii="Arial" w:hAnsi="Arial" w:cs="Arial"/>
          <w:b w:val="0"/>
          <w:sz w:val="20"/>
          <w:szCs w:val="20"/>
        </w:rPr>
        <w:t>zakres dostępnych wykonawcy zasobów innego podmiotu;</w:t>
      </w:r>
    </w:p>
    <w:p w:rsidR="002906FE" w:rsidRPr="001F3326" w:rsidRDefault="002906FE" w:rsidP="002906FE">
      <w:pPr>
        <w:pStyle w:val="Tekstpodstawowy2"/>
        <w:numPr>
          <w:ilvl w:val="0"/>
          <w:numId w:val="27"/>
        </w:numPr>
        <w:spacing w:before="0"/>
        <w:rPr>
          <w:rFonts w:ascii="Arial" w:hAnsi="Arial" w:cs="Arial"/>
          <w:b w:val="0"/>
          <w:sz w:val="20"/>
          <w:szCs w:val="20"/>
        </w:rPr>
      </w:pPr>
      <w:r w:rsidRPr="001F3326">
        <w:rPr>
          <w:rFonts w:ascii="Arial" w:hAnsi="Arial" w:cs="Arial"/>
          <w:b w:val="0"/>
          <w:sz w:val="20"/>
          <w:szCs w:val="20"/>
        </w:rPr>
        <w:t>sposób wykorzystania zasobów innego podmiotu, przez wykonawcę, przy wykonywaniu zamówienia publicznego;</w:t>
      </w:r>
    </w:p>
    <w:p w:rsidR="002906FE" w:rsidRPr="001F3326" w:rsidRDefault="002906FE" w:rsidP="002906FE">
      <w:pPr>
        <w:pStyle w:val="Tekstpodstawowy2"/>
        <w:numPr>
          <w:ilvl w:val="0"/>
          <w:numId w:val="27"/>
        </w:numPr>
        <w:spacing w:before="0"/>
        <w:rPr>
          <w:rFonts w:ascii="Arial" w:hAnsi="Arial" w:cs="Arial"/>
          <w:b w:val="0"/>
          <w:sz w:val="20"/>
          <w:szCs w:val="20"/>
        </w:rPr>
      </w:pPr>
      <w:r w:rsidRPr="001F3326">
        <w:rPr>
          <w:rFonts w:ascii="Arial" w:hAnsi="Arial" w:cs="Arial"/>
          <w:b w:val="0"/>
          <w:sz w:val="20"/>
          <w:szCs w:val="20"/>
        </w:rPr>
        <w:t>zakres i okres udziału innego podmiotu przy wykonywaniu zamówienia publicznego;</w:t>
      </w:r>
    </w:p>
    <w:p w:rsidR="002906FE" w:rsidRPr="001F3326" w:rsidRDefault="002906FE" w:rsidP="002906FE">
      <w:pPr>
        <w:pStyle w:val="Tekstpodstawowy2"/>
        <w:numPr>
          <w:ilvl w:val="0"/>
          <w:numId w:val="27"/>
        </w:numPr>
        <w:spacing w:before="0"/>
        <w:rPr>
          <w:rFonts w:ascii="Arial" w:hAnsi="Arial" w:cs="Arial"/>
          <w:b w:val="0"/>
          <w:sz w:val="20"/>
          <w:szCs w:val="20"/>
        </w:rPr>
      </w:pPr>
      <w:r w:rsidRPr="001F3326">
        <w:rPr>
          <w:rFonts w:ascii="Arial" w:hAnsi="Arial" w:cs="Arial"/>
          <w:b w:val="0"/>
          <w:sz w:val="20"/>
          <w:szCs w:val="20"/>
        </w:rPr>
        <w:t>czy podmiot, na zdolnościach którego wykonawca polega w odniesieniu do warunków udziału w postępowaniu dotyczących doświadczenia, zrealizuje usługi, których wskazane zdolności dotyczą</w:t>
      </w:r>
    </w:p>
    <w:p w:rsidR="002906FE" w:rsidRPr="001F3326" w:rsidRDefault="002906FE" w:rsidP="002906FE">
      <w:pPr>
        <w:pStyle w:val="Tekstpodstawowy2"/>
        <w:spacing w:before="0"/>
        <w:ind w:left="709" w:hanging="709"/>
        <w:rPr>
          <w:rFonts w:ascii="Arial" w:hAnsi="Arial" w:cs="Arial"/>
          <w:b w:val="0"/>
          <w:iCs/>
          <w:sz w:val="20"/>
          <w:szCs w:val="20"/>
        </w:rPr>
      </w:pPr>
      <w:r w:rsidRPr="001F3326">
        <w:rPr>
          <w:rFonts w:ascii="Arial" w:hAnsi="Arial" w:cs="Arial"/>
          <w:b w:val="0"/>
          <w:iCs/>
          <w:sz w:val="20"/>
          <w:szCs w:val="20"/>
        </w:rPr>
        <w:lastRenderedPageBreak/>
        <w:t>10.6.</w:t>
      </w:r>
      <w:r w:rsidRPr="001F3326">
        <w:rPr>
          <w:rFonts w:ascii="Arial" w:hAnsi="Arial" w:cs="Arial"/>
          <w:b w:val="0"/>
          <w:iCs/>
          <w:sz w:val="20"/>
          <w:szCs w:val="20"/>
        </w:rPr>
        <w:tab/>
        <w:t xml:space="preserve">Zamawiający żąda od wykonawcy, który polega na zdolnościach lub sytuacji innych podmiotów na zasadach określonych w art. 22a ustawy </w:t>
      </w:r>
      <w:proofErr w:type="spellStart"/>
      <w:r w:rsidRPr="001F3326">
        <w:rPr>
          <w:rFonts w:ascii="Arial" w:hAnsi="Arial" w:cs="Arial"/>
          <w:b w:val="0"/>
          <w:iCs/>
          <w:sz w:val="20"/>
          <w:szCs w:val="20"/>
        </w:rPr>
        <w:t>Pzp</w:t>
      </w:r>
      <w:proofErr w:type="spellEnd"/>
      <w:r w:rsidRPr="001F3326">
        <w:rPr>
          <w:rFonts w:ascii="Arial" w:hAnsi="Arial" w:cs="Arial"/>
          <w:b w:val="0"/>
          <w:iCs/>
          <w:sz w:val="20"/>
          <w:szCs w:val="20"/>
        </w:rPr>
        <w:t>, przedstawienia w odniesieniu do tych podmiotów dokumentów wymienionych w pkt. 9.7.1.</w:t>
      </w:r>
    </w:p>
    <w:p w:rsidR="002906FE" w:rsidRPr="001F3326" w:rsidRDefault="002906FE" w:rsidP="002906FE">
      <w:pPr>
        <w:pStyle w:val="Tekstpodstawowy2"/>
        <w:spacing w:before="0"/>
        <w:ind w:left="709" w:hanging="709"/>
        <w:rPr>
          <w:rFonts w:ascii="Arial" w:hAnsi="Arial" w:cs="Arial"/>
          <w:b w:val="0"/>
          <w:iCs/>
          <w:sz w:val="20"/>
          <w:szCs w:val="20"/>
        </w:rPr>
      </w:pPr>
      <w:r w:rsidRPr="001F3326">
        <w:rPr>
          <w:rFonts w:ascii="Arial" w:hAnsi="Arial" w:cs="Arial"/>
          <w:b w:val="0"/>
          <w:iCs/>
          <w:sz w:val="20"/>
          <w:szCs w:val="20"/>
        </w:rPr>
        <w:t>10.7.</w:t>
      </w:r>
      <w:r w:rsidRPr="001F3326">
        <w:rPr>
          <w:rFonts w:ascii="Arial" w:hAnsi="Arial" w:cs="Arial"/>
          <w:b w:val="0"/>
          <w:iCs/>
          <w:sz w:val="20"/>
          <w:szCs w:val="20"/>
        </w:rPr>
        <w:tab/>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2906FE" w:rsidRPr="001F3326" w:rsidRDefault="002906FE" w:rsidP="002906FE">
      <w:pPr>
        <w:pStyle w:val="Tekstpodstawowy2"/>
        <w:spacing w:before="0"/>
        <w:ind w:left="709" w:hanging="709"/>
        <w:rPr>
          <w:rFonts w:ascii="Arial" w:hAnsi="Arial" w:cs="Arial"/>
          <w:b w:val="0"/>
          <w:iCs/>
          <w:sz w:val="20"/>
          <w:szCs w:val="20"/>
        </w:rPr>
      </w:pPr>
      <w:r w:rsidRPr="001F3326">
        <w:rPr>
          <w:rFonts w:ascii="Arial" w:hAnsi="Arial" w:cs="Arial"/>
          <w:b w:val="0"/>
          <w:iCs/>
          <w:sz w:val="20"/>
          <w:szCs w:val="20"/>
        </w:rPr>
        <w:t>10.8.</w:t>
      </w:r>
      <w:r w:rsidRPr="001F3326">
        <w:rPr>
          <w:rFonts w:ascii="Arial" w:hAnsi="Arial" w:cs="Arial"/>
          <w:b w:val="0"/>
          <w:iCs/>
          <w:sz w:val="20"/>
          <w:szCs w:val="20"/>
        </w:rPr>
        <w:tab/>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rsidR="00A63AF4" w:rsidRPr="001F3326" w:rsidRDefault="00A63AF4" w:rsidP="002A7A9B">
      <w:pPr>
        <w:ind w:left="720" w:hanging="720"/>
        <w:jc w:val="both"/>
        <w:rPr>
          <w:rFonts w:ascii="Arial" w:hAnsi="Arial" w:cs="Arial"/>
          <w:b/>
          <w:sz w:val="20"/>
          <w:szCs w:val="20"/>
        </w:rPr>
      </w:pPr>
      <w:r w:rsidRPr="001F3326">
        <w:rPr>
          <w:rFonts w:ascii="Arial" w:hAnsi="Arial" w:cs="Arial"/>
          <w:b/>
          <w:sz w:val="20"/>
          <w:szCs w:val="20"/>
        </w:rPr>
        <w:t xml:space="preserve">11. </w:t>
      </w:r>
      <w:r w:rsidRPr="001F3326">
        <w:rPr>
          <w:rFonts w:ascii="Arial" w:hAnsi="Arial" w:cs="Arial"/>
          <w:b/>
          <w:sz w:val="20"/>
          <w:szCs w:val="20"/>
        </w:rPr>
        <w:tab/>
        <w:t>INFORMACJA DLA WYKONAWCÓW WSPÓLNIE UBIEGAJĄCYCH SIĘ O UDZIELENIE ZAMÓWIENIA (SPÓŁKI CYWILNE/ KONSORCJA)</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11.1.</w:t>
      </w:r>
      <w:r w:rsidRPr="001F3326">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11.2.</w:t>
      </w:r>
      <w:r w:rsidRPr="001F3326">
        <w:rPr>
          <w:rFonts w:ascii="Arial" w:hAnsi="Arial" w:cs="Arial"/>
          <w:b w:val="0"/>
          <w:sz w:val="20"/>
          <w:szCs w:val="20"/>
        </w:rPr>
        <w:tab/>
        <w:t xml:space="preserve">W przypadku Wykonawców wspólnie ubiegających się o udzielenie zamówienia, żaden z nich nie może podlegać wykluczeniu z powodu niespełniania warunków, o których mowa w art. 24 ust. 1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w:t>
      </w:r>
      <w:r w:rsidRPr="001F3326" w:rsidDel="008D7E19">
        <w:rPr>
          <w:rFonts w:ascii="Arial" w:hAnsi="Arial" w:cs="Arial"/>
          <w:b w:val="0"/>
          <w:sz w:val="20"/>
          <w:szCs w:val="20"/>
        </w:rPr>
        <w:t xml:space="preserve"> </w:t>
      </w:r>
      <w:r w:rsidRPr="001F3326">
        <w:rPr>
          <w:rFonts w:ascii="Arial" w:hAnsi="Arial" w:cs="Arial"/>
          <w:b w:val="0"/>
          <w:sz w:val="20"/>
          <w:szCs w:val="20"/>
        </w:rPr>
        <w:t xml:space="preserve">oraz o których mowa w pkt </w:t>
      </w:r>
      <w:r w:rsidR="00F562A2" w:rsidRPr="001F3326">
        <w:rPr>
          <w:rFonts w:ascii="Arial" w:hAnsi="Arial" w:cs="Arial"/>
          <w:b w:val="0"/>
          <w:sz w:val="20"/>
          <w:szCs w:val="20"/>
        </w:rPr>
        <w:t>8.2</w:t>
      </w:r>
      <w:r w:rsidRPr="001F3326">
        <w:rPr>
          <w:rFonts w:ascii="Arial" w:hAnsi="Arial" w:cs="Arial"/>
          <w:b w:val="0"/>
          <w:sz w:val="20"/>
          <w:szCs w:val="20"/>
        </w:rPr>
        <w:t>.</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11.3.</w:t>
      </w:r>
      <w:r w:rsidRPr="001F3326">
        <w:rPr>
          <w:rFonts w:ascii="Arial" w:hAnsi="Arial" w:cs="Arial"/>
          <w:b w:val="0"/>
          <w:sz w:val="20"/>
          <w:szCs w:val="20"/>
        </w:rPr>
        <w:tab/>
        <w:t>W przypadku wspólnego ubiegania się o zamówienie przez wykonawców, jednolity dokument, o którym mowa w pkt. 9.2</w:t>
      </w:r>
      <w:r w:rsidR="00B87FA5" w:rsidRPr="001F3326">
        <w:rPr>
          <w:rFonts w:ascii="Arial" w:hAnsi="Arial" w:cs="Arial"/>
          <w:b w:val="0"/>
          <w:sz w:val="20"/>
          <w:szCs w:val="20"/>
        </w:rPr>
        <w:t xml:space="preserve">. </w:t>
      </w:r>
      <w:r w:rsidRPr="001F3326">
        <w:rPr>
          <w:rFonts w:ascii="Arial" w:hAnsi="Arial" w:cs="Arial"/>
          <w:b w:val="0"/>
          <w:sz w:val="20"/>
          <w:szCs w:val="20"/>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11.4.</w:t>
      </w:r>
      <w:r w:rsidRPr="001F3326">
        <w:rPr>
          <w:rFonts w:ascii="Arial" w:hAnsi="Arial" w:cs="Arial"/>
          <w:b w:val="0"/>
          <w:sz w:val="20"/>
          <w:szCs w:val="20"/>
        </w:rPr>
        <w:tab/>
        <w:t>W przypadku wspólnego ubiegania się o zamówienie przez wykonawców  oświadczenie o przynależności braku przynależności do tej samej grupy kapitałowej</w:t>
      </w:r>
      <w:r w:rsidR="00B87FA5" w:rsidRPr="001F3326">
        <w:rPr>
          <w:rFonts w:ascii="Arial" w:hAnsi="Arial" w:cs="Arial"/>
          <w:b w:val="0"/>
          <w:sz w:val="20"/>
          <w:szCs w:val="20"/>
        </w:rPr>
        <w:t xml:space="preserve">, o którym mowa w pkt. 9.3. </w:t>
      </w:r>
      <w:r w:rsidRPr="001F3326">
        <w:rPr>
          <w:rFonts w:ascii="Arial" w:hAnsi="Arial" w:cs="Arial"/>
          <w:b w:val="0"/>
          <w:sz w:val="20"/>
          <w:szCs w:val="20"/>
        </w:rPr>
        <w:t>składa każdy z Wykonawców</w:t>
      </w:r>
      <w:r w:rsidR="007719B9" w:rsidRPr="001F3326">
        <w:rPr>
          <w:rFonts w:ascii="Arial" w:hAnsi="Arial" w:cs="Arial"/>
          <w:b w:val="0"/>
          <w:sz w:val="20"/>
          <w:szCs w:val="20"/>
        </w:rPr>
        <w:t>.</w:t>
      </w:r>
    </w:p>
    <w:p w:rsidR="00A63AF4" w:rsidRPr="001F3326" w:rsidRDefault="00A63AF4" w:rsidP="002A7A9B">
      <w:pPr>
        <w:ind w:left="720" w:hanging="720"/>
        <w:jc w:val="both"/>
        <w:rPr>
          <w:rFonts w:ascii="Arial" w:hAnsi="Arial" w:cs="Arial"/>
          <w:b/>
          <w:sz w:val="20"/>
          <w:szCs w:val="20"/>
        </w:rPr>
      </w:pPr>
      <w:r w:rsidRPr="001F3326">
        <w:rPr>
          <w:rFonts w:ascii="Arial" w:hAnsi="Arial" w:cs="Arial"/>
          <w:b/>
          <w:sz w:val="20"/>
          <w:szCs w:val="20"/>
        </w:rPr>
        <w:t xml:space="preserve">12. </w:t>
      </w:r>
      <w:r w:rsidRPr="001F3326">
        <w:rPr>
          <w:rFonts w:ascii="Arial" w:hAnsi="Arial" w:cs="Arial"/>
          <w:b/>
          <w:sz w:val="20"/>
          <w:szCs w:val="20"/>
        </w:rPr>
        <w:tab/>
        <w:t>SPOSÓB KOMUNIKACJI ORAZ WYMAGANIA FORMALNE DOTYCZĄCE SKŁADANYCH OŚWIADCZEŃ I DOKUMENTÓW</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12.1.</w:t>
      </w:r>
      <w:r w:rsidRPr="001F3326">
        <w:rPr>
          <w:rFonts w:ascii="Arial" w:hAnsi="Arial" w:cs="Arial"/>
          <w:b w:val="0"/>
          <w:sz w:val="20"/>
          <w:szCs w:val="20"/>
        </w:rPr>
        <w:tab/>
      </w:r>
      <w:r w:rsidRPr="001F3326">
        <w:rPr>
          <w:rFonts w:ascii="Arial" w:hAnsi="Arial" w:cs="Arial"/>
          <w:b w:val="0"/>
          <w:iCs/>
          <w:sz w:val="20"/>
          <w:szCs w:val="20"/>
        </w:rPr>
        <w:t>W postępowaniu komunikacja między zamawiającym a wykonawcami odbywa się za pośrednictwem operatora pocztowego</w:t>
      </w:r>
      <w:r w:rsidRPr="001F3326">
        <w:rPr>
          <w:rFonts w:ascii="Arial" w:hAnsi="Arial" w:cs="Arial"/>
          <w:b w:val="0"/>
          <w:sz w:val="20"/>
          <w:szCs w:val="20"/>
        </w:rPr>
        <w:t xml:space="preserve"> </w:t>
      </w:r>
      <w:r w:rsidRPr="001F3326">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1F3326">
        <w:rPr>
          <w:rFonts w:ascii="Arial" w:hAnsi="Arial" w:cs="Arial"/>
          <w:b w:val="0"/>
          <w:iCs/>
          <w:sz w:val="20"/>
          <w:szCs w:val="20"/>
        </w:rPr>
        <w:t xml:space="preserve">poniżej </w:t>
      </w:r>
      <w:r w:rsidRPr="001F3326">
        <w:rPr>
          <w:rFonts w:ascii="Arial" w:hAnsi="Arial" w:cs="Arial"/>
          <w:b w:val="0"/>
          <w:iCs/>
          <w:sz w:val="20"/>
          <w:szCs w:val="20"/>
        </w:rPr>
        <w:t xml:space="preserve">w pkt </w:t>
      </w:r>
      <w:r w:rsidR="00912F01" w:rsidRPr="001F3326">
        <w:rPr>
          <w:rFonts w:ascii="Arial" w:hAnsi="Arial" w:cs="Arial"/>
          <w:b w:val="0"/>
          <w:iCs/>
          <w:sz w:val="20"/>
          <w:szCs w:val="20"/>
        </w:rPr>
        <w:t>12.</w:t>
      </w:r>
      <w:r w:rsidR="00FB5543" w:rsidRPr="001F3326">
        <w:rPr>
          <w:rFonts w:ascii="Arial" w:hAnsi="Arial" w:cs="Arial"/>
          <w:b w:val="0"/>
          <w:iCs/>
          <w:sz w:val="20"/>
          <w:szCs w:val="20"/>
        </w:rPr>
        <w:t>4</w:t>
      </w:r>
      <w:r w:rsidR="00912F01" w:rsidRPr="001F3326">
        <w:rPr>
          <w:rFonts w:ascii="Arial" w:hAnsi="Arial" w:cs="Arial"/>
          <w:b w:val="0"/>
          <w:iCs/>
          <w:sz w:val="20"/>
          <w:szCs w:val="20"/>
        </w:rPr>
        <w:t>. – 12.</w:t>
      </w:r>
      <w:r w:rsidR="00FB5543" w:rsidRPr="001F3326">
        <w:rPr>
          <w:rFonts w:ascii="Arial" w:hAnsi="Arial" w:cs="Arial"/>
          <w:b w:val="0"/>
          <w:iCs/>
          <w:sz w:val="20"/>
          <w:szCs w:val="20"/>
        </w:rPr>
        <w:t>7</w:t>
      </w:r>
      <w:r w:rsidR="00912F01" w:rsidRPr="001F3326">
        <w:rPr>
          <w:rFonts w:ascii="Arial" w:hAnsi="Arial" w:cs="Arial"/>
          <w:b w:val="0"/>
          <w:iCs/>
          <w:sz w:val="20"/>
          <w:szCs w:val="20"/>
        </w:rPr>
        <w:t>.</w:t>
      </w:r>
    </w:p>
    <w:p w:rsidR="004F1AAF" w:rsidRPr="001F3326" w:rsidRDefault="00E25A56"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Zamawiający wyznacza do kontaktowania się z Wykonawcami:</w:t>
      </w:r>
      <w:r w:rsidR="00A27668" w:rsidRPr="001F3326">
        <w:rPr>
          <w:rFonts w:ascii="Arial" w:hAnsi="Arial" w:cs="Arial"/>
          <w:b w:val="0"/>
          <w:iCs/>
          <w:sz w:val="20"/>
          <w:szCs w:val="20"/>
        </w:rPr>
        <w:t xml:space="preserve"> </w:t>
      </w:r>
      <w:r w:rsidR="003B2922" w:rsidRPr="001F3326">
        <w:rPr>
          <w:rFonts w:ascii="Arial" w:hAnsi="Arial" w:cs="Arial"/>
          <w:b w:val="0"/>
          <w:iCs/>
          <w:sz w:val="20"/>
          <w:szCs w:val="20"/>
        </w:rPr>
        <w:t>Pan</w:t>
      </w:r>
      <w:r w:rsidR="00102020" w:rsidRPr="001F3326">
        <w:rPr>
          <w:rFonts w:ascii="Arial" w:hAnsi="Arial" w:cs="Arial"/>
          <w:b w:val="0"/>
          <w:iCs/>
          <w:sz w:val="20"/>
          <w:szCs w:val="20"/>
        </w:rPr>
        <w:t>i</w:t>
      </w:r>
      <w:r w:rsidR="003B2922" w:rsidRPr="001F3326">
        <w:rPr>
          <w:rFonts w:ascii="Arial" w:hAnsi="Arial" w:cs="Arial"/>
          <w:b w:val="0"/>
          <w:iCs/>
          <w:sz w:val="20"/>
          <w:szCs w:val="20"/>
        </w:rPr>
        <w:t xml:space="preserve"> </w:t>
      </w:r>
      <w:r w:rsidR="00983370" w:rsidRPr="001F3326">
        <w:rPr>
          <w:rFonts w:ascii="Arial" w:hAnsi="Arial" w:cs="Arial"/>
          <w:b w:val="0"/>
          <w:iCs/>
          <w:sz w:val="20"/>
          <w:szCs w:val="20"/>
        </w:rPr>
        <w:t xml:space="preserve">Paulina Gecyngier </w:t>
      </w:r>
      <w:r w:rsidR="00065613" w:rsidRPr="001F3326">
        <w:rPr>
          <w:rFonts w:ascii="Arial" w:hAnsi="Arial" w:cs="Arial"/>
          <w:b w:val="0"/>
          <w:iCs/>
          <w:sz w:val="20"/>
          <w:szCs w:val="20"/>
        </w:rPr>
        <w:br/>
        <w:t xml:space="preserve">(tel. </w:t>
      </w:r>
      <w:r w:rsidR="00983370" w:rsidRPr="001F3326">
        <w:rPr>
          <w:rFonts w:ascii="Arial" w:hAnsi="Arial" w:cs="Arial"/>
          <w:b w:val="0"/>
          <w:iCs/>
          <w:sz w:val="20"/>
          <w:szCs w:val="20"/>
        </w:rPr>
        <w:t>+ 48 22 52 12 697, e-mail: Paulina.Gecyngier</w:t>
      </w:r>
      <w:r w:rsidR="00A27668" w:rsidRPr="001F3326">
        <w:rPr>
          <w:rFonts w:ascii="Arial" w:hAnsi="Arial" w:cs="Arial"/>
          <w:b w:val="0"/>
          <w:iCs/>
          <w:sz w:val="20"/>
          <w:szCs w:val="20"/>
        </w:rPr>
        <w:t>@ms.gov.pl</w:t>
      </w:r>
      <w:r w:rsidR="004F1AAF" w:rsidRPr="001F3326">
        <w:rPr>
          <w:rFonts w:ascii="Arial" w:hAnsi="Arial" w:cs="Arial"/>
          <w:b w:val="0"/>
          <w:iCs/>
          <w:sz w:val="20"/>
          <w:szCs w:val="20"/>
        </w:rPr>
        <w:t>)</w:t>
      </w:r>
    </w:p>
    <w:p w:rsidR="00FB5543" w:rsidRPr="001F3326" w:rsidRDefault="00FB5543" w:rsidP="002A7A9B">
      <w:pPr>
        <w:pStyle w:val="Tekstpodstawowy2"/>
        <w:spacing w:before="0"/>
        <w:ind w:left="709" w:hanging="709"/>
        <w:rPr>
          <w:rFonts w:ascii="Arial" w:hAnsi="Arial" w:cs="Arial"/>
          <w:b w:val="0"/>
          <w:iCs/>
          <w:sz w:val="20"/>
          <w:szCs w:val="20"/>
        </w:rPr>
      </w:pPr>
      <w:r w:rsidRPr="001F3326">
        <w:rPr>
          <w:rFonts w:ascii="Arial" w:hAnsi="Arial" w:cs="Arial"/>
          <w:b w:val="0"/>
          <w:iCs/>
          <w:sz w:val="20"/>
          <w:szCs w:val="20"/>
        </w:rPr>
        <w:t>12.2</w:t>
      </w:r>
      <w:r w:rsidRPr="001F3326">
        <w:rPr>
          <w:rFonts w:ascii="Arial" w:hAnsi="Arial" w:cs="Arial"/>
          <w:b w:val="0"/>
          <w:iCs/>
          <w:sz w:val="20"/>
          <w:szCs w:val="20"/>
        </w:rPr>
        <w:tab/>
        <w:t>Wykonawca może zwrócić się do Zamawiającego o wyjaśnienie treści</w:t>
      </w:r>
      <w:r w:rsidR="000E0E14" w:rsidRPr="001F3326">
        <w:rPr>
          <w:rFonts w:ascii="Arial" w:hAnsi="Arial" w:cs="Arial"/>
          <w:b w:val="0"/>
          <w:iCs/>
          <w:sz w:val="20"/>
          <w:szCs w:val="20"/>
        </w:rPr>
        <w:t xml:space="preserve"> SIWZ</w:t>
      </w:r>
      <w:r w:rsidRPr="001F3326">
        <w:rPr>
          <w:rFonts w:ascii="Arial" w:hAnsi="Arial" w:cs="Arial"/>
          <w:b w:val="0"/>
          <w:iCs/>
          <w:sz w:val="20"/>
          <w:szCs w:val="20"/>
        </w:rPr>
        <w:t xml:space="preserve">, kierując wniosek na adres: </w:t>
      </w:r>
    </w:p>
    <w:p w:rsidR="00D57847" w:rsidRPr="001F3326" w:rsidRDefault="00D57847" w:rsidP="002A7A9B">
      <w:pPr>
        <w:pStyle w:val="rozdzia"/>
        <w:jc w:val="center"/>
        <w:rPr>
          <w:rFonts w:ascii="Arial" w:hAnsi="Arial" w:cs="Arial"/>
          <w:sz w:val="20"/>
          <w:szCs w:val="20"/>
        </w:rPr>
      </w:pPr>
      <w:r w:rsidRPr="001F3326">
        <w:rPr>
          <w:rFonts w:ascii="Arial" w:hAnsi="Arial" w:cs="Arial"/>
          <w:sz w:val="20"/>
          <w:szCs w:val="20"/>
        </w:rPr>
        <w:t>Ministerstwo Sprawiedliwości</w:t>
      </w:r>
    </w:p>
    <w:p w:rsidR="00D57847" w:rsidRPr="001F3326" w:rsidRDefault="00D57847" w:rsidP="002A7A9B">
      <w:pPr>
        <w:pStyle w:val="rozdzia"/>
        <w:jc w:val="center"/>
        <w:rPr>
          <w:rFonts w:ascii="Arial" w:hAnsi="Arial" w:cs="Arial"/>
          <w:sz w:val="20"/>
          <w:szCs w:val="20"/>
        </w:rPr>
      </w:pPr>
      <w:r w:rsidRPr="001F3326">
        <w:rPr>
          <w:rFonts w:ascii="Arial" w:hAnsi="Arial" w:cs="Arial"/>
          <w:sz w:val="20"/>
          <w:szCs w:val="20"/>
        </w:rPr>
        <w:t>Al. Ujazdowskie 11</w:t>
      </w:r>
    </w:p>
    <w:p w:rsidR="00FB5543" w:rsidRPr="001F3326" w:rsidRDefault="00D57847" w:rsidP="002A7A9B">
      <w:pPr>
        <w:pStyle w:val="rozdzia"/>
        <w:jc w:val="center"/>
        <w:rPr>
          <w:rFonts w:ascii="Arial" w:hAnsi="Arial" w:cs="Arial"/>
          <w:sz w:val="20"/>
          <w:szCs w:val="20"/>
        </w:rPr>
      </w:pPr>
      <w:r w:rsidRPr="001F3326">
        <w:rPr>
          <w:rFonts w:ascii="Arial" w:hAnsi="Arial" w:cs="Arial"/>
          <w:sz w:val="20"/>
          <w:szCs w:val="20"/>
        </w:rPr>
        <w:t>00-567 Warszawa</w:t>
      </w:r>
    </w:p>
    <w:p w:rsidR="00E25A56" w:rsidRPr="001F3326" w:rsidRDefault="00FB5543"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 xml:space="preserve">Zamawiający prosi o przekazywanie pytań również drogą elektroniczną (na adres </w:t>
      </w:r>
      <w:r w:rsidR="000E0E14" w:rsidRPr="001F3326">
        <w:rPr>
          <w:rFonts w:ascii="Arial" w:hAnsi="Arial" w:cs="Arial"/>
          <w:b w:val="0"/>
          <w:iCs/>
          <w:sz w:val="20"/>
          <w:szCs w:val="20"/>
        </w:rPr>
        <w:t>Paulina Gecyngier</w:t>
      </w:r>
      <w:r w:rsidR="00D57847" w:rsidRPr="001F3326">
        <w:rPr>
          <w:rFonts w:ascii="Arial" w:hAnsi="Arial" w:cs="Arial"/>
          <w:b w:val="0"/>
          <w:iCs/>
          <w:sz w:val="20"/>
          <w:szCs w:val="20"/>
        </w:rPr>
        <w:t>@ms.gov.pl</w:t>
      </w:r>
      <w:r w:rsidRPr="001F3326">
        <w:rPr>
          <w:rFonts w:ascii="Arial" w:hAnsi="Arial" w:cs="Arial"/>
          <w:b w:val="0"/>
          <w:iCs/>
          <w:sz w:val="20"/>
          <w:szCs w:val="20"/>
        </w:rPr>
        <w:t>) w formie edytowalnej, gdyż skróci to czas udzielania wyjaśnień.</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w:t>
      </w:r>
      <w:r w:rsidR="00FB5543" w:rsidRPr="001F3326">
        <w:rPr>
          <w:rFonts w:ascii="Arial" w:hAnsi="Arial" w:cs="Arial"/>
          <w:b w:val="0"/>
          <w:sz w:val="20"/>
          <w:szCs w:val="20"/>
        </w:rPr>
        <w:t>3</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1F3326" w:rsidRDefault="00A63AF4" w:rsidP="002A7A9B">
      <w:pPr>
        <w:pStyle w:val="Tekstpodstawowy2"/>
        <w:spacing w:before="0"/>
        <w:ind w:left="709" w:hanging="709"/>
        <w:rPr>
          <w:rFonts w:ascii="Arial" w:hAnsi="Arial" w:cs="Arial"/>
          <w:b w:val="0"/>
          <w:i/>
          <w:iCs/>
          <w:sz w:val="20"/>
          <w:szCs w:val="20"/>
        </w:rPr>
      </w:pPr>
      <w:r w:rsidRPr="001F3326">
        <w:rPr>
          <w:rFonts w:ascii="Arial" w:hAnsi="Arial" w:cs="Arial"/>
          <w:b w:val="0"/>
          <w:sz w:val="20"/>
          <w:szCs w:val="20"/>
        </w:rPr>
        <w:t>12.</w:t>
      </w:r>
      <w:r w:rsidR="00FB5543" w:rsidRPr="001F3326">
        <w:rPr>
          <w:rFonts w:ascii="Arial" w:hAnsi="Arial" w:cs="Arial"/>
          <w:b w:val="0"/>
          <w:sz w:val="20"/>
          <w:szCs w:val="20"/>
        </w:rPr>
        <w:t>4</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W postępowaniu oświadczenia, w tym jednolity dokument, składa się w formie pisemnej</w:t>
      </w:r>
      <w:r w:rsidR="00C700C2" w:rsidRPr="001F3326">
        <w:rPr>
          <w:rFonts w:ascii="Arial" w:hAnsi="Arial" w:cs="Arial"/>
          <w:b w:val="0"/>
          <w:i/>
          <w:iCs/>
          <w:sz w:val="20"/>
          <w:szCs w:val="20"/>
        </w:rPr>
        <w:t>.</w:t>
      </w:r>
    </w:p>
    <w:p w:rsidR="00044C28" w:rsidRPr="001F3326" w:rsidRDefault="00044C28"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ab/>
        <w:t>Jednolity do</w:t>
      </w:r>
      <w:r w:rsidR="00B87FA5" w:rsidRPr="001F3326">
        <w:rPr>
          <w:rFonts w:ascii="Arial" w:hAnsi="Arial" w:cs="Arial"/>
          <w:b w:val="0"/>
          <w:sz w:val="20"/>
          <w:szCs w:val="20"/>
        </w:rPr>
        <w:t xml:space="preserve">kument, o którym mowa w pkt. 10 </w:t>
      </w:r>
      <w:r w:rsidRPr="001F3326">
        <w:rPr>
          <w:rFonts w:ascii="Arial" w:hAnsi="Arial" w:cs="Arial"/>
          <w:b w:val="0"/>
          <w:sz w:val="20"/>
          <w:szCs w:val="20"/>
        </w:rPr>
        <w:t xml:space="preserve">wypełnia i podpisuje </w:t>
      </w:r>
      <w:r w:rsidR="000E0E14" w:rsidRPr="001F3326">
        <w:rPr>
          <w:rFonts w:ascii="Arial" w:hAnsi="Arial" w:cs="Arial"/>
          <w:b w:val="0"/>
          <w:sz w:val="20"/>
          <w:szCs w:val="20"/>
        </w:rPr>
        <w:t>podwykonawca</w:t>
      </w:r>
      <w:r w:rsidR="00D35E08" w:rsidRPr="001F3326">
        <w:rPr>
          <w:rFonts w:ascii="Arial" w:hAnsi="Arial" w:cs="Arial"/>
          <w:b w:val="0"/>
          <w:iCs/>
          <w:sz w:val="20"/>
          <w:szCs w:val="20"/>
        </w:rPr>
        <w:t>.</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w:t>
      </w:r>
      <w:r w:rsidR="00FB5543" w:rsidRPr="001F3326">
        <w:rPr>
          <w:rFonts w:ascii="Arial" w:hAnsi="Arial" w:cs="Arial"/>
          <w:b w:val="0"/>
          <w:sz w:val="20"/>
          <w:szCs w:val="20"/>
        </w:rPr>
        <w:t>5</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Ofertę składa się pod rygorem nieważności w formie pisemnej.</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w:t>
      </w:r>
      <w:r w:rsidR="00FB5543" w:rsidRPr="001F3326">
        <w:rPr>
          <w:rFonts w:ascii="Arial" w:hAnsi="Arial" w:cs="Arial"/>
          <w:b w:val="0"/>
          <w:sz w:val="20"/>
          <w:szCs w:val="20"/>
        </w:rPr>
        <w:t>6</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 xml:space="preserve">Oświadczenia, o których mowa w rozporządzeniu Ministra Rozwoju </w:t>
      </w:r>
      <w:r w:rsidR="001B0E07" w:rsidRPr="001F3326">
        <w:rPr>
          <w:rFonts w:ascii="Arial" w:hAnsi="Arial" w:cs="Arial"/>
          <w:b w:val="0"/>
          <w:iCs/>
          <w:sz w:val="20"/>
          <w:szCs w:val="20"/>
        </w:rPr>
        <w:t xml:space="preserve">z dnia 26 lipca 2016 r. </w:t>
      </w:r>
      <w:r w:rsidR="00E25A56" w:rsidRPr="001F3326">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1F3326">
        <w:rPr>
          <w:rFonts w:ascii="Arial" w:hAnsi="Arial" w:cs="Arial"/>
          <w:b w:val="0"/>
          <w:iCs/>
          <w:sz w:val="20"/>
          <w:szCs w:val="20"/>
        </w:rPr>
        <w:t xml:space="preserve"> (Dz. U. z 2016 r. poz. 1126)</w:t>
      </w:r>
      <w:r w:rsidR="00E25A56" w:rsidRPr="001F3326">
        <w:rPr>
          <w:rFonts w:ascii="Arial" w:hAnsi="Arial" w:cs="Arial"/>
          <w:b w:val="0"/>
          <w:iCs/>
          <w:sz w:val="20"/>
          <w:szCs w:val="20"/>
        </w:rPr>
        <w:t>, zwanym dalej „rozporządz</w:t>
      </w:r>
      <w:r w:rsidR="00EF2190" w:rsidRPr="001F3326">
        <w:rPr>
          <w:rFonts w:ascii="Arial" w:hAnsi="Arial" w:cs="Arial"/>
          <w:b w:val="0"/>
          <w:iCs/>
          <w:sz w:val="20"/>
          <w:szCs w:val="20"/>
        </w:rPr>
        <w:t xml:space="preserve">eniem” składane przez wykonawcę oraz przez podwykonawców, </w:t>
      </w:r>
      <w:r w:rsidR="00E25A56" w:rsidRPr="001F3326">
        <w:rPr>
          <w:rFonts w:ascii="Arial" w:hAnsi="Arial" w:cs="Arial"/>
          <w:b w:val="0"/>
          <w:iCs/>
          <w:sz w:val="20"/>
          <w:szCs w:val="20"/>
        </w:rPr>
        <w:t xml:space="preserve">należy złożyć </w:t>
      </w:r>
      <w:r w:rsidR="00E25A56" w:rsidRPr="001F3326">
        <w:rPr>
          <w:rFonts w:ascii="Arial" w:hAnsi="Arial" w:cs="Arial"/>
          <w:iCs/>
          <w:sz w:val="20"/>
          <w:szCs w:val="20"/>
        </w:rPr>
        <w:t>w oryginale</w:t>
      </w:r>
      <w:r w:rsidR="00E25A56" w:rsidRPr="001F3326">
        <w:rPr>
          <w:rFonts w:ascii="Arial" w:hAnsi="Arial" w:cs="Arial"/>
          <w:b w:val="0"/>
          <w:iCs/>
          <w:sz w:val="20"/>
          <w:szCs w:val="20"/>
        </w:rPr>
        <w:t>.</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lastRenderedPageBreak/>
        <w:t>12.</w:t>
      </w:r>
      <w:r w:rsidR="006B6655" w:rsidRPr="001F3326">
        <w:rPr>
          <w:rFonts w:ascii="Arial" w:hAnsi="Arial" w:cs="Arial"/>
          <w:b w:val="0"/>
          <w:sz w:val="20"/>
          <w:szCs w:val="20"/>
        </w:rPr>
        <w:t>7</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 xml:space="preserve">Dokumenty, o których mowa w rozporządzeniu, inne niż oświadczenia, o których mowa </w:t>
      </w:r>
      <w:r w:rsidR="00912F01" w:rsidRPr="001F3326">
        <w:rPr>
          <w:rFonts w:ascii="Arial" w:hAnsi="Arial" w:cs="Arial"/>
          <w:b w:val="0"/>
          <w:iCs/>
          <w:sz w:val="20"/>
          <w:szCs w:val="20"/>
        </w:rPr>
        <w:t xml:space="preserve">powyżej </w:t>
      </w:r>
      <w:r w:rsidR="00E25A56" w:rsidRPr="001F3326">
        <w:rPr>
          <w:rFonts w:ascii="Arial" w:hAnsi="Arial" w:cs="Arial"/>
          <w:b w:val="0"/>
          <w:iCs/>
          <w:sz w:val="20"/>
          <w:szCs w:val="20"/>
        </w:rPr>
        <w:t>w pkt 12.</w:t>
      </w:r>
      <w:r w:rsidR="006B6655" w:rsidRPr="001F3326">
        <w:rPr>
          <w:rFonts w:ascii="Arial" w:hAnsi="Arial" w:cs="Arial"/>
          <w:b w:val="0"/>
          <w:iCs/>
          <w:sz w:val="20"/>
          <w:szCs w:val="20"/>
        </w:rPr>
        <w:t>6</w:t>
      </w:r>
      <w:r w:rsidR="00B87FA5" w:rsidRPr="001F3326">
        <w:rPr>
          <w:rFonts w:ascii="Arial" w:hAnsi="Arial" w:cs="Arial"/>
          <w:b w:val="0"/>
          <w:iCs/>
          <w:sz w:val="20"/>
          <w:szCs w:val="20"/>
        </w:rPr>
        <w:t>.</w:t>
      </w:r>
      <w:r w:rsidR="00E25A56" w:rsidRPr="001F3326">
        <w:rPr>
          <w:rFonts w:ascii="Arial" w:hAnsi="Arial" w:cs="Arial"/>
          <w:b w:val="0"/>
          <w:iCs/>
          <w:sz w:val="20"/>
          <w:szCs w:val="20"/>
        </w:rPr>
        <w:t xml:space="preserve">, należy złożyć w oryginale lub kopii </w:t>
      </w:r>
      <w:r w:rsidR="001B0E07" w:rsidRPr="001F3326">
        <w:rPr>
          <w:rFonts w:ascii="Arial" w:hAnsi="Arial" w:cs="Arial"/>
          <w:b w:val="0"/>
          <w:iCs/>
          <w:sz w:val="20"/>
          <w:szCs w:val="20"/>
        </w:rPr>
        <w:t xml:space="preserve">poświadczonej </w:t>
      </w:r>
      <w:r w:rsidR="00E25A56" w:rsidRPr="001F3326">
        <w:rPr>
          <w:rFonts w:ascii="Arial" w:hAnsi="Arial" w:cs="Arial"/>
          <w:b w:val="0"/>
          <w:iCs/>
          <w:sz w:val="20"/>
          <w:szCs w:val="20"/>
        </w:rPr>
        <w:t>za zgodność z oryginałem.</w:t>
      </w:r>
    </w:p>
    <w:p w:rsidR="00E25A56" w:rsidRPr="001F3326" w:rsidRDefault="001B0E07" w:rsidP="002A7A9B">
      <w:pPr>
        <w:pStyle w:val="Tekstpodstawowy2"/>
        <w:spacing w:before="0"/>
        <w:ind w:left="709"/>
        <w:rPr>
          <w:rFonts w:ascii="Arial" w:hAnsi="Arial" w:cs="Arial"/>
          <w:iCs/>
          <w:sz w:val="20"/>
          <w:szCs w:val="20"/>
        </w:rPr>
      </w:pPr>
      <w:r w:rsidRPr="001F3326">
        <w:rPr>
          <w:rFonts w:ascii="Arial" w:hAnsi="Arial" w:cs="Arial"/>
          <w:b w:val="0"/>
          <w:iCs/>
          <w:sz w:val="20"/>
          <w:szCs w:val="20"/>
        </w:rPr>
        <w:t xml:space="preserve">Poświadczenia </w:t>
      </w:r>
      <w:r w:rsidR="00E25A56" w:rsidRPr="001F3326">
        <w:rPr>
          <w:rFonts w:ascii="Arial" w:hAnsi="Arial" w:cs="Arial"/>
          <w:b w:val="0"/>
          <w:iCs/>
          <w:sz w:val="20"/>
          <w:szCs w:val="20"/>
        </w:rPr>
        <w:t>za zgodność z oryginałem dokonuje wykonawca albo wykonawca wspólnie ubiegający się o udzielenie zamówienia publicznego, albo podwykonawca - odpowiednio, w zakresie dokumentów, które każdego z nich dotyczą.</w:t>
      </w:r>
    </w:p>
    <w:p w:rsidR="00E25A56" w:rsidRPr="001F3326" w:rsidRDefault="001B0E07"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 xml:space="preserve">Poświadczenie </w:t>
      </w:r>
      <w:r w:rsidR="00E25A56" w:rsidRPr="001F3326">
        <w:rPr>
          <w:rFonts w:ascii="Arial" w:hAnsi="Arial" w:cs="Arial"/>
          <w:b w:val="0"/>
          <w:iCs/>
          <w:sz w:val="20"/>
          <w:szCs w:val="20"/>
        </w:rPr>
        <w:t xml:space="preserve">za zgodność z oryginałem następuje w formie pisemnej lub w formie elektronicznej. </w:t>
      </w:r>
    </w:p>
    <w:p w:rsidR="00E25A56" w:rsidRPr="001F3326" w:rsidRDefault="00E25A56"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12.8.</w:t>
      </w:r>
      <w:r w:rsidRPr="001F3326">
        <w:rPr>
          <w:rFonts w:ascii="Arial" w:hAnsi="Arial" w:cs="Arial"/>
          <w:b w:val="0"/>
          <w:sz w:val="20"/>
          <w:szCs w:val="20"/>
        </w:rPr>
        <w:tab/>
      </w:r>
      <w:r w:rsidR="00912F01" w:rsidRPr="001F3326">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Pr="001F3326" w:rsidRDefault="00A63AF4" w:rsidP="000B4B96">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12.9.</w:t>
      </w:r>
      <w:r w:rsidRPr="001F3326">
        <w:rPr>
          <w:rFonts w:ascii="Arial" w:hAnsi="Arial" w:cs="Arial"/>
          <w:b w:val="0"/>
          <w:sz w:val="20"/>
          <w:szCs w:val="20"/>
        </w:rPr>
        <w:tab/>
      </w:r>
      <w:r w:rsidR="00912F01" w:rsidRPr="001F3326">
        <w:rPr>
          <w:rFonts w:ascii="Arial" w:hAnsi="Arial" w:cs="Arial"/>
          <w:b w:val="0"/>
          <w:iCs/>
          <w:sz w:val="20"/>
          <w:szCs w:val="20"/>
        </w:rPr>
        <w:t>Dokumenty sporządzone w języku obcym są składane wraz z tłumaczeniem na język polski.</w:t>
      </w:r>
    </w:p>
    <w:p w:rsidR="00912F01" w:rsidRPr="001F3326" w:rsidRDefault="00912F01" w:rsidP="000B4B96">
      <w:pPr>
        <w:ind w:left="720" w:hanging="720"/>
        <w:jc w:val="both"/>
        <w:rPr>
          <w:rFonts w:ascii="Arial" w:hAnsi="Arial" w:cs="Arial"/>
          <w:b/>
          <w:sz w:val="20"/>
          <w:szCs w:val="20"/>
        </w:rPr>
      </w:pPr>
      <w:r w:rsidRPr="001F3326">
        <w:rPr>
          <w:rFonts w:ascii="Arial" w:hAnsi="Arial" w:cs="Arial"/>
          <w:b/>
          <w:sz w:val="20"/>
          <w:szCs w:val="20"/>
        </w:rPr>
        <w:t xml:space="preserve">13. </w:t>
      </w:r>
      <w:r w:rsidRPr="001F3326">
        <w:rPr>
          <w:rFonts w:ascii="Arial" w:hAnsi="Arial" w:cs="Arial"/>
          <w:b/>
          <w:sz w:val="20"/>
          <w:szCs w:val="20"/>
        </w:rPr>
        <w:tab/>
      </w:r>
      <w:r w:rsidRPr="001F3326">
        <w:rPr>
          <w:rStyle w:val="tekstdokbold"/>
          <w:rFonts w:ascii="Arial" w:hAnsi="Arial" w:cs="Arial"/>
          <w:sz w:val="20"/>
          <w:szCs w:val="20"/>
        </w:rPr>
        <w:t>OPIS SPOSOBU PRZYGOTOWANIA OFERT</w:t>
      </w:r>
    </w:p>
    <w:p w:rsidR="00912F01" w:rsidRPr="001F3326" w:rsidRDefault="00912F01" w:rsidP="000B4B96">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13.1.</w:t>
      </w:r>
      <w:r w:rsidRPr="001F3326">
        <w:rPr>
          <w:rFonts w:ascii="Arial" w:hAnsi="Arial" w:cs="Arial"/>
          <w:b w:val="0"/>
          <w:sz w:val="20"/>
          <w:szCs w:val="20"/>
        </w:rPr>
        <w:tab/>
      </w:r>
      <w:r w:rsidRPr="001F3326">
        <w:rPr>
          <w:rFonts w:ascii="Arial" w:hAnsi="Arial" w:cs="Arial"/>
          <w:b w:val="0"/>
          <w:bCs w:val="0"/>
          <w:sz w:val="20"/>
          <w:szCs w:val="20"/>
        </w:rPr>
        <w:t>Wykonawca może złożyć tylko jedną ofertę</w:t>
      </w:r>
      <w:r w:rsidR="00E709F7" w:rsidRPr="001F3326">
        <w:rPr>
          <w:rFonts w:ascii="Arial" w:hAnsi="Arial" w:cs="Arial"/>
          <w:b w:val="0"/>
          <w:bCs w:val="0"/>
          <w:sz w:val="20"/>
          <w:szCs w:val="20"/>
        </w:rPr>
        <w:t xml:space="preserve"> w odniesieniu do danej części </w:t>
      </w:r>
      <w:r w:rsidR="000B4B96" w:rsidRPr="001F3326">
        <w:rPr>
          <w:rFonts w:ascii="Arial" w:hAnsi="Arial" w:cs="Arial"/>
          <w:b w:val="0"/>
          <w:bCs w:val="0"/>
          <w:sz w:val="20"/>
          <w:szCs w:val="20"/>
        </w:rPr>
        <w:t xml:space="preserve">przedmiotu </w:t>
      </w:r>
      <w:r w:rsidR="00E709F7" w:rsidRPr="001F3326">
        <w:rPr>
          <w:rFonts w:ascii="Arial" w:hAnsi="Arial" w:cs="Arial"/>
          <w:b w:val="0"/>
          <w:bCs w:val="0"/>
          <w:sz w:val="20"/>
          <w:szCs w:val="20"/>
        </w:rPr>
        <w:t>zamówienia</w:t>
      </w:r>
      <w:r w:rsidRPr="001F3326">
        <w:rPr>
          <w:rFonts w:ascii="Arial" w:hAnsi="Arial" w:cs="Arial"/>
          <w:b w:val="0"/>
          <w:bCs w:val="0"/>
          <w:sz w:val="20"/>
          <w:szCs w:val="20"/>
        </w:rPr>
        <w:t>.</w:t>
      </w:r>
    </w:p>
    <w:p w:rsidR="00912F01" w:rsidRPr="001F3326" w:rsidRDefault="00912F01" w:rsidP="000B4B96">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13.4.</w:t>
      </w:r>
      <w:r w:rsidRPr="001F3326">
        <w:rPr>
          <w:rFonts w:ascii="Arial" w:hAnsi="Arial" w:cs="Arial"/>
          <w:b w:val="0"/>
          <w:sz w:val="20"/>
          <w:szCs w:val="20"/>
        </w:rPr>
        <w:tab/>
      </w:r>
      <w:r w:rsidRPr="001F3326">
        <w:rPr>
          <w:rFonts w:ascii="Arial" w:hAnsi="Arial" w:cs="Arial"/>
          <w:b w:val="0"/>
          <w:bCs w:val="0"/>
          <w:sz w:val="20"/>
          <w:szCs w:val="20"/>
        </w:rPr>
        <w:t>Oferta musi być zabezpieczona wadium.</w:t>
      </w:r>
    </w:p>
    <w:p w:rsidR="003761A4" w:rsidRPr="001F3326" w:rsidRDefault="00912F01" w:rsidP="000B4B96">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13.5.</w:t>
      </w:r>
      <w:r w:rsidRPr="001F3326">
        <w:rPr>
          <w:rFonts w:ascii="Arial" w:hAnsi="Arial" w:cs="Arial"/>
          <w:b w:val="0"/>
          <w:sz w:val="20"/>
          <w:szCs w:val="20"/>
        </w:rPr>
        <w:tab/>
      </w:r>
      <w:r w:rsidRPr="001F3326">
        <w:rPr>
          <w:rFonts w:ascii="Arial" w:hAnsi="Arial" w:cs="Arial"/>
          <w:b w:val="0"/>
          <w:bCs w:val="0"/>
          <w:sz w:val="20"/>
          <w:szCs w:val="20"/>
        </w:rPr>
        <w:t>Ofertę stanow</w:t>
      </w:r>
      <w:r w:rsidR="00793CC8" w:rsidRPr="001F3326">
        <w:rPr>
          <w:rFonts w:ascii="Arial" w:hAnsi="Arial" w:cs="Arial"/>
          <w:b w:val="0"/>
          <w:bCs w:val="0"/>
          <w:sz w:val="20"/>
          <w:szCs w:val="20"/>
        </w:rPr>
        <w:t>i wypełniony Formularz „Oferta”.</w:t>
      </w:r>
    </w:p>
    <w:p w:rsidR="00912F01" w:rsidRPr="001F3326" w:rsidRDefault="00912F01" w:rsidP="000B4B96">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13.6.</w:t>
      </w:r>
      <w:r w:rsidRPr="001F3326">
        <w:rPr>
          <w:rFonts w:ascii="Arial" w:hAnsi="Arial" w:cs="Arial"/>
          <w:b w:val="0"/>
          <w:sz w:val="20"/>
          <w:szCs w:val="20"/>
        </w:rPr>
        <w:tab/>
      </w:r>
      <w:r w:rsidRPr="001F3326">
        <w:rPr>
          <w:rFonts w:ascii="Arial" w:hAnsi="Arial" w:cs="Arial"/>
          <w:b w:val="0"/>
          <w:bCs w:val="0"/>
          <w:sz w:val="20"/>
          <w:szCs w:val="20"/>
        </w:rPr>
        <w:t>Wraz z ofertą powinny być złożone:</w:t>
      </w:r>
    </w:p>
    <w:p w:rsidR="003761A4" w:rsidRPr="001F3326" w:rsidRDefault="003761A4"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1) </w:t>
      </w:r>
      <w:r w:rsidRPr="001F3326">
        <w:rPr>
          <w:rFonts w:ascii="Arial" w:hAnsi="Arial" w:cs="Arial"/>
          <w:b w:val="0"/>
          <w:bCs w:val="0"/>
          <w:sz w:val="20"/>
          <w:szCs w:val="20"/>
        </w:rPr>
        <w:tab/>
        <w:t>Oświadczeni</w:t>
      </w:r>
      <w:r w:rsidR="00383318" w:rsidRPr="001F3326">
        <w:rPr>
          <w:rFonts w:ascii="Arial" w:hAnsi="Arial" w:cs="Arial"/>
          <w:b w:val="0"/>
          <w:bCs w:val="0"/>
          <w:sz w:val="20"/>
          <w:szCs w:val="20"/>
        </w:rPr>
        <w:t>e</w:t>
      </w:r>
      <w:r w:rsidRPr="001F3326">
        <w:rPr>
          <w:rFonts w:ascii="Arial" w:hAnsi="Arial" w:cs="Arial"/>
          <w:b w:val="0"/>
          <w:bCs w:val="0"/>
          <w:sz w:val="20"/>
          <w:szCs w:val="20"/>
        </w:rPr>
        <w:t xml:space="preserve"> wyma</w:t>
      </w:r>
      <w:r w:rsidR="00B87FA5" w:rsidRPr="001F3326">
        <w:rPr>
          <w:rFonts w:ascii="Arial" w:hAnsi="Arial" w:cs="Arial"/>
          <w:b w:val="0"/>
          <w:bCs w:val="0"/>
          <w:sz w:val="20"/>
          <w:szCs w:val="20"/>
        </w:rPr>
        <w:t xml:space="preserve">gane postanowieniami pkt 9.1. </w:t>
      </w:r>
      <w:r w:rsidR="00383318" w:rsidRPr="001F3326">
        <w:rPr>
          <w:rFonts w:ascii="Arial" w:hAnsi="Arial" w:cs="Arial"/>
          <w:b w:val="0"/>
          <w:bCs w:val="0"/>
          <w:sz w:val="20"/>
          <w:szCs w:val="20"/>
        </w:rPr>
        <w:t>(w formie jednolitego dokumentu)</w:t>
      </w:r>
      <w:r w:rsidRPr="001F3326">
        <w:rPr>
          <w:rFonts w:ascii="Arial" w:hAnsi="Arial" w:cs="Arial"/>
          <w:b w:val="0"/>
          <w:bCs w:val="0"/>
          <w:sz w:val="20"/>
          <w:szCs w:val="20"/>
        </w:rPr>
        <w:t>;</w:t>
      </w:r>
    </w:p>
    <w:p w:rsidR="003761A4" w:rsidRPr="001F3326" w:rsidRDefault="003761A4"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2) </w:t>
      </w:r>
      <w:r w:rsidRPr="001F3326">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1F3326">
        <w:rPr>
          <w:rFonts w:ascii="Arial" w:hAnsi="Arial" w:cs="Arial"/>
          <w:b w:val="0"/>
          <w:bCs w:val="0"/>
          <w:sz w:val="20"/>
          <w:szCs w:val="20"/>
        </w:rPr>
        <w:t xml:space="preserve"> (jeżeli dotyczy)</w:t>
      </w:r>
      <w:r w:rsidRPr="001F3326">
        <w:rPr>
          <w:rFonts w:ascii="Arial" w:hAnsi="Arial" w:cs="Arial"/>
          <w:b w:val="0"/>
          <w:bCs w:val="0"/>
          <w:sz w:val="20"/>
          <w:szCs w:val="20"/>
        </w:rPr>
        <w:t>;</w:t>
      </w:r>
    </w:p>
    <w:p w:rsidR="00CD214F" w:rsidRPr="001F3326" w:rsidRDefault="003761A4" w:rsidP="00DF32B3">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3) </w:t>
      </w:r>
      <w:r w:rsidRPr="001F3326">
        <w:rPr>
          <w:rFonts w:ascii="Arial" w:hAnsi="Arial" w:cs="Arial"/>
          <w:b w:val="0"/>
          <w:bCs w:val="0"/>
          <w:sz w:val="20"/>
          <w:szCs w:val="20"/>
        </w:rPr>
        <w:tab/>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1F3326">
        <w:rPr>
          <w:rFonts w:ascii="Arial" w:hAnsi="Arial" w:cs="Arial"/>
          <w:b w:val="0"/>
          <w:bCs w:val="0"/>
          <w:sz w:val="20"/>
          <w:szCs w:val="20"/>
        </w:rPr>
        <w:t>Dz.U</w:t>
      </w:r>
      <w:proofErr w:type="spellEnd"/>
      <w:r w:rsidRPr="001F3326">
        <w:rPr>
          <w:rFonts w:ascii="Arial" w:hAnsi="Arial" w:cs="Arial"/>
          <w:b w:val="0"/>
          <w:bCs w:val="0"/>
          <w:sz w:val="20"/>
          <w:szCs w:val="20"/>
        </w:rPr>
        <w:t>. z 2014 poz. 1114 oraz z 2016 poz. 352), a wykonawca wskaz</w:t>
      </w:r>
      <w:r w:rsidR="00C64041" w:rsidRPr="001F3326">
        <w:rPr>
          <w:rFonts w:ascii="Arial" w:hAnsi="Arial" w:cs="Arial"/>
          <w:b w:val="0"/>
          <w:bCs w:val="0"/>
          <w:sz w:val="20"/>
          <w:szCs w:val="20"/>
        </w:rPr>
        <w:t>ał to wraz ze złożeniem oferty;</w:t>
      </w:r>
    </w:p>
    <w:p w:rsidR="00C32E9A" w:rsidRDefault="00B87FA5" w:rsidP="00DF32B3">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4</w:t>
      </w:r>
      <w:r w:rsidR="003761A4" w:rsidRPr="001F3326">
        <w:rPr>
          <w:rFonts w:ascii="Arial" w:hAnsi="Arial" w:cs="Arial"/>
          <w:b w:val="0"/>
          <w:bCs w:val="0"/>
          <w:sz w:val="20"/>
          <w:szCs w:val="20"/>
        </w:rPr>
        <w:t xml:space="preserve">) </w:t>
      </w:r>
      <w:r w:rsidR="003761A4" w:rsidRPr="001F3326">
        <w:rPr>
          <w:rFonts w:ascii="Arial" w:hAnsi="Arial" w:cs="Arial"/>
          <w:b w:val="0"/>
          <w:bCs w:val="0"/>
          <w:sz w:val="20"/>
          <w:szCs w:val="20"/>
        </w:rPr>
        <w:tab/>
      </w:r>
      <w:r w:rsidR="00C64041" w:rsidRPr="001F3326">
        <w:rPr>
          <w:rFonts w:ascii="Arial" w:hAnsi="Arial" w:cs="Arial"/>
          <w:b w:val="0"/>
          <w:bCs w:val="0"/>
          <w:sz w:val="20"/>
          <w:szCs w:val="20"/>
        </w:rPr>
        <w:t>Gwarancja lub poręczenie</w:t>
      </w:r>
      <w:r w:rsidR="003761A4" w:rsidRPr="001F3326">
        <w:rPr>
          <w:rFonts w:ascii="Arial" w:hAnsi="Arial" w:cs="Arial"/>
          <w:b w:val="0"/>
          <w:bCs w:val="0"/>
          <w:sz w:val="20"/>
          <w:szCs w:val="20"/>
        </w:rPr>
        <w:t>, jeśli wadium wnoszone j</w:t>
      </w:r>
      <w:r w:rsidR="003336D4">
        <w:rPr>
          <w:rFonts w:ascii="Arial" w:hAnsi="Arial" w:cs="Arial"/>
          <w:b w:val="0"/>
          <w:bCs w:val="0"/>
          <w:sz w:val="20"/>
          <w:szCs w:val="20"/>
        </w:rPr>
        <w:t>est w innej formie niż pieniądz;</w:t>
      </w:r>
    </w:p>
    <w:p w:rsidR="003336D4" w:rsidRDefault="003336D4" w:rsidP="003336D4">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5)    Zobowiązanie, o którym mowa w pkt. 10.2. (jeżeli dotyczy);</w:t>
      </w:r>
    </w:p>
    <w:p w:rsidR="003336D4" w:rsidRPr="001F3326" w:rsidRDefault="003336D4" w:rsidP="003336D4">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6)   </w:t>
      </w:r>
      <w:r>
        <w:rPr>
          <w:rFonts w:ascii="Arial" w:hAnsi="Arial" w:cs="Arial"/>
          <w:b w:val="0"/>
          <w:sz w:val="20"/>
          <w:szCs w:val="20"/>
        </w:rPr>
        <w:t>Opis przedmiotu zamówienia dla oferowanego przedmiotu zamówienia (produktu)</w:t>
      </w:r>
      <w:r>
        <w:rPr>
          <w:rFonts w:ascii="Arial" w:hAnsi="Arial" w:cs="Arial"/>
          <w:b w:val="0"/>
          <w:bCs w:val="0"/>
          <w:sz w:val="20"/>
          <w:szCs w:val="20"/>
        </w:rPr>
        <w:t xml:space="preserve"> </w:t>
      </w:r>
      <w:r>
        <w:rPr>
          <w:rFonts w:ascii="Arial" w:hAnsi="Arial" w:cs="Arial"/>
          <w:b w:val="0"/>
          <w:sz w:val="20"/>
          <w:szCs w:val="20"/>
        </w:rPr>
        <w:t xml:space="preserve">zgodnie z Formularzem 2.3. </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13.7.</w:t>
      </w:r>
      <w:r w:rsidRPr="001F3326">
        <w:rPr>
          <w:rFonts w:ascii="Arial" w:hAnsi="Arial" w:cs="Arial"/>
          <w:b w:val="0"/>
          <w:sz w:val="20"/>
          <w:szCs w:val="20"/>
        </w:rPr>
        <w:tab/>
      </w:r>
      <w:r w:rsidR="003761A4" w:rsidRPr="001F3326">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13.8.</w:t>
      </w:r>
      <w:r w:rsidRPr="001F3326">
        <w:rPr>
          <w:rFonts w:ascii="Arial" w:hAnsi="Arial" w:cs="Arial"/>
          <w:b w:val="0"/>
          <w:sz w:val="20"/>
          <w:szCs w:val="20"/>
        </w:rPr>
        <w:tab/>
      </w:r>
      <w:r w:rsidR="003761A4" w:rsidRPr="001F3326">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1F3326">
        <w:rPr>
          <w:rFonts w:ascii="Arial" w:hAnsi="Arial" w:cs="Arial"/>
          <w:b w:val="0"/>
          <w:bCs w:val="0"/>
          <w:sz w:val="20"/>
          <w:szCs w:val="20"/>
        </w:rPr>
        <w:t>.</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13.9.</w:t>
      </w:r>
      <w:r w:rsidRPr="001F3326">
        <w:rPr>
          <w:rFonts w:ascii="Arial" w:hAnsi="Arial" w:cs="Arial"/>
          <w:b w:val="0"/>
          <w:sz w:val="20"/>
          <w:szCs w:val="20"/>
        </w:rPr>
        <w:tab/>
      </w:r>
      <w:r w:rsidR="003761A4" w:rsidRPr="001F3326">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1F3326">
        <w:rPr>
          <w:rFonts w:ascii="Arial" w:hAnsi="Arial" w:cs="Arial"/>
          <w:b w:val="0"/>
          <w:bCs w:val="0"/>
          <w:sz w:val="20"/>
          <w:szCs w:val="20"/>
        </w:rPr>
        <w:t>.</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13.10.</w:t>
      </w:r>
      <w:r w:rsidRPr="001F3326">
        <w:rPr>
          <w:rFonts w:ascii="Arial" w:hAnsi="Arial" w:cs="Arial"/>
          <w:b w:val="0"/>
          <w:sz w:val="20"/>
          <w:szCs w:val="20"/>
        </w:rPr>
        <w:tab/>
      </w:r>
      <w:r w:rsidRPr="001F332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13.11.</w:t>
      </w:r>
      <w:r w:rsidRPr="001F3326">
        <w:rPr>
          <w:rFonts w:ascii="Arial" w:hAnsi="Arial" w:cs="Arial"/>
          <w:b w:val="0"/>
          <w:sz w:val="20"/>
          <w:szCs w:val="20"/>
        </w:rPr>
        <w:tab/>
      </w:r>
      <w:r w:rsidRPr="001F3326">
        <w:rPr>
          <w:rFonts w:ascii="Arial" w:hAnsi="Arial" w:cs="Arial"/>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13.12.</w:t>
      </w:r>
      <w:r w:rsidRPr="001F3326">
        <w:rPr>
          <w:rFonts w:ascii="Arial" w:hAnsi="Arial" w:cs="Arial"/>
          <w:b w:val="0"/>
          <w:sz w:val="20"/>
          <w:szCs w:val="20"/>
        </w:rPr>
        <w:tab/>
        <w:t xml:space="preserve">Zamawiający informuje, iż zgodnie z art. 8 ust. 3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xml:space="preserve">, nie ujawnia się informacji stanowiących tajemnicę przedsiębiorstwa, w rozumieniu przepisów </w:t>
      </w:r>
      <w:r w:rsidRPr="001F3326">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1F3326">
        <w:rPr>
          <w:rFonts w:ascii="Arial" w:hAnsi="Arial" w:cs="Arial"/>
          <w:sz w:val="20"/>
          <w:szCs w:val="20"/>
        </w:rPr>
        <w:t>oraz wykazał, załączając stosowne wyjaśnienia, iż zastrzeżone informacje stanowią tajemnicę przedsiębiorstwa</w:t>
      </w:r>
      <w:r w:rsidRPr="001F3326">
        <w:rPr>
          <w:rFonts w:ascii="Arial" w:hAnsi="Arial" w:cs="Arial"/>
          <w:b w:val="0"/>
          <w:sz w:val="20"/>
          <w:szCs w:val="20"/>
        </w:rPr>
        <w:t xml:space="preserve">. Wykonawca nie może zastrzec informacji, o których mowa w </w:t>
      </w:r>
      <w:r w:rsidRPr="001F3326">
        <w:rPr>
          <w:rFonts w:ascii="Arial" w:hAnsi="Arial" w:cs="Arial"/>
          <w:b w:val="0"/>
          <w:sz w:val="20"/>
          <w:szCs w:val="20"/>
        </w:rPr>
        <w:lastRenderedPageBreak/>
        <w:t xml:space="preserve">art. 86 ust. 4 ustawy </w:t>
      </w:r>
      <w:proofErr w:type="spellStart"/>
      <w:r w:rsidRPr="001F3326">
        <w:rPr>
          <w:rFonts w:ascii="Arial" w:hAnsi="Arial" w:cs="Arial"/>
          <w:b w:val="0"/>
          <w:sz w:val="20"/>
          <w:szCs w:val="20"/>
        </w:rPr>
        <w:t>Pzp</w:t>
      </w:r>
      <w:proofErr w:type="spellEnd"/>
      <w:r w:rsidRPr="001F3326">
        <w:rPr>
          <w:rFonts w:ascii="Arial" w:hAnsi="Arial" w:cs="Arial"/>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1F3326">
        <w:rPr>
          <w:rFonts w:ascii="Arial" w:hAnsi="Arial" w:cs="Arial"/>
          <w:b w:val="0"/>
          <w:i/>
          <w:sz w:val="20"/>
          <w:szCs w:val="20"/>
        </w:rPr>
        <w:t>Informacje stanowiące tajemnicę przedsiębiorstwa – nie udostępniać</w:t>
      </w:r>
      <w:r w:rsidRPr="001F3326">
        <w:rPr>
          <w:rFonts w:ascii="Arial" w:hAnsi="Arial" w:cs="Arial"/>
          <w:b w:val="0"/>
          <w:sz w:val="20"/>
          <w:szCs w:val="20"/>
        </w:rPr>
        <w:t>”, z zachowaniem kolejności numerowania stron oferty</w:t>
      </w:r>
      <w:r w:rsidRPr="001F3326">
        <w:rPr>
          <w:rFonts w:ascii="Arial" w:hAnsi="Arial" w:cs="Arial"/>
          <w:b w:val="0"/>
          <w:bCs w:val="0"/>
          <w:sz w:val="20"/>
          <w:szCs w:val="20"/>
        </w:rPr>
        <w:t>.</w:t>
      </w:r>
    </w:p>
    <w:p w:rsidR="003761A4" w:rsidRPr="001F3326" w:rsidRDefault="003761A4" w:rsidP="002A7A9B">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13.13.</w:t>
      </w:r>
      <w:r w:rsidRPr="001F3326">
        <w:rPr>
          <w:rFonts w:ascii="Arial" w:hAnsi="Arial" w:cs="Arial"/>
          <w:b w:val="0"/>
          <w:sz w:val="20"/>
          <w:szCs w:val="20"/>
        </w:rPr>
        <w:tab/>
      </w:r>
      <w:r w:rsidRPr="001F3326">
        <w:rPr>
          <w:rFonts w:ascii="Arial" w:hAnsi="Arial" w:cs="Arial"/>
          <w:b w:val="0"/>
          <w:bCs w:val="0"/>
          <w:sz w:val="20"/>
          <w:szCs w:val="20"/>
        </w:rPr>
        <w:t xml:space="preserve">Ofertę wraz z oświadczeniami i dokumentami należy sporządzić i złożyć w </w:t>
      </w:r>
      <w:r w:rsidR="002C1FBE" w:rsidRPr="001F3326">
        <w:rPr>
          <w:rFonts w:ascii="Arial" w:hAnsi="Arial" w:cs="Arial"/>
          <w:b w:val="0"/>
          <w:bCs w:val="0"/>
          <w:sz w:val="20"/>
          <w:szCs w:val="20"/>
        </w:rPr>
        <w:t>jednym egzemplarzu</w:t>
      </w:r>
      <w:r w:rsidRPr="001F3326">
        <w:rPr>
          <w:rFonts w:ascii="Arial" w:hAnsi="Arial" w:cs="Arial"/>
          <w:b w:val="0"/>
          <w:bCs w:val="0"/>
          <w:sz w:val="20"/>
          <w:szCs w:val="20"/>
        </w:rPr>
        <w:t>. Ofertę należy umieścić w</w:t>
      </w:r>
      <w:r w:rsidR="002C1FBE" w:rsidRPr="001F3326">
        <w:rPr>
          <w:rFonts w:ascii="Arial" w:hAnsi="Arial" w:cs="Arial"/>
          <w:b w:val="0"/>
          <w:bCs w:val="0"/>
          <w:sz w:val="20"/>
          <w:szCs w:val="20"/>
        </w:rPr>
        <w:t xml:space="preserve"> </w:t>
      </w:r>
      <w:r w:rsidRPr="001F3326">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1F3326">
        <w:rPr>
          <w:rFonts w:ascii="Arial" w:hAnsi="Arial" w:cs="Arial"/>
          <w:b w:val="0"/>
          <w:bCs w:val="0"/>
          <w:sz w:val="20"/>
          <w:szCs w:val="20"/>
        </w:rPr>
        <w:t xml:space="preserve"> </w:t>
      </w:r>
      <w:r w:rsidRPr="001F3326">
        <w:rPr>
          <w:rFonts w:ascii="Arial" w:hAnsi="Arial" w:cs="Arial"/>
          <w:b w:val="0"/>
          <w:bCs w:val="0"/>
          <w:sz w:val="20"/>
          <w:szCs w:val="20"/>
        </w:rPr>
        <w:t>adresem Wykonawcy, zaadresowane następująco:</w:t>
      </w:r>
    </w:p>
    <w:p w:rsidR="00240D43" w:rsidRPr="001F3326" w:rsidRDefault="00240D43" w:rsidP="002A7A9B">
      <w:pPr>
        <w:pStyle w:val="rozdzia"/>
        <w:jc w:val="center"/>
        <w:rPr>
          <w:rFonts w:ascii="Arial" w:hAnsi="Arial" w:cs="Arial"/>
          <w:sz w:val="20"/>
          <w:szCs w:val="20"/>
        </w:rPr>
      </w:pPr>
      <w:r w:rsidRPr="001F3326">
        <w:rPr>
          <w:rFonts w:ascii="Arial" w:hAnsi="Arial" w:cs="Arial"/>
          <w:sz w:val="20"/>
          <w:szCs w:val="20"/>
        </w:rPr>
        <w:t>Ministerstwo Sprawiedliwości</w:t>
      </w:r>
    </w:p>
    <w:p w:rsidR="00240D43" w:rsidRPr="001F3326" w:rsidRDefault="00240D43" w:rsidP="002A7A9B">
      <w:pPr>
        <w:pStyle w:val="rozdzia"/>
        <w:jc w:val="center"/>
        <w:rPr>
          <w:rFonts w:ascii="Arial" w:hAnsi="Arial" w:cs="Arial"/>
          <w:sz w:val="20"/>
          <w:szCs w:val="20"/>
        </w:rPr>
      </w:pPr>
      <w:r w:rsidRPr="001F3326">
        <w:rPr>
          <w:rFonts w:ascii="Arial" w:hAnsi="Arial" w:cs="Arial"/>
          <w:sz w:val="20"/>
          <w:szCs w:val="20"/>
        </w:rPr>
        <w:t>Al. Ujazdowskie 11</w:t>
      </w:r>
    </w:p>
    <w:p w:rsidR="00240D43" w:rsidRPr="001F3326" w:rsidRDefault="00240D43" w:rsidP="002A7A9B">
      <w:pPr>
        <w:pStyle w:val="rozdzia"/>
        <w:jc w:val="center"/>
        <w:rPr>
          <w:rFonts w:ascii="Arial" w:hAnsi="Arial" w:cs="Arial"/>
          <w:sz w:val="20"/>
          <w:szCs w:val="20"/>
        </w:rPr>
      </w:pPr>
      <w:r w:rsidRPr="001F3326">
        <w:rPr>
          <w:rFonts w:ascii="Arial" w:hAnsi="Arial" w:cs="Arial"/>
          <w:sz w:val="20"/>
          <w:szCs w:val="20"/>
        </w:rPr>
        <w:t>00-567 Warszawa</w:t>
      </w:r>
    </w:p>
    <w:p w:rsidR="00240D43" w:rsidRPr="001F3326" w:rsidRDefault="00240D43" w:rsidP="00002A79">
      <w:pPr>
        <w:ind w:left="3545" w:firstLine="709"/>
        <w:rPr>
          <w:rFonts w:ascii="Arial" w:hAnsi="Arial" w:cs="Arial"/>
          <w:sz w:val="20"/>
          <w:szCs w:val="20"/>
        </w:rPr>
      </w:pPr>
      <w:r w:rsidRPr="001F3326">
        <w:rPr>
          <w:rFonts w:ascii="Arial" w:hAnsi="Arial" w:cs="Arial"/>
          <w:sz w:val="20"/>
          <w:szCs w:val="20"/>
        </w:rPr>
        <w:t>oraz opisane:</w:t>
      </w:r>
    </w:p>
    <w:p w:rsidR="00240D43" w:rsidRPr="001F3326" w:rsidRDefault="00240D43" w:rsidP="002A7A9B">
      <w:pPr>
        <w:jc w:val="center"/>
        <w:outlineLvl w:val="0"/>
        <w:rPr>
          <w:rFonts w:ascii="Arial" w:hAnsi="Arial" w:cs="Arial"/>
          <w:b/>
          <w:sz w:val="20"/>
          <w:szCs w:val="20"/>
        </w:rPr>
      </w:pPr>
      <w:r w:rsidRPr="001F3326">
        <w:rPr>
          <w:rFonts w:ascii="Arial" w:hAnsi="Arial" w:cs="Arial"/>
          <w:b/>
          <w:sz w:val="20"/>
          <w:szCs w:val="20"/>
        </w:rPr>
        <w:t>postępowanie nr: BA-F-II-3710-</w:t>
      </w:r>
      <w:r w:rsidR="00DF32B3" w:rsidRPr="001F3326">
        <w:rPr>
          <w:rFonts w:ascii="Arial" w:hAnsi="Arial" w:cs="Arial"/>
          <w:b/>
          <w:sz w:val="20"/>
          <w:szCs w:val="20"/>
        </w:rPr>
        <w:t>41</w:t>
      </w:r>
      <w:r w:rsidRPr="001F3326">
        <w:rPr>
          <w:rFonts w:ascii="Arial" w:hAnsi="Arial" w:cs="Arial"/>
          <w:b/>
          <w:sz w:val="20"/>
          <w:szCs w:val="20"/>
        </w:rPr>
        <w:t>/16</w:t>
      </w:r>
    </w:p>
    <w:p w:rsidR="009D5A6C" w:rsidRPr="001F3326" w:rsidRDefault="009D5A6C" w:rsidP="006F4028">
      <w:pPr>
        <w:jc w:val="center"/>
        <w:outlineLvl w:val="0"/>
        <w:rPr>
          <w:rStyle w:val="tekstdokbold"/>
          <w:rFonts w:ascii="Arial" w:hAnsi="Arial" w:cs="Arial"/>
          <w:sz w:val="20"/>
          <w:szCs w:val="20"/>
        </w:rPr>
      </w:pPr>
      <w:r w:rsidRPr="001F3326">
        <w:rPr>
          <w:rStyle w:val="tekstdokbold"/>
          <w:rFonts w:ascii="Arial" w:hAnsi="Arial" w:cs="Arial"/>
          <w:bCs w:val="0"/>
          <w:sz w:val="20"/>
          <w:szCs w:val="20"/>
        </w:rPr>
        <w:t xml:space="preserve">„Oferta na - </w:t>
      </w:r>
      <w:r w:rsidR="006F4028" w:rsidRPr="001F3326">
        <w:rPr>
          <w:rFonts w:ascii="Arial" w:eastAsia="Calibri" w:hAnsi="Arial" w:cs="Arial"/>
          <w:b/>
          <w:sz w:val="20"/>
          <w:szCs w:val="20"/>
          <w:lang w:eastAsia="en-US"/>
        </w:rPr>
        <w:t xml:space="preserve">Zapewnienie zasobów dla platformy serwera </w:t>
      </w:r>
      <w:proofErr w:type="spellStart"/>
      <w:r w:rsidR="006F4028" w:rsidRPr="001F3326">
        <w:rPr>
          <w:rFonts w:ascii="Arial" w:eastAsia="Calibri" w:hAnsi="Arial" w:cs="Arial"/>
          <w:b/>
          <w:sz w:val="20"/>
          <w:szCs w:val="20"/>
          <w:lang w:eastAsia="en-US"/>
        </w:rPr>
        <w:t>Mainframe</w:t>
      </w:r>
      <w:proofErr w:type="spellEnd"/>
      <w:r w:rsidR="006F4028" w:rsidRPr="001F3326">
        <w:rPr>
          <w:rFonts w:ascii="Arial" w:hAnsi="Arial" w:cs="Arial"/>
          <w:b/>
          <w:bCs/>
          <w:sz w:val="20"/>
          <w:szCs w:val="20"/>
        </w:rPr>
        <w:t xml:space="preserve"> - </w:t>
      </w:r>
      <w:r w:rsidR="006F4028" w:rsidRPr="001F3326">
        <w:rPr>
          <w:rFonts w:ascii="Arial" w:hAnsi="Arial" w:cs="Arial"/>
          <w:b/>
          <w:bCs/>
          <w:sz w:val="20"/>
          <w:szCs w:val="20"/>
        </w:rPr>
        <w:br/>
      </w:r>
      <w:r w:rsidRPr="001F3326">
        <w:rPr>
          <w:rStyle w:val="tekstdokbold"/>
          <w:rFonts w:ascii="Arial" w:hAnsi="Arial" w:cs="Arial"/>
          <w:bCs w:val="0"/>
          <w:sz w:val="20"/>
          <w:szCs w:val="20"/>
        </w:rPr>
        <w:t>Część …</w:t>
      </w:r>
      <w:r w:rsidR="00002A79" w:rsidRPr="001F3326">
        <w:rPr>
          <w:rStyle w:val="tekstdokbold"/>
          <w:rFonts w:ascii="Arial" w:hAnsi="Arial" w:cs="Arial"/>
          <w:bCs w:val="0"/>
          <w:sz w:val="20"/>
          <w:szCs w:val="20"/>
        </w:rPr>
        <w:t xml:space="preserve"> </w:t>
      </w:r>
      <w:r w:rsidR="006F4028" w:rsidRPr="001F3326">
        <w:rPr>
          <w:rStyle w:val="tekstdokbold"/>
          <w:rFonts w:ascii="Arial" w:hAnsi="Arial" w:cs="Arial"/>
          <w:bCs w:val="0"/>
          <w:sz w:val="20"/>
          <w:szCs w:val="20"/>
        </w:rPr>
        <w:t>przedmiotu zamówienia</w:t>
      </w:r>
    </w:p>
    <w:p w:rsidR="009D5A6C" w:rsidRPr="001F3326" w:rsidRDefault="009D5A6C" w:rsidP="009D5A6C">
      <w:pPr>
        <w:jc w:val="center"/>
        <w:outlineLvl w:val="0"/>
        <w:rPr>
          <w:rFonts w:ascii="Arial" w:hAnsi="Arial" w:cs="Arial"/>
          <w:b/>
          <w:sz w:val="20"/>
          <w:szCs w:val="20"/>
        </w:rPr>
      </w:pPr>
      <w:r w:rsidRPr="001F3326">
        <w:rPr>
          <w:rStyle w:val="tekstdokbold"/>
          <w:rFonts w:ascii="Arial" w:hAnsi="Arial" w:cs="Arial"/>
          <w:bCs w:val="0"/>
          <w:sz w:val="20"/>
          <w:szCs w:val="20"/>
        </w:rPr>
        <w:t>Nie otwierać przed dniem</w:t>
      </w:r>
      <w:r w:rsidR="00580630" w:rsidRPr="001F3326">
        <w:rPr>
          <w:rStyle w:val="tekstdokbold"/>
          <w:rFonts w:ascii="Arial" w:hAnsi="Arial" w:cs="Arial"/>
          <w:bCs w:val="0"/>
          <w:sz w:val="20"/>
          <w:szCs w:val="20"/>
        </w:rPr>
        <w:t xml:space="preserve"> </w:t>
      </w:r>
      <w:r w:rsidR="00B736A5" w:rsidRPr="001F3326">
        <w:rPr>
          <w:rStyle w:val="tekstdokbold"/>
          <w:rFonts w:ascii="Arial" w:hAnsi="Arial" w:cs="Arial"/>
          <w:bCs w:val="0"/>
          <w:sz w:val="20"/>
          <w:szCs w:val="20"/>
        </w:rPr>
        <w:t>01</w:t>
      </w:r>
      <w:r w:rsidRPr="001F3326">
        <w:rPr>
          <w:rStyle w:val="tekstdokbold"/>
          <w:rFonts w:ascii="Arial" w:hAnsi="Arial" w:cs="Arial"/>
          <w:bCs w:val="0"/>
          <w:sz w:val="20"/>
          <w:szCs w:val="20"/>
        </w:rPr>
        <w:t xml:space="preserve"> </w:t>
      </w:r>
      <w:r w:rsidR="00B736A5" w:rsidRPr="001F3326">
        <w:rPr>
          <w:rStyle w:val="tekstdokbold"/>
          <w:rFonts w:ascii="Arial" w:hAnsi="Arial" w:cs="Arial"/>
          <w:bCs w:val="0"/>
          <w:sz w:val="20"/>
          <w:szCs w:val="20"/>
        </w:rPr>
        <w:t>grudnia</w:t>
      </w:r>
      <w:r w:rsidRPr="001F3326">
        <w:rPr>
          <w:rStyle w:val="tekstdokbold"/>
          <w:rFonts w:ascii="Arial" w:hAnsi="Arial" w:cs="Arial"/>
          <w:bCs w:val="0"/>
          <w:sz w:val="20"/>
          <w:szCs w:val="20"/>
        </w:rPr>
        <w:t xml:space="preserve"> 2016 r., godz. 13:00”</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13.14.</w:t>
      </w:r>
      <w:r w:rsidRPr="001F3326">
        <w:rPr>
          <w:rFonts w:ascii="Arial" w:hAnsi="Arial" w:cs="Arial"/>
          <w:b w:val="0"/>
          <w:sz w:val="20"/>
          <w:szCs w:val="20"/>
        </w:rPr>
        <w:tab/>
      </w:r>
      <w:r w:rsidRPr="001F3326">
        <w:rPr>
          <w:rFonts w:ascii="Arial" w:hAnsi="Arial" w:cs="Arial"/>
          <w:b w:val="0"/>
          <w:bCs w:val="0"/>
          <w:sz w:val="20"/>
          <w:szCs w:val="20"/>
        </w:rPr>
        <w:t xml:space="preserve">Wymagania określone w pkt </w:t>
      </w:r>
      <w:r w:rsidR="00525ACE" w:rsidRPr="001F3326">
        <w:rPr>
          <w:rFonts w:ascii="Arial" w:hAnsi="Arial" w:cs="Arial"/>
          <w:b w:val="0"/>
          <w:bCs w:val="0"/>
          <w:sz w:val="20"/>
          <w:szCs w:val="20"/>
        </w:rPr>
        <w:t>13</w:t>
      </w:r>
      <w:r w:rsidRPr="001F3326">
        <w:rPr>
          <w:rFonts w:ascii="Arial" w:hAnsi="Arial" w:cs="Arial"/>
          <w:b w:val="0"/>
          <w:bCs w:val="0"/>
          <w:sz w:val="20"/>
          <w:szCs w:val="20"/>
        </w:rPr>
        <w:t xml:space="preserve">.11. - </w:t>
      </w:r>
      <w:r w:rsidR="00525ACE" w:rsidRPr="001F3326">
        <w:rPr>
          <w:rFonts w:ascii="Arial" w:hAnsi="Arial" w:cs="Arial"/>
          <w:b w:val="0"/>
          <w:bCs w:val="0"/>
          <w:sz w:val="20"/>
          <w:szCs w:val="20"/>
        </w:rPr>
        <w:t>13</w:t>
      </w:r>
      <w:r w:rsidR="00B87FA5" w:rsidRPr="001F3326">
        <w:rPr>
          <w:rFonts w:ascii="Arial" w:hAnsi="Arial" w:cs="Arial"/>
          <w:b w:val="0"/>
          <w:bCs w:val="0"/>
          <w:sz w:val="20"/>
          <w:szCs w:val="20"/>
        </w:rPr>
        <w:t xml:space="preserve">.13. </w:t>
      </w:r>
      <w:r w:rsidRPr="001F3326">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Pr="001F3326" w:rsidRDefault="003761A4"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13.15.</w:t>
      </w:r>
      <w:r w:rsidRPr="001F3326">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1F3326" w:rsidRDefault="00977978" w:rsidP="00655522">
      <w:pPr>
        <w:ind w:left="720" w:hanging="720"/>
        <w:jc w:val="both"/>
        <w:rPr>
          <w:rStyle w:val="tekstdokbold"/>
          <w:rFonts w:ascii="Arial" w:hAnsi="Arial" w:cs="Arial"/>
          <w:sz w:val="20"/>
          <w:szCs w:val="20"/>
        </w:rPr>
      </w:pPr>
      <w:r w:rsidRPr="001F3326">
        <w:rPr>
          <w:rFonts w:ascii="Arial" w:hAnsi="Arial" w:cs="Arial"/>
          <w:b/>
          <w:sz w:val="20"/>
          <w:szCs w:val="20"/>
        </w:rPr>
        <w:t>14</w:t>
      </w:r>
      <w:r w:rsidRPr="001F3326">
        <w:rPr>
          <w:rFonts w:ascii="Arial" w:hAnsi="Arial" w:cs="Arial"/>
          <w:sz w:val="20"/>
          <w:szCs w:val="20"/>
        </w:rPr>
        <w:t xml:space="preserve">. </w:t>
      </w:r>
      <w:r w:rsidRPr="001F3326">
        <w:rPr>
          <w:rFonts w:ascii="Arial" w:hAnsi="Arial" w:cs="Arial"/>
          <w:sz w:val="20"/>
          <w:szCs w:val="20"/>
        </w:rPr>
        <w:tab/>
      </w:r>
      <w:r w:rsidRPr="001F3326">
        <w:rPr>
          <w:rStyle w:val="tekstdokbold"/>
          <w:rFonts w:ascii="Arial" w:hAnsi="Arial" w:cs="Arial"/>
          <w:sz w:val="20"/>
          <w:szCs w:val="20"/>
        </w:rPr>
        <w:t>OPIS SPOSOBU OBLICZENIA CENY OFERTY</w:t>
      </w:r>
    </w:p>
    <w:p w:rsidR="00655522" w:rsidRPr="001F3326" w:rsidRDefault="00655522" w:rsidP="00655522">
      <w:pPr>
        <w:pStyle w:val="Tekstpodstawowy2"/>
        <w:tabs>
          <w:tab w:val="left" w:pos="709"/>
        </w:tabs>
        <w:spacing w:before="0"/>
        <w:ind w:left="709" w:hanging="709"/>
        <w:rPr>
          <w:rFonts w:ascii="Arial" w:hAnsi="Arial" w:cs="Arial"/>
          <w:b w:val="0"/>
          <w:sz w:val="20"/>
          <w:szCs w:val="20"/>
        </w:rPr>
      </w:pPr>
      <w:r w:rsidRPr="001F3326">
        <w:rPr>
          <w:rFonts w:ascii="Arial" w:hAnsi="Arial" w:cs="Arial"/>
          <w:b w:val="0"/>
          <w:sz w:val="20"/>
          <w:szCs w:val="20"/>
        </w:rPr>
        <w:t>14.1.    Wykonawca w Formularzu „Oferta” określi łączną cenę oferty brutto</w:t>
      </w:r>
      <w:r w:rsidR="006B352E" w:rsidRPr="001F3326">
        <w:rPr>
          <w:rFonts w:ascii="Arial" w:hAnsi="Arial" w:cs="Arial"/>
          <w:b w:val="0"/>
          <w:sz w:val="20"/>
          <w:szCs w:val="20"/>
        </w:rPr>
        <w:t xml:space="preserve">, w tym wartość brutto zgodnie z § 6 ust. 2 pkt 1 i 2, o których mowa w </w:t>
      </w:r>
      <w:r w:rsidR="00375FEE" w:rsidRPr="001F3326">
        <w:rPr>
          <w:rFonts w:ascii="Arial" w:hAnsi="Arial" w:cs="Arial"/>
          <w:b w:val="0"/>
          <w:sz w:val="20"/>
          <w:szCs w:val="20"/>
        </w:rPr>
        <w:t>Istotnych postanowień umowy</w:t>
      </w:r>
      <w:r w:rsidR="00695431" w:rsidRPr="001F3326">
        <w:rPr>
          <w:rFonts w:ascii="Arial" w:hAnsi="Arial" w:cs="Arial"/>
          <w:b w:val="0"/>
          <w:sz w:val="20"/>
          <w:szCs w:val="20"/>
        </w:rPr>
        <w:t xml:space="preserve"> </w:t>
      </w:r>
      <w:r w:rsidR="00BA40F4" w:rsidRPr="001F3326">
        <w:rPr>
          <w:rFonts w:ascii="Arial" w:hAnsi="Arial" w:cs="Arial"/>
          <w:b w:val="0"/>
          <w:sz w:val="20"/>
          <w:szCs w:val="20"/>
        </w:rPr>
        <w:t>odpowiednio dla części</w:t>
      </w:r>
      <w:r w:rsidR="00B736A5" w:rsidRPr="001F3326">
        <w:rPr>
          <w:rFonts w:ascii="Arial" w:hAnsi="Arial" w:cs="Arial"/>
          <w:b w:val="0"/>
          <w:sz w:val="20"/>
          <w:szCs w:val="20"/>
        </w:rPr>
        <w:t xml:space="preserve"> I, II, III przedmiotu zamówienia</w:t>
      </w:r>
      <w:r w:rsidR="000C4BDE" w:rsidRPr="001F3326">
        <w:rPr>
          <w:rFonts w:ascii="Arial" w:hAnsi="Arial" w:cs="Arial"/>
          <w:b w:val="0"/>
          <w:sz w:val="20"/>
          <w:szCs w:val="20"/>
        </w:rPr>
        <w:t>.</w:t>
      </w:r>
      <w:r w:rsidR="006B352E" w:rsidRPr="001F3326">
        <w:rPr>
          <w:rFonts w:ascii="Arial" w:hAnsi="Arial" w:cs="Arial"/>
          <w:b w:val="0"/>
          <w:sz w:val="20"/>
          <w:szCs w:val="20"/>
        </w:rPr>
        <w:t xml:space="preserve"> </w:t>
      </w:r>
      <w:r w:rsidRPr="001F3326">
        <w:rPr>
          <w:rFonts w:ascii="Arial" w:hAnsi="Arial" w:cs="Arial"/>
          <w:b w:val="0"/>
          <w:sz w:val="20"/>
          <w:szCs w:val="20"/>
        </w:rPr>
        <w:t>Łączna cena oferty brutto musi zawierać wszystkie elementy związane z realizacją przedmiotu zamówienia.</w:t>
      </w:r>
    </w:p>
    <w:p w:rsidR="00655522" w:rsidRPr="001F3326" w:rsidRDefault="00B87FA5" w:rsidP="00655522">
      <w:pPr>
        <w:tabs>
          <w:tab w:val="left" w:pos="-142"/>
        </w:tabs>
        <w:ind w:left="709" w:right="-83" w:hanging="709"/>
        <w:jc w:val="both"/>
        <w:rPr>
          <w:rFonts w:ascii="Arial" w:hAnsi="Arial" w:cs="Arial"/>
          <w:sz w:val="20"/>
          <w:szCs w:val="20"/>
        </w:rPr>
      </w:pPr>
      <w:r w:rsidRPr="001F3326">
        <w:rPr>
          <w:rFonts w:ascii="Arial" w:hAnsi="Arial" w:cs="Arial"/>
          <w:bCs/>
          <w:sz w:val="20"/>
          <w:szCs w:val="20"/>
        </w:rPr>
        <w:t>14</w:t>
      </w:r>
      <w:r w:rsidR="00655522" w:rsidRPr="001F3326">
        <w:rPr>
          <w:rFonts w:ascii="Arial" w:hAnsi="Arial" w:cs="Arial"/>
          <w:bCs/>
          <w:sz w:val="20"/>
          <w:szCs w:val="20"/>
        </w:rPr>
        <w:t>.2</w:t>
      </w:r>
      <w:r w:rsidR="00655522" w:rsidRPr="001F3326">
        <w:rPr>
          <w:rFonts w:ascii="Arial" w:hAnsi="Arial" w:cs="Arial"/>
          <w:sz w:val="20"/>
          <w:szCs w:val="20"/>
        </w:rPr>
        <w:t>.</w:t>
      </w:r>
      <w:r w:rsidR="00655522" w:rsidRPr="001F3326">
        <w:rPr>
          <w:rFonts w:ascii="Arial" w:hAnsi="Arial" w:cs="Arial"/>
          <w:sz w:val="20"/>
          <w:szCs w:val="20"/>
        </w:rPr>
        <w:tab/>
        <w:t>Ceny określone przez Wykonawcę zostaną ustalone na okres ważności Umowy i nie będą podlegały zmianom z wyjątkiem odpowiednich zapisów w warunkach Umowy.</w:t>
      </w:r>
    </w:p>
    <w:p w:rsidR="00655522" w:rsidRPr="001F3326" w:rsidRDefault="00B87FA5" w:rsidP="00655522">
      <w:pPr>
        <w:tabs>
          <w:tab w:val="left" w:pos="720"/>
        </w:tabs>
        <w:ind w:left="709" w:right="-83" w:hanging="709"/>
        <w:jc w:val="both"/>
        <w:rPr>
          <w:rFonts w:ascii="Arial" w:hAnsi="Arial" w:cs="Arial"/>
          <w:sz w:val="20"/>
          <w:szCs w:val="20"/>
        </w:rPr>
      </w:pPr>
      <w:r w:rsidRPr="001F3326">
        <w:rPr>
          <w:rFonts w:ascii="Arial" w:hAnsi="Arial" w:cs="Arial"/>
          <w:sz w:val="20"/>
          <w:szCs w:val="20"/>
        </w:rPr>
        <w:t>14</w:t>
      </w:r>
      <w:r w:rsidR="00655522" w:rsidRPr="001F3326">
        <w:rPr>
          <w:rFonts w:ascii="Arial" w:hAnsi="Arial" w:cs="Arial"/>
          <w:sz w:val="20"/>
          <w:szCs w:val="20"/>
        </w:rPr>
        <w:t>.3.</w:t>
      </w:r>
      <w:r w:rsidR="00655522" w:rsidRPr="001F3326">
        <w:rPr>
          <w:rFonts w:ascii="Arial" w:hAnsi="Arial" w:cs="Arial"/>
          <w:sz w:val="20"/>
          <w:szCs w:val="20"/>
        </w:rPr>
        <w:tab/>
        <w:t xml:space="preserve">Wszystkie informacje finansowe należy podać w </w:t>
      </w:r>
      <w:r w:rsidR="001D7775" w:rsidRPr="001F3326">
        <w:rPr>
          <w:rFonts w:ascii="Arial" w:hAnsi="Arial" w:cs="Arial"/>
          <w:sz w:val="20"/>
          <w:szCs w:val="20"/>
        </w:rPr>
        <w:t>PLN</w:t>
      </w:r>
      <w:r w:rsidR="001D7775" w:rsidRPr="001F3326">
        <w:rPr>
          <w:rFonts w:ascii="Arial" w:hAnsi="Arial" w:cs="Arial"/>
          <w:color w:val="000000"/>
          <w:sz w:val="20"/>
          <w:szCs w:val="20"/>
          <w:lang w:eastAsia="ar-SA"/>
        </w:rPr>
        <w:t xml:space="preserve"> </w:t>
      </w:r>
      <w:r w:rsidR="00655522" w:rsidRPr="001F3326">
        <w:rPr>
          <w:rFonts w:ascii="Arial" w:hAnsi="Arial" w:cs="Arial"/>
          <w:color w:val="000000"/>
          <w:sz w:val="20"/>
          <w:szCs w:val="20"/>
          <w:lang w:eastAsia="ar-SA"/>
        </w:rPr>
        <w:t>z dokładnością do dwóch miejsc po przecinku</w:t>
      </w:r>
      <w:r w:rsidR="00655522" w:rsidRPr="001F3326">
        <w:rPr>
          <w:rFonts w:ascii="Arial" w:hAnsi="Arial" w:cs="Arial"/>
          <w:sz w:val="20"/>
          <w:szCs w:val="20"/>
        </w:rPr>
        <w:t>.</w:t>
      </w:r>
    </w:p>
    <w:p w:rsidR="00DF32B3" w:rsidRPr="001F3326" w:rsidRDefault="00B87FA5" w:rsidP="001D7775">
      <w:pPr>
        <w:pStyle w:val="Tekstpodstawowy2"/>
        <w:spacing w:before="0"/>
        <w:ind w:left="709" w:hanging="709"/>
        <w:rPr>
          <w:rFonts w:ascii="Arial" w:hAnsi="Arial" w:cs="Arial"/>
          <w:b w:val="0"/>
          <w:sz w:val="20"/>
          <w:szCs w:val="20"/>
        </w:rPr>
      </w:pPr>
      <w:r w:rsidRPr="001F3326">
        <w:rPr>
          <w:rFonts w:ascii="Arial" w:hAnsi="Arial" w:cs="Arial"/>
          <w:b w:val="0"/>
          <w:iCs/>
          <w:sz w:val="20"/>
          <w:szCs w:val="20"/>
        </w:rPr>
        <w:t>14</w:t>
      </w:r>
      <w:r w:rsidR="00655522" w:rsidRPr="001F3326">
        <w:rPr>
          <w:rFonts w:ascii="Arial" w:hAnsi="Arial" w:cs="Arial"/>
          <w:b w:val="0"/>
          <w:iCs/>
          <w:sz w:val="20"/>
          <w:szCs w:val="20"/>
        </w:rPr>
        <w:t>.4.</w:t>
      </w:r>
      <w:r w:rsidR="00655522" w:rsidRPr="001F3326">
        <w:rPr>
          <w:rFonts w:ascii="Arial" w:hAnsi="Arial" w:cs="Arial"/>
          <w:b w:val="0"/>
          <w:iCs/>
          <w:sz w:val="20"/>
          <w:szCs w:val="20"/>
        </w:rPr>
        <w:tab/>
      </w:r>
      <w:r w:rsidR="00655522" w:rsidRPr="001F3326">
        <w:rPr>
          <w:rFonts w:ascii="Arial" w:hAnsi="Arial" w:cs="Arial"/>
          <w:b w:val="0"/>
          <w:sz w:val="20"/>
          <w:szCs w:val="20"/>
        </w:rPr>
        <w:t>Wszystkie błędy ujawnione w SIWZ Wykonawca winien zgłosić Zamawiającemu przed terminem składania ofert.</w:t>
      </w:r>
    </w:p>
    <w:p w:rsidR="00DF32B3" w:rsidRPr="001F3326" w:rsidRDefault="00B87FA5" w:rsidP="001D7775">
      <w:pPr>
        <w:tabs>
          <w:tab w:val="left" w:pos="-1701"/>
        </w:tabs>
        <w:suppressAutoHyphens/>
        <w:ind w:left="705" w:hanging="705"/>
        <w:jc w:val="both"/>
        <w:rPr>
          <w:rFonts w:ascii="Arial" w:hAnsi="Arial" w:cs="Arial"/>
          <w:iCs/>
          <w:sz w:val="20"/>
          <w:szCs w:val="20"/>
          <w:lang w:eastAsia="ar-SA"/>
        </w:rPr>
      </w:pPr>
      <w:r w:rsidRPr="001F3326">
        <w:rPr>
          <w:rFonts w:ascii="Arial" w:hAnsi="Arial" w:cs="Arial"/>
          <w:sz w:val="20"/>
          <w:szCs w:val="20"/>
          <w:lang w:eastAsia="ar-SA"/>
        </w:rPr>
        <w:t>14</w:t>
      </w:r>
      <w:r w:rsidR="00DF32B3" w:rsidRPr="001F3326">
        <w:rPr>
          <w:rFonts w:ascii="Arial" w:hAnsi="Arial" w:cs="Arial"/>
          <w:sz w:val="20"/>
          <w:szCs w:val="20"/>
          <w:lang w:eastAsia="ar-SA"/>
        </w:rPr>
        <w:t>.5.</w:t>
      </w:r>
      <w:r w:rsidR="00DF32B3" w:rsidRPr="001F3326">
        <w:rPr>
          <w:rFonts w:ascii="Arial" w:hAnsi="Arial" w:cs="Arial"/>
          <w:sz w:val="20"/>
          <w:szCs w:val="20"/>
          <w:lang w:eastAsia="ar-SA"/>
        </w:rPr>
        <w:tab/>
        <w:t>Stawka podatku VAT ustalona przez Zamawiającego dla niniejszego przedmiotu zamówienia została wskazana w Formularzu „Oferta”.</w:t>
      </w:r>
    </w:p>
    <w:p w:rsidR="001A448F" w:rsidRPr="001F3326" w:rsidRDefault="001A448F" w:rsidP="00B87FA5">
      <w:pPr>
        <w:suppressAutoHyphens/>
        <w:rPr>
          <w:rFonts w:ascii="Arial" w:hAnsi="Arial" w:cs="Arial"/>
          <w:b/>
          <w:sz w:val="20"/>
          <w:szCs w:val="20"/>
          <w:lang w:eastAsia="ar-SA"/>
        </w:rPr>
      </w:pPr>
      <w:r w:rsidRPr="001F3326">
        <w:rPr>
          <w:rFonts w:ascii="Arial" w:hAnsi="Arial" w:cs="Arial"/>
          <w:b/>
          <w:sz w:val="20"/>
          <w:szCs w:val="20"/>
          <w:lang w:eastAsia="ar-SA"/>
        </w:rPr>
        <w:t>1</w:t>
      </w:r>
      <w:r w:rsidR="00C0323A" w:rsidRPr="001F3326">
        <w:rPr>
          <w:rFonts w:ascii="Arial" w:hAnsi="Arial" w:cs="Arial"/>
          <w:b/>
          <w:sz w:val="20"/>
          <w:szCs w:val="20"/>
          <w:lang w:eastAsia="ar-SA"/>
        </w:rPr>
        <w:t>5</w:t>
      </w:r>
      <w:r w:rsidRPr="001F3326">
        <w:rPr>
          <w:rFonts w:ascii="Arial" w:hAnsi="Arial" w:cs="Arial"/>
          <w:b/>
          <w:sz w:val="20"/>
          <w:szCs w:val="20"/>
          <w:lang w:eastAsia="ar-SA"/>
        </w:rPr>
        <w:t>.</w:t>
      </w:r>
      <w:r w:rsidRPr="001F3326">
        <w:rPr>
          <w:rFonts w:ascii="Arial" w:hAnsi="Arial" w:cs="Arial"/>
          <w:b/>
          <w:sz w:val="20"/>
          <w:szCs w:val="20"/>
          <w:lang w:eastAsia="ar-SA"/>
        </w:rPr>
        <w:tab/>
        <w:t>WYMAGANIA DOTYCZĄCE WADIUM</w:t>
      </w:r>
    </w:p>
    <w:p w:rsidR="001D7775" w:rsidRPr="001F3326" w:rsidRDefault="00EB655D" w:rsidP="00B87FA5">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 xml:space="preserve">15.1.   </w:t>
      </w:r>
      <w:r w:rsidR="001D7775" w:rsidRPr="001F3326">
        <w:rPr>
          <w:rFonts w:ascii="Arial" w:hAnsi="Arial" w:cs="Arial"/>
          <w:sz w:val="20"/>
          <w:szCs w:val="20"/>
        </w:rPr>
        <w:t xml:space="preserve">Wykonawca </w:t>
      </w:r>
      <w:r w:rsidRPr="001F3326">
        <w:rPr>
          <w:rFonts w:ascii="Arial" w:hAnsi="Arial" w:cs="Arial"/>
          <w:sz w:val="20"/>
          <w:szCs w:val="20"/>
        </w:rPr>
        <w:t xml:space="preserve">zobowiązany </w:t>
      </w:r>
      <w:r w:rsidR="001D7775" w:rsidRPr="001F3326">
        <w:rPr>
          <w:rFonts w:ascii="Arial" w:hAnsi="Arial" w:cs="Arial"/>
          <w:sz w:val="20"/>
          <w:szCs w:val="20"/>
        </w:rPr>
        <w:t>jest do wniesienia wadium w wysokości:</w:t>
      </w:r>
    </w:p>
    <w:p w:rsidR="001D7775" w:rsidRPr="001F3326" w:rsidRDefault="001D7775" w:rsidP="00B87FA5">
      <w:pPr>
        <w:tabs>
          <w:tab w:val="left" w:pos="630"/>
        </w:tabs>
        <w:ind w:left="630" w:hanging="630"/>
        <w:jc w:val="both"/>
        <w:rPr>
          <w:rFonts w:ascii="Arial" w:hAnsi="Arial" w:cs="Arial"/>
          <w:sz w:val="20"/>
          <w:szCs w:val="20"/>
        </w:rPr>
      </w:pPr>
      <w:r w:rsidRPr="001F3326">
        <w:rPr>
          <w:rFonts w:ascii="Arial" w:hAnsi="Arial" w:cs="Arial"/>
          <w:b/>
          <w:sz w:val="20"/>
          <w:szCs w:val="20"/>
        </w:rPr>
        <w:tab/>
        <w:t xml:space="preserve">Część I przedmiotu zamówienia: </w:t>
      </w:r>
      <w:r w:rsidR="00A0765F" w:rsidRPr="001F3326">
        <w:rPr>
          <w:rFonts w:ascii="Arial" w:hAnsi="Arial" w:cs="Arial"/>
          <w:b/>
          <w:sz w:val="20"/>
          <w:szCs w:val="20"/>
        </w:rPr>
        <w:t xml:space="preserve">800 000,00 zł (słownie: osiemset tysięcy </w:t>
      </w:r>
      <w:r w:rsidRPr="001F3326">
        <w:rPr>
          <w:rFonts w:ascii="Arial" w:hAnsi="Arial" w:cs="Arial"/>
          <w:b/>
          <w:sz w:val="20"/>
          <w:szCs w:val="20"/>
        </w:rPr>
        <w:t>złotych)</w:t>
      </w:r>
      <w:r w:rsidRPr="001F3326">
        <w:rPr>
          <w:rFonts w:ascii="Arial" w:hAnsi="Arial" w:cs="Arial"/>
          <w:sz w:val="20"/>
          <w:szCs w:val="20"/>
        </w:rPr>
        <w:t>.</w:t>
      </w:r>
    </w:p>
    <w:p w:rsidR="001D7775" w:rsidRPr="001F3326" w:rsidRDefault="001D7775" w:rsidP="00B87FA5">
      <w:pPr>
        <w:tabs>
          <w:tab w:val="left" w:pos="630"/>
        </w:tabs>
        <w:ind w:left="630" w:hanging="630"/>
        <w:jc w:val="both"/>
        <w:rPr>
          <w:rFonts w:ascii="Arial" w:hAnsi="Arial" w:cs="Arial"/>
          <w:sz w:val="20"/>
          <w:szCs w:val="20"/>
        </w:rPr>
      </w:pPr>
      <w:r w:rsidRPr="001F3326">
        <w:rPr>
          <w:rFonts w:ascii="Arial" w:hAnsi="Arial" w:cs="Arial"/>
          <w:b/>
          <w:sz w:val="20"/>
          <w:szCs w:val="20"/>
        </w:rPr>
        <w:tab/>
        <w:t>Cz</w:t>
      </w:r>
      <w:r w:rsidR="00A0765F" w:rsidRPr="001F3326">
        <w:rPr>
          <w:rFonts w:ascii="Arial" w:hAnsi="Arial" w:cs="Arial"/>
          <w:b/>
          <w:sz w:val="20"/>
          <w:szCs w:val="20"/>
        </w:rPr>
        <w:t xml:space="preserve">ęść II przedmiotu zamówienia: 400 </w:t>
      </w:r>
      <w:r w:rsidRPr="001F3326">
        <w:rPr>
          <w:rFonts w:ascii="Arial" w:hAnsi="Arial" w:cs="Arial"/>
          <w:b/>
          <w:sz w:val="20"/>
          <w:szCs w:val="20"/>
        </w:rPr>
        <w:t xml:space="preserve">000,00 zł (słownie: </w:t>
      </w:r>
      <w:r w:rsidR="00A0765F" w:rsidRPr="001F3326">
        <w:rPr>
          <w:rFonts w:ascii="Arial" w:hAnsi="Arial" w:cs="Arial"/>
          <w:b/>
          <w:sz w:val="20"/>
          <w:szCs w:val="20"/>
        </w:rPr>
        <w:t xml:space="preserve">czterysta tysięcy </w:t>
      </w:r>
      <w:r w:rsidRPr="001F3326">
        <w:rPr>
          <w:rFonts w:ascii="Arial" w:hAnsi="Arial" w:cs="Arial"/>
          <w:b/>
          <w:sz w:val="20"/>
          <w:szCs w:val="20"/>
        </w:rPr>
        <w:t>złotych)</w:t>
      </w:r>
      <w:r w:rsidRPr="001F3326">
        <w:rPr>
          <w:rFonts w:ascii="Arial" w:hAnsi="Arial" w:cs="Arial"/>
          <w:sz w:val="20"/>
          <w:szCs w:val="20"/>
        </w:rPr>
        <w:t>.</w:t>
      </w:r>
    </w:p>
    <w:p w:rsidR="001D7775" w:rsidRPr="001F3326" w:rsidRDefault="001D7775" w:rsidP="00B87FA5">
      <w:pPr>
        <w:tabs>
          <w:tab w:val="left" w:pos="630"/>
        </w:tabs>
        <w:jc w:val="both"/>
        <w:rPr>
          <w:rFonts w:ascii="Arial" w:hAnsi="Arial" w:cs="Arial"/>
          <w:sz w:val="20"/>
          <w:szCs w:val="20"/>
        </w:rPr>
      </w:pPr>
      <w:r w:rsidRPr="001F3326">
        <w:rPr>
          <w:rFonts w:ascii="Arial" w:hAnsi="Arial" w:cs="Arial"/>
          <w:b/>
          <w:sz w:val="20"/>
          <w:szCs w:val="20"/>
        </w:rPr>
        <w:tab/>
        <w:t>Cz</w:t>
      </w:r>
      <w:r w:rsidR="00A0765F" w:rsidRPr="001F3326">
        <w:rPr>
          <w:rFonts w:ascii="Arial" w:hAnsi="Arial" w:cs="Arial"/>
          <w:b/>
          <w:sz w:val="20"/>
          <w:szCs w:val="20"/>
        </w:rPr>
        <w:t xml:space="preserve">ęść III przedmiotu zamówienia: 60 000,00 zł (słownie: sześćdziesiąt </w:t>
      </w:r>
      <w:r w:rsidRPr="001F3326">
        <w:rPr>
          <w:rFonts w:ascii="Arial" w:hAnsi="Arial" w:cs="Arial"/>
          <w:b/>
          <w:sz w:val="20"/>
          <w:szCs w:val="20"/>
        </w:rPr>
        <w:t>tysiąc złotych)</w:t>
      </w:r>
      <w:r w:rsidR="00A0765F" w:rsidRPr="001F3326">
        <w:rPr>
          <w:rFonts w:ascii="Arial" w:hAnsi="Arial" w:cs="Arial"/>
          <w:sz w:val="20"/>
          <w:szCs w:val="20"/>
        </w:rPr>
        <w:t>.</w:t>
      </w:r>
    </w:p>
    <w:p w:rsidR="001A448F" w:rsidRPr="001F3326" w:rsidRDefault="001A448F" w:rsidP="00B87FA5">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1</w:t>
      </w:r>
      <w:r w:rsidR="00C0323A" w:rsidRPr="001F3326">
        <w:rPr>
          <w:rFonts w:ascii="Arial" w:hAnsi="Arial" w:cs="Arial"/>
          <w:color w:val="000000"/>
          <w:spacing w:val="4"/>
          <w:sz w:val="20"/>
          <w:szCs w:val="20"/>
          <w:lang w:eastAsia="ar-SA"/>
        </w:rPr>
        <w:t>5</w:t>
      </w:r>
      <w:r w:rsidRPr="001F3326">
        <w:rPr>
          <w:rFonts w:ascii="Arial" w:hAnsi="Arial" w:cs="Arial"/>
          <w:color w:val="000000"/>
          <w:spacing w:val="4"/>
          <w:sz w:val="20"/>
          <w:szCs w:val="20"/>
          <w:lang w:eastAsia="ar-SA"/>
        </w:rPr>
        <w:t>.2.</w:t>
      </w:r>
      <w:r w:rsidRPr="001F3326">
        <w:rPr>
          <w:rFonts w:ascii="Arial" w:hAnsi="Arial" w:cs="Arial"/>
          <w:color w:val="000000"/>
          <w:spacing w:val="4"/>
          <w:sz w:val="20"/>
          <w:szCs w:val="20"/>
          <w:lang w:eastAsia="ar-SA"/>
        </w:rPr>
        <w:tab/>
        <w:t>Wadium musi być wniesione przed upływem terminu składania ofert w</w:t>
      </w:r>
      <w:r w:rsidR="00977978" w:rsidRPr="001F3326">
        <w:rPr>
          <w:rFonts w:ascii="Arial" w:hAnsi="Arial" w:cs="Arial"/>
          <w:color w:val="000000"/>
          <w:spacing w:val="4"/>
          <w:sz w:val="20"/>
          <w:szCs w:val="20"/>
          <w:lang w:eastAsia="ar-SA"/>
        </w:rPr>
        <w:t xml:space="preserve"> </w:t>
      </w:r>
      <w:r w:rsidRPr="001F3326">
        <w:rPr>
          <w:rFonts w:ascii="Arial" w:hAnsi="Arial" w:cs="Arial"/>
          <w:color w:val="000000"/>
          <w:spacing w:val="4"/>
          <w:sz w:val="20"/>
          <w:szCs w:val="20"/>
          <w:lang w:eastAsia="ar-SA"/>
        </w:rPr>
        <w:t>jednej lub kilku następujących formach, w zależności od wyboru Wykonawcy:</w:t>
      </w:r>
    </w:p>
    <w:p w:rsidR="00977978" w:rsidRPr="001F3326" w:rsidRDefault="00977978" w:rsidP="00B87FA5">
      <w:pPr>
        <w:pStyle w:val="Tekstpodstawowy2"/>
        <w:tabs>
          <w:tab w:val="left" w:pos="1134"/>
        </w:tabs>
        <w:spacing w:before="0"/>
        <w:ind w:left="709"/>
        <w:rPr>
          <w:rFonts w:ascii="Arial" w:hAnsi="Arial" w:cs="Arial"/>
          <w:b w:val="0"/>
          <w:sz w:val="20"/>
          <w:szCs w:val="20"/>
          <w:lang w:eastAsia="ar-SA"/>
        </w:rPr>
      </w:pPr>
      <w:r w:rsidRPr="001F3326">
        <w:rPr>
          <w:rFonts w:ascii="Arial" w:hAnsi="Arial" w:cs="Arial"/>
          <w:b w:val="0"/>
          <w:bCs w:val="0"/>
          <w:sz w:val="20"/>
          <w:szCs w:val="20"/>
        </w:rPr>
        <w:t xml:space="preserve">a) </w:t>
      </w:r>
      <w:r w:rsidRPr="001F3326">
        <w:rPr>
          <w:rFonts w:ascii="Arial" w:hAnsi="Arial" w:cs="Arial"/>
          <w:b w:val="0"/>
          <w:bCs w:val="0"/>
          <w:sz w:val="20"/>
          <w:szCs w:val="20"/>
        </w:rPr>
        <w:tab/>
      </w:r>
      <w:r w:rsidRPr="001F3326">
        <w:rPr>
          <w:rFonts w:ascii="Arial" w:hAnsi="Arial" w:cs="Arial"/>
          <w:b w:val="0"/>
          <w:sz w:val="20"/>
          <w:szCs w:val="20"/>
          <w:lang w:eastAsia="ar-SA"/>
        </w:rPr>
        <w:t>pieniądzu, przelewem na rachunek bankowy:</w:t>
      </w:r>
    </w:p>
    <w:p w:rsidR="00E15A10" w:rsidRPr="001F3326" w:rsidRDefault="00E15A10" w:rsidP="00B87FA5">
      <w:pPr>
        <w:tabs>
          <w:tab w:val="left" w:pos="1134"/>
        </w:tabs>
        <w:ind w:left="1134" w:hanging="425"/>
        <w:jc w:val="both"/>
        <w:rPr>
          <w:rFonts w:ascii="Arial" w:hAnsi="Arial" w:cs="Arial"/>
          <w:b/>
          <w:sz w:val="20"/>
          <w:szCs w:val="20"/>
        </w:rPr>
      </w:pPr>
      <w:r w:rsidRPr="001F3326">
        <w:rPr>
          <w:rFonts w:ascii="Arial" w:hAnsi="Arial" w:cs="Arial"/>
          <w:sz w:val="20"/>
          <w:szCs w:val="20"/>
        </w:rPr>
        <w:tab/>
        <w:t xml:space="preserve">w </w:t>
      </w:r>
      <w:r w:rsidRPr="001F3326">
        <w:rPr>
          <w:rFonts w:ascii="Arial" w:hAnsi="Arial" w:cs="Arial"/>
          <w:b/>
          <w:sz w:val="20"/>
          <w:szCs w:val="20"/>
        </w:rPr>
        <w:t xml:space="preserve">Banku Gospodarstwa Krajowego </w:t>
      </w:r>
    </w:p>
    <w:p w:rsidR="00E15A10" w:rsidRPr="001F3326" w:rsidRDefault="00E15A10" w:rsidP="00B87FA5">
      <w:pPr>
        <w:tabs>
          <w:tab w:val="left" w:pos="1134"/>
        </w:tabs>
        <w:ind w:left="1134" w:hanging="425"/>
        <w:jc w:val="both"/>
        <w:rPr>
          <w:rFonts w:ascii="Arial" w:hAnsi="Arial" w:cs="Arial"/>
          <w:sz w:val="20"/>
          <w:szCs w:val="20"/>
        </w:rPr>
      </w:pPr>
      <w:r w:rsidRPr="001F3326">
        <w:rPr>
          <w:rFonts w:ascii="Arial" w:hAnsi="Arial" w:cs="Arial"/>
          <w:b/>
          <w:sz w:val="20"/>
          <w:szCs w:val="20"/>
        </w:rPr>
        <w:tab/>
        <w:t>nr 35 1130 1017 0020 1199 6620 0003</w:t>
      </w:r>
      <w:r w:rsidRPr="001F3326">
        <w:rPr>
          <w:rFonts w:ascii="Arial" w:hAnsi="Arial" w:cs="Arial"/>
          <w:sz w:val="20"/>
          <w:szCs w:val="20"/>
        </w:rPr>
        <w:t>,</w:t>
      </w:r>
    </w:p>
    <w:p w:rsidR="001A448F" w:rsidRPr="001F3326" w:rsidRDefault="001A448F" w:rsidP="00B87FA5">
      <w:pPr>
        <w:tabs>
          <w:tab w:val="left" w:pos="1134"/>
        </w:tabs>
        <w:ind w:left="1134"/>
        <w:jc w:val="both"/>
        <w:rPr>
          <w:rFonts w:ascii="Arial" w:hAnsi="Arial" w:cs="Arial"/>
          <w:iCs/>
          <w:sz w:val="20"/>
          <w:szCs w:val="20"/>
          <w:lang w:eastAsia="ar-SA"/>
        </w:rPr>
      </w:pPr>
      <w:r w:rsidRPr="001F3326">
        <w:rPr>
          <w:rFonts w:ascii="Arial" w:hAnsi="Arial" w:cs="Arial"/>
          <w:bCs/>
          <w:iCs/>
          <w:sz w:val="20"/>
          <w:szCs w:val="20"/>
          <w:lang w:eastAsia="ar-SA"/>
        </w:rPr>
        <w:t xml:space="preserve">(w tytule przelewu należy wpisać </w:t>
      </w:r>
      <w:r w:rsidR="002D1C81" w:rsidRPr="001F3326">
        <w:rPr>
          <w:rFonts w:ascii="Arial" w:hAnsi="Arial" w:cs="Arial"/>
          <w:bCs/>
          <w:iCs/>
          <w:sz w:val="20"/>
          <w:szCs w:val="20"/>
          <w:lang w:eastAsia="ar-SA"/>
        </w:rPr>
        <w:t>znak</w:t>
      </w:r>
      <w:r w:rsidR="003D1F53" w:rsidRPr="001F3326">
        <w:rPr>
          <w:rFonts w:ascii="Arial" w:hAnsi="Arial" w:cs="Arial"/>
          <w:bCs/>
          <w:iCs/>
          <w:sz w:val="20"/>
          <w:szCs w:val="20"/>
          <w:lang w:eastAsia="ar-SA"/>
        </w:rPr>
        <w:t xml:space="preserve"> postępowania</w:t>
      </w:r>
      <w:r w:rsidR="00814D75" w:rsidRPr="001F3326">
        <w:rPr>
          <w:rFonts w:ascii="Arial" w:hAnsi="Arial" w:cs="Arial"/>
          <w:bCs/>
          <w:iCs/>
          <w:sz w:val="20"/>
          <w:szCs w:val="20"/>
          <w:lang w:eastAsia="ar-SA"/>
        </w:rPr>
        <w:t>:</w:t>
      </w:r>
      <w:r w:rsidR="00D0461E" w:rsidRPr="001F3326">
        <w:rPr>
          <w:rFonts w:ascii="Arial" w:hAnsi="Arial" w:cs="Arial"/>
          <w:bCs/>
          <w:iCs/>
          <w:sz w:val="20"/>
          <w:szCs w:val="20"/>
          <w:lang w:eastAsia="ar-SA"/>
        </w:rPr>
        <w:t xml:space="preserve"> B</w:t>
      </w:r>
      <w:r w:rsidR="001A5BCF" w:rsidRPr="001F3326">
        <w:rPr>
          <w:rFonts w:ascii="Arial" w:hAnsi="Arial" w:cs="Arial"/>
          <w:bCs/>
          <w:iCs/>
          <w:sz w:val="20"/>
          <w:szCs w:val="20"/>
          <w:lang w:eastAsia="ar-SA"/>
        </w:rPr>
        <w:t>A-F-II-3710-41</w:t>
      </w:r>
      <w:r w:rsidR="00D0461E" w:rsidRPr="001F3326">
        <w:rPr>
          <w:rFonts w:ascii="Arial" w:hAnsi="Arial" w:cs="Arial"/>
          <w:bCs/>
          <w:iCs/>
          <w:sz w:val="20"/>
          <w:szCs w:val="20"/>
          <w:lang w:eastAsia="ar-SA"/>
        </w:rPr>
        <w:t>/16</w:t>
      </w:r>
      <w:r w:rsidRPr="001F3326">
        <w:rPr>
          <w:rFonts w:ascii="Arial" w:hAnsi="Arial" w:cs="Arial"/>
          <w:iCs/>
          <w:sz w:val="20"/>
          <w:szCs w:val="20"/>
          <w:lang w:eastAsia="ar-SA"/>
        </w:rPr>
        <w:t>)</w:t>
      </w:r>
    </w:p>
    <w:p w:rsidR="00386EE1" w:rsidRPr="001F3326" w:rsidRDefault="00386EE1" w:rsidP="00B87FA5">
      <w:pPr>
        <w:pStyle w:val="Tekstpodstawowy2"/>
        <w:tabs>
          <w:tab w:val="left" w:pos="1134"/>
        </w:tabs>
        <w:spacing w:before="0"/>
        <w:ind w:left="709"/>
        <w:rPr>
          <w:rFonts w:ascii="Arial" w:hAnsi="Arial" w:cs="Arial"/>
          <w:b w:val="0"/>
          <w:bCs w:val="0"/>
          <w:sz w:val="20"/>
          <w:szCs w:val="20"/>
        </w:rPr>
      </w:pPr>
      <w:r w:rsidRPr="001F3326">
        <w:rPr>
          <w:rFonts w:ascii="Arial" w:hAnsi="Arial" w:cs="Arial"/>
          <w:b w:val="0"/>
          <w:bCs w:val="0"/>
          <w:sz w:val="20"/>
          <w:szCs w:val="20"/>
        </w:rPr>
        <w:t xml:space="preserve">b) </w:t>
      </w:r>
      <w:r w:rsidRPr="001F3326">
        <w:rPr>
          <w:rFonts w:ascii="Arial" w:hAnsi="Arial" w:cs="Arial"/>
          <w:b w:val="0"/>
          <w:bCs w:val="0"/>
          <w:sz w:val="20"/>
          <w:szCs w:val="20"/>
        </w:rPr>
        <w:tab/>
      </w:r>
      <w:r w:rsidRPr="001F3326">
        <w:rPr>
          <w:rFonts w:ascii="Arial" w:hAnsi="Arial" w:cs="Arial"/>
          <w:b w:val="0"/>
          <w:sz w:val="20"/>
          <w:szCs w:val="20"/>
          <w:lang w:eastAsia="ar-SA"/>
        </w:rPr>
        <w:t>poręczeniach bankowych;</w:t>
      </w:r>
    </w:p>
    <w:p w:rsidR="00386EE1" w:rsidRPr="001F3326" w:rsidRDefault="00386EE1"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c) </w:t>
      </w:r>
      <w:r w:rsidRPr="001F3326">
        <w:rPr>
          <w:rFonts w:ascii="Arial" w:hAnsi="Arial" w:cs="Arial"/>
          <w:b w:val="0"/>
          <w:bCs w:val="0"/>
          <w:sz w:val="20"/>
          <w:szCs w:val="20"/>
        </w:rPr>
        <w:tab/>
      </w:r>
      <w:r w:rsidRPr="001F3326">
        <w:rPr>
          <w:rFonts w:ascii="Arial" w:hAnsi="Arial" w:cs="Arial"/>
          <w:b w:val="0"/>
          <w:sz w:val="20"/>
          <w:szCs w:val="20"/>
          <w:lang w:eastAsia="ar-SA"/>
        </w:rPr>
        <w:t>poręczeniach pieniężnych spółdzielczych kas oszczędnościowo-kredytowych;</w:t>
      </w:r>
    </w:p>
    <w:p w:rsidR="00386EE1" w:rsidRPr="001F3326" w:rsidRDefault="00386EE1"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d) </w:t>
      </w:r>
      <w:r w:rsidRPr="001F3326">
        <w:rPr>
          <w:rFonts w:ascii="Arial" w:hAnsi="Arial" w:cs="Arial"/>
          <w:b w:val="0"/>
          <w:bCs w:val="0"/>
          <w:sz w:val="20"/>
          <w:szCs w:val="20"/>
        </w:rPr>
        <w:tab/>
      </w:r>
      <w:r w:rsidRPr="001F3326">
        <w:rPr>
          <w:rFonts w:ascii="Arial" w:hAnsi="Arial" w:cs="Arial"/>
          <w:b w:val="0"/>
          <w:sz w:val="20"/>
          <w:szCs w:val="20"/>
          <w:lang w:eastAsia="ar-SA"/>
        </w:rPr>
        <w:t>gwarancjach bankowych;</w:t>
      </w:r>
    </w:p>
    <w:p w:rsidR="00386EE1" w:rsidRPr="001F3326" w:rsidRDefault="00386EE1"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e) </w:t>
      </w:r>
      <w:r w:rsidRPr="001F3326">
        <w:rPr>
          <w:rFonts w:ascii="Arial" w:hAnsi="Arial" w:cs="Arial"/>
          <w:b w:val="0"/>
          <w:bCs w:val="0"/>
          <w:sz w:val="20"/>
          <w:szCs w:val="20"/>
        </w:rPr>
        <w:tab/>
      </w:r>
      <w:r w:rsidRPr="001F3326">
        <w:rPr>
          <w:rFonts w:ascii="Arial" w:hAnsi="Arial" w:cs="Arial"/>
          <w:b w:val="0"/>
          <w:sz w:val="20"/>
          <w:szCs w:val="20"/>
          <w:lang w:eastAsia="ar-SA"/>
        </w:rPr>
        <w:t>gwarancjach ubezpieczeniowych;</w:t>
      </w:r>
    </w:p>
    <w:p w:rsidR="00386EE1" w:rsidRPr="001F3326" w:rsidRDefault="00386EE1"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f) </w:t>
      </w:r>
      <w:r w:rsidRPr="001F3326">
        <w:rPr>
          <w:rFonts w:ascii="Arial" w:hAnsi="Arial" w:cs="Arial"/>
          <w:b w:val="0"/>
          <w:bCs w:val="0"/>
          <w:sz w:val="20"/>
          <w:szCs w:val="20"/>
        </w:rPr>
        <w:tab/>
      </w:r>
      <w:r w:rsidRPr="001F3326">
        <w:rPr>
          <w:rFonts w:ascii="Arial" w:hAnsi="Arial" w:cs="Arial"/>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1F3326" w:rsidRDefault="001A448F" w:rsidP="002A7A9B">
      <w:pPr>
        <w:suppressAutoHyphens/>
        <w:ind w:left="709" w:hanging="709"/>
        <w:jc w:val="both"/>
        <w:rPr>
          <w:rFonts w:ascii="Arial" w:hAnsi="Arial" w:cs="Arial"/>
          <w:spacing w:val="4"/>
          <w:sz w:val="20"/>
          <w:szCs w:val="20"/>
          <w:lang w:eastAsia="ar-SA"/>
        </w:rPr>
      </w:pPr>
      <w:r w:rsidRPr="001F3326">
        <w:rPr>
          <w:rFonts w:ascii="Arial" w:hAnsi="Arial" w:cs="Arial"/>
          <w:color w:val="000000"/>
          <w:spacing w:val="4"/>
          <w:sz w:val="20"/>
          <w:szCs w:val="20"/>
          <w:lang w:eastAsia="ar-SA"/>
        </w:rPr>
        <w:t>1</w:t>
      </w:r>
      <w:r w:rsidR="00C0323A" w:rsidRPr="001F3326">
        <w:rPr>
          <w:rFonts w:ascii="Arial" w:hAnsi="Arial" w:cs="Arial"/>
          <w:color w:val="000000"/>
          <w:spacing w:val="4"/>
          <w:sz w:val="20"/>
          <w:szCs w:val="20"/>
          <w:lang w:eastAsia="ar-SA"/>
        </w:rPr>
        <w:t>5</w:t>
      </w:r>
      <w:r w:rsidRPr="001F3326">
        <w:rPr>
          <w:rFonts w:ascii="Arial" w:hAnsi="Arial" w:cs="Arial"/>
          <w:color w:val="000000"/>
          <w:spacing w:val="4"/>
          <w:sz w:val="20"/>
          <w:szCs w:val="20"/>
          <w:lang w:eastAsia="ar-SA"/>
        </w:rPr>
        <w:t>.3.</w:t>
      </w:r>
      <w:r w:rsidRPr="001F3326">
        <w:rPr>
          <w:rFonts w:ascii="Arial" w:hAnsi="Arial" w:cs="Arial"/>
          <w:color w:val="000000"/>
          <w:spacing w:val="4"/>
          <w:sz w:val="20"/>
          <w:szCs w:val="20"/>
          <w:lang w:eastAsia="ar-SA"/>
        </w:rPr>
        <w:tab/>
        <w:t>Wadium wnoszone w formie poręczeń lub gwarancji powinno być złożone w </w:t>
      </w:r>
      <w:r w:rsidR="00B87FA5" w:rsidRPr="001F3326">
        <w:rPr>
          <w:rFonts w:ascii="Arial" w:hAnsi="Arial" w:cs="Arial"/>
          <w:spacing w:val="4"/>
          <w:sz w:val="20"/>
          <w:szCs w:val="20"/>
          <w:lang w:eastAsia="ar-SA"/>
        </w:rPr>
        <w:t xml:space="preserve">oryginale, </w:t>
      </w:r>
      <w:r w:rsidRPr="001F3326">
        <w:rPr>
          <w:rFonts w:ascii="Arial" w:hAnsi="Arial" w:cs="Arial"/>
          <w:spacing w:val="4"/>
          <w:sz w:val="20"/>
          <w:szCs w:val="20"/>
          <w:lang w:eastAsia="ar-SA"/>
        </w:rPr>
        <w:t xml:space="preserve">zgodnie z pkt. </w:t>
      </w:r>
      <w:r w:rsidR="00B87FA5" w:rsidRPr="001F3326">
        <w:rPr>
          <w:rFonts w:ascii="Arial" w:hAnsi="Arial" w:cs="Arial"/>
          <w:spacing w:val="4"/>
          <w:sz w:val="20"/>
          <w:szCs w:val="20"/>
          <w:lang w:eastAsia="ar-SA"/>
        </w:rPr>
        <w:t xml:space="preserve">13.6.4) </w:t>
      </w:r>
      <w:r w:rsidRPr="001F3326">
        <w:rPr>
          <w:rFonts w:ascii="Arial" w:hAnsi="Arial" w:cs="Arial"/>
          <w:spacing w:val="4"/>
          <w:sz w:val="20"/>
          <w:szCs w:val="20"/>
          <w:lang w:eastAsia="ar-SA"/>
        </w:rPr>
        <w:t>i musi obejmować cały okres związania ofertą.</w:t>
      </w:r>
    </w:p>
    <w:p w:rsidR="001A448F" w:rsidRPr="001F3326" w:rsidRDefault="001A448F" w:rsidP="002A7A9B">
      <w:pPr>
        <w:suppressAutoHyphens/>
        <w:ind w:left="705"/>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F3326">
        <w:rPr>
          <w:rFonts w:ascii="Arial" w:hAnsi="Arial" w:cs="Arial"/>
          <w:color w:val="000000"/>
          <w:spacing w:val="4"/>
          <w:sz w:val="20"/>
          <w:szCs w:val="20"/>
          <w:lang w:eastAsia="ar-SA"/>
        </w:rPr>
        <w:t>Pzp</w:t>
      </w:r>
      <w:proofErr w:type="spellEnd"/>
      <w:r w:rsidRPr="001F3326">
        <w:rPr>
          <w:rFonts w:ascii="Arial" w:hAnsi="Arial" w:cs="Arial"/>
          <w:color w:val="000000"/>
          <w:spacing w:val="4"/>
          <w:sz w:val="20"/>
          <w:szCs w:val="20"/>
          <w:lang w:eastAsia="ar-SA"/>
        </w:rPr>
        <w:t xml:space="preserve">. </w:t>
      </w:r>
    </w:p>
    <w:p w:rsidR="001A448F" w:rsidRPr="001F3326" w:rsidRDefault="001A448F" w:rsidP="002A7A9B">
      <w:pPr>
        <w:suppressAutoHyphens/>
        <w:ind w:left="705"/>
        <w:jc w:val="both"/>
        <w:rPr>
          <w:rFonts w:ascii="Arial" w:hAnsi="Arial" w:cs="Arial"/>
          <w:bCs/>
          <w:color w:val="000000"/>
          <w:spacing w:val="4"/>
          <w:sz w:val="20"/>
          <w:szCs w:val="20"/>
          <w:lang w:eastAsia="ar-SA"/>
        </w:rPr>
      </w:pPr>
      <w:r w:rsidRPr="001F3326">
        <w:rPr>
          <w:rFonts w:ascii="Arial" w:hAnsi="Arial" w:cs="Arial"/>
          <w:color w:val="000000"/>
          <w:spacing w:val="4"/>
          <w:sz w:val="20"/>
          <w:szCs w:val="20"/>
          <w:lang w:eastAsia="ar-SA"/>
        </w:rPr>
        <w:t xml:space="preserve">Gwarancja lub poręczenie musi zawierać w swojej treści </w:t>
      </w:r>
      <w:r w:rsidRPr="001F3326">
        <w:rPr>
          <w:rFonts w:ascii="Arial" w:hAnsi="Arial" w:cs="Arial"/>
          <w:b/>
          <w:color w:val="000000"/>
          <w:spacing w:val="4"/>
          <w:sz w:val="20"/>
          <w:szCs w:val="20"/>
          <w:lang w:eastAsia="ar-SA"/>
        </w:rPr>
        <w:t xml:space="preserve">nieodwołalne i bezwarunkowe </w:t>
      </w:r>
      <w:r w:rsidRPr="001F3326">
        <w:rPr>
          <w:rFonts w:ascii="Arial" w:hAnsi="Arial" w:cs="Arial"/>
          <w:color w:val="000000"/>
          <w:spacing w:val="4"/>
          <w:sz w:val="20"/>
          <w:szCs w:val="20"/>
          <w:lang w:eastAsia="ar-SA"/>
        </w:rPr>
        <w:t>zobowiązanie wystawcy dokumentu do zapłaty na rzecz Zamawiającego kwoty wadium.</w:t>
      </w:r>
      <w:r w:rsidRPr="001F3326">
        <w:rPr>
          <w:rFonts w:ascii="Arial" w:hAnsi="Arial" w:cs="Arial"/>
          <w:bCs/>
          <w:color w:val="000000"/>
          <w:spacing w:val="4"/>
          <w:sz w:val="20"/>
          <w:szCs w:val="20"/>
          <w:lang w:eastAsia="ar-SA"/>
        </w:rPr>
        <w:t xml:space="preserve"> </w:t>
      </w:r>
    </w:p>
    <w:p w:rsidR="001A448F" w:rsidRPr="001F3326" w:rsidRDefault="001A448F" w:rsidP="002A7A9B">
      <w:pPr>
        <w:suppressAutoHyphens/>
        <w:ind w:left="705"/>
        <w:jc w:val="both"/>
        <w:rPr>
          <w:rFonts w:ascii="Arial" w:hAnsi="Arial" w:cs="Arial"/>
          <w:color w:val="000000"/>
          <w:spacing w:val="4"/>
          <w:sz w:val="20"/>
          <w:szCs w:val="20"/>
          <w:lang w:eastAsia="ar-SA"/>
        </w:rPr>
      </w:pPr>
      <w:r w:rsidRPr="001F3326">
        <w:rPr>
          <w:rFonts w:ascii="Arial" w:hAnsi="Arial" w:cs="Arial"/>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1F3326" w:rsidRDefault="001A448F" w:rsidP="002A7A9B">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1</w:t>
      </w:r>
      <w:r w:rsidR="00C0323A" w:rsidRPr="001F3326">
        <w:rPr>
          <w:rFonts w:ascii="Arial" w:hAnsi="Arial" w:cs="Arial"/>
          <w:color w:val="000000"/>
          <w:spacing w:val="4"/>
          <w:sz w:val="20"/>
          <w:szCs w:val="20"/>
          <w:lang w:eastAsia="ar-SA"/>
        </w:rPr>
        <w:t>5</w:t>
      </w:r>
      <w:r w:rsidRPr="001F3326">
        <w:rPr>
          <w:rFonts w:ascii="Arial" w:hAnsi="Arial" w:cs="Arial"/>
          <w:color w:val="000000"/>
          <w:spacing w:val="4"/>
          <w:sz w:val="20"/>
          <w:szCs w:val="20"/>
          <w:lang w:eastAsia="ar-SA"/>
        </w:rPr>
        <w:t>.4.</w:t>
      </w:r>
      <w:r w:rsidRPr="001F3326">
        <w:rPr>
          <w:rFonts w:ascii="Arial" w:hAnsi="Arial" w:cs="Arial"/>
          <w:color w:val="000000"/>
          <w:spacing w:val="4"/>
          <w:sz w:val="20"/>
          <w:szCs w:val="20"/>
          <w:lang w:eastAsia="ar-SA"/>
        </w:rPr>
        <w:tab/>
        <w:t>Wadium wniesione w pieniądzu przelewem na rachunek bankowy musi wpłynąć na wskazany w pkt. 1</w:t>
      </w:r>
      <w:r w:rsidR="00C0323A" w:rsidRPr="001F3326">
        <w:rPr>
          <w:rFonts w:ascii="Arial" w:hAnsi="Arial" w:cs="Arial"/>
          <w:color w:val="000000"/>
          <w:spacing w:val="4"/>
          <w:sz w:val="20"/>
          <w:szCs w:val="20"/>
          <w:lang w:eastAsia="ar-SA"/>
        </w:rPr>
        <w:t>5</w:t>
      </w:r>
      <w:r w:rsidRPr="001F3326">
        <w:rPr>
          <w:rFonts w:ascii="Arial" w:hAnsi="Arial" w:cs="Arial"/>
          <w:color w:val="000000"/>
          <w:spacing w:val="4"/>
          <w:sz w:val="20"/>
          <w:szCs w:val="20"/>
          <w:lang w:eastAsia="ar-SA"/>
        </w:rPr>
        <w:t>.2.a)</w:t>
      </w:r>
      <w:r w:rsidR="00B87FA5" w:rsidRPr="001F3326">
        <w:rPr>
          <w:rFonts w:ascii="Arial" w:hAnsi="Arial" w:cs="Arial"/>
          <w:color w:val="000000"/>
          <w:spacing w:val="4"/>
          <w:sz w:val="20"/>
          <w:szCs w:val="20"/>
          <w:lang w:eastAsia="ar-SA"/>
        </w:rPr>
        <w:t xml:space="preserve"> </w:t>
      </w:r>
      <w:r w:rsidRPr="001F3326">
        <w:rPr>
          <w:rFonts w:ascii="Arial" w:hAnsi="Arial" w:cs="Arial"/>
          <w:color w:val="000000"/>
          <w:spacing w:val="4"/>
          <w:sz w:val="20"/>
          <w:szCs w:val="20"/>
          <w:lang w:eastAsia="ar-SA"/>
        </w:rPr>
        <w:t>rachunek bankowy Zamawiającego, najpóźniej przed upływem terminu składania ofert.</w:t>
      </w:r>
    </w:p>
    <w:p w:rsidR="001A448F" w:rsidRPr="001F3326" w:rsidRDefault="001A448F" w:rsidP="002A7A9B">
      <w:pPr>
        <w:suppressAutoHyphens/>
        <w:ind w:left="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 xml:space="preserve">Ze względu na ryzyko związane z </w:t>
      </w:r>
      <w:r w:rsidRPr="001F3326">
        <w:rPr>
          <w:rFonts w:ascii="Arial" w:hAnsi="Arial" w:cs="Arial"/>
          <w:spacing w:val="4"/>
          <w:sz w:val="20"/>
          <w:szCs w:val="20"/>
          <w:lang w:eastAsia="ar-SA"/>
        </w:rPr>
        <w:t xml:space="preserve">czasem trwania </w:t>
      </w:r>
      <w:r w:rsidRPr="001F3326">
        <w:rPr>
          <w:rFonts w:ascii="Arial" w:hAnsi="Arial" w:cs="Arial"/>
          <w:color w:val="000000"/>
          <w:spacing w:val="4"/>
          <w:sz w:val="20"/>
          <w:szCs w:val="20"/>
          <w:lang w:eastAsia="ar-SA"/>
        </w:rPr>
        <w:t>okresu rozliczeń międzybankowych Zamawiający zaleca dokonanie przelewu ze stosownym wyprzedzeniem.</w:t>
      </w:r>
    </w:p>
    <w:p w:rsidR="00CF1E6F" w:rsidRPr="001F3326" w:rsidRDefault="001A448F" w:rsidP="00B87FA5">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1</w:t>
      </w:r>
      <w:r w:rsidR="00C0323A" w:rsidRPr="001F3326">
        <w:rPr>
          <w:rFonts w:ascii="Arial" w:hAnsi="Arial" w:cs="Arial"/>
          <w:color w:val="000000"/>
          <w:spacing w:val="4"/>
          <w:sz w:val="20"/>
          <w:szCs w:val="20"/>
          <w:lang w:eastAsia="ar-SA"/>
        </w:rPr>
        <w:t>5</w:t>
      </w:r>
      <w:r w:rsidRPr="001F3326">
        <w:rPr>
          <w:rFonts w:ascii="Arial" w:hAnsi="Arial" w:cs="Arial"/>
          <w:color w:val="000000"/>
          <w:spacing w:val="4"/>
          <w:sz w:val="20"/>
          <w:szCs w:val="20"/>
          <w:lang w:eastAsia="ar-SA"/>
        </w:rPr>
        <w:t xml:space="preserve">.5. </w:t>
      </w:r>
      <w:r w:rsidRPr="001F3326">
        <w:rPr>
          <w:rFonts w:ascii="Arial" w:hAnsi="Arial" w:cs="Arial"/>
          <w:color w:val="000000"/>
          <w:spacing w:val="4"/>
          <w:sz w:val="20"/>
          <w:szCs w:val="20"/>
          <w:lang w:eastAsia="ar-SA"/>
        </w:rPr>
        <w:tab/>
        <w:t xml:space="preserve">Zamawiający dokona zwrotu wadium na zasadach określonych w art. 46 ust. 1-4 ustawy </w:t>
      </w:r>
      <w:proofErr w:type="spellStart"/>
      <w:r w:rsidRPr="001F3326">
        <w:rPr>
          <w:rFonts w:ascii="Arial" w:hAnsi="Arial" w:cs="Arial"/>
          <w:color w:val="000000"/>
          <w:spacing w:val="4"/>
          <w:sz w:val="20"/>
          <w:szCs w:val="20"/>
          <w:lang w:eastAsia="ar-SA"/>
        </w:rPr>
        <w:t>Pzp</w:t>
      </w:r>
      <w:proofErr w:type="spellEnd"/>
      <w:r w:rsidRPr="001F3326">
        <w:rPr>
          <w:rFonts w:ascii="Arial" w:hAnsi="Arial" w:cs="Arial"/>
          <w:color w:val="000000"/>
          <w:spacing w:val="4"/>
          <w:sz w:val="20"/>
          <w:szCs w:val="20"/>
          <w:lang w:eastAsia="ar-SA"/>
        </w:rPr>
        <w:t>.</w:t>
      </w:r>
    </w:p>
    <w:p w:rsidR="00B9152B" w:rsidRPr="001F3326" w:rsidRDefault="00B9152B" w:rsidP="002A7A9B">
      <w:pPr>
        <w:suppressAutoHyphens/>
        <w:rPr>
          <w:rFonts w:ascii="Arial" w:hAnsi="Arial" w:cs="Arial"/>
          <w:b/>
          <w:sz w:val="20"/>
          <w:szCs w:val="20"/>
          <w:lang w:eastAsia="ar-SA"/>
        </w:rPr>
      </w:pPr>
      <w:r w:rsidRPr="001F3326">
        <w:rPr>
          <w:rFonts w:ascii="Arial" w:hAnsi="Arial" w:cs="Arial"/>
          <w:b/>
          <w:sz w:val="20"/>
          <w:szCs w:val="20"/>
          <w:lang w:eastAsia="ar-SA"/>
        </w:rPr>
        <w:t>16.</w:t>
      </w:r>
      <w:r w:rsidRPr="001F3326">
        <w:rPr>
          <w:rFonts w:ascii="Arial" w:hAnsi="Arial" w:cs="Arial"/>
          <w:b/>
          <w:sz w:val="20"/>
          <w:szCs w:val="20"/>
          <w:lang w:eastAsia="ar-SA"/>
        </w:rPr>
        <w:tab/>
      </w:r>
      <w:r w:rsidRPr="001F3326">
        <w:rPr>
          <w:rFonts w:ascii="Arial" w:hAnsi="Arial" w:cs="Arial"/>
          <w:b/>
          <w:bCs/>
          <w:spacing w:val="4"/>
          <w:sz w:val="20"/>
          <w:szCs w:val="20"/>
        </w:rPr>
        <w:t>MIEJSCE ORAZ TERMIN SKŁADANIA I OTWARCIA OFERT</w:t>
      </w:r>
    </w:p>
    <w:p w:rsidR="008043E3" w:rsidRPr="001F3326" w:rsidRDefault="00B9152B"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16.1.</w:t>
      </w:r>
      <w:r w:rsidRPr="001F3326">
        <w:rPr>
          <w:rFonts w:ascii="Arial" w:hAnsi="Arial" w:cs="Arial"/>
          <w:color w:val="000000"/>
          <w:spacing w:val="4"/>
          <w:sz w:val="20"/>
          <w:szCs w:val="20"/>
          <w:lang w:eastAsia="ar-SA"/>
        </w:rPr>
        <w:tab/>
      </w:r>
      <w:r w:rsidR="008043E3" w:rsidRPr="001F3326">
        <w:rPr>
          <w:rFonts w:ascii="Arial" w:hAnsi="Arial" w:cs="Arial"/>
          <w:bCs/>
          <w:sz w:val="20"/>
          <w:szCs w:val="20"/>
        </w:rPr>
        <w:t>Oferty powinny być złożone</w:t>
      </w:r>
      <w:r w:rsidR="008043E3" w:rsidRPr="001F3326">
        <w:rPr>
          <w:rFonts w:ascii="Arial" w:hAnsi="Arial" w:cs="Arial"/>
          <w:sz w:val="20"/>
          <w:szCs w:val="20"/>
        </w:rPr>
        <w:t xml:space="preserve"> w</w:t>
      </w:r>
      <w:r w:rsidR="00625459" w:rsidRPr="001F3326">
        <w:rPr>
          <w:rFonts w:ascii="Arial" w:hAnsi="Arial" w:cs="Arial"/>
          <w:sz w:val="20"/>
          <w:szCs w:val="20"/>
        </w:rPr>
        <w:t xml:space="preserve"> siedzibie Zamawiającego, Al. Ujazdowskie 11, w Biurze Podawczym, w terminie </w:t>
      </w:r>
      <w:r w:rsidR="00625459" w:rsidRPr="001F3326">
        <w:rPr>
          <w:rFonts w:ascii="Arial" w:hAnsi="Arial" w:cs="Arial"/>
          <w:b/>
          <w:sz w:val="20"/>
          <w:szCs w:val="20"/>
        </w:rPr>
        <w:t xml:space="preserve">do dnia </w:t>
      </w:r>
      <w:r w:rsidR="00B736A5" w:rsidRPr="001F3326">
        <w:rPr>
          <w:rFonts w:ascii="Arial" w:hAnsi="Arial" w:cs="Arial"/>
          <w:b/>
          <w:sz w:val="20"/>
          <w:szCs w:val="20"/>
        </w:rPr>
        <w:t>01</w:t>
      </w:r>
      <w:r w:rsidR="00695431" w:rsidRPr="001F3326">
        <w:rPr>
          <w:rFonts w:ascii="Arial" w:hAnsi="Arial" w:cs="Arial"/>
          <w:b/>
          <w:sz w:val="20"/>
          <w:szCs w:val="20"/>
        </w:rPr>
        <w:t xml:space="preserve"> </w:t>
      </w:r>
      <w:r w:rsidR="00B736A5" w:rsidRPr="001F3326">
        <w:rPr>
          <w:rFonts w:ascii="Arial" w:hAnsi="Arial" w:cs="Arial"/>
          <w:b/>
          <w:sz w:val="20"/>
          <w:szCs w:val="20"/>
        </w:rPr>
        <w:t xml:space="preserve">grudnia </w:t>
      </w:r>
      <w:r w:rsidR="00695431" w:rsidRPr="001F3326">
        <w:rPr>
          <w:rFonts w:ascii="Arial" w:hAnsi="Arial" w:cs="Arial"/>
          <w:b/>
          <w:sz w:val="20"/>
          <w:szCs w:val="20"/>
        </w:rPr>
        <w:t xml:space="preserve"> </w:t>
      </w:r>
      <w:r w:rsidR="00625459" w:rsidRPr="001F3326">
        <w:rPr>
          <w:rFonts w:ascii="Arial" w:hAnsi="Arial" w:cs="Arial"/>
          <w:b/>
          <w:sz w:val="20"/>
          <w:szCs w:val="20"/>
        </w:rPr>
        <w:t>2016 r. do godziny 12:00</w:t>
      </w:r>
      <w:r w:rsidR="00625459" w:rsidRPr="001F3326">
        <w:rPr>
          <w:rFonts w:ascii="Arial" w:hAnsi="Arial" w:cs="Arial"/>
          <w:sz w:val="20"/>
          <w:szCs w:val="20"/>
        </w:rPr>
        <w:t xml:space="preserve">. </w:t>
      </w:r>
    </w:p>
    <w:p w:rsidR="00950D58" w:rsidRPr="001F3326" w:rsidRDefault="00950D58" w:rsidP="002A7A9B">
      <w:pPr>
        <w:suppressAutoHyphens/>
        <w:ind w:left="709" w:hanging="709"/>
        <w:jc w:val="both"/>
        <w:rPr>
          <w:rFonts w:ascii="Arial" w:hAnsi="Arial" w:cs="Arial"/>
          <w:b/>
          <w:sz w:val="20"/>
          <w:szCs w:val="20"/>
        </w:rPr>
      </w:pPr>
      <w:r w:rsidRPr="001F3326">
        <w:rPr>
          <w:rFonts w:ascii="Arial" w:hAnsi="Arial" w:cs="Arial"/>
          <w:color w:val="000000"/>
          <w:spacing w:val="4"/>
          <w:sz w:val="20"/>
          <w:szCs w:val="20"/>
          <w:lang w:eastAsia="ar-SA"/>
        </w:rPr>
        <w:t>16.2.</w:t>
      </w:r>
      <w:r w:rsidRPr="001F3326">
        <w:rPr>
          <w:rFonts w:ascii="Arial" w:hAnsi="Arial" w:cs="Arial"/>
          <w:color w:val="000000"/>
          <w:spacing w:val="4"/>
          <w:sz w:val="20"/>
          <w:szCs w:val="20"/>
          <w:lang w:eastAsia="ar-SA"/>
        </w:rPr>
        <w:tab/>
      </w:r>
      <w:r w:rsidR="000D21DC" w:rsidRPr="001F3326">
        <w:rPr>
          <w:rFonts w:ascii="Arial" w:hAnsi="Arial" w:cs="Arial"/>
          <w:bCs/>
          <w:spacing w:val="4"/>
          <w:sz w:val="20"/>
          <w:szCs w:val="20"/>
        </w:rPr>
        <w:t>Otwarcie ofert nastąpi</w:t>
      </w:r>
      <w:r w:rsidR="000D21DC" w:rsidRPr="001F3326">
        <w:rPr>
          <w:rFonts w:ascii="Arial" w:hAnsi="Arial" w:cs="Arial"/>
          <w:spacing w:val="4"/>
          <w:sz w:val="20"/>
          <w:szCs w:val="20"/>
        </w:rPr>
        <w:t xml:space="preserve"> </w:t>
      </w:r>
      <w:r w:rsidR="000D21DC" w:rsidRPr="001F3326">
        <w:rPr>
          <w:rFonts w:ascii="Arial" w:hAnsi="Arial" w:cs="Arial"/>
          <w:b/>
          <w:spacing w:val="4"/>
          <w:sz w:val="20"/>
          <w:szCs w:val="20"/>
        </w:rPr>
        <w:t xml:space="preserve">w </w:t>
      </w:r>
      <w:r w:rsidR="008921D8" w:rsidRPr="001F3326">
        <w:rPr>
          <w:rFonts w:ascii="Arial" w:hAnsi="Arial" w:cs="Arial"/>
          <w:b/>
          <w:spacing w:val="4"/>
          <w:sz w:val="20"/>
          <w:szCs w:val="20"/>
        </w:rPr>
        <w:t xml:space="preserve">dniu </w:t>
      </w:r>
      <w:r w:rsidR="008A3EAE" w:rsidRPr="001F3326">
        <w:rPr>
          <w:rFonts w:ascii="Arial" w:hAnsi="Arial" w:cs="Arial"/>
          <w:b/>
          <w:spacing w:val="4"/>
          <w:sz w:val="20"/>
          <w:szCs w:val="20"/>
        </w:rPr>
        <w:t>01</w:t>
      </w:r>
      <w:r w:rsidR="00D4004F" w:rsidRPr="001F3326">
        <w:rPr>
          <w:rFonts w:ascii="Arial" w:hAnsi="Arial" w:cs="Arial"/>
          <w:b/>
          <w:spacing w:val="4"/>
          <w:sz w:val="20"/>
          <w:szCs w:val="20"/>
        </w:rPr>
        <w:t xml:space="preserve"> </w:t>
      </w:r>
      <w:r w:rsidR="008A3EAE" w:rsidRPr="001F3326">
        <w:rPr>
          <w:rFonts w:ascii="Arial" w:hAnsi="Arial" w:cs="Arial"/>
          <w:b/>
          <w:spacing w:val="4"/>
          <w:sz w:val="20"/>
          <w:szCs w:val="20"/>
        </w:rPr>
        <w:t xml:space="preserve">grudnia </w:t>
      </w:r>
      <w:r w:rsidR="000D3BC6" w:rsidRPr="001F3326">
        <w:rPr>
          <w:rFonts w:ascii="Arial" w:hAnsi="Arial" w:cs="Arial"/>
          <w:b/>
          <w:spacing w:val="4"/>
          <w:sz w:val="20"/>
          <w:szCs w:val="20"/>
        </w:rPr>
        <w:t xml:space="preserve"> 2016 r. </w:t>
      </w:r>
      <w:r w:rsidR="000D21DC" w:rsidRPr="001F3326">
        <w:rPr>
          <w:rFonts w:ascii="Arial" w:hAnsi="Arial" w:cs="Arial"/>
          <w:b/>
          <w:spacing w:val="4"/>
          <w:sz w:val="20"/>
          <w:szCs w:val="20"/>
        </w:rPr>
        <w:t>o godz</w:t>
      </w:r>
      <w:r w:rsidR="000D3BC6" w:rsidRPr="001F3326">
        <w:rPr>
          <w:rFonts w:ascii="Arial" w:hAnsi="Arial" w:cs="Arial"/>
          <w:b/>
          <w:spacing w:val="4"/>
          <w:sz w:val="20"/>
          <w:szCs w:val="20"/>
        </w:rPr>
        <w:t xml:space="preserve">inie </w:t>
      </w:r>
      <w:r w:rsidR="00181F8E" w:rsidRPr="001F3326">
        <w:rPr>
          <w:rFonts w:ascii="Arial" w:hAnsi="Arial" w:cs="Arial"/>
          <w:b/>
          <w:spacing w:val="4"/>
          <w:sz w:val="20"/>
          <w:szCs w:val="20"/>
        </w:rPr>
        <w:t>13</w:t>
      </w:r>
      <w:r w:rsidR="00C700C2" w:rsidRPr="001F3326">
        <w:rPr>
          <w:rFonts w:ascii="Arial" w:hAnsi="Arial" w:cs="Arial"/>
          <w:b/>
          <w:spacing w:val="4"/>
          <w:sz w:val="20"/>
          <w:szCs w:val="20"/>
        </w:rPr>
        <w:t>:</w:t>
      </w:r>
      <w:r w:rsidR="00181F8E" w:rsidRPr="001F3326">
        <w:rPr>
          <w:rFonts w:ascii="Arial" w:hAnsi="Arial" w:cs="Arial"/>
          <w:b/>
          <w:spacing w:val="4"/>
          <w:sz w:val="20"/>
          <w:szCs w:val="20"/>
        </w:rPr>
        <w:t>00</w:t>
      </w:r>
      <w:r w:rsidR="000D21DC" w:rsidRPr="001F3326">
        <w:rPr>
          <w:rFonts w:ascii="Arial" w:hAnsi="Arial" w:cs="Arial"/>
          <w:b/>
          <w:spacing w:val="4"/>
          <w:sz w:val="20"/>
          <w:szCs w:val="20"/>
        </w:rPr>
        <w:t>.</w:t>
      </w:r>
    </w:p>
    <w:p w:rsidR="00950D58" w:rsidRPr="001F3326" w:rsidRDefault="00950D58"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16.3.</w:t>
      </w:r>
      <w:r w:rsidRPr="001F3326">
        <w:rPr>
          <w:rFonts w:ascii="Arial" w:hAnsi="Arial" w:cs="Arial"/>
          <w:color w:val="000000"/>
          <w:spacing w:val="4"/>
          <w:sz w:val="20"/>
          <w:szCs w:val="20"/>
          <w:lang w:eastAsia="ar-SA"/>
        </w:rPr>
        <w:tab/>
      </w:r>
      <w:r w:rsidR="000D21DC" w:rsidRPr="001F3326">
        <w:rPr>
          <w:rFonts w:ascii="Arial" w:hAnsi="Arial" w:cs="Arial"/>
          <w:sz w:val="20"/>
          <w:szCs w:val="20"/>
        </w:rPr>
        <w:t>Niezwłocznie po otwarciu ofert zamawiający zamieści na stronie internetowej informacje dotyczące:</w:t>
      </w:r>
    </w:p>
    <w:p w:rsidR="000D21DC" w:rsidRPr="001F3326" w:rsidRDefault="000D21DC" w:rsidP="002A7A9B">
      <w:pPr>
        <w:tabs>
          <w:tab w:val="left" w:pos="1134"/>
        </w:tabs>
        <w:ind w:left="720"/>
        <w:jc w:val="both"/>
        <w:rPr>
          <w:rFonts w:ascii="Arial" w:hAnsi="Arial" w:cs="Arial"/>
          <w:sz w:val="20"/>
          <w:szCs w:val="20"/>
        </w:rPr>
      </w:pPr>
      <w:r w:rsidRPr="001F3326">
        <w:rPr>
          <w:rFonts w:ascii="Arial" w:hAnsi="Arial" w:cs="Arial"/>
          <w:sz w:val="20"/>
          <w:szCs w:val="20"/>
        </w:rPr>
        <w:t xml:space="preserve">1) </w:t>
      </w:r>
      <w:r w:rsidRPr="001F3326">
        <w:rPr>
          <w:rFonts w:ascii="Arial" w:hAnsi="Arial" w:cs="Arial"/>
          <w:sz w:val="20"/>
          <w:szCs w:val="20"/>
        </w:rPr>
        <w:tab/>
        <w:t xml:space="preserve">kwoty, jaką zamierza przeznaczyć na sfinansowanie zamówienia; </w:t>
      </w:r>
    </w:p>
    <w:p w:rsidR="000D21DC" w:rsidRPr="001F3326" w:rsidRDefault="000D21DC" w:rsidP="002A7A9B">
      <w:pPr>
        <w:tabs>
          <w:tab w:val="left" w:pos="1134"/>
        </w:tabs>
        <w:ind w:left="720"/>
        <w:jc w:val="both"/>
        <w:rPr>
          <w:rFonts w:ascii="Arial" w:hAnsi="Arial" w:cs="Arial"/>
          <w:sz w:val="20"/>
          <w:szCs w:val="20"/>
        </w:rPr>
      </w:pPr>
      <w:r w:rsidRPr="001F3326">
        <w:rPr>
          <w:rFonts w:ascii="Arial" w:hAnsi="Arial" w:cs="Arial"/>
          <w:sz w:val="20"/>
          <w:szCs w:val="20"/>
        </w:rPr>
        <w:t xml:space="preserve">2) </w:t>
      </w:r>
      <w:r w:rsidRPr="001F3326">
        <w:rPr>
          <w:rFonts w:ascii="Arial" w:hAnsi="Arial" w:cs="Arial"/>
          <w:sz w:val="20"/>
          <w:szCs w:val="20"/>
        </w:rPr>
        <w:tab/>
        <w:t xml:space="preserve">firm oraz adresów wykonawców, którzy złożyli oferty w terminie; </w:t>
      </w:r>
    </w:p>
    <w:p w:rsidR="00D0461E" w:rsidRPr="001F3326" w:rsidRDefault="000D21DC" w:rsidP="000D3BC6">
      <w:pPr>
        <w:tabs>
          <w:tab w:val="left" w:pos="1134"/>
        </w:tabs>
        <w:ind w:left="1134" w:hanging="425"/>
        <w:jc w:val="both"/>
        <w:rPr>
          <w:rFonts w:ascii="Arial" w:hAnsi="Arial" w:cs="Arial"/>
          <w:sz w:val="20"/>
          <w:szCs w:val="20"/>
        </w:rPr>
      </w:pPr>
      <w:r w:rsidRPr="001F3326">
        <w:rPr>
          <w:rFonts w:ascii="Arial" w:hAnsi="Arial" w:cs="Arial"/>
          <w:sz w:val="20"/>
          <w:szCs w:val="20"/>
        </w:rPr>
        <w:t xml:space="preserve">3) </w:t>
      </w:r>
      <w:r w:rsidRPr="001F3326">
        <w:rPr>
          <w:rFonts w:ascii="Arial" w:hAnsi="Arial" w:cs="Arial"/>
          <w:sz w:val="20"/>
          <w:szCs w:val="20"/>
        </w:rPr>
        <w:tab/>
        <w:t>ceny, terminu wykonania zamówienia, okresu gwarancji i warunków płatności zawartych w ofertach.</w:t>
      </w:r>
    </w:p>
    <w:p w:rsidR="000D21DC" w:rsidRPr="001F3326" w:rsidRDefault="000D21DC" w:rsidP="002A7A9B">
      <w:pPr>
        <w:suppressAutoHyphens/>
        <w:rPr>
          <w:rFonts w:ascii="Arial" w:hAnsi="Arial" w:cs="Arial"/>
          <w:b/>
          <w:sz w:val="20"/>
          <w:szCs w:val="20"/>
          <w:lang w:eastAsia="ar-SA"/>
        </w:rPr>
      </w:pPr>
      <w:r w:rsidRPr="001F3326">
        <w:rPr>
          <w:rFonts w:ascii="Arial" w:hAnsi="Arial" w:cs="Arial"/>
          <w:b/>
          <w:sz w:val="20"/>
          <w:szCs w:val="20"/>
          <w:lang w:eastAsia="ar-SA"/>
        </w:rPr>
        <w:t>17.</w:t>
      </w:r>
      <w:r w:rsidRPr="001F3326">
        <w:rPr>
          <w:rFonts w:ascii="Arial" w:hAnsi="Arial" w:cs="Arial"/>
          <w:b/>
          <w:sz w:val="20"/>
          <w:szCs w:val="20"/>
          <w:lang w:eastAsia="ar-SA"/>
        </w:rPr>
        <w:tab/>
      </w:r>
      <w:r w:rsidRPr="001F3326">
        <w:rPr>
          <w:rFonts w:ascii="Arial" w:hAnsi="Arial" w:cs="Arial"/>
          <w:b/>
          <w:bCs/>
          <w:sz w:val="20"/>
          <w:szCs w:val="20"/>
        </w:rPr>
        <w:t>TERMIN ZWIĄZANIA OFERTĄ</w:t>
      </w:r>
    </w:p>
    <w:p w:rsidR="00BC3AAD" w:rsidRPr="001F3326" w:rsidRDefault="00E65B44" w:rsidP="000D3BC6">
      <w:pPr>
        <w:suppressAutoHyphens/>
        <w:ind w:left="709"/>
        <w:jc w:val="both"/>
        <w:rPr>
          <w:rFonts w:ascii="Arial" w:hAnsi="Arial" w:cs="Arial"/>
          <w:spacing w:val="4"/>
          <w:sz w:val="20"/>
          <w:szCs w:val="20"/>
        </w:rPr>
      </w:pPr>
      <w:r w:rsidRPr="001F3326">
        <w:rPr>
          <w:rFonts w:ascii="Arial" w:hAnsi="Arial" w:cs="Arial"/>
          <w:spacing w:val="4"/>
          <w:sz w:val="20"/>
          <w:szCs w:val="20"/>
        </w:rPr>
        <w:t xml:space="preserve">Termin związania ofertą wynosi </w:t>
      </w:r>
      <w:r w:rsidR="004B279B" w:rsidRPr="001F3326">
        <w:rPr>
          <w:rFonts w:ascii="Arial" w:hAnsi="Arial" w:cs="Arial"/>
          <w:bCs/>
          <w:spacing w:val="4"/>
          <w:sz w:val="20"/>
          <w:szCs w:val="20"/>
        </w:rPr>
        <w:t>9</w:t>
      </w:r>
      <w:r w:rsidRPr="001F3326">
        <w:rPr>
          <w:rFonts w:ascii="Arial" w:hAnsi="Arial" w:cs="Arial"/>
          <w:bCs/>
          <w:spacing w:val="4"/>
          <w:sz w:val="20"/>
          <w:szCs w:val="20"/>
        </w:rPr>
        <w:t>0</w:t>
      </w:r>
      <w:r w:rsidR="000D3BC6" w:rsidRPr="001F3326">
        <w:rPr>
          <w:rFonts w:ascii="Arial" w:hAnsi="Arial" w:cs="Arial"/>
          <w:spacing w:val="4"/>
          <w:sz w:val="20"/>
          <w:szCs w:val="20"/>
        </w:rPr>
        <w:t xml:space="preserve"> dni.</w:t>
      </w:r>
    </w:p>
    <w:p w:rsidR="00094748" w:rsidRPr="001F3326" w:rsidRDefault="00094748" w:rsidP="002A7A9B">
      <w:pPr>
        <w:suppressAutoHyphens/>
        <w:ind w:right="-567"/>
        <w:rPr>
          <w:rFonts w:ascii="Arial" w:hAnsi="Arial" w:cs="Arial"/>
          <w:b/>
          <w:sz w:val="20"/>
          <w:szCs w:val="20"/>
          <w:lang w:eastAsia="ar-SA"/>
        </w:rPr>
      </w:pPr>
      <w:r w:rsidRPr="001F3326">
        <w:rPr>
          <w:rFonts w:ascii="Arial" w:hAnsi="Arial" w:cs="Arial"/>
          <w:b/>
          <w:sz w:val="20"/>
          <w:szCs w:val="20"/>
          <w:lang w:eastAsia="ar-SA"/>
        </w:rPr>
        <w:t>18.</w:t>
      </w:r>
      <w:r w:rsidRPr="001F3326">
        <w:rPr>
          <w:rFonts w:ascii="Arial" w:hAnsi="Arial" w:cs="Arial"/>
          <w:b/>
          <w:sz w:val="20"/>
          <w:szCs w:val="20"/>
          <w:lang w:eastAsia="ar-SA"/>
        </w:rPr>
        <w:tab/>
      </w:r>
      <w:r w:rsidRPr="001F3326">
        <w:rPr>
          <w:rFonts w:ascii="Arial" w:hAnsi="Arial" w:cs="Arial"/>
          <w:b/>
          <w:bCs/>
          <w:sz w:val="20"/>
          <w:szCs w:val="20"/>
        </w:rPr>
        <w:t>KRYTERIA WYBORU I SPOSÓB OCENY OFERT ORAZ UDZIELENIE ZAMÓWIENIA</w:t>
      </w:r>
    </w:p>
    <w:p w:rsidR="00B74B2E" w:rsidRPr="001F3326" w:rsidRDefault="00094748" w:rsidP="00B74B2E">
      <w:pPr>
        <w:ind w:left="709" w:hanging="709"/>
        <w:jc w:val="both"/>
        <w:rPr>
          <w:rFonts w:ascii="Arial" w:hAnsi="Arial" w:cs="Arial"/>
          <w:sz w:val="20"/>
          <w:szCs w:val="20"/>
        </w:rPr>
      </w:pPr>
      <w:r w:rsidRPr="001F3326">
        <w:rPr>
          <w:rFonts w:ascii="Arial" w:hAnsi="Arial" w:cs="Arial"/>
          <w:color w:val="000000"/>
          <w:spacing w:val="4"/>
          <w:sz w:val="20"/>
          <w:szCs w:val="20"/>
          <w:lang w:eastAsia="ar-SA"/>
        </w:rPr>
        <w:t>18.1.</w:t>
      </w:r>
      <w:r w:rsidRPr="001F3326">
        <w:rPr>
          <w:rFonts w:ascii="Arial" w:hAnsi="Arial" w:cs="Arial"/>
          <w:color w:val="000000"/>
          <w:spacing w:val="4"/>
          <w:sz w:val="20"/>
          <w:szCs w:val="20"/>
          <w:lang w:eastAsia="ar-SA"/>
        </w:rPr>
        <w:tab/>
      </w:r>
      <w:r w:rsidR="00B74B2E" w:rsidRPr="001F3326">
        <w:rPr>
          <w:rFonts w:ascii="Arial" w:hAnsi="Arial" w:cs="Arial"/>
          <w:sz w:val="20"/>
          <w:szCs w:val="20"/>
        </w:rPr>
        <w:t>Przy dokonywaniu wyboru najkorzystniejszej oferty Zamawiający stosować będzie następujące kryteria oceny ofert:</w:t>
      </w:r>
    </w:p>
    <w:p w:rsidR="00B74B2E" w:rsidRPr="001F3326" w:rsidRDefault="00B74B2E" w:rsidP="00AA4475">
      <w:pPr>
        <w:numPr>
          <w:ilvl w:val="0"/>
          <w:numId w:val="12"/>
        </w:numPr>
        <w:tabs>
          <w:tab w:val="clear" w:pos="360"/>
          <w:tab w:val="num" w:pos="1069"/>
        </w:tabs>
        <w:ind w:left="1069"/>
        <w:jc w:val="both"/>
        <w:rPr>
          <w:rFonts w:ascii="Arial" w:hAnsi="Arial" w:cs="Arial"/>
          <w:sz w:val="20"/>
          <w:szCs w:val="20"/>
        </w:rPr>
      </w:pPr>
      <w:r w:rsidRPr="001F3326">
        <w:rPr>
          <w:rFonts w:ascii="Arial" w:hAnsi="Arial" w:cs="Arial"/>
          <w:sz w:val="20"/>
          <w:szCs w:val="20"/>
        </w:rPr>
        <w:t>Cena - 60%</w:t>
      </w:r>
    </w:p>
    <w:p w:rsidR="00B74B2E" w:rsidRPr="001F3326" w:rsidRDefault="00B74B2E" w:rsidP="00AA4475">
      <w:pPr>
        <w:numPr>
          <w:ilvl w:val="0"/>
          <w:numId w:val="12"/>
        </w:numPr>
        <w:tabs>
          <w:tab w:val="clear" w:pos="360"/>
          <w:tab w:val="num" w:pos="1069"/>
        </w:tabs>
        <w:ind w:left="1069"/>
        <w:jc w:val="both"/>
        <w:rPr>
          <w:rFonts w:ascii="Arial" w:hAnsi="Arial" w:cs="Arial"/>
          <w:sz w:val="20"/>
          <w:szCs w:val="20"/>
        </w:rPr>
      </w:pPr>
      <w:r w:rsidRPr="001F3326">
        <w:rPr>
          <w:rFonts w:ascii="Arial" w:hAnsi="Arial" w:cs="Arial"/>
          <w:sz w:val="20"/>
          <w:szCs w:val="20"/>
        </w:rPr>
        <w:t>Czas reakcji przy prio</w:t>
      </w:r>
      <w:r w:rsidR="00527306" w:rsidRPr="001F3326">
        <w:rPr>
          <w:rFonts w:ascii="Arial" w:hAnsi="Arial" w:cs="Arial"/>
          <w:sz w:val="20"/>
          <w:szCs w:val="20"/>
        </w:rPr>
        <w:t xml:space="preserve">rytecie innym niż krytyczny dla </w:t>
      </w:r>
      <w:r w:rsidRPr="001F3326">
        <w:rPr>
          <w:rFonts w:ascii="Arial" w:hAnsi="Arial" w:cs="Arial"/>
          <w:sz w:val="20"/>
          <w:szCs w:val="20"/>
        </w:rPr>
        <w:t>oprogramowania - 40%</w:t>
      </w:r>
    </w:p>
    <w:p w:rsidR="00B74B2E" w:rsidRPr="001F3326" w:rsidRDefault="00B74B2E" w:rsidP="00AA4475">
      <w:pPr>
        <w:pStyle w:val="Akapitzlist"/>
        <w:numPr>
          <w:ilvl w:val="2"/>
          <w:numId w:val="14"/>
        </w:numPr>
        <w:tabs>
          <w:tab w:val="left" w:pos="851"/>
        </w:tabs>
        <w:spacing w:line="240" w:lineRule="auto"/>
        <w:jc w:val="both"/>
        <w:rPr>
          <w:bCs/>
          <w:sz w:val="20"/>
          <w:szCs w:val="20"/>
        </w:rPr>
      </w:pPr>
      <w:r w:rsidRPr="001F3326">
        <w:rPr>
          <w:bCs/>
          <w:sz w:val="20"/>
          <w:szCs w:val="20"/>
        </w:rPr>
        <w:t xml:space="preserve">Kryterium </w:t>
      </w:r>
      <w:r w:rsidRPr="001F3326">
        <w:rPr>
          <w:sz w:val="20"/>
          <w:szCs w:val="20"/>
        </w:rPr>
        <w:t xml:space="preserve">„Cena” </w:t>
      </w:r>
      <w:r w:rsidRPr="001F3326">
        <w:rPr>
          <w:bCs/>
          <w:sz w:val="20"/>
          <w:szCs w:val="20"/>
        </w:rPr>
        <w:t>będzie rozpatrywane na podstawie ceny ofertowej brutto za wykonanie przedmiotu zamówienia wpisanej przez Wykonawcę w Formularzu „Oferta”. W tym kryterium można uzyskać maksymalnie 60 punktów. Przyznane punkty zostaną zaokrąglone do dwóch miejsc po przecinku.</w:t>
      </w:r>
    </w:p>
    <w:p w:rsidR="00B74B2E" w:rsidRPr="001F3326" w:rsidRDefault="00B74B2E" w:rsidP="00B74B2E">
      <w:pPr>
        <w:pStyle w:val="Akapitzlist"/>
        <w:tabs>
          <w:tab w:val="left" w:pos="851"/>
        </w:tabs>
        <w:spacing w:line="240" w:lineRule="auto"/>
        <w:jc w:val="both"/>
        <w:rPr>
          <w:bCs/>
          <w:sz w:val="20"/>
          <w:szCs w:val="20"/>
        </w:rPr>
      </w:pPr>
      <w:r w:rsidRPr="001F3326">
        <w:rPr>
          <w:sz w:val="20"/>
          <w:szCs w:val="20"/>
        </w:rPr>
        <w:t>Liczba punktów w kryterium „Cena”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B74B2E" w:rsidRPr="001F3326" w:rsidTr="00B74B2E">
        <w:trPr>
          <w:cantSplit/>
          <w:trHeight w:val="172"/>
          <w:jc w:val="center"/>
        </w:trPr>
        <w:tc>
          <w:tcPr>
            <w:tcW w:w="1017" w:type="dxa"/>
            <w:tcBorders>
              <w:top w:val="nil"/>
              <w:left w:val="nil"/>
              <w:bottom w:val="nil"/>
              <w:right w:val="nil"/>
            </w:tcBorders>
          </w:tcPr>
          <w:p w:rsidR="00B74B2E" w:rsidRPr="001F3326" w:rsidRDefault="00B74B2E" w:rsidP="00B74B2E">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B74B2E" w:rsidRPr="001F3326" w:rsidRDefault="00B74B2E" w:rsidP="00B74B2E">
            <w:pPr>
              <w:pStyle w:val="Tekstpodstawowy2"/>
              <w:spacing w:before="0"/>
              <w:ind w:left="709" w:hanging="709"/>
              <w:rPr>
                <w:rFonts w:ascii="Arial" w:hAnsi="Arial" w:cs="Arial"/>
                <w:sz w:val="20"/>
                <w:szCs w:val="20"/>
              </w:rPr>
            </w:pPr>
            <w:r w:rsidRPr="001F3326">
              <w:rPr>
                <w:rFonts w:ascii="Arial" w:hAnsi="Arial" w:cs="Arial"/>
                <w:sz w:val="20"/>
                <w:szCs w:val="20"/>
              </w:rPr>
              <w:t>C =</w:t>
            </w:r>
          </w:p>
        </w:tc>
        <w:tc>
          <w:tcPr>
            <w:tcW w:w="547" w:type="dxa"/>
            <w:tcBorders>
              <w:top w:val="nil"/>
              <w:left w:val="nil"/>
              <w:bottom w:val="single" w:sz="4" w:space="0" w:color="auto"/>
              <w:right w:val="nil"/>
            </w:tcBorders>
            <w:vAlign w:val="center"/>
          </w:tcPr>
          <w:p w:rsidR="00B74B2E" w:rsidRPr="001F3326" w:rsidRDefault="00B74B2E" w:rsidP="00B74B2E">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C</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B74B2E" w:rsidRPr="001F3326" w:rsidRDefault="000C52B6" w:rsidP="00B74B2E">
            <w:pPr>
              <w:pStyle w:val="Tekstpodstawowy2"/>
              <w:spacing w:before="0"/>
              <w:ind w:left="709" w:hanging="709"/>
              <w:rPr>
                <w:rFonts w:ascii="Arial" w:hAnsi="Arial" w:cs="Arial"/>
                <w:sz w:val="20"/>
                <w:szCs w:val="20"/>
              </w:rPr>
            </w:pPr>
            <w:r w:rsidRPr="001F3326">
              <w:rPr>
                <w:rFonts w:ascii="Arial" w:hAnsi="Arial" w:cs="Arial"/>
                <w:sz w:val="20"/>
                <w:szCs w:val="20"/>
              </w:rPr>
              <w:t>x 6</w:t>
            </w:r>
            <w:r w:rsidR="00B74B2E" w:rsidRPr="001F3326">
              <w:rPr>
                <w:rFonts w:ascii="Arial" w:hAnsi="Arial" w:cs="Arial"/>
                <w:sz w:val="20"/>
                <w:szCs w:val="20"/>
              </w:rPr>
              <w:t>0 pkt</w:t>
            </w:r>
          </w:p>
        </w:tc>
      </w:tr>
      <w:tr w:rsidR="00B74B2E" w:rsidRPr="001F3326" w:rsidTr="00B74B2E">
        <w:trPr>
          <w:cantSplit/>
          <w:trHeight w:val="172"/>
          <w:jc w:val="center"/>
        </w:trPr>
        <w:tc>
          <w:tcPr>
            <w:tcW w:w="1017" w:type="dxa"/>
            <w:tcBorders>
              <w:top w:val="nil"/>
              <w:left w:val="nil"/>
              <w:bottom w:val="nil"/>
              <w:right w:val="nil"/>
            </w:tcBorders>
          </w:tcPr>
          <w:p w:rsidR="00B74B2E" w:rsidRPr="001F3326" w:rsidRDefault="00B74B2E" w:rsidP="00B74B2E">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B74B2E" w:rsidRPr="001F3326" w:rsidRDefault="00B74B2E" w:rsidP="00B74B2E">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B74B2E" w:rsidRPr="001F3326" w:rsidRDefault="00B74B2E" w:rsidP="00B74B2E">
            <w:pPr>
              <w:pStyle w:val="Tekstpodstawowy2"/>
              <w:spacing w:before="0"/>
              <w:ind w:left="709" w:hanging="709"/>
              <w:jc w:val="center"/>
              <w:rPr>
                <w:rFonts w:ascii="Arial" w:hAnsi="Arial" w:cs="Arial"/>
                <w:sz w:val="20"/>
                <w:szCs w:val="20"/>
              </w:rPr>
            </w:pPr>
            <w:r w:rsidRPr="001F3326">
              <w:rPr>
                <w:rFonts w:ascii="Arial" w:hAnsi="Arial" w:cs="Arial"/>
                <w:sz w:val="20"/>
                <w:szCs w:val="20"/>
              </w:rPr>
              <w:t>C</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B74B2E" w:rsidRPr="001F3326" w:rsidRDefault="00B74B2E" w:rsidP="00B74B2E">
            <w:pPr>
              <w:pStyle w:val="Tekstpodstawowy2"/>
              <w:spacing w:before="0"/>
              <w:ind w:left="709" w:hanging="709"/>
              <w:rPr>
                <w:rFonts w:ascii="Arial" w:hAnsi="Arial" w:cs="Arial"/>
                <w:b w:val="0"/>
                <w:sz w:val="20"/>
                <w:szCs w:val="20"/>
              </w:rPr>
            </w:pPr>
          </w:p>
        </w:tc>
      </w:tr>
      <w:tr w:rsidR="00B74B2E" w:rsidRPr="001F3326" w:rsidTr="00B74B2E">
        <w:trPr>
          <w:cantSplit/>
          <w:trHeight w:val="499"/>
          <w:jc w:val="center"/>
        </w:trPr>
        <w:tc>
          <w:tcPr>
            <w:tcW w:w="1017" w:type="dxa"/>
            <w:tcBorders>
              <w:top w:val="nil"/>
              <w:left w:val="nil"/>
              <w:bottom w:val="nil"/>
              <w:right w:val="nil"/>
            </w:tcBorders>
            <w:vAlign w:val="bottom"/>
          </w:tcPr>
          <w:p w:rsidR="00B74B2E" w:rsidRPr="001F3326" w:rsidRDefault="00B74B2E" w:rsidP="00B74B2E">
            <w:pPr>
              <w:pStyle w:val="Tekstpodstawowy2"/>
              <w:spacing w:before="0"/>
              <w:rPr>
                <w:rFonts w:ascii="Arial" w:hAnsi="Arial" w:cs="Arial"/>
                <w:b w:val="0"/>
                <w:sz w:val="20"/>
                <w:szCs w:val="20"/>
              </w:rPr>
            </w:pPr>
            <w:r w:rsidRPr="001F3326">
              <w:rPr>
                <w:rFonts w:ascii="Arial" w:hAnsi="Arial" w:cs="Arial"/>
                <w:b w:val="0"/>
                <w:sz w:val="20"/>
                <w:szCs w:val="20"/>
              </w:rPr>
              <w:t xml:space="preserve">gdzie:      </w:t>
            </w:r>
          </w:p>
        </w:tc>
        <w:tc>
          <w:tcPr>
            <w:tcW w:w="779" w:type="dxa"/>
            <w:tcBorders>
              <w:top w:val="nil"/>
              <w:left w:val="nil"/>
              <w:bottom w:val="nil"/>
              <w:right w:val="nil"/>
            </w:tcBorders>
            <w:vAlign w:val="bottom"/>
          </w:tcPr>
          <w:p w:rsidR="00B74B2E" w:rsidRPr="001F3326" w:rsidRDefault="00B74B2E" w:rsidP="00B74B2E">
            <w:pPr>
              <w:pStyle w:val="Tekstpodstawowy2"/>
              <w:spacing w:before="0"/>
              <w:ind w:left="709" w:hanging="709"/>
              <w:rPr>
                <w:rFonts w:ascii="Arial" w:hAnsi="Arial" w:cs="Arial"/>
                <w:b w:val="0"/>
                <w:sz w:val="20"/>
                <w:szCs w:val="20"/>
              </w:rPr>
            </w:pPr>
            <w:proofErr w:type="spellStart"/>
            <w:r w:rsidRPr="001F3326">
              <w:rPr>
                <w:rFonts w:ascii="Arial" w:hAnsi="Arial" w:cs="Arial"/>
                <w:b w:val="0"/>
                <w:sz w:val="20"/>
                <w:szCs w:val="20"/>
              </w:rPr>
              <w:t>C</w:t>
            </w:r>
            <w:r w:rsidRPr="001F3326">
              <w:rPr>
                <w:rFonts w:ascii="Arial" w:hAnsi="Arial" w:cs="Arial"/>
                <w:b w:val="0"/>
                <w:sz w:val="20"/>
                <w:szCs w:val="20"/>
                <w:vertAlign w:val="subscript"/>
              </w:rPr>
              <w:t>min</w:t>
            </w:r>
            <w:proofErr w:type="spellEnd"/>
            <w:r w:rsidRPr="001F332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B74B2E" w:rsidRPr="001F3326" w:rsidRDefault="00B74B2E" w:rsidP="00340BB9">
            <w:pPr>
              <w:pStyle w:val="Tekstpodstawowy2"/>
              <w:spacing w:before="0"/>
              <w:rPr>
                <w:rFonts w:ascii="Arial" w:hAnsi="Arial" w:cs="Arial"/>
                <w:b w:val="0"/>
                <w:sz w:val="20"/>
                <w:szCs w:val="20"/>
              </w:rPr>
            </w:pPr>
            <w:r w:rsidRPr="001F3326">
              <w:rPr>
                <w:rFonts w:ascii="Arial" w:hAnsi="Arial" w:cs="Arial"/>
                <w:b w:val="0"/>
                <w:sz w:val="20"/>
                <w:szCs w:val="20"/>
              </w:rPr>
              <w:t>- cena oferty najtańszej</w:t>
            </w:r>
          </w:p>
        </w:tc>
      </w:tr>
      <w:tr w:rsidR="00B74B2E" w:rsidRPr="001F3326" w:rsidTr="00B74B2E">
        <w:trPr>
          <w:cantSplit/>
          <w:trHeight w:val="57"/>
          <w:jc w:val="center"/>
        </w:trPr>
        <w:tc>
          <w:tcPr>
            <w:tcW w:w="1017" w:type="dxa"/>
            <w:tcBorders>
              <w:top w:val="nil"/>
              <w:left w:val="nil"/>
              <w:bottom w:val="nil"/>
              <w:right w:val="nil"/>
            </w:tcBorders>
            <w:vAlign w:val="center"/>
          </w:tcPr>
          <w:p w:rsidR="00B74B2E" w:rsidRPr="001F3326" w:rsidRDefault="00B74B2E" w:rsidP="00B74B2E">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B74B2E" w:rsidRPr="001F3326" w:rsidRDefault="00B74B2E" w:rsidP="00B74B2E">
            <w:pPr>
              <w:pStyle w:val="Tekstpodstawowy2"/>
              <w:spacing w:before="0"/>
              <w:ind w:left="709" w:hanging="709"/>
              <w:rPr>
                <w:rFonts w:ascii="Arial" w:hAnsi="Arial" w:cs="Arial"/>
                <w:b w:val="0"/>
                <w:sz w:val="20"/>
                <w:szCs w:val="20"/>
              </w:rPr>
            </w:pPr>
            <w:r w:rsidRPr="001F3326">
              <w:rPr>
                <w:rFonts w:ascii="Arial" w:hAnsi="Arial" w:cs="Arial"/>
                <w:b w:val="0"/>
                <w:sz w:val="20"/>
                <w:szCs w:val="20"/>
              </w:rPr>
              <w:t>C</w:t>
            </w:r>
            <w:r w:rsidRPr="001F3326">
              <w:rPr>
                <w:rFonts w:ascii="Arial" w:hAnsi="Arial" w:cs="Arial"/>
                <w:b w:val="0"/>
                <w:sz w:val="20"/>
                <w:szCs w:val="20"/>
                <w:vertAlign w:val="subscript"/>
              </w:rPr>
              <w:t>o</w:t>
            </w:r>
            <w:r w:rsidRPr="001F332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B74B2E" w:rsidRPr="001F3326" w:rsidRDefault="00B74B2E" w:rsidP="00340BB9">
            <w:pPr>
              <w:pStyle w:val="Tekstpodstawowy2"/>
              <w:spacing w:before="0"/>
              <w:rPr>
                <w:rFonts w:ascii="Arial" w:hAnsi="Arial" w:cs="Arial"/>
                <w:b w:val="0"/>
                <w:sz w:val="20"/>
                <w:szCs w:val="20"/>
              </w:rPr>
            </w:pPr>
            <w:r w:rsidRPr="001F3326">
              <w:rPr>
                <w:rFonts w:ascii="Arial" w:hAnsi="Arial" w:cs="Arial"/>
                <w:b w:val="0"/>
                <w:sz w:val="20"/>
                <w:szCs w:val="20"/>
              </w:rPr>
              <w:t>- cena oferty ocenianej</w:t>
            </w:r>
          </w:p>
        </w:tc>
      </w:tr>
    </w:tbl>
    <w:p w:rsidR="00340BB9" w:rsidRPr="001F3326" w:rsidRDefault="00527306" w:rsidP="00340BB9">
      <w:pPr>
        <w:ind w:left="709" w:hanging="709"/>
        <w:jc w:val="both"/>
        <w:rPr>
          <w:rFonts w:ascii="Arial" w:hAnsi="Arial" w:cs="Arial"/>
          <w:sz w:val="20"/>
          <w:szCs w:val="20"/>
        </w:rPr>
      </w:pPr>
      <w:r w:rsidRPr="001F3326">
        <w:rPr>
          <w:rFonts w:ascii="Arial" w:hAnsi="Arial" w:cs="Arial"/>
          <w:color w:val="000000"/>
          <w:spacing w:val="4"/>
          <w:sz w:val="20"/>
          <w:szCs w:val="20"/>
          <w:lang w:eastAsia="ar-SA"/>
        </w:rPr>
        <w:t>18.1.2</w:t>
      </w:r>
      <w:r w:rsidR="00094748" w:rsidRPr="001F3326">
        <w:rPr>
          <w:rFonts w:ascii="Arial" w:hAnsi="Arial" w:cs="Arial"/>
          <w:color w:val="000000"/>
          <w:spacing w:val="4"/>
          <w:sz w:val="20"/>
          <w:szCs w:val="20"/>
          <w:lang w:eastAsia="ar-SA"/>
        </w:rPr>
        <w:t>.</w:t>
      </w:r>
      <w:r w:rsidR="00094748" w:rsidRPr="001F3326">
        <w:rPr>
          <w:rFonts w:ascii="Arial" w:hAnsi="Arial" w:cs="Arial"/>
          <w:color w:val="000000"/>
          <w:spacing w:val="4"/>
          <w:sz w:val="20"/>
          <w:szCs w:val="20"/>
          <w:lang w:eastAsia="ar-SA"/>
        </w:rPr>
        <w:tab/>
      </w:r>
      <w:r w:rsidRPr="001F3326">
        <w:rPr>
          <w:rFonts w:ascii="Arial" w:hAnsi="Arial" w:cs="Arial"/>
          <w:bCs/>
          <w:sz w:val="20"/>
          <w:szCs w:val="20"/>
        </w:rPr>
        <w:t>Kryterium „</w:t>
      </w:r>
      <w:r w:rsidRPr="001F3326">
        <w:rPr>
          <w:rFonts w:ascii="Arial" w:hAnsi="Arial" w:cs="Arial"/>
          <w:sz w:val="20"/>
          <w:szCs w:val="20"/>
        </w:rPr>
        <w:t xml:space="preserve">Czas reakcji przy priorytecie innym niż krytyczny dla oprogramowania” będzie rozpatrywane na podstawie informacji podanej przez Wykonawcę w Formularzu „Oferta” </w:t>
      </w:r>
      <w:r w:rsidRPr="001F3326">
        <w:rPr>
          <w:rFonts w:ascii="Arial" w:hAnsi="Arial" w:cs="Arial"/>
          <w:sz w:val="20"/>
          <w:szCs w:val="20"/>
        </w:rPr>
        <w:br/>
      </w:r>
      <w:r w:rsidR="00340BB9" w:rsidRPr="001F3326">
        <w:rPr>
          <w:rFonts w:ascii="Arial" w:hAnsi="Arial" w:cs="Arial"/>
          <w:sz w:val="20"/>
          <w:szCs w:val="20"/>
        </w:rPr>
        <w:t xml:space="preserve">w </w:t>
      </w:r>
      <w:r w:rsidRPr="001F3326">
        <w:rPr>
          <w:rFonts w:ascii="Arial" w:hAnsi="Arial" w:cs="Arial"/>
          <w:sz w:val="20"/>
          <w:szCs w:val="20"/>
        </w:rPr>
        <w:t>zakresie</w:t>
      </w:r>
      <w:r w:rsidR="00340BB9" w:rsidRPr="001F3326">
        <w:rPr>
          <w:rFonts w:ascii="Arial" w:hAnsi="Arial" w:cs="Arial"/>
          <w:sz w:val="20"/>
          <w:szCs w:val="20"/>
        </w:rPr>
        <w:t xml:space="preserve"> czasu reakcji (…)</w:t>
      </w:r>
      <w:r w:rsidRPr="001F3326">
        <w:rPr>
          <w:rFonts w:ascii="Arial" w:hAnsi="Arial" w:cs="Arial"/>
          <w:sz w:val="20"/>
          <w:szCs w:val="20"/>
        </w:rPr>
        <w:t>.</w:t>
      </w:r>
    </w:p>
    <w:p w:rsidR="00340BB9" w:rsidRPr="001F3326" w:rsidRDefault="00340BB9" w:rsidP="00340BB9">
      <w:pPr>
        <w:ind w:left="708"/>
        <w:jc w:val="both"/>
        <w:rPr>
          <w:rFonts w:ascii="Arial" w:hAnsi="Arial" w:cs="Arial"/>
          <w:bCs/>
          <w:sz w:val="20"/>
          <w:szCs w:val="20"/>
        </w:rPr>
      </w:pPr>
      <w:r w:rsidRPr="001F3326">
        <w:rPr>
          <w:rFonts w:ascii="Arial" w:hAnsi="Arial" w:cs="Arial"/>
          <w:bCs/>
          <w:sz w:val="20"/>
          <w:szCs w:val="20"/>
        </w:rPr>
        <w:t>Liczba punktów w kryterium „</w:t>
      </w:r>
      <w:r w:rsidRPr="001F3326">
        <w:rPr>
          <w:rFonts w:ascii="Arial" w:hAnsi="Arial" w:cs="Arial"/>
          <w:sz w:val="20"/>
          <w:szCs w:val="20"/>
        </w:rPr>
        <w:t>Czas reakcji przy priorytecie innym niż krytyczny dla oprogramowania</w:t>
      </w:r>
      <w:r w:rsidRPr="001F3326">
        <w:rPr>
          <w:rFonts w:ascii="Arial" w:hAnsi="Arial" w:cs="Arial"/>
          <w:bCs/>
          <w:sz w:val="20"/>
          <w:szCs w:val="20"/>
        </w:rPr>
        <w:t>” zostanie obliczona według następującego wzoru:</w:t>
      </w:r>
    </w:p>
    <w:p w:rsidR="00340BB9" w:rsidRPr="001F3326" w:rsidRDefault="00340BB9" w:rsidP="00340BB9">
      <w:pPr>
        <w:ind w:left="708"/>
        <w:jc w:val="both"/>
        <w:rPr>
          <w:rFonts w:ascii="Arial" w:hAnsi="Arial" w:cs="Arial"/>
          <w:bCs/>
          <w:sz w:val="20"/>
          <w:szCs w:val="20"/>
        </w:rPr>
      </w:pPr>
    </w:p>
    <w:p w:rsidR="00340BB9" w:rsidRPr="001F3326" w:rsidRDefault="00340BB9" w:rsidP="00340BB9">
      <w:pPr>
        <w:jc w:val="both"/>
        <w:rPr>
          <w:rFonts w:ascii="Arial" w:hAnsi="Arial" w:cs="Arial"/>
          <w:sz w:val="20"/>
          <w:szCs w:val="20"/>
        </w:rPr>
      </w:pPr>
      <w:r w:rsidRPr="001F3326">
        <w:rPr>
          <w:rFonts w:ascii="Arial" w:hAnsi="Arial" w:cs="Arial"/>
          <w:sz w:val="20"/>
          <w:szCs w:val="20"/>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340BB9" w:rsidRPr="001F3326" w:rsidTr="00340BB9">
        <w:trPr>
          <w:cantSplit/>
          <w:trHeight w:val="172"/>
          <w:jc w:val="center"/>
        </w:trPr>
        <w:tc>
          <w:tcPr>
            <w:tcW w:w="1017" w:type="dxa"/>
            <w:tcBorders>
              <w:top w:val="nil"/>
              <w:left w:val="nil"/>
              <w:bottom w:val="nil"/>
              <w:right w:val="nil"/>
            </w:tcBorders>
          </w:tcPr>
          <w:p w:rsidR="00340BB9" w:rsidRPr="001F3326" w:rsidRDefault="00340BB9" w:rsidP="00340BB9">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340BB9" w:rsidRPr="001F3326" w:rsidRDefault="00340BB9" w:rsidP="00340BB9">
            <w:pPr>
              <w:pStyle w:val="Tekstpodstawowy2"/>
              <w:spacing w:before="0"/>
              <w:ind w:left="709" w:hanging="709"/>
              <w:rPr>
                <w:rFonts w:ascii="Arial" w:hAnsi="Arial" w:cs="Arial"/>
                <w:sz w:val="20"/>
                <w:szCs w:val="20"/>
              </w:rPr>
            </w:pPr>
            <w:r w:rsidRPr="001F3326">
              <w:rPr>
                <w:rFonts w:ascii="Arial" w:hAnsi="Arial" w:cs="Arial"/>
                <w:sz w:val="20"/>
                <w:szCs w:val="20"/>
              </w:rPr>
              <w:t>R =</w:t>
            </w:r>
          </w:p>
        </w:tc>
        <w:tc>
          <w:tcPr>
            <w:tcW w:w="547" w:type="dxa"/>
            <w:tcBorders>
              <w:top w:val="nil"/>
              <w:left w:val="nil"/>
              <w:bottom w:val="single" w:sz="4" w:space="0" w:color="auto"/>
              <w:right w:val="nil"/>
            </w:tcBorders>
            <w:vAlign w:val="center"/>
          </w:tcPr>
          <w:p w:rsidR="00340BB9" w:rsidRPr="001F3326" w:rsidRDefault="00340BB9" w:rsidP="00340BB9">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R</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340BB9" w:rsidRPr="001F3326" w:rsidRDefault="00CD1713" w:rsidP="00340BB9">
            <w:pPr>
              <w:pStyle w:val="Tekstpodstawowy2"/>
              <w:spacing w:before="0"/>
              <w:ind w:left="709" w:hanging="709"/>
              <w:rPr>
                <w:rFonts w:ascii="Arial" w:hAnsi="Arial" w:cs="Arial"/>
                <w:sz w:val="20"/>
                <w:szCs w:val="20"/>
              </w:rPr>
            </w:pPr>
            <w:r w:rsidRPr="001F3326">
              <w:rPr>
                <w:rFonts w:ascii="Arial" w:hAnsi="Arial" w:cs="Arial"/>
                <w:sz w:val="20"/>
                <w:szCs w:val="20"/>
              </w:rPr>
              <w:t>x 4</w:t>
            </w:r>
            <w:r w:rsidR="00340BB9" w:rsidRPr="001F3326">
              <w:rPr>
                <w:rFonts w:ascii="Arial" w:hAnsi="Arial" w:cs="Arial"/>
                <w:sz w:val="20"/>
                <w:szCs w:val="20"/>
              </w:rPr>
              <w:t>0 pkt</w:t>
            </w:r>
          </w:p>
        </w:tc>
      </w:tr>
      <w:tr w:rsidR="00340BB9" w:rsidRPr="001F3326" w:rsidTr="00340BB9">
        <w:trPr>
          <w:cantSplit/>
          <w:trHeight w:val="172"/>
          <w:jc w:val="center"/>
        </w:trPr>
        <w:tc>
          <w:tcPr>
            <w:tcW w:w="1017" w:type="dxa"/>
            <w:tcBorders>
              <w:top w:val="nil"/>
              <w:left w:val="nil"/>
              <w:bottom w:val="nil"/>
              <w:right w:val="nil"/>
            </w:tcBorders>
          </w:tcPr>
          <w:p w:rsidR="00340BB9" w:rsidRPr="001F3326" w:rsidRDefault="00340BB9" w:rsidP="00340BB9">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340BB9" w:rsidRPr="001F3326" w:rsidRDefault="00340BB9" w:rsidP="00340BB9">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340BB9" w:rsidRPr="001F3326" w:rsidRDefault="00340BB9" w:rsidP="00340BB9">
            <w:pPr>
              <w:pStyle w:val="Tekstpodstawowy2"/>
              <w:spacing w:before="0"/>
              <w:ind w:left="709" w:hanging="709"/>
              <w:jc w:val="center"/>
              <w:rPr>
                <w:rFonts w:ascii="Arial" w:hAnsi="Arial" w:cs="Arial"/>
                <w:sz w:val="20"/>
                <w:szCs w:val="20"/>
              </w:rPr>
            </w:pPr>
            <w:r w:rsidRPr="001F3326">
              <w:rPr>
                <w:rFonts w:ascii="Arial" w:hAnsi="Arial" w:cs="Arial"/>
                <w:sz w:val="20"/>
                <w:szCs w:val="20"/>
              </w:rPr>
              <w:t>R</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340BB9" w:rsidRPr="001F3326" w:rsidRDefault="00340BB9" w:rsidP="00340BB9">
            <w:pPr>
              <w:pStyle w:val="Tekstpodstawowy2"/>
              <w:spacing w:before="0"/>
              <w:ind w:left="709" w:hanging="709"/>
              <w:rPr>
                <w:rFonts w:ascii="Arial" w:hAnsi="Arial" w:cs="Arial"/>
                <w:b w:val="0"/>
                <w:sz w:val="20"/>
                <w:szCs w:val="20"/>
              </w:rPr>
            </w:pPr>
          </w:p>
        </w:tc>
      </w:tr>
      <w:tr w:rsidR="00340BB9" w:rsidRPr="001F3326" w:rsidTr="00340BB9">
        <w:trPr>
          <w:cantSplit/>
          <w:trHeight w:val="499"/>
          <w:jc w:val="center"/>
        </w:trPr>
        <w:tc>
          <w:tcPr>
            <w:tcW w:w="1017" w:type="dxa"/>
            <w:tcBorders>
              <w:top w:val="nil"/>
              <w:left w:val="nil"/>
              <w:bottom w:val="nil"/>
              <w:right w:val="nil"/>
            </w:tcBorders>
            <w:vAlign w:val="bottom"/>
          </w:tcPr>
          <w:p w:rsidR="00340BB9" w:rsidRPr="001F3326" w:rsidRDefault="00340BB9" w:rsidP="00340BB9">
            <w:pPr>
              <w:pStyle w:val="Tekstpodstawowy2"/>
              <w:spacing w:before="0"/>
              <w:rPr>
                <w:rFonts w:ascii="Arial" w:hAnsi="Arial" w:cs="Arial"/>
                <w:b w:val="0"/>
                <w:sz w:val="20"/>
                <w:szCs w:val="20"/>
              </w:rPr>
            </w:pPr>
            <w:r w:rsidRPr="001F3326">
              <w:rPr>
                <w:rFonts w:ascii="Arial" w:hAnsi="Arial" w:cs="Arial"/>
                <w:b w:val="0"/>
                <w:sz w:val="20"/>
                <w:szCs w:val="20"/>
              </w:rPr>
              <w:t xml:space="preserve">gdzie:      </w:t>
            </w:r>
          </w:p>
        </w:tc>
        <w:tc>
          <w:tcPr>
            <w:tcW w:w="779" w:type="dxa"/>
            <w:tcBorders>
              <w:top w:val="nil"/>
              <w:left w:val="nil"/>
              <w:bottom w:val="nil"/>
              <w:right w:val="nil"/>
            </w:tcBorders>
            <w:vAlign w:val="bottom"/>
          </w:tcPr>
          <w:p w:rsidR="00340BB9" w:rsidRPr="001F3326" w:rsidRDefault="00340BB9" w:rsidP="00340BB9">
            <w:pPr>
              <w:pStyle w:val="Tekstpodstawowy2"/>
              <w:spacing w:before="0"/>
              <w:ind w:left="709" w:hanging="709"/>
              <w:rPr>
                <w:rFonts w:ascii="Arial" w:hAnsi="Arial" w:cs="Arial"/>
                <w:b w:val="0"/>
                <w:sz w:val="20"/>
                <w:szCs w:val="20"/>
              </w:rPr>
            </w:pPr>
            <w:proofErr w:type="spellStart"/>
            <w:r w:rsidRPr="001F3326">
              <w:rPr>
                <w:rFonts w:ascii="Arial" w:hAnsi="Arial" w:cs="Arial"/>
                <w:b w:val="0"/>
                <w:sz w:val="20"/>
                <w:szCs w:val="20"/>
              </w:rPr>
              <w:t>R</w:t>
            </w:r>
            <w:r w:rsidRPr="001F3326">
              <w:rPr>
                <w:rFonts w:ascii="Arial" w:hAnsi="Arial" w:cs="Arial"/>
                <w:b w:val="0"/>
                <w:sz w:val="20"/>
                <w:szCs w:val="20"/>
                <w:vertAlign w:val="subscript"/>
              </w:rPr>
              <w:t>min</w:t>
            </w:r>
            <w:proofErr w:type="spellEnd"/>
            <w:r w:rsidRPr="001F332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340BB9" w:rsidRPr="001F3326" w:rsidRDefault="00340BB9" w:rsidP="00340BB9">
            <w:pPr>
              <w:pStyle w:val="Tekstpodstawowy2"/>
              <w:spacing w:before="0"/>
              <w:rPr>
                <w:rFonts w:ascii="Arial" w:hAnsi="Arial" w:cs="Arial"/>
                <w:b w:val="0"/>
                <w:sz w:val="20"/>
                <w:szCs w:val="20"/>
              </w:rPr>
            </w:pPr>
            <w:r w:rsidRPr="001F3326">
              <w:rPr>
                <w:rFonts w:ascii="Arial" w:hAnsi="Arial" w:cs="Arial"/>
                <w:b w:val="0"/>
                <w:sz w:val="20"/>
                <w:szCs w:val="20"/>
              </w:rPr>
              <w:t xml:space="preserve">- najkrótszy </w:t>
            </w:r>
            <w:r w:rsidR="007C6726" w:rsidRPr="001F3326">
              <w:rPr>
                <w:rFonts w:ascii="Arial" w:hAnsi="Arial" w:cs="Arial"/>
                <w:b w:val="0"/>
                <w:sz w:val="20"/>
                <w:szCs w:val="20"/>
              </w:rPr>
              <w:t xml:space="preserve">zaoferowany </w:t>
            </w:r>
            <w:r w:rsidRPr="001F3326">
              <w:rPr>
                <w:rFonts w:ascii="Arial" w:hAnsi="Arial" w:cs="Arial"/>
                <w:b w:val="0"/>
                <w:sz w:val="20"/>
                <w:szCs w:val="20"/>
              </w:rPr>
              <w:t>czas reakcji (…)</w:t>
            </w:r>
            <w:r w:rsidR="007C6726" w:rsidRPr="001F3326">
              <w:rPr>
                <w:rFonts w:ascii="Arial" w:hAnsi="Arial" w:cs="Arial"/>
                <w:b w:val="0"/>
                <w:sz w:val="20"/>
                <w:szCs w:val="20"/>
              </w:rPr>
              <w:t xml:space="preserve"> </w:t>
            </w:r>
          </w:p>
        </w:tc>
      </w:tr>
      <w:tr w:rsidR="00340BB9" w:rsidRPr="001F3326" w:rsidTr="00340BB9">
        <w:trPr>
          <w:cantSplit/>
          <w:trHeight w:val="57"/>
          <w:jc w:val="center"/>
        </w:trPr>
        <w:tc>
          <w:tcPr>
            <w:tcW w:w="1017" w:type="dxa"/>
            <w:tcBorders>
              <w:top w:val="nil"/>
              <w:left w:val="nil"/>
              <w:bottom w:val="nil"/>
              <w:right w:val="nil"/>
            </w:tcBorders>
            <w:vAlign w:val="center"/>
          </w:tcPr>
          <w:p w:rsidR="00340BB9" w:rsidRPr="001F3326" w:rsidRDefault="00340BB9" w:rsidP="00340BB9">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340BB9" w:rsidRPr="001F3326" w:rsidRDefault="00340BB9" w:rsidP="00340BB9">
            <w:pPr>
              <w:pStyle w:val="Tekstpodstawowy2"/>
              <w:spacing w:before="0"/>
              <w:ind w:left="709" w:hanging="709"/>
              <w:rPr>
                <w:rFonts w:ascii="Arial" w:hAnsi="Arial" w:cs="Arial"/>
                <w:b w:val="0"/>
                <w:sz w:val="20"/>
                <w:szCs w:val="20"/>
              </w:rPr>
            </w:pPr>
            <w:r w:rsidRPr="001F3326">
              <w:rPr>
                <w:rFonts w:ascii="Arial" w:hAnsi="Arial" w:cs="Arial"/>
                <w:b w:val="0"/>
                <w:sz w:val="20"/>
                <w:szCs w:val="20"/>
              </w:rPr>
              <w:t>R</w:t>
            </w:r>
            <w:r w:rsidRPr="001F3326">
              <w:rPr>
                <w:rFonts w:ascii="Arial" w:hAnsi="Arial" w:cs="Arial"/>
                <w:b w:val="0"/>
                <w:sz w:val="20"/>
                <w:szCs w:val="20"/>
                <w:vertAlign w:val="subscript"/>
              </w:rPr>
              <w:t>o</w:t>
            </w:r>
            <w:r w:rsidRPr="001F332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340BB9" w:rsidRPr="001F3326" w:rsidRDefault="00340BB9" w:rsidP="00340BB9">
            <w:pPr>
              <w:pStyle w:val="Tekstpodstawowy2"/>
              <w:spacing w:before="0"/>
              <w:rPr>
                <w:rFonts w:ascii="Arial" w:hAnsi="Arial" w:cs="Arial"/>
                <w:b w:val="0"/>
                <w:sz w:val="20"/>
                <w:szCs w:val="20"/>
              </w:rPr>
            </w:pPr>
            <w:r w:rsidRPr="001F3326">
              <w:rPr>
                <w:rFonts w:ascii="Arial" w:hAnsi="Arial" w:cs="Arial"/>
                <w:b w:val="0"/>
                <w:sz w:val="20"/>
                <w:szCs w:val="20"/>
              </w:rPr>
              <w:t>- czas reakcji (…) oferty ocenianej</w:t>
            </w:r>
          </w:p>
        </w:tc>
      </w:tr>
    </w:tbl>
    <w:p w:rsidR="00A97A5E" w:rsidRPr="001F3326" w:rsidRDefault="00A97A5E" w:rsidP="00A97A5E">
      <w:pPr>
        <w:ind w:left="851"/>
        <w:jc w:val="both"/>
        <w:rPr>
          <w:rFonts w:ascii="Arial" w:hAnsi="Arial" w:cs="Arial"/>
          <w:sz w:val="20"/>
          <w:szCs w:val="20"/>
        </w:rPr>
      </w:pPr>
    </w:p>
    <w:p w:rsidR="0048490F" w:rsidRPr="001F3326" w:rsidRDefault="00340BB9" w:rsidP="00A97A5E">
      <w:pPr>
        <w:ind w:left="851"/>
        <w:jc w:val="both"/>
        <w:rPr>
          <w:rFonts w:ascii="Arial" w:hAnsi="Arial" w:cs="Arial"/>
          <w:sz w:val="20"/>
          <w:szCs w:val="20"/>
        </w:rPr>
      </w:pPr>
      <w:r w:rsidRPr="001F3326">
        <w:rPr>
          <w:rFonts w:ascii="Arial" w:hAnsi="Arial" w:cs="Arial"/>
          <w:sz w:val="20"/>
          <w:szCs w:val="20"/>
        </w:rPr>
        <w:t xml:space="preserve">Oferowany przez Wykonawcę </w:t>
      </w:r>
      <w:r w:rsidR="007C6726" w:rsidRPr="001F3326">
        <w:rPr>
          <w:rFonts w:ascii="Arial" w:hAnsi="Arial" w:cs="Arial"/>
          <w:sz w:val="20"/>
          <w:szCs w:val="20"/>
        </w:rPr>
        <w:t>czas reakcji (…)</w:t>
      </w:r>
      <w:r w:rsidR="0048490F" w:rsidRPr="001F3326">
        <w:rPr>
          <w:rFonts w:ascii="Arial" w:hAnsi="Arial" w:cs="Arial"/>
          <w:sz w:val="20"/>
          <w:szCs w:val="20"/>
        </w:rPr>
        <w:t xml:space="preserve"> nie może być krótszy niż 0,5 godziny ani </w:t>
      </w:r>
      <w:r w:rsidR="007C6726" w:rsidRPr="001F3326">
        <w:rPr>
          <w:rFonts w:ascii="Arial" w:hAnsi="Arial" w:cs="Arial"/>
          <w:sz w:val="20"/>
          <w:szCs w:val="20"/>
        </w:rPr>
        <w:t>dłuższy niż 2</w:t>
      </w:r>
      <w:r w:rsidRPr="001F3326">
        <w:rPr>
          <w:rFonts w:ascii="Arial" w:hAnsi="Arial" w:cs="Arial"/>
          <w:sz w:val="20"/>
          <w:szCs w:val="20"/>
        </w:rPr>
        <w:t xml:space="preserve"> </w:t>
      </w:r>
      <w:r w:rsidR="007C6726" w:rsidRPr="001F3326">
        <w:rPr>
          <w:rFonts w:ascii="Arial" w:hAnsi="Arial" w:cs="Arial"/>
          <w:sz w:val="20"/>
          <w:szCs w:val="20"/>
        </w:rPr>
        <w:t>godziny</w:t>
      </w:r>
      <w:r w:rsidR="0048490F" w:rsidRPr="001F3326">
        <w:rPr>
          <w:rFonts w:ascii="Arial" w:hAnsi="Arial" w:cs="Arial"/>
          <w:sz w:val="20"/>
          <w:szCs w:val="20"/>
        </w:rPr>
        <w:t xml:space="preserve">. </w:t>
      </w:r>
    </w:p>
    <w:p w:rsidR="00340BB9" w:rsidRPr="001F3326" w:rsidRDefault="00340BB9" w:rsidP="00A97A5E">
      <w:pPr>
        <w:ind w:left="851"/>
        <w:jc w:val="both"/>
        <w:rPr>
          <w:rFonts w:ascii="Arial" w:hAnsi="Arial" w:cs="Arial"/>
          <w:sz w:val="20"/>
          <w:szCs w:val="20"/>
        </w:rPr>
      </w:pPr>
      <w:r w:rsidRPr="001F3326">
        <w:rPr>
          <w:rFonts w:ascii="Arial" w:hAnsi="Arial" w:cs="Arial"/>
          <w:sz w:val="20"/>
          <w:szCs w:val="20"/>
        </w:rPr>
        <w:lastRenderedPageBreak/>
        <w:t xml:space="preserve">W przypadku zaoferowania </w:t>
      </w:r>
      <w:r w:rsidR="0048490F" w:rsidRPr="001F3326">
        <w:rPr>
          <w:rFonts w:ascii="Arial" w:hAnsi="Arial" w:cs="Arial"/>
          <w:sz w:val="20"/>
          <w:szCs w:val="20"/>
        </w:rPr>
        <w:t xml:space="preserve">czasu reakcji (…) krótszego niż 0,5 godziny </w:t>
      </w:r>
      <w:r w:rsidR="00F6426B" w:rsidRPr="001F3326">
        <w:rPr>
          <w:rFonts w:ascii="Arial" w:hAnsi="Arial" w:cs="Arial"/>
          <w:sz w:val="20"/>
          <w:szCs w:val="20"/>
        </w:rPr>
        <w:t>albo</w:t>
      </w:r>
      <w:r w:rsidR="00036F37" w:rsidRPr="001F3326">
        <w:rPr>
          <w:rFonts w:ascii="Arial" w:hAnsi="Arial" w:cs="Arial"/>
          <w:sz w:val="20"/>
          <w:szCs w:val="20"/>
        </w:rPr>
        <w:t xml:space="preserve"> </w:t>
      </w:r>
      <w:r w:rsidR="0048490F" w:rsidRPr="001F3326">
        <w:rPr>
          <w:rFonts w:ascii="Arial" w:hAnsi="Arial" w:cs="Arial"/>
          <w:sz w:val="20"/>
          <w:szCs w:val="20"/>
        </w:rPr>
        <w:t>dłuższego niż 2 godziny</w:t>
      </w:r>
      <w:r w:rsidR="0038377F" w:rsidRPr="001F3326">
        <w:rPr>
          <w:rFonts w:ascii="Arial" w:hAnsi="Arial" w:cs="Arial"/>
          <w:sz w:val="20"/>
          <w:szCs w:val="20"/>
        </w:rPr>
        <w:t>, Zamawiający uzna, że treść oferty nie odpowiada treści SIWZ</w:t>
      </w:r>
      <w:r w:rsidR="005024E5" w:rsidRPr="001F3326">
        <w:rPr>
          <w:rFonts w:ascii="Arial" w:hAnsi="Arial" w:cs="Arial"/>
          <w:sz w:val="20"/>
          <w:szCs w:val="20"/>
        </w:rPr>
        <w:t xml:space="preserve"> i dokona jej odrzucenia </w:t>
      </w:r>
      <w:r w:rsidR="0038377F" w:rsidRPr="001F3326">
        <w:rPr>
          <w:rFonts w:ascii="Arial" w:hAnsi="Arial" w:cs="Arial"/>
          <w:sz w:val="20"/>
          <w:szCs w:val="20"/>
        </w:rPr>
        <w:t xml:space="preserve"> </w:t>
      </w:r>
      <w:r w:rsidR="0048490F" w:rsidRPr="001F3326">
        <w:rPr>
          <w:rFonts w:ascii="Arial" w:hAnsi="Arial" w:cs="Arial"/>
          <w:sz w:val="20"/>
          <w:szCs w:val="20"/>
        </w:rPr>
        <w:t xml:space="preserve"> </w:t>
      </w:r>
      <w:r w:rsidRPr="001F3326">
        <w:rPr>
          <w:rFonts w:ascii="Arial" w:hAnsi="Arial" w:cs="Arial"/>
          <w:sz w:val="20"/>
          <w:szCs w:val="20"/>
        </w:rPr>
        <w:t xml:space="preserve">na podstawie art. 89 ust. 1 pkt 2 ustawy </w:t>
      </w:r>
      <w:proofErr w:type="spellStart"/>
      <w:r w:rsidRPr="001F3326">
        <w:rPr>
          <w:rFonts w:ascii="Arial" w:hAnsi="Arial" w:cs="Arial"/>
          <w:sz w:val="20"/>
          <w:szCs w:val="20"/>
        </w:rPr>
        <w:t>Pzp</w:t>
      </w:r>
      <w:proofErr w:type="spellEnd"/>
      <w:r w:rsidRPr="001F3326">
        <w:rPr>
          <w:rFonts w:ascii="Arial" w:hAnsi="Arial" w:cs="Arial"/>
          <w:sz w:val="20"/>
          <w:szCs w:val="20"/>
        </w:rPr>
        <w:t>.</w:t>
      </w:r>
    </w:p>
    <w:p w:rsidR="0048490F" w:rsidRPr="001F3326" w:rsidRDefault="00340BB9" w:rsidP="0048490F">
      <w:pPr>
        <w:ind w:left="851"/>
        <w:jc w:val="both"/>
        <w:rPr>
          <w:rFonts w:ascii="Arial" w:hAnsi="Arial" w:cs="Arial"/>
          <w:sz w:val="20"/>
          <w:szCs w:val="20"/>
        </w:rPr>
      </w:pPr>
      <w:r w:rsidRPr="001F3326">
        <w:rPr>
          <w:rFonts w:ascii="Arial" w:hAnsi="Arial" w:cs="Arial"/>
          <w:sz w:val="20"/>
          <w:szCs w:val="20"/>
        </w:rPr>
        <w:t xml:space="preserve">W przypadku niepodania w ofercie informacji </w:t>
      </w:r>
      <w:r w:rsidR="00543A7B" w:rsidRPr="001F3326">
        <w:rPr>
          <w:rFonts w:ascii="Arial" w:hAnsi="Arial" w:cs="Arial"/>
          <w:sz w:val="20"/>
          <w:szCs w:val="20"/>
        </w:rPr>
        <w:t xml:space="preserve">dotyczącej „czasu reakcji przy priorytecie innym niż krytyczny dla oprogramowania”  </w:t>
      </w:r>
      <w:r w:rsidRPr="001F3326">
        <w:rPr>
          <w:rFonts w:ascii="Arial" w:hAnsi="Arial" w:cs="Arial"/>
          <w:sz w:val="20"/>
          <w:szCs w:val="20"/>
        </w:rPr>
        <w:t xml:space="preserve">Zamawiający uzna, że Wykonawca zaoferował maksymalny dopuszczalny </w:t>
      </w:r>
      <w:r w:rsidR="0040530E">
        <w:rPr>
          <w:rFonts w:ascii="Arial" w:hAnsi="Arial" w:cs="Arial"/>
          <w:sz w:val="20"/>
          <w:szCs w:val="20"/>
        </w:rPr>
        <w:t xml:space="preserve">czas reakcji (…) wynoszący </w:t>
      </w:r>
      <w:r w:rsidR="0048490F" w:rsidRPr="001F3326">
        <w:rPr>
          <w:rFonts w:ascii="Arial" w:hAnsi="Arial" w:cs="Arial"/>
          <w:sz w:val="20"/>
          <w:szCs w:val="20"/>
        </w:rPr>
        <w:t xml:space="preserve">2 godziny </w:t>
      </w:r>
      <w:r w:rsidRPr="001F3326">
        <w:rPr>
          <w:rFonts w:ascii="Arial" w:hAnsi="Arial" w:cs="Arial"/>
          <w:sz w:val="20"/>
          <w:szCs w:val="20"/>
        </w:rPr>
        <w:t>i odpowiednio obliczy punktacje w tym kryterium</w:t>
      </w:r>
      <w:r w:rsidR="0048490F" w:rsidRPr="001F3326">
        <w:rPr>
          <w:rFonts w:ascii="Arial" w:hAnsi="Arial" w:cs="Arial"/>
          <w:sz w:val="20"/>
          <w:szCs w:val="20"/>
        </w:rPr>
        <w:t xml:space="preserve">. </w:t>
      </w:r>
    </w:p>
    <w:p w:rsidR="0048490F" w:rsidRPr="001F3326" w:rsidRDefault="007B7792" w:rsidP="0048490F">
      <w:pPr>
        <w:ind w:left="851"/>
        <w:jc w:val="both"/>
        <w:rPr>
          <w:rFonts w:ascii="Arial" w:hAnsi="Arial" w:cs="Arial"/>
          <w:sz w:val="20"/>
          <w:szCs w:val="20"/>
        </w:rPr>
      </w:pPr>
      <w:r>
        <w:rPr>
          <w:rFonts w:ascii="Arial" w:hAnsi="Arial" w:cs="Arial"/>
          <w:sz w:val="20"/>
          <w:szCs w:val="20"/>
        </w:rPr>
        <w:t xml:space="preserve">Przyjęty </w:t>
      </w:r>
      <w:r w:rsidR="0048490F" w:rsidRPr="001F3326">
        <w:rPr>
          <w:rFonts w:ascii="Arial" w:hAnsi="Arial" w:cs="Arial"/>
          <w:sz w:val="20"/>
          <w:szCs w:val="20"/>
        </w:rPr>
        <w:t>czas reakcji (…</w:t>
      </w:r>
      <w:r w:rsidR="00CD1713" w:rsidRPr="001F3326">
        <w:rPr>
          <w:rFonts w:ascii="Arial" w:hAnsi="Arial" w:cs="Arial"/>
          <w:sz w:val="20"/>
          <w:szCs w:val="20"/>
        </w:rPr>
        <w:t>) zostanie uwzględniony w</w:t>
      </w:r>
      <w:r w:rsidR="002E0AE1" w:rsidRPr="001F3326">
        <w:rPr>
          <w:rFonts w:ascii="Arial" w:hAnsi="Arial" w:cs="Arial"/>
          <w:sz w:val="20"/>
          <w:szCs w:val="20"/>
        </w:rPr>
        <w:t xml:space="preserve"> Załączniku nr 1 do Umowy - </w:t>
      </w:r>
      <w:r w:rsidR="004B279B" w:rsidRPr="001F3326">
        <w:rPr>
          <w:rFonts w:ascii="Arial" w:hAnsi="Arial" w:cs="Arial"/>
          <w:sz w:val="20"/>
          <w:szCs w:val="20"/>
        </w:rPr>
        <w:t>O</w:t>
      </w:r>
      <w:r w:rsidR="002E0AE1" w:rsidRPr="001F3326">
        <w:rPr>
          <w:rFonts w:ascii="Arial" w:hAnsi="Arial" w:cs="Arial"/>
          <w:sz w:val="20"/>
          <w:szCs w:val="20"/>
        </w:rPr>
        <w:t xml:space="preserve">pis </w:t>
      </w:r>
      <w:r w:rsidR="004B279B" w:rsidRPr="001F3326">
        <w:rPr>
          <w:rFonts w:ascii="Arial" w:hAnsi="Arial" w:cs="Arial"/>
          <w:sz w:val="20"/>
          <w:szCs w:val="20"/>
        </w:rPr>
        <w:t>p</w:t>
      </w:r>
      <w:r w:rsidR="002E0AE1" w:rsidRPr="001F3326">
        <w:rPr>
          <w:rFonts w:ascii="Arial" w:hAnsi="Arial" w:cs="Arial"/>
          <w:sz w:val="20"/>
          <w:szCs w:val="20"/>
        </w:rPr>
        <w:t xml:space="preserve">rzedmiotu </w:t>
      </w:r>
      <w:r w:rsidR="004B279B" w:rsidRPr="001F3326">
        <w:rPr>
          <w:rFonts w:ascii="Arial" w:hAnsi="Arial" w:cs="Arial"/>
          <w:sz w:val="20"/>
          <w:szCs w:val="20"/>
        </w:rPr>
        <w:t>z</w:t>
      </w:r>
      <w:r w:rsidR="002E0AE1" w:rsidRPr="001F3326">
        <w:rPr>
          <w:rFonts w:ascii="Arial" w:hAnsi="Arial" w:cs="Arial"/>
          <w:sz w:val="20"/>
          <w:szCs w:val="20"/>
        </w:rPr>
        <w:t>amówienia.</w:t>
      </w:r>
    </w:p>
    <w:p w:rsidR="00340BB9" w:rsidRPr="001F3326" w:rsidRDefault="00340BB9" w:rsidP="00340BB9">
      <w:pPr>
        <w:ind w:left="851"/>
        <w:jc w:val="both"/>
        <w:rPr>
          <w:rFonts w:ascii="Arial" w:hAnsi="Arial" w:cs="Arial"/>
          <w:sz w:val="20"/>
          <w:szCs w:val="20"/>
        </w:rPr>
      </w:pPr>
      <w:r w:rsidRPr="001F3326">
        <w:rPr>
          <w:rFonts w:ascii="Arial" w:hAnsi="Arial" w:cs="Arial"/>
          <w:bCs/>
          <w:sz w:val="20"/>
          <w:szCs w:val="20"/>
        </w:rPr>
        <w:t xml:space="preserve">W tym kryterium można uzyskać maksymalnie </w:t>
      </w:r>
      <w:r w:rsidR="0048490F" w:rsidRPr="001F3326">
        <w:rPr>
          <w:rFonts w:ascii="Arial" w:hAnsi="Arial" w:cs="Arial"/>
          <w:bCs/>
          <w:sz w:val="20"/>
          <w:szCs w:val="20"/>
        </w:rPr>
        <w:t>4</w:t>
      </w:r>
      <w:r w:rsidRPr="001F3326">
        <w:rPr>
          <w:rFonts w:ascii="Arial" w:hAnsi="Arial" w:cs="Arial"/>
          <w:bCs/>
          <w:sz w:val="20"/>
          <w:szCs w:val="20"/>
        </w:rPr>
        <w:t>0 punktów. Przyznane punkty zostaną zaokrąglone do dwóch miejsc po przecinku.</w:t>
      </w:r>
    </w:p>
    <w:p w:rsidR="00340BB9" w:rsidRPr="001F3326" w:rsidRDefault="00340BB9" w:rsidP="00340BB9">
      <w:pPr>
        <w:tabs>
          <w:tab w:val="left" w:pos="851"/>
        </w:tabs>
        <w:ind w:left="709" w:hanging="709"/>
        <w:jc w:val="both"/>
        <w:rPr>
          <w:rFonts w:ascii="Arial" w:hAnsi="Arial" w:cs="Arial"/>
          <w:bCs/>
          <w:sz w:val="20"/>
          <w:szCs w:val="20"/>
        </w:rPr>
      </w:pPr>
      <w:r w:rsidRPr="001F3326">
        <w:rPr>
          <w:rFonts w:ascii="Arial" w:hAnsi="Arial" w:cs="Arial"/>
          <w:bCs/>
          <w:sz w:val="20"/>
          <w:szCs w:val="20"/>
        </w:rPr>
        <w:t xml:space="preserve">18.4.  </w:t>
      </w:r>
      <w:r w:rsidR="0048490F" w:rsidRPr="001F3326">
        <w:rPr>
          <w:rFonts w:ascii="Arial" w:hAnsi="Arial" w:cs="Arial"/>
          <w:bCs/>
          <w:sz w:val="20"/>
          <w:szCs w:val="20"/>
        </w:rPr>
        <w:t xml:space="preserve">  </w:t>
      </w:r>
      <w:r w:rsidRPr="001F3326">
        <w:rPr>
          <w:rFonts w:ascii="Arial" w:hAnsi="Arial" w:cs="Arial"/>
          <w:bCs/>
          <w:sz w:val="20"/>
          <w:szCs w:val="20"/>
        </w:rPr>
        <w:t>Za najkorzystniejsza zostanie uznana oferta, która uzyska łącznie największa liczbę punktów (P) wyliczoną zgodnie z poniższym wzorem:</w:t>
      </w:r>
    </w:p>
    <w:p w:rsidR="00340BB9" w:rsidRPr="001F3326" w:rsidRDefault="00340BB9" w:rsidP="00340BB9">
      <w:pPr>
        <w:tabs>
          <w:tab w:val="left" w:pos="851"/>
        </w:tabs>
        <w:ind w:left="720"/>
        <w:jc w:val="both"/>
        <w:rPr>
          <w:rFonts w:ascii="Arial" w:hAnsi="Arial" w:cs="Arial"/>
          <w:bCs/>
          <w:sz w:val="20"/>
          <w:szCs w:val="20"/>
        </w:rPr>
      </w:pPr>
    </w:p>
    <w:p w:rsidR="00340BB9" w:rsidRPr="001F3326" w:rsidRDefault="00E62763" w:rsidP="00340BB9">
      <w:pPr>
        <w:jc w:val="center"/>
        <w:rPr>
          <w:rFonts w:ascii="Arial" w:hAnsi="Arial" w:cs="Arial"/>
          <w:b/>
          <w:bCs/>
          <w:sz w:val="20"/>
          <w:szCs w:val="20"/>
        </w:rPr>
      </w:pPr>
      <w:r w:rsidRPr="001F3326">
        <w:rPr>
          <w:rFonts w:ascii="Arial" w:hAnsi="Arial" w:cs="Arial"/>
          <w:b/>
          <w:bCs/>
          <w:sz w:val="20"/>
          <w:szCs w:val="20"/>
        </w:rPr>
        <w:t>P = C + R</w:t>
      </w:r>
    </w:p>
    <w:p w:rsidR="00340BB9" w:rsidRPr="001F3326" w:rsidRDefault="00340BB9" w:rsidP="00340BB9">
      <w:pPr>
        <w:ind w:firstLine="709"/>
        <w:jc w:val="both"/>
        <w:rPr>
          <w:rFonts w:ascii="Arial" w:hAnsi="Arial" w:cs="Arial"/>
          <w:bCs/>
          <w:sz w:val="20"/>
          <w:szCs w:val="20"/>
        </w:rPr>
      </w:pPr>
    </w:p>
    <w:p w:rsidR="00340BB9" w:rsidRPr="001F3326" w:rsidRDefault="00AA75C8" w:rsidP="00AA75C8">
      <w:pPr>
        <w:ind w:firstLine="709"/>
        <w:jc w:val="both"/>
        <w:rPr>
          <w:rFonts w:ascii="Arial" w:hAnsi="Arial" w:cs="Arial"/>
          <w:bCs/>
          <w:sz w:val="20"/>
          <w:szCs w:val="20"/>
        </w:rPr>
      </w:pPr>
      <w:r w:rsidRPr="001F3326">
        <w:rPr>
          <w:rFonts w:ascii="Arial" w:hAnsi="Arial" w:cs="Arial"/>
          <w:bCs/>
          <w:sz w:val="20"/>
          <w:szCs w:val="20"/>
        </w:rPr>
        <w:t xml:space="preserve">Gdzie: </w:t>
      </w:r>
    </w:p>
    <w:p w:rsidR="00340BB9" w:rsidRPr="001F3326" w:rsidRDefault="00340BB9" w:rsidP="00340BB9">
      <w:pPr>
        <w:ind w:firstLine="709"/>
        <w:jc w:val="both"/>
        <w:rPr>
          <w:rFonts w:ascii="Arial" w:hAnsi="Arial" w:cs="Arial"/>
          <w:bCs/>
          <w:sz w:val="20"/>
          <w:szCs w:val="20"/>
        </w:rPr>
      </w:pPr>
      <w:r w:rsidRPr="001F3326">
        <w:rPr>
          <w:rFonts w:ascii="Arial" w:hAnsi="Arial" w:cs="Arial"/>
          <w:bCs/>
          <w:sz w:val="20"/>
          <w:szCs w:val="20"/>
        </w:rPr>
        <w:t>P - łączna liczba punktów oferty ocenianej</w:t>
      </w:r>
    </w:p>
    <w:p w:rsidR="00340BB9" w:rsidRPr="001F3326" w:rsidRDefault="00340BB9" w:rsidP="00340BB9">
      <w:pPr>
        <w:ind w:firstLine="709"/>
        <w:jc w:val="both"/>
        <w:rPr>
          <w:rFonts w:ascii="Arial" w:hAnsi="Arial" w:cs="Arial"/>
          <w:bCs/>
          <w:sz w:val="20"/>
          <w:szCs w:val="20"/>
        </w:rPr>
      </w:pPr>
      <w:r w:rsidRPr="001F3326">
        <w:rPr>
          <w:rFonts w:ascii="Arial" w:hAnsi="Arial" w:cs="Arial"/>
          <w:bCs/>
          <w:sz w:val="20"/>
          <w:szCs w:val="20"/>
        </w:rPr>
        <w:t>C - liczba punktów uzyskanych w kryterium „Cena”</w:t>
      </w:r>
    </w:p>
    <w:p w:rsidR="00340BB9" w:rsidRPr="001F3326" w:rsidRDefault="00340BB9" w:rsidP="00340BB9">
      <w:pPr>
        <w:ind w:left="1134" w:hanging="425"/>
        <w:jc w:val="both"/>
        <w:rPr>
          <w:rFonts w:ascii="Arial" w:hAnsi="Arial" w:cs="Arial"/>
          <w:bCs/>
          <w:sz w:val="20"/>
          <w:szCs w:val="20"/>
        </w:rPr>
      </w:pPr>
      <w:r w:rsidRPr="001F3326">
        <w:rPr>
          <w:rFonts w:ascii="Arial" w:hAnsi="Arial" w:cs="Arial"/>
          <w:bCs/>
          <w:sz w:val="20"/>
          <w:szCs w:val="20"/>
        </w:rPr>
        <w:t>R - liczba punktów uzyskanych w kryterium „</w:t>
      </w:r>
      <w:r w:rsidRPr="001F3326">
        <w:rPr>
          <w:rFonts w:ascii="Arial" w:hAnsi="Arial" w:cs="Arial"/>
          <w:sz w:val="20"/>
          <w:szCs w:val="20"/>
        </w:rPr>
        <w:t>Czas reakcji przy priorytecie innym niż krytyczny dla oprogramowania”</w:t>
      </w:r>
    </w:p>
    <w:p w:rsidR="00340BB9" w:rsidRPr="001F3326" w:rsidRDefault="00340BB9" w:rsidP="00340BB9">
      <w:pPr>
        <w:tabs>
          <w:tab w:val="left" w:pos="630"/>
        </w:tabs>
        <w:ind w:left="630" w:hanging="630"/>
        <w:jc w:val="both"/>
        <w:rPr>
          <w:rFonts w:ascii="Arial" w:eastAsia="Calibri" w:hAnsi="Arial" w:cs="Arial"/>
          <w:sz w:val="20"/>
          <w:szCs w:val="20"/>
        </w:rPr>
      </w:pPr>
      <w:r w:rsidRPr="001F3326">
        <w:rPr>
          <w:rFonts w:ascii="Arial" w:eastAsia="Calibri" w:hAnsi="Arial" w:cs="Arial"/>
          <w:sz w:val="20"/>
          <w:szCs w:val="20"/>
        </w:rPr>
        <w:t>18.5.</w:t>
      </w:r>
      <w:r w:rsidRPr="001F3326">
        <w:rPr>
          <w:rFonts w:ascii="Arial" w:eastAsia="Calibri" w:hAnsi="Arial" w:cs="Arial"/>
          <w:sz w:val="20"/>
          <w:szCs w:val="20"/>
        </w:rPr>
        <w:tab/>
        <w:t xml:space="preserve">Zamawiający udzieli zamówienia Wykonawcy, który spełni wszystkie postawione </w:t>
      </w:r>
      <w:r w:rsidRPr="001F3326">
        <w:rPr>
          <w:rFonts w:ascii="Arial" w:eastAsia="Calibri" w:hAnsi="Arial" w:cs="Arial"/>
          <w:sz w:val="20"/>
          <w:szCs w:val="20"/>
        </w:rPr>
        <w:br/>
        <w:t>w SIWZ warunki oraz otrzyma największą liczbę punktów wyliczoną zgodnie ze wzorem określonym w pkt. 18.4.</w:t>
      </w:r>
    </w:p>
    <w:p w:rsidR="00340BB9" w:rsidRPr="001F3326" w:rsidRDefault="00340BB9" w:rsidP="00E62763">
      <w:pPr>
        <w:suppressAutoHyphens/>
        <w:ind w:left="709" w:hanging="709"/>
        <w:jc w:val="both"/>
        <w:rPr>
          <w:rFonts w:ascii="Arial" w:hAnsi="Arial" w:cs="Arial"/>
          <w:sz w:val="20"/>
          <w:szCs w:val="20"/>
        </w:rPr>
      </w:pPr>
      <w:r w:rsidRPr="001F3326">
        <w:rPr>
          <w:rFonts w:ascii="Arial" w:hAnsi="Arial" w:cs="Arial"/>
          <w:spacing w:val="4"/>
          <w:sz w:val="20"/>
          <w:szCs w:val="20"/>
          <w:lang w:eastAsia="ar-SA"/>
        </w:rPr>
        <w:t>18.6.</w:t>
      </w:r>
      <w:r w:rsidRPr="001F3326">
        <w:rPr>
          <w:rFonts w:ascii="Arial" w:hAnsi="Arial" w:cs="Arial"/>
          <w:spacing w:val="4"/>
          <w:sz w:val="20"/>
          <w:szCs w:val="20"/>
          <w:lang w:eastAsia="ar-SA"/>
        </w:rPr>
        <w:tab/>
      </w:r>
      <w:r w:rsidRPr="001F3326">
        <w:rPr>
          <w:rFonts w:ascii="Arial" w:hAnsi="Arial" w:cs="Arial"/>
          <w:sz w:val="20"/>
          <w:szCs w:val="20"/>
        </w:rPr>
        <w:t>Zamawiający nie pr</w:t>
      </w:r>
      <w:r w:rsidR="00E62763" w:rsidRPr="001F3326">
        <w:rPr>
          <w:rFonts w:ascii="Arial" w:hAnsi="Arial" w:cs="Arial"/>
          <w:sz w:val="20"/>
          <w:szCs w:val="20"/>
        </w:rPr>
        <w:t>zewiduje aukcji elektronicznej.</w:t>
      </w:r>
    </w:p>
    <w:p w:rsidR="00701C8E" w:rsidRPr="001F3326" w:rsidRDefault="00701C8E" w:rsidP="002A7A9B">
      <w:pPr>
        <w:suppressAutoHyphens/>
        <w:ind w:left="709" w:right="-567" w:hanging="709"/>
        <w:rPr>
          <w:rFonts w:ascii="Arial" w:hAnsi="Arial" w:cs="Arial"/>
          <w:b/>
          <w:sz w:val="20"/>
          <w:szCs w:val="20"/>
          <w:lang w:eastAsia="ar-SA"/>
        </w:rPr>
      </w:pPr>
      <w:r w:rsidRPr="001F3326">
        <w:rPr>
          <w:rFonts w:ascii="Arial" w:hAnsi="Arial" w:cs="Arial"/>
          <w:b/>
          <w:sz w:val="20"/>
          <w:szCs w:val="20"/>
          <w:lang w:eastAsia="ar-SA"/>
        </w:rPr>
        <w:t>19.</w:t>
      </w:r>
      <w:r w:rsidRPr="001F3326">
        <w:rPr>
          <w:rFonts w:ascii="Arial" w:hAnsi="Arial" w:cs="Arial"/>
          <w:b/>
          <w:sz w:val="20"/>
          <w:szCs w:val="20"/>
          <w:lang w:eastAsia="ar-SA"/>
        </w:rPr>
        <w:tab/>
      </w:r>
      <w:r w:rsidRPr="001F3326">
        <w:rPr>
          <w:rFonts w:ascii="Arial" w:hAnsi="Arial" w:cs="Arial"/>
          <w:b/>
          <w:bCs/>
          <w:spacing w:val="2"/>
          <w:position w:val="2"/>
          <w:sz w:val="20"/>
          <w:szCs w:val="20"/>
        </w:rPr>
        <w:t>INFORMACJE O FORMALNOŚCIACH, JAKICH NALEŻY DOPEŁNIĆ PO WYBORZE OFERTY W CELU ZAWARCIA UMOWY</w:t>
      </w:r>
    </w:p>
    <w:p w:rsidR="00701C8E" w:rsidRPr="001F3326" w:rsidRDefault="00701C8E"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19.1.</w:t>
      </w:r>
      <w:r w:rsidRPr="001F3326">
        <w:rPr>
          <w:rFonts w:ascii="Arial" w:hAnsi="Arial" w:cs="Arial"/>
          <w:color w:val="000000"/>
          <w:spacing w:val="4"/>
          <w:sz w:val="20"/>
          <w:szCs w:val="20"/>
          <w:lang w:eastAsia="ar-SA"/>
        </w:rPr>
        <w:tab/>
      </w:r>
      <w:r w:rsidRPr="001F3326">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1F3326" w:rsidRDefault="00701C8E" w:rsidP="00527306">
      <w:pPr>
        <w:suppressAutoHyphens/>
        <w:ind w:left="709" w:hanging="709"/>
        <w:jc w:val="both"/>
        <w:rPr>
          <w:rFonts w:ascii="Arial" w:hAnsi="Arial" w:cs="Arial"/>
          <w:spacing w:val="2"/>
          <w:position w:val="2"/>
          <w:sz w:val="20"/>
          <w:szCs w:val="20"/>
        </w:rPr>
      </w:pPr>
      <w:r w:rsidRPr="001F3326">
        <w:rPr>
          <w:rFonts w:ascii="Arial" w:hAnsi="Arial" w:cs="Arial"/>
          <w:color w:val="000000"/>
          <w:spacing w:val="4"/>
          <w:sz w:val="20"/>
          <w:szCs w:val="20"/>
          <w:lang w:eastAsia="ar-SA"/>
        </w:rPr>
        <w:t>19.</w:t>
      </w:r>
      <w:r w:rsidRPr="001F3326">
        <w:rPr>
          <w:rFonts w:ascii="Arial" w:hAnsi="Arial" w:cs="Arial"/>
          <w:sz w:val="20"/>
          <w:szCs w:val="20"/>
        </w:rPr>
        <w:t>2.</w:t>
      </w:r>
      <w:r w:rsidRPr="001F3326">
        <w:rPr>
          <w:rFonts w:ascii="Arial" w:hAnsi="Arial" w:cs="Arial"/>
          <w:sz w:val="20"/>
          <w:szCs w:val="20"/>
        </w:rPr>
        <w:tab/>
      </w:r>
      <w:r w:rsidR="00527306" w:rsidRPr="001F3326">
        <w:rPr>
          <w:rFonts w:ascii="Arial" w:hAnsi="Arial" w:cs="Arial"/>
          <w:spacing w:val="2"/>
          <w:position w:val="2"/>
          <w:sz w:val="20"/>
          <w:szCs w:val="20"/>
        </w:rPr>
        <w:t xml:space="preserve">O terminie złożenia </w:t>
      </w:r>
      <w:r w:rsidRPr="001F3326">
        <w:rPr>
          <w:rFonts w:ascii="Arial" w:hAnsi="Arial" w:cs="Arial"/>
          <w:spacing w:val="2"/>
          <w:position w:val="2"/>
          <w:sz w:val="20"/>
          <w:szCs w:val="20"/>
        </w:rPr>
        <w:t xml:space="preserve">dokumentu, o </w:t>
      </w:r>
      <w:r w:rsidR="00A67C53" w:rsidRPr="001F3326">
        <w:rPr>
          <w:rFonts w:ascii="Arial" w:hAnsi="Arial" w:cs="Arial"/>
          <w:spacing w:val="2"/>
          <w:position w:val="2"/>
          <w:sz w:val="20"/>
          <w:szCs w:val="20"/>
        </w:rPr>
        <w:t xml:space="preserve">którym </w:t>
      </w:r>
      <w:r w:rsidRPr="001F3326">
        <w:rPr>
          <w:rFonts w:ascii="Arial" w:hAnsi="Arial" w:cs="Arial"/>
          <w:spacing w:val="2"/>
          <w:position w:val="2"/>
          <w:sz w:val="20"/>
          <w:szCs w:val="20"/>
        </w:rPr>
        <w:t>mowa w pkt 1</w:t>
      </w:r>
      <w:r w:rsidR="00A84625" w:rsidRPr="001F3326">
        <w:rPr>
          <w:rFonts w:ascii="Arial" w:hAnsi="Arial" w:cs="Arial"/>
          <w:spacing w:val="2"/>
          <w:position w:val="2"/>
          <w:sz w:val="20"/>
          <w:szCs w:val="20"/>
        </w:rPr>
        <w:t>9</w:t>
      </w:r>
      <w:r w:rsidRPr="001F3326">
        <w:rPr>
          <w:rFonts w:ascii="Arial" w:hAnsi="Arial" w:cs="Arial"/>
          <w:spacing w:val="2"/>
          <w:position w:val="2"/>
          <w:sz w:val="20"/>
          <w:szCs w:val="20"/>
        </w:rPr>
        <w:t>.1. Zamawiający powiadomi Wykonawcę odrębnym pismem.</w:t>
      </w:r>
    </w:p>
    <w:p w:rsidR="00BE245A" w:rsidRPr="001F3326" w:rsidRDefault="00701C8E" w:rsidP="00340BB9">
      <w:pPr>
        <w:suppressAutoHyphens/>
        <w:ind w:left="709" w:hanging="709"/>
        <w:jc w:val="both"/>
        <w:rPr>
          <w:rStyle w:val="tekstdokbold"/>
          <w:rFonts w:ascii="Arial" w:eastAsia="Calibri" w:hAnsi="Arial" w:cs="Arial"/>
          <w:b w:val="0"/>
          <w:sz w:val="20"/>
          <w:szCs w:val="20"/>
        </w:rPr>
      </w:pPr>
      <w:r w:rsidRPr="001F3326">
        <w:rPr>
          <w:rFonts w:ascii="Arial" w:hAnsi="Arial" w:cs="Arial"/>
          <w:color w:val="000000"/>
          <w:spacing w:val="4"/>
          <w:sz w:val="20"/>
          <w:szCs w:val="20"/>
          <w:lang w:eastAsia="ar-SA"/>
        </w:rPr>
        <w:t>19.</w:t>
      </w:r>
      <w:r w:rsidRPr="001F3326">
        <w:rPr>
          <w:rFonts w:ascii="Arial" w:hAnsi="Arial" w:cs="Arial"/>
          <w:sz w:val="20"/>
          <w:szCs w:val="20"/>
        </w:rPr>
        <w:t>3.</w:t>
      </w:r>
      <w:r w:rsidRPr="001F3326">
        <w:rPr>
          <w:rFonts w:ascii="Arial" w:hAnsi="Arial" w:cs="Arial"/>
          <w:sz w:val="20"/>
          <w:szCs w:val="20"/>
        </w:rPr>
        <w:tab/>
      </w:r>
      <w:r w:rsidRPr="001F3326">
        <w:rPr>
          <w:rFonts w:ascii="Arial" w:eastAsia="Calibri" w:hAnsi="Arial" w:cs="Arial"/>
          <w:bCs/>
          <w:sz w:val="20"/>
          <w:szCs w:val="20"/>
        </w:rPr>
        <w:t xml:space="preserve">Wykonawca </w:t>
      </w:r>
      <w:r w:rsidRPr="001F3326">
        <w:rPr>
          <w:rFonts w:ascii="Arial" w:hAnsi="Arial" w:cs="Arial"/>
          <w:sz w:val="20"/>
          <w:szCs w:val="20"/>
        </w:rPr>
        <w:t>zobowiązany</w:t>
      </w:r>
      <w:r w:rsidRPr="001F3326">
        <w:rPr>
          <w:rFonts w:ascii="Arial" w:eastAsia="Calibri" w:hAnsi="Arial" w:cs="Arial"/>
          <w:bCs/>
          <w:sz w:val="20"/>
          <w:szCs w:val="20"/>
        </w:rPr>
        <w:t xml:space="preserve"> jest do wniesienia zabezpieczenia należytego wykonania umowy na warunkach określonych w pkt </w:t>
      </w:r>
      <w:r w:rsidR="00A84625" w:rsidRPr="001F3326">
        <w:rPr>
          <w:rFonts w:ascii="Arial" w:eastAsia="Calibri" w:hAnsi="Arial" w:cs="Arial"/>
          <w:bCs/>
          <w:sz w:val="20"/>
          <w:szCs w:val="20"/>
        </w:rPr>
        <w:t>20</w:t>
      </w:r>
      <w:r w:rsidR="00340BB9" w:rsidRPr="001F3326">
        <w:rPr>
          <w:rFonts w:ascii="Arial" w:eastAsia="Calibri" w:hAnsi="Arial" w:cs="Arial"/>
          <w:bCs/>
          <w:sz w:val="20"/>
          <w:szCs w:val="20"/>
        </w:rPr>
        <w:t>.</w:t>
      </w:r>
    </w:p>
    <w:p w:rsidR="00701C8E" w:rsidRPr="001F3326" w:rsidRDefault="00F87461" w:rsidP="002A7A9B">
      <w:pPr>
        <w:suppressAutoHyphens/>
        <w:ind w:left="709" w:right="-567" w:hanging="709"/>
        <w:rPr>
          <w:rFonts w:ascii="Arial" w:hAnsi="Arial" w:cs="Arial"/>
          <w:b/>
          <w:sz w:val="20"/>
          <w:szCs w:val="20"/>
          <w:lang w:eastAsia="ar-SA"/>
        </w:rPr>
      </w:pPr>
      <w:r w:rsidRPr="001F3326">
        <w:rPr>
          <w:rFonts w:ascii="Arial" w:hAnsi="Arial" w:cs="Arial"/>
          <w:b/>
          <w:sz w:val="20"/>
          <w:szCs w:val="20"/>
          <w:lang w:eastAsia="ar-SA"/>
        </w:rPr>
        <w:t>20</w:t>
      </w:r>
      <w:r w:rsidR="00701C8E" w:rsidRPr="001F3326">
        <w:rPr>
          <w:rFonts w:ascii="Arial" w:hAnsi="Arial" w:cs="Arial"/>
          <w:b/>
          <w:sz w:val="20"/>
          <w:szCs w:val="20"/>
          <w:lang w:eastAsia="ar-SA"/>
        </w:rPr>
        <w:t>.</w:t>
      </w:r>
      <w:r w:rsidR="00701C8E" w:rsidRPr="001F3326">
        <w:rPr>
          <w:rFonts w:ascii="Arial" w:hAnsi="Arial" w:cs="Arial"/>
          <w:b/>
          <w:sz w:val="20"/>
          <w:szCs w:val="20"/>
          <w:lang w:eastAsia="ar-SA"/>
        </w:rPr>
        <w:tab/>
      </w:r>
      <w:r w:rsidR="00701C8E" w:rsidRPr="001F3326">
        <w:rPr>
          <w:rStyle w:val="tekstdokbold"/>
          <w:rFonts w:ascii="Arial" w:hAnsi="Arial" w:cs="Arial"/>
          <w:sz w:val="20"/>
          <w:szCs w:val="20"/>
        </w:rPr>
        <w:t>ZABEZPIECZENIE NALEŻYTEGO WYKONANIA UMOWY</w:t>
      </w:r>
    </w:p>
    <w:p w:rsidR="00527306" w:rsidRPr="001F3326" w:rsidRDefault="00F87461" w:rsidP="00AA4475">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20</w:t>
      </w:r>
      <w:r w:rsidR="008034A6" w:rsidRPr="001F3326">
        <w:rPr>
          <w:rFonts w:ascii="Arial" w:hAnsi="Arial" w:cs="Arial"/>
          <w:color w:val="000000"/>
          <w:spacing w:val="4"/>
          <w:sz w:val="20"/>
          <w:szCs w:val="20"/>
          <w:lang w:eastAsia="ar-SA"/>
        </w:rPr>
        <w:t>.1.</w:t>
      </w:r>
      <w:r w:rsidR="008034A6" w:rsidRPr="001F3326">
        <w:rPr>
          <w:rFonts w:ascii="Arial" w:hAnsi="Arial" w:cs="Arial"/>
          <w:color w:val="000000"/>
          <w:spacing w:val="4"/>
          <w:sz w:val="20"/>
          <w:szCs w:val="20"/>
          <w:lang w:eastAsia="ar-SA"/>
        </w:rPr>
        <w:tab/>
        <w:t>Wykonawca, przed podpisaniem umowy, zobowiązany jest do wniesienia zabezpiecz</w:t>
      </w:r>
      <w:r w:rsidR="00527306" w:rsidRPr="001F3326">
        <w:rPr>
          <w:rFonts w:ascii="Arial" w:hAnsi="Arial" w:cs="Arial"/>
          <w:color w:val="000000"/>
          <w:spacing w:val="4"/>
          <w:sz w:val="20"/>
          <w:szCs w:val="20"/>
          <w:lang w:eastAsia="ar-SA"/>
        </w:rPr>
        <w:t xml:space="preserve">enia należytego wykonania umowy </w:t>
      </w:r>
      <w:r w:rsidR="00527306" w:rsidRPr="001F3326">
        <w:rPr>
          <w:rFonts w:ascii="Arial" w:hAnsi="Arial" w:cs="Arial"/>
          <w:sz w:val="20"/>
          <w:szCs w:val="20"/>
        </w:rPr>
        <w:t>w wysokości 10% wartości umowy dla każd</w:t>
      </w:r>
      <w:r w:rsidR="00AA4475" w:rsidRPr="001F3326">
        <w:rPr>
          <w:rFonts w:ascii="Arial" w:hAnsi="Arial" w:cs="Arial"/>
          <w:sz w:val="20"/>
          <w:szCs w:val="20"/>
        </w:rPr>
        <w:t xml:space="preserve">ej części przedmiotu zamówienia </w:t>
      </w:r>
      <w:r w:rsidR="008034A6" w:rsidRPr="001F3326">
        <w:rPr>
          <w:rFonts w:ascii="Arial" w:hAnsi="Arial" w:cs="Arial"/>
          <w:color w:val="000000"/>
          <w:spacing w:val="4"/>
          <w:sz w:val="20"/>
          <w:szCs w:val="20"/>
          <w:lang w:eastAsia="ar-SA"/>
        </w:rPr>
        <w:t xml:space="preserve">w jednej lub kilku formach </w:t>
      </w:r>
      <w:r w:rsidR="00BC3AAD" w:rsidRPr="001F3326">
        <w:rPr>
          <w:rFonts w:ascii="Arial" w:hAnsi="Arial" w:cs="Arial"/>
          <w:color w:val="000000"/>
          <w:spacing w:val="4"/>
          <w:sz w:val="20"/>
          <w:szCs w:val="20"/>
          <w:lang w:eastAsia="ar-SA"/>
        </w:rPr>
        <w:t xml:space="preserve">określonych w art. 148 ustawy </w:t>
      </w:r>
      <w:proofErr w:type="spellStart"/>
      <w:r w:rsidR="00BC3AAD" w:rsidRPr="001F3326">
        <w:rPr>
          <w:rFonts w:ascii="Arial" w:hAnsi="Arial" w:cs="Arial"/>
          <w:color w:val="000000"/>
          <w:spacing w:val="4"/>
          <w:sz w:val="20"/>
          <w:szCs w:val="20"/>
          <w:lang w:eastAsia="ar-SA"/>
        </w:rPr>
        <w:t>Pzp</w:t>
      </w:r>
      <w:proofErr w:type="spellEnd"/>
      <w:r w:rsidR="00BC3AAD" w:rsidRPr="001F3326">
        <w:rPr>
          <w:rFonts w:ascii="Arial" w:hAnsi="Arial" w:cs="Arial"/>
          <w:color w:val="000000"/>
          <w:spacing w:val="4"/>
          <w:sz w:val="20"/>
          <w:szCs w:val="20"/>
          <w:lang w:eastAsia="ar-SA"/>
        </w:rPr>
        <w:t xml:space="preserve">. </w:t>
      </w:r>
    </w:p>
    <w:p w:rsidR="008034A6" w:rsidRPr="001F3326" w:rsidRDefault="00F87461" w:rsidP="002A7A9B">
      <w:pPr>
        <w:tabs>
          <w:tab w:val="left" w:pos="720"/>
        </w:tabs>
        <w:ind w:left="705" w:hanging="705"/>
        <w:jc w:val="both"/>
        <w:rPr>
          <w:rFonts w:ascii="Arial" w:hAnsi="Arial" w:cs="Arial"/>
          <w:sz w:val="20"/>
          <w:szCs w:val="20"/>
        </w:rPr>
      </w:pPr>
      <w:r w:rsidRPr="001F3326">
        <w:rPr>
          <w:rFonts w:ascii="Arial" w:hAnsi="Arial" w:cs="Arial"/>
          <w:sz w:val="20"/>
          <w:szCs w:val="20"/>
        </w:rPr>
        <w:t>20</w:t>
      </w:r>
      <w:r w:rsidR="00BC3AAD" w:rsidRPr="001F3326">
        <w:rPr>
          <w:rFonts w:ascii="Arial" w:hAnsi="Arial" w:cs="Arial"/>
          <w:sz w:val="20"/>
          <w:szCs w:val="20"/>
        </w:rPr>
        <w:t>.2</w:t>
      </w:r>
      <w:r w:rsidR="00701C8E" w:rsidRPr="001F3326">
        <w:rPr>
          <w:rFonts w:ascii="Arial" w:hAnsi="Arial" w:cs="Arial"/>
          <w:sz w:val="20"/>
          <w:szCs w:val="20"/>
        </w:rPr>
        <w:t>.</w:t>
      </w:r>
      <w:r w:rsidR="00701C8E" w:rsidRPr="001F3326">
        <w:rPr>
          <w:rFonts w:ascii="Arial" w:hAnsi="Arial" w:cs="Arial"/>
          <w:sz w:val="20"/>
          <w:szCs w:val="20"/>
        </w:rPr>
        <w:tab/>
      </w:r>
      <w:r w:rsidR="008034A6" w:rsidRPr="001F3326">
        <w:rPr>
          <w:rFonts w:ascii="Arial" w:hAnsi="Arial" w:cs="Arial"/>
          <w:sz w:val="20"/>
          <w:szCs w:val="20"/>
        </w:rPr>
        <w:t xml:space="preserve">Dokument gwarancji (bankowej lub ubezpieczeniowej) musi reprezentować nieodwołalną </w:t>
      </w:r>
      <w:r w:rsidR="00AA4475" w:rsidRPr="001F3326">
        <w:rPr>
          <w:rFonts w:ascii="Arial" w:hAnsi="Arial" w:cs="Arial"/>
          <w:sz w:val="20"/>
          <w:szCs w:val="20"/>
        </w:rPr>
        <w:br/>
      </w:r>
      <w:r w:rsidR="008034A6" w:rsidRPr="001F3326">
        <w:rPr>
          <w:rFonts w:ascii="Arial" w:hAnsi="Arial" w:cs="Arial"/>
          <w:sz w:val="20"/>
          <w:szCs w:val="20"/>
        </w:rPr>
        <w:t>i bezwarunkową gwarancję płatną na pierwsze pisemne żądanie Zamawiającego</w:t>
      </w:r>
    </w:p>
    <w:p w:rsidR="00BE245A" w:rsidRPr="001F3326" w:rsidRDefault="00F87461" w:rsidP="00AA4475">
      <w:pPr>
        <w:tabs>
          <w:tab w:val="left" w:pos="709"/>
        </w:tabs>
        <w:ind w:left="705" w:hanging="705"/>
        <w:jc w:val="both"/>
        <w:rPr>
          <w:rFonts w:ascii="Arial" w:hAnsi="Arial" w:cs="Arial"/>
          <w:sz w:val="20"/>
          <w:szCs w:val="20"/>
        </w:rPr>
      </w:pPr>
      <w:r w:rsidRPr="001F3326">
        <w:rPr>
          <w:rFonts w:ascii="Arial" w:hAnsi="Arial" w:cs="Arial"/>
          <w:sz w:val="20"/>
          <w:szCs w:val="20"/>
        </w:rPr>
        <w:t>20</w:t>
      </w:r>
      <w:r w:rsidR="00BC3AAD" w:rsidRPr="001F3326">
        <w:rPr>
          <w:rFonts w:ascii="Arial" w:hAnsi="Arial" w:cs="Arial"/>
          <w:sz w:val="20"/>
          <w:szCs w:val="20"/>
        </w:rPr>
        <w:t>.3</w:t>
      </w:r>
      <w:r w:rsidR="008034A6" w:rsidRPr="001F3326">
        <w:rPr>
          <w:rFonts w:ascii="Arial" w:hAnsi="Arial" w:cs="Arial"/>
          <w:sz w:val="20"/>
          <w:szCs w:val="20"/>
        </w:rPr>
        <w:t>.</w:t>
      </w:r>
      <w:r w:rsidR="008034A6" w:rsidRPr="001F3326">
        <w:rPr>
          <w:rFonts w:ascii="Arial" w:hAnsi="Arial" w:cs="Arial"/>
          <w:color w:val="FF0000"/>
          <w:sz w:val="20"/>
          <w:szCs w:val="20"/>
        </w:rPr>
        <w:tab/>
      </w:r>
      <w:r w:rsidR="008034A6" w:rsidRPr="001F3326">
        <w:rPr>
          <w:rFonts w:ascii="Arial" w:hAnsi="Arial" w:cs="Arial"/>
          <w:sz w:val="20"/>
          <w:szCs w:val="20"/>
        </w:rPr>
        <w:t>W przypadku wniesienia zabezpieczenia należytego wykonania umowy w formie innej niż w pieniądzu, przed podpisaniem umowy Wykonawca jest zobowiązany przedstawić do akceptacji Zamawiającemu treść dokumentu gwarancji (bankowej lub ub</w:t>
      </w:r>
      <w:r w:rsidR="00AA4475" w:rsidRPr="001F3326">
        <w:rPr>
          <w:rFonts w:ascii="Arial" w:hAnsi="Arial" w:cs="Arial"/>
          <w:sz w:val="20"/>
          <w:szCs w:val="20"/>
        </w:rPr>
        <w:t>ezpieczeniowej) lub poręczenia.</w:t>
      </w:r>
    </w:p>
    <w:p w:rsidR="00213FB2" w:rsidRPr="001F3326" w:rsidRDefault="00213FB2" w:rsidP="002A7A9B">
      <w:pPr>
        <w:suppressAutoHyphens/>
        <w:ind w:left="709" w:right="-567" w:hanging="709"/>
        <w:rPr>
          <w:rFonts w:ascii="Arial" w:hAnsi="Arial" w:cs="Arial"/>
          <w:b/>
          <w:sz w:val="20"/>
          <w:szCs w:val="20"/>
          <w:lang w:eastAsia="ar-SA"/>
        </w:rPr>
      </w:pPr>
      <w:r w:rsidRPr="001F3326">
        <w:rPr>
          <w:rFonts w:ascii="Arial" w:hAnsi="Arial" w:cs="Arial"/>
          <w:b/>
          <w:sz w:val="20"/>
          <w:szCs w:val="20"/>
          <w:lang w:eastAsia="ar-SA"/>
        </w:rPr>
        <w:t>2</w:t>
      </w:r>
      <w:r w:rsidR="00A84625" w:rsidRPr="001F3326">
        <w:rPr>
          <w:rFonts w:ascii="Arial" w:hAnsi="Arial" w:cs="Arial"/>
          <w:b/>
          <w:sz w:val="20"/>
          <w:szCs w:val="20"/>
          <w:lang w:eastAsia="ar-SA"/>
        </w:rPr>
        <w:t>1</w:t>
      </w:r>
      <w:r w:rsidRPr="001F3326">
        <w:rPr>
          <w:rFonts w:ascii="Arial" w:hAnsi="Arial" w:cs="Arial"/>
          <w:b/>
          <w:sz w:val="20"/>
          <w:szCs w:val="20"/>
          <w:lang w:eastAsia="ar-SA"/>
        </w:rPr>
        <w:t>.</w:t>
      </w:r>
      <w:r w:rsidRPr="001F3326">
        <w:rPr>
          <w:rFonts w:ascii="Arial" w:hAnsi="Arial" w:cs="Arial"/>
          <w:b/>
          <w:sz w:val="20"/>
          <w:szCs w:val="20"/>
          <w:lang w:eastAsia="ar-SA"/>
        </w:rPr>
        <w:tab/>
      </w:r>
      <w:r w:rsidRPr="001F3326">
        <w:rPr>
          <w:rFonts w:ascii="Arial" w:hAnsi="Arial" w:cs="Arial"/>
          <w:b/>
          <w:bCs/>
          <w:spacing w:val="4"/>
          <w:sz w:val="20"/>
          <w:szCs w:val="20"/>
        </w:rPr>
        <w:t>POUCZENIE O ŚRODKACH OCHRONY PRAWNEJ</w:t>
      </w:r>
    </w:p>
    <w:p w:rsidR="005D169F" w:rsidRPr="001F3326" w:rsidRDefault="00805B96" w:rsidP="00340BB9">
      <w:pPr>
        <w:ind w:left="720" w:hanging="720"/>
        <w:jc w:val="both"/>
        <w:rPr>
          <w:rFonts w:ascii="Arial" w:hAnsi="Arial" w:cs="Arial"/>
          <w:spacing w:val="4"/>
          <w:sz w:val="20"/>
          <w:szCs w:val="20"/>
        </w:rPr>
      </w:pPr>
      <w:r w:rsidRPr="001F3326">
        <w:rPr>
          <w:rFonts w:ascii="Arial" w:hAnsi="Arial" w:cs="Arial"/>
          <w:spacing w:val="4"/>
          <w:sz w:val="20"/>
          <w:szCs w:val="20"/>
        </w:rPr>
        <w:t xml:space="preserve">21.1. </w:t>
      </w:r>
      <w:r w:rsidR="005D169F" w:rsidRPr="001F3326">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 xml:space="preserve">, przysługują środki ochrony prawnej określone w Dziale VI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 xml:space="preserve">.2. </w:t>
      </w:r>
      <w:r w:rsidR="005D169F" w:rsidRPr="001F3326">
        <w:rPr>
          <w:rFonts w:ascii="Arial" w:hAnsi="Arial" w:cs="Arial"/>
          <w:spacing w:val="4"/>
          <w:sz w:val="20"/>
          <w:szCs w:val="20"/>
        </w:rPr>
        <w:tab/>
        <w:t xml:space="preserve">Odwołanie przysługuje wyłącznie od niezgodnej z przepisami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.3.</w:t>
      </w:r>
      <w:r w:rsidR="005D169F" w:rsidRPr="001F3326">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 zawierać zwięzłe przedstawienie zarzutów, określać żądanie oraz wskazywać okoliczności faktyczne i prawne uzasadniające wniesienie odwołania.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lastRenderedPageBreak/>
        <w:t>2</w:t>
      </w:r>
      <w:r w:rsidR="00A84625" w:rsidRPr="001F3326">
        <w:rPr>
          <w:rFonts w:ascii="Arial" w:hAnsi="Arial" w:cs="Arial"/>
          <w:spacing w:val="4"/>
          <w:sz w:val="20"/>
          <w:szCs w:val="20"/>
        </w:rPr>
        <w:t>1</w:t>
      </w:r>
      <w:r w:rsidR="005D169F" w:rsidRPr="001F3326">
        <w:rPr>
          <w:rFonts w:ascii="Arial" w:hAnsi="Arial" w:cs="Arial"/>
          <w:spacing w:val="4"/>
          <w:sz w:val="20"/>
          <w:szCs w:val="20"/>
        </w:rPr>
        <w:t>.4.</w:t>
      </w:r>
      <w:r w:rsidR="005D169F" w:rsidRPr="001F3326">
        <w:rPr>
          <w:rFonts w:ascii="Arial" w:hAnsi="Arial" w:cs="Arial"/>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1F3326" w:rsidRDefault="007B1A38" w:rsidP="002A7A9B">
      <w:pPr>
        <w:ind w:left="720" w:hanging="12"/>
        <w:jc w:val="both"/>
        <w:rPr>
          <w:rFonts w:ascii="Arial" w:hAnsi="Arial" w:cs="Arial"/>
          <w:spacing w:val="4"/>
          <w:sz w:val="20"/>
          <w:szCs w:val="20"/>
        </w:rPr>
      </w:pPr>
      <w:r w:rsidRPr="001F3326">
        <w:rPr>
          <w:rFonts w:ascii="Arial" w:hAnsi="Arial" w:cs="Arial"/>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.5.</w:t>
      </w:r>
      <w:r w:rsidR="005D169F" w:rsidRPr="001F3326">
        <w:rPr>
          <w:rFonts w:ascii="Arial" w:hAnsi="Arial" w:cs="Arial"/>
          <w:spacing w:val="4"/>
          <w:sz w:val="20"/>
          <w:szCs w:val="20"/>
        </w:rPr>
        <w:tab/>
        <w:t>Terminy wniesienia odwołania: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.5.1.</w:t>
      </w:r>
      <w:r w:rsidR="005D169F" w:rsidRPr="001F3326">
        <w:rPr>
          <w:rFonts w:ascii="Arial" w:hAnsi="Arial" w:cs="Arial"/>
          <w:sz w:val="20"/>
          <w:szCs w:val="20"/>
        </w:rPr>
        <w:t xml:space="preserve"> </w:t>
      </w:r>
      <w:r w:rsidR="005D169F" w:rsidRPr="001F3326">
        <w:rPr>
          <w:rFonts w:ascii="Arial" w:hAnsi="Arial" w:cs="Arial"/>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 xml:space="preserve"> zdanie drugie albo w terminie 15 dni – jeżeli zostały przesłane w inny sposób</w:t>
      </w:r>
      <w:r w:rsidR="007B1A38" w:rsidRPr="001F3326">
        <w:rPr>
          <w:rFonts w:ascii="Arial" w:hAnsi="Arial" w:cs="Arial"/>
          <w:spacing w:val="4"/>
          <w:sz w:val="20"/>
          <w:szCs w:val="20"/>
        </w:rPr>
        <w:t>.</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 xml:space="preserve">.5.3.Odwołanie wobec czynności innych niż określone w pkt. </w:t>
      </w: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 xml:space="preserve">.5.1. i </w:t>
      </w:r>
      <w:r w:rsidR="00D97D03"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.5.2</w:t>
      </w:r>
      <w:r w:rsidR="00B87FA5" w:rsidRPr="001F3326">
        <w:rPr>
          <w:rFonts w:ascii="Arial" w:hAnsi="Arial" w:cs="Arial"/>
          <w:spacing w:val="4"/>
          <w:sz w:val="20"/>
          <w:szCs w:val="20"/>
        </w:rPr>
        <w:t xml:space="preserve">. </w:t>
      </w:r>
      <w:r w:rsidR="005D169F" w:rsidRPr="001F3326">
        <w:rPr>
          <w:rFonts w:ascii="Arial" w:hAnsi="Arial" w:cs="Arial"/>
          <w:spacing w:val="4"/>
          <w:sz w:val="20"/>
          <w:szCs w:val="20"/>
        </w:rPr>
        <w:t>wnosi się w terminie 10 dni od dnia, w którym powzięto lub przy zachowaniu należytej staranności można było powziąć wiadomość o okolicznościach stanowiących podstawę jego wniesienia.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.5.4.Jeżeli Zamawiający nie przesłał Wykonawcy zawiadomienia o wyborze oferty najkorzystniejszej odwołanie wnosi się nie później niż w terminie:</w:t>
      </w:r>
    </w:p>
    <w:p w:rsidR="005D169F" w:rsidRPr="001F3326" w:rsidRDefault="005D169F" w:rsidP="002A7A9B">
      <w:pPr>
        <w:ind w:left="993" w:hanging="295"/>
        <w:jc w:val="both"/>
        <w:rPr>
          <w:rFonts w:ascii="Arial" w:hAnsi="Arial" w:cs="Arial"/>
          <w:spacing w:val="4"/>
          <w:sz w:val="20"/>
          <w:szCs w:val="20"/>
        </w:rPr>
      </w:pPr>
      <w:r w:rsidRPr="001F3326">
        <w:rPr>
          <w:rFonts w:ascii="Arial" w:hAnsi="Arial" w:cs="Arial"/>
          <w:spacing w:val="4"/>
          <w:sz w:val="20"/>
          <w:szCs w:val="20"/>
        </w:rPr>
        <w:t>1)</w:t>
      </w:r>
      <w:r w:rsidRPr="001F3326">
        <w:rPr>
          <w:rFonts w:ascii="Arial" w:hAnsi="Arial" w:cs="Arial"/>
          <w:spacing w:val="4"/>
          <w:sz w:val="20"/>
          <w:szCs w:val="20"/>
        </w:rPr>
        <w:tab/>
        <w:t>30 dni od dnia publikacji w Dzienniku Urzędowym Unii Europejskiej ogłoszenia o udzieleniu zamówienia;</w:t>
      </w:r>
    </w:p>
    <w:p w:rsidR="005D169F" w:rsidRPr="001F3326" w:rsidRDefault="005D169F" w:rsidP="002A7A9B">
      <w:pPr>
        <w:ind w:left="993" w:hanging="295"/>
        <w:jc w:val="both"/>
        <w:rPr>
          <w:rFonts w:ascii="Arial" w:hAnsi="Arial" w:cs="Arial"/>
          <w:spacing w:val="4"/>
          <w:sz w:val="20"/>
          <w:szCs w:val="20"/>
        </w:rPr>
      </w:pPr>
      <w:r w:rsidRPr="001F3326">
        <w:rPr>
          <w:rFonts w:ascii="Arial" w:hAnsi="Arial" w:cs="Arial"/>
          <w:spacing w:val="4"/>
          <w:sz w:val="20"/>
          <w:szCs w:val="20"/>
        </w:rPr>
        <w:t>2)</w:t>
      </w:r>
      <w:r w:rsidRPr="001F3326">
        <w:rPr>
          <w:rFonts w:ascii="Arial" w:hAnsi="Arial" w:cs="Arial"/>
          <w:spacing w:val="4"/>
          <w:sz w:val="20"/>
          <w:szCs w:val="20"/>
        </w:rPr>
        <w:tab/>
        <w:t xml:space="preserve">6 miesięcy od dnia zawarcia umowy, jeżeli Zamawiający nie opublikował </w:t>
      </w:r>
      <w:r w:rsidRPr="001F3326">
        <w:rPr>
          <w:rFonts w:ascii="Arial" w:hAnsi="Arial" w:cs="Arial"/>
          <w:spacing w:val="4"/>
          <w:sz w:val="20"/>
          <w:szCs w:val="20"/>
        </w:rPr>
        <w:br/>
        <w:t>w Dzienniku Urzędowym Unii Europejskiej ogłoszenia o udzieleniu zamówienia.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.6.</w:t>
      </w:r>
      <w:r w:rsidR="005D169F" w:rsidRPr="001F3326">
        <w:rPr>
          <w:rFonts w:ascii="Arial" w:hAnsi="Arial" w:cs="Arial"/>
          <w:spacing w:val="4"/>
          <w:sz w:val="20"/>
          <w:szCs w:val="20"/>
        </w:rPr>
        <w:tab/>
        <w:t xml:space="preserve">Szczegółowe zasady postępowania po wniesieniu odwołania, określają stosowne przepisy Działu VI ustawy </w:t>
      </w:r>
      <w:proofErr w:type="spellStart"/>
      <w:r w:rsidR="005D169F" w:rsidRPr="001F3326">
        <w:rPr>
          <w:rFonts w:ascii="Arial" w:hAnsi="Arial" w:cs="Arial"/>
          <w:spacing w:val="4"/>
          <w:sz w:val="20"/>
          <w:szCs w:val="20"/>
        </w:rPr>
        <w:t>Pzp</w:t>
      </w:r>
      <w:proofErr w:type="spellEnd"/>
      <w:r w:rsidR="005D169F" w:rsidRPr="001F3326">
        <w:rPr>
          <w:rFonts w:ascii="Arial" w:hAnsi="Arial" w:cs="Arial"/>
          <w:spacing w:val="4"/>
          <w:sz w:val="20"/>
          <w:szCs w:val="20"/>
        </w:rPr>
        <w:t>.</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.7.</w:t>
      </w:r>
      <w:r w:rsidR="005D169F" w:rsidRPr="001F3326">
        <w:rPr>
          <w:rFonts w:ascii="Arial" w:hAnsi="Arial" w:cs="Arial"/>
          <w:spacing w:val="4"/>
          <w:sz w:val="20"/>
          <w:szCs w:val="20"/>
        </w:rPr>
        <w:tab/>
        <w:t>Na orzeczenie Krajowej Izby Odwoławczej, stronom oraz uczestnikom postępowania odwoławczego przysługuje skarga do sądu.</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A84625" w:rsidRPr="001F3326">
        <w:rPr>
          <w:rFonts w:ascii="Arial" w:hAnsi="Arial" w:cs="Arial"/>
          <w:spacing w:val="4"/>
          <w:sz w:val="20"/>
          <w:szCs w:val="20"/>
        </w:rPr>
        <w:t>1</w:t>
      </w:r>
      <w:r w:rsidR="005D169F" w:rsidRPr="001F3326">
        <w:rPr>
          <w:rFonts w:ascii="Arial" w:hAnsi="Arial" w:cs="Arial"/>
          <w:spacing w:val="4"/>
          <w:sz w:val="20"/>
          <w:szCs w:val="20"/>
        </w:rPr>
        <w:t>.8.</w:t>
      </w:r>
      <w:r w:rsidR="005D169F" w:rsidRPr="001F3326">
        <w:rPr>
          <w:rFonts w:ascii="Arial" w:hAnsi="Arial" w:cs="Arial"/>
          <w:spacing w:val="4"/>
          <w:sz w:val="20"/>
          <w:szCs w:val="20"/>
        </w:rPr>
        <w:tab/>
        <w:t xml:space="preserve">Skargę wnosi się do sądu okręgowego właściwego dla siedziby Zamawiającego, </w:t>
      </w:r>
      <w:r w:rsidR="005D169F" w:rsidRPr="001F3326">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pStyle w:val="Tekstpodstawowy"/>
        <w:ind w:left="567"/>
        <w:jc w:val="both"/>
        <w:rPr>
          <w:sz w:val="20"/>
          <w:szCs w:val="20"/>
        </w:rPr>
      </w:pPr>
    </w:p>
    <w:p w:rsidR="00BE245A" w:rsidRPr="001F3326" w:rsidRDefault="00BE245A" w:rsidP="002A7A9B">
      <w:pPr>
        <w:rPr>
          <w:rFonts w:ascii="Arial" w:hAnsi="Arial" w:cs="Arial"/>
          <w:sz w:val="20"/>
          <w:szCs w:val="20"/>
        </w:rPr>
      </w:pPr>
    </w:p>
    <w:p w:rsidR="00C8077B" w:rsidRPr="001F3326" w:rsidRDefault="00C8077B" w:rsidP="002A7A9B">
      <w:pPr>
        <w:rPr>
          <w:rFonts w:ascii="Arial" w:hAnsi="Arial" w:cs="Arial"/>
          <w:sz w:val="20"/>
          <w:szCs w:val="20"/>
        </w:rPr>
      </w:pPr>
    </w:p>
    <w:p w:rsidR="00C8077B" w:rsidRPr="001F3326" w:rsidRDefault="00C8077B" w:rsidP="002A7A9B">
      <w:pPr>
        <w:rPr>
          <w:rFonts w:ascii="Arial" w:hAnsi="Arial" w:cs="Arial"/>
          <w:sz w:val="20"/>
          <w:szCs w:val="20"/>
        </w:rPr>
      </w:pPr>
    </w:p>
    <w:p w:rsidR="00304DA7" w:rsidRPr="001F3326" w:rsidRDefault="00304DA7" w:rsidP="002A7A9B">
      <w:pPr>
        <w:rPr>
          <w:rFonts w:ascii="Arial" w:hAnsi="Arial" w:cs="Arial"/>
          <w:sz w:val="20"/>
          <w:szCs w:val="20"/>
        </w:rPr>
      </w:pPr>
    </w:p>
    <w:p w:rsidR="00304DA7" w:rsidRPr="001F3326" w:rsidRDefault="00304DA7" w:rsidP="002A7A9B">
      <w:pPr>
        <w:rPr>
          <w:rFonts w:ascii="Arial" w:hAnsi="Arial" w:cs="Arial"/>
          <w:sz w:val="20"/>
          <w:szCs w:val="20"/>
        </w:rPr>
      </w:pPr>
    </w:p>
    <w:p w:rsidR="009D5A6C" w:rsidRPr="001F3326" w:rsidRDefault="009D5A6C"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Default="00A05345" w:rsidP="002A7A9B">
      <w:pPr>
        <w:rPr>
          <w:rFonts w:ascii="Arial" w:hAnsi="Arial" w:cs="Arial"/>
          <w:sz w:val="20"/>
          <w:szCs w:val="20"/>
        </w:rPr>
      </w:pPr>
    </w:p>
    <w:p w:rsidR="001F3326" w:rsidRDefault="001F3326" w:rsidP="002A7A9B">
      <w:pPr>
        <w:rPr>
          <w:rFonts w:ascii="Arial" w:hAnsi="Arial" w:cs="Arial"/>
          <w:sz w:val="20"/>
          <w:szCs w:val="20"/>
        </w:rPr>
      </w:pPr>
    </w:p>
    <w:p w:rsidR="0040530E" w:rsidRDefault="0040530E" w:rsidP="002A7A9B">
      <w:pPr>
        <w:rPr>
          <w:rFonts w:ascii="Arial" w:hAnsi="Arial" w:cs="Arial"/>
          <w:sz w:val="20"/>
          <w:szCs w:val="20"/>
        </w:rPr>
      </w:pPr>
    </w:p>
    <w:p w:rsidR="00270081" w:rsidRDefault="00270081" w:rsidP="002A7A9B">
      <w:pPr>
        <w:rPr>
          <w:rFonts w:ascii="Arial" w:hAnsi="Arial" w:cs="Arial"/>
          <w:sz w:val="20"/>
          <w:szCs w:val="20"/>
        </w:rPr>
      </w:pPr>
    </w:p>
    <w:p w:rsidR="0040530E" w:rsidRDefault="0040530E" w:rsidP="002A7A9B">
      <w:pPr>
        <w:rPr>
          <w:rFonts w:ascii="Arial" w:hAnsi="Arial" w:cs="Arial"/>
          <w:sz w:val="20"/>
          <w:szCs w:val="20"/>
        </w:rPr>
      </w:pPr>
    </w:p>
    <w:p w:rsidR="004B65DF" w:rsidRPr="001F3326" w:rsidRDefault="004B65DF" w:rsidP="002A7A9B">
      <w:pPr>
        <w:rPr>
          <w:rFonts w:ascii="Arial" w:hAnsi="Arial" w:cs="Arial"/>
          <w:sz w:val="20"/>
          <w:szCs w:val="20"/>
        </w:rPr>
      </w:pPr>
      <w:bookmarkStart w:id="0" w:name="_GoBack"/>
      <w:bookmarkEnd w:id="0"/>
    </w:p>
    <w:p w:rsidR="00A56D60" w:rsidRPr="001F3326" w:rsidRDefault="00A56D60" w:rsidP="002A7A9B">
      <w:pPr>
        <w:rPr>
          <w:rFonts w:ascii="Arial" w:hAnsi="Arial" w:cs="Arial"/>
          <w:sz w:val="20"/>
          <w:szCs w:val="20"/>
        </w:rPr>
      </w:pPr>
    </w:p>
    <w:p w:rsidR="00BE245A" w:rsidRPr="001F3326" w:rsidRDefault="00BE245A" w:rsidP="00134A90">
      <w:pPr>
        <w:pStyle w:val="Nagwek6"/>
        <w:spacing w:before="0"/>
        <w:rPr>
          <w:sz w:val="20"/>
          <w:szCs w:val="20"/>
        </w:rPr>
      </w:pPr>
      <w:r w:rsidRPr="001F3326">
        <w:rPr>
          <w:sz w:val="20"/>
          <w:szCs w:val="20"/>
        </w:rPr>
        <w:lastRenderedPageBreak/>
        <w:t>Rozdział 2</w:t>
      </w:r>
    </w:p>
    <w:p w:rsidR="00BE245A" w:rsidRPr="001F3326" w:rsidRDefault="00134A90" w:rsidP="002A7A9B">
      <w:pPr>
        <w:jc w:val="center"/>
        <w:outlineLvl w:val="0"/>
        <w:rPr>
          <w:rFonts w:ascii="Arial" w:hAnsi="Arial" w:cs="Arial"/>
          <w:b/>
          <w:bCs/>
          <w:sz w:val="20"/>
          <w:szCs w:val="20"/>
        </w:rPr>
      </w:pPr>
      <w:r w:rsidRPr="001F3326">
        <w:rPr>
          <w:rFonts w:ascii="Arial" w:hAnsi="Arial" w:cs="Arial"/>
          <w:b/>
          <w:bCs/>
          <w:sz w:val="20"/>
          <w:szCs w:val="20"/>
        </w:rPr>
        <w:t>Formularz „OFERTA”</w:t>
      </w: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pStyle w:val="Zwykytekst"/>
        <w:jc w:val="both"/>
        <w:rPr>
          <w:rFonts w:ascii="Arial" w:hAnsi="Arial" w:cs="Arial"/>
        </w:rPr>
      </w:pPr>
      <w:r w:rsidRPr="001F3326">
        <w:rPr>
          <w:rFonts w:ascii="Arial" w:hAnsi="Arial" w:cs="Arial"/>
        </w:rPr>
        <w:br w:type="page"/>
      </w:r>
    </w:p>
    <w:p w:rsidR="0009269D" w:rsidRPr="001F3326" w:rsidRDefault="0009269D" w:rsidP="002A7A9B">
      <w:pPr>
        <w:jc w:val="right"/>
        <w:rPr>
          <w:rFonts w:ascii="Arial" w:hAnsi="Arial" w:cs="Arial"/>
          <w:b/>
          <w:sz w:val="20"/>
          <w:szCs w:val="20"/>
        </w:rPr>
        <w:sectPr w:rsidR="0009269D" w:rsidRPr="001F3326" w:rsidSect="002A7A9B">
          <w:type w:val="continuous"/>
          <w:pgSz w:w="11907" w:h="16840"/>
          <w:pgMar w:top="1418" w:right="1418" w:bottom="1418" w:left="1418" w:header="567" w:footer="709" w:gutter="0"/>
          <w:cols w:space="708"/>
          <w:titlePg/>
          <w:docGrid w:linePitch="326"/>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1F3326"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1F3326" w:rsidRDefault="008D3B25" w:rsidP="00720163">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1F3326" w:rsidRDefault="008D3B25" w:rsidP="00720163">
            <w:pPr>
              <w:pStyle w:val="Nagwek6"/>
              <w:spacing w:before="0"/>
              <w:rPr>
                <w:spacing w:val="30"/>
                <w:sz w:val="20"/>
                <w:szCs w:val="20"/>
              </w:rPr>
            </w:pPr>
            <w:r w:rsidRPr="001F3326">
              <w:rPr>
                <w:spacing w:val="30"/>
                <w:sz w:val="20"/>
                <w:szCs w:val="20"/>
              </w:rPr>
              <w:t>OFERTA</w:t>
            </w:r>
          </w:p>
        </w:tc>
      </w:tr>
    </w:tbl>
    <w:p w:rsidR="008D3B25" w:rsidRPr="001F3326" w:rsidRDefault="008D3B25" w:rsidP="008D3B25">
      <w:pPr>
        <w:pStyle w:val="Zwykytekst"/>
        <w:tabs>
          <w:tab w:val="left" w:leader="dot" w:pos="9360"/>
        </w:tabs>
        <w:ind w:right="23"/>
        <w:rPr>
          <w:rFonts w:ascii="Arial" w:hAnsi="Arial" w:cs="Arial"/>
          <w:b/>
          <w:bCs/>
        </w:rPr>
      </w:pPr>
      <w:r w:rsidRPr="001F3326">
        <w:rPr>
          <w:rFonts w:ascii="Arial" w:hAnsi="Arial" w:cs="Arial"/>
          <w:b/>
          <w:bCs/>
        </w:rPr>
        <w:t xml:space="preserve">                                                                                                   Do</w:t>
      </w:r>
    </w:p>
    <w:p w:rsidR="008D3B25" w:rsidRPr="001F3326" w:rsidRDefault="008D3B25" w:rsidP="008D3B25">
      <w:pPr>
        <w:ind w:left="5491" w:firstLine="33"/>
        <w:jc w:val="both"/>
        <w:rPr>
          <w:rFonts w:ascii="Arial" w:hAnsi="Arial" w:cs="Arial"/>
          <w:b/>
          <w:sz w:val="20"/>
          <w:szCs w:val="20"/>
        </w:rPr>
      </w:pPr>
      <w:r w:rsidRPr="001F3326">
        <w:rPr>
          <w:rFonts w:ascii="Arial" w:hAnsi="Arial" w:cs="Arial"/>
          <w:b/>
          <w:sz w:val="20"/>
          <w:szCs w:val="20"/>
        </w:rPr>
        <w:t xml:space="preserve">Ministerstwa Sprawiedliwości </w:t>
      </w:r>
    </w:p>
    <w:p w:rsidR="008D3B25" w:rsidRPr="001F3326" w:rsidRDefault="008D3B25" w:rsidP="008D3B25">
      <w:pPr>
        <w:ind w:left="5491" w:firstLine="33"/>
        <w:jc w:val="both"/>
        <w:rPr>
          <w:rFonts w:ascii="Arial" w:hAnsi="Arial" w:cs="Arial"/>
          <w:b/>
          <w:sz w:val="20"/>
          <w:szCs w:val="20"/>
        </w:rPr>
      </w:pPr>
      <w:r w:rsidRPr="001F3326">
        <w:rPr>
          <w:rFonts w:ascii="Arial" w:hAnsi="Arial" w:cs="Arial"/>
          <w:b/>
          <w:sz w:val="20"/>
          <w:szCs w:val="20"/>
        </w:rPr>
        <w:t>Al. Ujazdowskie 11</w:t>
      </w:r>
    </w:p>
    <w:p w:rsidR="008D3B25" w:rsidRPr="001F3326" w:rsidRDefault="008D3B25" w:rsidP="008D3B25">
      <w:pPr>
        <w:ind w:left="5491" w:firstLine="33"/>
        <w:jc w:val="both"/>
        <w:rPr>
          <w:rFonts w:ascii="Arial" w:hAnsi="Arial" w:cs="Arial"/>
          <w:b/>
          <w:sz w:val="20"/>
          <w:szCs w:val="20"/>
        </w:rPr>
      </w:pPr>
      <w:r w:rsidRPr="001F3326">
        <w:rPr>
          <w:rFonts w:ascii="Arial" w:hAnsi="Arial" w:cs="Arial"/>
          <w:b/>
          <w:sz w:val="20"/>
          <w:szCs w:val="20"/>
        </w:rPr>
        <w:t>00-567 Warszawa</w:t>
      </w:r>
    </w:p>
    <w:p w:rsidR="008D3B25" w:rsidRPr="001F3326" w:rsidRDefault="008D3B25" w:rsidP="001F29C6">
      <w:pPr>
        <w:jc w:val="both"/>
        <w:rPr>
          <w:rFonts w:ascii="Arial" w:hAnsi="Arial" w:cs="Arial"/>
          <w:b/>
          <w:sz w:val="20"/>
          <w:szCs w:val="20"/>
        </w:rPr>
      </w:pPr>
    </w:p>
    <w:p w:rsidR="008D3B25" w:rsidRPr="001F3326" w:rsidRDefault="008D3B25" w:rsidP="008D3B25">
      <w:pPr>
        <w:pStyle w:val="Zwykytekst1"/>
        <w:tabs>
          <w:tab w:val="left" w:leader="dot" w:pos="9360"/>
        </w:tabs>
        <w:jc w:val="both"/>
        <w:rPr>
          <w:rFonts w:ascii="Arial" w:hAnsi="Arial" w:cs="Arial"/>
          <w:b/>
        </w:rPr>
      </w:pPr>
      <w:r w:rsidRPr="001F3326">
        <w:rPr>
          <w:rFonts w:ascii="Arial" w:hAnsi="Arial" w:cs="Arial"/>
          <w:b/>
        </w:rPr>
        <w:t>Nawiązując do ogłoszenia o zamówieniu w postępowaniu o udzielenie zamówienia publicznego prowadzonym w trybie przetargu nieograniczonego na:</w:t>
      </w:r>
    </w:p>
    <w:p w:rsidR="008D3B25" w:rsidRPr="001F3326" w:rsidRDefault="008D3B25" w:rsidP="008D3B25">
      <w:pPr>
        <w:pStyle w:val="Zwykytekst1"/>
        <w:tabs>
          <w:tab w:val="left" w:leader="dot" w:pos="9360"/>
        </w:tabs>
        <w:jc w:val="both"/>
        <w:rPr>
          <w:rFonts w:ascii="Arial" w:hAnsi="Arial" w:cs="Arial"/>
          <w:b/>
        </w:rPr>
      </w:pPr>
    </w:p>
    <w:p w:rsidR="008D3B25" w:rsidRPr="001F3326" w:rsidRDefault="008D3B25" w:rsidP="008D3B25">
      <w:pPr>
        <w:pStyle w:val="Zwykytekst1"/>
        <w:tabs>
          <w:tab w:val="left" w:leader="dot" w:pos="9360"/>
        </w:tabs>
        <w:jc w:val="both"/>
        <w:rPr>
          <w:rFonts w:ascii="Arial" w:hAnsi="Arial" w:cs="Arial"/>
          <w:b/>
        </w:rPr>
      </w:pPr>
      <w:r w:rsidRPr="001F3326">
        <w:rPr>
          <w:rFonts w:ascii="Arial" w:eastAsia="Calibri" w:hAnsi="Arial" w:cs="Arial"/>
          <w:b/>
          <w:lang w:eastAsia="en-US"/>
        </w:rPr>
        <w:t xml:space="preserve">Zapewnienie zasobów dla platformy serwera </w:t>
      </w:r>
      <w:proofErr w:type="spellStart"/>
      <w:r w:rsidRPr="001F3326">
        <w:rPr>
          <w:rFonts w:ascii="Arial" w:eastAsia="Calibri" w:hAnsi="Arial" w:cs="Arial"/>
          <w:b/>
          <w:lang w:eastAsia="en-US"/>
        </w:rPr>
        <w:t>Mainframe</w:t>
      </w:r>
      <w:proofErr w:type="spellEnd"/>
    </w:p>
    <w:p w:rsidR="008D3B25" w:rsidRPr="001F3326" w:rsidRDefault="008D3B25" w:rsidP="008D3B25">
      <w:pPr>
        <w:jc w:val="both"/>
        <w:rPr>
          <w:rFonts w:ascii="Arial" w:hAnsi="Arial" w:cs="Arial"/>
          <w:spacing w:val="-2"/>
          <w:sz w:val="20"/>
          <w:szCs w:val="20"/>
        </w:rPr>
      </w:pPr>
    </w:p>
    <w:p w:rsidR="008D3B25" w:rsidRPr="001F3326" w:rsidRDefault="008D3B25" w:rsidP="008D3B25">
      <w:pPr>
        <w:jc w:val="both"/>
        <w:rPr>
          <w:rFonts w:ascii="Arial" w:hAnsi="Arial" w:cs="Arial"/>
          <w:b/>
          <w:spacing w:val="-2"/>
          <w:sz w:val="20"/>
          <w:szCs w:val="20"/>
        </w:rPr>
      </w:pPr>
      <w:r w:rsidRPr="001F3326">
        <w:rPr>
          <w:rFonts w:ascii="Arial" w:hAnsi="Arial" w:cs="Arial"/>
          <w:spacing w:val="-2"/>
          <w:sz w:val="20"/>
          <w:szCs w:val="20"/>
        </w:rPr>
        <w:t>znak: BA-F-II-3710-41/16</w:t>
      </w:r>
    </w:p>
    <w:p w:rsidR="008D3B25" w:rsidRPr="001F3326" w:rsidRDefault="008D3B25" w:rsidP="008D3B25">
      <w:pPr>
        <w:pStyle w:val="Zwykytekst1"/>
        <w:tabs>
          <w:tab w:val="left" w:leader="dot" w:pos="9360"/>
        </w:tabs>
        <w:jc w:val="both"/>
        <w:rPr>
          <w:rFonts w:ascii="Arial" w:hAnsi="Arial" w:cs="Arial"/>
        </w:rPr>
      </w:pPr>
      <w:r w:rsidRPr="001F3326">
        <w:rPr>
          <w:rFonts w:ascii="Arial" w:hAnsi="Arial" w:cs="Arial"/>
          <w:b/>
        </w:rPr>
        <w:t>MY NIŻEJ PODPISANI</w:t>
      </w:r>
      <w:r w:rsidRPr="001F3326">
        <w:rPr>
          <w:rFonts w:ascii="Arial" w:hAnsi="Arial" w:cs="Arial"/>
        </w:rPr>
        <w:t xml:space="preserve"> </w:t>
      </w:r>
    </w:p>
    <w:p w:rsidR="008D3B25" w:rsidRPr="001F3326" w:rsidRDefault="008D3B25" w:rsidP="008D3B25">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D3B25" w:rsidRPr="001F3326" w:rsidRDefault="008D3B25" w:rsidP="008D3B25">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D3B25" w:rsidRPr="001F3326" w:rsidRDefault="008D3B25" w:rsidP="008D3B25">
      <w:pPr>
        <w:pStyle w:val="Zwykytekst1"/>
        <w:tabs>
          <w:tab w:val="left" w:leader="dot" w:pos="9360"/>
        </w:tabs>
        <w:jc w:val="both"/>
        <w:rPr>
          <w:rFonts w:ascii="Arial" w:hAnsi="Arial" w:cs="Arial"/>
        </w:rPr>
      </w:pPr>
      <w:r w:rsidRPr="001F3326">
        <w:rPr>
          <w:rFonts w:ascii="Arial" w:hAnsi="Arial" w:cs="Arial"/>
        </w:rPr>
        <w:t>działając w imieniu i na rzecz</w:t>
      </w:r>
    </w:p>
    <w:p w:rsidR="008D3B25" w:rsidRPr="001F3326" w:rsidRDefault="008D3B25" w:rsidP="008D3B25">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D3B25" w:rsidRPr="001F3326" w:rsidRDefault="008D3B25" w:rsidP="008D3B25">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D3B25" w:rsidRPr="001F3326" w:rsidRDefault="008D3B25" w:rsidP="008D3B25">
      <w:pPr>
        <w:pStyle w:val="Zwykytekst1"/>
        <w:tabs>
          <w:tab w:val="left" w:leader="dot" w:pos="9072"/>
        </w:tabs>
        <w:jc w:val="center"/>
        <w:rPr>
          <w:rFonts w:ascii="Arial" w:hAnsi="Arial" w:cs="Arial"/>
          <w:i/>
        </w:rPr>
      </w:pPr>
      <w:r w:rsidRPr="001F3326">
        <w:rPr>
          <w:rFonts w:ascii="Arial" w:hAnsi="Arial" w:cs="Arial"/>
          <w:i/>
        </w:rPr>
        <w:t xml:space="preserve"> (nazwa (firma) dokładny adres Wykonawcy/Wykonawców)</w:t>
      </w:r>
    </w:p>
    <w:p w:rsidR="008D3B25" w:rsidRPr="001F3326" w:rsidRDefault="008D3B25" w:rsidP="008D3B25">
      <w:pPr>
        <w:pStyle w:val="Zwykytekst1"/>
        <w:tabs>
          <w:tab w:val="left" w:leader="dot" w:pos="9072"/>
        </w:tabs>
        <w:jc w:val="center"/>
        <w:rPr>
          <w:rFonts w:ascii="Arial" w:hAnsi="Arial" w:cs="Arial"/>
          <w:i/>
        </w:rPr>
      </w:pPr>
      <w:r w:rsidRPr="001F3326">
        <w:rPr>
          <w:rFonts w:ascii="Arial" w:hAnsi="Arial" w:cs="Arial"/>
          <w:i/>
        </w:rPr>
        <w:t>(w przypadku składania oferty przez podmioty występujące wspólnie podać nazwy(firmy) i dokładne adresy wszystkich wspólników spółki cywilnej lub członków konsorcjum)</w:t>
      </w:r>
    </w:p>
    <w:p w:rsidR="008D3B25" w:rsidRPr="001F3326" w:rsidRDefault="008D3B25" w:rsidP="008D3B25">
      <w:pPr>
        <w:pStyle w:val="Zwykytekst1"/>
        <w:tabs>
          <w:tab w:val="left" w:leader="dot" w:pos="9072"/>
        </w:tabs>
        <w:jc w:val="center"/>
        <w:rPr>
          <w:rFonts w:ascii="Arial" w:hAnsi="Arial" w:cs="Arial"/>
          <w:i/>
        </w:rPr>
      </w:pPr>
    </w:p>
    <w:p w:rsidR="008D3B25" w:rsidRPr="001F3326" w:rsidRDefault="008D3B25" w:rsidP="008D3B25">
      <w:pPr>
        <w:pStyle w:val="Zwykytekst1"/>
        <w:numPr>
          <w:ilvl w:val="0"/>
          <w:numId w:val="2"/>
        </w:numPr>
        <w:tabs>
          <w:tab w:val="left" w:pos="284"/>
        </w:tabs>
        <w:ind w:left="284" w:hanging="284"/>
        <w:jc w:val="both"/>
        <w:rPr>
          <w:rFonts w:ascii="Arial" w:hAnsi="Arial" w:cs="Arial"/>
          <w:b/>
          <w:bCs/>
        </w:rPr>
      </w:pPr>
      <w:r w:rsidRPr="001F3326">
        <w:rPr>
          <w:rFonts w:ascii="Arial" w:hAnsi="Arial" w:cs="Arial"/>
          <w:b/>
        </w:rPr>
        <w:t>SKŁADAMY OFERTĘ</w:t>
      </w:r>
      <w:r w:rsidRPr="001F3326">
        <w:rPr>
          <w:rFonts w:ascii="Arial" w:hAnsi="Arial" w:cs="Arial"/>
        </w:rPr>
        <w:t xml:space="preserve"> na wykonanie przedmiotu zamówienia zgodnie z treścią SIWZ.</w:t>
      </w:r>
    </w:p>
    <w:p w:rsidR="008D3B25" w:rsidRPr="001F3326" w:rsidRDefault="008D3B25" w:rsidP="00A47529">
      <w:pPr>
        <w:pStyle w:val="Zwykytekst1"/>
        <w:numPr>
          <w:ilvl w:val="0"/>
          <w:numId w:val="2"/>
        </w:numPr>
        <w:tabs>
          <w:tab w:val="left" w:pos="284"/>
        </w:tabs>
        <w:ind w:left="284" w:hanging="284"/>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ogłoszeniem o zamówieniu, SIWZ oraz wyjaśnieniami </w:t>
      </w:r>
      <w:r w:rsidRPr="001F3326">
        <w:rPr>
          <w:rFonts w:ascii="Arial" w:hAnsi="Arial" w:cs="Arial"/>
        </w:rPr>
        <w:br/>
        <w:t>i zmianami SIWZ przekazanymi przez Zamawiającego i uznajemy się za związanych określonymi w nich postanowieniami i zasadami postępowania.</w:t>
      </w:r>
    </w:p>
    <w:p w:rsidR="00A47529" w:rsidRPr="001F3326" w:rsidRDefault="00A47529" w:rsidP="00A47529">
      <w:pPr>
        <w:pStyle w:val="Zwykytekst1"/>
        <w:tabs>
          <w:tab w:val="left" w:pos="284"/>
        </w:tabs>
        <w:ind w:left="284"/>
        <w:jc w:val="both"/>
        <w:rPr>
          <w:rFonts w:ascii="Arial" w:hAnsi="Arial" w:cs="Arial"/>
        </w:rPr>
      </w:pPr>
    </w:p>
    <w:p w:rsidR="008D3B25" w:rsidRPr="001F3326" w:rsidRDefault="008D3B25" w:rsidP="008D3B25">
      <w:pPr>
        <w:pStyle w:val="Zwykytekst1"/>
        <w:tabs>
          <w:tab w:val="left" w:pos="284"/>
        </w:tabs>
        <w:ind w:left="284"/>
        <w:jc w:val="both"/>
        <w:rPr>
          <w:rFonts w:ascii="Arial" w:hAnsi="Arial" w:cs="Arial"/>
        </w:rPr>
      </w:pPr>
      <w:r w:rsidRPr="001F3326">
        <w:rPr>
          <w:rFonts w:ascii="Arial" w:hAnsi="Arial" w:cs="Arial"/>
          <w:b/>
        </w:rPr>
        <w:t>Część I przedmiotu zamówienia</w:t>
      </w:r>
    </w:p>
    <w:p w:rsidR="008D3B25" w:rsidRPr="001F3326" w:rsidRDefault="008D3B25" w:rsidP="008D3B25">
      <w:pPr>
        <w:pStyle w:val="Zwykytekst1"/>
        <w:numPr>
          <w:ilvl w:val="0"/>
          <w:numId w:val="2"/>
        </w:numPr>
        <w:tabs>
          <w:tab w:val="left" w:pos="284"/>
        </w:tabs>
        <w:jc w:val="both"/>
        <w:rPr>
          <w:rFonts w:ascii="Arial" w:hAnsi="Arial" w:cs="Arial"/>
          <w:b/>
        </w:rPr>
      </w:pPr>
      <w:r w:rsidRPr="001F3326">
        <w:rPr>
          <w:rFonts w:ascii="Arial" w:hAnsi="Arial" w:cs="Arial"/>
          <w:b/>
        </w:rPr>
        <w:t xml:space="preserve">OFERUJEMY </w:t>
      </w:r>
      <w:r w:rsidRPr="001F3326">
        <w:rPr>
          <w:rFonts w:ascii="Arial" w:hAnsi="Arial" w:cs="Arial"/>
        </w:rPr>
        <w:t>wykonanie przedmiotu zamówienia</w:t>
      </w:r>
      <w:r w:rsidRPr="001F3326">
        <w:rPr>
          <w:rFonts w:ascii="Arial" w:hAnsi="Arial" w:cs="Arial"/>
          <w:b/>
        </w:rPr>
        <w:t xml:space="preserve"> za łączną cenę brutto:</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_________________________ zł </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(słownie złotych:_______________________________________________) </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 xml:space="preserve">w tym podatek </w:t>
      </w:r>
      <w:proofErr w:type="spellStart"/>
      <w:r w:rsidRPr="001F3326">
        <w:rPr>
          <w:rFonts w:ascii="Arial" w:hAnsi="Arial" w:cs="Arial"/>
        </w:rPr>
        <w:t>vat</w:t>
      </w:r>
      <w:proofErr w:type="spellEnd"/>
      <w:r w:rsidRPr="001F3326">
        <w:rPr>
          <w:rFonts w:ascii="Arial" w:hAnsi="Arial" w:cs="Arial"/>
        </w:rPr>
        <w:t xml:space="preserve"> 23%. </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a) wynagrodzenie o którym mowa w § 6 ust. 2 pkt 1 Istotnych postanowień umowy ……………</w:t>
      </w:r>
      <w:r w:rsidR="00D33596" w:rsidRPr="001F3326">
        <w:rPr>
          <w:rFonts w:ascii="Arial" w:hAnsi="Arial" w:cs="Arial"/>
        </w:rPr>
        <w:t xml:space="preserve"> </w:t>
      </w:r>
      <w:r w:rsidRPr="001F3326">
        <w:rPr>
          <w:rFonts w:ascii="Arial" w:hAnsi="Arial" w:cs="Arial"/>
        </w:rPr>
        <w:t>miesięcznie brutto zł,</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b) wynagrodzenie o którym mowa w § 6 ust. 2 pkt 2 Istotnych postanowień umowy ……………</w:t>
      </w:r>
      <w:r w:rsidR="00D33596" w:rsidRPr="001F3326">
        <w:rPr>
          <w:rFonts w:ascii="Arial" w:hAnsi="Arial" w:cs="Arial"/>
        </w:rPr>
        <w:t xml:space="preserve"> </w:t>
      </w:r>
      <w:r w:rsidR="00DB316A" w:rsidRPr="001F3326">
        <w:rPr>
          <w:rFonts w:ascii="Arial" w:hAnsi="Arial" w:cs="Arial"/>
        </w:rPr>
        <w:t xml:space="preserve">stawka brutto zł </w:t>
      </w:r>
      <w:r w:rsidRPr="001F3326">
        <w:rPr>
          <w:rFonts w:ascii="Arial" w:hAnsi="Arial" w:cs="Arial"/>
        </w:rPr>
        <w:t>za godzinę.</w:t>
      </w:r>
    </w:p>
    <w:p w:rsidR="008D3B25" w:rsidRPr="001F3326" w:rsidRDefault="008D3B25" w:rsidP="008D3B25">
      <w:pPr>
        <w:pStyle w:val="Zwykytekst1"/>
        <w:tabs>
          <w:tab w:val="left" w:pos="284"/>
        </w:tabs>
        <w:ind w:left="283"/>
        <w:jc w:val="both"/>
        <w:rPr>
          <w:rFonts w:ascii="Arial" w:hAnsi="Arial" w:cs="Arial"/>
        </w:rPr>
      </w:pPr>
    </w:p>
    <w:p w:rsidR="008D3B25" w:rsidRPr="001F3326" w:rsidRDefault="00D353B3" w:rsidP="008D3B25">
      <w:pPr>
        <w:pStyle w:val="Zwykytekst1"/>
        <w:tabs>
          <w:tab w:val="left" w:pos="284"/>
        </w:tabs>
        <w:ind w:left="283"/>
        <w:jc w:val="both"/>
        <w:rPr>
          <w:rFonts w:ascii="Arial" w:hAnsi="Arial" w:cs="Arial"/>
        </w:rPr>
      </w:pPr>
      <w:r w:rsidRPr="001F3326">
        <w:rPr>
          <w:rFonts w:ascii="Arial" w:hAnsi="Arial" w:cs="Arial"/>
        </w:rPr>
        <w:t xml:space="preserve">Oferujemy </w:t>
      </w:r>
      <w:r w:rsidR="008D3B25" w:rsidRPr="001F3326">
        <w:rPr>
          <w:rFonts w:ascii="Arial" w:hAnsi="Arial" w:cs="Arial"/>
        </w:rPr>
        <w:t xml:space="preserve">przedmiot zamówienia (produkt) zgodnie z treścią SIWZ, w tym </w:t>
      </w:r>
      <w:r w:rsidRPr="001F3326">
        <w:rPr>
          <w:rFonts w:ascii="Arial" w:hAnsi="Arial" w:cs="Arial"/>
        </w:rPr>
        <w:t xml:space="preserve">z </w:t>
      </w:r>
      <w:r w:rsidR="008D3B25" w:rsidRPr="001F3326">
        <w:rPr>
          <w:rFonts w:ascii="Arial" w:hAnsi="Arial" w:cs="Arial"/>
        </w:rPr>
        <w:t xml:space="preserve">załącznikiem Nr 1 </w:t>
      </w:r>
      <w:r w:rsidRPr="001F3326">
        <w:rPr>
          <w:rFonts w:ascii="Arial" w:hAnsi="Arial" w:cs="Arial"/>
        </w:rPr>
        <w:br/>
      </w:r>
      <w:r w:rsidR="008D3B25" w:rsidRPr="001F3326">
        <w:rPr>
          <w:rFonts w:ascii="Arial" w:hAnsi="Arial" w:cs="Arial"/>
        </w:rPr>
        <w:t xml:space="preserve">do Istotnych postanowień umowy oraz poniższą tabelą: </w:t>
      </w:r>
    </w:p>
    <w:p w:rsidR="008D3B25" w:rsidRPr="001F3326" w:rsidRDefault="008D3B25" w:rsidP="008D3B25">
      <w:pPr>
        <w:pStyle w:val="Zwykytekst1"/>
        <w:tabs>
          <w:tab w:val="left" w:pos="284"/>
        </w:tabs>
        <w:ind w:left="283"/>
        <w:jc w:val="both"/>
        <w:rPr>
          <w:rFonts w:ascii="Arial" w:hAnsi="Arial" w:cs="Arial"/>
        </w:rPr>
      </w:pPr>
    </w:p>
    <w:tbl>
      <w:tblPr>
        <w:tblStyle w:val="Tabela-Siatka"/>
        <w:tblW w:w="5495" w:type="dxa"/>
        <w:jc w:val="center"/>
        <w:tblInd w:w="283" w:type="dxa"/>
        <w:tblLook w:val="04A0" w:firstRow="1" w:lastRow="0" w:firstColumn="1" w:lastColumn="0" w:noHBand="0" w:noVBand="1"/>
      </w:tblPr>
      <w:tblGrid>
        <w:gridCol w:w="521"/>
        <w:gridCol w:w="1089"/>
        <w:gridCol w:w="2326"/>
        <w:gridCol w:w="1559"/>
      </w:tblGrid>
      <w:tr w:rsidR="002B15BE" w:rsidRPr="001F3326" w:rsidTr="002B15BE">
        <w:trPr>
          <w:jc w:val="center"/>
        </w:trPr>
        <w:tc>
          <w:tcPr>
            <w:tcW w:w="521"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Lp.</w:t>
            </w:r>
          </w:p>
        </w:tc>
        <w:tc>
          <w:tcPr>
            <w:tcW w:w="108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Nr produktu</w:t>
            </w:r>
          </w:p>
        </w:tc>
        <w:tc>
          <w:tcPr>
            <w:tcW w:w="2326"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Nazwę produktu i programów wraz z numerem wersji</w:t>
            </w:r>
          </w:p>
        </w:tc>
        <w:tc>
          <w:tcPr>
            <w:tcW w:w="155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Liczba licencji</w:t>
            </w: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bl>
    <w:p w:rsidR="008D3B25" w:rsidRPr="001F3326" w:rsidRDefault="008D3B25" w:rsidP="00CA6F99">
      <w:pPr>
        <w:pStyle w:val="Zwykytekst1"/>
        <w:tabs>
          <w:tab w:val="left" w:pos="284"/>
        </w:tabs>
        <w:jc w:val="both"/>
        <w:rPr>
          <w:rFonts w:ascii="Arial" w:hAnsi="Arial" w:cs="Arial"/>
        </w:rPr>
      </w:pPr>
    </w:p>
    <w:p w:rsidR="008D3B25" w:rsidRPr="001F3326" w:rsidRDefault="008D3B25" w:rsidP="008D3B25">
      <w:pPr>
        <w:pStyle w:val="Zwykytekst1"/>
        <w:numPr>
          <w:ilvl w:val="0"/>
          <w:numId w:val="2"/>
        </w:numPr>
        <w:tabs>
          <w:tab w:val="left" w:pos="284"/>
        </w:tabs>
        <w:jc w:val="both"/>
        <w:rPr>
          <w:rFonts w:ascii="Arial" w:hAnsi="Arial" w:cs="Arial"/>
        </w:rPr>
      </w:pPr>
      <w:r w:rsidRPr="001F3326">
        <w:rPr>
          <w:rFonts w:ascii="Arial" w:hAnsi="Arial" w:cs="Arial"/>
          <w:b/>
        </w:rPr>
        <w:t xml:space="preserve">DEKLARUJEMY </w:t>
      </w:r>
      <w:r w:rsidRPr="001F3326">
        <w:rPr>
          <w:rFonts w:ascii="Arial" w:hAnsi="Arial" w:cs="Arial"/>
        </w:rPr>
        <w:t>….. godziny dla kryterium czasu reakcji przy priorytecie innym niż krytyczny dla oprogramowania</w:t>
      </w:r>
    </w:p>
    <w:p w:rsidR="008D3B25" w:rsidRPr="001F3326" w:rsidRDefault="008D3B25" w:rsidP="008D3B25">
      <w:pPr>
        <w:pStyle w:val="Zwykytekst1"/>
        <w:numPr>
          <w:ilvl w:val="0"/>
          <w:numId w:val="7"/>
        </w:numPr>
        <w:tabs>
          <w:tab w:val="left" w:pos="284"/>
        </w:tabs>
        <w:jc w:val="both"/>
        <w:rPr>
          <w:rFonts w:ascii="Arial" w:hAnsi="Arial" w:cs="Arial"/>
          <w:iCs/>
        </w:rPr>
      </w:pPr>
      <w:r w:rsidRPr="001F3326">
        <w:rPr>
          <w:rFonts w:ascii="Arial" w:hAnsi="Arial" w:cs="Arial"/>
          <w:b/>
          <w:iCs/>
        </w:rPr>
        <w:t>ZOBOWIĄZUJEMY SIĘ</w:t>
      </w:r>
      <w:r w:rsidRPr="001F3326">
        <w:rPr>
          <w:rFonts w:ascii="Arial" w:hAnsi="Arial" w:cs="Arial"/>
          <w:iCs/>
        </w:rPr>
        <w:t xml:space="preserve"> do wykonania zamówienia w terminie określonym w SIWZ.</w:t>
      </w:r>
    </w:p>
    <w:p w:rsidR="008D3B25" w:rsidRPr="001F3326" w:rsidRDefault="008D3B25" w:rsidP="00A47529">
      <w:pPr>
        <w:pStyle w:val="Zwykytekst1"/>
        <w:numPr>
          <w:ilvl w:val="0"/>
          <w:numId w:val="7"/>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A47529" w:rsidRPr="001F3326" w:rsidRDefault="00A47529" w:rsidP="00A47529">
      <w:pPr>
        <w:pStyle w:val="Zwykytekst1"/>
        <w:tabs>
          <w:tab w:val="left" w:pos="284"/>
        </w:tabs>
        <w:ind w:left="284"/>
        <w:jc w:val="both"/>
        <w:rPr>
          <w:rFonts w:ascii="Arial" w:hAnsi="Arial" w:cs="Arial"/>
        </w:rPr>
      </w:pPr>
    </w:p>
    <w:p w:rsidR="008D3B25" w:rsidRPr="001F3326" w:rsidRDefault="008D3B25" w:rsidP="008D3B25">
      <w:pPr>
        <w:pStyle w:val="Zwykytekst1"/>
        <w:tabs>
          <w:tab w:val="left" w:pos="284"/>
        </w:tabs>
        <w:ind w:left="284"/>
        <w:jc w:val="both"/>
        <w:rPr>
          <w:rFonts w:ascii="Arial" w:hAnsi="Arial" w:cs="Arial"/>
        </w:rPr>
      </w:pPr>
      <w:r w:rsidRPr="001F3326">
        <w:rPr>
          <w:rFonts w:ascii="Arial" w:hAnsi="Arial" w:cs="Arial"/>
          <w:b/>
        </w:rPr>
        <w:t>Część II przedmiotu zamówienia</w:t>
      </w:r>
    </w:p>
    <w:p w:rsidR="008D3B25" w:rsidRPr="001F3326" w:rsidRDefault="008D3B25" w:rsidP="008D3B25">
      <w:pPr>
        <w:pStyle w:val="Zwykytekst1"/>
        <w:numPr>
          <w:ilvl w:val="0"/>
          <w:numId w:val="7"/>
        </w:numPr>
        <w:tabs>
          <w:tab w:val="left" w:pos="284"/>
        </w:tabs>
        <w:jc w:val="both"/>
        <w:rPr>
          <w:rFonts w:ascii="Arial" w:hAnsi="Arial" w:cs="Arial"/>
          <w:b/>
        </w:rPr>
      </w:pPr>
      <w:r w:rsidRPr="001F3326">
        <w:rPr>
          <w:rFonts w:ascii="Arial" w:hAnsi="Arial" w:cs="Arial"/>
          <w:b/>
        </w:rPr>
        <w:t xml:space="preserve">OFERUJEMY </w:t>
      </w:r>
      <w:r w:rsidRPr="001F3326">
        <w:rPr>
          <w:rFonts w:ascii="Arial" w:hAnsi="Arial" w:cs="Arial"/>
        </w:rPr>
        <w:t>wykonanie przedmiotu zamówienia</w:t>
      </w:r>
      <w:r w:rsidRPr="001F3326">
        <w:rPr>
          <w:rFonts w:ascii="Arial" w:hAnsi="Arial" w:cs="Arial"/>
          <w:b/>
        </w:rPr>
        <w:t xml:space="preserve"> za łączną cenę brutto:</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_________________________ zł </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(słownie złotych:_______________________________________________) </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 xml:space="preserve">w tym podatek </w:t>
      </w:r>
      <w:proofErr w:type="spellStart"/>
      <w:r w:rsidRPr="001F3326">
        <w:rPr>
          <w:rFonts w:ascii="Arial" w:hAnsi="Arial" w:cs="Arial"/>
        </w:rPr>
        <w:t>vat</w:t>
      </w:r>
      <w:proofErr w:type="spellEnd"/>
      <w:r w:rsidRPr="001F3326">
        <w:rPr>
          <w:rFonts w:ascii="Arial" w:hAnsi="Arial" w:cs="Arial"/>
        </w:rPr>
        <w:t xml:space="preserve"> 23%.</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lastRenderedPageBreak/>
        <w:t>a) wynagrodzenie o którym mowa w § 6 ust. 2 pkt 1 Istotnych postanowień umowy ……………</w:t>
      </w:r>
      <w:r w:rsidR="00D33596" w:rsidRPr="001F3326">
        <w:rPr>
          <w:rFonts w:ascii="Arial" w:hAnsi="Arial" w:cs="Arial"/>
        </w:rPr>
        <w:t xml:space="preserve"> </w:t>
      </w:r>
      <w:r w:rsidRPr="001F3326">
        <w:rPr>
          <w:rFonts w:ascii="Arial" w:hAnsi="Arial" w:cs="Arial"/>
        </w:rPr>
        <w:t>miesięcznie brutto zł,</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b) wynagrodzenie o którym mowa w § 6 ust. 2 pkt 2 Istotnych postanowień umowy ……………</w:t>
      </w:r>
      <w:r w:rsidR="00D33596" w:rsidRPr="001F3326">
        <w:rPr>
          <w:rFonts w:ascii="Arial" w:hAnsi="Arial" w:cs="Arial"/>
        </w:rPr>
        <w:t xml:space="preserve"> </w:t>
      </w:r>
      <w:r w:rsidRPr="001F3326">
        <w:rPr>
          <w:rFonts w:ascii="Arial" w:hAnsi="Arial" w:cs="Arial"/>
        </w:rPr>
        <w:t>stawka brutto zł  za godzinę.</w:t>
      </w:r>
    </w:p>
    <w:p w:rsidR="008D3B25" w:rsidRPr="001F3326" w:rsidRDefault="008D3B25" w:rsidP="008D3B25">
      <w:pPr>
        <w:pStyle w:val="Zwykytekst1"/>
        <w:tabs>
          <w:tab w:val="left" w:pos="284"/>
        </w:tabs>
        <w:ind w:left="283"/>
        <w:jc w:val="both"/>
        <w:rPr>
          <w:rFonts w:ascii="Arial" w:hAnsi="Arial" w:cs="Arial"/>
        </w:rPr>
      </w:pP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Oferuj</w:t>
      </w:r>
      <w:r w:rsidR="00D353B3" w:rsidRPr="001F3326">
        <w:rPr>
          <w:rFonts w:ascii="Arial" w:hAnsi="Arial" w:cs="Arial"/>
        </w:rPr>
        <w:t>emy</w:t>
      </w:r>
      <w:r w:rsidRPr="001F3326">
        <w:rPr>
          <w:rFonts w:ascii="Arial" w:hAnsi="Arial" w:cs="Arial"/>
        </w:rPr>
        <w:t xml:space="preserve"> przedmiot zamówienia (produkt) zgodnie z treścią SIWZ, w tym </w:t>
      </w:r>
      <w:r w:rsidR="00D353B3" w:rsidRPr="001F3326">
        <w:rPr>
          <w:rFonts w:ascii="Arial" w:hAnsi="Arial" w:cs="Arial"/>
        </w:rPr>
        <w:t xml:space="preserve">z </w:t>
      </w:r>
      <w:r w:rsidRPr="001F3326">
        <w:rPr>
          <w:rFonts w:ascii="Arial" w:hAnsi="Arial" w:cs="Arial"/>
        </w:rPr>
        <w:t xml:space="preserve">załącznikiem Nr 1 </w:t>
      </w:r>
      <w:r w:rsidR="00D353B3" w:rsidRPr="001F3326">
        <w:rPr>
          <w:rFonts w:ascii="Arial" w:hAnsi="Arial" w:cs="Arial"/>
        </w:rPr>
        <w:br/>
      </w:r>
      <w:r w:rsidRPr="001F3326">
        <w:rPr>
          <w:rFonts w:ascii="Arial" w:hAnsi="Arial" w:cs="Arial"/>
        </w:rPr>
        <w:t>do Istotnych postanowień umowy oraz poniższą tabelą:</w:t>
      </w:r>
    </w:p>
    <w:p w:rsidR="008D3B25" w:rsidRPr="001F3326" w:rsidRDefault="008D3B25" w:rsidP="008D3B25">
      <w:pPr>
        <w:pStyle w:val="Zwykytekst1"/>
        <w:tabs>
          <w:tab w:val="left" w:pos="284"/>
        </w:tabs>
        <w:ind w:left="283"/>
        <w:jc w:val="both"/>
        <w:rPr>
          <w:rFonts w:ascii="Arial" w:hAnsi="Arial" w:cs="Arial"/>
        </w:rPr>
      </w:pPr>
    </w:p>
    <w:tbl>
      <w:tblPr>
        <w:tblStyle w:val="Tabela-Siatka"/>
        <w:tblW w:w="5495" w:type="dxa"/>
        <w:jc w:val="center"/>
        <w:tblInd w:w="283" w:type="dxa"/>
        <w:tblLook w:val="04A0" w:firstRow="1" w:lastRow="0" w:firstColumn="1" w:lastColumn="0" w:noHBand="0" w:noVBand="1"/>
      </w:tblPr>
      <w:tblGrid>
        <w:gridCol w:w="521"/>
        <w:gridCol w:w="1089"/>
        <w:gridCol w:w="2326"/>
        <w:gridCol w:w="1559"/>
      </w:tblGrid>
      <w:tr w:rsidR="002B15BE" w:rsidRPr="001F3326" w:rsidTr="002B15BE">
        <w:trPr>
          <w:jc w:val="center"/>
        </w:trPr>
        <w:tc>
          <w:tcPr>
            <w:tcW w:w="521"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Lp.</w:t>
            </w:r>
          </w:p>
        </w:tc>
        <w:tc>
          <w:tcPr>
            <w:tcW w:w="108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Nr produktu</w:t>
            </w:r>
          </w:p>
        </w:tc>
        <w:tc>
          <w:tcPr>
            <w:tcW w:w="2326"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Nazwę produktu i programów wraz z numerem wersji</w:t>
            </w:r>
          </w:p>
        </w:tc>
        <w:tc>
          <w:tcPr>
            <w:tcW w:w="155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Liczba licencji</w:t>
            </w: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bl>
    <w:p w:rsidR="008D3B25" w:rsidRPr="001F3326" w:rsidRDefault="008D3B25" w:rsidP="00CA6F99">
      <w:pPr>
        <w:pStyle w:val="Zwykytekst1"/>
        <w:tabs>
          <w:tab w:val="left" w:pos="284"/>
        </w:tabs>
        <w:jc w:val="both"/>
        <w:rPr>
          <w:rFonts w:ascii="Arial" w:hAnsi="Arial" w:cs="Arial"/>
        </w:rPr>
      </w:pPr>
    </w:p>
    <w:p w:rsidR="008D3B25" w:rsidRPr="001F3326" w:rsidRDefault="008D3B25" w:rsidP="008D3B25">
      <w:pPr>
        <w:pStyle w:val="Zwykytekst1"/>
        <w:numPr>
          <w:ilvl w:val="0"/>
          <w:numId w:val="7"/>
        </w:numPr>
        <w:tabs>
          <w:tab w:val="left" w:pos="284"/>
        </w:tabs>
        <w:jc w:val="both"/>
        <w:rPr>
          <w:rFonts w:ascii="Arial" w:hAnsi="Arial" w:cs="Arial"/>
        </w:rPr>
      </w:pPr>
      <w:r w:rsidRPr="001F3326">
        <w:rPr>
          <w:rFonts w:ascii="Arial" w:hAnsi="Arial" w:cs="Arial"/>
          <w:b/>
        </w:rPr>
        <w:t xml:space="preserve">DEKLARUJEMY </w:t>
      </w:r>
      <w:r w:rsidRPr="001F3326">
        <w:rPr>
          <w:rFonts w:ascii="Arial" w:hAnsi="Arial" w:cs="Arial"/>
        </w:rPr>
        <w:t>….. godziny dla kryterium czasu reakcji przy priorytecie innym niż krytyczny dla oprogramowania</w:t>
      </w:r>
    </w:p>
    <w:p w:rsidR="008D3B25" w:rsidRPr="001F3326" w:rsidRDefault="008D3B25" w:rsidP="008D3B25">
      <w:pPr>
        <w:pStyle w:val="Zwykytekst1"/>
        <w:numPr>
          <w:ilvl w:val="0"/>
          <w:numId w:val="7"/>
        </w:numPr>
        <w:tabs>
          <w:tab w:val="left" w:pos="284"/>
        </w:tabs>
        <w:jc w:val="both"/>
        <w:rPr>
          <w:rFonts w:ascii="Arial" w:hAnsi="Arial" w:cs="Arial"/>
          <w:iCs/>
        </w:rPr>
      </w:pPr>
      <w:r w:rsidRPr="001F3326">
        <w:rPr>
          <w:rFonts w:ascii="Arial" w:hAnsi="Arial" w:cs="Arial"/>
          <w:b/>
          <w:iCs/>
        </w:rPr>
        <w:t>ZOBOWIĄZUJEMY SIĘ</w:t>
      </w:r>
      <w:r w:rsidRPr="001F3326">
        <w:rPr>
          <w:rFonts w:ascii="Arial" w:hAnsi="Arial" w:cs="Arial"/>
          <w:iCs/>
        </w:rPr>
        <w:t xml:space="preserve"> do wykonania zamówienia w terminie określonym w SIWZ.</w:t>
      </w:r>
    </w:p>
    <w:p w:rsidR="008D3B25" w:rsidRPr="001F3326" w:rsidRDefault="008D3B25" w:rsidP="00A47529">
      <w:pPr>
        <w:pStyle w:val="Zwykytekst1"/>
        <w:numPr>
          <w:ilvl w:val="0"/>
          <w:numId w:val="7"/>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A47529" w:rsidRPr="001F3326" w:rsidRDefault="00A47529" w:rsidP="00A47529">
      <w:pPr>
        <w:pStyle w:val="Zwykytekst1"/>
        <w:tabs>
          <w:tab w:val="left" w:pos="284"/>
        </w:tabs>
        <w:ind w:left="284"/>
        <w:jc w:val="both"/>
        <w:rPr>
          <w:rFonts w:ascii="Arial" w:hAnsi="Arial" w:cs="Arial"/>
        </w:rPr>
      </w:pPr>
    </w:p>
    <w:p w:rsidR="008D3B25" w:rsidRPr="001F3326" w:rsidRDefault="008D3B25" w:rsidP="008D3B25">
      <w:pPr>
        <w:pStyle w:val="Zwykytekst1"/>
        <w:tabs>
          <w:tab w:val="left" w:pos="284"/>
        </w:tabs>
        <w:ind w:left="284"/>
        <w:jc w:val="both"/>
        <w:rPr>
          <w:rFonts w:ascii="Arial" w:hAnsi="Arial" w:cs="Arial"/>
        </w:rPr>
      </w:pPr>
      <w:r w:rsidRPr="001F3326">
        <w:rPr>
          <w:rFonts w:ascii="Arial" w:hAnsi="Arial" w:cs="Arial"/>
          <w:b/>
        </w:rPr>
        <w:t>Część III przedmiotu zamówienia</w:t>
      </w:r>
    </w:p>
    <w:p w:rsidR="008D3B25" w:rsidRPr="001F3326" w:rsidRDefault="008D3B25" w:rsidP="008D3B25">
      <w:pPr>
        <w:pStyle w:val="Zwykytekst1"/>
        <w:numPr>
          <w:ilvl w:val="0"/>
          <w:numId w:val="7"/>
        </w:numPr>
        <w:tabs>
          <w:tab w:val="left" w:pos="284"/>
        </w:tabs>
        <w:jc w:val="both"/>
        <w:rPr>
          <w:rFonts w:ascii="Arial" w:hAnsi="Arial" w:cs="Arial"/>
          <w:b/>
        </w:rPr>
      </w:pPr>
      <w:r w:rsidRPr="001F3326">
        <w:rPr>
          <w:rFonts w:ascii="Arial" w:hAnsi="Arial" w:cs="Arial"/>
          <w:b/>
        </w:rPr>
        <w:t xml:space="preserve">OFERUJEMY </w:t>
      </w:r>
      <w:r w:rsidRPr="001F3326">
        <w:rPr>
          <w:rFonts w:ascii="Arial" w:hAnsi="Arial" w:cs="Arial"/>
        </w:rPr>
        <w:t>wykonanie przedmiotu zamówienia</w:t>
      </w:r>
      <w:r w:rsidRPr="001F3326">
        <w:rPr>
          <w:rFonts w:ascii="Arial" w:hAnsi="Arial" w:cs="Arial"/>
          <w:b/>
        </w:rPr>
        <w:t xml:space="preserve"> za łączną cenę brutto:</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_________________________ zł </w:t>
      </w:r>
    </w:p>
    <w:p w:rsidR="008D3B25" w:rsidRPr="001F3326" w:rsidRDefault="008D3B25" w:rsidP="008D3B25">
      <w:pPr>
        <w:pStyle w:val="Zwykytekst1"/>
        <w:tabs>
          <w:tab w:val="left" w:pos="284"/>
        </w:tabs>
        <w:ind w:left="283"/>
        <w:jc w:val="both"/>
        <w:rPr>
          <w:rFonts w:ascii="Arial" w:hAnsi="Arial" w:cs="Arial"/>
          <w:b/>
        </w:rPr>
      </w:pPr>
      <w:r w:rsidRPr="001F3326">
        <w:rPr>
          <w:rFonts w:ascii="Arial" w:hAnsi="Arial" w:cs="Arial"/>
          <w:b/>
        </w:rPr>
        <w:t xml:space="preserve">(słownie złotych:_______________________________________________) </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 xml:space="preserve">w tym podatek </w:t>
      </w:r>
      <w:proofErr w:type="spellStart"/>
      <w:r w:rsidRPr="001F3326">
        <w:rPr>
          <w:rFonts w:ascii="Arial" w:hAnsi="Arial" w:cs="Arial"/>
        </w:rPr>
        <w:t>vat</w:t>
      </w:r>
      <w:proofErr w:type="spellEnd"/>
      <w:r w:rsidRPr="001F3326">
        <w:rPr>
          <w:rFonts w:ascii="Arial" w:hAnsi="Arial" w:cs="Arial"/>
        </w:rPr>
        <w:t xml:space="preserve"> 23%.</w:t>
      </w: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a) wynagrodzenie o którym mowa w § 6 ust. 2 pkt 1 Istotnych postanowień umowy ……………</w:t>
      </w:r>
      <w:r w:rsidR="00D33596" w:rsidRPr="001F3326">
        <w:rPr>
          <w:rFonts w:ascii="Arial" w:hAnsi="Arial" w:cs="Arial"/>
        </w:rPr>
        <w:t xml:space="preserve"> </w:t>
      </w:r>
      <w:r w:rsidRPr="001F3326">
        <w:rPr>
          <w:rFonts w:ascii="Arial" w:hAnsi="Arial" w:cs="Arial"/>
        </w:rPr>
        <w:t>miesięcznie brutto zł,</w:t>
      </w:r>
    </w:p>
    <w:p w:rsidR="008D3B25" w:rsidRPr="001F3326" w:rsidRDefault="008D3B25" w:rsidP="001F29C6">
      <w:pPr>
        <w:pStyle w:val="Zwykytekst1"/>
        <w:tabs>
          <w:tab w:val="left" w:pos="284"/>
        </w:tabs>
        <w:ind w:left="283"/>
        <w:jc w:val="both"/>
        <w:rPr>
          <w:rFonts w:ascii="Arial" w:hAnsi="Arial" w:cs="Arial"/>
        </w:rPr>
      </w:pPr>
      <w:r w:rsidRPr="001F3326">
        <w:rPr>
          <w:rFonts w:ascii="Arial" w:hAnsi="Arial" w:cs="Arial"/>
        </w:rPr>
        <w:t>b) wynagrodzenie o którym mowa w § 6 ust. 2 pkt 2 Istotnych postanowień umowy ……………</w:t>
      </w:r>
      <w:r w:rsidR="00D33596" w:rsidRPr="001F3326">
        <w:rPr>
          <w:rFonts w:ascii="Arial" w:hAnsi="Arial" w:cs="Arial"/>
        </w:rPr>
        <w:t xml:space="preserve"> </w:t>
      </w:r>
      <w:r w:rsidRPr="001F3326">
        <w:rPr>
          <w:rFonts w:ascii="Arial" w:hAnsi="Arial" w:cs="Arial"/>
        </w:rPr>
        <w:t>stawka brutto zł  za godzinę.</w:t>
      </w:r>
    </w:p>
    <w:p w:rsidR="001F29C6" w:rsidRPr="001F3326" w:rsidRDefault="001F29C6" w:rsidP="001F29C6">
      <w:pPr>
        <w:pStyle w:val="Zwykytekst1"/>
        <w:tabs>
          <w:tab w:val="left" w:pos="284"/>
        </w:tabs>
        <w:ind w:left="283"/>
        <w:jc w:val="both"/>
        <w:rPr>
          <w:rFonts w:ascii="Arial" w:hAnsi="Arial" w:cs="Arial"/>
        </w:rPr>
      </w:pPr>
    </w:p>
    <w:p w:rsidR="008D3B25" w:rsidRPr="001F3326" w:rsidRDefault="008D3B25" w:rsidP="008D3B25">
      <w:pPr>
        <w:pStyle w:val="Zwykytekst1"/>
        <w:tabs>
          <w:tab w:val="left" w:pos="284"/>
        </w:tabs>
        <w:ind w:left="283"/>
        <w:jc w:val="both"/>
        <w:rPr>
          <w:rFonts w:ascii="Arial" w:hAnsi="Arial" w:cs="Arial"/>
        </w:rPr>
      </w:pPr>
      <w:r w:rsidRPr="001F3326">
        <w:rPr>
          <w:rFonts w:ascii="Arial" w:hAnsi="Arial" w:cs="Arial"/>
        </w:rPr>
        <w:t>Oferuj</w:t>
      </w:r>
      <w:r w:rsidR="00D353B3" w:rsidRPr="001F3326">
        <w:rPr>
          <w:rFonts w:ascii="Arial" w:hAnsi="Arial" w:cs="Arial"/>
        </w:rPr>
        <w:t>emy</w:t>
      </w:r>
      <w:r w:rsidRPr="001F3326">
        <w:rPr>
          <w:rFonts w:ascii="Arial" w:hAnsi="Arial" w:cs="Arial"/>
        </w:rPr>
        <w:t xml:space="preserve"> przedmiot zamówienia (produkt) zgodnie z treścią SIWZ, w tym </w:t>
      </w:r>
      <w:r w:rsidR="00D353B3" w:rsidRPr="001F3326">
        <w:rPr>
          <w:rFonts w:ascii="Arial" w:hAnsi="Arial" w:cs="Arial"/>
        </w:rPr>
        <w:t xml:space="preserve">z </w:t>
      </w:r>
      <w:r w:rsidRPr="001F3326">
        <w:rPr>
          <w:rFonts w:ascii="Arial" w:hAnsi="Arial" w:cs="Arial"/>
        </w:rPr>
        <w:t xml:space="preserve">załącznikiem Nr 1 </w:t>
      </w:r>
      <w:r w:rsidR="00D353B3" w:rsidRPr="001F3326">
        <w:rPr>
          <w:rFonts w:ascii="Arial" w:hAnsi="Arial" w:cs="Arial"/>
        </w:rPr>
        <w:br/>
      </w:r>
      <w:r w:rsidRPr="001F3326">
        <w:rPr>
          <w:rFonts w:ascii="Arial" w:hAnsi="Arial" w:cs="Arial"/>
        </w:rPr>
        <w:t>do Istotnych postanowień umowy oraz poniższą tabelą:</w:t>
      </w:r>
    </w:p>
    <w:p w:rsidR="008D3B25" w:rsidRPr="001F3326" w:rsidRDefault="008D3B25" w:rsidP="008D3B25">
      <w:pPr>
        <w:pStyle w:val="Zwykytekst1"/>
        <w:tabs>
          <w:tab w:val="left" w:pos="284"/>
        </w:tabs>
        <w:ind w:left="283"/>
        <w:jc w:val="both"/>
        <w:rPr>
          <w:rFonts w:ascii="Arial" w:hAnsi="Arial" w:cs="Arial"/>
        </w:rPr>
      </w:pPr>
    </w:p>
    <w:tbl>
      <w:tblPr>
        <w:tblStyle w:val="Tabela-Siatka"/>
        <w:tblW w:w="5495" w:type="dxa"/>
        <w:jc w:val="center"/>
        <w:tblInd w:w="283" w:type="dxa"/>
        <w:tblLook w:val="04A0" w:firstRow="1" w:lastRow="0" w:firstColumn="1" w:lastColumn="0" w:noHBand="0" w:noVBand="1"/>
      </w:tblPr>
      <w:tblGrid>
        <w:gridCol w:w="521"/>
        <w:gridCol w:w="1089"/>
        <w:gridCol w:w="2326"/>
        <w:gridCol w:w="1559"/>
      </w:tblGrid>
      <w:tr w:rsidR="002B15BE" w:rsidRPr="001F3326" w:rsidTr="002B15BE">
        <w:trPr>
          <w:jc w:val="center"/>
        </w:trPr>
        <w:tc>
          <w:tcPr>
            <w:tcW w:w="521"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Lp.</w:t>
            </w:r>
          </w:p>
        </w:tc>
        <w:tc>
          <w:tcPr>
            <w:tcW w:w="108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Nr produktu</w:t>
            </w:r>
          </w:p>
        </w:tc>
        <w:tc>
          <w:tcPr>
            <w:tcW w:w="2326"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Nazwę produktu i programów wraz z numerem wersji</w:t>
            </w:r>
          </w:p>
        </w:tc>
        <w:tc>
          <w:tcPr>
            <w:tcW w:w="1559" w:type="dxa"/>
            <w:vAlign w:val="center"/>
          </w:tcPr>
          <w:p w:rsidR="002B15BE" w:rsidRPr="001F3326" w:rsidRDefault="002B15BE" w:rsidP="00720163">
            <w:pPr>
              <w:pStyle w:val="Zwykytekst1"/>
              <w:tabs>
                <w:tab w:val="left" w:pos="284"/>
              </w:tabs>
              <w:jc w:val="center"/>
              <w:rPr>
                <w:rFonts w:ascii="Arial Narrow" w:hAnsi="Arial Narrow" w:cs="Arial"/>
                <w:b/>
                <w:sz w:val="18"/>
                <w:szCs w:val="18"/>
              </w:rPr>
            </w:pPr>
            <w:r w:rsidRPr="001F3326">
              <w:rPr>
                <w:rFonts w:ascii="Arial Narrow" w:hAnsi="Arial Narrow" w:cs="Arial"/>
                <w:b/>
                <w:sz w:val="18"/>
                <w:szCs w:val="18"/>
              </w:rPr>
              <w:t>Liczba licencji</w:t>
            </w: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r w:rsidR="002B15BE" w:rsidRPr="001F3326" w:rsidTr="002B15BE">
        <w:trPr>
          <w:jc w:val="center"/>
        </w:trPr>
        <w:tc>
          <w:tcPr>
            <w:tcW w:w="521" w:type="dxa"/>
          </w:tcPr>
          <w:p w:rsidR="002B15BE" w:rsidRPr="001F3326" w:rsidRDefault="002B15BE" w:rsidP="00720163">
            <w:pPr>
              <w:pStyle w:val="Zwykytekst1"/>
              <w:tabs>
                <w:tab w:val="left" w:pos="284"/>
              </w:tabs>
              <w:jc w:val="both"/>
              <w:rPr>
                <w:rFonts w:ascii="Arial" w:hAnsi="Arial" w:cs="Arial"/>
              </w:rPr>
            </w:pPr>
          </w:p>
        </w:tc>
        <w:tc>
          <w:tcPr>
            <w:tcW w:w="1089" w:type="dxa"/>
          </w:tcPr>
          <w:p w:rsidR="002B15BE" w:rsidRPr="001F3326" w:rsidRDefault="002B15BE" w:rsidP="00720163">
            <w:pPr>
              <w:pStyle w:val="Zwykytekst1"/>
              <w:tabs>
                <w:tab w:val="left" w:pos="284"/>
              </w:tabs>
              <w:jc w:val="both"/>
              <w:rPr>
                <w:rFonts w:ascii="Arial" w:hAnsi="Arial" w:cs="Arial"/>
              </w:rPr>
            </w:pPr>
          </w:p>
        </w:tc>
        <w:tc>
          <w:tcPr>
            <w:tcW w:w="2326" w:type="dxa"/>
          </w:tcPr>
          <w:p w:rsidR="002B15BE" w:rsidRPr="001F3326" w:rsidRDefault="002B15BE" w:rsidP="00720163">
            <w:pPr>
              <w:pStyle w:val="Zwykytekst1"/>
              <w:tabs>
                <w:tab w:val="left" w:pos="284"/>
              </w:tabs>
              <w:jc w:val="both"/>
              <w:rPr>
                <w:rFonts w:ascii="Arial" w:hAnsi="Arial" w:cs="Arial"/>
              </w:rPr>
            </w:pPr>
          </w:p>
        </w:tc>
        <w:tc>
          <w:tcPr>
            <w:tcW w:w="1559" w:type="dxa"/>
          </w:tcPr>
          <w:p w:rsidR="002B15BE" w:rsidRPr="001F3326" w:rsidRDefault="002B15BE" w:rsidP="00720163">
            <w:pPr>
              <w:pStyle w:val="Zwykytekst1"/>
              <w:tabs>
                <w:tab w:val="left" w:pos="284"/>
              </w:tabs>
              <w:jc w:val="both"/>
              <w:rPr>
                <w:rFonts w:ascii="Arial" w:hAnsi="Arial" w:cs="Arial"/>
              </w:rPr>
            </w:pPr>
          </w:p>
        </w:tc>
      </w:tr>
    </w:tbl>
    <w:p w:rsidR="008D3B25" w:rsidRPr="001F3326" w:rsidRDefault="008D3B25" w:rsidP="008D3B25">
      <w:pPr>
        <w:rPr>
          <w:color w:val="1F497D"/>
        </w:rPr>
      </w:pPr>
    </w:p>
    <w:p w:rsidR="008D3B25" w:rsidRPr="001F3326" w:rsidRDefault="008D3B25" w:rsidP="008D3B25">
      <w:pPr>
        <w:pStyle w:val="Zwykytekst1"/>
        <w:numPr>
          <w:ilvl w:val="0"/>
          <w:numId w:val="7"/>
        </w:numPr>
        <w:tabs>
          <w:tab w:val="left" w:pos="284"/>
        </w:tabs>
        <w:jc w:val="both"/>
        <w:rPr>
          <w:rFonts w:ascii="Arial" w:hAnsi="Arial" w:cs="Arial"/>
        </w:rPr>
      </w:pPr>
      <w:r w:rsidRPr="001F3326">
        <w:rPr>
          <w:rFonts w:ascii="Arial" w:hAnsi="Arial" w:cs="Arial"/>
          <w:b/>
        </w:rPr>
        <w:t xml:space="preserve">DEKLARUJEMY </w:t>
      </w:r>
      <w:r w:rsidRPr="001F3326">
        <w:rPr>
          <w:rFonts w:ascii="Arial" w:hAnsi="Arial" w:cs="Arial"/>
        </w:rPr>
        <w:t>….. godziny dla kryterium czasu reakcji przy priorytecie innym niż krytyczny dla oprogramowania</w:t>
      </w:r>
    </w:p>
    <w:p w:rsidR="008D3B25" w:rsidRPr="001F3326" w:rsidRDefault="008D3B25" w:rsidP="008D3B25">
      <w:pPr>
        <w:pStyle w:val="Zwykytekst1"/>
        <w:numPr>
          <w:ilvl w:val="0"/>
          <w:numId w:val="7"/>
        </w:numPr>
        <w:tabs>
          <w:tab w:val="left" w:pos="284"/>
        </w:tabs>
        <w:jc w:val="both"/>
        <w:rPr>
          <w:rFonts w:ascii="Arial" w:hAnsi="Arial" w:cs="Arial"/>
          <w:iCs/>
        </w:rPr>
      </w:pPr>
      <w:r w:rsidRPr="001F3326">
        <w:rPr>
          <w:rFonts w:ascii="Arial" w:hAnsi="Arial" w:cs="Arial"/>
          <w:b/>
          <w:iCs/>
        </w:rPr>
        <w:t>ZOBOWIĄZUJEMY SIĘ</w:t>
      </w:r>
      <w:r w:rsidRPr="001F3326">
        <w:rPr>
          <w:rFonts w:ascii="Arial" w:hAnsi="Arial" w:cs="Arial"/>
          <w:iCs/>
        </w:rPr>
        <w:t xml:space="preserve"> do wykonania zamówienia w terminie określonym w SIWZ.</w:t>
      </w:r>
    </w:p>
    <w:p w:rsidR="008D3B25" w:rsidRPr="001F3326" w:rsidRDefault="008D3B25" w:rsidP="008D3B25">
      <w:pPr>
        <w:pStyle w:val="Zwykytekst1"/>
        <w:numPr>
          <w:ilvl w:val="0"/>
          <w:numId w:val="7"/>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8D3B25" w:rsidRPr="001F3326" w:rsidRDefault="008D3B25" w:rsidP="008D3B25">
      <w:pPr>
        <w:pStyle w:val="Zwykytekst1"/>
        <w:numPr>
          <w:ilvl w:val="0"/>
          <w:numId w:val="7"/>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8D3B25" w:rsidRPr="001F3326" w:rsidRDefault="008D3B25" w:rsidP="008D3B25">
      <w:pPr>
        <w:ind w:left="284"/>
        <w:jc w:val="both"/>
        <w:rPr>
          <w:rFonts w:ascii="Arial" w:hAnsi="Arial" w:cs="Arial"/>
          <w:sz w:val="20"/>
          <w:szCs w:val="20"/>
        </w:rPr>
      </w:pPr>
      <w:r w:rsidRPr="001F3326">
        <w:rPr>
          <w:rFonts w:ascii="Arial" w:hAnsi="Arial" w:cs="Arial"/>
          <w:sz w:val="20"/>
          <w:szCs w:val="20"/>
        </w:rPr>
        <w:t>Na potwierdzenie powyższego wnieśliśmy wadium w wysokości __________PLN w formie ___________________________________________________</w:t>
      </w:r>
    </w:p>
    <w:p w:rsidR="008D3B25" w:rsidRPr="001F3326" w:rsidRDefault="008D3B25" w:rsidP="008D3B25">
      <w:pPr>
        <w:pStyle w:val="Zwykytekst"/>
        <w:ind w:left="284" w:hanging="113"/>
        <w:rPr>
          <w:rFonts w:ascii="Arial" w:hAnsi="Arial" w:cs="Arial"/>
        </w:rPr>
      </w:pPr>
      <w:r w:rsidRPr="001F3326">
        <w:rPr>
          <w:rFonts w:ascii="Arial" w:hAnsi="Arial" w:cs="Arial"/>
          <w:iCs/>
        </w:rPr>
        <w:tab/>
        <w:t>Wadium należy zwrócić przelewem na konto nr _________________________________________________*</w:t>
      </w:r>
    </w:p>
    <w:p w:rsidR="008D3B25" w:rsidRPr="001F3326" w:rsidRDefault="008D3B25" w:rsidP="00CA6F99">
      <w:pPr>
        <w:pStyle w:val="Zwykytekst"/>
        <w:ind w:left="2836"/>
        <w:rPr>
          <w:rFonts w:ascii="Arial" w:hAnsi="Arial" w:cs="Arial"/>
          <w:i/>
        </w:rPr>
      </w:pPr>
      <w:r w:rsidRPr="001F3326">
        <w:rPr>
          <w:rFonts w:ascii="Arial" w:hAnsi="Arial" w:cs="Arial"/>
          <w:i/>
          <w:iCs/>
        </w:rPr>
        <w:t xml:space="preserve">(w </w:t>
      </w:r>
      <w:r w:rsidRPr="001F3326">
        <w:rPr>
          <w:rFonts w:ascii="Arial" w:hAnsi="Arial" w:cs="Arial"/>
          <w:i/>
        </w:rPr>
        <w:t>przypadku wniesienia w formie pieniądza)</w:t>
      </w:r>
    </w:p>
    <w:p w:rsidR="00134808" w:rsidRDefault="00134808"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Default="000864A0" w:rsidP="003644F6">
      <w:pPr>
        <w:pStyle w:val="Zwykytekst"/>
        <w:rPr>
          <w:rFonts w:ascii="Arial" w:hAnsi="Arial" w:cs="Arial"/>
          <w:i/>
        </w:rPr>
      </w:pPr>
    </w:p>
    <w:p w:rsidR="000864A0" w:rsidRPr="001F3326" w:rsidRDefault="000864A0" w:rsidP="003644F6">
      <w:pPr>
        <w:pStyle w:val="Zwykytekst"/>
        <w:rPr>
          <w:rFonts w:ascii="Arial" w:hAnsi="Arial" w:cs="Arial"/>
          <w:i/>
        </w:rPr>
      </w:pPr>
    </w:p>
    <w:p w:rsidR="008D3B25" w:rsidRPr="001F3326" w:rsidRDefault="008D3B25" w:rsidP="008D3B25">
      <w:pPr>
        <w:pStyle w:val="Zwykytekst1"/>
        <w:numPr>
          <w:ilvl w:val="0"/>
          <w:numId w:val="7"/>
        </w:numPr>
        <w:tabs>
          <w:tab w:val="left" w:pos="284"/>
        </w:tabs>
        <w:jc w:val="both"/>
        <w:rPr>
          <w:rFonts w:ascii="Arial" w:hAnsi="Arial" w:cs="Arial"/>
        </w:rPr>
      </w:pPr>
      <w:r w:rsidRPr="001F3326">
        <w:rPr>
          <w:rFonts w:ascii="Arial" w:hAnsi="Arial" w:cs="Arial"/>
          <w:b/>
        </w:rPr>
        <w:lastRenderedPageBreak/>
        <w:t>OŚWIADCZAMY</w:t>
      </w:r>
      <w:r w:rsidRPr="001F3326">
        <w:rPr>
          <w:rFonts w:ascii="Arial" w:hAnsi="Arial" w:cs="Arial"/>
        </w:rPr>
        <w:t>, że następujące części (zakresy) zamówienia wyk</w:t>
      </w:r>
      <w:r w:rsidR="006838B6">
        <w:rPr>
          <w:rFonts w:ascii="Arial" w:hAnsi="Arial" w:cs="Arial"/>
        </w:rPr>
        <w:t>onamy z udziałem podwykonawców: (</w:t>
      </w:r>
      <w:r w:rsidRPr="001F3326">
        <w:rPr>
          <w:rFonts w:ascii="Arial" w:hAnsi="Arial" w:cs="Arial"/>
          <w:i/>
        </w:rPr>
        <w:t>należy wskazać oddzielni</w:t>
      </w:r>
      <w:r w:rsidR="003451ED">
        <w:rPr>
          <w:rFonts w:ascii="Arial" w:hAnsi="Arial" w:cs="Arial"/>
          <w:i/>
        </w:rPr>
        <w:t xml:space="preserve">e dla każdej z oferowanych </w:t>
      </w:r>
      <w:r w:rsidRPr="001F3326">
        <w:rPr>
          <w:rFonts w:ascii="Arial" w:hAnsi="Arial" w:cs="Arial"/>
          <w:i/>
        </w:rPr>
        <w:t>części I, I</w:t>
      </w:r>
      <w:r w:rsidR="006838B6">
        <w:rPr>
          <w:rFonts w:ascii="Arial" w:hAnsi="Arial" w:cs="Arial"/>
          <w:i/>
        </w:rPr>
        <w:t>I lub III przedmiotu zamówienia)</w:t>
      </w:r>
    </w:p>
    <w:p w:rsidR="000864A0" w:rsidRPr="001F3326" w:rsidRDefault="000864A0" w:rsidP="008D3B25">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D3B25" w:rsidRPr="001F3326" w:rsidTr="00720163">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3B25" w:rsidRPr="001F3326" w:rsidRDefault="008D3B25" w:rsidP="00720163">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D3B25" w:rsidRPr="001F3326" w:rsidRDefault="008D3B25" w:rsidP="00720163">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8D3B25" w:rsidRPr="001F3326" w:rsidRDefault="008D3B25" w:rsidP="00720163">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8D3B25" w:rsidRPr="001F3326" w:rsidRDefault="008D3B25" w:rsidP="00720163">
            <w:pPr>
              <w:jc w:val="center"/>
              <w:rPr>
                <w:rFonts w:ascii="Arial" w:eastAsiaTheme="minorHAnsi" w:hAnsi="Arial" w:cs="Arial"/>
                <w:i/>
                <w:sz w:val="20"/>
                <w:szCs w:val="20"/>
                <w:lang w:eastAsia="en-US"/>
              </w:rPr>
            </w:pPr>
          </w:p>
        </w:tc>
      </w:tr>
      <w:tr w:rsidR="008D3B25" w:rsidRPr="001F3326" w:rsidTr="0072016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3B25" w:rsidRPr="001F3326" w:rsidRDefault="008D3B25" w:rsidP="00720163">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3B25" w:rsidRPr="001F3326" w:rsidRDefault="008D3B25" w:rsidP="00720163">
            <w:pPr>
              <w:rPr>
                <w:rFonts w:ascii="Arial" w:eastAsiaTheme="minorHAnsi" w:hAnsi="Arial" w:cs="Arial"/>
                <w:sz w:val="20"/>
                <w:szCs w:val="20"/>
                <w:lang w:eastAsia="en-US"/>
              </w:rPr>
            </w:pPr>
          </w:p>
        </w:tc>
        <w:tc>
          <w:tcPr>
            <w:tcW w:w="3119" w:type="dxa"/>
            <w:vAlign w:val="center"/>
          </w:tcPr>
          <w:p w:rsidR="008D3B25" w:rsidRPr="001F3326" w:rsidRDefault="008D3B25" w:rsidP="00720163">
            <w:pPr>
              <w:rPr>
                <w:rFonts w:ascii="Arial" w:eastAsiaTheme="minorHAnsi" w:hAnsi="Arial" w:cs="Arial"/>
                <w:sz w:val="20"/>
                <w:szCs w:val="20"/>
                <w:lang w:eastAsia="en-US"/>
              </w:rPr>
            </w:pPr>
          </w:p>
        </w:tc>
      </w:tr>
      <w:tr w:rsidR="008D3B25" w:rsidRPr="001F3326" w:rsidTr="0072016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3B25" w:rsidRPr="001F3326" w:rsidRDefault="008D3B25" w:rsidP="00720163">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3B25" w:rsidRPr="001F3326" w:rsidRDefault="008D3B25" w:rsidP="00720163">
            <w:pPr>
              <w:rPr>
                <w:rFonts w:ascii="Arial" w:eastAsiaTheme="minorHAnsi" w:hAnsi="Arial" w:cs="Arial"/>
                <w:sz w:val="20"/>
                <w:szCs w:val="20"/>
                <w:lang w:eastAsia="en-US"/>
              </w:rPr>
            </w:pPr>
          </w:p>
        </w:tc>
        <w:tc>
          <w:tcPr>
            <w:tcW w:w="3119" w:type="dxa"/>
            <w:vAlign w:val="center"/>
          </w:tcPr>
          <w:p w:rsidR="008D3B25" w:rsidRPr="001F3326" w:rsidRDefault="008D3B25" w:rsidP="00720163">
            <w:pPr>
              <w:rPr>
                <w:rFonts w:ascii="Arial" w:eastAsiaTheme="minorHAnsi" w:hAnsi="Arial" w:cs="Arial"/>
                <w:sz w:val="20"/>
                <w:szCs w:val="20"/>
                <w:lang w:eastAsia="en-US"/>
              </w:rPr>
            </w:pPr>
          </w:p>
        </w:tc>
      </w:tr>
    </w:tbl>
    <w:p w:rsidR="008D3B25" w:rsidRPr="001F3326" w:rsidRDefault="008D3B25" w:rsidP="008D3B25">
      <w:pPr>
        <w:pStyle w:val="Zwykytekst1"/>
        <w:tabs>
          <w:tab w:val="left" w:pos="426"/>
        </w:tabs>
        <w:ind w:left="426"/>
        <w:jc w:val="both"/>
        <w:rPr>
          <w:rFonts w:ascii="Arial" w:hAnsi="Arial" w:cs="Arial"/>
        </w:rPr>
      </w:pPr>
    </w:p>
    <w:p w:rsidR="008D3B25" w:rsidRPr="001F3326" w:rsidRDefault="008D3B25" w:rsidP="008D3B25">
      <w:pPr>
        <w:pStyle w:val="Zwykytekst1"/>
        <w:numPr>
          <w:ilvl w:val="0"/>
          <w:numId w:val="7"/>
        </w:numPr>
        <w:tabs>
          <w:tab w:val="left" w:pos="426"/>
        </w:tabs>
        <w:ind w:left="426" w:hanging="426"/>
        <w:jc w:val="both"/>
        <w:rPr>
          <w:rFonts w:ascii="Arial" w:hAnsi="Arial" w:cs="Arial"/>
        </w:rPr>
      </w:pPr>
      <w:r w:rsidRPr="001F3326">
        <w:rPr>
          <w:rFonts w:ascii="Arial" w:hAnsi="Arial" w:cs="Arial"/>
          <w:b/>
        </w:rPr>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D3B25" w:rsidRPr="001F3326" w:rsidRDefault="008D3B25" w:rsidP="008D3B25">
      <w:pPr>
        <w:pStyle w:val="Zwykytekst1"/>
        <w:numPr>
          <w:ilvl w:val="0"/>
          <w:numId w:val="7"/>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D3B25" w:rsidRPr="001F3326" w:rsidRDefault="008D3B25" w:rsidP="008D3B25">
      <w:pPr>
        <w:pStyle w:val="Zwykytekst1"/>
        <w:numPr>
          <w:ilvl w:val="0"/>
          <w:numId w:val="7"/>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8D3B25" w:rsidRPr="001F3326" w:rsidRDefault="008D3B25" w:rsidP="008D3B25">
      <w:pPr>
        <w:pStyle w:val="Zwykytekst1"/>
        <w:numPr>
          <w:ilvl w:val="0"/>
          <w:numId w:val="7"/>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8D3B25" w:rsidRPr="001F3326" w:rsidRDefault="008D3B25" w:rsidP="008D3B25">
      <w:pPr>
        <w:pStyle w:val="Zwykytekst1"/>
        <w:tabs>
          <w:tab w:val="left" w:leader="underscore" w:pos="9360"/>
        </w:tabs>
        <w:jc w:val="both"/>
        <w:rPr>
          <w:rFonts w:ascii="Arial" w:hAnsi="Arial" w:cs="Arial"/>
        </w:rPr>
      </w:pPr>
      <w:r w:rsidRPr="001F3326">
        <w:rPr>
          <w:rFonts w:ascii="Arial" w:hAnsi="Arial" w:cs="Arial"/>
        </w:rPr>
        <w:t>Imię i nazwisko: …………………………………………………………………..……………………</w:t>
      </w:r>
    </w:p>
    <w:p w:rsidR="008D3B25" w:rsidRPr="001F3326" w:rsidRDefault="008D3B25" w:rsidP="008D3B25">
      <w:pPr>
        <w:pStyle w:val="Zwykytekst1"/>
        <w:tabs>
          <w:tab w:val="left" w:leader="dot" w:pos="9072"/>
        </w:tabs>
        <w:jc w:val="both"/>
        <w:rPr>
          <w:rFonts w:ascii="Arial" w:hAnsi="Arial" w:cs="Arial"/>
        </w:rPr>
      </w:pPr>
      <w:r w:rsidRPr="001F3326">
        <w:rPr>
          <w:rFonts w:ascii="Arial" w:hAnsi="Arial" w:cs="Arial"/>
        </w:rPr>
        <w:t>Adres:…………………………………………………………………………………………………………</w:t>
      </w:r>
    </w:p>
    <w:p w:rsidR="008D3B25" w:rsidRPr="001F3326" w:rsidRDefault="008D3B25" w:rsidP="008D3B25">
      <w:pPr>
        <w:pStyle w:val="Zwykytekst1"/>
        <w:tabs>
          <w:tab w:val="left" w:leader="dot" w:pos="9072"/>
        </w:tabs>
        <w:jc w:val="both"/>
        <w:rPr>
          <w:rFonts w:ascii="Arial" w:hAnsi="Arial" w:cs="Arial"/>
        </w:rPr>
      </w:pPr>
      <w:r w:rsidRPr="001F3326">
        <w:rPr>
          <w:rFonts w:ascii="Arial" w:hAnsi="Arial" w:cs="Arial"/>
        </w:rPr>
        <w:t>tel. _________________ fax _______________ e-mail: _________________________</w:t>
      </w:r>
    </w:p>
    <w:p w:rsidR="008D3B25" w:rsidRPr="001F3326" w:rsidRDefault="008D3B25" w:rsidP="008D3B25">
      <w:pPr>
        <w:pStyle w:val="Zwykytekst1"/>
        <w:numPr>
          <w:ilvl w:val="0"/>
          <w:numId w:val="7"/>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8D3B25" w:rsidRPr="001F3326" w:rsidRDefault="008D3B25" w:rsidP="008D3B25">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8D3B25" w:rsidRPr="001F3326" w:rsidRDefault="008D3B25" w:rsidP="008D3B25">
      <w:pPr>
        <w:pStyle w:val="Zwykytekst1"/>
        <w:numPr>
          <w:ilvl w:val="0"/>
          <w:numId w:val="7"/>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8D3B25" w:rsidRPr="001F3326" w:rsidRDefault="008D3B25" w:rsidP="008D3B25">
      <w:pPr>
        <w:rPr>
          <w:rFonts w:ascii="Arial" w:hAnsi="Arial" w:cs="Arial"/>
          <w:sz w:val="20"/>
          <w:szCs w:val="20"/>
        </w:rPr>
      </w:pPr>
      <w:r w:rsidRPr="001F3326">
        <w:rPr>
          <w:rFonts w:ascii="Arial" w:hAnsi="Arial" w:cs="Arial"/>
          <w:sz w:val="20"/>
          <w:szCs w:val="20"/>
        </w:rPr>
        <w:t>- __________________________________________________________________</w:t>
      </w:r>
    </w:p>
    <w:p w:rsidR="008D3B25" w:rsidRPr="001F3326" w:rsidRDefault="008D3B25" w:rsidP="008D3B25">
      <w:pPr>
        <w:pStyle w:val="Zwykytekst1"/>
        <w:jc w:val="both"/>
        <w:rPr>
          <w:rFonts w:ascii="Arial" w:hAnsi="Arial" w:cs="Arial"/>
        </w:rPr>
      </w:pPr>
    </w:p>
    <w:p w:rsidR="008D3B25" w:rsidRPr="001F3326" w:rsidRDefault="008D3B25" w:rsidP="008D3B25">
      <w:pPr>
        <w:pStyle w:val="Zwykytekst1"/>
        <w:rPr>
          <w:rFonts w:ascii="Arial" w:hAnsi="Arial" w:cs="Arial"/>
        </w:rPr>
      </w:pPr>
      <w:r w:rsidRPr="001F3326">
        <w:rPr>
          <w:rFonts w:ascii="Arial" w:hAnsi="Arial" w:cs="Arial"/>
        </w:rPr>
        <w:t>__________________ dnia __ __ ____ roku</w:t>
      </w:r>
    </w:p>
    <w:p w:rsidR="008D3B25" w:rsidRPr="001F3326" w:rsidRDefault="008D3B25" w:rsidP="008D3B25">
      <w:pPr>
        <w:pStyle w:val="Zwykytekst1"/>
        <w:ind w:firstLine="3960"/>
        <w:jc w:val="center"/>
        <w:rPr>
          <w:rFonts w:ascii="Arial" w:hAnsi="Arial" w:cs="Arial"/>
          <w:i/>
        </w:rPr>
      </w:pPr>
      <w:r w:rsidRPr="001F3326">
        <w:rPr>
          <w:rFonts w:ascii="Arial" w:hAnsi="Arial" w:cs="Arial"/>
          <w:i/>
        </w:rPr>
        <w:t>_____________________________________</w:t>
      </w:r>
    </w:p>
    <w:p w:rsidR="008D3B25" w:rsidRPr="001F3326" w:rsidRDefault="008D3B25" w:rsidP="008D3B25">
      <w:pPr>
        <w:pStyle w:val="Zwykytekst1"/>
        <w:ind w:firstLine="3960"/>
        <w:jc w:val="center"/>
        <w:rPr>
          <w:rFonts w:ascii="Arial" w:hAnsi="Arial" w:cs="Arial"/>
          <w:i/>
        </w:rPr>
      </w:pPr>
      <w:r w:rsidRPr="001F3326">
        <w:rPr>
          <w:rFonts w:ascii="Arial" w:hAnsi="Arial" w:cs="Arial"/>
          <w:i/>
        </w:rPr>
        <w:t>(podpis Wykonawcy/Pełnomocnika)</w:t>
      </w: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rFonts w:ascii="Arial" w:hAnsi="Arial" w:cs="Arial"/>
          <w:i/>
          <w:sz w:val="20"/>
          <w:szCs w:val="20"/>
        </w:rPr>
      </w:pPr>
    </w:p>
    <w:p w:rsidR="008D3B25" w:rsidRPr="001F3326" w:rsidRDefault="008D3B25" w:rsidP="008D3B25">
      <w:pPr>
        <w:rPr>
          <w:i/>
          <w:sz w:val="20"/>
          <w:szCs w:val="20"/>
        </w:rPr>
      </w:pPr>
      <w:r w:rsidRPr="001F3326">
        <w:rPr>
          <w:rFonts w:ascii="Arial" w:hAnsi="Arial" w:cs="Arial"/>
          <w:i/>
          <w:sz w:val="20"/>
          <w:szCs w:val="20"/>
        </w:rPr>
        <w:t>* niepotrzebne skreślić</w:t>
      </w:r>
    </w:p>
    <w:p w:rsidR="006A0CCD" w:rsidRPr="001F3326" w:rsidRDefault="00CC0035" w:rsidP="005B3C68">
      <w:pPr>
        <w:ind w:left="4963" w:firstLine="2127"/>
        <w:rPr>
          <w:rFonts w:ascii="Arial" w:eastAsia="Calibri" w:hAnsi="Arial" w:cs="Arial"/>
          <w:b/>
          <w:sz w:val="20"/>
          <w:szCs w:val="20"/>
        </w:rPr>
      </w:pPr>
      <w:r w:rsidRPr="001F3326">
        <w:rPr>
          <w:sz w:val="20"/>
          <w:szCs w:val="20"/>
        </w:rPr>
        <w:br w:type="page"/>
      </w:r>
      <w:r w:rsidR="006A0CCD" w:rsidRPr="001F3326">
        <w:rPr>
          <w:rFonts w:ascii="Arial" w:hAnsi="Arial" w:cs="Arial"/>
          <w:noProof/>
          <w:sz w:val="20"/>
          <w:szCs w:val="20"/>
        </w:rPr>
        <w:lastRenderedPageBreak/>
        <mc:AlternateContent>
          <mc:Choice Requires="wps">
            <w:drawing>
              <wp:anchor distT="0" distB="0" distL="114935" distR="114935" simplePos="0" relativeHeight="251662336" behindDoc="0" locked="0" layoutInCell="1" allowOverlap="1" wp14:anchorId="6B0B6A8C" wp14:editId="3003610A">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CA16B8" w:rsidRDefault="00CA16B8" w:rsidP="006A0CCD">
                            <w:pPr>
                              <w:jc w:val="center"/>
                              <w:rPr>
                                <w:i/>
                                <w:sz w:val="18"/>
                              </w:rPr>
                            </w:pPr>
                          </w:p>
                          <w:p w:rsidR="00CA16B8" w:rsidRDefault="00CA16B8" w:rsidP="006A0CCD">
                            <w:pPr>
                              <w:rPr>
                                <w:rFonts w:ascii="Verdana" w:hAnsi="Verdana"/>
                                <w:i/>
                                <w:sz w:val="16"/>
                                <w:szCs w:val="16"/>
                              </w:rPr>
                            </w:pPr>
                          </w:p>
                          <w:p w:rsidR="00CA16B8" w:rsidRDefault="00CA16B8" w:rsidP="006A0CCD">
                            <w:pPr>
                              <w:rPr>
                                <w:rFonts w:ascii="Verdana" w:hAnsi="Verdana"/>
                                <w:i/>
                                <w:sz w:val="16"/>
                                <w:szCs w:val="16"/>
                              </w:rPr>
                            </w:pPr>
                          </w:p>
                          <w:p w:rsidR="00CA16B8" w:rsidRDefault="00CA16B8" w:rsidP="006A0CCD">
                            <w:pPr>
                              <w:rPr>
                                <w:rFonts w:ascii="Verdana" w:hAnsi="Verdana"/>
                                <w:i/>
                                <w:sz w:val="16"/>
                                <w:szCs w:val="16"/>
                              </w:rPr>
                            </w:pPr>
                          </w:p>
                          <w:p w:rsidR="00CA16B8" w:rsidRDefault="00CA16B8" w:rsidP="006A0CCD">
                            <w:pPr>
                              <w:rPr>
                                <w:rFonts w:ascii="Verdana" w:hAnsi="Verdana"/>
                                <w:i/>
                                <w:sz w:val="16"/>
                                <w:szCs w:val="16"/>
                              </w:rPr>
                            </w:pPr>
                          </w:p>
                          <w:p w:rsidR="00CA16B8" w:rsidRDefault="00CA16B8" w:rsidP="006A0CCD">
                            <w:pPr>
                              <w:rPr>
                                <w:rFonts w:ascii="Verdana" w:hAnsi="Verdana"/>
                                <w:i/>
                                <w:sz w:val="14"/>
                                <w:szCs w:val="14"/>
                              </w:rPr>
                            </w:pPr>
                          </w:p>
                          <w:p w:rsidR="00CA16B8" w:rsidRDefault="00CA16B8" w:rsidP="006A0CCD">
                            <w:pPr>
                              <w:jc w:val="center"/>
                              <w:rPr>
                                <w:rFonts w:ascii="Verdana" w:hAnsi="Verdana"/>
                                <w:i/>
                                <w:sz w:val="16"/>
                                <w:szCs w:val="16"/>
                              </w:rPr>
                            </w:pPr>
                            <w:r>
                              <w:rPr>
                                <w:rFonts w:ascii="Verdana" w:hAnsi="Verdana"/>
                                <w:sz w:val="14"/>
                                <w:szCs w:val="14"/>
                              </w:rPr>
                              <w:t>(nazwa podmiotu oddającego potencjał</w:t>
                            </w:r>
                            <w:r w:rsidRPr="008671F3">
                              <w:rPr>
                                <w:rFonts w:ascii="Verdana" w:hAnsi="Verdana"/>
                                <w:sz w:val="14"/>
                                <w:szCs w:val="14"/>
                              </w:rPr>
                              <w:t xml:space="preserve"> </w:t>
                            </w:r>
                            <w:r>
                              <w:rPr>
                                <w:rFonts w:ascii="Verdana" w:hAnsi="Verdana"/>
                                <w:sz w:val="14"/>
                                <w:szCs w:val="14"/>
                              </w:rPr>
                              <w:b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720163" w:rsidRDefault="00720163" w:rsidP="006A0CCD">
                      <w:pPr>
                        <w:jc w:val="center"/>
                        <w:rPr>
                          <w:i/>
                          <w:sz w:val="18"/>
                        </w:rPr>
                      </w:pPr>
                    </w:p>
                    <w:p w:rsidR="00720163" w:rsidRDefault="00720163" w:rsidP="006A0CCD">
                      <w:pPr>
                        <w:rPr>
                          <w:rFonts w:ascii="Verdana" w:hAnsi="Verdana"/>
                          <w:i/>
                          <w:sz w:val="16"/>
                          <w:szCs w:val="16"/>
                        </w:rPr>
                      </w:pPr>
                    </w:p>
                    <w:p w:rsidR="00720163" w:rsidRDefault="00720163" w:rsidP="006A0CCD">
                      <w:pPr>
                        <w:rPr>
                          <w:rFonts w:ascii="Verdana" w:hAnsi="Verdana"/>
                          <w:i/>
                          <w:sz w:val="16"/>
                          <w:szCs w:val="16"/>
                        </w:rPr>
                      </w:pPr>
                    </w:p>
                    <w:p w:rsidR="00720163" w:rsidRDefault="00720163" w:rsidP="006A0CCD">
                      <w:pPr>
                        <w:rPr>
                          <w:rFonts w:ascii="Verdana" w:hAnsi="Verdana"/>
                          <w:i/>
                          <w:sz w:val="16"/>
                          <w:szCs w:val="16"/>
                        </w:rPr>
                      </w:pPr>
                    </w:p>
                    <w:p w:rsidR="00720163" w:rsidRDefault="00720163" w:rsidP="006A0CCD">
                      <w:pPr>
                        <w:rPr>
                          <w:rFonts w:ascii="Verdana" w:hAnsi="Verdana"/>
                          <w:i/>
                          <w:sz w:val="16"/>
                          <w:szCs w:val="16"/>
                        </w:rPr>
                      </w:pPr>
                    </w:p>
                    <w:p w:rsidR="00720163" w:rsidRDefault="00720163" w:rsidP="006A0CCD">
                      <w:pPr>
                        <w:rPr>
                          <w:rFonts w:ascii="Verdana" w:hAnsi="Verdana"/>
                          <w:i/>
                          <w:sz w:val="14"/>
                          <w:szCs w:val="14"/>
                        </w:rPr>
                      </w:pPr>
                    </w:p>
                    <w:p w:rsidR="00720163" w:rsidRDefault="00720163" w:rsidP="006A0CCD">
                      <w:pPr>
                        <w:jc w:val="center"/>
                        <w:rPr>
                          <w:rFonts w:ascii="Verdana" w:hAnsi="Verdana"/>
                          <w:i/>
                          <w:sz w:val="16"/>
                          <w:szCs w:val="16"/>
                        </w:rPr>
                      </w:pPr>
                      <w:r>
                        <w:rPr>
                          <w:rFonts w:ascii="Verdana" w:hAnsi="Verdana"/>
                          <w:sz w:val="14"/>
                          <w:szCs w:val="14"/>
                        </w:rPr>
                        <w:t>(nazwa podmiotu oddającego potencjał</w:t>
                      </w:r>
                      <w:r w:rsidRPr="008671F3">
                        <w:rPr>
                          <w:rFonts w:ascii="Verdana" w:hAnsi="Verdana"/>
                          <w:sz w:val="14"/>
                          <w:szCs w:val="14"/>
                        </w:rPr>
                        <w:t xml:space="preserve"> </w:t>
                      </w:r>
                      <w:r>
                        <w:rPr>
                          <w:rFonts w:ascii="Verdana" w:hAnsi="Verdana"/>
                          <w:sz w:val="14"/>
                          <w:szCs w:val="14"/>
                        </w:rPr>
                        <w:br/>
                        <w:t>w dyspozycję Wykonawcy</w:t>
                      </w:r>
                      <w:r>
                        <w:rPr>
                          <w:rFonts w:ascii="Verdana" w:hAnsi="Verdana"/>
                          <w:sz w:val="16"/>
                          <w:szCs w:val="16"/>
                        </w:rPr>
                        <w:t>)</w:t>
                      </w:r>
                    </w:p>
                  </w:txbxContent>
                </v:textbox>
                <w10:wrap type="tight"/>
              </v:shape>
            </w:pict>
          </mc:Fallback>
        </mc:AlternateContent>
      </w:r>
      <w:r w:rsidR="006A0CCD" w:rsidRPr="001F3326">
        <w:rPr>
          <w:rFonts w:ascii="Arial" w:hAnsi="Arial" w:cs="Arial"/>
          <w:noProof/>
          <w:sz w:val="20"/>
          <w:szCs w:val="20"/>
        </w:rPr>
        <mc:AlternateContent>
          <mc:Choice Requires="wps">
            <w:drawing>
              <wp:anchor distT="0" distB="0" distL="114935" distR="114935" simplePos="0" relativeHeight="251663360" behindDoc="0" locked="0" layoutInCell="1" allowOverlap="1" wp14:anchorId="0CAE90EE" wp14:editId="1FFABB34">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CA16B8" w:rsidRDefault="00CA16B8" w:rsidP="006A0CCD">
                            <w:pPr>
                              <w:jc w:val="center"/>
                              <w:rPr>
                                <w:rFonts w:ascii="Verdana" w:hAnsi="Verdana"/>
                                <w:b/>
                                <w:sz w:val="20"/>
                                <w:szCs w:val="20"/>
                              </w:rPr>
                            </w:pPr>
                          </w:p>
                          <w:p w:rsidR="00CA16B8" w:rsidRPr="00683640" w:rsidRDefault="00CA16B8" w:rsidP="006A0CCD">
                            <w:pPr>
                              <w:jc w:val="center"/>
                              <w:rPr>
                                <w:rFonts w:ascii="Verdana" w:hAnsi="Verdana"/>
                                <w:b/>
                                <w:sz w:val="20"/>
                                <w:szCs w:val="20"/>
                              </w:rPr>
                            </w:pPr>
                            <w:r w:rsidRPr="00683640">
                              <w:rPr>
                                <w:rFonts w:ascii="Verdana" w:hAnsi="Verdana"/>
                                <w:b/>
                                <w:sz w:val="20"/>
                                <w:szCs w:val="20"/>
                              </w:rPr>
                              <w:t>ZOBOWIĄZANIE</w:t>
                            </w:r>
                          </w:p>
                          <w:p w:rsidR="00CA16B8" w:rsidRDefault="00CA16B8" w:rsidP="006A0CC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720163" w:rsidRDefault="00720163" w:rsidP="006A0CCD">
                      <w:pPr>
                        <w:jc w:val="center"/>
                        <w:rPr>
                          <w:rFonts w:ascii="Verdana" w:hAnsi="Verdana"/>
                          <w:b/>
                          <w:sz w:val="20"/>
                          <w:szCs w:val="20"/>
                        </w:rPr>
                      </w:pPr>
                    </w:p>
                    <w:p w:rsidR="00720163" w:rsidRPr="00683640" w:rsidRDefault="00720163" w:rsidP="006A0CCD">
                      <w:pPr>
                        <w:jc w:val="center"/>
                        <w:rPr>
                          <w:rFonts w:ascii="Verdana" w:hAnsi="Verdana"/>
                          <w:b/>
                          <w:sz w:val="20"/>
                          <w:szCs w:val="20"/>
                        </w:rPr>
                      </w:pPr>
                      <w:r w:rsidRPr="00683640">
                        <w:rPr>
                          <w:rFonts w:ascii="Verdana" w:hAnsi="Verdana"/>
                          <w:b/>
                          <w:sz w:val="20"/>
                          <w:szCs w:val="20"/>
                        </w:rPr>
                        <w:t>ZOBOWIĄZANIE</w:t>
                      </w:r>
                    </w:p>
                    <w:p w:rsidR="00720163" w:rsidRDefault="00720163" w:rsidP="006A0CC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002D233B" w:rsidRPr="001F3326">
        <w:rPr>
          <w:rFonts w:ascii="Arial" w:eastAsia="Calibri" w:hAnsi="Arial" w:cs="Arial"/>
          <w:b/>
          <w:sz w:val="20"/>
          <w:szCs w:val="20"/>
        </w:rPr>
        <w:t>Formularz 2.2.</w:t>
      </w:r>
    </w:p>
    <w:p w:rsidR="006A0CCD" w:rsidRPr="001F3326" w:rsidRDefault="006A0CCD" w:rsidP="006A0CCD">
      <w:pPr>
        <w:tabs>
          <w:tab w:val="left" w:pos="9214"/>
        </w:tabs>
        <w:suppressAutoHyphens/>
        <w:ind w:right="-1"/>
        <w:jc w:val="both"/>
        <w:rPr>
          <w:rFonts w:ascii="Arial" w:eastAsia="Calibri" w:hAnsi="Arial" w:cs="Arial"/>
          <w:b/>
          <w:sz w:val="20"/>
          <w:szCs w:val="20"/>
          <w:lang w:eastAsia="ar-SA"/>
        </w:rPr>
      </w:pPr>
    </w:p>
    <w:p w:rsidR="006A0CCD" w:rsidRPr="001F3326" w:rsidRDefault="006A0CCD" w:rsidP="006A0CCD">
      <w:pPr>
        <w:spacing w:after="120"/>
        <w:jc w:val="both"/>
        <w:rPr>
          <w:rFonts w:ascii="Arial" w:hAnsi="Arial" w:cs="Arial"/>
          <w:b/>
          <w:sz w:val="20"/>
          <w:szCs w:val="20"/>
        </w:rPr>
      </w:pPr>
      <w:r w:rsidRPr="001F3326">
        <w:rPr>
          <w:rFonts w:ascii="Arial" w:hAnsi="Arial" w:cs="Arial"/>
          <w:b/>
          <w:sz w:val="20"/>
          <w:szCs w:val="20"/>
        </w:rPr>
        <w:t>Składając ofertę w postępowaniu o udzielenie zamówienia publicznego prowadzonym w trybie przetargu nieograniczonego na:</w:t>
      </w:r>
    </w:p>
    <w:p w:rsidR="006A0CCD" w:rsidRPr="001F3326" w:rsidRDefault="005B3C68" w:rsidP="005B3C68">
      <w:pPr>
        <w:jc w:val="both"/>
        <w:rPr>
          <w:rFonts w:ascii="Arial" w:eastAsia="Calibri" w:hAnsi="Arial" w:cs="Arial"/>
          <w:b/>
          <w:sz w:val="20"/>
          <w:szCs w:val="20"/>
          <w:lang w:eastAsia="en-US"/>
        </w:rPr>
      </w:pPr>
      <w:r w:rsidRPr="001F3326">
        <w:rPr>
          <w:rFonts w:ascii="Arial" w:eastAsia="Calibri" w:hAnsi="Arial" w:cs="Arial"/>
          <w:b/>
          <w:sz w:val="20"/>
          <w:szCs w:val="20"/>
          <w:lang w:eastAsia="en-US"/>
        </w:rPr>
        <w:t xml:space="preserve">Zapewnienie zasobów dla platformy serwera </w:t>
      </w:r>
      <w:proofErr w:type="spellStart"/>
      <w:r w:rsidRPr="001F3326">
        <w:rPr>
          <w:rFonts w:ascii="Arial" w:eastAsia="Calibri" w:hAnsi="Arial" w:cs="Arial"/>
          <w:b/>
          <w:sz w:val="20"/>
          <w:szCs w:val="20"/>
          <w:lang w:eastAsia="en-US"/>
        </w:rPr>
        <w:t>Mainframe</w:t>
      </w:r>
      <w:proofErr w:type="spellEnd"/>
    </w:p>
    <w:p w:rsidR="006A0CCD" w:rsidRPr="001F3326" w:rsidRDefault="005B3C68" w:rsidP="006A0CCD">
      <w:pPr>
        <w:tabs>
          <w:tab w:val="left" w:leader="dot" w:pos="9360"/>
        </w:tabs>
        <w:suppressAutoHyphens/>
        <w:spacing w:before="120" w:after="120"/>
        <w:jc w:val="both"/>
        <w:rPr>
          <w:rFonts w:ascii="Arial" w:hAnsi="Arial" w:cs="Arial"/>
          <w:b/>
          <w:sz w:val="20"/>
          <w:szCs w:val="20"/>
          <w:lang w:eastAsia="ar-SA"/>
        </w:rPr>
      </w:pPr>
      <w:r w:rsidRPr="001F3326">
        <w:rPr>
          <w:rFonts w:ascii="Arial" w:hAnsi="Arial" w:cs="Arial"/>
          <w:spacing w:val="-2"/>
          <w:sz w:val="20"/>
          <w:szCs w:val="20"/>
          <w:lang w:eastAsia="ar-SA"/>
        </w:rPr>
        <w:t>znak: BA-F-II-3710-41</w:t>
      </w:r>
      <w:r w:rsidR="006A0CCD" w:rsidRPr="001F3326">
        <w:rPr>
          <w:rFonts w:ascii="Arial" w:hAnsi="Arial" w:cs="Arial"/>
          <w:spacing w:val="-2"/>
          <w:sz w:val="20"/>
          <w:szCs w:val="20"/>
          <w:lang w:eastAsia="ar-SA"/>
        </w:rPr>
        <w:t>/16</w:t>
      </w:r>
    </w:p>
    <w:p w:rsidR="006A0CCD" w:rsidRPr="001F3326" w:rsidRDefault="006A0CCD" w:rsidP="006A0CCD">
      <w:pPr>
        <w:jc w:val="both"/>
        <w:rPr>
          <w:rFonts w:ascii="Arial" w:hAnsi="Arial" w:cs="Arial"/>
          <w:b/>
          <w:bCs/>
          <w:sz w:val="20"/>
          <w:szCs w:val="20"/>
        </w:rPr>
      </w:pPr>
      <w:r w:rsidRPr="001F3326">
        <w:rPr>
          <w:rFonts w:ascii="Arial" w:hAnsi="Arial" w:cs="Arial"/>
          <w:b/>
          <w:bCs/>
          <w:sz w:val="20"/>
          <w:szCs w:val="20"/>
        </w:rPr>
        <w:t>w imieniu Wykonawcy:</w:t>
      </w:r>
    </w:p>
    <w:p w:rsidR="006A0CCD" w:rsidRPr="001F3326" w:rsidRDefault="006A0CCD" w:rsidP="006A0CCD">
      <w:pPr>
        <w:jc w:val="both"/>
        <w:rPr>
          <w:rFonts w:ascii="Arial" w:hAnsi="Arial" w:cs="Arial"/>
          <w:b/>
          <w:bCs/>
          <w:sz w:val="20"/>
          <w:szCs w:val="20"/>
        </w:rPr>
      </w:pPr>
    </w:p>
    <w:p w:rsidR="006A0CCD" w:rsidRPr="001F3326" w:rsidRDefault="006A0CCD" w:rsidP="006A0CCD">
      <w:pPr>
        <w:tabs>
          <w:tab w:val="left" w:pos="9214"/>
        </w:tabs>
        <w:suppressAutoHyphens/>
        <w:ind w:right="-1"/>
        <w:jc w:val="both"/>
        <w:rPr>
          <w:rFonts w:ascii="Arial" w:eastAsia="Calibri" w:hAnsi="Arial" w:cs="Arial"/>
          <w:b/>
          <w:sz w:val="20"/>
          <w:szCs w:val="20"/>
          <w:lang w:eastAsia="ar-SA"/>
        </w:rPr>
      </w:pPr>
      <w:r w:rsidRPr="001F3326">
        <w:rPr>
          <w:rFonts w:ascii="Arial" w:eastAsia="Calibri" w:hAnsi="Arial" w:cs="Arial"/>
          <w:b/>
          <w:sz w:val="20"/>
          <w:szCs w:val="20"/>
          <w:lang w:eastAsia="ar-SA"/>
        </w:rPr>
        <w:t>_______________________________________________________________</w:t>
      </w:r>
    </w:p>
    <w:p w:rsidR="006A0CCD" w:rsidRPr="001F3326" w:rsidRDefault="006A0CCD" w:rsidP="006A0CCD">
      <w:pPr>
        <w:jc w:val="center"/>
        <w:rPr>
          <w:rFonts w:ascii="Arial" w:hAnsi="Arial" w:cs="Arial"/>
          <w:i/>
          <w:sz w:val="20"/>
          <w:szCs w:val="20"/>
        </w:rPr>
      </w:pPr>
      <w:r w:rsidRPr="001F3326">
        <w:rPr>
          <w:rFonts w:ascii="Arial" w:hAnsi="Arial" w:cs="Arial"/>
          <w:i/>
          <w:sz w:val="20"/>
          <w:szCs w:val="20"/>
        </w:rPr>
        <w:t>(nazwa Podmiotu, na zasobach którego polega Wykonawca)</w:t>
      </w:r>
    </w:p>
    <w:p w:rsidR="006A0CCD" w:rsidRPr="001F3326" w:rsidRDefault="006A0CCD" w:rsidP="006A0CCD">
      <w:pPr>
        <w:tabs>
          <w:tab w:val="left" w:pos="9214"/>
        </w:tabs>
        <w:suppressAutoHyphens/>
        <w:ind w:right="-1"/>
        <w:jc w:val="both"/>
        <w:rPr>
          <w:rFonts w:ascii="Arial" w:hAnsi="Arial" w:cs="Arial"/>
          <w:sz w:val="20"/>
          <w:szCs w:val="20"/>
          <w:lang w:eastAsia="ar-SA"/>
        </w:rPr>
      </w:pPr>
      <w:r w:rsidRPr="001F3326">
        <w:rPr>
          <w:rFonts w:ascii="Arial" w:hAnsi="Arial" w:cs="Arial"/>
          <w:sz w:val="20"/>
          <w:szCs w:val="20"/>
          <w:lang w:eastAsia="ar-SA"/>
        </w:rPr>
        <w:t xml:space="preserve">Zobowiązuję się do oddania swoich zasobów </w:t>
      </w:r>
    </w:p>
    <w:p w:rsidR="006A0CCD" w:rsidRPr="001F3326" w:rsidRDefault="006A0CCD" w:rsidP="006A0CCD">
      <w:pPr>
        <w:suppressAutoHyphens/>
        <w:ind w:right="-1"/>
        <w:jc w:val="both"/>
        <w:rPr>
          <w:rFonts w:ascii="Arial" w:hAnsi="Arial" w:cs="Arial"/>
          <w:sz w:val="20"/>
          <w:szCs w:val="20"/>
          <w:lang w:eastAsia="ar-SA"/>
        </w:rPr>
      </w:pPr>
    </w:p>
    <w:p w:rsidR="006A0CCD" w:rsidRPr="001F3326" w:rsidRDefault="006A0CCD" w:rsidP="006A0CCD">
      <w:pPr>
        <w:suppressAutoHyphens/>
        <w:ind w:right="-1"/>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_______________________________________________________________________</w:t>
      </w:r>
    </w:p>
    <w:p w:rsidR="006A0CCD" w:rsidRPr="001F3326" w:rsidRDefault="006A0CCD" w:rsidP="006A0CCD">
      <w:pPr>
        <w:jc w:val="center"/>
        <w:rPr>
          <w:rFonts w:ascii="Arial" w:hAnsi="Arial" w:cs="Arial"/>
          <w:i/>
          <w:sz w:val="20"/>
          <w:szCs w:val="20"/>
        </w:rPr>
      </w:pPr>
      <w:r w:rsidRPr="001F3326">
        <w:rPr>
          <w:rFonts w:ascii="Arial" w:hAnsi="Arial" w:cs="Arial"/>
          <w:i/>
          <w:sz w:val="20"/>
          <w:szCs w:val="20"/>
        </w:rPr>
        <w:t>(określenie zasobu)</w:t>
      </w:r>
    </w:p>
    <w:p w:rsidR="006A0CCD" w:rsidRPr="001F3326" w:rsidRDefault="006A0CCD" w:rsidP="006A0CCD">
      <w:pPr>
        <w:tabs>
          <w:tab w:val="left" w:pos="9214"/>
        </w:tabs>
        <w:suppressAutoHyphens/>
        <w:ind w:right="-1"/>
        <w:jc w:val="both"/>
        <w:rPr>
          <w:rFonts w:ascii="Arial" w:hAnsi="Arial" w:cs="Arial"/>
          <w:sz w:val="20"/>
          <w:szCs w:val="20"/>
          <w:lang w:eastAsia="ar-SA"/>
        </w:rPr>
      </w:pPr>
    </w:p>
    <w:p w:rsidR="006A0CCD" w:rsidRPr="001F3326" w:rsidRDefault="006A0CCD" w:rsidP="006A0CCD">
      <w:pPr>
        <w:tabs>
          <w:tab w:val="left" w:pos="9214"/>
        </w:tabs>
        <w:suppressAutoHyphens/>
        <w:ind w:right="-1"/>
        <w:jc w:val="both"/>
        <w:rPr>
          <w:rFonts w:ascii="Arial" w:hAnsi="Arial" w:cs="Arial"/>
          <w:sz w:val="20"/>
          <w:szCs w:val="20"/>
          <w:lang w:eastAsia="ar-SA"/>
        </w:rPr>
      </w:pPr>
      <w:r w:rsidRPr="001F3326">
        <w:rPr>
          <w:rFonts w:ascii="Arial" w:hAnsi="Arial" w:cs="Arial"/>
          <w:sz w:val="20"/>
          <w:szCs w:val="20"/>
          <w:lang w:eastAsia="ar-SA"/>
        </w:rPr>
        <w:t>do dyspozycji Wykonawcy:</w:t>
      </w:r>
    </w:p>
    <w:p w:rsidR="006A0CCD" w:rsidRPr="001F3326" w:rsidRDefault="006A0CCD" w:rsidP="006A0CCD">
      <w:pPr>
        <w:suppressAutoHyphens/>
        <w:ind w:right="-1"/>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_______________________________________________________________________</w:t>
      </w:r>
    </w:p>
    <w:p w:rsidR="006A0CCD" w:rsidRPr="001F3326" w:rsidRDefault="006A0CCD" w:rsidP="006A0CCD">
      <w:pPr>
        <w:jc w:val="center"/>
        <w:rPr>
          <w:rFonts w:ascii="Arial" w:hAnsi="Arial" w:cs="Arial"/>
          <w:i/>
          <w:sz w:val="20"/>
          <w:szCs w:val="20"/>
        </w:rPr>
      </w:pPr>
      <w:r w:rsidRPr="001F3326">
        <w:rPr>
          <w:rFonts w:ascii="Arial" w:hAnsi="Arial" w:cs="Arial"/>
          <w:i/>
          <w:sz w:val="20"/>
          <w:szCs w:val="20"/>
        </w:rPr>
        <w:t>(nazwa Wykonawcy)</w:t>
      </w:r>
    </w:p>
    <w:p w:rsidR="006A0CCD" w:rsidRPr="001F3326" w:rsidRDefault="006A0CCD" w:rsidP="006A0CCD">
      <w:pPr>
        <w:rPr>
          <w:rFonts w:ascii="Arial" w:hAnsi="Arial" w:cs="Arial"/>
          <w:sz w:val="20"/>
          <w:szCs w:val="20"/>
        </w:rPr>
      </w:pPr>
    </w:p>
    <w:p w:rsidR="006A0CCD" w:rsidRPr="001F3326" w:rsidRDefault="006A0CCD" w:rsidP="006A0CCD">
      <w:pPr>
        <w:tabs>
          <w:tab w:val="left" w:pos="-142"/>
        </w:tabs>
        <w:jc w:val="both"/>
        <w:rPr>
          <w:rFonts w:ascii="Arial" w:hAnsi="Arial" w:cs="Arial"/>
          <w:b/>
          <w:bCs/>
          <w:iCs/>
          <w:sz w:val="20"/>
          <w:szCs w:val="20"/>
        </w:rPr>
      </w:pPr>
      <w:r w:rsidRPr="001F3326">
        <w:rPr>
          <w:rFonts w:ascii="Arial" w:hAnsi="Arial" w:cs="Arial"/>
          <w:i/>
          <w:iCs/>
          <w:sz w:val="20"/>
          <w:szCs w:val="20"/>
        </w:rPr>
        <w:t>Na potrzeby wykonania zamówienia pod nazwą:</w:t>
      </w:r>
      <w:r w:rsidRPr="001F3326">
        <w:rPr>
          <w:rFonts w:ascii="Arial" w:hAnsi="Arial" w:cs="Arial"/>
          <w:b/>
          <w:bCs/>
          <w:iCs/>
          <w:sz w:val="20"/>
          <w:szCs w:val="20"/>
        </w:rPr>
        <w:t xml:space="preserve"> </w:t>
      </w:r>
    </w:p>
    <w:p w:rsidR="006A0CCD" w:rsidRPr="001F3326" w:rsidRDefault="006A0CCD" w:rsidP="006A0CCD">
      <w:pPr>
        <w:outlineLvl w:val="0"/>
        <w:rPr>
          <w:rFonts w:ascii="Arial" w:hAnsi="Arial" w:cs="Arial"/>
          <w:b/>
          <w:sz w:val="20"/>
          <w:szCs w:val="20"/>
        </w:rPr>
      </w:pPr>
    </w:p>
    <w:p w:rsidR="006A0CCD" w:rsidRPr="001F3326" w:rsidRDefault="006A0CCD" w:rsidP="006A0CCD">
      <w:pPr>
        <w:jc w:val="both"/>
        <w:outlineLvl w:val="0"/>
        <w:rPr>
          <w:rFonts w:ascii="Arial" w:hAnsi="Arial" w:cs="Arial"/>
          <w:spacing w:val="-2"/>
          <w:sz w:val="20"/>
          <w:szCs w:val="20"/>
        </w:rPr>
      </w:pPr>
      <w:r w:rsidRPr="001F3326">
        <w:rPr>
          <w:rFonts w:ascii="Arial" w:hAnsi="Arial" w:cs="Arial"/>
          <w:b/>
          <w:sz w:val="20"/>
          <w:szCs w:val="20"/>
        </w:rPr>
        <w:t>………………………………………………………………………………………………………………..</w:t>
      </w:r>
    </w:p>
    <w:p w:rsidR="006A0CCD" w:rsidRPr="001F3326" w:rsidRDefault="006A0CCD" w:rsidP="006A0CCD">
      <w:pPr>
        <w:pStyle w:val="Zwykytekst1"/>
        <w:tabs>
          <w:tab w:val="left" w:leader="dot" w:pos="9360"/>
        </w:tabs>
        <w:spacing w:before="120" w:after="120"/>
        <w:jc w:val="both"/>
        <w:rPr>
          <w:rFonts w:ascii="Arial" w:hAnsi="Arial" w:cs="Arial"/>
          <w:b/>
        </w:rPr>
      </w:pPr>
      <w:r w:rsidRPr="001F3326">
        <w:rPr>
          <w:rFonts w:ascii="Arial" w:hAnsi="Arial" w:cs="Arial"/>
          <w:spacing w:val="-2"/>
        </w:rPr>
        <w:t>oznaczonego nr ………………….</w:t>
      </w:r>
    </w:p>
    <w:p w:rsidR="006A0CCD" w:rsidRPr="001F3326" w:rsidRDefault="006A0CCD" w:rsidP="006A0CCD">
      <w:pPr>
        <w:ind w:right="-427"/>
        <w:rPr>
          <w:rFonts w:ascii="Arial" w:hAnsi="Arial" w:cs="Arial"/>
          <w:sz w:val="20"/>
          <w:szCs w:val="20"/>
          <w:lang w:eastAsia="ar-SA"/>
        </w:rPr>
      </w:pPr>
    </w:p>
    <w:p w:rsidR="006A0CCD" w:rsidRPr="001F3326" w:rsidRDefault="006A0CCD" w:rsidP="006A0CCD">
      <w:pPr>
        <w:suppressAutoHyphens/>
        <w:ind w:right="283"/>
        <w:jc w:val="both"/>
        <w:rPr>
          <w:rFonts w:ascii="Arial" w:hAnsi="Arial" w:cs="Arial"/>
          <w:b/>
          <w:sz w:val="20"/>
          <w:szCs w:val="20"/>
          <w:lang w:eastAsia="ar-SA"/>
        </w:rPr>
      </w:pPr>
      <w:r w:rsidRPr="001F3326">
        <w:rPr>
          <w:rFonts w:ascii="Arial" w:hAnsi="Arial" w:cs="Arial"/>
          <w:b/>
          <w:sz w:val="20"/>
          <w:szCs w:val="20"/>
          <w:lang w:eastAsia="ar-SA"/>
        </w:rPr>
        <w:t>Oświadczam, iż:</w:t>
      </w:r>
    </w:p>
    <w:p w:rsidR="006A0CCD" w:rsidRPr="001F3326" w:rsidRDefault="006A0CCD" w:rsidP="006A0CCD">
      <w:pPr>
        <w:suppressAutoHyphens/>
        <w:ind w:right="283"/>
        <w:jc w:val="both"/>
        <w:rPr>
          <w:rFonts w:ascii="Arial" w:hAnsi="Arial" w:cs="Arial"/>
          <w:b/>
          <w:sz w:val="20"/>
          <w:szCs w:val="20"/>
          <w:lang w:eastAsia="ar-SA"/>
        </w:rPr>
      </w:pPr>
    </w:p>
    <w:p w:rsidR="006A0CCD" w:rsidRPr="001F3326" w:rsidRDefault="006A0CCD" w:rsidP="006A0CCD">
      <w:pPr>
        <w:numPr>
          <w:ilvl w:val="0"/>
          <w:numId w:val="29"/>
        </w:numPr>
        <w:suppressAutoHyphens/>
        <w:jc w:val="both"/>
        <w:rPr>
          <w:rFonts w:ascii="Arial" w:hAnsi="Arial" w:cs="Arial"/>
          <w:sz w:val="20"/>
          <w:szCs w:val="20"/>
          <w:lang w:eastAsia="ar-SA"/>
        </w:rPr>
      </w:pPr>
      <w:r w:rsidRPr="001F3326">
        <w:rPr>
          <w:rFonts w:ascii="Arial" w:hAnsi="Arial" w:cs="Arial"/>
          <w:sz w:val="20"/>
          <w:szCs w:val="20"/>
          <w:lang w:eastAsia="ar-SA"/>
        </w:rPr>
        <w:t>udostępniam Wykonawcy ww. zasoby, w następującym zakresie:</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p>
    <w:p w:rsidR="006A0CCD" w:rsidRPr="001F3326" w:rsidRDefault="006A0CCD" w:rsidP="006A0CCD">
      <w:pPr>
        <w:numPr>
          <w:ilvl w:val="0"/>
          <w:numId w:val="29"/>
        </w:numPr>
        <w:suppressAutoHyphens/>
        <w:ind w:right="283"/>
        <w:jc w:val="both"/>
        <w:rPr>
          <w:rFonts w:ascii="Arial" w:hAnsi="Arial" w:cs="Arial"/>
          <w:sz w:val="20"/>
          <w:szCs w:val="20"/>
          <w:lang w:eastAsia="ar-SA"/>
        </w:rPr>
      </w:pPr>
      <w:r w:rsidRPr="001F3326">
        <w:rPr>
          <w:rFonts w:ascii="Arial" w:hAnsi="Arial" w:cs="Arial"/>
          <w:sz w:val="20"/>
          <w:szCs w:val="20"/>
          <w:lang w:eastAsia="ar-SA"/>
        </w:rPr>
        <w:t>sposób wykorzystania udostępnionych przeze mnie zasobów będzie następujący:</w:t>
      </w:r>
    </w:p>
    <w:p w:rsidR="006A0CCD" w:rsidRPr="001F3326" w:rsidRDefault="006A0CCD" w:rsidP="006A0CCD">
      <w:pPr>
        <w:suppressAutoHyphens/>
        <w:ind w:left="720" w:right="-2"/>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right="284"/>
        <w:rPr>
          <w:rFonts w:ascii="Arial" w:hAnsi="Arial" w:cs="Arial"/>
          <w:i/>
          <w:sz w:val="20"/>
          <w:szCs w:val="20"/>
          <w:lang w:eastAsia="ar-SA"/>
        </w:rPr>
      </w:pPr>
    </w:p>
    <w:p w:rsidR="006A0CCD" w:rsidRPr="001F3326" w:rsidRDefault="006A0CCD" w:rsidP="006A0CCD">
      <w:pPr>
        <w:numPr>
          <w:ilvl w:val="0"/>
          <w:numId w:val="29"/>
        </w:numPr>
        <w:suppressAutoHyphens/>
        <w:ind w:right="283"/>
        <w:jc w:val="both"/>
        <w:rPr>
          <w:rFonts w:ascii="Arial" w:hAnsi="Arial" w:cs="Arial"/>
          <w:sz w:val="20"/>
          <w:szCs w:val="20"/>
          <w:lang w:eastAsia="ar-SA"/>
        </w:rPr>
      </w:pPr>
      <w:r w:rsidRPr="001F3326">
        <w:rPr>
          <w:rFonts w:ascii="Arial" w:hAnsi="Arial" w:cs="Arial"/>
          <w:sz w:val="20"/>
          <w:szCs w:val="20"/>
          <w:lang w:eastAsia="ar-SA"/>
        </w:rPr>
        <w:t>zakres mojego udziału przy wykonywaniu zamówienia będzie następujący:</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p>
    <w:p w:rsidR="006A0CCD" w:rsidRPr="001F3326" w:rsidRDefault="006A0CCD" w:rsidP="006A0CCD">
      <w:pPr>
        <w:numPr>
          <w:ilvl w:val="0"/>
          <w:numId w:val="29"/>
        </w:numPr>
        <w:suppressAutoHyphens/>
        <w:ind w:right="283"/>
        <w:jc w:val="both"/>
        <w:rPr>
          <w:rFonts w:ascii="Arial" w:hAnsi="Arial" w:cs="Arial"/>
          <w:sz w:val="20"/>
          <w:szCs w:val="20"/>
          <w:lang w:eastAsia="ar-SA"/>
        </w:rPr>
      </w:pPr>
      <w:r w:rsidRPr="001F3326">
        <w:rPr>
          <w:rFonts w:ascii="Arial" w:hAnsi="Arial" w:cs="Arial"/>
          <w:sz w:val="20"/>
          <w:szCs w:val="20"/>
          <w:lang w:eastAsia="ar-SA"/>
        </w:rPr>
        <w:t>okres mojego udziału przy wykonywaniu zamówienia będzie następujący:</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left="720"/>
        <w:jc w:val="both"/>
        <w:rPr>
          <w:rFonts w:ascii="Arial" w:hAnsi="Arial" w:cs="Arial"/>
          <w:sz w:val="20"/>
          <w:szCs w:val="20"/>
          <w:lang w:eastAsia="ar-SA"/>
        </w:rPr>
      </w:pPr>
      <w:r w:rsidRPr="001F3326">
        <w:rPr>
          <w:rFonts w:ascii="Arial" w:hAnsi="Arial" w:cs="Arial"/>
          <w:sz w:val="20"/>
          <w:szCs w:val="20"/>
          <w:lang w:eastAsia="ar-SA"/>
        </w:rPr>
        <w:t>_________________________________________________________________</w:t>
      </w:r>
    </w:p>
    <w:p w:rsidR="006A0CCD" w:rsidRPr="001F3326" w:rsidRDefault="006A0CCD" w:rsidP="006A0CCD">
      <w:pPr>
        <w:suppressAutoHyphens/>
        <w:ind w:right="283"/>
        <w:jc w:val="both"/>
        <w:rPr>
          <w:rFonts w:ascii="Arial" w:hAnsi="Arial" w:cs="Arial"/>
          <w:sz w:val="20"/>
          <w:szCs w:val="20"/>
          <w:lang w:eastAsia="ar-SA"/>
        </w:rPr>
      </w:pPr>
    </w:p>
    <w:p w:rsidR="006A0CCD" w:rsidRPr="001F3326" w:rsidRDefault="006A0CCD" w:rsidP="005B3C68">
      <w:pPr>
        <w:numPr>
          <w:ilvl w:val="0"/>
          <w:numId w:val="29"/>
        </w:numPr>
        <w:suppressAutoHyphens/>
        <w:ind w:right="283"/>
        <w:jc w:val="both"/>
        <w:rPr>
          <w:rFonts w:ascii="Arial" w:hAnsi="Arial" w:cs="Arial"/>
          <w:sz w:val="20"/>
          <w:szCs w:val="20"/>
          <w:lang w:eastAsia="ar-SA"/>
        </w:rPr>
      </w:pPr>
      <w:r w:rsidRPr="001F3326">
        <w:rPr>
          <w:rFonts w:ascii="Arial" w:hAnsi="Arial" w:cs="Arial"/>
          <w:sz w:val="20"/>
          <w:szCs w:val="20"/>
          <w:lang w:eastAsia="ar-SA"/>
        </w:rPr>
        <w:t>zrealizujemy usługę, której wskazane zdolności dotyczą.</w:t>
      </w:r>
    </w:p>
    <w:p w:rsidR="006A0CCD" w:rsidRPr="001F3326" w:rsidRDefault="006A0CCD" w:rsidP="006A0CCD">
      <w:pPr>
        <w:suppressAutoHyphens/>
        <w:ind w:right="-1"/>
        <w:jc w:val="both"/>
        <w:rPr>
          <w:rFonts w:ascii="Arial" w:hAnsi="Arial" w:cs="Arial"/>
          <w:color w:val="FF0000"/>
          <w:sz w:val="20"/>
          <w:szCs w:val="20"/>
          <w:lang w:eastAsia="ar-SA"/>
        </w:rPr>
      </w:pPr>
    </w:p>
    <w:p w:rsidR="006A0CCD" w:rsidRPr="001F3326" w:rsidRDefault="006A0CCD" w:rsidP="006A0CCD">
      <w:pPr>
        <w:suppressAutoHyphens/>
        <w:ind w:right="-341"/>
        <w:jc w:val="both"/>
        <w:rPr>
          <w:rFonts w:ascii="Arial" w:hAnsi="Arial" w:cs="Arial"/>
          <w:sz w:val="20"/>
          <w:szCs w:val="20"/>
          <w:lang w:eastAsia="ar-SA"/>
        </w:rPr>
      </w:pPr>
      <w:r w:rsidRPr="001F3326">
        <w:rPr>
          <w:rFonts w:ascii="Arial" w:hAnsi="Arial" w:cs="Arial"/>
          <w:sz w:val="20"/>
          <w:szCs w:val="20"/>
          <w:lang w:eastAsia="ar-SA"/>
        </w:rPr>
        <w:t>________</w:t>
      </w:r>
      <w:r w:rsidR="005B3C68" w:rsidRPr="001F3326">
        <w:rPr>
          <w:rFonts w:ascii="Arial" w:hAnsi="Arial" w:cs="Arial"/>
          <w:sz w:val="20"/>
          <w:szCs w:val="20"/>
          <w:lang w:eastAsia="ar-SA"/>
        </w:rPr>
        <w:t>__________ dnia __ __ 2016 roku</w:t>
      </w:r>
    </w:p>
    <w:p w:rsidR="006A0CCD" w:rsidRPr="001F3326" w:rsidRDefault="006A0CCD" w:rsidP="006A0CCD">
      <w:pPr>
        <w:ind w:left="2836" w:firstLine="709"/>
        <w:jc w:val="center"/>
        <w:rPr>
          <w:rFonts w:ascii="Arial" w:hAnsi="Arial" w:cs="Arial"/>
          <w:b/>
          <w:sz w:val="20"/>
          <w:szCs w:val="20"/>
        </w:rPr>
      </w:pPr>
      <w:r w:rsidRPr="001F3326">
        <w:rPr>
          <w:rFonts w:ascii="Arial" w:hAnsi="Arial" w:cs="Arial"/>
          <w:i/>
          <w:sz w:val="20"/>
          <w:szCs w:val="20"/>
        </w:rPr>
        <w:t>___________________________________________</w:t>
      </w:r>
    </w:p>
    <w:p w:rsidR="00CC0035" w:rsidRPr="001F3326" w:rsidRDefault="006A0CCD" w:rsidP="005B3C68">
      <w:pPr>
        <w:ind w:left="2836" w:firstLine="709"/>
        <w:jc w:val="center"/>
        <w:rPr>
          <w:rFonts w:ascii="Arial" w:eastAsia="Calibri" w:hAnsi="Arial" w:cs="Arial"/>
          <w:sz w:val="20"/>
          <w:szCs w:val="20"/>
        </w:rPr>
      </w:pPr>
      <w:r w:rsidRPr="001F3326">
        <w:rPr>
          <w:rFonts w:ascii="Arial" w:eastAsia="Calibri" w:hAnsi="Arial" w:cs="Arial"/>
          <w:sz w:val="20"/>
          <w:szCs w:val="20"/>
        </w:rPr>
        <w:t>(podpis Podmiotu na zasobach którego polega Wykonawca/ osoby upoważnionej do reprezentacji Podmiotu)</w:t>
      </w:r>
    </w:p>
    <w:p w:rsidR="002D2928" w:rsidRPr="001F3326" w:rsidRDefault="002D2928" w:rsidP="00074472">
      <w:pPr>
        <w:pStyle w:val="Nagwek6"/>
        <w:spacing w:before="0"/>
        <w:rPr>
          <w:sz w:val="20"/>
          <w:szCs w:val="20"/>
        </w:rPr>
      </w:pPr>
    </w:p>
    <w:p w:rsidR="001F3326" w:rsidRDefault="00CA16B8" w:rsidP="001F3326">
      <w:pPr>
        <w:ind w:left="4963" w:firstLine="2127"/>
        <w:rPr>
          <w:rFonts w:ascii="Arial" w:eastAsia="Calibri" w:hAnsi="Arial" w:cs="Arial"/>
          <w:b/>
          <w:sz w:val="20"/>
          <w:szCs w:val="20"/>
        </w:rPr>
      </w:pPr>
      <w:r w:rsidRPr="001F3326">
        <w:rPr>
          <w:sz w:val="20"/>
          <w:szCs w:val="20"/>
        </w:rPr>
        <w:br w:type="page"/>
      </w:r>
      <w:r w:rsidR="001F3326">
        <w:rPr>
          <w:rFonts w:ascii="Arial" w:eastAsia="Calibri" w:hAnsi="Arial" w:cs="Arial"/>
          <w:b/>
          <w:sz w:val="20"/>
          <w:szCs w:val="20"/>
        </w:rPr>
        <w:lastRenderedPageBreak/>
        <w:t>Formularz 2.3</w:t>
      </w:r>
      <w:r w:rsidR="001F3326" w:rsidRPr="001F3326">
        <w:rPr>
          <w:rFonts w:ascii="Arial" w:eastAsia="Calibri" w:hAnsi="Arial" w:cs="Arial"/>
          <w:b/>
          <w:sz w:val="20"/>
          <w:szCs w:val="20"/>
        </w:rPr>
        <w:t>.</w:t>
      </w:r>
    </w:p>
    <w:p w:rsidR="001F3326" w:rsidRDefault="001F3326" w:rsidP="001F3326">
      <w:pPr>
        <w:tabs>
          <w:tab w:val="left" w:pos="2694"/>
        </w:tabs>
        <w:jc w:val="both"/>
        <w:rPr>
          <w:rFonts w:ascii="Arial" w:hAnsi="Arial" w:cs="Arial"/>
          <w:sz w:val="20"/>
          <w:szCs w:val="20"/>
        </w:rPr>
      </w:pPr>
    </w:p>
    <w:p w:rsidR="001F3326" w:rsidRPr="003F5C5C" w:rsidRDefault="001F3326" w:rsidP="001F3326">
      <w:pPr>
        <w:tabs>
          <w:tab w:val="left" w:pos="2694"/>
        </w:tabs>
        <w:jc w:val="center"/>
        <w:rPr>
          <w:rFonts w:ascii="Arial" w:hAnsi="Arial" w:cs="Arial"/>
          <w:b/>
          <w:sz w:val="20"/>
          <w:szCs w:val="20"/>
        </w:rPr>
      </w:pPr>
      <w:r w:rsidRPr="003F5C5C">
        <w:rPr>
          <w:rFonts w:ascii="Arial" w:hAnsi="Arial" w:cs="Arial"/>
          <w:b/>
          <w:sz w:val="20"/>
          <w:szCs w:val="20"/>
        </w:rPr>
        <w:t>Opis przedmiotu zamówienia dla oferowanego przedmiotu zamówienia (produktu)</w:t>
      </w:r>
    </w:p>
    <w:p w:rsidR="001F3326" w:rsidRPr="001F3326" w:rsidRDefault="001F3326" w:rsidP="001F3326">
      <w:pPr>
        <w:tabs>
          <w:tab w:val="left" w:pos="2694"/>
        </w:tabs>
        <w:jc w:val="center"/>
        <w:rPr>
          <w:rFonts w:ascii="Arial" w:hAnsi="Arial" w:cs="Arial"/>
          <w:sz w:val="20"/>
          <w:szCs w:val="20"/>
        </w:rPr>
      </w:pPr>
      <w:r>
        <w:rPr>
          <w:rFonts w:ascii="Arial" w:hAnsi="Arial" w:cs="Arial"/>
          <w:sz w:val="20"/>
          <w:szCs w:val="20"/>
        </w:rPr>
        <w:t xml:space="preserve">Potwierdzenie </w:t>
      </w:r>
      <w:r w:rsidRPr="001F3326">
        <w:rPr>
          <w:rFonts w:ascii="Arial" w:hAnsi="Arial" w:cs="Arial"/>
          <w:sz w:val="20"/>
          <w:szCs w:val="20"/>
        </w:rPr>
        <w:t>funkcjonalności wskazanych w Tabeli nr 2 Opisu przedmiotu zamówienia</w:t>
      </w:r>
    </w:p>
    <w:p w:rsidR="001F3326" w:rsidRPr="001F3326" w:rsidRDefault="001F3326" w:rsidP="001F3326">
      <w:pPr>
        <w:pStyle w:val="Zwykytekst1"/>
        <w:tabs>
          <w:tab w:val="left" w:pos="284"/>
        </w:tabs>
        <w:jc w:val="center"/>
        <w:rPr>
          <w:rFonts w:ascii="Arial" w:hAnsi="Arial" w:cs="Arial"/>
        </w:rPr>
      </w:pPr>
      <w:r>
        <w:rPr>
          <w:rFonts w:ascii="Arial" w:hAnsi="Arial" w:cs="Arial"/>
          <w:i/>
        </w:rPr>
        <w:t>(należy</w:t>
      </w:r>
      <w:r w:rsidR="009508B9">
        <w:rPr>
          <w:rFonts w:ascii="Arial" w:hAnsi="Arial" w:cs="Arial"/>
          <w:i/>
        </w:rPr>
        <w:t xml:space="preserve"> podać, opisać, </w:t>
      </w:r>
      <w:r>
        <w:rPr>
          <w:rFonts w:ascii="Arial" w:hAnsi="Arial" w:cs="Arial"/>
          <w:i/>
        </w:rPr>
        <w:t xml:space="preserve">oddzielnie </w:t>
      </w:r>
      <w:r w:rsidRPr="001F3326">
        <w:rPr>
          <w:rFonts w:ascii="Arial" w:hAnsi="Arial" w:cs="Arial"/>
          <w:i/>
        </w:rPr>
        <w:t xml:space="preserve">dla każdej z </w:t>
      </w:r>
      <w:r w:rsidR="00D24CEA">
        <w:rPr>
          <w:rFonts w:ascii="Arial" w:hAnsi="Arial" w:cs="Arial"/>
          <w:i/>
        </w:rPr>
        <w:t>of</w:t>
      </w:r>
      <w:r w:rsidR="003451ED">
        <w:rPr>
          <w:rFonts w:ascii="Arial" w:hAnsi="Arial" w:cs="Arial"/>
          <w:i/>
        </w:rPr>
        <w:t xml:space="preserve">erowanych </w:t>
      </w:r>
      <w:r w:rsidRPr="001F3326">
        <w:rPr>
          <w:rFonts w:ascii="Arial" w:hAnsi="Arial" w:cs="Arial"/>
          <w:i/>
        </w:rPr>
        <w:t>części I, I</w:t>
      </w:r>
      <w:r>
        <w:rPr>
          <w:rFonts w:ascii="Arial" w:hAnsi="Arial" w:cs="Arial"/>
          <w:i/>
        </w:rPr>
        <w:t>I lub III przedmiotu zamówienia)</w:t>
      </w:r>
    </w:p>
    <w:p w:rsidR="001F3326" w:rsidRPr="001F3326" w:rsidRDefault="001F3326" w:rsidP="001F3326">
      <w:pPr>
        <w:tabs>
          <w:tab w:val="left" w:pos="2694"/>
        </w:tabs>
        <w:jc w:val="center"/>
        <w:rPr>
          <w:rFonts w:ascii="Arial" w:hAnsi="Arial" w:cs="Arial"/>
          <w:bCs/>
          <w:sz w:val="20"/>
          <w:szCs w:val="20"/>
        </w:rPr>
      </w:pPr>
    </w:p>
    <w:p w:rsidR="001F3326" w:rsidRPr="001F3326" w:rsidRDefault="001F3326" w:rsidP="001F3326">
      <w:pPr>
        <w:ind w:left="4963" w:firstLine="2127"/>
        <w:rPr>
          <w:rFonts w:ascii="Arial" w:eastAsia="Calibri" w:hAnsi="Arial" w:cs="Arial"/>
          <w:b/>
          <w:sz w:val="20"/>
          <w:szCs w:val="20"/>
        </w:rPr>
      </w:pPr>
    </w:p>
    <w:p w:rsidR="00CA16B8" w:rsidRPr="001F3326" w:rsidRDefault="00CA16B8" w:rsidP="001F3326">
      <w:pPr>
        <w:spacing w:after="160" w:line="259" w:lineRule="auto"/>
        <w:jc w:val="both"/>
        <w:rPr>
          <w:rFonts w:ascii="Arial" w:hAnsi="Arial" w:cs="Arial"/>
          <w:b/>
          <w:bCs/>
          <w:sz w:val="20"/>
          <w:szCs w:val="20"/>
        </w:rPr>
      </w:pPr>
    </w:p>
    <w:p w:rsidR="001F3326" w:rsidRDefault="001F3326">
      <w:pPr>
        <w:spacing w:after="160" w:line="259" w:lineRule="auto"/>
        <w:rPr>
          <w:rFonts w:ascii="Arial" w:hAnsi="Arial" w:cs="Arial"/>
          <w:b/>
          <w:bCs/>
          <w:sz w:val="20"/>
          <w:szCs w:val="20"/>
        </w:rPr>
      </w:pPr>
      <w:r>
        <w:rPr>
          <w:sz w:val="20"/>
          <w:szCs w:val="20"/>
        </w:rPr>
        <w:br w:type="page"/>
      </w:r>
    </w:p>
    <w:p w:rsidR="0009269D" w:rsidRPr="001F3326" w:rsidRDefault="0009269D" w:rsidP="00074472">
      <w:pPr>
        <w:pStyle w:val="Nagwek6"/>
        <w:spacing w:before="0"/>
        <w:rPr>
          <w:sz w:val="20"/>
          <w:szCs w:val="20"/>
        </w:rPr>
      </w:pPr>
      <w:r w:rsidRPr="001F3326">
        <w:rPr>
          <w:sz w:val="20"/>
          <w:szCs w:val="20"/>
        </w:rPr>
        <w:lastRenderedPageBreak/>
        <w:t>Rozdział 3</w:t>
      </w:r>
    </w:p>
    <w:p w:rsidR="0009269D" w:rsidRPr="001F3326" w:rsidRDefault="0009269D" w:rsidP="0009269D">
      <w:pPr>
        <w:jc w:val="center"/>
        <w:outlineLvl w:val="0"/>
        <w:rPr>
          <w:rFonts w:ascii="Arial" w:hAnsi="Arial" w:cs="Arial"/>
          <w:b/>
          <w:bCs/>
          <w:sz w:val="20"/>
          <w:szCs w:val="20"/>
        </w:rPr>
      </w:pPr>
      <w:r w:rsidRPr="001F3326">
        <w:rPr>
          <w:rFonts w:ascii="Arial" w:hAnsi="Arial" w:cs="Arial"/>
          <w:b/>
          <w:bCs/>
          <w:sz w:val="20"/>
          <w:szCs w:val="20"/>
        </w:rPr>
        <w:t>Wzory oświadczeń</w:t>
      </w:r>
    </w:p>
    <w:p w:rsidR="0009269D" w:rsidRPr="001F3326" w:rsidRDefault="0009269D" w:rsidP="0009269D">
      <w:pPr>
        <w:pStyle w:val="Akapitzlist"/>
        <w:spacing w:line="240" w:lineRule="auto"/>
        <w:ind w:left="0"/>
        <w:contextualSpacing/>
        <w:rPr>
          <w:b/>
          <w:sz w:val="20"/>
          <w:szCs w:val="20"/>
        </w:rPr>
      </w:pPr>
    </w:p>
    <w:p w:rsidR="0009269D" w:rsidRPr="001F3326" w:rsidRDefault="0009269D" w:rsidP="0009269D">
      <w:pPr>
        <w:pStyle w:val="Akapitzlist"/>
        <w:spacing w:line="240" w:lineRule="auto"/>
        <w:ind w:left="0"/>
        <w:contextualSpacing/>
        <w:rPr>
          <w:b/>
          <w:sz w:val="20"/>
          <w:szCs w:val="20"/>
        </w:rPr>
      </w:pPr>
    </w:p>
    <w:p w:rsidR="0009269D" w:rsidRPr="001F3326" w:rsidRDefault="0009269D" w:rsidP="0009269D">
      <w:pPr>
        <w:rPr>
          <w:rFonts w:ascii="Arial" w:hAnsi="Arial" w:cs="Arial"/>
          <w:b/>
          <w:sz w:val="20"/>
          <w:szCs w:val="20"/>
          <w:lang w:eastAsia="en-US"/>
        </w:rPr>
      </w:pPr>
      <w:r w:rsidRPr="001F3326">
        <w:rPr>
          <w:rFonts w:ascii="Arial" w:hAnsi="Arial" w:cs="Arial"/>
          <w:b/>
          <w:sz w:val="20"/>
          <w:szCs w:val="20"/>
        </w:rPr>
        <w:br w:type="page"/>
      </w:r>
    </w:p>
    <w:p w:rsidR="0009269D" w:rsidRPr="001F3326" w:rsidRDefault="0009269D" w:rsidP="00E525D3">
      <w:pPr>
        <w:pStyle w:val="Zwykytekst1"/>
        <w:ind w:left="7090"/>
        <w:jc w:val="center"/>
        <w:rPr>
          <w:rFonts w:ascii="Arial" w:hAnsi="Arial" w:cs="Arial"/>
          <w:b/>
        </w:rPr>
      </w:pPr>
      <w:r w:rsidRPr="001F3326">
        <w:rPr>
          <w:rFonts w:ascii="Arial" w:hAnsi="Arial" w:cs="Arial"/>
          <w:b/>
        </w:rPr>
        <w:lastRenderedPageBreak/>
        <w:t>Formularz 3.1.</w:t>
      </w:r>
    </w:p>
    <w:p w:rsidR="0009269D" w:rsidRPr="001F3326" w:rsidRDefault="0009269D" w:rsidP="0009269D">
      <w:pPr>
        <w:suppressAutoHyphens/>
        <w:jc w:val="both"/>
        <w:rPr>
          <w:rFonts w:ascii="Arial" w:hAnsi="Arial" w:cs="Arial"/>
          <w:b/>
          <w:sz w:val="20"/>
          <w:szCs w:val="20"/>
          <w:lang w:eastAsia="ar-SA"/>
        </w:rPr>
      </w:pPr>
      <w:r w:rsidRPr="001F3326">
        <w:rPr>
          <w:rFonts w:ascii="Arial" w:hAnsi="Arial" w:cs="Arial"/>
          <w:noProof/>
          <w:sz w:val="20"/>
          <w:szCs w:val="20"/>
        </w:rPr>
        <mc:AlternateContent>
          <mc:Choice Requires="wps">
            <w:drawing>
              <wp:anchor distT="0" distB="0" distL="114935" distR="114935" simplePos="0" relativeHeight="251659264" behindDoc="0" locked="0" layoutInCell="1" allowOverlap="1" wp14:anchorId="70EC6AF7" wp14:editId="38D084F6">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CA16B8" w:rsidRDefault="00CA16B8" w:rsidP="0009269D">
                            <w:pPr>
                              <w:jc w:val="center"/>
                              <w:rPr>
                                <w:i/>
                                <w:sz w:val="18"/>
                              </w:rPr>
                            </w:pPr>
                          </w:p>
                          <w:p w:rsidR="00CA16B8" w:rsidRDefault="00CA16B8" w:rsidP="0009269D">
                            <w:pPr>
                              <w:jc w:val="center"/>
                              <w:rPr>
                                <w:i/>
                                <w:sz w:val="18"/>
                              </w:rPr>
                            </w:pPr>
                          </w:p>
                          <w:p w:rsidR="00CA16B8" w:rsidRDefault="00CA16B8" w:rsidP="0009269D">
                            <w:pPr>
                              <w:jc w:val="center"/>
                              <w:rPr>
                                <w:i/>
                                <w:sz w:val="18"/>
                              </w:rPr>
                            </w:pPr>
                          </w:p>
                          <w:p w:rsidR="00CA16B8" w:rsidRDefault="00CA16B8" w:rsidP="0009269D">
                            <w:pPr>
                              <w:jc w:val="center"/>
                              <w:rPr>
                                <w:i/>
                                <w:sz w:val="18"/>
                              </w:rPr>
                            </w:pPr>
                          </w:p>
                          <w:p w:rsidR="00CA16B8" w:rsidRPr="00F564FC" w:rsidRDefault="00CA16B8"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720163" w:rsidRDefault="00720163" w:rsidP="0009269D">
                      <w:pPr>
                        <w:jc w:val="center"/>
                        <w:rPr>
                          <w:i/>
                          <w:sz w:val="18"/>
                        </w:rPr>
                      </w:pPr>
                    </w:p>
                    <w:p w:rsidR="00720163" w:rsidRDefault="00720163" w:rsidP="0009269D">
                      <w:pPr>
                        <w:jc w:val="center"/>
                        <w:rPr>
                          <w:i/>
                          <w:sz w:val="18"/>
                        </w:rPr>
                      </w:pPr>
                    </w:p>
                    <w:p w:rsidR="00720163" w:rsidRDefault="00720163" w:rsidP="0009269D">
                      <w:pPr>
                        <w:jc w:val="center"/>
                        <w:rPr>
                          <w:i/>
                          <w:sz w:val="18"/>
                        </w:rPr>
                      </w:pPr>
                    </w:p>
                    <w:p w:rsidR="00720163" w:rsidRDefault="00720163" w:rsidP="0009269D">
                      <w:pPr>
                        <w:jc w:val="center"/>
                        <w:rPr>
                          <w:i/>
                          <w:sz w:val="18"/>
                        </w:rPr>
                      </w:pPr>
                    </w:p>
                    <w:p w:rsidR="00720163" w:rsidRPr="00F564FC" w:rsidRDefault="00720163"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1F3326">
        <w:rPr>
          <w:rFonts w:ascii="Arial" w:hAnsi="Arial" w:cs="Arial"/>
          <w:noProof/>
          <w:sz w:val="20"/>
          <w:szCs w:val="20"/>
        </w:rPr>
        <mc:AlternateContent>
          <mc:Choice Requires="wps">
            <w:drawing>
              <wp:anchor distT="0" distB="0" distL="114935" distR="114935" simplePos="0" relativeHeight="251660288" behindDoc="0" locked="0" layoutInCell="1" allowOverlap="1" wp14:anchorId="3289952E" wp14:editId="632CC7F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CA16B8" w:rsidRDefault="00CA16B8" w:rsidP="0009269D">
                            <w:pPr>
                              <w:spacing w:after="120"/>
                              <w:jc w:val="center"/>
                              <w:rPr>
                                <w:rFonts w:ascii="Verdana" w:hAnsi="Verdana" w:cs="Verdana"/>
                                <w:b/>
                                <w:sz w:val="20"/>
                                <w:szCs w:val="20"/>
                              </w:rPr>
                            </w:pPr>
                            <w:r w:rsidRPr="00A9278B">
                              <w:rPr>
                                <w:rFonts w:ascii="Verdana" w:hAnsi="Verdana" w:cs="Verdana"/>
                                <w:b/>
                                <w:sz w:val="20"/>
                                <w:szCs w:val="20"/>
                              </w:rPr>
                              <w:t>Oświadczenie</w:t>
                            </w:r>
                          </w:p>
                          <w:p w:rsidR="00CA16B8" w:rsidRDefault="00CA16B8" w:rsidP="0009269D">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A16B8" w:rsidRPr="00464551" w:rsidRDefault="00CA16B8" w:rsidP="0009269D">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A16B8" w:rsidRPr="003152D8" w:rsidRDefault="00CA16B8" w:rsidP="0009269D">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720163" w:rsidRDefault="00720163" w:rsidP="0009269D">
                      <w:pPr>
                        <w:spacing w:after="120"/>
                        <w:jc w:val="center"/>
                        <w:rPr>
                          <w:rFonts w:ascii="Verdana" w:hAnsi="Verdana" w:cs="Verdana"/>
                          <w:b/>
                          <w:sz w:val="20"/>
                          <w:szCs w:val="20"/>
                        </w:rPr>
                      </w:pPr>
                      <w:r w:rsidRPr="00A9278B">
                        <w:rPr>
                          <w:rFonts w:ascii="Verdana" w:hAnsi="Verdana" w:cs="Verdana"/>
                          <w:b/>
                          <w:sz w:val="20"/>
                          <w:szCs w:val="20"/>
                        </w:rPr>
                        <w:t>Oświadczenie</w:t>
                      </w:r>
                    </w:p>
                    <w:p w:rsidR="00720163" w:rsidRDefault="00720163" w:rsidP="0009269D">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20163" w:rsidRPr="00464551" w:rsidRDefault="00720163" w:rsidP="0009269D">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720163" w:rsidRPr="003152D8" w:rsidRDefault="00720163" w:rsidP="0009269D">
                      <w:pPr>
                        <w:jc w:val="center"/>
                        <w:rPr>
                          <w:rFonts w:ascii="Verdana" w:hAnsi="Verdana"/>
                          <w:b/>
                          <w:sz w:val="20"/>
                          <w:szCs w:val="20"/>
                        </w:rPr>
                      </w:pPr>
                    </w:p>
                  </w:txbxContent>
                </v:textbox>
                <w10:wrap type="tight"/>
              </v:shape>
            </w:pict>
          </mc:Fallback>
        </mc:AlternateContent>
      </w:r>
    </w:p>
    <w:p w:rsidR="0009269D" w:rsidRPr="001F3326" w:rsidRDefault="0009269D" w:rsidP="0009269D">
      <w:pPr>
        <w:pStyle w:val="Zwykytekst2"/>
        <w:jc w:val="both"/>
        <w:rPr>
          <w:rFonts w:ascii="Arial" w:hAnsi="Arial" w:cs="Arial"/>
          <w:b/>
        </w:rPr>
      </w:pPr>
    </w:p>
    <w:p w:rsidR="00074472" w:rsidRPr="001F3326" w:rsidRDefault="0009269D" w:rsidP="0009269D">
      <w:pPr>
        <w:pStyle w:val="Zwykytekst1"/>
        <w:tabs>
          <w:tab w:val="left" w:leader="dot" w:pos="9360"/>
        </w:tabs>
        <w:jc w:val="both"/>
        <w:rPr>
          <w:rFonts w:ascii="Arial" w:hAnsi="Arial" w:cs="Arial"/>
          <w:b/>
        </w:rPr>
      </w:pPr>
      <w:r w:rsidRPr="001F3326">
        <w:rPr>
          <w:rFonts w:ascii="Arial" w:hAnsi="Arial" w:cs="Arial"/>
          <w:b/>
        </w:rPr>
        <w:t xml:space="preserve">Składając ofertę w postępowaniu o udzielenie zamówienia publicznego </w:t>
      </w:r>
      <w:r w:rsidR="00074472" w:rsidRPr="001F3326">
        <w:rPr>
          <w:rFonts w:ascii="Arial" w:hAnsi="Arial" w:cs="Arial"/>
          <w:b/>
        </w:rPr>
        <w:t>na:</w:t>
      </w:r>
    </w:p>
    <w:p w:rsidR="00074472" w:rsidRPr="001F3326" w:rsidRDefault="00074472" w:rsidP="00074472">
      <w:pPr>
        <w:jc w:val="both"/>
        <w:rPr>
          <w:rFonts w:ascii="Arial" w:eastAsia="Calibri" w:hAnsi="Arial" w:cs="Arial"/>
          <w:b/>
          <w:sz w:val="20"/>
          <w:szCs w:val="20"/>
          <w:lang w:eastAsia="en-US"/>
        </w:rPr>
      </w:pPr>
    </w:p>
    <w:p w:rsidR="00074472" w:rsidRPr="001F3326" w:rsidRDefault="00074472" w:rsidP="00074472">
      <w:pPr>
        <w:jc w:val="both"/>
        <w:rPr>
          <w:rFonts w:ascii="Arial" w:eastAsia="Calibri" w:hAnsi="Arial" w:cs="Arial"/>
          <w:b/>
          <w:sz w:val="20"/>
          <w:szCs w:val="20"/>
          <w:lang w:eastAsia="en-US"/>
        </w:rPr>
      </w:pPr>
      <w:r w:rsidRPr="001F3326">
        <w:rPr>
          <w:rFonts w:ascii="Arial" w:eastAsia="Calibri" w:hAnsi="Arial" w:cs="Arial"/>
          <w:b/>
          <w:sz w:val="20"/>
          <w:szCs w:val="20"/>
          <w:lang w:eastAsia="en-US"/>
        </w:rPr>
        <w:t xml:space="preserve">Zapewnienie zasobów dla platformy serwera </w:t>
      </w:r>
      <w:proofErr w:type="spellStart"/>
      <w:r w:rsidRPr="001F3326">
        <w:rPr>
          <w:rFonts w:ascii="Arial" w:eastAsia="Calibri" w:hAnsi="Arial" w:cs="Arial"/>
          <w:b/>
          <w:sz w:val="20"/>
          <w:szCs w:val="20"/>
          <w:lang w:eastAsia="en-US"/>
        </w:rPr>
        <w:t>Mainframe</w:t>
      </w:r>
      <w:proofErr w:type="spellEnd"/>
    </w:p>
    <w:p w:rsidR="00074472" w:rsidRPr="001F3326" w:rsidRDefault="00074472" w:rsidP="0009269D">
      <w:pPr>
        <w:pStyle w:val="Zwykytekst1"/>
        <w:tabs>
          <w:tab w:val="left" w:leader="dot" w:pos="9360"/>
        </w:tabs>
        <w:jc w:val="both"/>
        <w:rPr>
          <w:rFonts w:ascii="Arial" w:hAnsi="Arial" w:cs="Arial"/>
          <w:spacing w:val="-2"/>
        </w:rPr>
      </w:pPr>
    </w:p>
    <w:p w:rsidR="0009269D" w:rsidRPr="001F3326" w:rsidRDefault="00074472" w:rsidP="0009269D">
      <w:pPr>
        <w:pStyle w:val="Zwykytekst1"/>
        <w:tabs>
          <w:tab w:val="left" w:leader="dot" w:pos="9360"/>
        </w:tabs>
        <w:jc w:val="both"/>
        <w:rPr>
          <w:rFonts w:ascii="Arial" w:hAnsi="Arial" w:cs="Arial"/>
          <w:b/>
        </w:rPr>
      </w:pPr>
      <w:r w:rsidRPr="001F3326">
        <w:rPr>
          <w:rFonts w:ascii="Arial" w:hAnsi="Arial" w:cs="Arial"/>
          <w:spacing w:val="-2"/>
        </w:rPr>
        <w:t>znak: BA-F-II-3710-41</w:t>
      </w:r>
      <w:r w:rsidR="0009269D" w:rsidRPr="001F3326">
        <w:rPr>
          <w:rFonts w:ascii="Arial" w:hAnsi="Arial" w:cs="Arial"/>
          <w:spacing w:val="-2"/>
        </w:rPr>
        <w:t>/16</w:t>
      </w:r>
    </w:p>
    <w:p w:rsidR="0009269D" w:rsidRPr="001F3326" w:rsidRDefault="0009269D" w:rsidP="0009269D">
      <w:pPr>
        <w:jc w:val="both"/>
        <w:rPr>
          <w:rFonts w:ascii="Arial" w:hAnsi="Arial" w:cs="Arial"/>
          <w:b/>
          <w:bCs/>
          <w:sz w:val="20"/>
          <w:szCs w:val="20"/>
        </w:rPr>
      </w:pPr>
      <w:r w:rsidRPr="001F3326">
        <w:rPr>
          <w:rFonts w:ascii="Arial" w:hAnsi="Arial" w:cs="Arial"/>
          <w:b/>
          <w:bCs/>
          <w:sz w:val="20"/>
          <w:szCs w:val="20"/>
        </w:rPr>
        <w:t>w imieniu Wykonawcy:</w:t>
      </w:r>
    </w:p>
    <w:p w:rsidR="0009269D" w:rsidRPr="001F3326" w:rsidRDefault="0009269D" w:rsidP="0009269D">
      <w:pPr>
        <w:jc w:val="both"/>
        <w:rPr>
          <w:rFonts w:ascii="Arial" w:hAnsi="Arial" w:cs="Arial"/>
          <w:b/>
          <w:bCs/>
          <w:sz w:val="20"/>
          <w:szCs w:val="20"/>
        </w:rPr>
      </w:pPr>
    </w:p>
    <w:p w:rsidR="0009269D" w:rsidRPr="001F3326" w:rsidRDefault="0009269D" w:rsidP="0009269D">
      <w:pPr>
        <w:jc w:val="both"/>
        <w:rPr>
          <w:rFonts w:ascii="Arial" w:hAnsi="Arial" w:cs="Arial"/>
          <w:b/>
          <w:bCs/>
          <w:sz w:val="20"/>
          <w:szCs w:val="20"/>
        </w:rPr>
      </w:pPr>
      <w:r w:rsidRPr="001F3326">
        <w:rPr>
          <w:rFonts w:ascii="Arial" w:hAnsi="Arial" w:cs="Arial"/>
          <w:b/>
          <w:bCs/>
          <w:sz w:val="20"/>
          <w:szCs w:val="20"/>
        </w:rPr>
        <w:t>_______________________________________________________________</w:t>
      </w:r>
    </w:p>
    <w:p w:rsidR="0009269D" w:rsidRPr="001F3326" w:rsidRDefault="0009269D" w:rsidP="0009269D">
      <w:pPr>
        <w:jc w:val="center"/>
        <w:rPr>
          <w:rFonts w:ascii="Arial" w:hAnsi="Arial" w:cs="Arial"/>
          <w:b/>
          <w:bCs/>
          <w:sz w:val="20"/>
          <w:szCs w:val="20"/>
        </w:rPr>
      </w:pPr>
      <w:r w:rsidRPr="001F3326">
        <w:rPr>
          <w:rFonts w:ascii="Arial" w:hAnsi="Arial" w:cs="Arial"/>
          <w:bCs/>
          <w:sz w:val="20"/>
          <w:szCs w:val="20"/>
        </w:rPr>
        <w:t>/wpisać nazwę (firmę) Wykonawcy/</w:t>
      </w:r>
    </w:p>
    <w:p w:rsidR="0009269D" w:rsidRPr="001F3326" w:rsidRDefault="0009269D" w:rsidP="00AA4475">
      <w:pPr>
        <w:pStyle w:val="Akapitzlist"/>
        <w:numPr>
          <w:ilvl w:val="0"/>
          <w:numId w:val="6"/>
        </w:numPr>
        <w:spacing w:line="240" w:lineRule="auto"/>
        <w:jc w:val="both"/>
        <w:rPr>
          <w:b/>
          <w:sz w:val="20"/>
          <w:szCs w:val="20"/>
        </w:rPr>
      </w:pPr>
      <w:r w:rsidRPr="001F3326">
        <w:rPr>
          <w:b/>
          <w:sz w:val="20"/>
          <w:szCs w:val="20"/>
        </w:rPr>
        <w:t>Przedkładam(y) poniżej listę podmiotów należących do tej samej grupy kapitałowej</w:t>
      </w:r>
      <w:r w:rsidRPr="001F3326">
        <w:rPr>
          <w:b/>
          <w:iCs/>
          <w:sz w:val="20"/>
          <w:szCs w:val="20"/>
        </w:rPr>
        <w:t xml:space="preserve">, o której mowa w art. 24 ust. 1 pkt 23 ustawy </w:t>
      </w:r>
      <w:proofErr w:type="spellStart"/>
      <w:r w:rsidRPr="001F3326">
        <w:rPr>
          <w:b/>
          <w:iCs/>
          <w:sz w:val="20"/>
          <w:szCs w:val="20"/>
        </w:rPr>
        <w:t>Pzp</w:t>
      </w:r>
      <w:proofErr w:type="spellEnd"/>
      <w:r w:rsidRPr="001F3326">
        <w:rPr>
          <w:b/>
          <w:sz w:val="20"/>
          <w:szCs w:val="20"/>
        </w:rPr>
        <w:t>, do której należy Wykonawca*:</w:t>
      </w:r>
    </w:p>
    <w:p w:rsidR="0009269D" w:rsidRPr="001F3326" w:rsidRDefault="0009269D" w:rsidP="0009269D">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1F3326"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Siedziba</w:t>
            </w: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bl>
    <w:p w:rsidR="0009269D" w:rsidRPr="001F3326" w:rsidRDefault="0009269D" w:rsidP="0009269D">
      <w:pPr>
        <w:jc w:val="both"/>
        <w:rPr>
          <w:rFonts w:ascii="Arial" w:hAnsi="Arial" w:cs="Arial"/>
          <w:sz w:val="20"/>
          <w:szCs w:val="20"/>
          <w:lang w:eastAsia="ar-SA"/>
        </w:rPr>
      </w:pPr>
    </w:p>
    <w:p w:rsidR="0009269D" w:rsidRPr="001F3326" w:rsidRDefault="0009269D" w:rsidP="0009269D">
      <w:pPr>
        <w:rPr>
          <w:rFonts w:ascii="Arial" w:hAnsi="Arial" w:cs="Arial"/>
          <w:sz w:val="20"/>
          <w:szCs w:val="20"/>
        </w:rPr>
      </w:pPr>
      <w:r w:rsidRPr="001F3326">
        <w:rPr>
          <w:rFonts w:ascii="Arial" w:hAnsi="Arial" w:cs="Arial"/>
          <w:sz w:val="20"/>
          <w:szCs w:val="20"/>
        </w:rPr>
        <w:t>__________________ dnia __ __ 2016 roku</w:t>
      </w:r>
    </w:p>
    <w:p w:rsidR="0009269D" w:rsidRPr="001F3326" w:rsidRDefault="0009269D" w:rsidP="0009269D">
      <w:pPr>
        <w:ind w:firstLine="5220"/>
        <w:jc w:val="center"/>
        <w:rPr>
          <w:rFonts w:ascii="Arial" w:hAnsi="Arial" w:cs="Arial"/>
          <w:i/>
          <w:sz w:val="20"/>
          <w:szCs w:val="20"/>
        </w:rPr>
      </w:pPr>
      <w:r w:rsidRPr="001F3326">
        <w:rPr>
          <w:rFonts w:ascii="Arial" w:hAnsi="Arial" w:cs="Arial"/>
          <w:i/>
          <w:sz w:val="20"/>
          <w:szCs w:val="20"/>
        </w:rPr>
        <w:t>______________________________</w:t>
      </w:r>
    </w:p>
    <w:p w:rsidR="0009269D" w:rsidRPr="001F3326" w:rsidRDefault="0009269D" w:rsidP="0009269D">
      <w:pPr>
        <w:ind w:firstLine="4500"/>
        <w:jc w:val="center"/>
        <w:rPr>
          <w:rFonts w:ascii="Arial" w:hAnsi="Arial" w:cs="Arial"/>
          <w:i/>
          <w:sz w:val="20"/>
          <w:szCs w:val="20"/>
        </w:rPr>
      </w:pPr>
      <w:r w:rsidRPr="001F3326">
        <w:rPr>
          <w:rFonts w:ascii="Arial" w:hAnsi="Arial" w:cs="Arial"/>
          <w:i/>
          <w:sz w:val="20"/>
          <w:szCs w:val="20"/>
        </w:rPr>
        <w:t xml:space="preserve">         (podpis(y) Wykonawcy/Pełnomocnika)</w:t>
      </w:r>
    </w:p>
    <w:p w:rsidR="0009269D" w:rsidRPr="001F3326" w:rsidRDefault="0009269D" w:rsidP="0009269D">
      <w:pPr>
        <w:tabs>
          <w:tab w:val="left" w:pos="4032"/>
        </w:tabs>
        <w:jc w:val="both"/>
        <w:rPr>
          <w:rFonts w:ascii="Arial" w:hAnsi="Arial" w:cs="Arial"/>
          <w:b/>
          <w:sz w:val="20"/>
          <w:szCs w:val="20"/>
        </w:rPr>
      </w:pPr>
      <w:r w:rsidRPr="001F3326">
        <w:rPr>
          <w:rFonts w:ascii="Arial" w:hAnsi="Arial" w:cs="Arial"/>
          <w:b/>
          <w:sz w:val="20"/>
          <w:szCs w:val="20"/>
        </w:rPr>
        <w:t>_______________________________________________________________</w:t>
      </w:r>
    </w:p>
    <w:p w:rsidR="0009269D" w:rsidRPr="001F3326" w:rsidRDefault="0009269D" w:rsidP="0009269D">
      <w:pPr>
        <w:tabs>
          <w:tab w:val="left" w:pos="4032"/>
        </w:tabs>
        <w:jc w:val="both"/>
        <w:rPr>
          <w:rFonts w:ascii="Arial" w:hAnsi="Arial" w:cs="Arial"/>
          <w:b/>
          <w:sz w:val="20"/>
          <w:szCs w:val="20"/>
        </w:rPr>
      </w:pPr>
    </w:p>
    <w:p w:rsidR="0009269D" w:rsidRPr="001F3326" w:rsidRDefault="0009269D" w:rsidP="00AA4475">
      <w:pPr>
        <w:pStyle w:val="Akapitzlist"/>
        <w:numPr>
          <w:ilvl w:val="0"/>
          <w:numId w:val="6"/>
        </w:numPr>
        <w:spacing w:line="240" w:lineRule="auto"/>
        <w:jc w:val="both"/>
        <w:rPr>
          <w:iCs/>
          <w:sz w:val="20"/>
          <w:szCs w:val="20"/>
          <w:lang w:eastAsia="pl-PL"/>
        </w:rPr>
      </w:pPr>
      <w:r w:rsidRPr="001F3326">
        <w:rPr>
          <w:b/>
          <w:sz w:val="20"/>
          <w:szCs w:val="20"/>
          <w:lang w:eastAsia="pl-PL"/>
        </w:rPr>
        <w:t xml:space="preserve">Informuje(my), że Wykonawca nie należy do grupy kapitałowej, o której mowa w art. 24 ust. 1 pkt 23 ustawy </w:t>
      </w:r>
      <w:proofErr w:type="spellStart"/>
      <w:r w:rsidRPr="001F3326">
        <w:rPr>
          <w:b/>
          <w:sz w:val="20"/>
          <w:szCs w:val="20"/>
          <w:lang w:eastAsia="pl-PL"/>
        </w:rPr>
        <w:t>Pzp</w:t>
      </w:r>
      <w:proofErr w:type="spellEnd"/>
      <w:r w:rsidRPr="001F3326">
        <w:rPr>
          <w:b/>
          <w:sz w:val="20"/>
          <w:szCs w:val="20"/>
          <w:lang w:eastAsia="pl-PL"/>
        </w:rPr>
        <w:t>*</w:t>
      </w:r>
      <w:r w:rsidRPr="001F3326">
        <w:rPr>
          <w:b/>
          <w:iCs/>
          <w:sz w:val="20"/>
          <w:szCs w:val="20"/>
          <w:lang w:eastAsia="pl-PL"/>
        </w:rPr>
        <w:t xml:space="preserve">. </w:t>
      </w:r>
    </w:p>
    <w:p w:rsidR="0009269D" w:rsidRPr="001F3326" w:rsidRDefault="0009269D" w:rsidP="0009269D">
      <w:pPr>
        <w:tabs>
          <w:tab w:val="left" w:pos="4032"/>
        </w:tabs>
        <w:jc w:val="both"/>
        <w:rPr>
          <w:rFonts w:ascii="Arial" w:hAnsi="Arial" w:cs="Arial"/>
          <w:b/>
          <w:sz w:val="20"/>
          <w:szCs w:val="20"/>
        </w:rPr>
      </w:pPr>
    </w:p>
    <w:p w:rsidR="0009269D" w:rsidRPr="001F3326" w:rsidRDefault="0009269D" w:rsidP="0009269D">
      <w:pPr>
        <w:rPr>
          <w:rFonts w:ascii="Arial" w:hAnsi="Arial" w:cs="Arial"/>
          <w:sz w:val="20"/>
          <w:szCs w:val="20"/>
          <w:lang w:eastAsia="ar-SA"/>
        </w:rPr>
      </w:pPr>
      <w:r w:rsidRPr="001F3326">
        <w:rPr>
          <w:rFonts w:ascii="Arial" w:hAnsi="Arial" w:cs="Arial"/>
          <w:sz w:val="20"/>
          <w:szCs w:val="20"/>
        </w:rPr>
        <w:t>__________________ dnia __ __ 2016 roku</w:t>
      </w:r>
    </w:p>
    <w:p w:rsidR="0009269D" w:rsidRPr="001F3326" w:rsidRDefault="0009269D" w:rsidP="0009269D">
      <w:pPr>
        <w:ind w:firstLine="5220"/>
        <w:jc w:val="center"/>
        <w:rPr>
          <w:rFonts w:ascii="Arial" w:hAnsi="Arial" w:cs="Arial"/>
          <w:i/>
          <w:sz w:val="20"/>
          <w:szCs w:val="20"/>
        </w:rPr>
      </w:pPr>
      <w:r w:rsidRPr="001F3326">
        <w:rPr>
          <w:rFonts w:ascii="Arial" w:hAnsi="Arial" w:cs="Arial"/>
          <w:i/>
          <w:sz w:val="20"/>
          <w:szCs w:val="20"/>
        </w:rPr>
        <w:t>______________________________</w:t>
      </w:r>
    </w:p>
    <w:p w:rsidR="0009269D" w:rsidRPr="001F3326" w:rsidRDefault="0009269D" w:rsidP="0009269D">
      <w:pPr>
        <w:ind w:firstLine="4500"/>
        <w:jc w:val="center"/>
        <w:rPr>
          <w:rFonts w:ascii="Arial" w:hAnsi="Arial" w:cs="Arial"/>
          <w:i/>
          <w:sz w:val="20"/>
          <w:szCs w:val="20"/>
        </w:rPr>
      </w:pPr>
      <w:r w:rsidRPr="001F3326">
        <w:rPr>
          <w:rFonts w:ascii="Arial" w:hAnsi="Arial" w:cs="Arial"/>
          <w:i/>
          <w:sz w:val="20"/>
          <w:szCs w:val="20"/>
        </w:rPr>
        <w:t xml:space="preserve">         (podpis(y) Wykonawcy/Pełnomocnika)</w:t>
      </w:r>
    </w:p>
    <w:p w:rsidR="0009269D" w:rsidRPr="001F3326" w:rsidRDefault="0009269D" w:rsidP="0009269D">
      <w:pPr>
        <w:rPr>
          <w:rFonts w:ascii="Arial" w:hAnsi="Arial" w:cs="Arial"/>
          <w:iCs/>
          <w:sz w:val="20"/>
          <w:szCs w:val="20"/>
        </w:rPr>
      </w:pPr>
    </w:p>
    <w:p w:rsidR="0009269D" w:rsidRDefault="0009269D" w:rsidP="0009269D">
      <w:pPr>
        <w:jc w:val="both"/>
        <w:rPr>
          <w:rFonts w:ascii="Arial" w:hAnsi="Arial" w:cs="Arial"/>
          <w:spacing w:val="4"/>
          <w:sz w:val="20"/>
          <w:szCs w:val="20"/>
        </w:rPr>
      </w:pPr>
      <w:r w:rsidRPr="001F3326">
        <w:rPr>
          <w:rFonts w:ascii="Arial" w:hAnsi="Arial" w:cs="Arial"/>
          <w:spacing w:val="4"/>
          <w:sz w:val="20"/>
          <w:szCs w:val="20"/>
        </w:rPr>
        <w:t>*niepotrzebne skreślić</w:t>
      </w:r>
    </w:p>
    <w:p w:rsidR="006978AC" w:rsidRPr="00180BAF" w:rsidRDefault="006978AC" w:rsidP="0009269D">
      <w:pPr>
        <w:jc w:val="both"/>
        <w:rPr>
          <w:rFonts w:ascii="Arial" w:hAnsi="Arial" w:cs="Arial"/>
          <w:spacing w:val="4"/>
          <w:sz w:val="20"/>
          <w:szCs w:val="20"/>
        </w:rPr>
        <w:sectPr w:rsidR="006978AC" w:rsidRPr="00180BAF" w:rsidSect="00607999">
          <w:pgSz w:w="11907" w:h="16840"/>
          <w:pgMar w:top="1418" w:right="1418" w:bottom="1418" w:left="1418" w:header="567" w:footer="709" w:gutter="0"/>
          <w:cols w:space="708"/>
          <w:titlePg/>
          <w:docGrid w:linePitch="326"/>
        </w:sectPr>
      </w:pPr>
    </w:p>
    <w:p w:rsidR="003E1944" w:rsidRPr="00537BB5" w:rsidRDefault="003E1944" w:rsidP="006978AC">
      <w:pPr>
        <w:pStyle w:val="Nagwek6"/>
        <w:spacing w:before="0"/>
        <w:jc w:val="left"/>
        <w:rPr>
          <w:sz w:val="20"/>
          <w:szCs w:val="20"/>
        </w:rPr>
      </w:pPr>
    </w:p>
    <w:sectPr w:rsidR="003E1944" w:rsidRPr="00537BB5" w:rsidSect="005576C1">
      <w:footerReference w:type="default" r:id="rId11"/>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0B8" w:rsidRDefault="00B920B8" w:rsidP="00BE245A">
      <w:r>
        <w:separator/>
      </w:r>
    </w:p>
  </w:endnote>
  <w:endnote w:type="continuationSeparator" w:id="0">
    <w:p w:rsidR="00B920B8" w:rsidRDefault="00B920B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Arial Narrow">
    <w:panose1 w:val="020B0606020202030204"/>
    <w:charset w:val="EE"/>
    <w:family w:val="swiss"/>
    <w:pitch w:val="variable"/>
    <w:sig w:usb0="00000287" w:usb1="00000800" w:usb2="00000000" w:usb3="00000000" w:csb0="0000009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CA16B8" w:rsidRPr="00FA06C5" w:rsidRDefault="00CA16B8">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4B65DF">
          <w:rPr>
            <w:rFonts w:ascii="Arial" w:hAnsi="Arial" w:cs="Arial"/>
            <w:noProof/>
          </w:rPr>
          <w:t>17</w:t>
        </w:r>
        <w:r w:rsidRPr="00FA06C5">
          <w:rPr>
            <w:rFonts w:ascii="Arial" w:hAnsi="Arial" w:cs="Arial"/>
          </w:rPr>
          <w:fldChar w:fldCharType="end"/>
        </w:r>
      </w:p>
    </w:sdtContent>
  </w:sdt>
  <w:p w:rsidR="00CA16B8" w:rsidRDefault="00CA16B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6B8" w:rsidRDefault="00CA16B8">
    <w:pPr>
      <w:pStyle w:val="Stopka"/>
      <w:jc w:val="right"/>
    </w:pPr>
  </w:p>
  <w:p w:rsidR="00CA16B8" w:rsidRDefault="00CA16B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6B8" w:rsidRPr="002A7A9B" w:rsidRDefault="00CA16B8">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Pr>
        <w:rStyle w:val="Numerstrony"/>
        <w:rFonts w:ascii="Arial" w:hAnsi="Arial" w:cs="Arial"/>
        <w:bCs/>
        <w:noProof/>
      </w:rPr>
      <w:t>24</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0B8" w:rsidRDefault="00B920B8" w:rsidP="00BE245A">
      <w:r>
        <w:separator/>
      </w:r>
    </w:p>
  </w:footnote>
  <w:footnote w:type="continuationSeparator" w:id="0">
    <w:p w:rsidR="00B920B8" w:rsidRDefault="00B920B8"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0292E82"/>
    <w:multiLevelType w:val="hybridMultilevel"/>
    <w:tmpl w:val="C92655F0"/>
    <w:lvl w:ilvl="0" w:tplc="563C9F10">
      <w:start w:val="3"/>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4">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19686FDC"/>
    <w:multiLevelType w:val="multilevel"/>
    <w:tmpl w:val="6220F0D0"/>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3)"/>
      <w:lvlJc w:val="left"/>
      <w:pPr>
        <w:tabs>
          <w:tab w:val="num" w:pos="720"/>
        </w:tabs>
        <w:ind w:left="720" w:hanging="720"/>
      </w:pPr>
      <w:rPr>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7">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1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0">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389D170D"/>
    <w:multiLevelType w:val="multilevel"/>
    <w:tmpl w:val="67441408"/>
    <w:lvl w:ilvl="0">
      <w:start w:val="18"/>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97172AB"/>
    <w:multiLevelType w:val="hybridMultilevel"/>
    <w:tmpl w:val="D332D1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A4100AB"/>
    <w:multiLevelType w:val="hybridMultilevel"/>
    <w:tmpl w:val="A27612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6">
    <w:nsid w:val="53204B95"/>
    <w:multiLevelType w:val="hybridMultilevel"/>
    <w:tmpl w:val="CD1E7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3675E17"/>
    <w:multiLevelType w:val="hybridMultilevel"/>
    <w:tmpl w:val="DD00C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AC461D7"/>
    <w:multiLevelType w:val="multilevel"/>
    <w:tmpl w:val="7BAA96CA"/>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0">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1614DA"/>
    <w:multiLevelType w:val="hybridMultilevel"/>
    <w:tmpl w:val="6838C30A"/>
    <w:lvl w:ilvl="0" w:tplc="D10A2A9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nsid w:val="6FFF4C6B"/>
    <w:multiLevelType w:val="hybridMultilevel"/>
    <w:tmpl w:val="00DA0FDE"/>
    <w:lvl w:ilvl="0" w:tplc="1C9284A4">
      <w:start w:val="1"/>
      <w:numFmt w:val="lowerLetter"/>
      <w:lvlText w:val="%1)"/>
      <w:lvlJc w:val="left"/>
      <w:pPr>
        <w:tabs>
          <w:tab w:val="num" w:pos="1068"/>
        </w:tabs>
        <w:ind w:left="1068" w:hanging="360"/>
      </w:pPr>
      <w:rPr>
        <w:rFonts w:cs="Times New Roman"/>
      </w:rPr>
    </w:lvl>
    <w:lvl w:ilvl="1" w:tplc="04150019">
      <w:start w:val="1"/>
      <w:numFmt w:val="decimal"/>
      <w:lvlText w:val="%2."/>
      <w:lvlJc w:val="left"/>
      <w:pPr>
        <w:tabs>
          <w:tab w:val="num" w:pos="1439"/>
        </w:tabs>
        <w:ind w:left="1439" w:hanging="360"/>
      </w:pPr>
      <w:rPr>
        <w:rFonts w:cs="Times New Roman"/>
      </w:rPr>
    </w:lvl>
    <w:lvl w:ilvl="2" w:tplc="0415001B">
      <w:start w:val="1"/>
      <w:numFmt w:val="decimal"/>
      <w:lvlText w:val="%3."/>
      <w:lvlJc w:val="left"/>
      <w:pPr>
        <w:tabs>
          <w:tab w:val="num" w:pos="2159"/>
        </w:tabs>
        <w:ind w:left="2159" w:hanging="360"/>
      </w:pPr>
      <w:rPr>
        <w:rFonts w:cs="Times New Roman"/>
      </w:rPr>
    </w:lvl>
    <w:lvl w:ilvl="3" w:tplc="0415000F">
      <w:start w:val="1"/>
      <w:numFmt w:val="decimal"/>
      <w:lvlText w:val="%4."/>
      <w:lvlJc w:val="left"/>
      <w:pPr>
        <w:tabs>
          <w:tab w:val="num" w:pos="2879"/>
        </w:tabs>
        <w:ind w:left="2879" w:hanging="360"/>
      </w:pPr>
      <w:rPr>
        <w:rFonts w:cs="Times New Roman"/>
      </w:rPr>
    </w:lvl>
    <w:lvl w:ilvl="4" w:tplc="04150019">
      <w:start w:val="1"/>
      <w:numFmt w:val="decimal"/>
      <w:lvlText w:val="%5."/>
      <w:lvlJc w:val="left"/>
      <w:pPr>
        <w:tabs>
          <w:tab w:val="num" w:pos="3599"/>
        </w:tabs>
        <w:ind w:left="3599" w:hanging="360"/>
      </w:pPr>
      <w:rPr>
        <w:rFonts w:cs="Times New Roman"/>
      </w:rPr>
    </w:lvl>
    <w:lvl w:ilvl="5" w:tplc="0415001B">
      <w:start w:val="1"/>
      <w:numFmt w:val="decimal"/>
      <w:lvlText w:val="%6."/>
      <w:lvlJc w:val="left"/>
      <w:pPr>
        <w:tabs>
          <w:tab w:val="num" w:pos="4319"/>
        </w:tabs>
        <w:ind w:left="4319" w:hanging="360"/>
      </w:pPr>
      <w:rPr>
        <w:rFonts w:cs="Times New Roman"/>
      </w:rPr>
    </w:lvl>
    <w:lvl w:ilvl="6" w:tplc="0415000F">
      <w:start w:val="1"/>
      <w:numFmt w:val="decimal"/>
      <w:lvlText w:val="%7."/>
      <w:lvlJc w:val="left"/>
      <w:pPr>
        <w:tabs>
          <w:tab w:val="num" w:pos="5039"/>
        </w:tabs>
        <w:ind w:left="5039" w:hanging="360"/>
      </w:pPr>
      <w:rPr>
        <w:rFonts w:cs="Times New Roman"/>
      </w:rPr>
    </w:lvl>
    <w:lvl w:ilvl="7" w:tplc="04150019">
      <w:start w:val="1"/>
      <w:numFmt w:val="decimal"/>
      <w:lvlText w:val="%8."/>
      <w:lvlJc w:val="left"/>
      <w:pPr>
        <w:tabs>
          <w:tab w:val="num" w:pos="5759"/>
        </w:tabs>
        <w:ind w:left="5759" w:hanging="360"/>
      </w:pPr>
      <w:rPr>
        <w:rFonts w:cs="Times New Roman"/>
      </w:rPr>
    </w:lvl>
    <w:lvl w:ilvl="8" w:tplc="0415001B">
      <w:start w:val="1"/>
      <w:numFmt w:val="decimal"/>
      <w:lvlText w:val="%9."/>
      <w:lvlJc w:val="left"/>
      <w:pPr>
        <w:tabs>
          <w:tab w:val="num" w:pos="6479"/>
        </w:tabs>
        <w:ind w:left="6479" w:hanging="360"/>
      </w:pPr>
      <w:rPr>
        <w:rFonts w:cs="Times New Roman"/>
      </w:rPr>
    </w:lvl>
  </w:abstractNum>
  <w:abstractNum w:abstractNumId="34">
    <w:nsid w:val="71657259"/>
    <w:multiLevelType w:val="hybridMultilevel"/>
    <w:tmpl w:val="86C6C1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5283FFB"/>
    <w:multiLevelType w:val="multilevel"/>
    <w:tmpl w:val="977E660C"/>
    <w:lvl w:ilvl="0">
      <w:start w:val="9"/>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7DA2F62"/>
    <w:multiLevelType w:val="hybridMultilevel"/>
    <w:tmpl w:val="0EA6669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7">
    <w:nsid w:val="7A182CBD"/>
    <w:multiLevelType w:val="multilevel"/>
    <w:tmpl w:val="37A2ADF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0"/>
  </w:num>
  <w:num w:numId="3">
    <w:abstractNumId w:val="30"/>
  </w:num>
  <w:num w:numId="4">
    <w:abstractNumId w:val="29"/>
  </w:num>
  <w:num w:numId="5">
    <w:abstractNumId w:val="19"/>
  </w:num>
  <w:num w:numId="6">
    <w:abstractNumId w:val="14"/>
  </w:num>
  <w:num w:numId="7">
    <w:abstractNumId w:val="25"/>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3"/>
  </w:num>
  <w:num w:numId="11">
    <w:abstractNumId w:val="16"/>
  </w:num>
  <w:num w:numId="12">
    <w:abstractNumId w:val="17"/>
  </w:num>
  <w:num w:numId="13">
    <w:abstractNumId w:val="33"/>
  </w:num>
  <w:num w:numId="14">
    <w:abstractNumId w:val="28"/>
  </w:num>
  <w:num w:numId="15">
    <w:abstractNumId w:val="26"/>
  </w:num>
  <w:num w:numId="16">
    <w:abstractNumId w:val="13"/>
  </w:num>
  <w:num w:numId="17">
    <w:abstractNumId w:val="23"/>
  </w:num>
  <w:num w:numId="18">
    <w:abstractNumId w:val="22"/>
  </w:num>
  <w:num w:numId="19">
    <w:abstractNumId w:val="34"/>
  </w:num>
  <w:num w:numId="20">
    <w:abstractNumId w:val="32"/>
  </w:num>
  <w:num w:numId="2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24"/>
  </w:num>
  <w:num w:numId="26">
    <w:abstractNumId w:val="35"/>
  </w:num>
  <w:num w:numId="27">
    <w:abstractNumId w:val="11"/>
  </w:num>
  <w:num w:numId="28">
    <w:abstractNumId w:val="2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F7F"/>
    <w:rsid w:val="00002A79"/>
    <w:rsid w:val="00005F02"/>
    <w:rsid w:val="000106A8"/>
    <w:rsid w:val="00011F46"/>
    <w:rsid w:val="000123C1"/>
    <w:rsid w:val="00014553"/>
    <w:rsid w:val="0001595D"/>
    <w:rsid w:val="00016C4E"/>
    <w:rsid w:val="00017DCA"/>
    <w:rsid w:val="00021E80"/>
    <w:rsid w:val="0002394A"/>
    <w:rsid w:val="0002684B"/>
    <w:rsid w:val="000275A3"/>
    <w:rsid w:val="000279A7"/>
    <w:rsid w:val="000325B6"/>
    <w:rsid w:val="000337CD"/>
    <w:rsid w:val="00035788"/>
    <w:rsid w:val="00036F37"/>
    <w:rsid w:val="000409E3"/>
    <w:rsid w:val="00040CDA"/>
    <w:rsid w:val="0004173F"/>
    <w:rsid w:val="00041FCB"/>
    <w:rsid w:val="000425D6"/>
    <w:rsid w:val="00043421"/>
    <w:rsid w:val="00044C28"/>
    <w:rsid w:val="00044FE2"/>
    <w:rsid w:val="000506AF"/>
    <w:rsid w:val="00054CF0"/>
    <w:rsid w:val="00055FCE"/>
    <w:rsid w:val="0005718D"/>
    <w:rsid w:val="00057328"/>
    <w:rsid w:val="00057E54"/>
    <w:rsid w:val="00060A61"/>
    <w:rsid w:val="00062EBB"/>
    <w:rsid w:val="00063667"/>
    <w:rsid w:val="000644EE"/>
    <w:rsid w:val="00064816"/>
    <w:rsid w:val="00064C39"/>
    <w:rsid w:val="00065613"/>
    <w:rsid w:val="00065F48"/>
    <w:rsid w:val="00066677"/>
    <w:rsid w:val="00071C33"/>
    <w:rsid w:val="0007445E"/>
    <w:rsid w:val="00074472"/>
    <w:rsid w:val="00076CBD"/>
    <w:rsid w:val="00080FE3"/>
    <w:rsid w:val="000864A0"/>
    <w:rsid w:val="000874E0"/>
    <w:rsid w:val="0009236A"/>
    <w:rsid w:val="0009269D"/>
    <w:rsid w:val="00092E29"/>
    <w:rsid w:val="00093E7C"/>
    <w:rsid w:val="00094748"/>
    <w:rsid w:val="0009530C"/>
    <w:rsid w:val="00096854"/>
    <w:rsid w:val="000A485B"/>
    <w:rsid w:val="000B4B96"/>
    <w:rsid w:val="000B51F7"/>
    <w:rsid w:val="000B6FBE"/>
    <w:rsid w:val="000B6FFA"/>
    <w:rsid w:val="000C32C3"/>
    <w:rsid w:val="000C4BDE"/>
    <w:rsid w:val="000C52B6"/>
    <w:rsid w:val="000D00A3"/>
    <w:rsid w:val="000D0106"/>
    <w:rsid w:val="000D10D5"/>
    <w:rsid w:val="000D21DC"/>
    <w:rsid w:val="000D3BC6"/>
    <w:rsid w:val="000D71D8"/>
    <w:rsid w:val="000D7293"/>
    <w:rsid w:val="000D78BF"/>
    <w:rsid w:val="000E0E14"/>
    <w:rsid w:val="000E0F47"/>
    <w:rsid w:val="000E6E6F"/>
    <w:rsid w:val="000F5F49"/>
    <w:rsid w:val="000F61FD"/>
    <w:rsid w:val="000F6A14"/>
    <w:rsid w:val="000F7ECD"/>
    <w:rsid w:val="00102020"/>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4002C"/>
    <w:rsid w:val="001409D1"/>
    <w:rsid w:val="00141260"/>
    <w:rsid w:val="00141A8E"/>
    <w:rsid w:val="001422A8"/>
    <w:rsid w:val="001458BD"/>
    <w:rsid w:val="001461B1"/>
    <w:rsid w:val="001473E3"/>
    <w:rsid w:val="001548AE"/>
    <w:rsid w:val="00154E96"/>
    <w:rsid w:val="0015529C"/>
    <w:rsid w:val="00162D5E"/>
    <w:rsid w:val="00164604"/>
    <w:rsid w:val="00165076"/>
    <w:rsid w:val="00170EB2"/>
    <w:rsid w:val="00173862"/>
    <w:rsid w:val="00173F44"/>
    <w:rsid w:val="00174E51"/>
    <w:rsid w:val="001755D1"/>
    <w:rsid w:val="001760E4"/>
    <w:rsid w:val="00177374"/>
    <w:rsid w:val="00177F2E"/>
    <w:rsid w:val="0018071F"/>
    <w:rsid w:val="00180BAF"/>
    <w:rsid w:val="00181F8E"/>
    <w:rsid w:val="00184F1E"/>
    <w:rsid w:val="001874E4"/>
    <w:rsid w:val="00191757"/>
    <w:rsid w:val="0019214A"/>
    <w:rsid w:val="00192C1E"/>
    <w:rsid w:val="0019577F"/>
    <w:rsid w:val="0019638A"/>
    <w:rsid w:val="00196CA2"/>
    <w:rsid w:val="00196FA9"/>
    <w:rsid w:val="001A0633"/>
    <w:rsid w:val="001A2C48"/>
    <w:rsid w:val="001A3048"/>
    <w:rsid w:val="001A386F"/>
    <w:rsid w:val="001A448F"/>
    <w:rsid w:val="001A49B0"/>
    <w:rsid w:val="001A5BCF"/>
    <w:rsid w:val="001B0E07"/>
    <w:rsid w:val="001B109C"/>
    <w:rsid w:val="001B3146"/>
    <w:rsid w:val="001B7609"/>
    <w:rsid w:val="001B7AF6"/>
    <w:rsid w:val="001C3BEF"/>
    <w:rsid w:val="001C43BC"/>
    <w:rsid w:val="001C7610"/>
    <w:rsid w:val="001D3B06"/>
    <w:rsid w:val="001D3DEA"/>
    <w:rsid w:val="001D59B6"/>
    <w:rsid w:val="001D7775"/>
    <w:rsid w:val="001E004D"/>
    <w:rsid w:val="001E038D"/>
    <w:rsid w:val="001E1582"/>
    <w:rsid w:val="001E15A7"/>
    <w:rsid w:val="001E559F"/>
    <w:rsid w:val="001E7322"/>
    <w:rsid w:val="001F1602"/>
    <w:rsid w:val="001F2877"/>
    <w:rsid w:val="001F29C6"/>
    <w:rsid w:val="001F3326"/>
    <w:rsid w:val="001F38B5"/>
    <w:rsid w:val="001F7490"/>
    <w:rsid w:val="002008E8"/>
    <w:rsid w:val="002011F2"/>
    <w:rsid w:val="002029B4"/>
    <w:rsid w:val="0020518A"/>
    <w:rsid w:val="00207071"/>
    <w:rsid w:val="00210788"/>
    <w:rsid w:val="002127CA"/>
    <w:rsid w:val="00212C7F"/>
    <w:rsid w:val="00212CF6"/>
    <w:rsid w:val="00213FB2"/>
    <w:rsid w:val="00216A23"/>
    <w:rsid w:val="00217114"/>
    <w:rsid w:val="00221EAA"/>
    <w:rsid w:val="002224FB"/>
    <w:rsid w:val="00222546"/>
    <w:rsid w:val="00222D4A"/>
    <w:rsid w:val="002261A5"/>
    <w:rsid w:val="00226B48"/>
    <w:rsid w:val="00226E4D"/>
    <w:rsid w:val="00227252"/>
    <w:rsid w:val="00227270"/>
    <w:rsid w:val="0023118D"/>
    <w:rsid w:val="002327B2"/>
    <w:rsid w:val="002338D8"/>
    <w:rsid w:val="002348B6"/>
    <w:rsid w:val="0023648B"/>
    <w:rsid w:val="00240D43"/>
    <w:rsid w:val="00241992"/>
    <w:rsid w:val="00245FAB"/>
    <w:rsid w:val="00253D66"/>
    <w:rsid w:val="00254B27"/>
    <w:rsid w:val="002569F8"/>
    <w:rsid w:val="00263C1B"/>
    <w:rsid w:val="00265994"/>
    <w:rsid w:val="002666B7"/>
    <w:rsid w:val="002667A5"/>
    <w:rsid w:val="00266DD1"/>
    <w:rsid w:val="00267991"/>
    <w:rsid w:val="00270081"/>
    <w:rsid w:val="0027097D"/>
    <w:rsid w:val="0027207E"/>
    <w:rsid w:val="0027248A"/>
    <w:rsid w:val="00272F7B"/>
    <w:rsid w:val="00273E63"/>
    <w:rsid w:val="002823FA"/>
    <w:rsid w:val="00282CAB"/>
    <w:rsid w:val="00284A3B"/>
    <w:rsid w:val="00284AEE"/>
    <w:rsid w:val="002854D5"/>
    <w:rsid w:val="0028593E"/>
    <w:rsid w:val="00286279"/>
    <w:rsid w:val="002906FE"/>
    <w:rsid w:val="00294897"/>
    <w:rsid w:val="002948E0"/>
    <w:rsid w:val="002A0137"/>
    <w:rsid w:val="002A4115"/>
    <w:rsid w:val="002A4D1D"/>
    <w:rsid w:val="002A7A9B"/>
    <w:rsid w:val="002B0DEF"/>
    <w:rsid w:val="002B15BE"/>
    <w:rsid w:val="002B3F3F"/>
    <w:rsid w:val="002B6008"/>
    <w:rsid w:val="002B6B1E"/>
    <w:rsid w:val="002C143B"/>
    <w:rsid w:val="002C1FBE"/>
    <w:rsid w:val="002C2982"/>
    <w:rsid w:val="002C2EFE"/>
    <w:rsid w:val="002C387E"/>
    <w:rsid w:val="002C449A"/>
    <w:rsid w:val="002D1C81"/>
    <w:rsid w:val="002D233B"/>
    <w:rsid w:val="002D27E2"/>
    <w:rsid w:val="002D2928"/>
    <w:rsid w:val="002D41C8"/>
    <w:rsid w:val="002D49D3"/>
    <w:rsid w:val="002D7BB4"/>
    <w:rsid w:val="002E0AE1"/>
    <w:rsid w:val="002E0EA0"/>
    <w:rsid w:val="002E1F97"/>
    <w:rsid w:val="002E436A"/>
    <w:rsid w:val="002E6EAC"/>
    <w:rsid w:val="002F337F"/>
    <w:rsid w:val="002F35C5"/>
    <w:rsid w:val="002F452A"/>
    <w:rsid w:val="002F4C40"/>
    <w:rsid w:val="002F611B"/>
    <w:rsid w:val="002F6526"/>
    <w:rsid w:val="00300392"/>
    <w:rsid w:val="00302360"/>
    <w:rsid w:val="00303E85"/>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DB9"/>
    <w:rsid w:val="00340686"/>
    <w:rsid w:val="00340BB9"/>
    <w:rsid w:val="003451ED"/>
    <w:rsid w:val="00346345"/>
    <w:rsid w:val="00347200"/>
    <w:rsid w:val="003515C0"/>
    <w:rsid w:val="00356F21"/>
    <w:rsid w:val="003572D5"/>
    <w:rsid w:val="003575C6"/>
    <w:rsid w:val="00360BB3"/>
    <w:rsid w:val="00361197"/>
    <w:rsid w:val="003617D2"/>
    <w:rsid w:val="00361956"/>
    <w:rsid w:val="00361A1A"/>
    <w:rsid w:val="00362B9B"/>
    <w:rsid w:val="003644F6"/>
    <w:rsid w:val="0036651E"/>
    <w:rsid w:val="00366C3F"/>
    <w:rsid w:val="003709B1"/>
    <w:rsid w:val="00370B7B"/>
    <w:rsid w:val="003721D6"/>
    <w:rsid w:val="003729E6"/>
    <w:rsid w:val="003736C7"/>
    <w:rsid w:val="00375FEE"/>
    <w:rsid w:val="00376170"/>
    <w:rsid w:val="003761A4"/>
    <w:rsid w:val="0037632E"/>
    <w:rsid w:val="00376ADB"/>
    <w:rsid w:val="00377F03"/>
    <w:rsid w:val="00383318"/>
    <w:rsid w:val="0038377F"/>
    <w:rsid w:val="00385EEF"/>
    <w:rsid w:val="00386ABF"/>
    <w:rsid w:val="00386EE1"/>
    <w:rsid w:val="00390786"/>
    <w:rsid w:val="00391481"/>
    <w:rsid w:val="003917D9"/>
    <w:rsid w:val="0039184F"/>
    <w:rsid w:val="00395B65"/>
    <w:rsid w:val="003968A2"/>
    <w:rsid w:val="00397AC0"/>
    <w:rsid w:val="00397B0B"/>
    <w:rsid w:val="003A1131"/>
    <w:rsid w:val="003A4038"/>
    <w:rsid w:val="003A67CF"/>
    <w:rsid w:val="003A78AC"/>
    <w:rsid w:val="003B046D"/>
    <w:rsid w:val="003B261C"/>
    <w:rsid w:val="003B2922"/>
    <w:rsid w:val="003B2C91"/>
    <w:rsid w:val="003B2F2A"/>
    <w:rsid w:val="003B5B80"/>
    <w:rsid w:val="003B646D"/>
    <w:rsid w:val="003B69ED"/>
    <w:rsid w:val="003C0167"/>
    <w:rsid w:val="003C229D"/>
    <w:rsid w:val="003C66A3"/>
    <w:rsid w:val="003C74BA"/>
    <w:rsid w:val="003D1F53"/>
    <w:rsid w:val="003E08F8"/>
    <w:rsid w:val="003E1944"/>
    <w:rsid w:val="003E4289"/>
    <w:rsid w:val="003E5821"/>
    <w:rsid w:val="003E5BEF"/>
    <w:rsid w:val="003F18F6"/>
    <w:rsid w:val="003F25AD"/>
    <w:rsid w:val="003F32EF"/>
    <w:rsid w:val="003F5A97"/>
    <w:rsid w:val="003F5C5C"/>
    <w:rsid w:val="003F658C"/>
    <w:rsid w:val="003F7764"/>
    <w:rsid w:val="00404DE4"/>
    <w:rsid w:val="0040530E"/>
    <w:rsid w:val="00406CB1"/>
    <w:rsid w:val="00410AC7"/>
    <w:rsid w:val="00414298"/>
    <w:rsid w:val="0041539A"/>
    <w:rsid w:val="004171AC"/>
    <w:rsid w:val="00421D0F"/>
    <w:rsid w:val="00422C83"/>
    <w:rsid w:val="00426451"/>
    <w:rsid w:val="00427228"/>
    <w:rsid w:val="004278C7"/>
    <w:rsid w:val="00431213"/>
    <w:rsid w:val="00436E56"/>
    <w:rsid w:val="00440D65"/>
    <w:rsid w:val="00444DF9"/>
    <w:rsid w:val="00445C1A"/>
    <w:rsid w:val="00446CC7"/>
    <w:rsid w:val="0044724A"/>
    <w:rsid w:val="004512E5"/>
    <w:rsid w:val="0045238B"/>
    <w:rsid w:val="004537B9"/>
    <w:rsid w:val="004538FD"/>
    <w:rsid w:val="00453AF5"/>
    <w:rsid w:val="0046230E"/>
    <w:rsid w:val="004625E8"/>
    <w:rsid w:val="00462787"/>
    <w:rsid w:val="00462905"/>
    <w:rsid w:val="0046527D"/>
    <w:rsid w:val="00467AE9"/>
    <w:rsid w:val="00470D1E"/>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5665"/>
    <w:rsid w:val="004A05CC"/>
    <w:rsid w:val="004A48A7"/>
    <w:rsid w:val="004A77C1"/>
    <w:rsid w:val="004A7A62"/>
    <w:rsid w:val="004B279B"/>
    <w:rsid w:val="004B560C"/>
    <w:rsid w:val="004B65DF"/>
    <w:rsid w:val="004B7767"/>
    <w:rsid w:val="004B7DA5"/>
    <w:rsid w:val="004C1947"/>
    <w:rsid w:val="004C251C"/>
    <w:rsid w:val="004C44F2"/>
    <w:rsid w:val="004C54EE"/>
    <w:rsid w:val="004C5DC2"/>
    <w:rsid w:val="004C6333"/>
    <w:rsid w:val="004D209B"/>
    <w:rsid w:val="004D378F"/>
    <w:rsid w:val="004D6B75"/>
    <w:rsid w:val="004E189E"/>
    <w:rsid w:val="004E1A6B"/>
    <w:rsid w:val="004E27AF"/>
    <w:rsid w:val="004E2AAA"/>
    <w:rsid w:val="004E341C"/>
    <w:rsid w:val="004E5BDB"/>
    <w:rsid w:val="004E7C9F"/>
    <w:rsid w:val="004F1AAF"/>
    <w:rsid w:val="004F3A82"/>
    <w:rsid w:val="004F5351"/>
    <w:rsid w:val="004F7F24"/>
    <w:rsid w:val="00500A24"/>
    <w:rsid w:val="005024E5"/>
    <w:rsid w:val="00504C38"/>
    <w:rsid w:val="0050665E"/>
    <w:rsid w:val="005102F7"/>
    <w:rsid w:val="005149A7"/>
    <w:rsid w:val="0051565D"/>
    <w:rsid w:val="00516F64"/>
    <w:rsid w:val="00523387"/>
    <w:rsid w:val="00524093"/>
    <w:rsid w:val="00525ACE"/>
    <w:rsid w:val="00527306"/>
    <w:rsid w:val="005329A8"/>
    <w:rsid w:val="00535800"/>
    <w:rsid w:val="00536E48"/>
    <w:rsid w:val="00537BB5"/>
    <w:rsid w:val="00543A7B"/>
    <w:rsid w:val="0054594B"/>
    <w:rsid w:val="00545DA7"/>
    <w:rsid w:val="00547A96"/>
    <w:rsid w:val="00550E9A"/>
    <w:rsid w:val="00551B86"/>
    <w:rsid w:val="00552E6E"/>
    <w:rsid w:val="005567B0"/>
    <w:rsid w:val="005576C1"/>
    <w:rsid w:val="005612F0"/>
    <w:rsid w:val="00562A33"/>
    <w:rsid w:val="00564E1C"/>
    <w:rsid w:val="0058025B"/>
    <w:rsid w:val="00580630"/>
    <w:rsid w:val="005810C8"/>
    <w:rsid w:val="005821E3"/>
    <w:rsid w:val="00582835"/>
    <w:rsid w:val="00590551"/>
    <w:rsid w:val="00590FB6"/>
    <w:rsid w:val="00592F7B"/>
    <w:rsid w:val="00593198"/>
    <w:rsid w:val="00593AEC"/>
    <w:rsid w:val="00595F54"/>
    <w:rsid w:val="0059679A"/>
    <w:rsid w:val="0059718F"/>
    <w:rsid w:val="005A058B"/>
    <w:rsid w:val="005A53AA"/>
    <w:rsid w:val="005A6E5B"/>
    <w:rsid w:val="005B0760"/>
    <w:rsid w:val="005B14C5"/>
    <w:rsid w:val="005B158A"/>
    <w:rsid w:val="005B2079"/>
    <w:rsid w:val="005B3C68"/>
    <w:rsid w:val="005C23B1"/>
    <w:rsid w:val="005C2FCB"/>
    <w:rsid w:val="005C366A"/>
    <w:rsid w:val="005C58CF"/>
    <w:rsid w:val="005C5C54"/>
    <w:rsid w:val="005C6ED8"/>
    <w:rsid w:val="005D0DED"/>
    <w:rsid w:val="005D169F"/>
    <w:rsid w:val="005D3F1F"/>
    <w:rsid w:val="005D5B8B"/>
    <w:rsid w:val="005D5E63"/>
    <w:rsid w:val="005D6556"/>
    <w:rsid w:val="005E46BB"/>
    <w:rsid w:val="005E5415"/>
    <w:rsid w:val="005F072F"/>
    <w:rsid w:val="005F09A6"/>
    <w:rsid w:val="005F3984"/>
    <w:rsid w:val="005F41D8"/>
    <w:rsid w:val="005F436A"/>
    <w:rsid w:val="005F4C6C"/>
    <w:rsid w:val="005F4E3B"/>
    <w:rsid w:val="005F5991"/>
    <w:rsid w:val="006011A7"/>
    <w:rsid w:val="00601871"/>
    <w:rsid w:val="00602FCA"/>
    <w:rsid w:val="00607999"/>
    <w:rsid w:val="00610165"/>
    <w:rsid w:val="00611D86"/>
    <w:rsid w:val="00613333"/>
    <w:rsid w:val="00614EA9"/>
    <w:rsid w:val="00614EC6"/>
    <w:rsid w:val="0062081C"/>
    <w:rsid w:val="00625459"/>
    <w:rsid w:val="00626083"/>
    <w:rsid w:val="00626FD3"/>
    <w:rsid w:val="0063288F"/>
    <w:rsid w:val="00633DCF"/>
    <w:rsid w:val="006428EC"/>
    <w:rsid w:val="00643C7C"/>
    <w:rsid w:val="006441E8"/>
    <w:rsid w:val="006476A7"/>
    <w:rsid w:val="0065361D"/>
    <w:rsid w:val="00654BE2"/>
    <w:rsid w:val="00655522"/>
    <w:rsid w:val="006563E8"/>
    <w:rsid w:val="00662000"/>
    <w:rsid w:val="00663514"/>
    <w:rsid w:val="00663E4D"/>
    <w:rsid w:val="00666307"/>
    <w:rsid w:val="006664F2"/>
    <w:rsid w:val="0067365F"/>
    <w:rsid w:val="006738A7"/>
    <w:rsid w:val="00673AA3"/>
    <w:rsid w:val="00673F0B"/>
    <w:rsid w:val="0067634E"/>
    <w:rsid w:val="006802F7"/>
    <w:rsid w:val="006804B4"/>
    <w:rsid w:val="00680CFD"/>
    <w:rsid w:val="00682147"/>
    <w:rsid w:val="006825DA"/>
    <w:rsid w:val="00683640"/>
    <w:rsid w:val="006838B6"/>
    <w:rsid w:val="006848B7"/>
    <w:rsid w:val="00684FC7"/>
    <w:rsid w:val="00685419"/>
    <w:rsid w:val="00690E63"/>
    <w:rsid w:val="00695431"/>
    <w:rsid w:val="00695A85"/>
    <w:rsid w:val="006978AC"/>
    <w:rsid w:val="006A0BCF"/>
    <w:rsid w:val="006A0CCD"/>
    <w:rsid w:val="006A214C"/>
    <w:rsid w:val="006A42A5"/>
    <w:rsid w:val="006A46DB"/>
    <w:rsid w:val="006A7820"/>
    <w:rsid w:val="006A7EAE"/>
    <w:rsid w:val="006B2287"/>
    <w:rsid w:val="006B352E"/>
    <w:rsid w:val="006B5492"/>
    <w:rsid w:val="006B54D9"/>
    <w:rsid w:val="006B57CB"/>
    <w:rsid w:val="006B60E1"/>
    <w:rsid w:val="006B61C2"/>
    <w:rsid w:val="006B6655"/>
    <w:rsid w:val="006B7392"/>
    <w:rsid w:val="006C1695"/>
    <w:rsid w:val="006C2A44"/>
    <w:rsid w:val="006C4300"/>
    <w:rsid w:val="006D3065"/>
    <w:rsid w:val="006D32A8"/>
    <w:rsid w:val="006D6CED"/>
    <w:rsid w:val="006D70C2"/>
    <w:rsid w:val="006D7A89"/>
    <w:rsid w:val="006E4A80"/>
    <w:rsid w:val="006E6717"/>
    <w:rsid w:val="006E6A6C"/>
    <w:rsid w:val="006E7291"/>
    <w:rsid w:val="006E75DB"/>
    <w:rsid w:val="006F4028"/>
    <w:rsid w:val="006F50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3E2"/>
    <w:rsid w:val="007219C7"/>
    <w:rsid w:val="0072362D"/>
    <w:rsid w:val="0072406C"/>
    <w:rsid w:val="00725E56"/>
    <w:rsid w:val="00726CED"/>
    <w:rsid w:val="00733FB9"/>
    <w:rsid w:val="0073469B"/>
    <w:rsid w:val="00734C10"/>
    <w:rsid w:val="00737156"/>
    <w:rsid w:val="007376C2"/>
    <w:rsid w:val="007422BB"/>
    <w:rsid w:val="007446A4"/>
    <w:rsid w:val="007467BA"/>
    <w:rsid w:val="0075282F"/>
    <w:rsid w:val="00753292"/>
    <w:rsid w:val="00756FDE"/>
    <w:rsid w:val="00760DC8"/>
    <w:rsid w:val="00761EB6"/>
    <w:rsid w:val="00762B09"/>
    <w:rsid w:val="00763F79"/>
    <w:rsid w:val="00770691"/>
    <w:rsid w:val="007719A7"/>
    <w:rsid w:val="007719B9"/>
    <w:rsid w:val="00771BD5"/>
    <w:rsid w:val="00772466"/>
    <w:rsid w:val="00772B01"/>
    <w:rsid w:val="00772F98"/>
    <w:rsid w:val="00775B70"/>
    <w:rsid w:val="00777CE9"/>
    <w:rsid w:val="00780CE3"/>
    <w:rsid w:val="00781248"/>
    <w:rsid w:val="00785464"/>
    <w:rsid w:val="007873A9"/>
    <w:rsid w:val="00787DA0"/>
    <w:rsid w:val="0079171B"/>
    <w:rsid w:val="00793CC8"/>
    <w:rsid w:val="00793D3B"/>
    <w:rsid w:val="00793E7A"/>
    <w:rsid w:val="00796F4C"/>
    <w:rsid w:val="007A2A23"/>
    <w:rsid w:val="007B01A6"/>
    <w:rsid w:val="007B1A38"/>
    <w:rsid w:val="007B2386"/>
    <w:rsid w:val="007B36C1"/>
    <w:rsid w:val="007B44CE"/>
    <w:rsid w:val="007B7481"/>
    <w:rsid w:val="007B7792"/>
    <w:rsid w:val="007C02E8"/>
    <w:rsid w:val="007C1A71"/>
    <w:rsid w:val="007C2F7D"/>
    <w:rsid w:val="007C36DF"/>
    <w:rsid w:val="007C3C51"/>
    <w:rsid w:val="007C6726"/>
    <w:rsid w:val="007D0C18"/>
    <w:rsid w:val="007D3E3B"/>
    <w:rsid w:val="007D6C5D"/>
    <w:rsid w:val="007E0191"/>
    <w:rsid w:val="007E0F52"/>
    <w:rsid w:val="007E33EB"/>
    <w:rsid w:val="007E3A0B"/>
    <w:rsid w:val="007E5D10"/>
    <w:rsid w:val="007E6445"/>
    <w:rsid w:val="007E7CDC"/>
    <w:rsid w:val="007F192A"/>
    <w:rsid w:val="007F1998"/>
    <w:rsid w:val="007F3054"/>
    <w:rsid w:val="007F433E"/>
    <w:rsid w:val="007F4E90"/>
    <w:rsid w:val="007F5316"/>
    <w:rsid w:val="007F5E0C"/>
    <w:rsid w:val="008034A6"/>
    <w:rsid w:val="00804070"/>
    <w:rsid w:val="008043E3"/>
    <w:rsid w:val="00805B96"/>
    <w:rsid w:val="00807C04"/>
    <w:rsid w:val="00813581"/>
    <w:rsid w:val="00814D75"/>
    <w:rsid w:val="0082039B"/>
    <w:rsid w:val="008207B1"/>
    <w:rsid w:val="0082084E"/>
    <w:rsid w:val="00820DFD"/>
    <w:rsid w:val="00824418"/>
    <w:rsid w:val="008261FF"/>
    <w:rsid w:val="008318F8"/>
    <w:rsid w:val="00836956"/>
    <w:rsid w:val="00842AC5"/>
    <w:rsid w:val="00844122"/>
    <w:rsid w:val="008441F7"/>
    <w:rsid w:val="0084537B"/>
    <w:rsid w:val="00845993"/>
    <w:rsid w:val="00845C52"/>
    <w:rsid w:val="00846018"/>
    <w:rsid w:val="008478EE"/>
    <w:rsid w:val="00847DC5"/>
    <w:rsid w:val="008506AA"/>
    <w:rsid w:val="00851965"/>
    <w:rsid w:val="00851E76"/>
    <w:rsid w:val="00852EDE"/>
    <w:rsid w:val="00854B71"/>
    <w:rsid w:val="008556AC"/>
    <w:rsid w:val="00855BF5"/>
    <w:rsid w:val="008566A4"/>
    <w:rsid w:val="00857D82"/>
    <w:rsid w:val="00860FC6"/>
    <w:rsid w:val="00862ABE"/>
    <w:rsid w:val="00862B14"/>
    <w:rsid w:val="00862F82"/>
    <w:rsid w:val="008653F9"/>
    <w:rsid w:val="00866D80"/>
    <w:rsid w:val="008671F3"/>
    <w:rsid w:val="0087269B"/>
    <w:rsid w:val="00874510"/>
    <w:rsid w:val="00877E47"/>
    <w:rsid w:val="008837D9"/>
    <w:rsid w:val="008840B8"/>
    <w:rsid w:val="00887AA5"/>
    <w:rsid w:val="0089043B"/>
    <w:rsid w:val="00890D11"/>
    <w:rsid w:val="00890EF9"/>
    <w:rsid w:val="008921D8"/>
    <w:rsid w:val="00892D5E"/>
    <w:rsid w:val="008A3EAE"/>
    <w:rsid w:val="008A4522"/>
    <w:rsid w:val="008A5227"/>
    <w:rsid w:val="008A55ED"/>
    <w:rsid w:val="008A5A33"/>
    <w:rsid w:val="008A5BD2"/>
    <w:rsid w:val="008A6B89"/>
    <w:rsid w:val="008A78C3"/>
    <w:rsid w:val="008A7FB5"/>
    <w:rsid w:val="008B355E"/>
    <w:rsid w:val="008C24D1"/>
    <w:rsid w:val="008C2DA7"/>
    <w:rsid w:val="008C5732"/>
    <w:rsid w:val="008D0010"/>
    <w:rsid w:val="008D3B25"/>
    <w:rsid w:val="008E01AE"/>
    <w:rsid w:val="008E064D"/>
    <w:rsid w:val="008E1031"/>
    <w:rsid w:val="008E2AAA"/>
    <w:rsid w:val="008E4A86"/>
    <w:rsid w:val="008E5485"/>
    <w:rsid w:val="008E5C51"/>
    <w:rsid w:val="008E64A4"/>
    <w:rsid w:val="008E6A43"/>
    <w:rsid w:val="008E7270"/>
    <w:rsid w:val="008F1D88"/>
    <w:rsid w:val="008F4584"/>
    <w:rsid w:val="008F5917"/>
    <w:rsid w:val="008F7A71"/>
    <w:rsid w:val="009014B2"/>
    <w:rsid w:val="00902F5C"/>
    <w:rsid w:val="00903DF9"/>
    <w:rsid w:val="009042DD"/>
    <w:rsid w:val="0090792F"/>
    <w:rsid w:val="00911A1E"/>
    <w:rsid w:val="00912F01"/>
    <w:rsid w:val="009139AD"/>
    <w:rsid w:val="00914265"/>
    <w:rsid w:val="00915BC8"/>
    <w:rsid w:val="00915D48"/>
    <w:rsid w:val="00921F4F"/>
    <w:rsid w:val="0092272C"/>
    <w:rsid w:val="00922E99"/>
    <w:rsid w:val="00934A03"/>
    <w:rsid w:val="00935EA0"/>
    <w:rsid w:val="009431B5"/>
    <w:rsid w:val="009508B9"/>
    <w:rsid w:val="00950B38"/>
    <w:rsid w:val="00950D58"/>
    <w:rsid w:val="0095181B"/>
    <w:rsid w:val="00952FD6"/>
    <w:rsid w:val="009531D0"/>
    <w:rsid w:val="009576C7"/>
    <w:rsid w:val="009605A7"/>
    <w:rsid w:val="009611E7"/>
    <w:rsid w:val="009622AC"/>
    <w:rsid w:val="00963A04"/>
    <w:rsid w:val="00964E08"/>
    <w:rsid w:val="009658FB"/>
    <w:rsid w:val="00971205"/>
    <w:rsid w:val="00971E0C"/>
    <w:rsid w:val="00974956"/>
    <w:rsid w:val="00975202"/>
    <w:rsid w:val="00976D6A"/>
    <w:rsid w:val="00977978"/>
    <w:rsid w:val="00981619"/>
    <w:rsid w:val="00981734"/>
    <w:rsid w:val="00983370"/>
    <w:rsid w:val="00984589"/>
    <w:rsid w:val="009857B8"/>
    <w:rsid w:val="009857DD"/>
    <w:rsid w:val="009901CE"/>
    <w:rsid w:val="009920B5"/>
    <w:rsid w:val="00993E05"/>
    <w:rsid w:val="009947CC"/>
    <w:rsid w:val="00996AAB"/>
    <w:rsid w:val="00996AB2"/>
    <w:rsid w:val="00996CDE"/>
    <w:rsid w:val="009A4197"/>
    <w:rsid w:val="009A5086"/>
    <w:rsid w:val="009B21F4"/>
    <w:rsid w:val="009B46B7"/>
    <w:rsid w:val="009C1403"/>
    <w:rsid w:val="009C1C4B"/>
    <w:rsid w:val="009C3D03"/>
    <w:rsid w:val="009C7069"/>
    <w:rsid w:val="009C71B3"/>
    <w:rsid w:val="009C7A53"/>
    <w:rsid w:val="009D0633"/>
    <w:rsid w:val="009D5A6C"/>
    <w:rsid w:val="009E10B8"/>
    <w:rsid w:val="009E14C3"/>
    <w:rsid w:val="009E19F8"/>
    <w:rsid w:val="009E1E1E"/>
    <w:rsid w:val="009E52F7"/>
    <w:rsid w:val="009E6166"/>
    <w:rsid w:val="009F22CB"/>
    <w:rsid w:val="009F3F8E"/>
    <w:rsid w:val="009F6FD7"/>
    <w:rsid w:val="00A01121"/>
    <w:rsid w:val="00A02334"/>
    <w:rsid w:val="00A05345"/>
    <w:rsid w:val="00A0765F"/>
    <w:rsid w:val="00A114EA"/>
    <w:rsid w:val="00A119AB"/>
    <w:rsid w:val="00A13D55"/>
    <w:rsid w:val="00A13EB0"/>
    <w:rsid w:val="00A16968"/>
    <w:rsid w:val="00A176BC"/>
    <w:rsid w:val="00A201A6"/>
    <w:rsid w:val="00A21114"/>
    <w:rsid w:val="00A227B0"/>
    <w:rsid w:val="00A22A4F"/>
    <w:rsid w:val="00A261D3"/>
    <w:rsid w:val="00A26CBE"/>
    <w:rsid w:val="00A2741C"/>
    <w:rsid w:val="00A27668"/>
    <w:rsid w:val="00A30623"/>
    <w:rsid w:val="00A3225D"/>
    <w:rsid w:val="00A32F7D"/>
    <w:rsid w:val="00A33C52"/>
    <w:rsid w:val="00A3458B"/>
    <w:rsid w:val="00A35020"/>
    <w:rsid w:val="00A366F5"/>
    <w:rsid w:val="00A401DF"/>
    <w:rsid w:val="00A43C7A"/>
    <w:rsid w:val="00A45327"/>
    <w:rsid w:val="00A47529"/>
    <w:rsid w:val="00A51C52"/>
    <w:rsid w:val="00A539ED"/>
    <w:rsid w:val="00A544CD"/>
    <w:rsid w:val="00A56D60"/>
    <w:rsid w:val="00A56F7D"/>
    <w:rsid w:val="00A57649"/>
    <w:rsid w:val="00A617B5"/>
    <w:rsid w:val="00A62E5C"/>
    <w:rsid w:val="00A63407"/>
    <w:rsid w:val="00A63AF4"/>
    <w:rsid w:val="00A65647"/>
    <w:rsid w:val="00A67C53"/>
    <w:rsid w:val="00A84625"/>
    <w:rsid w:val="00A936D6"/>
    <w:rsid w:val="00A95F63"/>
    <w:rsid w:val="00A97049"/>
    <w:rsid w:val="00A97A5E"/>
    <w:rsid w:val="00AA1683"/>
    <w:rsid w:val="00AA2DB3"/>
    <w:rsid w:val="00AA4130"/>
    <w:rsid w:val="00AA4475"/>
    <w:rsid w:val="00AA62B9"/>
    <w:rsid w:val="00AA6A6F"/>
    <w:rsid w:val="00AA75C8"/>
    <w:rsid w:val="00AB3C87"/>
    <w:rsid w:val="00AB7D9F"/>
    <w:rsid w:val="00AC0A49"/>
    <w:rsid w:val="00AC198B"/>
    <w:rsid w:val="00AC26FB"/>
    <w:rsid w:val="00AC4F86"/>
    <w:rsid w:val="00AD238B"/>
    <w:rsid w:val="00AD2554"/>
    <w:rsid w:val="00AD43AB"/>
    <w:rsid w:val="00AD4E46"/>
    <w:rsid w:val="00AD53B6"/>
    <w:rsid w:val="00AE01FB"/>
    <w:rsid w:val="00AE0935"/>
    <w:rsid w:val="00AE0AE3"/>
    <w:rsid w:val="00AE0EE9"/>
    <w:rsid w:val="00AE3F5F"/>
    <w:rsid w:val="00AE48E2"/>
    <w:rsid w:val="00AE65B6"/>
    <w:rsid w:val="00AF21D9"/>
    <w:rsid w:val="00AF3564"/>
    <w:rsid w:val="00AF3D2E"/>
    <w:rsid w:val="00AF46A7"/>
    <w:rsid w:val="00B017DE"/>
    <w:rsid w:val="00B06921"/>
    <w:rsid w:val="00B114C8"/>
    <w:rsid w:val="00B13B11"/>
    <w:rsid w:val="00B16A52"/>
    <w:rsid w:val="00B21F51"/>
    <w:rsid w:val="00B22A06"/>
    <w:rsid w:val="00B23982"/>
    <w:rsid w:val="00B24308"/>
    <w:rsid w:val="00B2511A"/>
    <w:rsid w:val="00B25870"/>
    <w:rsid w:val="00B27935"/>
    <w:rsid w:val="00B31348"/>
    <w:rsid w:val="00B32F5B"/>
    <w:rsid w:val="00B330A3"/>
    <w:rsid w:val="00B33DF0"/>
    <w:rsid w:val="00B36A1C"/>
    <w:rsid w:val="00B37BCE"/>
    <w:rsid w:val="00B40476"/>
    <w:rsid w:val="00B42365"/>
    <w:rsid w:val="00B50389"/>
    <w:rsid w:val="00B55943"/>
    <w:rsid w:val="00B57DE0"/>
    <w:rsid w:val="00B60ADD"/>
    <w:rsid w:val="00B65A8F"/>
    <w:rsid w:val="00B71652"/>
    <w:rsid w:val="00B71A7D"/>
    <w:rsid w:val="00B72A29"/>
    <w:rsid w:val="00B736A5"/>
    <w:rsid w:val="00B74076"/>
    <w:rsid w:val="00B74B2E"/>
    <w:rsid w:val="00B75383"/>
    <w:rsid w:val="00B766D2"/>
    <w:rsid w:val="00B7679E"/>
    <w:rsid w:val="00B840B6"/>
    <w:rsid w:val="00B8439F"/>
    <w:rsid w:val="00B853C8"/>
    <w:rsid w:val="00B855C5"/>
    <w:rsid w:val="00B8678D"/>
    <w:rsid w:val="00B874BB"/>
    <w:rsid w:val="00B87FA5"/>
    <w:rsid w:val="00B9152B"/>
    <w:rsid w:val="00B920B8"/>
    <w:rsid w:val="00B929DB"/>
    <w:rsid w:val="00B92F53"/>
    <w:rsid w:val="00B9414F"/>
    <w:rsid w:val="00B973C1"/>
    <w:rsid w:val="00BA089D"/>
    <w:rsid w:val="00BA1F39"/>
    <w:rsid w:val="00BA2754"/>
    <w:rsid w:val="00BA3B3B"/>
    <w:rsid w:val="00BA40F4"/>
    <w:rsid w:val="00BA4541"/>
    <w:rsid w:val="00BA5B4A"/>
    <w:rsid w:val="00BA5C4B"/>
    <w:rsid w:val="00BA6527"/>
    <w:rsid w:val="00BB32F6"/>
    <w:rsid w:val="00BB3629"/>
    <w:rsid w:val="00BB6998"/>
    <w:rsid w:val="00BB7ACF"/>
    <w:rsid w:val="00BC24E7"/>
    <w:rsid w:val="00BC3AAD"/>
    <w:rsid w:val="00BC4830"/>
    <w:rsid w:val="00BD2FD1"/>
    <w:rsid w:val="00BD3E8D"/>
    <w:rsid w:val="00BD66ED"/>
    <w:rsid w:val="00BD6A95"/>
    <w:rsid w:val="00BE03FB"/>
    <w:rsid w:val="00BE0BA0"/>
    <w:rsid w:val="00BE245A"/>
    <w:rsid w:val="00BE3913"/>
    <w:rsid w:val="00BE41C9"/>
    <w:rsid w:val="00BE55C4"/>
    <w:rsid w:val="00BF18E2"/>
    <w:rsid w:val="00BF2E79"/>
    <w:rsid w:val="00BF3233"/>
    <w:rsid w:val="00BF5041"/>
    <w:rsid w:val="00BF5EFA"/>
    <w:rsid w:val="00BF797C"/>
    <w:rsid w:val="00C0179B"/>
    <w:rsid w:val="00C0323A"/>
    <w:rsid w:val="00C03F3D"/>
    <w:rsid w:val="00C04CC3"/>
    <w:rsid w:val="00C16583"/>
    <w:rsid w:val="00C175EC"/>
    <w:rsid w:val="00C17AD4"/>
    <w:rsid w:val="00C20D4E"/>
    <w:rsid w:val="00C222D1"/>
    <w:rsid w:val="00C22BE5"/>
    <w:rsid w:val="00C25B5E"/>
    <w:rsid w:val="00C26AF7"/>
    <w:rsid w:val="00C30004"/>
    <w:rsid w:val="00C3015F"/>
    <w:rsid w:val="00C30E85"/>
    <w:rsid w:val="00C32E9A"/>
    <w:rsid w:val="00C3619C"/>
    <w:rsid w:val="00C36338"/>
    <w:rsid w:val="00C3771B"/>
    <w:rsid w:val="00C37997"/>
    <w:rsid w:val="00C43668"/>
    <w:rsid w:val="00C47C11"/>
    <w:rsid w:val="00C5098F"/>
    <w:rsid w:val="00C5318C"/>
    <w:rsid w:val="00C548DF"/>
    <w:rsid w:val="00C55F82"/>
    <w:rsid w:val="00C571F8"/>
    <w:rsid w:val="00C57959"/>
    <w:rsid w:val="00C6043A"/>
    <w:rsid w:val="00C64041"/>
    <w:rsid w:val="00C64E14"/>
    <w:rsid w:val="00C64F36"/>
    <w:rsid w:val="00C64F58"/>
    <w:rsid w:val="00C700C2"/>
    <w:rsid w:val="00C746D2"/>
    <w:rsid w:val="00C75EF1"/>
    <w:rsid w:val="00C8077B"/>
    <w:rsid w:val="00C829EA"/>
    <w:rsid w:val="00C845F7"/>
    <w:rsid w:val="00C85F79"/>
    <w:rsid w:val="00C860E4"/>
    <w:rsid w:val="00C874C0"/>
    <w:rsid w:val="00C91604"/>
    <w:rsid w:val="00C92170"/>
    <w:rsid w:val="00C93037"/>
    <w:rsid w:val="00C931CA"/>
    <w:rsid w:val="00C9519B"/>
    <w:rsid w:val="00C95846"/>
    <w:rsid w:val="00C961F6"/>
    <w:rsid w:val="00CA16B8"/>
    <w:rsid w:val="00CA4C0C"/>
    <w:rsid w:val="00CA6F99"/>
    <w:rsid w:val="00CB0B3C"/>
    <w:rsid w:val="00CB1F7C"/>
    <w:rsid w:val="00CB2CCC"/>
    <w:rsid w:val="00CB4354"/>
    <w:rsid w:val="00CB7462"/>
    <w:rsid w:val="00CC0035"/>
    <w:rsid w:val="00CC0FD1"/>
    <w:rsid w:val="00CC258E"/>
    <w:rsid w:val="00CC3427"/>
    <w:rsid w:val="00CC3521"/>
    <w:rsid w:val="00CC5F99"/>
    <w:rsid w:val="00CD007D"/>
    <w:rsid w:val="00CD0DE1"/>
    <w:rsid w:val="00CD1713"/>
    <w:rsid w:val="00CD214F"/>
    <w:rsid w:val="00CD521E"/>
    <w:rsid w:val="00CE1D10"/>
    <w:rsid w:val="00CE47F9"/>
    <w:rsid w:val="00CE59EF"/>
    <w:rsid w:val="00CF16A5"/>
    <w:rsid w:val="00CF1E6F"/>
    <w:rsid w:val="00CF3055"/>
    <w:rsid w:val="00CF3868"/>
    <w:rsid w:val="00CF577E"/>
    <w:rsid w:val="00D02C30"/>
    <w:rsid w:val="00D0461E"/>
    <w:rsid w:val="00D06F01"/>
    <w:rsid w:val="00D077D0"/>
    <w:rsid w:val="00D1180B"/>
    <w:rsid w:val="00D13D3B"/>
    <w:rsid w:val="00D13E11"/>
    <w:rsid w:val="00D16B29"/>
    <w:rsid w:val="00D17E55"/>
    <w:rsid w:val="00D2123A"/>
    <w:rsid w:val="00D23361"/>
    <w:rsid w:val="00D24CEA"/>
    <w:rsid w:val="00D25422"/>
    <w:rsid w:val="00D25619"/>
    <w:rsid w:val="00D26883"/>
    <w:rsid w:val="00D26D8E"/>
    <w:rsid w:val="00D2707F"/>
    <w:rsid w:val="00D33596"/>
    <w:rsid w:val="00D335C6"/>
    <w:rsid w:val="00D353B3"/>
    <w:rsid w:val="00D35E08"/>
    <w:rsid w:val="00D36342"/>
    <w:rsid w:val="00D36635"/>
    <w:rsid w:val="00D36DAC"/>
    <w:rsid w:val="00D4004F"/>
    <w:rsid w:val="00D41CE8"/>
    <w:rsid w:val="00D424E2"/>
    <w:rsid w:val="00D42C05"/>
    <w:rsid w:val="00D47679"/>
    <w:rsid w:val="00D5005A"/>
    <w:rsid w:val="00D53772"/>
    <w:rsid w:val="00D53A95"/>
    <w:rsid w:val="00D54682"/>
    <w:rsid w:val="00D55511"/>
    <w:rsid w:val="00D56BA5"/>
    <w:rsid w:val="00D56C33"/>
    <w:rsid w:val="00D57847"/>
    <w:rsid w:val="00D60613"/>
    <w:rsid w:val="00D61C83"/>
    <w:rsid w:val="00D61C9A"/>
    <w:rsid w:val="00D61F4D"/>
    <w:rsid w:val="00D62003"/>
    <w:rsid w:val="00D64444"/>
    <w:rsid w:val="00D65833"/>
    <w:rsid w:val="00D6652C"/>
    <w:rsid w:val="00D728BF"/>
    <w:rsid w:val="00D7297D"/>
    <w:rsid w:val="00D82A99"/>
    <w:rsid w:val="00D857BB"/>
    <w:rsid w:val="00D85812"/>
    <w:rsid w:val="00D85DC6"/>
    <w:rsid w:val="00D86CBB"/>
    <w:rsid w:val="00D9304B"/>
    <w:rsid w:val="00D97D03"/>
    <w:rsid w:val="00DA504D"/>
    <w:rsid w:val="00DA560A"/>
    <w:rsid w:val="00DA6286"/>
    <w:rsid w:val="00DB048B"/>
    <w:rsid w:val="00DB067F"/>
    <w:rsid w:val="00DB0CCD"/>
    <w:rsid w:val="00DB28F1"/>
    <w:rsid w:val="00DB316A"/>
    <w:rsid w:val="00DB5933"/>
    <w:rsid w:val="00DC143E"/>
    <w:rsid w:val="00DC217C"/>
    <w:rsid w:val="00DC344E"/>
    <w:rsid w:val="00DC46C5"/>
    <w:rsid w:val="00DD215D"/>
    <w:rsid w:val="00DD5AFF"/>
    <w:rsid w:val="00DD62A9"/>
    <w:rsid w:val="00DD7305"/>
    <w:rsid w:val="00DD7A66"/>
    <w:rsid w:val="00DE020E"/>
    <w:rsid w:val="00DE0E8C"/>
    <w:rsid w:val="00DF1177"/>
    <w:rsid w:val="00DF23AC"/>
    <w:rsid w:val="00DF32B3"/>
    <w:rsid w:val="00E00EF4"/>
    <w:rsid w:val="00E01F29"/>
    <w:rsid w:val="00E01FA9"/>
    <w:rsid w:val="00E02836"/>
    <w:rsid w:val="00E045B0"/>
    <w:rsid w:val="00E065B5"/>
    <w:rsid w:val="00E15A10"/>
    <w:rsid w:val="00E16945"/>
    <w:rsid w:val="00E16FF4"/>
    <w:rsid w:val="00E23629"/>
    <w:rsid w:val="00E24F16"/>
    <w:rsid w:val="00E25A56"/>
    <w:rsid w:val="00E32F16"/>
    <w:rsid w:val="00E34C10"/>
    <w:rsid w:val="00E35B29"/>
    <w:rsid w:val="00E366AF"/>
    <w:rsid w:val="00E41219"/>
    <w:rsid w:val="00E44DA2"/>
    <w:rsid w:val="00E4573B"/>
    <w:rsid w:val="00E467C3"/>
    <w:rsid w:val="00E525D3"/>
    <w:rsid w:val="00E536C0"/>
    <w:rsid w:val="00E54639"/>
    <w:rsid w:val="00E607E7"/>
    <w:rsid w:val="00E60E63"/>
    <w:rsid w:val="00E61CB2"/>
    <w:rsid w:val="00E62763"/>
    <w:rsid w:val="00E63AB3"/>
    <w:rsid w:val="00E63F70"/>
    <w:rsid w:val="00E654CD"/>
    <w:rsid w:val="00E65B44"/>
    <w:rsid w:val="00E66E74"/>
    <w:rsid w:val="00E700FE"/>
    <w:rsid w:val="00E709F7"/>
    <w:rsid w:val="00E71E6F"/>
    <w:rsid w:val="00E7356D"/>
    <w:rsid w:val="00E7459C"/>
    <w:rsid w:val="00E7543C"/>
    <w:rsid w:val="00E763F9"/>
    <w:rsid w:val="00E83FD2"/>
    <w:rsid w:val="00E84A37"/>
    <w:rsid w:val="00E8511B"/>
    <w:rsid w:val="00E8575A"/>
    <w:rsid w:val="00E86EDE"/>
    <w:rsid w:val="00E87EBF"/>
    <w:rsid w:val="00E9064C"/>
    <w:rsid w:val="00E93F09"/>
    <w:rsid w:val="00E94B75"/>
    <w:rsid w:val="00E955D9"/>
    <w:rsid w:val="00E97BE7"/>
    <w:rsid w:val="00EA178B"/>
    <w:rsid w:val="00EA28DE"/>
    <w:rsid w:val="00EA3004"/>
    <w:rsid w:val="00EA6465"/>
    <w:rsid w:val="00EA660A"/>
    <w:rsid w:val="00EB00DC"/>
    <w:rsid w:val="00EB01C0"/>
    <w:rsid w:val="00EB2E1B"/>
    <w:rsid w:val="00EB49E7"/>
    <w:rsid w:val="00EB51CA"/>
    <w:rsid w:val="00EB655D"/>
    <w:rsid w:val="00EC056A"/>
    <w:rsid w:val="00EC626E"/>
    <w:rsid w:val="00ED3043"/>
    <w:rsid w:val="00ED5974"/>
    <w:rsid w:val="00ED7574"/>
    <w:rsid w:val="00EE2B25"/>
    <w:rsid w:val="00EE3031"/>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2958"/>
    <w:rsid w:val="00F22AB0"/>
    <w:rsid w:val="00F23F9A"/>
    <w:rsid w:val="00F2490C"/>
    <w:rsid w:val="00F26833"/>
    <w:rsid w:val="00F30DC1"/>
    <w:rsid w:val="00F336AF"/>
    <w:rsid w:val="00F34A5D"/>
    <w:rsid w:val="00F373BE"/>
    <w:rsid w:val="00F41E1B"/>
    <w:rsid w:val="00F43F81"/>
    <w:rsid w:val="00F45247"/>
    <w:rsid w:val="00F455B6"/>
    <w:rsid w:val="00F507C5"/>
    <w:rsid w:val="00F50AEC"/>
    <w:rsid w:val="00F51131"/>
    <w:rsid w:val="00F52BD2"/>
    <w:rsid w:val="00F52F1F"/>
    <w:rsid w:val="00F54AFF"/>
    <w:rsid w:val="00F562A2"/>
    <w:rsid w:val="00F56942"/>
    <w:rsid w:val="00F61D02"/>
    <w:rsid w:val="00F6426B"/>
    <w:rsid w:val="00F64856"/>
    <w:rsid w:val="00F70B90"/>
    <w:rsid w:val="00F72669"/>
    <w:rsid w:val="00F74017"/>
    <w:rsid w:val="00F74280"/>
    <w:rsid w:val="00F75172"/>
    <w:rsid w:val="00F756BC"/>
    <w:rsid w:val="00F76223"/>
    <w:rsid w:val="00F8031A"/>
    <w:rsid w:val="00F812AB"/>
    <w:rsid w:val="00F817E2"/>
    <w:rsid w:val="00F82D26"/>
    <w:rsid w:val="00F83AC1"/>
    <w:rsid w:val="00F84128"/>
    <w:rsid w:val="00F84C77"/>
    <w:rsid w:val="00F85E86"/>
    <w:rsid w:val="00F8716F"/>
    <w:rsid w:val="00F87461"/>
    <w:rsid w:val="00F916AB"/>
    <w:rsid w:val="00F93282"/>
    <w:rsid w:val="00F944B2"/>
    <w:rsid w:val="00FA122C"/>
    <w:rsid w:val="00FA1405"/>
    <w:rsid w:val="00FA321B"/>
    <w:rsid w:val="00FA48BA"/>
    <w:rsid w:val="00FA56D8"/>
    <w:rsid w:val="00FA685E"/>
    <w:rsid w:val="00FA6A07"/>
    <w:rsid w:val="00FA7654"/>
    <w:rsid w:val="00FB0987"/>
    <w:rsid w:val="00FB45E8"/>
    <w:rsid w:val="00FB5543"/>
    <w:rsid w:val="00FB7100"/>
    <w:rsid w:val="00FC035E"/>
    <w:rsid w:val="00FD001F"/>
    <w:rsid w:val="00FD1A5C"/>
    <w:rsid w:val="00FD357A"/>
    <w:rsid w:val="00FD3EF6"/>
    <w:rsid w:val="00FD3F24"/>
    <w:rsid w:val="00FD5425"/>
    <w:rsid w:val="00FD735D"/>
    <w:rsid w:val="00FD76CC"/>
    <w:rsid w:val="00FD7D4F"/>
    <w:rsid w:val="00FE3391"/>
    <w:rsid w:val="00FE7A83"/>
    <w:rsid w:val="00FE7B11"/>
    <w:rsid w:val="00FF069F"/>
    <w:rsid w:val="00FF3EAD"/>
    <w:rsid w:val="00FF402F"/>
    <w:rsid w:val="00FF508F"/>
    <w:rsid w:val="00FF6866"/>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0"/>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0"/>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0"/>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0"/>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07E50-A930-41F9-A781-E0AE430A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22</Pages>
  <Words>8249</Words>
  <Characters>49497</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182</cp:revision>
  <cp:lastPrinted>2016-10-26T08:31:00Z</cp:lastPrinted>
  <dcterms:created xsi:type="dcterms:W3CDTF">2016-10-20T11:19:00Z</dcterms:created>
  <dcterms:modified xsi:type="dcterms:W3CDTF">2016-10-26T13:01:00Z</dcterms:modified>
</cp:coreProperties>
</file>