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764" w:rsidRDefault="00721764" w:rsidP="00721764">
      <w:pPr>
        <w:spacing w:line="360" w:lineRule="auto"/>
        <w:ind w:left="792"/>
        <w:jc w:val="right"/>
        <w:rPr>
          <w:rFonts w:ascii="Arial" w:hAnsi="Arial" w:cs="Arial"/>
          <w:b/>
          <w:bCs/>
          <w:sz w:val="22"/>
          <w:szCs w:val="22"/>
        </w:rPr>
      </w:pPr>
      <w:r w:rsidRPr="00FA5933">
        <w:rPr>
          <w:rFonts w:ascii="Arial" w:hAnsi="Arial" w:cs="Arial"/>
          <w:b/>
          <w:sz w:val="22"/>
          <w:szCs w:val="22"/>
        </w:rPr>
        <w:t>Załącznik nr</w:t>
      </w:r>
      <w:r>
        <w:rPr>
          <w:rFonts w:ascii="Arial" w:hAnsi="Arial" w:cs="Arial"/>
          <w:b/>
          <w:sz w:val="22"/>
          <w:szCs w:val="22"/>
        </w:rPr>
        <w:t xml:space="preserve"> 7</w:t>
      </w:r>
      <w:r w:rsidRPr="00FA593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do Umowy nr …………..z dn. …. </w:t>
      </w:r>
    </w:p>
    <w:p w:rsidR="00A115DD" w:rsidRDefault="00A115DD" w:rsidP="00A115DD">
      <w:pPr>
        <w:pStyle w:val="Style7"/>
        <w:widowControl/>
        <w:tabs>
          <w:tab w:val="left" w:pos="346"/>
        </w:tabs>
        <w:spacing w:before="101" w:line="360" w:lineRule="auto"/>
        <w:ind w:right="94" w:firstLine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(dotyczy części I,II,III przedmiotu zamówienia)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256"/>
      </w:tblGrid>
      <w:tr w:rsidR="00721764" w:rsidTr="00F47ACC">
        <w:trPr>
          <w:cantSplit/>
          <w:trHeight w:val="178"/>
        </w:trPr>
        <w:tc>
          <w:tcPr>
            <w:tcW w:w="92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</w:tcPr>
          <w:p w:rsidR="00721764" w:rsidRDefault="00721764" w:rsidP="00721764">
            <w:pPr>
              <w:keepNext/>
              <w:keepLines/>
              <w:spacing w:line="360" w:lineRule="auto"/>
              <w:jc w:val="center"/>
            </w:pPr>
            <w:bookmarkStart w:id="0" w:name="_Ref270282076"/>
            <w:bookmarkStart w:id="1" w:name="_GoBack"/>
            <w:bookmarkEnd w:id="1"/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Oświadczenie o zachowaniu poufności informacji</w:t>
            </w:r>
            <w:bookmarkEnd w:id="0"/>
          </w:p>
        </w:tc>
      </w:tr>
    </w:tbl>
    <w:p w:rsidR="00721764" w:rsidRDefault="00721764" w:rsidP="00721764">
      <w:pPr>
        <w:spacing w:before="1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Warszawa, dnia ……. / ……… / ……………</w:t>
      </w:r>
    </w:p>
    <w:p w:rsidR="00721764" w:rsidRDefault="00721764" w:rsidP="00721764">
      <w:p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związku z wykonywaniem przez Wykonawcę zobowiązań z tytułu Umowy Nr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…………..</w:t>
      </w:r>
      <w:r>
        <w:rPr>
          <w:rFonts w:ascii="Arial" w:hAnsi="Arial" w:cs="Arial"/>
          <w:sz w:val="22"/>
          <w:szCs w:val="22"/>
        </w:rPr>
        <w:t>, ……………………………………………. zobowiązuje Wykonawcę do:</w:t>
      </w:r>
    </w:p>
    <w:p w:rsidR="00721764" w:rsidRDefault="00721764" w:rsidP="00721764">
      <w:pPr>
        <w:numPr>
          <w:ilvl w:val="2"/>
          <w:numId w:val="1"/>
        </w:num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Zachowania w ścisłej tajemnicy wszelkich informacji technicznych, technologicznych, prawnych i organizacyjnych dotyczących systemów i sieci informatycznych / teleinformatycznych, danych osobowych, uzyskanych w trakcie wykonywania Umowy niezależnie od formy przekazania tych informacji i ich źródła;</w:t>
      </w:r>
    </w:p>
    <w:p w:rsidR="00721764" w:rsidRDefault="00721764" w:rsidP="00721764">
      <w:pPr>
        <w:numPr>
          <w:ilvl w:val="2"/>
          <w:numId w:val="1"/>
        </w:num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Wykorzystania informacji jedynie w celach określonych ustaleniami Umowy oraz wynikającymi z uregulowań prawnych obowiązujących w Polsce i Unii Europejskiej;</w:t>
      </w:r>
    </w:p>
    <w:p w:rsidR="00721764" w:rsidRDefault="00721764" w:rsidP="00721764">
      <w:pPr>
        <w:numPr>
          <w:ilvl w:val="2"/>
          <w:numId w:val="1"/>
        </w:num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Podjęcia wszelkich niezbędnych kroków dla zapewnienia, że żaden pracownik Wykonawcy otrzymujący informacje chronione oraz informacje stanowiące tajemnicę organizacji nie ujawni tych informacji, ani ich źródła, zarówno w całości, jak i w części osobom lub firmom trzecim bez uzyskania uprzednio wyraźnego upoważnienia na piśmie;</w:t>
      </w:r>
    </w:p>
    <w:p w:rsidR="00721764" w:rsidRDefault="00721764" w:rsidP="00721764">
      <w:pPr>
        <w:numPr>
          <w:ilvl w:val="2"/>
          <w:numId w:val="1"/>
        </w:num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Ujawnienia informacji jedynie tym osobom, którym będą one niezbędne do wykonywania powierzonych im czynności i tylko w zakresie, w jakim odbiorca informacji musi mieć do nich dostęp dla celów realizacji zadania wynikającego z tytułu Umowy nr  ……….. polegającego na obsłudze informatycznej / teleinformatycznej / utylizacji nośników danych …………………….. …..</w:t>
      </w:r>
    </w:p>
    <w:p w:rsidR="00721764" w:rsidRDefault="00721764" w:rsidP="00721764">
      <w:pPr>
        <w:numPr>
          <w:ilvl w:val="2"/>
          <w:numId w:val="1"/>
        </w:num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 kopiowania, nie powielania, ani w jakikolwiek inny sposób nie rozpowszechniania jakiejkolwiek części określonych informacji z wyjątkiem uzasadnionej potrzeby do celów związanych z realizacją Umowy nr …………, po uprzednim uzyskaniu pisemnej zgody od ………………………………., którego informacja lub źródło informacji dotyczy.</w:t>
      </w:r>
    </w:p>
    <w:p w:rsidR="00721764" w:rsidRDefault="00721764" w:rsidP="00721764">
      <w:pPr>
        <w:numPr>
          <w:ilvl w:val="2"/>
          <w:numId w:val="1"/>
        </w:num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Ponadto Wykonawca zobowiązany jest do przestrzegania:</w:t>
      </w:r>
    </w:p>
    <w:p w:rsidR="00721764" w:rsidRDefault="00721764" w:rsidP="00721764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spacing w:before="120"/>
        <w:jc w:val="both"/>
        <w:rPr>
          <w:rFonts w:ascii="Arial" w:hAnsi="Arial" w:cs="Arial"/>
          <w:spacing w:val="4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wewnętrznych regulacji Zamawiającego (które zostały przekazane Wykonawcy do stosowania) o ochronie udostępnianych informacji, w tym Polityki bezpieczeństwa, </w:t>
      </w:r>
    </w:p>
    <w:p w:rsidR="00721764" w:rsidRDefault="00721764" w:rsidP="00721764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spacing w:before="120"/>
        <w:jc w:val="both"/>
        <w:rPr>
          <w:rFonts w:ascii="Arial" w:hAnsi="Arial" w:cs="Arial"/>
          <w:spacing w:val="4"/>
          <w:sz w:val="22"/>
          <w:szCs w:val="22"/>
        </w:rPr>
      </w:pPr>
      <w:r>
        <w:rPr>
          <w:rFonts w:ascii="Arial" w:hAnsi="Arial" w:cs="Arial"/>
          <w:spacing w:val="4"/>
          <w:sz w:val="22"/>
          <w:szCs w:val="22"/>
        </w:rPr>
        <w:t xml:space="preserve">przepisów ustawy o ochronie danych osobowych, </w:t>
      </w:r>
    </w:p>
    <w:p w:rsidR="00721764" w:rsidRDefault="00721764" w:rsidP="00721764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spacing w:before="120"/>
        <w:jc w:val="both"/>
        <w:rPr>
          <w:rFonts w:ascii="Arial" w:hAnsi="Arial" w:cs="Arial"/>
          <w:spacing w:val="4"/>
          <w:sz w:val="22"/>
          <w:szCs w:val="22"/>
        </w:rPr>
      </w:pPr>
      <w:r>
        <w:rPr>
          <w:rFonts w:ascii="Arial" w:hAnsi="Arial" w:cs="Arial"/>
          <w:spacing w:val="4"/>
          <w:sz w:val="22"/>
          <w:szCs w:val="22"/>
        </w:rPr>
        <w:t xml:space="preserve">przepisów o ochronie informacji niejawnych w zakresie, w jakim będą miały zastosowanie do realizacji Umowy, </w:t>
      </w:r>
    </w:p>
    <w:p w:rsidR="00721764" w:rsidRDefault="00721764" w:rsidP="00721764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4"/>
          <w:sz w:val="22"/>
          <w:szCs w:val="22"/>
        </w:rPr>
        <w:t>innych przepisów prawa, jakie mogą znaleźć zastosowanie przy realizacji Umowy.</w:t>
      </w:r>
    </w:p>
    <w:p w:rsidR="00721764" w:rsidRDefault="00721764" w:rsidP="00721764">
      <w:pPr>
        <w:spacing w:before="120"/>
        <w:ind w:left="1416"/>
        <w:jc w:val="both"/>
        <w:rPr>
          <w:rFonts w:ascii="Arial" w:hAnsi="Arial" w:cs="Arial"/>
          <w:sz w:val="22"/>
          <w:szCs w:val="22"/>
        </w:rPr>
      </w:pPr>
    </w:p>
    <w:p w:rsidR="00721764" w:rsidRDefault="00721764" w:rsidP="00721764">
      <w:p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Stwierdzam własnoręcznym podpisem, że znana mi jest treść niżej wymienionych przepisów w zakresie ochrony informacji:</w:t>
      </w:r>
    </w:p>
    <w:p w:rsidR="00721764" w:rsidRDefault="00721764" w:rsidP="00721764">
      <w:pPr>
        <w:numPr>
          <w:ilvl w:val="0"/>
          <w:numId w:val="3"/>
        </w:num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ustawa z dnia 6 czerwca 1997 r. Kodeks Karny (Dz.U. z 2016 r. , poz. 1137 ze zm.),</w:t>
      </w:r>
    </w:p>
    <w:p w:rsidR="00721764" w:rsidRDefault="00721764" w:rsidP="00721764">
      <w:pPr>
        <w:numPr>
          <w:ilvl w:val="0"/>
          <w:numId w:val="3"/>
        </w:num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ustawa z dnia 27 sierpnia 1997 r. o ochronie danych osobowych (Dz.U. z 2016 r. , poz. 922 ze zm.),</w:t>
      </w:r>
    </w:p>
    <w:p w:rsidR="00721764" w:rsidRDefault="00721764" w:rsidP="00721764">
      <w:pPr>
        <w:numPr>
          <w:ilvl w:val="0"/>
          <w:numId w:val="3"/>
        </w:num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ustawa z dnia 5 sierpnia 2010 r. </w:t>
      </w:r>
      <w:r>
        <w:rPr>
          <w:rFonts w:ascii="Arial" w:hAnsi="Arial" w:cs="Arial"/>
          <w:bCs/>
          <w:sz w:val="22"/>
          <w:szCs w:val="22"/>
        </w:rPr>
        <w:t xml:space="preserve">o ochronie informacji niejawnych </w:t>
      </w:r>
      <w:r>
        <w:rPr>
          <w:rFonts w:ascii="Arial" w:hAnsi="Arial" w:cs="Arial"/>
          <w:sz w:val="22"/>
          <w:szCs w:val="22"/>
        </w:rPr>
        <w:t>(Dz. U. z 2016 r., poz. 1167).</w:t>
      </w:r>
    </w:p>
    <w:p w:rsidR="00721764" w:rsidRDefault="00721764" w:rsidP="00721764">
      <w:pPr>
        <w:ind w:left="1854"/>
        <w:jc w:val="both"/>
        <w:rPr>
          <w:rFonts w:ascii="Arial" w:hAnsi="Arial" w:cs="Arial"/>
          <w:sz w:val="22"/>
          <w:szCs w:val="22"/>
        </w:rPr>
      </w:pPr>
    </w:p>
    <w:p w:rsidR="00721764" w:rsidRDefault="00721764" w:rsidP="0072176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Oświadczam, że każda z osób uczestniczących w realizacji Przedmiotu Umowy zobowiązała się wobec Wykonawcy do nie ujawniania żadnych informacji, z którymi zapozna się podczas wykonywania czynności zleconych do realizacji oraz zapoznała się z treścią niniejszego Zobowiązania, co do zachowania poufności informacji.</w:t>
      </w:r>
    </w:p>
    <w:p w:rsidR="00721764" w:rsidRDefault="00721764" w:rsidP="00721764">
      <w:pPr>
        <w:jc w:val="both"/>
        <w:rPr>
          <w:rFonts w:ascii="Arial" w:hAnsi="Arial" w:cs="Arial"/>
          <w:sz w:val="22"/>
          <w:szCs w:val="22"/>
        </w:rPr>
      </w:pPr>
    </w:p>
    <w:p w:rsidR="00721764" w:rsidRDefault="00721764" w:rsidP="00721764">
      <w:pPr>
        <w:spacing w:before="120"/>
        <w:ind w:left="48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…………………………………………..</w:t>
      </w:r>
    </w:p>
    <w:p w:rsidR="00721764" w:rsidRDefault="00721764" w:rsidP="00721764">
      <w:pPr>
        <w:spacing w:before="120"/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Podpis</w:t>
      </w:r>
    </w:p>
    <w:p w:rsidR="00721764" w:rsidRDefault="00721764" w:rsidP="00721764">
      <w:pPr>
        <w:rPr>
          <w:rFonts w:ascii="Arial" w:hAnsi="Arial" w:cs="Arial"/>
          <w:sz w:val="22"/>
          <w:szCs w:val="22"/>
        </w:rPr>
      </w:pPr>
    </w:p>
    <w:p w:rsidR="006E0159" w:rsidRDefault="006E0159"/>
    <w:sectPr w:rsidR="006E01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name w:val="WWNum19"/>
    <w:lvl w:ilvl="0">
      <w:start w:val="1"/>
      <w:numFmt w:val="decimal"/>
      <w:lvlText w:val="%1."/>
      <w:lvlJc w:val="left"/>
      <w:pPr>
        <w:tabs>
          <w:tab w:val="num" w:pos="1146"/>
        </w:tabs>
        <w:ind w:left="1146" w:hanging="720"/>
      </w:pPr>
      <w:rPr>
        <w:rFonts w:eastAsia="Times New Roman" w:cs="Aria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86" w:hanging="360"/>
      </w:pPr>
    </w:lvl>
    <w:lvl w:ilvl="2">
      <w:start w:val="1"/>
      <w:numFmt w:val="decimal"/>
      <w:lvlText w:val="%2.%3."/>
      <w:lvlJc w:val="left"/>
      <w:pPr>
        <w:tabs>
          <w:tab w:val="num" w:pos="1146"/>
        </w:tabs>
        <w:ind w:left="1146" w:hanging="720"/>
      </w:pPr>
      <w:rPr>
        <w:rFonts w:eastAsia="Times New Roman" w:cs="Times New Roman"/>
        <w:b w:val="0"/>
      </w:rPr>
    </w:lvl>
    <w:lvl w:ilvl="3">
      <w:start w:val="1"/>
      <w:numFmt w:val="decimal"/>
      <w:lvlText w:val="%2.%3.%4)"/>
      <w:lvlJc w:val="left"/>
      <w:pPr>
        <w:tabs>
          <w:tab w:val="num" w:pos="0"/>
        </w:tabs>
        <w:ind w:left="2238" w:hanging="360"/>
      </w:pPr>
    </w:lvl>
    <w:lvl w:ilvl="4">
      <w:start w:val="1"/>
      <w:numFmt w:val="decimal"/>
      <w:lvlText w:val="%2.%3.%4.%5."/>
      <w:lvlJc w:val="left"/>
      <w:pPr>
        <w:tabs>
          <w:tab w:val="num" w:pos="3318"/>
        </w:tabs>
        <w:ind w:left="3318" w:hanging="72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038"/>
        </w:tabs>
        <w:ind w:left="4038" w:hanging="72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758"/>
        </w:tabs>
        <w:ind w:left="4758" w:hanging="72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478"/>
        </w:tabs>
        <w:ind w:left="5478" w:hanging="72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198"/>
        </w:tabs>
        <w:ind w:left="6198" w:hanging="720"/>
      </w:pPr>
      <w:rPr>
        <w:rFonts w:cs="Times New Roman"/>
      </w:rPr>
    </w:lvl>
  </w:abstractNum>
  <w:abstractNum w:abstractNumId="1">
    <w:nsid w:val="00000010"/>
    <w:multiLevelType w:val="multilevel"/>
    <w:tmpl w:val="00000010"/>
    <w:name w:val="WWNum20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1"/>
    <w:multiLevelType w:val="multilevel"/>
    <w:tmpl w:val="00000011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764"/>
    <w:rsid w:val="006E0159"/>
    <w:rsid w:val="00721764"/>
    <w:rsid w:val="00A115DD"/>
    <w:rsid w:val="00FA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764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7">
    <w:name w:val="Style7"/>
    <w:basedOn w:val="Normalny"/>
    <w:uiPriority w:val="99"/>
    <w:rsid w:val="00A115DD"/>
    <w:pPr>
      <w:widowControl w:val="0"/>
      <w:suppressAutoHyphens w:val="0"/>
      <w:autoSpaceDE w:val="0"/>
      <w:autoSpaceDN w:val="0"/>
      <w:adjustRightInd w:val="0"/>
      <w:spacing w:line="270" w:lineRule="exact"/>
      <w:ind w:hanging="346"/>
      <w:jc w:val="both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764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7">
    <w:name w:val="Style7"/>
    <w:basedOn w:val="Normalny"/>
    <w:uiPriority w:val="99"/>
    <w:rsid w:val="00A115DD"/>
    <w:pPr>
      <w:widowControl w:val="0"/>
      <w:suppressAutoHyphens w:val="0"/>
      <w:autoSpaceDE w:val="0"/>
      <w:autoSpaceDN w:val="0"/>
      <w:adjustRightInd w:val="0"/>
      <w:spacing w:line="270" w:lineRule="exact"/>
      <w:ind w:hanging="346"/>
      <w:jc w:val="both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Jastrzębska</dc:creator>
  <cp:lastModifiedBy>Szydłowski Henryk  (DIRS)</cp:lastModifiedBy>
  <cp:revision>3</cp:revision>
  <dcterms:created xsi:type="dcterms:W3CDTF">2016-10-06T13:33:00Z</dcterms:created>
  <dcterms:modified xsi:type="dcterms:W3CDTF">2016-10-12T07:08:00Z</dcterms:modified>
</cp:coreProperties>
</file>